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61ED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80179" w:rsidP="001F3475">
            <w:pPr>
              <w:tabs>
                <w:tab w:val="left" w:pos="4384"/>
              </w:tabs>
              <w:ind w:left="0" w:right="142" w:firstLine="426"/>
              <w:jc w:val="center"/>
              <w:rPr>
                <w:i/>
                <w:sz w:val="18"/>
                <w:szCs w:val="18"/>
              </w:rPr>
            </w:pPr>
            <w:r>
              <w:rPr>
                <w:i/>
                <w:sz w:val="18"/>
                <w:szCs w:val="18"/>
              </w:rPr>
              <w:t>1</w:t>
            </w:r>
            <w:r w:rsidR="00961EDC">
              <w:rPr>
                <w:i/>
                <w:sz w:val="18"/>
                <w:szCs w:val="18"/>
              </w:rPr>
              <w:t>3</w:t>
            </w:r>
            <w:r w:rsidR="004D66A2">
              <w:rPr>
                <w:i/>
                <w:sz w:val="18"/>
                <w:szCs w:val="18"/>
              </w:rPr>
              <w:t xml:space="preserve"> </w:t>
            </w:r>
            <w:r>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961ED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80179">
              <w:rPr>
                <w:b/>
                <w:i/>
                <w:sz w:val="18"/>
                <w:szCs w:val="18"/>
              </w:rPr>
              <w:t>1</w:t>
            </w:r>
            <w:r w:rsidR="00961EDC">
              <w:rPr>
                <w:b/>
                <w:i/>
                <w:sz w:val="18"/>
                <w:szCs w:val="18"/>
              </w:rPr>
              <w:t>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961EDC">
      <w:pPr>
        <w:tabs>
          <w:tab w:val="left" w:pos="426"/>
          <w:tab w:val="left" w:pos="3976"/>
        </w:tabs>
        <w:ind w:left="0" w:right="-142" w:firstLine="426"/>
        <w:jc w:val="center"/>
        <w:rPr>
          <w:sz w:val="18"/>
          <w:szCs w:val="18"/>
        </w:rPr>
      </w:pPr>
    </w:p>
    <w:p w:rsidR="00961EDC" w:rsidRPr="00CB54FD" w:rsidRDefault="00961EDC" w:rsidP="00961EDC">
      <w:pPr>
        <w:tabs>
          <w:tab w:val="left" w:pos="426"/>
          <w:tab w:val="left" w:pos="3976"/>
        </w:tabs>
        <w:ind w:left="0" w:right="-142" w:firstLine="426"/>
        <w:jc w:val="center"/>
        <w:rPr>
          <w:b/>
          <w:sz w:val="18"/>
          <w:szCs w:val="18"/>
        </w:rPr>
      </w:pPr>
      <w:bookmarkStart w:id="0" w:name="_GoBack"/>
      <w:r w:rsidRPr="00CB54FD">
        <w:rPr>
          <w:b/>
          <w:sz w:val="18"/>
          <w:szCs w:val="18"/>
        </w:rPr>
        <w:t>Информация о приеме заявлений о намерении участвовать в аукционе по продаже  права аренды земельного участка</w:t>
      </w:r>
    </w:p>
    <w:p w:rsidR="00961EDC" w:rsidRPr="00CB54FD" w:rsidRDefault="00961EDC" w:rsidP="00961EDC">
      <w:pPr>
        <w:tabs>
          <w:tab w:val="left" w:pos="426"/>
          <w:tab w:val="left" w:pos="3976"/>
        </w:tabs>
        <w:ind w:left="0" w:right="-142" w:firstLine="426"/>
        <w:jc w:val="center"/>
        <w:rPr>
          <w:b/>
          <w:sz w:val="18"/>
          <w:szCs w:val="18"/>
        </w:rPr>
      </w:pPr>
      <w:r w:rsidRPr="00CB54FD">
        <w:rPr>
          <w:b/>
          <w:sz w:val="18"/>
          <w:szCs w:val="18"/>
        </w:rPr>
        <w:t>для индивидуального жилищного строительства</w:t>
      </w:r>
    </w:p>
    <w:bookmarkEnd w:id="0"/>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rPr>
          <w:sz w:val="18"/>
          <w:szCs w:val="18"/>
        </w:rPr>
      </w:pPr>
      <w:r w:rsidRPr="00961EDC">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961EDC" w:rsidRPr="00961EDC" w:rsidRDefault="00961EDC" w:rsidP="00961EDC">
      <w:pPr>
        <w:tabs>
          <w:tab w:val="left" w:pos="426"/>
          <w:tab w:val="left" w:pos="3976"/>
        </w:tabs>
        <w:ind w:left="0" w:right="-142" w:firstLine="426"/>
        <w:rPr>
          <w:sz w:val="18"/>
          <w:szCs w:val="18"/>
        </w:rPr>
      </w:pPr>
      <w:r w:rsidRPr="00961EDC">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Заявления подаются заявителем одним из следующих способов:</w:t>
      </w:r>
    </w:p>
    <w:p w:rsidR="00961EDC" w:rsidRPr="00961EDC" w:rsidRDefault="00961EDC" w:rsidP="00961EDC">
      <w:pPr>
        <w:tabs>
          <w:tab w:val="left" w:pos="426"/>
          <w:tab w:val="left" w:pos="3976"/>
        </w:tabs>
        <w:ind w:left="0" w:right="-142" w:firstLine="426"/>
        <w:rPr>
          <w:sz w:val="18"/>
          <w:szCs w:val="18"/>
        </w:rPr>
      </w:pPr>
      <w:r w:rsidRPr="00961EDC">
        <w:rPr>
          <w:sz w:val="18"/>
          <w:szCs w:val="18"/>
        </w:rPr>
        <w:t>- путем личного обращения;</w:t>
      </w:r>
    </w:p>
    <w:p w:rsidR="00961EDC" w:rsidRPr="00961EDC" w:rsidRDefault="00961EDC" w:rsidP="00961EDC">
      <w:pPr>
        <w:tabs>
          <w:tab w:val="left" w:pos="426"/>
          <w:tab w:val="left" w:pos="3976"/>
        </w:tabs>
        <w:ind w:left="0" w:right="-142" w:firstLine="426"/>
        <w:rPr>
          <w:sz w:val="18"/>
          <w:szCs w:val="18"/>
        </w:rPr>
      </w:pPr>
      <w:r w:rsidRPr="00961EDC">
        <w:rPr>
          <w:sz w:val="18"/>
          <w:szCs w:val="18"/>
        </w:rPr>
        <w:t>- через организации почтовой связи;</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Дата приема заявлений – 13 апреля 2023 года.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Дата окончания приема заявлений –   12 мая 2023 года.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 xml:space="preserve">Участок № 1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 xml:space="preserve">Участок № 2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3</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4</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5</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6</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61EDC">
        <w:rPr>
          <w:sz w:val="18"/>
          <w:szCs w:val="18"/>
        </w:rPr>
        <w:t>каб</w:t>
      </w:r>
      <w:proofErr w:type="spellEnd"/>
      <w:r w:rsidRPr="00961EDC">
        <w:rPr>
          <w:sz w:val="18"/>
          <w:szCs w:val="18"/>
        </w:rPr>
        <w:t>. 109.</w:t>
      </w: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jc w:val="center"/>
        <w:rPr>
          <w:i/>
          <w:sz w:val="18"/>
          <w:szCs w:val="18"/>
        </w:rPr>
      </w:pPr>
      <w:r w:rsidRPr="00961EDC">
        <w:rPr>
          <w:i/>
          <w:sz w:val="18"/>
          <w:szCs w:val="18"/>
        </w:rPr>
        <w:t xml:space="preserve">Заместитель начальника отдела </w:t>
      </w:r>
      <w:proofErr w:type="gramStart"/>
      <w:r w:rsidRPr="00961EDC">
        <w:rPr>
          <w:i/>
          <w:sz w:val="18"/>
          <w:szCs w:val="18"/>
        </w:rPr>
        <w:t>земельных</w:t>
      </w:r>
      <w:proofErr w:type="gramEnd"/>
    </w:p>
    <w:p w:rsidR="00961EDC" w:rsidRDefault="00961EDC" w:rsidP="00961EDC">
      <w:pPr>
        <w:tabs>
          <w:tab w:val="left" w:pos="426"/>
          <w:tab w:val="left" w:pos="3976"/>
        </w:tabs>
        <w:ind w:left="0" w:right="-142" w:firstLine="426"/>
        <w:jc w:val="right"/>
        <w:rPr>
          <w:i/>
          <w:sz w:val="18"/>
          <w:szCs w:val="18"/>
        </w:rPr>
      </w:pPr>
      <w:r w:rsidRPr="00961EDC">
        <w:rPr>
          <w:i/>
          <w:sz w:val="18"/>
          <w:szCs w:val="18"/>
        </w:rPr>
        <w:t xml:space="preserve">отношений и земельного учета             </w:t>
      </w:r>
      <w:r>
        <w:rPr>
          <w:i/>
          <w:sz w:val="18"/>
          <w:szCs w:val="18"/>
        </w:rPr>
        <w:t xml:space="preserve">              </w:t>
      </w:r>
      <w:r w:rsidRPr="00961EDC">
        <w:rPr>
          <w:i/>
          <w:sz w:val="18"/>
          <w:szCs w:val="18"/>
        </w:rPr>
        <w:t xml:space="preserve">                                       В.В. </w:t>
      </w:r>
      <w:proofErr w:type="spellStart"/>
      <w:r w:rsidRPr="00961EDC">
        <w:rPr>
          <w:i/>
          <w:sz w:val="18"/>
          <w:szCs w:val="18"/>
        </w:rPr>
        <w:t>Аполинский</w:t>
      </w:r>
      <w:proofErr w:type="spellEnd"/>
    </w:p>
    <w:p w:rsidR="00961EDC" w:rsidRDefault="00961EDC" w:rsidP="00961EDC">
      <w:pPr>
        <w:tabs>
          <w:tab w:val="left" w:pos="426"/>
          <w:tab w:val="left" w:pos="3976"/>
        </w:tabs>
        <w:ind w:left="0" w:right="-142" w:firstLine="426"/>
        <w:jc w:val="right"/>
        <w:rPr>
          <w:i/>
          <w:sz w:val="18"/>
          <w:szCs w:val="18"/>
        </w:rPr>
      </w:pPr>
      <w:r>
        <w:rPr>
          <w:i/>
          <w:sz w:val="18"/>
          <w:szCs w:val="18"/>
        </w:rPr>
        <w:t>+</w:t>
      </w: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rPr>
          <w:sz w:val="18"/>
          <w:szCs w:val="18"/>
        </w:rPr>
      </w:pPr>
    </w:p>
    <w:p w:rsidR="00961EDC" w:rsidRPr="00CB54FD" w:rsidRDefault="00961EDC" w:rsidP="00FB15F3">
      <w:pPr>
        <w:tabs>
          <w:tab w:val="left" w:pos="426"/>
          <w:tab w:val="left" w:pos="3976"/>
        </w:tabs>
        <w:ind w:left="0" w:right="-142" w:firstLine="426"/>
        <w:jc w:val="center"/>
        <w:rPr>
          <w:b/>
          <w:sz w:val="18"/>
          <w:szCs w:val="18"/>
        </w:rPr>
      </w:pPr>
      <w:r w:rsidRPr="00CB54FD">
        <w:rPr>
          <w:b/>
          <w:sz w:val="18"/>
          <w:szCs w:val="18"/>
        </w:rPr>
        <w:t>Информация о приеме заявлений о намерении участвовать в аукционе по продаже  права аренды земельного участка</w:t>
      </w:r>
    </w:p>
    <w:p w:rsidR="00961EDC" w:rsidRPr="00CB54FD" w:rsidRDefault="00961EDC" w:rsidP="00FB15F3">
      <w:pPr>
        <w:tabs>
          <w:tab w:val="left" w:pos="426"/>
          <w:tab w:val="left" w:pos="3976"/>
        </w:tabs>
        <w:ind w:left="0" w:right="-142" w:firstLine="426"/>
        <w:jc w:val="center"/>
        <w:rPr>
          <w:b/>
          <w:sz w:val="18"/>
          <w:szCs w:val="18"/>
        </w:rPr>
      </w:pPr>
      <w:r w:rsidRPr="00CB54FD">
        <w:rPr>
          <w:b/>
          <w:sz w:val="18"/>
          <w:szCs w:val="18"/>
        </w:rPr>
        <w:lastRenderedPageBreak/>
        <w:t>для индивидуального жилищного строительства</w:t>
      </w:r>
    </w:p>
    <w:p w:rsidR="00961EDC" w:rsidRPr="00961EDC" w:rsidRDefault="00961EDC" w:rsidP="00FB15F3">
      <w:pPr>
        <w:tabs>
          <w:tab w:val="left" w:pos="426"/>
          <w:tab w:val="left" w:pos="3976"/>
        </w:tabs>
        <w:ind w:left="0" w:right="-142" w:firstLine="426"/>
        <w:jc w:val="center"/>
        <w:rPr>
          <w:sz w:val="18"/>
          <w:szCs w:val="18"/>
        </w:rPr>
      </w:pPr>
    </w:p>
    <w:p w:rsidR="00961EDC" w:rsidRPr="00961EDC" w:rsidRDefault="00961EDC" w:rsidP="00961EDC">
      <w:pPr>
        <w:tabs>
          <w:tab w:val="left" w:pos="426"/>
          <w:tab w:val="left" w:pos="3976"/>
        </w:tabs>
        <w:ind w:left="0" w:right="-142" w:firstLine="426"/>
        <w:rPr>
          <w:sz w:val="18"/>
          <w:szCs w:val="18"/>
        </w:rPr>
      </w:pPr>
      <w:r w:rsidRPr="00961EDC">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961EDC" w:rsidRPr="00961EDC" w:rsidRDefault="00961EDC" w:rsidP="00961EDC">
      <w:pPr>
        <w:tabs>
          <w:tab w:val="left" w:pos="426"/>
          <w:tab w:val="left" w:pos="3976"/>
        </w:tabs>
        <w:ind w:left="0" w:right="-142" w:firstLine="426"/>
        <w:rPr>
          <w:sz w:val="18"/>
          <w:szCs w:val="18"/>
        </w:rPr>
      </w:pPr>
      <w:r w:rsidRPr="00961EDC">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Заявления подаются заявителем одним из следующих способов:</w:t>
      </w:r>
    </w:p>
    <w:p w:rsidR="00961EDC" w:rsidRPr="00961EDC" w:rsidRDefault="00961EDC" w:rsidP="00961EDC">
      <w:pPr>
        <w:tabs>
          <w:tab w:val="left" w:pos="426"/>
          <w:tab w:val="left" w:pos="3976"/>
        </w:tabs>
        <w:ind w:left="0" w:right="-142" w:firstLine="426"/>
        <w:rPr>
          <w:sz w:val="18"/>
          <w:szCs w:val="18"/>
        </w:rPr>
      </w:pPr>
      <w:r w:rsidRPr="00961EDC">
        <w:rPr>
          <w:sz w:val="18"/>
          <w:szCs w:val="18"/>
        </w:rPr>
        <w:t>- путем личного обращения;</w:t>
      </w:r>
    </w:p>
    <w:p w:rsidR="00961EDC" w:rsidRPr="00961EDC" w:rsidRDefault="00961EDC" w:rsidP="00961EDC">
      <w:pPr>
        <w:tabs>
          <w:tab w:val="left" w:pos="426"/>
          <w:tab w:val="left" w:pos="3976"/>
        </w:tabs>
        <w:ind w:left="0" w:right="-142" w:firstLine="426"/>
        <w:rPr>
          <w:sz w:val="18"/>
          <w:szCs w:val="18"/>
        </w:rPr>
      </w:pPr>
      <w:r w:rsidRPr="00961EDC">
        <w:rPr>
          <w:sz w:val="18"/>
          <w:szCs w:val="18"/>
        </w:rPr>
        <w:t>- через организации почтовой связи;</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Дата приема заявлений – 13 апреля 2023 года.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Дата окончания приема заявлений –   12 мая 2023 года.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 xml:space="preserve">Участок № 7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 xml:space="preserve">Участок № 8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1922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9</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2500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10</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2222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11</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1862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CB54FD" w:rsidRDefault="00961EDC" w:rsidP="00961EDC">
      <w:pPr>
        <w:tabs>
          <w:tab w:val="left" w:pos="426"/>
          <w:tab w:val="left" w:pos="3976"/>
        </w:tabs>
        <w:ind w:left="0" w:right="-142" w:firstLine="426"/>
        <w:rPr>
          <w:b/>
          <w:sz w:val="18"/>
          <w:szCs w:val="18"/>
        </w:rPr>
      </w:pPr>
      <w:r w:rsidRPr="00CB54FD">
        <w:rPr>
          <w:b/>
          <w:sz w:val="18"/>
          <w:szCs w:val="18"/>
        </w:rPr>
        <w:t>Участок № 12</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Характеристика земельного участка: </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Земельный участок из земель населенных пунктов площадью 2355 </w:t>
      </w:r>
      <w:proofErr w:type="spellStart"/>
      <w:r w:rsidRPr="00961EDC">
        <w:rPr>
          <w:sz w:val="18"/>
          <w:szCs w:val="18"/>
        </w:rPr>
        <w:t>кв</w:t>
      </w:r>
      <w:proofErr w:type="gramStart"/>
      <w:r w:rsidRPr="00961EDC">
        <w:rPr>
          <w:sz w:val="18"/>
          <w:szCs w:val="18"/>
        </w:rPr>
        <w:t>.м</w:t>
      </w:r>
      <w:proofErr w:type="spellEnd"/>
      <w:proofErr w:type="gramEnd"/>
      <w:r w:rsidRPr="00961EDC">
        <w:rPr>
          <w:sz w:val="18"/>
          <w:szCs w:val="18"/>
        </w:rPr>
        <w:t>, местоположение: Иркутская область, Иркутский район, с. Хомутово.</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Разрешенное использование земельного участка: для индивидуального жилищного строительства.</w:t>
      </w:r>
    </w:p>
    <w:p w:rsidR="00961EDC" w:rsidRPr="00961EDC" w:rsidRDefault="00961EDC" w:rsidP="00961EDC">
      <w:pPr>
        <w:tabs>
          <w:tab w:val="left" w:pos="426"/>
          <w:tab w:val="left" w:pos="3976"/>
        </w:tabs>
        <w:ind w:left="0" w:right="-142" w:firstLine="426"/>
        <w:rPr>
          <w:sz w:val="18"/>
          <w:szCs w:val="18"/>
        </w:rPr>
      </w:pPr>
      <w:r w:rsidRPr="00961EDC">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961EDC">
        <w:rPr>
          <w:sz w:val="18"/>
          <w:szCs w:val="18"/>
        </w:rPr>
        <w:t>каб</w:t>
      </w:r>
      <w:proofErr w:type="spellEnd"/>
      <w:r w:rsidRPr="00961EDC">
        <w:rPr>
          <w:sz w:val="18"/>
          <w:szCs w:val="18"/>
        </w:rPr>
        <w:t>. 109.</w:t>
      </w: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jc w:val="center"/>
        <w:rPr>
          <w:i/>
          <w:sz w:val="18"/>
          <w:szCs w:val="18"/>
        </w:rPr>
      </w:pPr>
      <w:r w:rsidRPr="00961EDC">
        <w:rPr>
          <w:i/>
          <w:sz w:val="18"/>
          <w:szCs w:val="18"/>
        </w:rPr>
        <w:t xml:space="preserve">Заместитель начальника отдела </w:t>
      </w:r>
      <w:proofErr w:type="gramStart"/>
      <w:r w:rsidRPr="00961EDC">
        <w:rPr>
          <w:i/>
          <w:sz w:val="18"/>
          <w:szCs w:val="18"/>
        </w:rPr>
        <w:t>земельных</w:t>
      </w:r>
      <w:proofErr w:type="gramEnd"/>
    </w:p>
    <w:p w:rsidR="00961EDC" w:rsidRDefault="00961EDC" w:rsidP="00961EDC">
      <w:pPr>
        <w:tabs>
          <w:tab w:val="left" w:pos="426"/>
          <w:tab w:val="left" w:pos="3976"/>
        </w:tabs>
        <w:ind w:left="0" w:right="-142" w:firstLine="426"/>
        <w:jc w:val="right"/>
        <w:rPr>
          <w:i/>
          <w:sz w:val="18"/>
          <w:szCs w:val="18"/>
        </w:rPr>
      </w:pPr>
      <w:r w:rsidRPr="00961EDC">
        <w:rPr>
          <w:i/>
          <w:sz w:val="18"/>
          <w:szCs w:val="18"/>
        </w:rPr>
        <w:t xml:space="preserve">отношений и земельного учета       </w:t>
      </w:r>
      <w:r>
        <w:rPr>
          <w:i/>
          <w:sz w:val="18"/>
          <w:szCs w:val="18"/>
        </w:rPr>
        <w:t xml:space="preserve">             </w:t>
      </w:r>
      <w:r w:rsidRPr="00961EDC">
        <w:rPr>
          <w:i/>
          <w:sz w:val="18"/>
          <w:szCs w:val="18"/>
        </w:rPr>
        <w:t xml:space="preserve">                                             В.В. </w:t>
      </w:r>
      <w:proofErr w:type="spellStart"/>
      <w:r w:rsidRPr="00961EDC">
        <w:rPr>
          <w:i/>
          <w:sz w:val="18"/>
          <w:szCs w:val="18"/>
        </w:rPr>
        <w:t>Аполинский</w:t>
      </w:r>
      <w:proofErr w:type="spellEnd"/>
    </w:p>
    <w:p w:rsidR="00961EDC" w:rsidRDefault="00961EDC" w:rsidP="00961EDC">
      <w:pPr>
        <w:tabs>
          <w:tab w:val="left" w:pos="426"/>
          <w:tab w:val="left" w:pos="3976"/>
        </w:tabs>
        <w:ind w:left="0" w:right="-142" w:firstLine="426"/>
        <w:jc w:val="right"/>
        <w:rPr>
          <w:i/>
          <w:sz w:val="18"/>
          <w:szCs w:val="18"/>
        </w:rPr>
      </w:pPr>
    </w:p>
    <w:p w:rsidR="00961EDC" w:rsidRDefault="00961EDC" w:rsidP="00FB15F3">
      <w:pPr>
        <w:tabs>
          <w:tab w:val="left" w:pos="426"/>
          <w:tab w:val="left" w:pos="3976"/>
        </w:tabs>
        <w:ind w:left="0" w:right="-142" w:firstLine="426"/>
        <w:jc w:val="center"/>
        <w:rPr>
          <w:i/>
          <w:sz w:val="18"/>
          <w:szCs w:val="18"/>
        </w:rPr>
      </w:pPr>
    </w:p>
    <w:p w:rsidR="00FB15F3" w:rsidRPr="00CB54FD" w:rsidRDefault="00FB15F3" w:rsidP="00FB15F3">
      <w:pPr>
        <w:tabs>
          <w:tab w:val="left" w:pos="426"/>
          <w:tab w:val="left" w:pos="3976"/>
        </w:tabs>
        <w:ind w:left="0" w:right="-142" w:firstLine="426"/>
        <w:jc w:val="center"/>
        <w:rPr>
          <w:b/>
          <w:sz w:val="18"/>
          <w:szCs w:val="18"/>
        </w:rPr>
      </w:pPr>
      <w:r w:rsidRPr="00CB54FD">
        <w:rPr>
          <w:b/>
          <w:sz w:val="18"/>
          <w:szCs w:val="18"/>
        </w:rPr>
        <w:t>Информация о приеме заявлений о намерении участвовать в аукционе по продаже  права аренды земельного участка</w:t>
      </w:r>
    </w:p>
    <w:p w:rsidR="00FB15F3" w:rsidRPr="00CB54FD" w:rsidRDefault="00FB15F3" w:rsidP="00FB15F3">
      <w:pPr>
        <w:tabs>
          <w:tab w:val="left" w:pos="426"/>
          <w:tab w:val="left" w:pos="3976"/>
        </w:tabs>
        <w:ind w:left="0" w:right="-142" w:firstLine="426"/>
        <w:jc w:val="center"/>
        <w:rPr>
          <w:b/>
          <w:sz w:val="18"/>
          <w:szCs w:val="18"/>
        </w:rPr>
      </w:pPr>
      <w:r w:rsidRPr="00CB54FD">
        <w:rPr>
          <w:b/>
          <w:sz w:val="18"/>
          <w:szCs w:val="18"/>
        </w:rPr>
        <w:t>для индивидуального жилищного строительства</w:t>
      </w:r>
    </w:p>
    <w:p w:rsidR="00FB15F3" w:rsidRPr="00FB15F3" w:rsidRDefault="00FB15F3" w:rsidP="00FB15F3">
      <w:pPr>
        <w:tabs>
          <w:tab w:val="left" w:pos="426"/>
          <w:tab w:val="left" w:pos="3976"/>
        </w:tabs>
        <w:ind w:left="0" w:right="-142" w:firstLine="426"/>
        <w:jc w:val="center"/>
        <w:rPr>
          <w:sz w:val="18"/>
          <w:szCs w:val="18"/>
        </w:rPr>
      </w:pPr>
    </w:p>
    <w:p w:rsidR="00FB15F3" w:rsidRPr="00FB15F3" w:rsidRDefault="00FB15F3" w:rsidP="00FB15F3">
      <w:pPr>
        <w:tabs>
          <w:tab w:val="left" w:pos="426"/>
          <w:tab w:val="left" w:pos="3976"/>
        </w:tabs>
        <w:ind w:left="0" w:right="-142" w:firstLine="426"/>
        <w:rPr>
          <w:sz w:val="18"/>
          <w:szCs w:val="18"/>
        </w:rPr>
      </w:pPr>
      <w:r w:rsidRPr="00FB15F3">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FB15F3" w:rsidRPr="00FB15F3" w:rsidRDefault="00FB15F3" w:rsidP="00FB15F3">
      <w:pPr>
        <w:tabs>
          <w:tab w:val="left" w:pos="426"/>
          <w:tab w:val="left" w:pos="3976"/>
        </w:tabs>
        <w:ind w:left="0" w:right="-142" w:firstLine="426"/>
        <w:rPr>
          <w:sz w:val="18"/>
          <w:szCs w:val="18"/>
        </w:rPr>
      </w:pPr>
      <w:r w:rsidRPr="00FB15F3">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Заявления подаются заявителем одним из следующих способов:</w:t>
      </w:r>
    </w:p>
    <w:p w:rsidR="00FB15F3" w:rsidRPr="00FB15F3" w:rsidRDefault="00FB15F3" w:rsidP="00FB15F3">
      <w:pPr>
        <w:tabs>
          <w:tab w:val="left" w:pos="426"/>
          <w:tab w:val="left" w:pos="3976"/>
        </w:tabs>
        <w:ind w:left="0" w:right="-142" w:firstLine="426"/>
        <w:rPr>
          <w:sz w:val="18"/>
          <w:szCs w:val="18"/>
        </w:rPr>
      </w:pPr>
      <w:r w:rsidRPr="00FB15F3">
        <w:rPr>
          <w:sz w:val="18"/>
          <w:szCs w:val="18"/>
        </w:rPr>
        <w:t>- путем личного обращения;</w:t>
      </w:r>
    </w:p>
    <w:p w:rsidR="00FB15F3" w:rsidRPr="00FB15F3" w:rsidRDefault="00FB15F3" w:rsidP="00FB15F3">
      <w:pPr>
        <w:tabs>
          <w:tab w:val="left" w:pos="426"/>
          <w:tab w:val="left" w:pos="3976"/>
        </w:tabs>
        <w:ind w:left="0" w:right="-142" w:firstLine="426"/>
        <w:rPr>
          <w:sz w:val="18"/>
          <w:szCs w:val="18"/>
        </w:rPr>
      </w:pPr>
      <w:r w:rsidRPr="00FB15F3">
        <w:rPr>
          <w:sz w:val="18"/>
          <w:szCs w:val="18"/>
        </w:rPr>
        <w:t>- через организации почтовой связи;</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Дата приема заявлений – 13 апреля 2023 года.</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Дата окончания приема заявлений –   12 мая 2023 года.</w:t>
      </w:r>
    </w:p>
    <w:p w:rsidR="00FB15F3" w:rsidRPr="00CB54FD" w:rsidRDefault="00FB15F3" w:rsidP="00FB15F3">
      <w:pPr>
        <w:tabs>
          <w:tab w:val="left" w:pos="426"/>
          <w:tab w:val="left" w:pos="3976"/>
        </w:tabs>
        <w:ind w:left="0" w:right="-142" w:firstLine="426"/>
        <w:rPr>
          <w:b/>
          <w:sz w:val="18"/>
          <w:szCs w:val="18"/>
        </w:rPr>
      </w:pPr>
      <w:r w:rsidRPr="00CB54FD">
        <w:rPr>
          <w:b/>
          <w:sz w:val="18"/>
          <w:szCs w:val="18"/>
        </w:rPr>
        <w:lastRenderedPageBreak/>
        <w:t xml:space="preserve">Участок № 13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Характеристика земельного участка: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Земельный участок из земель населенных пунктов площадью 1659 </w:t>
      </w:r>
      <w:proofErr w:type="spellStart"/>
      <w:r w:rsidRPr="00FB15F3">
        <w:rPr>
          <w:sz w:val="18"/>
          <w:szCs w:val="18"/>
        </w:rPr>
        <w:t>кв</w:t>
      </w:r>
      <w:proofErr w:type="gramStart"/>
      <w:r w:rsidRPr="00FB15F3">
        <w:rPr>
          <w:sz w:val="18"/>
          <w:szCs w:val="18"/>
        </w:rPr>
        <w:t>.м</w:t>
      </w:r>
      <w:proofErr w:type="spellEnd"/>
      <w:proofErr w:type="gramEnd"/>
      <w:r w:rsidRPr="00FB15F3">
        <w:rPr>
          <w:sz w:val="18"/>
          <w:szCs w:val="18"/>
        </w:rPr>
        <w:t>, местоположение: Иркутская область, Иркутский район, с. Хомутово.</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Разрешенное использование земельного участка: для индивидуального жилищного строительства.</w:t>
      </w:r>
    </w:p>
    <w:p w:rsidR="00FB15F3" w:rsidRPr="00CB54FD" w:rsidRDefault="00FB15F3" w:rsidP="00FB15F3">
      <w:pPr>
        <w:tabs>
          <w:tab w:val="left" w:pos="426"/>
          <w:tab w:val="left" w:pos="3976"/>
        </w:tabs>
        <w:ind w:left="0" w:right="-142" w:firstLine="426"/>
        <w:rPr>
          <w:b/>
          <w:sz w:val="18"/>
          <w:szCs w:val="18"/>
        </w:rPr>
      </w:pPr>
      <w:r w:rsidRPr="00CB54FD">
        <w:rPr>
          <w:b/>
          <w:sz w:val="18"/>
          <w:szCs w:val="18"/>
        </w:rPr>
        <w:t xml:space="preserve">Участок № 14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Характеристика земельного участка: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Земельный участок из земель населенных пунктов площадью 2500 </w:t>
      </w:r>
      <w:proofErr w:type="spellStart"/>
      <w:r w:rsidRPr="00FB15F3">
        <w:rPr>
          <w:sz w:val="18"/>
          <w:szCs w:val="18"/>
        </w:rPr>
        <w:t>кв</w:t>
      </w:r>
      <w:proofErr w:type="gramStart"/>
      <w:r w:rsidRPr="00FB15F3">
        <w:rPr>
          <w:sz w:val="18"/>
          <w:szCs w:val="18"/>
        </w:rPr>
        <w:t>.м</w:t>
      </w:r>
      <w:proofErr w:type="spellEnd"/>
      <w:proofErr w:type="gramEnd"/>
      <w:r w:rsidRPr="00FB15F3">
        <w:rPr>
          <w:sz w:val="18"/>
          <w:szCs w:val="18"/>
        </w:rPr>
        <w:t>, местоположение: Иркутская область, Иркутский район, с. Хомутово.</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Разрешенное использование земельного участка: для индивидуального жилищного строительства.</w:t>
      </w:r>
    </w:p>
    <w:p w:rsidR="00FB15F3" w:rsidRPr="00CB54FD" w:rsidRDefault="00FB15F3" w:rsidP="00FB15F3">
      <w:pPr>
        <w:tabs>
          <w:tab w:val="left" w:pos="426"/>
          <w:tab w:val="left" w:pos="3976"/>
        </w:tabs>
        <w:ind w:left="0" w:right="-142" w:firstLine="426"/>
        <w:rPr>
          <w:b/>
          <w:sz w:val="18"/>
          <w:szCs w:val="18"/>
        </w:rPr>
      </w:pPr>
      <w:r w:rsidRPr="00CB54FD">
        <w:rPr>
          <w:b/>
          <w:sz w:val="18"/>
          <w:szCs w:val="18"/>
        </w:rPr>
        <w:t>Участок № 15</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Характеристика земельного участка: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Земельный участок из земель населенных пунктов площадью 2500 </w:t>
      </w:r>
      <w:proofErr w:type="spellStart"/>
      <w:r w:rsidRPr="00FB15F3">
        <w:rPr>
          <w:sz w:val="18"/>
          <w:szCs w:val="18"/>
        </w:rPr>
        <w:t>кв</w:t>
      </w:r>
      <w:proofErr w:type="gramStart"/>
      <w:r w:rsidRPr="00FB15F3">
        <w:rPr>
          <w:sz w:val="18"/>
          <w:szCs w:val="18"/>
        </w:rPr>
        <w:t>.м</w:t>
      </w:r>
      <w:proofErr w:type="spellEnd"/>
      <w:proofErr w:type="gramEnd"/>
      <w:r w:rsidRPr="00FB15F3">
        <w:rPr>
          <w:sz w:val="18"/>
          <w:szCs w:val="18"/>
        </w:rPr>
        <w:t>, местоположение: Иркутская область, Иркутский район, с. Хомутово.</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Разрешенное использование земельного участка: для индивидуального жилищного строительства.</w:t>
      </w:r>
    </w:p>
    <w:p w:rsidR="00FB15F3" w:rsidRPr="00CB54FD" w:rsidRDefault="00FB15F3" w:rsidP="00FB15F3">
      <w:pPr>
        <w:tabs>
          <w:tab w:val="left" w:pos="426"/>
          <w:tab w:val="left" w:pos="3976"/>
        </w:tabs>
        <w:ind w:left="0" w:right="-142" w:firstLine="426"/>
        <w:rPr>
          <w:b/>
          <w:sz w:val="18"/>
          <w:szCs w:val="18"/>
        </w:rPr>
      </w:pPr>
      <w:r w:rsidRPr="00CB54FD">
        <w:rPr>
          <w:b/>
          <w:sz w:val="18"/>
          <w:szCs w:val="18"/>
        </w:rPr>
        <w:t>Участок № 16</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Характеристика земельного участка: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Земельный участок из земель населенных пунктов площадью 2500 </w:t>
      </w:r>
      <w:proofErr w:type="spellStart"/>
      <w:r w:rsidRPr="00FB15F3">
        <w:rPr>
          <w:sz w:val="18"/>
          <w:szCs w:val="18"/>
        </w:rPr>
        <w:t>кв</w:t>
      </w:r>
      <w:proofErr w:type="gramStart"/>
      <w:r w:rsidRPr="00FB15F3">
        <w:rPr>
          <w:sz w:val="18"/>
          <w:szCs w:val="18"/>
        </w:rPr>
        <w:t>.м</w:t>
      </w:r>
      <w:proofErr w:type="spellEnd"/>
      <w:proofErr w:type="gramEnd"/>
      <w:r w:rsidRPr="00FB15F3">
        <w:rPr>
          <w:sz w:val="18"/>
          <w:szCs w:val="18"/>
        </w:rPr>
        <w:t>, местоположение: Иркутская область, Иркутский район, с. Хомутово.</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Разрешенное использование земельного участка: для индивидуального жилищного строительства.</w:t>
      </w:r>
    </w:p>
    <w:p w:rsidR="00FB15F3" w:rsidRPr="00CB54FD" w:rsidRDefault="00FB15F3" w:rsidP="00FB15F3">
      <w:pPr>
        <w:tabs>
          <w:tab w:val="left" w:pos="426"/>
          <w:tab w:val="left" w:pos="3976"/>
        </w:tabs>
        <w:ind w:left="0" w:right="-142" w:firstLine="426"/>
        <w:rPr>
          <w:b/>
          <w:sz w:val="18"/>
          <w:szCs w:val="18"/>
        </w:rPr>
      </w:pPr>
      <w:r w:rsidRPr="00CB54FD">
        <w:rPr>
          <w:b/>
          <w:sz w:val="18"/>
          <w:szCs w:val="18"/>
        </w:rPr>
        <w:t>Участок № 17</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Характеристика земельного участка: </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Земельный участок из земель населенных пунктов площадью 2361 </w:t>
      </w:r>
      <w:proofErr w:type="spellStart"/>
      <w:r w:rsidRPr="00FB15F3">
        <w:rPr>
          <w:sz w:val="18"/>
          <w:szCs w:val="18"/>
        </w:rPr>
        <w:t>кв</w:t>
      </w:r>
      <w:proofErr w:type="gramStart"/>
      <w:r w:rsidRPr="00FB15F3">
        <w:rPr>
          <w:sz w:val="18"/>
          <w:szCs w:val="18"/>
        </w:rPr>
        <w:t>.м</w:t>
      </w:r>
      <w:proofErr w:type="spellEnd"/>
      <w:proofErr w:type="gramEnd"/>
      <w:r w:rsidRPr="00FB15F3">
        <w:rPr>
          <w:sz w:val="18"/>
          <w:szCs w:val="18"/>
        </w:rPr>
        <w:t>, местоположение: Иркутская область, Иркутский район, с. Хомутово.</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Разрешенное использование земельного участка: для индивидуального жилищного строительства.</w:t>
      </w:r>
    </w:p>
    <w:p w:rsidR="00FB15F3" w:rsidRPr="00FB15F3" w:rsidRDefault="00FB15F3" w:rsidP="00FB15F3">
      <w:pPr>
        <w:tabs>
          <w:tab w:val="left" w:pos="426"/>
          <w:tab w:val="left" w:pos="3976"/>
        </w:tabs>
        <w:ind w:left="0" w:right="-142" w:firstLine="426"/>
        <w:rPr>
          <w:sz w:val="18"/>
          <w:szCs w:val="18"/>
        </w:rPr>
      </w:pPr>
      <w:r w:rsidRPr="00FB15F3">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FB15F3">
        <w:rPr>
          <w:sz w:val="18"/>
          <w:szCs w:val="18"/>
        </w:rPr>
        <w:t>каб</w:t>
      </w:r>
      <w:proofErr w:type="spellEnd"/>
      <w:r w:rsidRPr="00FB15F3">
        <w:rPr>
          <w:sz w:val="18"/>
          <w:szCs w:val="18"/>
        </w:rPr>
        <w:t>. 109.</w:t>
      </w:r>
    </w:p>
    <w:p w:rsidR="00FB15F3" w:rsidRPr="00FB15F3" w:rsidRDefault="00FB15F3" w:rsidP="00FB15F3">
      <w:pPr>
        <w:tabs>
          <w:tab w:val="left" w:pos="426"/>
          <w:tab w:val="left" w:pos="3976"/>
        </w:tabs>
        <w:ind w:left="0" w:right="-142" w:firstLine="426"/>
        <w:rPr>
          <w:sz w:val="18"/>
          <w:szCs w:val="18"/>
        </w:rPr>
      </w:pPr>
    </w:p>
    <w:p w:rsidR="00FB15F3" w:rsidRPr="00FB15F3" w:rsidRDefault="00FB15F3" w:rsidP="00FB15F3">
      <w:pPr>
        <w:tabs>
          <w:tab w:val="left" w:pos="426"/>
          <w:tab w:val="left" w:pos="3976"/>
        </w:tabs>
        <w:ind w:left="0" w:right="-142" w:firstLine="426"/>
        <w:rPr>
          <w:sz w:val="18"/>
          <w:szCs w:val="18"/>
        </w:rPr>
      </w:pPr>
    </w:p>
    <w:p w:rsidR="00FB15F3" w:rsidRPr="00FB15F3" w:rsidRDefault="00FB15F3" w:rsidP="00FB15F3">
      <w:pPr>
        <w:tabs>
          <w:tab w:val="left" w:pos="426"/>
          <w:tab w:val="left" w:pos="3976"/>
        </w:tabs>
        <w:ind w:left="0" w:right="-142" w:firstLine="426"/>
        <w:jc w:val="center"/>
        <w:rPr>
          <w:i/>
          <w:sz w:val="18"/>
          <w:szCs w:val="18"/>
        </w:rPr>
      </w:pPr>
      <w:r w:rsidRPr="00FB15F3">
        <w:rPr>
          <w:i/>
          <w:sz w:val="18"/>
          <w:szCs w:val="18"/>
        </w:rPr>
        <w:t xml:space="preserve">Заместитель начальника отдела </w:t>
      </w:r>
      <w:proofErr w:type="gramStart"/>
      <w:r w:rsidRPr="00FB15F3">
        <w:rPr>
          <w:i/>
          <w:sz w:val="18"/>
          <w:szCs w:val="18"/>
        </w:rPr>
        <w:t>земельных</w:t>
      </w:r>
      <w:proofErr w:type="gramEnd"/>
    </w:p>
    <w:p w:rsidR="00FB15F3" w:rsidRDefault="00FB15F3" w:rsidP="00FB15F3">
      <w:pPr>
        <w:tabs>
          <w:tab w:val="left" w:pos="426"/>
          <w:tab w:val="left" w:pos="3976"/>
        </w:tabs>
        <w:ind w:left="0" w:right="-142" w:firstLine="426"/>
        <w:jc w:val="right"/>
        <w:rPr>
          <w:i/>
          <w:sz w:val="18"/>
          <w:szCs w:val="18"/>
        </w:rPr>
      </w:pPr>
      <w:r w:rsidRPr="00FB15F3">
        <w:rPr>
          <w:i/>
          <w:sz w:val="18"/>
          <w:szCs w:val="18"/>
        </w:rPr>
        <w:t xml:space="preserve">отношений и земельного учета     </w:t>
      </w:r>
      <w:r>
        <w:rPr>
          <w:i/>
          <w:sz w:val="18"/>
          <w:szCs w:val="18"/>
        </w:rPr>
        <w:t xml:space="preserve">             </w:t>
      </w:r>
      <w:r w:rsidRPr="00FB15F3">
        <w:rPr>
          <w:i/>
          <w:sz w:val="18"/>
          <w:szCs w:val="18"/>
        </w:rPr>
        <w:t xml:space="preserve">                                               В.В. </w:t>
      </w:r>
      <w:proofErr w:type="spellStart"/>
      <w:r w:rsidRPr="00FB15F3">
        <w:rPr>
          <w:i/>
          <w:sz w:val="18"/>
          <w:szCs w:val="18"/>
        </w:rPr>
        <w:t>Аполинский</w:t>
      </w:r>
      <w:proofErr w:type="spellEnd"/>
    </w:p>
    <w:p w:rsidR="00FB15F3" w:rsidRDefault="00FB15F3" w:rsidP="00FB15F3">
      <w:pPr>
        <w:tabs>
          <w:tab w:val="left" w:pos="426"/>
          <w:tab w:val="left" w:pos="3976"/>
        </w:tabs>
        <w:ind w:left="0" w:right="-142" w:firstLine="426"/>
        <w:jc w:val="right"/>
        <w:rPr>
          <w:i/>
          <w:sz w:val="18"/>
          <w:szCs w:val="18"/>
        </w:rPr>
      </w:pPr>
    </w:p>
    <w:p w:rsidR="00FB15F3" w:rsidRDefault="00FB15F3" w:rsidP="00FB15F3">
      <w:pPr>
        <w:tabs>
          <w:tab w:val="left" w:pos="426"/>
          <w:tab w:val="left" w:pos="3976"/>
        </w:tabs>
        <w:ind w:left="0" w:right="-142" w:firstLine="426"/>
        <w:jc w:val="right"/>
        <w:rPr>
          <w:i/>
          <w:sz w:val="18"/>
          <w:szCs w:val="18"/>
        </w:rPr>
      </w:pPr>
    </w:p>
    <w:p w:rsidR="007E3441" w:rsidRPr="007E3441" w:rsidRDefault="007E3441" w:rsidP="007E3441">
      <w:pPr>
        <w:tabs>
          <w:tab w:val="left" w:pos="426"/>
          <w:tab w:val="left" w:pos="3976"/>
        </w:tabs>
        <w:ind w:left="0" w:right="-142" w:firstLine="426"/>
        <w:jc w:val="center"/>
        <w:rPr>
          <w:b/>
          <w:sz w:val="18"/>
          <w:szCs w:val="18"/>
        </w:rPr>
      </w:pPr>
      <w:r w:rsidRPr="007E3441">
        <w:rPr>
          <w:b/>
          <w:sz w:val="18"/>
          <w:szCs w:val="18"/>
        </w:rPr>
        <w:t>Информация о приеме заявлений о намерении участвовать в аукционе по продаже  права аренды земельного участка</w:t>
      </w:r>
    </w:p>
    <w:p w:rsidR="007E3441" w:rsidRPr="007E3441" w:rsidRDefault="007E3441" w:rsidP="007E3441">
      <w:pPr>
        <w:tabs>
          <w:tab w:val="left" w:pos="426"/>
          <w:tab w:val="left" w:pos="3976"/>
        </w:tabs>
        <w:ind w:left="0" w:right="-142" w:firstLine="426"/>
        <w:jc w:val="center"/>
        <w:rPr>
          <w:b/>
          <w:sz w:val="18"/>
          <w:szCs w:val="18"/>
        </w:rPr>
      </w:pPr>
      <w:r w:rsidRPr="007E3441">
        <w:rPr>
          <w:b/>
          <w:sz w:val="18"/>
          <w:szCs w:val="18"/>
        </w:rPr>
        <w:t>для индивидуального жилищного строительства</w:t>
      </w:r>
    </w:p>
    <w:p w:rsidR="007E3441" w:rsidRPr="007E3441" w:rsidRDefault="007E3441" w:rsidP="007E3441">
      <w:pPr>
        <w:tabs>
          <w:tab w:val="left" w:pos="426"/>
          <w:tab w:val="left" w:pos="3976"/>
        </w:tabs>
        <w:ind w:left="0" w:right="-142" w:firstLine="426"/>
        <w:jc w:val="center"/>
        <w:rPr>
          <w:b/>
          <w:sz w:val="18"/>
          <w:szCs w:val="18"/>
        </w:rPr>
      </w:pPr>
    </w:p>
    <w:p w:rsidR="007E3441" w:rsidRPr="007E3441" w:rsidRDefault="007E3441" w:rsidP="007E3441">
      <w:pPr>
        <w:tabs>
          <w:tab w:val="left" w:pos="426"/>
          <w:tab w:val="left" w:pos="3976"/>
        </w:tabs>
        <w:ind w:left="0" w:right="-142" w:firstLine="426"/>
        <w:rPr>
          <w:sz w:val="18"/>
          <w:szCs w:val="18"/>
        </w:rPr>
      </w:pPr>
      <w:r w:rsidRPr="007E344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sz w:val="18"/>
          <w:szCs w:val="18"/>
        </w:rPr>
      </w:pPr>
      <w:r w:rsidRPr="007E344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Заявления подаются заявителем одним из следующих способов:</w:t>
      </w:r>
    </w:p>
    <w:p w:rsidR="007E3441" w:rsidRPr="007E3441" w:rsidRDefault="007E3441" w:rsidP="007E3441">
      <w:pPr>
        <w:tabs>
          <w:tab w:val="left" w:pos="426"/>
          <w:tab w:val="left" w:pos="3976"/>
        </w:tabs>
        <w:ind w:left="0" w:right="-142" w:firstLine="426"/>
        <w:rPr>
          <w:sz w:val="18"/>
          <w:szCs w:val="18"/>
        </w:rPr>
      </w:pPr>
      <w:r w:rsidRPr="007E3441">
        <w:rPr>
          <w:sz w:val="18"/>
          <w:szCs w:val="18"/>
        </w:rPr>
        <w:t>- путем личного обращения;</w:t>
      </w:r>
    </w:p>
    <w:p w:rsidR="007E3441" w:rsidRPr="007E3441" w:rsidRDefault="007E3441" w:rsidP="007E3441">
      <w:pPr>
        <w:tabs>
          <w:tab w:val="left" w:pos="426"/>
          <w:tab w:val="left" w:pos="3976"/>
        </w:tabs>
        <w:ind w:left="0" w:right="-142" w:firstLine="426"/>
        <w:rPr>
          <w:sz w:val="18"/>
          <w:szCs w:val="18"/>
        </w:rPr>
      </w:pPr>
      <w:r w:rsidRPr="007E3441">
        <w:rPr>
          <w:sz w:val="18"/>
          <w:szCs w:val="18"/>
        </w:rPr>
        <w:t>- через организации почтовой связи;</w:t>
      </w:r>
    </w:p>
    <w:p w:rsidR="007E3441" w:rsidRPr="007E3441" w:rsidRDefault="00CB54FD" w:rsidP="00CB54FD">
      <w:pPr>
        <w:tabs>
          <w:tab w:val="left" w:pos="426"/>
          <w:tab w:val="left" w:pos="3976"/>
        </w:tabs>
        <w:ind w:left="0" w:right="-142" w:firstLine="0"/>
        <w:rPr>
          <w:sz w:val="18"/>
          <w:szCs w:val="18"/>
        </w:rPr>
      </w:pPr>
      <w:r>
        <w:rPr>
          <w:sz w:val="18"/>
          <w:szCs w:val="18"/>
        </w:rPr>
        <w:t xml:space="preserve">        </w:t>
      </w:r>
      <w:r w:rsidR="007E3441" w:rsidRPr="007E344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Дата приема заявлений – 13 апреля 2023 года.</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Дата окончания приема заявлений –   12 мая 2023 года.</w:t>
      </w:r>
    </w:p>
    <w:p w:rsidR="007E3441" w:rsidRPr="007E3441" w:rsidRDefault="007E3441" w:rsidP="007E3441">
      <w:pPr>
        <w:tabs>
          <w:tab w:val="left" w:pos="426"/>
          <w:tab w:val="left" w:pos="3976"/>
        </w:tabs>
        <w:ind w:left="0" w:right="-142" w:firstLine="426"/>
        <w:rPr>
          <w:b/>
          <w:sz w:val="18"/>
          <w:szCs w:val="18"/>
        </w:rPr>
      </w:pPr>
      <w:r w:rsidRPr="007E3441">
        <w:rPr>
          <w:b/>
          <w:sz w:val="18"/>
          <w:szCs w:val="18"/>
        </w:rPr>
        <w:t xml:space="preserve">Участок № 18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Характеристика земельного участка: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Земельный участок из земель населенных пунктов площадью 2367 </w:t>
      </w:r>
      <w:proofErr w:type="spellStart"/>
      <w:r w:rsidRPr="007E3441">
        <w:rPr>
          <w:sz w:val="18"/>
          <w:szCs w:val="18"/>
        </w:rPr>
        <w:t>кв</w:t>
      </w:r>
      <w:proofErr w:type="gramStart"/>
      <w:r w:rsidRPr="007E3441">
        <w:rPr>
          <w:sz w:val="18"/>
          <w:szCs w:val="18"/>
        </w:rPr>
        <w:t>.м</w:t>
      </w:r>
      <w:proofErr w:type="spellEnd"/>
      <w:proofErr w:type="gramEnd"/>
      <w:r w:rsidRPr="007E3441">
        <w:rPr>
          <w:sz w:val="18"/>
          <w:szCs w:val="18"/>
        </w:rPr>
        <w:t>, местоположение: Иркутская область, Иркутский район, с. Хомутово.</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Разрешенное использование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b/>
          <w:sz w:val="18"/>
          <w:szCs w:val="18"/>
        </w:rPr>
      </w:pPr>
      <w:r w:rsidRPr="007E3441">
        <w:rPr>
          <w:b/>
          <w:sz w:val="18"/>
          <w:szCs w:val="18"/>
        </w:rPr>
        <w:t xml:space="preserve">Участок № 19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Характеристика земельного участка: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Земельный участок из земель населенных пунктов площадью 2359 </w:t>
      </w:r>
      <w:proofErr w:type="spellStart"/>
      <w:r w:rsidRPr="007E3441">
        <w:rPr>
          <w:sz w:val="18"/>
          <w:szCs w:val="18"/>
        </w:rPr>
        <w:t>кв</w:t>
      </w:r>
      <w:proofErr w:type="gramStart"/>
      <w:r w:rsidRPr="007E3441">
        <w:rPr>
          <w:sz w:val="18"/>
          <w:szCs w:val="18"/>
        </w:rPr>
        <w:t>.м</w:t>
      </w:r>
      <w:proofErr w:type="spellEnd"/>
      <w:proofErr w:type="gramEnd"/>
      <w:r w:rsidRPr="007E3441">
        <w:rPr>
          <w:sz w:val="18"/>
          <w:szCs w:val="18"/>
        </w:rPr>
        <w:t>, местоположение: Иркутская область, Иркутский район, с. Хомутово.</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Разрешенное использование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b/>
          <w:sz w:val="18"/>
          <w:szCs w:val="18"/>
        </w:rPr>
      </w:pPr>
      <w:r w:rsidRPr="007E3441">
        <w:rPr>
          <w:b/>
          <w:sz w:val="18"/>
          <w:szCs w:val="18"/>
        </w:rPr>
        <w:t>Участок № 20</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Характеристика земельного участка: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Земельный участок из земель населенных пунктов площадью 2343 </w:t>
      </w:r>
      <w:proofErr w:type="spellStart"/>
      <w:r w:rsidRPr="007E3441">
        <w:rPr>
          <w:sz w:val="18"/>
          <w:szCs w:val="18"/>
        </w:rPr>
        <w:t>кв</w:t>
      </w:r>
      <w:proofErr w:type="gramStart"/>
      <w:r w:rsidRPr="007E3441">
        <w:rPr>
          <w:sz w:val="18"/>
          <w:szCs w:val="18"/>
        </w:rPr>
        <w:t>.м</w:t>
      </w:r>
      <w:proofErr w:type="spellEnd"/>
      <w:proofErr w:type="gramEnd"/>
      <w:r w:rsidRPr="007E3441">
        <w:rPr>
          <w:sz w:val="18"/>
          <w:szCs w:val="18"/>
        </w:rPr>
        <w:t>, местоположение: Иркутская область, Иркутский район, с. Хомутово.</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Разрешенное использование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b/>
          <w:sz w:val="18"/>
          <w:szCs w:val="18"/>
        </w:rPr>
      </w:pPr>
      <w:r w:rsidRPr="007E3441">
        <w:rPr>
          <w:b/>
          <w:sz w:val="18"/>
          <w:szCs w:val="18"/>
        </w:rPr>
        <w:t>Участок № 21</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Характеристика земельного участка: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Земельный участок из земель населенных пунктов площадью 1874 </w:t>
      </w:r>
      <w:proofErr w:type="spellStart"/>
      <w:r w:rsidRPr="007E3441">
        <w:rPr>
          <w:sz w:val="18"/>
          <w:szCs w:val="18"/>
        </w:rPr>
        <w:t>кв</w:t>
      </w:r>
      <w:proofErr w:type="gramStart"/>
      <w:r w:rsidRPr="007E3441">
        <w:rPr>
          <w:sz w:val="18"/>
          <w:szCs w:val="18"/>
        </w:rPr>
        <w:t>.м</w:t>
      </w:r>
      <w:proofErr w:type="spellEnd"/>
      <w:proofErr w:type="gramEnd"/>
      <w:r w:rsidRPr="007E3441">
        <w:rPr>
          <w:sz w:val="18"/>
          <w:szCs w:val="18"/>
        </w:rPr>
        <w:t>, местоположение: Иркутская область, Иркутский район, с. Хомутово.</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Разрешенное использование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rPr>
          <w:b/>
          <w:sz w:val="18"/>
          <w:szCs w:val="18"/>
        </w:rPr>
      </w:pPr>
      <w:r w:rsidRPr="007E3441">
        <w:rPr>
          <w:b/>
          <w:sz w:val="18"/>
          <w:szCs w:val="18"/>
        </w:rPr>
        <w:t>Участок № 22</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Характеристика земельного участка: </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Земельный участок из земель населенных пунктов площадью 2372 </w:t>
      </w:r>
      <w:proofErr w:type="spellStart"/>
      <w:r w:rsidRPr="007E3441">
        <w:rPr>
          <w:sz w:val="18"/>
          <w:szCs w:val="18"/>
        </w:rPr>
        <w:t>кв</w:t>
      </w:r>
      <w:proofErr w:type="gramStart"/>
      <w:r w:rsidRPr="007E3441">
        <w:rPr>
          <w:sz w:val="18"/>
          <w:szCs w:val="18"/>
        </w:rPr>
        <w:t>.м</w:t>
      </w:r>
      <w:proofErr w:type="spellEnd"/>
      <w:proofErr w:type="gramEnd"/>
      <w:r w:rsidRPr="007E3441">
        <w:rPr>
          <w:sz w:val="18"/>
          <w:szCs w:val="18"/>
        </w:rPr>
        <w:t>, местоположение: Иркутская область, Иркутский район, с. Хомутово.</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Разрешенное использование земельного участка: для индивидуального жилищного строительства.</w:t>
      </w:r>
    </w:p>
    <w:p w:rsidR="007E3441" w:rsidRPr="007E3441" w:rsidRDefault="007E3441" w:rsidP="007E3441">
      <w:pPr>
        <w:tabs>
          <w:tab w:val="left" w:pos="426"/>
          <w:tab w:val="left" w:pos="3976"/>
        </w:tabs>
        <w:ind w:left="0" w:right="-142" w:firstLine="426"/>
        <w:rPr>
          <w:sz w:val="18"/>
          <w:szCs w:val="18"/>
        </w:rPr>
      </w:pPr>
      <w:r w:rsidRPr="007E344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7E3441">
        <w:rPr>
          <w:sz w:val="18"/>
          <w:szCs w:val="18"/>
        </w:rPr>
        <w:t>каб</w:t>
      </w:r>
      <w:proofErr w:type="spellEnd"/>
      <w:r w:rsidRPr="007E3441">
        <w:rPr>
          <w:sz w:val="18"/>
          <w:szCs w:val="18"/>
        </w:rPr>
        <w:t>. 109.</w:t>
      </w: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rPr>
          <w:sz w:val="18"/>
          <w:szCs w:val="18"/>
        </w:rPr>
      </w:pPr>
    </w:p>
    <w:p w:rsidR="007E3441" w:rsidRPr="007E3441" w:rsidRDefault="007E3441" w:rsidP="007E3441">
      <w:pPr>
        <w:tabs>
          <w:tab w:val="left" w:pos="426"/>
          <w:tab w:val="left" w:pos="3976"/>
        </w:tabs>
        <w:ind w:left="0" w:right="-142" w:firstLine="426"/>
        <w:jc w:val="center"/>
        <w:rPr>
          <w:i/>
          <w:sz w:val="18"/>
          <w:szCs w:val="18"/>
        </w:rPr>
      </w:pPr>
      <w:r w:rsidRPr="007E3441">
        <w:rPr>
          <w:i/>
          <w:sz w:val="18"/>
          <w:szCs w:val="18"/>
        </w:rPr>
        <w:t xml:space="preserve">Заместитель начальника отдела </w:t>
      </w:r>
      <w:proofErr w:type="gramStart"/>
      <w:r w:rsidRPr="007E3441">
        <w:rPr>
          <w:i/>
          <w:sz w:val="18"/>
          <w:szCs w:val="18"/>
        </w:rPr>
        <w:t>земельных</w:t>
      </w:r>
      <w:proofErr w:type="gramEnd"/>
    </w:p>
    <w:p w:rsidR="00FB15F3" w:rsidRPr="007E3441" w:rsidRDefault="007E3441" w:rsidP="007E3441">
      <w:pPr>
        <w:tabs>
          <w:tab w:val="left" w:pos="426"/>
          <w:tab w:val="left" w:pos="3976"/>
        </w:tabs>
        <w:ind w:left="0" w:right="-142" w:firstLine="426"/>
        <w:jc w:val="right"/>
        <w:rPr>
          <w:i/>
          <w:sz w:val="18"/>
          <w:szCs w:val="18"/>
        </w:rPr>
      </w:pPr>
      <w:r w:rsidRPr="007E3441">
        <w:rPr>
          <w:i/>
          <w:sz w:val="18"/>
          <w:szCs w:val="18"/>
        </w:rPr>
        <w:t xml:space="preserve">отношений и земельного учета         </w:t>
      </w:r>
      <w:r>
        <w:rPr>
          <w:i/>
          <w:sz w:val="18"/>
          <w:szCs w:val="18"/>
        </w:rPr>
        <w:t xml:space="preserve">              </w:t>
      </w:r>
      <w:r w:rsidRPr="007E3441">
        <w:rPr>
          <w:i/>
          <w:sz w:val="18"/>
          <w:szCs w:val="18"/>
        </w:rPr>
        <w:t xml:space="preserve">                                          В.В. </w:t>
      </w:r>
      <w:proofErr w:type="spellStart"/>
      <w:r w:rsidRPr="007E3441">
        <w:rPr>
          <w:i/>
          <w:sz w:val="18"/>
          <w:szCs w:val="18"/>
        </w:rPr>
        <w:t>Аполинский</w:t>
      </w:r>
      <w:proofErr w:type="spellEnd"/>
    </w:p>
    <w:p w:rsidR="00FB15F3" w:rsidRPr="00FB15F3" w:rsidRDefault="00FB15F3" w:rsidP="00FB15F3">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rPr>
          <w:sz w:val="18"/>
          <w:szCs w:val="18"/>
        </w:rPr>
      </w:pPr>
    </w:p>
    <w:p w:rsidR="00961EDC" w:rsidRPr="00961EDC" w:rsidRDefault="00961EDC" w:rsidP="00961EDC">
      <w:pPr>
        <w:tabs>
          <w:tab w:val="left" w:pos="426"/>
          <w:tab w:val="left" w:pos="3976"/>
        </w:tabs>
        <w:ind w:left="0" w:right="-142" w:firstLine="426"/>
        <w:jc w:val="right"/>
        <w:rPr>
          <w:i/>
          <w:sz w:val="18"/>
          <w:szCs w:val="18"/>
        </w:rPr>
      </w:pPr>
    </w:p>
    <w:p w:rsidR="00423342" w:rsidRPr="00CE7BD8" w:rsidRDefault="00423342" w:rsidP="00961EDC">
      <w:pPr>
        <w:tabs>
          <w:tab w:val="left" w:pos="426"/>
          <w:tab w:val="left" w:pos="3976"/>
        </w:tabs>
        <w:ind w:left="0" w:right="-142" w:firstLine="426"/>
        <w:rPr>
          <w:sz w:val="18"/>
          <w:szCs w:val="18"/>
        </w:rPr>
      </w:pPr>
    </w:p>
    <w:sectPr w:rsidR="00423342" w:rsidRPr="00CE7BD8" w:rsidSect="00961EDC">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4FD" w:rsidRDefault="00CB54FD" w:rsidP="00BD744E">
      <w:r>
        <w:separator/>
      </w:r>
    </w:p>
  </w:endnote>
  <w:endnote w:type="continuationSeparator" w:id="0">
    <w:p w:rsidR="00CB54FD" w:rsidRDefault="00CB54F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4FD" w:rsidRDefault="00CB54FD" w:rsidP="00BD744E">
      <w:r>
        <w:separator/>
      </w:r>
    </w:p>
  </w:footnote>
  <w:footnote w:type="continuationSeparator" w:id="0">
    <w:p w:rsidR="00CB54FD" w:rsidRDefault="00CB54F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5A3"/>
    <w:rsid w:val="001B16B2"/>
    <w:rsid w:val="001B1A02"/>
    <w:rsid w:val="001B1D93"/>
    <w:rsid w:val="001B20BC"/>
    <w:rsid w:val="001B2307"/>
    <w:rsid w:val="001B261A"/>
    <w:rsid w:val="001B3A69"/>
    <w:rsid w:val="001B3BAD"/>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C13"/>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EAD"/>
    <w:rsid w:val="00756119"/>
    <w:rsid w:val="00756392"/>
    <w:rsid w:val="00756588"/>
    <w:rsid w:val="0075678F"/>
    <w:rsid w:val="00756FFB"/>
    <w:rsid w:val="00757961"/>
    <w:rsid w:val="0076046A"/>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AA"/>
    <w:rsid w:val="007E11B5"/>
    <w:rsid w:val="007E1294"/>
    <w:rsid w:val="007E1C3E"/>
    <w:rsid w:val="007E241C"/>
    <w:rsid w:val="007E29D1"/>
    <w:rsid w:val="007E3095"/>
    <w:rsid w:val="007E3441"/>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97A"/>
    <w:rsid w:val="00932FE7"/>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DC"/>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1F13"/>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123"/>
    <w:rsid w:val="00AF44D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67B0"/>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4FD"/>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5F3"/>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39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126BB-C4D2-474E-B434-2372758B6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4592</TotalTime>
  <Pages>4</Pages>
  <Words>1991</Words>
  <Characters>11352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554</cp:revision>
  <cp:lastPrinted>2019-12-26T07:15:00Z</cp:lastPrinted>
  <dcterms:created xsi:type="dcterms:W3CDTF">2021-11-11T05:30:00Z</dcterms:created>
  <dcterms:modified xsi:type="dcterms:W3CDTF">2023-04-24T07:19:00Z</dcterms:modified>
</cp:coreProperties>
</file>