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543B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9921FD" w:rsidP="001F3475">
            <w:pPr>
              <w:tabs>
                <w:tab w:val="left" w:pos="4384"/>
              </w:tabs>
              <w:ind w:left="0" w:right="142" w:firstLine="426"/>
              <w:jc w:val="center"/>
              <w:rPr>
                <w:i/>
                <w:sz w:val="18"/>
                <w:szCs w:val="18"/>
              </w:rPr>
            </w:pPr>
            <w:r>
              <w:rPr>
                <w:i/>
                <w:sz w:val="18"/>
                <w:szCs w:val="18"/>
              </w:rPr>
              <w:t>2</w:t>
            </w:r>
            <w:r w:rsidR="001A3DB9">
              <w:rPr>
                <w:i/>
                <w:sz w:val="18"/>
                <w:szCs w:val="18"/>
              </w:rPr>
              <w:t>1 Июля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1A3DB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921FD">
              <w:rPr>
                <w:b/>
                <w:i/>
                <w:sz w:val="18"/>
                <w:szCs w:val="18"/>
              </w:rPr>
              <w:t>22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D409D26" wp14:editId="32D9A61A">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8C02CB" w:rsidP="00175687">
      <w:pPr>
        <w:tabs>
          <w:tab w:val="left" w:pos="426"/>
          <w:tab w:val="left" w:pos="3976"/>
        </w:tabs>
        <w:ind w:left="0" w:right="-142" w:firstLine="426"/>
        <w:jc w:val="center"/>
        <w:rPr>
          <w:sz w:val="18"/>
          <w:szCs w:val="18"/>
        </w:rPr>
      </w:pPr>
      <w:r>
        <w:rPr>
          <w:sz w:val="18"/>
          <w:szCs w:val="18"/>
        </w:rPr>
        <w:t>РАСПОРЯЖЕНИЕ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B055BC" w:rsidP="00175687">
      <w:pPr>
        <w:tabs>
          <w:tab w:val="left" w:pos="426"/>
          <w:tab w:val="left" w:pos="3976"/>
        </w:tabs>
        <w:ind w:left="0" w:right="-142" w:firstLine="426"/>
        <w:jc w:val="left"/>
        <w:rPr>
          <w:sz w:val="18"/>
          <w:szCs w:val="18"/>
          <w:u w:val="single"/>
        </w:rPr>
      </w:pPr>
      <w:r>
        <w:rPr>
          <w:sz w:val="18"/>
          <w:szCs w:val="18"/>
          <w:u w:val="single"/>
        </w:rPr>
        <w:t>11.07.2025  № 93</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235413" w:rsidRDefault="00235413" w:rsidP="00175687">
      <w:pPr>
        <w:tabs>
          <w:tab w:val="left" w:pos="426"/>
          <w:tab w:val="left" w:pos="3976"/>
        </w:tabs>
        <w:ind w:left="0" w:right="-142" w:firstLine="426"/>
        <w:jc w:val="left"/>
        <w:rPr>
          <w:sz w:val="18"/>
          <w:szCs w:val="18"/>
        </w:rPr>
      </w:pPr>
    </w:p>
    <w:p w:rsidR="00235413" w:rsidRPr="00235413" w:rsidRDefault="00235413" w:rsidP="00235413">
      <w:pPr>
        <w:pStyle w:val="aff3"/>
        <w:ind w:left="0" w:firstLine="567"/>
        <w:rPr>
          <w:rFonts w:ascii="Times New Roman" w:hAnsi="Times New Roman"/>
          <w:sz w:val="18"/>
          <w:szCs w:val="18"/>
        </w:rPr>
      </w:pPr>
      <w:r w:rsidRPr="00235413">
        <w:rPr>
          <w:rFonts w:ascii="Times New Roman" w:hAnsi="Times New Roman"/>
          <w:sz w:val="18"/>
          <w:szCs w:val="18"/>
        </w:rPr>
        <w:t xml:space="preserve">Об организации </w:t>
      </w:r>
      <w:proofErr w:type="spellStart"/>
      <w:r w:rsidRPr="00235413">
        <w:rPr>
          <w:rFonts w:ascii="Times New Roman" w:hAnsi="Times New Roman"/>
          <w:sz w:val="18"/>
          <w:szCs w:val="18"/>
        </w:rPr>
        <w:t>противопаводковых</w:t>
      </w:r>
      <w:proofErr w:type="spellEnd"/>
      <w:r w:rsidRPr="00235413">
        <w:rPr>
          <w:rFonts w:ascii="Times New Roman" w:hAnsi="Times New Roman"/>
          <w:sz w:val="18"/>
          <w:szCs w:val="18"/>
        </w:rPr>
        <w:t xml:space="preserve"> мероприятий  по подготовке к весеннему периоду  2026 года на территории  Хомутовского муниципального образования</w:t>
      </w:r>
    </w:p>
    <w:p w:rsidR="00235413" w:rsidRDefault="00235413" w:rsidP="00175687">
      <w:pPr>
        <w:tabs>
          <w:tab w:val="left" w:pos="426"/>
          <w:tab w:val="left" w:pos="3976"/>
        </w:tabs>
        <w:ind w:left="0" w:right="-142" w:firstLine="426"/>
        <w:jc w:val="left"/>
        <w:rPr>
          <w:sz w:val="18"/>
          <w:szCs w:val="18"/>
        </w:rPr>
      </w:pPr>
    </w:p>
    <w:p w:rsidR="00235413" w:rsidRPr="00235413" w:rsidRDefault="00235413" w:rsidP="00235413">
      <w:pPr>
        <w:pStyle w:val="aff3"/>
        <w:tabs>
          <w:tab w:val="left" w:pos="0"/>
        </w:tabs>
        <w:ind w:left="0" w:firstLine="567"/>
        <w:rPr>
          <w:rFonts w:ascii="Times New Roman" w:hAnsi="Times New Roman"/>
          <w:sz w:val="18"/>
          <w:szCs w:val="18"/>
        </w:rPr>
      </w:pPr>
      <w:proofErr w:type="gramStart"/>
      <w:r w:rsidRPr="00235413">
        <w:rPr>
          <w:rFonts w:ascii="Times New Roman" w:hAnsi="Times New Roman"/>
          <w:sz w:val="18"/>
          <w:szCs w:val="18"/>
        </w:rPr>
        <w:t>В  соответствии  со  ст. 14 Федерального закона от 06.10.2003 № 131-ФЗ «Об общих принципах организации местного самоуправления в Российской Федерации», ст. 7, ст. 11 Федерального Закона от 21.12.1994  №68-ФЗ «О защите населения и территорий от чрезвычайных ситуаций природного и техногенного характера», в рамках предупреждения чрезвычайных ситуаций, возможных в результате вредного воздействия паводковых вод в летне-осенний  период 2025 года на населенные пункты</w:t>
      </w:r>
      <w:proofErr w:type="gramEnd"/>
      <w:r w:rsidRPr="00235413">
        <w:rPr>
          <w:rFonts w:ascii="Times New Roman" w:hAnsi="Times New Roman"/>
          <w:sz w:val="18"/>
          <w:szCs w:val="18"/>
        </w:rPr>
        <w:t xml:space="preserve"> Хомутовского муниципального образования, руководствуясь ст. 6 Устава Хомутовского муниципального образования:</w:t>
      </w:r>
    </w:p>
    <w:p w:rsidR="00235413" w:rsidRPr="00235413" w:rsidRDefault="00235413" w:rsidP="00235413">
      <w:pPr>
        <w:pStyle w:val="aff3"/>
        <w:numPr>
          <w:ilvl w:val="0"/>
          <w:numId w:val="12"/>
        </w:numPr>
        <w:tabs>
          <w:tab w:val="left" w:pos="0"/>
          <w:tab w:val="left" w:pos="993"/>
          <w:tab w:val="left" w:pos="1134"/>
          <w:tab w:val="left" w:pos="1276"/>
        </w:tabs>
        <w:ind w:left="0" w:firstLine="567"/>
        <w:rPr>
          <w:rFonts w:ascii="Times New Roman" w:hAnsi="Times New Roman"/>
          <w:sz w:val="18"/>
          <w:szCs w:val="18"/>
        </w:rPr>
      </w:pPr>
      <w:r w:rsidRPr="00235413">
        <w:rPr>
          <w:rFonts w:ascii="Times New Roman" w:hAnsi="Times New Roman"/>
          <w:sz w:val="18"/>
          <w:szCs w:val="18"/>
        </w:rPr>
        <w:t xml:space="preserve">Утвердить план </w:t>
      </w:r>
      <w:proofErr w:type="spellStart"/>
      <w:r w:rsidRPr="00235413">
        <w:rPr>
          <w:rFonts w:ascii="Times New Roman" w:hAnsi="Times New Roman"/>
          <w:sz w:val="18"/>
          <w:szCs w:val="18"/>
        </w:rPr>
        <w:t>противопаводковых</w:t>
      </w:r>
      <w:proofErr w:type="spellEnd"/>
      <w:r w:rsidRPr="00235413">
        <w:rPr>
          <w:rFonts w:ascii="Times New Roman" w:hAnsi="Times New Roman"/>
          <w:sz w:val="18"/>
          <w:szCs w:val="18"/>
        </w:rPr>
        <w:t xml:space="preserve"> мероприятий  по подготовке к весеннему периоду  2026 года на территории  Хомутовского муниципального образования (Приложение);</w:t>
      </w:r>
    </w:p>
    <w:p w:rsidR="00235413" w:rsidRPr="00235413" w:rsidRDefault="00235413" w:rsidP="00235413">
      <w:pPr>
        <w:pStyle w:val="aff3"/>
        <w:numPr>
          <w:ilvl w:val="0"/>
          <w:numId w:val="12"/>
        </w:numPr>
        <w:tabs>
          <w:tab w:val="left" w:pos="0"/>
          <w:tab w:val="left" w:pos="993"/>
        </w:tabs>
        <w:ind w:left="0" w:firstLine="567"/>
        <w:rPr>
          <w:rFonts w:ascii="Times New Roman" w:hAnsi="Times New Roman"/>
          <w:sz w:val="18"/>
          <w:szCs w:val="18"/>
        </w:rPr>
      </w:pPr>
      <w:r w:rsidRPr="00235413">
        <w:rPr>
          <w:rFonts w:ascii="Times New Roman" w:hAnsi="Times New Roman"/>
          <w:sz w:val="18"/>
          <w:szCs w:val="18"/>
        </w:rPr>
        <w:t>Опубликовать настоящее распоряжение в установленном законом порядке;</w:t>
      </w:r>
    </w:p>
    <w:p w:rsidR="00235413" w:rsidRPr="00235413" w:rsidRDefault="00235413" w:rsidP="00235413">
      <w:pPr>
        <w:pStyle w:val="aff3"/>
        <w:numPr>
          <w:ilvl w:val="0"/>
          <w:numId w:val="12"/>
        </w:numPr>
        <w:tabs>
          <w:tab w:val="left" w:pos="0"/>
          <w:tab w:val="left" w:pos="993"/>
        </w:tabs>
        <w:ind w:left="0" w:firstLine="567"/>
        <w:contextualSpacing/>
        <w:rPr>
          <w:rFonts w:ascii="Times New Roman" w:hAnsi="Times New Roman"/>
          <w:sz w:val="18"/>
          <w:szCs w:val="18"/>
        </w:rPr>
      </w:pPr>
      <w:proofErr w:type="gramStart"/>
      <w:r w:rsidRPr="00235413">
        <w:rPr>
          <w:rFonts w:ascii="Times New Roman" w:hAnsi="Times New Roman"/>
          <w:sz w:val="18"/>
          <w:szCs w:val="18"/>
        </w:rPr>
        <w:t>Контроль за</w:t>
      </w:r>
      <w:proofErr w:type="gramEnd"/>
      <w:r w:rsidRPr="00235413">
        <w:rPr>
          <w:rFonts w:ascii="Times New Roman" w:hAnsi="Times New Roman"/>
          <w:sz w:val="18"/>
          <w:szCs w:val="18"/>
        </w:rPr>
        <w:t xml:space="preserve"> выполнением настоящего распоряжения возложить на Первого заместителя Главы администрации Хомутовского муниципального образования.</w:t>
      </w:r>
    </w:p>
    <w:p w:rsidR="00235413" w:rsidRPr="00235413" w:rsidRDefault="00235413" w:rsidP="00235413">
      <w:pPr>
        <w:pStyle w:val="aff3"/>
        <w:tabs>
          <w:tab w:val="left" w:pos="0"/>
        </w:tabs>
        <w:ind w:left="0" w:firstLine="567"/>
        <w:contextualSpacing/>
        <w:rPr>
          <w:rFonts w:ascii="Times New Roman" w:hAnsi="Times New Roman"/>
          <w:sz w:val="18"/>
          <w:szCs w:val="18"/>
        </w:rPr>
      </w:pPr>
    </w:p>
    <w:p w:rsidR="00235413" w:rsidRPr="00235413" w:rsidRDefault="00235413" w:rsidP="00235413">
      <w:pPr>
        <w:pStyle w:val="aff3"/>
        <w:tabs>
          <w:tab w:val="left" w:pos="0"/>
        </w:tabs>
        <w:ind w:left="0" w:firstLine="567"/>
        <w:contextualSpacing/>
        <w:rPr>
          <w:rFonts w:ascii="Times New Roman" w:hAnsi="Times New Roman"/>
          <w:sz w:val="18"/>
          <w:szCs w:val="18"/>
        </w:rPr>
      </w:pPr>
    </w:p>
    <w:p w:rsidR="00235413" w:rsidRPr="00A64BD6" w:rsidRDefault="00235413" w:rsidP="00CB5F93">
      <w:pPr>
        <w:pStyle w:val="aff3"/>
        <w:tabs>
          <w:tab w:val="left" w:pos="0"/>
        </w:tabs>
        <w:ind w:left="0" w:firstLine="567"/>
        <w:contextualSpacing/>
        <w:jc w:val="center"/>
        <w:rPr>
          <w:rFonts w:ascii="Times New Roman" w:hAnsi="Times New Roman"/>
          <w:i/>
          <w:sz w:val="18"/>
          <w:szCs w:val="18"/>
        </w:rPr>
      </w:pPr>
      <w:r w:rsidRPr="00A64BD6">
        <w:rPr>
          <w:rFonts w:ascii="Times New Roman" w:hAnsi="Times New Roman"/>
          <w:i/>
          <w:sz w:val="18"/>
          <w:szCs w:val="18"/>
        </w:rPr>
        <w:t>Исполняющий обязанности Главы администрации                                                              Н.В. Максименко</w:t>
      </w:r>
    </w:p>
    <w:p w:rsidR="00E543B5" w:rsidRDefault="00E543B5" w:rsidP="00E543B5">
      <w:pPr>
        <w:pStyle w:val="aff3"/>
        <w:jc w:val="center"/>
        <w:rPr>
          <w:rFonts w:ascii="Times New Roman" w:hAnsi="Times New Roman"/>
          <w:sz w:val="24"/>
          <w:szCs w:val="24"/>
        </w:rPr>
      </w:pPr>
    </w:p>
    <w:p w:rsidR="00E42580" w:rsidRDefault="00E42580" w:rsidP="00E543B5">
      <w:pPr>
        <w:pStyle w:val="aff3"/>
        <w:jc w:val="center"/>
        <w:rPr>
          <w:rFonts w:ascii="Times New Roman" w:hAnsi="Times New Roman"/>
          <w:sz w:val="24"/>
          <w:szCs w:val="24"/>
        </w:rPr>
      </w:pPr>
    </w:p>
    <w:p w:rsidR="00E42580" w:rsidRDefault="00E42580" w:rsidP="00E543B5">
      <w:pPr>
        <w:pStyle w:val="aff3"/>
        <w:jc w:val="center"/>
        <w:rPr>
          <w:rFonts w:ascii="Times New Roman" w:hAnsi="Times New Roman"/>
          <w:sz w:val="24"/>
          <w:szCs w:val="24"/>
        </w:rPr>
      </w:pPr>
    </w:p>
    <w:p w:rsidR="00E42580" w:rsidRDefault="00E42580" w:rsidP="00E543B5">
      <w:pPr>
        <w:pStyle w:val="aff3"/>
        <w:jc w:val="center"/>
        <w:rPr>
          <w:rFonts w:ascii="Times New Roman" w:hAnsi="Times New Roman"/>
          <w:sz w:val="24"/>
          <w:szCs w:val="24"/>
        </w:rPr>
      </w:pPr>
    </w:p>
    <w:p w:rsidR="00E543B5" w:rsidRPr="00E543B5" w:rsidRDefault="00E543B5" w:rsidP="00E543B5">
      <w:pPr>
        <w:pStyle w:val="aff3"/>
        <w:jc w:val="center"/>
        <w:rPr>
          <w:rFonts w:ascii="Times New Roman" w:hAnsi="Times New Roman"/>
          <w:sz w:val="18"/>
          <w:szCs w:val="18"/>
        </w:rPr>
      </w:pPr>
      <w:r w:rsidRPr="00E543B5">
        <w:rPr>
          <w:rFonts w:ascii="Times New Roman" w:hAnsi="Times New Roman"/>
          <w:sz w:val="18"/>
          <w:szCs w:val="18"/>
        </w:rPr>
        <w:t>РОССИЙСКАЯ ФЕДЕРАЦИЯ</w:t>
      </w:r>
    </w:p>
    <w:p w:rsidR="00E543B5" w:rsidRPr="00E543B5" w:rsidRDefault="00E543B5" w:rsidP="00E543B5">
      <w:pPr>
        <w:pStyle w:val="aff3"/>
        <w:jc w:val="center"/>
        <w:rPr>
          <w:rFonts w:ascii="Times New Roman" w:hAnsi="Times New Roman"/>
          <w:sz w:val="18"/>
          <w:szCs w:val="18"/>
        </w:rPr>
      </w:pPr>
      <w:r w:rsidRPr="00E543B5">
        <w:rPr>
          <w:rFonts w:ascii="Times New Roman" w:hAnsi="Times New Roman"/>
          <w:sz w:val="18"/>
          <w:szCs w:val="18"/>
        </w:rPr>
        <w:t>ИРКУТСКАЯ ОБЛАСТЬ ИРКУТСКИЙ РАЙОН</w:t>
      </w:r>
    </w:p>
    <w:p w:rsidR="00E543B5" w:rsidRPr="00E543B5" w:rsidRDefault="00E543B5" w:rsidP="00E543B5">
      <w:pPr>
        <w:pStyle w:val="aff3"/>
        <w:jc w:val="center"/>
        <w:rPr>
          <w:rFonts w:ascii="Times New Roman" w:hAnsi="Times New Roman"/>
          <w:sz w:val="18"/>
          <w:szCs w:val="18"/>
        </w:rPr>
      </w:pPr>
      <w:r w:rsidRPr="00E543B5">
        <w:rPr>
          <w:rFonts w:ascii="Times New Roman" w:hAnsi="Times New Roman"/>
          <w:sz w:val="18"/>
          <w:szCs w:val="18"/>
        </w:rPr>
        <w:t>ХОМУТОВСКОЕ МУНИЦИПАЛЬНОЕ ОБРАЗОВАНИЕ</w:t>
      </w:r>
    </w:p>
    <w:p w:rsidR="00E543B5" w:rsidRPr="00E543B5" w:rsidRDefault="00E543B5" w:rsidP="00E543B5">
      <w:pPr>
        <w:pStyle w:val="aff3"/>
        <w:jc w:val="center"/>
        <w:rPr>
          <w:rFonts w:ascii="Times New Roman" w:hAnsi="Times New Roman"/>
          <w:sz w:val="18"/>
          <w:szCs w:val="18"/>
        </w:rPr>
      </w:pPr>
      <w:r w:rsidRPr="00E543B5">
        <w:rPr>
          <w:rFonts w:ascii="Times New Roman" w:hAnsi="Times New Roman"/>
          <w:sz w:val="18"/>
          <w:szCs w:val="18"/>
        </w:rPr>
        <w:t>АДМИНИСТРАЦИЯ</w:t>
      </w:r>
    </w:p>
    <w:p w:rsidR="00E543B5" w:rsidRPr="00E543B5" w:rsidRDefault="00E543B5" w:rsidP="00E543B5">
      <w:pPr>
        <w:pStyle w:val="aff3"/>
        <w:jc w:val="center"/>
        <w:rPr>
          <w:rFonts w:ascii="Times New Roman" w:hAnsi="Times New Roman"/>
          <w:sz w:val="18"/>
          <w:szCs w:val="18"/>
        </w:rPr>
      </w:pPr>
      <w:r w:rsidRPr="00E543B5">
        <w:rPr>
          <w:rFonts w:ascii="Times New Roman" w:hAnsi="Times New Roman"/>
          <w:sz w:val="18"/>
          <w:szCs w:val="18"/>
        </w:rPr>
        <w:t>ПОСТАНОВЛЕНИЕ</w:t>
      </w:r>
    </w:p>
    <w:p w:rsidR="00E543B5" w:rsidRPr="00E543B5" w:rsidRDefault="00E543B5" w:rsidP="00E543B5">
      <w:pPr>
        <w:pStyle w:val="aff3"/>
        <w:rPr>
          <w:rFonts w:ascii="Times New Roman" w:hAnsi="Times New Roman"/>
          <w:sz w:val="18"/>
          <w:szCs w:val="18"/>
        </w:rPr>
      </w:pPr>
    </w:p>
    <w:p w:rsidR="00E543B5" w:rsidRPr="00E543B5" w:rsidRDefault="00E543B5" w:rsidP="00E543B5">
      <w:pPr>
        <w:pStyle w:val="aff3"/>
        <w:rPr>
          <w:rFonts w:ascii="Times New Roman" w:hAnsi="Times New Roman"/>
          <w:sz w:val="18"/>
          <w:szCs w:val="18"/>
          <w:u w:val="single"/>
        </w:rPr>
      </w:pPr>
      <w:r w:rsidRPr="00E543B5">
        <w:rPr>
          <w:rFonts w:ascii="Times New Roman" w:hAnsi="Times New Roman"/>
          <w:sz w:val="18"/>
          <w:szCs w:val="18"/>
          <w:u w:val="single"/>
        </w:rPr>
        <w:t>11.07.2025  № 134 од</w:t>
      </w:r>
    </w:p>
    <w:p w:rsidR="00E543B5" w:rsidRPr="00E543B5" w:rsidRDefault="00E543B5" w:rsidP="00E543B5">
      <w:pPr>
        <w:pStyle w:val="aff3"/>
        <w:rPr>
          <w:rFonts w:ascii="Times New Roman" w:hAnsi="Times New Roman"/>
          <w:sz w:val="18"/>
          <w:szCs w:val="18"/>
        </w:rPr>
      </w:pPr>
      <w:r w:rsidRPr="00E543B5">
        <w:rPr>
          <w:rFonts w:ascii="Times New Roman" w:hAnsi="Times New Roman"/>
          <w:sz w:val="18"/>
          <w:szCs w:val="18"/>
        </w:rPr>
        <w:t xml:space="preserve">       с. Хомутово</w:t>
      </w:r>
    </w:p>
    <w:p w:rsidR="007E62A6" w:rsidRPr="007E62A6" w:rsidRDefault="007E62A6" w:rsidP="00E42580">
      <w:pPr>
        <w:pStyle w:val="aff3"/>
        <w:ind w:left="0" w:firstLine="0"/>
        <w:rPr>
          <w:rFonts w:ascii="Times New Roman" w:hAnsi="Times New Roman"/>
          <w:sz w:val="24"/>
          <w:szCs w:val="24"/>
        </w:rPr>
      </w:pPr>
    </w:p>
    <w:p w:rsidR="00E42580" w:rsidRPr="00E42580" w:rsidRDefault="00E42580" w:rsidP="00E42580">
      <w:pPr>
        <w:pStyle w:val="aff3"/>
        <w:rPr>
          <w:rFonts w:ascii="Times New Roman" w:hAnsi="Times New Roman"/>
          <w:sz w:val="18"/>
          <w:szCs w:val="18"/>
        </w:rPr>
      </w:pPr>
      <w:r w:rsidRPr="00E42580">
        <w:rPr>
          <w:rFonts w:ascii="Times New Roman" w:hAnsi="Times New Roman"/>
          <w:sz w:val="18"/>
          <w:szCs w:val="18"/>
        </w:rPr>
        <w:t>О внесении изменений в постановление администрации Хомутовского муниципального образования от 30.10.2023 № 215о/д "Об утверждении Положения об организации работы  и  состава приемного эвакуационного пункта № 9 (ПЭП)"</w:t>
      </w:r>
    </w:p>
    <w:p w:rsidR="00E42580" w:rsidRPr="00E42580" w:rsidRDefault="00E42580" w:rsidP="00E42580">
      <w:pPr>
        <w:pStyle w:val="aff3"/>
        <w:rPr>
          <w:rFonts w:ascii="Times New Roman" w:hAnsi="Times New Roman"/>
          <w:sz w:val="18"/>
          <w:szCs w:val="18"/>
        </w:rPr>
      </w:pPr>
    </w:p>
    <w:p w:rsidR="00E42580" w:rsidRDefault="00E42580" w:rsidP="00E42580">
      <w:pPr>
        <w:pStyle w:val="aff3"/>
        <w:rPr>
          <w:rFonts w:ascii="Times New Roman" w:hAnsi="Times New Roman"/>
          <w:sz w:val="18"/>
          <w:szCs w:val="18"/>
        </w:rPr>
      </w:pPr>
      <w:proofErr w:type="gramStart"/>
      <w:r w:rsidRPr="00E42580">
        <w:rPr>
          <w:rFonts w:ascii="Times New Roman" w:hAnsi="Times New Roman"/>
          <w:sz w:val="18"/>
          <w:szCs w:val="18"/>
        </w:rPr>
        <w:t>Во исполнение Федерального Закона Российской Федерации «О гражданской обороне» от 12.02.1998 № 28-ФЗ, руководствуясь  ст. 14 Федерального Закона Российской Федерации от 06.10.2003 № 131-ФЗ «Об общих принципах организации местного самоуправления в Российской Федерации», Постановлением администрации Иркутского районного муниципального образования «Об утверждении перечня приемных эвакуационных пунктов и сборных  эвакуационных пунктов на территории Иркутского района» от 17.07.2017 № 242, на основании Решения Думы Хомутовского муниципального</w:t>
      </w:r>
      <w:proofErr w:type="gramEnd"/>
      <w:r w:rsidRPr="00E42580">
        <w:rPr>
          <w:rFonts w:ascii="Times New Roman" w:hAnsi="Times New Roman"/>
          <w:sz w:val="18"/>
          <w:szCs w:val="18"/>
        </w:rPr>
        <w:t xml:space="preserve"> </w:t>
      </w:r>
      <w:proofErr w:type="gramStart"/>
      <w:r w:rsidRPr="00E42580">
        <w:rPr>
          <w:rFonts w:ascii="Times New Roman" w:hAnsi="Times New Roman"/>
          <w:sz w:val="18"/>
          <w:szCs w:val="18"/>
        </w:rPr>
        <w:t>образования от 29.05.2025 № 42-194д "О принятии на 2025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Уставом Хомутовского муниципального образования, в целях организации приема, размещения и жизнеобеспечения эвакуируемого</w:t>
      </w:r>
      <w:proofErr w:type="gramEnd"/>
      <w:r w:rsidRPr="00E42580">
        <w:rPr>
          <w:rFonts w:ascii="Times New Roman" w:hAnsi="Times New Roman"/>
          <w:sz w:val="18"/>
          <w:szCs w:val="18"/>
        </w:rPr>
        <w:t xml:space="preserve"> населения в населенные пункты Хомутовского муниципального образования, администрация Хомутовского муниципального образования</w:t>
      </w:r>
    </w:p>
    <w:p w:rsidR="00E42580" w:rsidRPr="00E42580" w:rsidRDefault="00E42580" w:rsidP="00E42580">
      <w:pPr>
        <w:pStyle w:val="aff3"/>
        <w:rPr>
          <w:rFonts w:ascii="Times New Roman" w:hAnsi="Times New Roman"/>
          <w:sz w:val="18"/>
          <w:szCs w:val="18"/>
        </w:rPr>
      </w:pPr>
    </w:p>
    <w:p w:rsidR="00E42580" w:rsidRDefault="00E42580" w:rsidP="00E42580">
      <w:pPr>
        <w:pStyle w:val="aff3"/>
        <w:rPr>
          <w:rFonts w:ascii="Times New Roman" w:hAnsi="Times New Roman"/>
          <w:sz w:val="18"/>
          <w:szCs w:val="18"/>
        </w:rPr>
      </w:pPr>
      <w:r w:rsidRPr="00E42580">
        <w:rPr>
          <w:rFonts w:ascii="Times New Roman" w:hAnsi="Times New Roman"/>
          <w:sz w:val="18"/>
          <w:szCs w:val="18"/>
        </w:rPr>
        <w:t>ПОСТАНОВЛЯЕТ:</w:t>
      </w:r>
    </w:p>
    <w:p w:rsidR="00E42580" w:rsidRPr="00E42580" w:rsidRDefault="00E42580" w:rsidP="00E42580">
      <w:pPr>
        <w:pStyle w:val="aff3"/>
        <w:rPr>
          <w:rFonts w:ascii="Times New Roman" w:hAnsi="Times New Roman"/>
          <w:sz w:val="18"/>
          <w:szCs w:val="18"/>
        </w:rPr>
      </w:pPr>
    </w:p>
    <w:p w:rsidR="00E42580" w:rsidRPr="00E42580" w:rsidRDefault="00E42580" w:rsidP="00E42580">
      <w:pPr>
        <w:pStyle w:val="aff3"/>
        <w:rPr>
          <w:rFonts w:ascii="Times New Roman" w:hAnsi="Times New Roman"/>
          <w:sz w:val="18"/>
          <w:szCs w:val="18"/>
        </w:rPr>
      </w:pPr>
      <w:r w:rsidRPr="00E42580">
        <w:rPr>
          <w:rFonts w:ascii="Times New Roman" w:hAnsi="Times New Roman"/>
          <w:sz w:val="18"/>
          <w:szCs w:val="18"/>
        </w:rPr>
        <w:lastRenderedPageBreak/>
        <w:t>1.</w:t>
      </w:r>
      <w:r w:rsidRPr="00E42580">
        <w:rPr>
          <w:rFonts w:ascii="Times New Roman" w:hAnsi="Times New Roman"/>
          <w:sz w:val="18"/>
          <w:szCs w:val="18"/>
        </w:rPr>
        <w:tab/>
        <w:t xml:space="preserve"> Приложение 2 к постановлению  администрации Хомутовского муниципального образования от 30.10.2023 № 215о/д " Об утверждении Положения об организации работы  и  состава приемного эвакуационного пункта № 9 (ПЭП)" изменить, изложить в новой редакции </w:t>
      </w:r>
      <w:proofErr w:type="gramStart"/>
      <w:r w:rsidRPr="00E42580">
        <w:rPr>
          <w:rFonts w:ascii="Times New Roman" w:hAnsi="Times New Roman"/>
          <w:sz w:val="18"/>
          <w:szCs w:val="18"/>
        </w:rPr>
        <w:t>согласно приложения</w:t>
      </w:r>
      <w:proofErr w:type="gramEnd"/>
      <w:r w:rsidRPr="00E42580">
        <w:rPr>
          <w:rFonts w:ascii="Times New Roman" w:hAnsi="Times New Roman"/>
          <w:sz w:val="18"/>
          <w:szCs w:val="18"/>
        </w:rPr>
        <w:t xml:space="preserve"> к настоящему постановлению.</w:t>
      </w:r>
    </w:p>
    <w:p w:rsidR="00E42580" w:rsidRPr="00E42580" w:rsidRDefault="00E42580" w:rsidP="00E42580">
      <w:pPr>
        <w:pStyle w:val="aff3"/>
        <w:rPr>
          <w:rFonts w:ascii="Times New Roman" w:hAnsi="Times New Roman"/>
          <w:sz w:val="18"/>
          <w:szCs w:val="18"/>
        </w:rPr>
      </w:pPr>
    </w:p>
    <w:p w:rsidR="00E42580" w:rsidRPr="00E42580" w:rsidRDefault="00E42580" w:rsidP="00E42580">
      <w:pPr>
        <w:pStyle w:val="aff3"/>
        <w:rPr>
          <w:rFonts w:ascii="Times New Roman" w:hAnsi="Times New Roman"/>
          <w:sz w:val="18"/>
          <w:szCs w:val="18"/>
        </w:rPr>
      </w:pPr>
    </w:p>
    <w:p w:rsidR="00E42580" w:rsidRPr="00E42580" w:rsidRDefault="00E42580" w:rsidP="00E42580">
      <w:pPr>
        <w:pStyle w:val="aff3"/>
        <w:rPr>
          <w:rFonts w:ascii="Times New Roman" w:hAnsi="Times New Roman"/>
          <w:sz w:val="18"/>
          <w:szCs w:val="18"/>
        </w:rPr>
      </w:pPr>
      <w:r w:rsidRPr="00E42580">
        <w:rPr>
          <w:rFonts w:ascii="Times New Roman" w:hAnsi="Times New Roman"/>
          <w:sz w:val="18"/>
          <w:szCs w:val="18"/>
        </w:rPr>
        <w:t>2.</w:t>
      </w:r>
      <w:r w:rsidRPr="00E42580">
        <w:rPr>
          <w:rFonts w:ascii="Times New Roman" w:hAnsi="Times New Roman"/>
          <w:sz w:val="18"/>
          <w:szCs w:val="18"/>
        </w:rPr>
        <w:tab/>
        <w:t>Опубликовать настоящее постановление в установленном законом порядке.</w:t>
      </w:r>
    </w:p>
    <w:p w:rsidR="00E42580" w:rsidRPr="00E42580" w:rsidRDefault="00E42580" w:rsidP="00E42580">
      <w:pPr>
        <w:pStyle w:val="aff3"/>
        <w:rPr>
          <w:rFonts w:ascii="Times New Roman" w:hAnsi="Times New Roman"/>
          <w:sz w:val="18"/>
          <w:szCs w:val="18"/>
        </w:rPr>
      </w:pPr>
      <w:r w:rsidRPr="00E42580">
        <w:rPr>
          <w:rFonts w:ascii="Times New Roman" w:hAnsi="Times New Roman"/>
          <w:sz w:val="18"/>
          <w:szCs w:val="18"/>
        </w:rPr>
        <w:t>3.</w:t>
      </w:r>
      <w:r w:rsidRPr="00E42580">
        <w:rPr>
          <w:rFonts w:ascii="Times New Roman" w:hAnsi="Times New Roman"/>
          <w:sz w:val="18"/>
          <w:szCs w:val="18"/>
        </w:rPr>
        <w:tab/>
      </w:r>
      <w:proofErr w:type="gramStart"/>
      <w:r w:rsidRPr="00E42580">
        <w:rPr>
          <w:rFonts w:ascii="Times New Roman" w:hAnsi="Times New Roman"/>
          <w:sz w:val="18"/>
          <w:szCs w:val="18"/>
        </w:rPr>
        <w:t>Контроль за</w:t>
      </w:r>
      <w:proofErr w:type="gramEnd"/>
      <w:r w:rsidRPr="00E42580">
        <w:rPr>
          <w:rFonts w:ascii="Times New Roman" w:hAnsi="Times New Roman"/>
          <w:sz w:val="18"/>
          <w:szCs w:val="18"/>
        </w:rPr>
        <w:t xml:space="preserve"> выполнением настоящего постановления возложить на  Первого заместителя Главы администрации Хомутовского муниципального образования. </w:t>
      </w:r>
    </w:p>
    <w:p w:rsidR="00E42580" w:rsidRPr="00E42580" w:rsidRDefault="00E42580" w:rsidP="00E42580">
      <w:pPr>
        <w:pStyle w:val="aff3"/>
        <w:rPr>
          <w:rFonts w:ascii="Times New Roman" w:hAnsi="Times New Roman"/>
          <w:i/>
          <w:sz w:val="18"/>
          <w:szCs w:val="18"/>
        </w:rPr>
      </w:pPr>
      <w:r w:rsidRPr="00E42580">
        <w:rPr>
          <w:rFonts w:ascii="Times New Roman" w:hAnsi="Times New Roman"/>
          <w:sz w:val="18"/>
          <w:szCs w:val="18"/>
        </w:rPr>
        <w:tab/>
      </w:r>
    </w:p>
    <w:p w:rsidR="00E42580" w:rsidRPr="00E42580" w:rsidRDefault="00E42580" w:rsidP="00E42580">
      <w:pPr>
        <w:pStyle w:val="aff3"/>
        <w:rPr>
          <w:rFonts w:ascii="Times New Roman" w:hAnsi="Times New Roman"/>
          <w:i/>
          <w:sz w:val="18"/>
          <w:szCs w:val="18"/>
        </w:rPr>
      </w:pPr>
    </w:p>
    <w:p w:rsidR="00E42580" w:rsidRDefault="00E42580" w:rsidP="00E42580">
      <w:pPr>
        <w:pStyle w:val="aff3"/>
        <w:rPr>
          <w:rFonts w:ascii="Times New Roman" w:hAnsi="Times New Roman"/>
          <w:i/>
          <w:sz w:val="18"/>
          <w:szCs w:val="18"/>
        </w:rPr>
      </w:pPr>
      <w:r w:rsidRPr="00E42580">
        <w:rPr>
          <w:rFonts w:ascii="Times New Roman" w:hAnsi="Times New Roman"/>
          <w:i/>
          <w:sz w:val="18"/>
          <w:szCs w:val="18"/>
        </w:rPr>
        <w:t xml:space="preserve">                                               Исполняющий обязанности Главы администрации    </w:t>
      </w:r>
      <w:r w:rsidRPr="00E42580">
        <w:rPr>
          <w:rFonts w:ascii="Times New Roman" w:hAnsi="Times New Roman"/>
          <w:i/>
          <w:sz w:val="18"/>
          <w:szCs w:val="18"/>
        </w:rPr>
        <w:tab/>
      </w:r>
      <w:r w:rsidRPr="00E42580">
        <w:rPr>
          <w:rFonts w:ascii="Times New Roman" w:hAnsi="Times New Roman"/>
          <w:i/>
          <w:sz w:val="18"/>
          <w:szCs w:val="18"/>
        </w:rPr>
        <w:tab/>
      </w:r>
      <w:r w:rsidRPr="00E42580">
        <w:rPr>
          <w:rFonts w:ascii="Times New Roman" w:hAnsi="Times New Roman"/>
          <w:i/>
          <w:sz w:val="18"/>
          <w:szCs w:val="18"/>
        </w:rPr>
        <w:tab/>
        <w:t xml:space="preserve">                      </w:t>
      </w:r>
      <w:r w:rsidRPr="00E42580">
        <w:rPr>
          <w:rFonts w:ascii="Times New Roman" w:hAnsi="Times New Roman"/>
          <w:i/>
          <w:sz w:val="18"/>
          <w:szCs w:val="18"/>
        </w:rPr>
        <w:tab/>
        <w:t xml:space="preserve"> Н.В. Максименко</w:t>
      </w:r>
    </w:p>
    <w:p w:rsidR="00F94D26" w:rsidRDefault="00F94D26" w:rsidP="00E42580">
      <w:pPr>
        <w:pStyle w:val="aff3"/>
        <w:rPr>
          <w:rFonts w:ascii="Times New Roman" w:hAnsi="Times New Roman"/>
          <w:i/>
          <w:sz w:val="18"/>
          <w:szCs w:val="18"/>
        </w:rPr>
      </w:pPr>
    </w:p>
    <w:p w:rsidR="00F94D26" w:rsidRDefault="00F94D26" w:rsidP="00E42580">
      <w:pPr>
        <w:pStyle w:val="aff3"/>
        <w:rPr>
          <w:rFonts w:ascii="Times New Roman" w:hAnsi="Times New Roman"/>
          <w:i/>
          <w:sz w:val="18"/>
          <w:szCs w:val="18"/>
        </w:rPr>
      </w:pP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 xml:space="preserve">Приложение </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 xml:space="preserve">к постановлению администрации </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Хомутовского муниципального</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образования</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 xml:space="preserve">от </w:t>
      </w:r>
      <w:r>
        <w:rPr>
          <w:rFonts w:eastAsiaTheme="minorHAnsi"/>
          <w:i/>
          <w:sz w:val="18"/>
          <w:szCs w:val="18"/>
          <w:lang w:eastAsia="en-US"/>
        </w:rPr>
        <w:t xml:space="preserve">11 Июля 2025 </w:t>
      </w:r>
      <w:r w:rsidRPr="00F94D26">
        <w:rPr>
          <w:rFonts w:eastAsiaTheme="minorHAnsi"/>
          <w:i/>
          <w:sz w:val="18"/>
          <w:szCs w:val="18"/>
          <w:lang w:eastAsia="en-US"/>
        </w:rPr>
        <w:t xml:space="preserve">№ </w:t>
      </w:r>
      <w:r>
        <w:rPr>
          <w:rFonts w:eastAsiaTheme="minorHAnsi"/>
          <w:i/>
          <w:sz w:val="18"/>
          <w:szCs w:val="18"/>
          <w:lang w:eastAsia="en-US"/>
        </w:rPr>
        <w:t>134 од</w:t>
      </w:r>
    </w:p>
    <w:p w:rsidR="00F94D26" w:rsidRPr="00F94D26" w:rsidRDefault="00F94D26" w:rsidP="00F94D26">
      <w:pPr>
        <w:ind w:left="0" w:firstLine="0"/>
        <w:jc w:val="right"/>
        <w:rPr>
          <w:rFonts w:eastAsiaTheme="minorHAnsi"/>
          <w:i/>
          <w:sz w:val="18"/>
          <w:szCs w:val="18"/>
          <w:lang w:eastAsia="en-US"/>
        </w:rPr>
      </w:pP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«Приложение № 2</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Утверждено</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 xml:space="preserve">постановлением администрации </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Хомутовского муниципального</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образования</w:t>
      </w:r>
    </w:p>
    <w:p w:rsidR="00F94D26" w:rsidRPr="00F94D26" w:rsidRDefault="00F94D26" w:rsidP="00F94D26">
      <w:pPr>
        <w:ind w:left="0" w:firstLine="0"/>
        <w:jc w:val="right"/>
        <w:rPr>
          <w:rFonts w:eastAsiaTheme="minorHAnsi"/>
          <w:i/>
          <w:sz w:val="18"/>
          <w:szCs w:val="18"/>
          <w:lang w:eastAsia="en-US"/>
        </w:rPr>
      </w:pPr>
      <w:r w:rsidRPr="00F94D26">
        <w:rPr>
          <w:rFonts w:eastAsiaTheme="minorHAnsi"/>
          <w:i/>
          <w:sz w:val="18"/>
          <w:szCs w:val="18"/>
          <w:lang w:eastAsia="en-US"/>
        </w:rPr>
        <w:t>от 30.10.2023 № 215»</w:t>
      </w:r>
    </w:p>
    <w:p w:rsidR="00F94D26" w:rsidRPr="00F94D26" w:rsidRDefault="00F94D26" w:rsidP="00F94D26">
      <w:pPr>
        <w:ind w:left="0" w:firstLine="0"/>
        <w:jc w:val="right"/>
        <w:rPr>
          <w:sz w:val="18"/>
          <w:szCs w:val="18"/>
        </w:rPr>
      </w:pPr>
    </w:p>
    <w:p w:rsidR="00F94D26" w:rsidRPr="00F94D26" w:rsidRDefault="00F94D26" w:rsidP="00F94D26">
      <w:pPr>
        <w:ind w:left="0" w:firstLine="0"/>
        <w:rPr>
          <w:sz w:val="18"/>
          <w:szCs w:val="18"/>
        </w:rPr>
      </w:pPr>
    </w:p>
    <w:p w:rsidR="00F94D26" w:rsidRPr="00F94D26" w:rsidRDefault="00F94D26" w:rsidP="00F94D26">
      <w:pPr>
        <w:ind w:left="0" w:firstLine="0"/>
        <w:rPr>
          <w:sz w:val="18"/>
          <w:szCs w:val="18"/>
        </w:rPr>
      </w:pPr>
    </w:p>
    <w:p w:rsidR="00F94D26" w:rsidRPr="00F94D26" w:rsidRDefault="00F94D26" w:rsidP="00F94D26">
      <w:pPr>
        <w:shd w:val="clear" w:color="auto" w:fill="FFFFFF"/>
        <w:ind w:left="-426" w:firstLine="0"/>
        <w:jc w:val="center"/>
        <w:rPr>
          <w:b/>
          <w:color w:val="000000"/>
          <w:sz w:val="18"/>
          <w:szCs w:val="18"/>
        </w:rPr>
      </w:pPr>
      <w:r w:rsidRPr="00F94D26">
        <w:rPr>
          <w:rFonts w:eastAsia="Calibri"/>
          <w:b/>
          <w:bCs/>
          <w:kern w:val="2"/>
          <w:sz w:val="18"/>
          <w:szCs w:val="18"/>
          <w:lang w:eastAsia="en-US"/>
        </w:rPr>
        <w:t>СОСТАВ ПРИЕМНОГО ЭВАКУАЦИОННОГО ПУНКТА № 9</w:t>
      </w:r>
      <w:r w:rsidRPr="00F94D26">
        <w:rPr>
          <w:b/>
          <w:color w:val="000000"/>
          <w:sz w:val="18"/>
          <w:szCs w:val="18"/>
        </w:rPr>
        <w:t> </w:t>
      </w:r>
    </w:p>
    <w:p w:rsidR="00F94D26" w:rsidRPr="00F94D26" w:rsidRDefault="00F94D26" w:rsidP="00F94D26">
      <w:pPr>
        <w:shd w:val="clear" w:color="auto" w:fill="FFFFFF"/>
        <w:ind w:left="-426" w:firstLine="0"/>
        <w:jc w:val="center"/>
        <w:rPr>
          <w:rFonts w:eastAsia="Calibri"/>
          <w:b/>
          <w:bCs/>
          <w:kern w:val="2"/>
          <w:sz w:val="18"/>
          <w:szCs w:val="18"/>
          <w:lang w:eastAsia="en-US"/>
        </w:rPr>
      </w:pPr>
      <w:r w:rsidRPr="00F94D26">
        <w:rPr>
          <w:rFonts w:eastAsia="Calibri"/>
          <w:b/>
          <w:bCs/>
          <w:kern w:val="2"/>
          <w:sz w:val="18"/>
          <w:szCs w:val="18"/>
          <w:lang w:eastAsia="en-US"/>
        </w:rPr>
        <w:t>ХОМУТОВСКОГО МУНИЦИПАЛЬНОГО ОБРАЗОВАНИЯ</w:t>
      </w:r>
    </w:p>
    <w:p w:rsidR="00F94D26" w:rsidRPr="00F94D26" w:rsidRDefault="00F94D26" w:rsidP="00F94D26">
      <w:pPr>
        <w:ind w:left="0" w:firstLine="0"/>
        <w:rPr>
          <w:b/>
          <w:sz w:val="18"/>
          <w:szCs w:val="18"/>
        </w:rPr>
      </w:pPr>
    </w:p>
    <w:p w:rsidR="00F94D26" w:rsidRPr="00F94D26" w:rsidRDefault="00F94D26" w:rsidP="00F94D26">
      <w:pPr>
        <w:ind w:left="0" w:firstLine="709"/>
        <w:jc w:val="left"/>
        <w:rPr>
          <w:sz w:val="18"/>
          <w:szCs w:val="18"/>
        </w:rPr>
      </w:pPr>
    </w:p>
    <w:tbl>
      <w:tblPr>
        <w:tblW w:w="10774" w:type="dxa"/>
        <w:tblInd w:w="-214"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996"/>
        <w:gridCol w:w="2782"/>
        <w:gridCol w:w="1266"/>
        <w:gridCol w:w="1906"/>
      </w:tblGrid>
      <w:tr w:rsidR="00F94D26" w:rsidRPr="00F94D26" w:rsidTr="00E10182">
        <w:trPr>
          <w:cantSplit/>
        </w:trPr>
        <w:tc>
          <w:tcPr>
            <w:tcW w:w="651" w:type="dxa"/>
            <w:vMerge w:val="restart"/>
            <w:tcBorders>
              <w:top w:val="single" w:sz="6" w:space="0" w:color="auto"/>
              <w:bottom w:val="nil"/>
              <w:right w:val="nil"/>
            </w:tcBorders>
            <w:vAlign w:val="center"/>
          </w:tcPr>
          <w:p w:rsidR="00F94D26" w:rsidRPr="00F94D26" w:rsidRDefault="00F94D26" w:rsidP="00F94D26">
            <w:pPr>
              <w:ind w:left="0" w:firstLine="0"/>
              <w:jc w:val="center"/>
              <w:rPr>
                <w:sz w:val="18"/>
                <w:szCs w:val="18"/>
              </w:rPr>
            </w:pPr>
            <w:r w:rsidRPr="00F94D26">
              <w:rPr>
                <w:sz w:val="18"/>
                <w:szCs w:val="18"/>
              </w:rPr>
              <w:t>№</w:t>
            </w:r>
          </w:p>
          <w:p w:rsidR="00F94D26" w:rsidRPr="00F94D26" w:rsidRDefault="00F94D26" w:rsidP="00F94D26">
            <w:pPr>
              <w:ind w:left="0" w:firstLine="0"/>
              <w:jc w:val="center"/>
              <w:rPr>
                <w:sz w:val="18"/>
                <w:szCs w:val="18"/>
              </w:rPr>
            </w:pPr>
            <w:proofErr w:type="gramStart"/>
            <w:r w:rsidRPr="00F94D26">
              <w:rPr>
                <w:sz w:val="18"/>
                <w:szCs w:val="18"/>
              </w:rPr>
              <w:t>п</w:t>
            </w:r>
            <w:proofErr w:type="gramEnd"/>
            <w:r w:rsidRPr="00F94D26">
              <w:rPr>
                <w:sz w:val="18"/>
                <w:szCs w:val="18"/>
              </w:rPr>
              <w:t>/п</w:t>
            </w:r>
          </w:p>
        </w:tc>
        <w:tc>
          <w:tcPr>
            <w:tcW w:w="2173" w:type="dxa"/>
            <w:vMerge w:val="restart"/>
            <w:tcBorders>
              <w:top w:val="single" w:sz="6" w:space="0" w:color="auto"/>
              <w:left w:val="single" w:sz="4" w:space="0" w:color="auto"/>
              <w:bottom w:val="nil"/>
              <w:right w:val="single" w:sz="4" w:space="0" w:color="auto"/>
            </w:tcBorders>
            <w:vAlign w:val="center"/>
          </w:tcPr>
          <w:p w:rsidR="00F94D26" w:rsidRPr="00F94D26" w:rsidRDefault="00F94D26" w:rsidP="00F94D26">
            <w:pPr>
              <w:ind w:left="0" w:firstLine="0"/>
              <w:jc w:val="center"/>
              <w:rPr>
                <w:sz w:val="18"/>
                <w:szCs w:val="18"/>
              </w:rPr>
            </w:pPr>
            <w:r w:rsidRPr="00F94D26">
              <w:rPr>
                <w:sz w:val="18"/>
                <w:szCs w:val="18"/>
              </w:rPr>
              <w:t>Фамилия, имя,</w:t>
            </w:r>
          </w:p>
          <w:p w:rsidR="00F94D26" w:rsidRPr="00F94D26" w:rsidRDefault="00F94D26" w:rsidP="00F94D26">
            <w:pPr>
              <w:ind w:left="0" w:firstLine="0"/>
              <w:jc w:val="center"/>
              <w:rPr>
                <w:sz w:val="18"/>
                <w:szCs w:val="18"/>
              </w:rPr>
            </w:pPr>
            <w:r w:rsidRPr="00F94D26">
              <w:rPr>
                <w:sz w:val="18"/>
                <w:szCs w:val="18"/>
              </w:rPr>
              <w:t>отчество</w:t>
            </w:r>
          </w:p>
        </w:tc>
        <w:tc>
          <w:tcPr>
            <w:tcW w:w="1996" w:type="dxa"/>
            <w:vMerge w:val="restart"/>
            <w:tcBorders>
              <w:top w:val="single" w:sz="6" w:space="0" w:color="auto"/>
              <w:left w:val="nil"/>
              <w:bottom w:val="nil"/>
              <w:right w:val="single" w:sz="4" w:space="0" w:color="auto"/>
            </w:tcBorders>
          </w:tcPr>
          <w:p w:rsidR="00F94D26" w:rsidRPr="00F94D26" w:rsidRDefault="00F94D26" w:rsidP="00F94D26">
            <w:pPr>
              <w:ind w:left="0" w:firstLine="0"/>
              <w:jc w:val="center"/>
              <w:rPr>
                <w:sz w:val="18"/>
                <w:szCs w:val="18"/>
              </w:rPr>
            </w:pPr>
            <w:r w:rsidRPr="00F94D26">
              <w:rPr>
                <w:sz w:val="18"/>
                <w:szCs w:val="18"/>
              </w:rPr>
              <w:t xml:space="preserve">Занимаемая </w:t>
            </w:r>
          </w:p>
          <w:p w:rsidR="00F94D26" w:rsidRPr="00F94D26" w:rsidRDefault="00F94D26" w:rsidP="00F94D26">
            <w:pPr>
              <w:ind w:left="0" w:firstLine="0"/>
              <w:jc w:val="center"/>
              <w:rPr>
                <w:sz w:val="18"/>
                <w:szCs w:val="18"/>
              </w:rPr>
            </w:pPr>
            <w:r w:rsidRPr="00F94D26">
              <w:rPr>
                <w:sz w:val="18"/>
                <w:szCs w:val="18"/>
              </w:rPr>
              <w:t>должность в составе</w:t>
            </w:r>
          </w:p>
          <w:p w:rsidR="00F94D26" w:rsidRPr="00F94D26" w:rsidRDefault="00F94D26" w:rsidP="00F94D26">
            <w:pPr>
              <w:ind w:left="0" w:firstLine="0"/>
              <w:jc w:val="center"/>
              <w:rPr>
                <w:sz w:val="18"/>
                <w:szCs w:val="18"/>
              </w:rPr>
            </w:pPr>
            <w:r w:rsidRPr="00F94D26">
              <w:rPr>
                <w:sz w:val="18"/>
                <w:szCs w:val="18"/>
              </w:rPr>
              <w:t>ПЭП</w:t>
            </w:r>
          </w:p>
        </w:tc>
        <w:tc>
          <w:tcPr>
            <w:tcW w:w="2782" w:type="dxa"/>
            <w:vMerge w:val="restart"/>
            <w:tcBorders>
              <w:top w:val="single" w:sz="6" w:space="0" w:color="auto"/>
              <w:left w:val="nil"/>
              <w:bottom w:val="nil"/>
              <w:right w:val="single" w:sz="4" w:space="0" w:color="auto"/>
            </w:tcBorders>
          </w:tcPr>
          <w:p w:rsidR="00F94D26" w:rsidRPr="00F94D26" w:rsidRDefault="00F94D26" w:rsidP="00F94D26">
            <w:pPr>
              <w:ind w:left="0" w:firstLine="0"/>
              <w:jc w:val="center"/>
              <w:rPr>
                <w:sz w:val="18"/>
                <w:szCs w:val="18"/>
              </w:rPr>
            </w:pPr>
            <w:r w:rsidRPr="00F94D26">
              <w:rPr>
                <w:sz w:val="18"/>
                <w:szCs w:val="18"/>
              </w:rPr>
              <w:t xml:space="preserve">Занимаемая </w:t>
            </w:r>
          </w:p>
          <w:p w:rsidR="00F94D26" w:rsidRPr="00F94D26" w:rsidRDefault="00F94D26" w:rsidP="00F94D26">
            <w:pPr>
              <w:ind w:left="0" w:firstLine="0"/>
              <w:jc w:val="center"/>
              <w:rPr>
                <w:sz w:val="18"/>
                <w:szCs w:val="18"/>
              </w:rPr>
            </w:pPr>
            <w:r w:rsidRPr="00F94D26">
              <w:rPr>
                <w:sz w:val="18"/>
                <w:szCs w:val="18"/>
              </w:rPr>
              <w:t>должность на основной работе</w:t>
            </w:r>
          </w:p>
        </w:tc>
        <w:tc>
          <w:tcPr>
            <w:tcW w:w="3172" w:type="dxa"/>
            <w:gridSpan w:val="2"/>
            <w:tcBorders>
              <w:top w:val="single" w:sz="6" w:space="0" w:color="auto"/>
              <w:left w:val="nil"/>
              <w:bottom w:val="single" w:sz="4" w:space="0" w:color="auto"/>
            </w:tcBorders>
          </w:tcPr>
          <w:p w:rsidR="00F94D26" w:rsidRPr="00F94D26" w:rsidRDefault="00F94D26" w:rsidP="00F94D26">
            <w:pPr>
              <w:keepNext/>
              <w:keepLines/>
              <w:spacing w:before="200"/>
              <w:ind w:left="0" w:firstLine="0"/>
              <w:jc w:val="left"/>
              <w:outlineLvl w:val="6"/>
              <w:rPr>
                <w:iCs/>
                <w:color w:val="404040"/>
                <w:sz w:val="18"/>
                <w:szCs w:val="18"/>
              </w:rPr>
            </w:pPr>
            <w:r w:rsidRPr="00F94D26">
              <w:rPr>
                <w:iCs/>
                <w:color w:val="404040"/>
                <w:sz w:val="18"/>
                <w:szCs w:val="18"/>
              </w:rPr>
              <w:t>Телефоны</w:t>
            </w:r>
          </w:p>
        </w:tc>
      </w:tr>
      <w:tr w:rsidR="00F94D26" w:rsidRPr="00F94D26" w:rsidTr="00E10182">
        <w:trPr>
          <w:cantSplit/>
        </w:trPr>
        <w:tc>
          <w:tcPr>
            <w:tcW w:w="651" w:type="dxa"/>
            <w:vMerge/>
            <w:tcBorders>
              <w:top w:val="nil"/>
              <w:bottom w:val="nil"/>
              <w:right w:val="nil"/>
            </w:tcBorders>
          </w:tcPr>
          <w:p w:rsidR="00F94D26" w:rsidRPr="00F94D26" w:rsidRDefault="00F94D26" w:rsidP="00F94D26">
            <w:pPr>
              <w:ind w:left="0" w:firstLine="0"/>
              <w:jc w:val="center"/>
              <w:rPr>
                <w:sz w:val="18"/>
                <w:szCs w:val="18"/>
              </w:rPr>
            </w:pPr>
          </w:p>
        </w:tc>
        <w:tc>
          <w:tcPr>
            <w:tcW w:w="2173" w:type="dxa"/>
            <w:vMerge/>
            <w:tcBorders>
              <w:top w:val="nil"/>
              <w:left w:val="single" w:sz="4" w:space="0" w:color="auto"/>
              <w:bottom w:val="single" w:sz="4" w:space="0" w:color="auto"/>
              <w:right w:val="single" w:sz="4" w:space="0" w:color="auto"/>
            </w:tcBorders>
          </w:tcPr>
          <w:p w:rsidR="00F94D26" w:rsidRPr="00F94D26" w:rsidRDefault="00F94D26" w:rsidP="00F94D26">
            <w:pPr>
              <w:ind w:left="0" w:firstLine="0"/>
              <w:jc w:val="center"/>
              <w:rPr>
                <w:sz w:val="18"/>
                <w:szCs w:val="18"/>
              </w:rPr>
            </w:pPr>
          </w:p>
        </w:tc>
        <w:tc>
          <w:tcPr>
            <w:tcW w:w="1996" w:type="dxa"/>
            <w:vMerge/>
            <w:tcBorders>
              <w:top w:val="nil"/>
              <w:left w:val="nil"/>
              <w:bottom w:val="nil"/>
              <w:right w:val="single" w:sz="4" w:space="0" w:color="auto"/>
            </w:tcBorders>
          </w:tcPr>
          <w:p w:rsidR="00F94D26" w:rsidRPr="00F94D26" w:rsidRDefault="00F94D26" w:rsidP="00F94D26">
            <w:pPr>
              <w:ind w:left="0" w:firstLine="0"/>
              <w:jc w:val="center"/>
              <w:rPr>
                <w:sz w:val="18"/>
                <w:szCs w:val="18"/>
              </w:rPr>
            </w:pPr>
          </w:p>
        </w:tc>
        <w:tc>
          <w:tcPr>
            <w:tcW w:w="2782" w:type="dxa"/>
            <w:vMerge/>
            <w:tcBorders>
              <w:top w:val="nil"/>
              <w:left w:val="single" w:sz="4" w:space="0" w:color="auto"/>
              <w:bottom w:val="single" w:sz="4" w:space="0" w:color="auto"/>
              <w:right w:val="single" w:sz="4" w:space="0" w:color="auto"/>
            </w:tcBorders>
          </w:tcPr>
          <w:p w:rsidR="00F94D26" w:rsidRPr="00F94D26" w:rsidRDefault="00F94D26" w:rsidP="00F94D26">
            <w:pPr>
              <w:ind w:left="0" w:firstLine="0"/>
              <w:jc w:val="center"/>
              <w:rPr>
                <w:sz w:val="18"/>
                <w:szCs w:val="18"/>
              </w:rPr>
            </w:pPr>
          </w:p>
        </w:tc>
        <w:tc>
          <w:tcPr>
            <w:tcW w:w="1266" w:type="dxa"/>
            <w:tcBorders>
              <w:top w:val="nil"/>
              <w:left w:val="single" w:sz="4" w:space="0" w:color="auto"/>
              <w:bottom w:val="nil"/>
              <w:right w:val="nil"/>
            </w:tcBorders>
          </w:tcPr>
          <w:p w:rsidR="00F94D26" w:rsidRPr="00F94D26" w:rsidRDefault="00F94D26" w:rsidP="00F94D26">
            <w:pPr>
              <w:ind w:left="-165" w:firstLine="0"/>
              <w:jc w:val="center"/>
              <w:rPr>
                <w:sz w:val="18"/>
                <w:szCs w:val="18"/>
              </w:rPr>
            </w:pPr>
            <w:r w:rsidRPr="00F94D26">
              <w:rPr>
                <w:sz w:val="18"/>
                <w:szCs w:val="18"/>
              </w:rPr>
              <w:t xml:space="preserve">  служебный</w:t>
            </w:r>
          </w:p>
        </w:tc>
        <w:tc>
          <w:tcPr>
            <w:tcW w:w="1906" w:type="dxa"/>
            <w:tcBorders>
              <w:top w:val="nil"/>
              <w:left w:val="single" w:sz="4" w:space="0" w:color="auto"/>
              <w:bottom w:val="single" w:sz="4" w:space="0" w:color="auto"/>
            </w:tcBorders>
          </w:tcPr>
          <w:p w:rsidR="00F94D26" w:rsidRPr="00F94D26" w:rsidRDefault="00F94D26" w:rsidP="00F94D26">
            <w:pPr>
              <w:ind w:left="0" w:firstLine="0"/>
              <w:jc w:val="center"/>
              <w:rPr>
                <w:sz w:val="18"/>
                <w:szCs w:val="18"/>
              </w:rPr>
            </w:pPr>
            <w:r w:rsidRPr="00F94D26">
              <w:rPr>
                <w:sz w:val="18"/>
                <w:szCs w:val="18"/>
              </w:rPr>
              <w:t>домашний</w:t>
            </w:r>
          </w:p>
        </w:tc>
      </w:tr>
      <w:tr w:rsidR="00F94D26" w:rsidRPr="00F94D26" w:rsidTr="00E10182">
        <w:tc>
          <w:tcPr>
            <w:tcW w:w="651" w:type="dxa"/>
            <w:tcBorders>
              <w:top w:val="single" w:sz="4" w:space="0" w:color="auto"/>
              <w:bottom w:val="single" w:sz="6" w:space="0" w:color="auto"/>
              <w:right w:val="nil"/>
            </w:tcBorders>
          </w:tcPr>
          <w:p w:rsidR="00F94D26" w:rsidRPr="00F94D26" w:rsidRDefault="00F94D26" w:rsidP="00F94D26">
            <w:pPr>
              <w:ind w:left="0" w:firstLine="0"/>
              <w:jc w:val="center"/>
              <w:rPr>
                <w:sz w:val="18"/>
                <w:szCs w:val="18"/>
              </w:rPr>
            </w:pPr>
            <w:r w:rsidRPr="00F94D26">
              <w:rPr>
                <w:sz w:val="18"/>
                <w:szCs w:val="18"/>
              </w:rPr>
              <w:t>1</w:t>
            </w:r>
          </w:p>
        </w:tc>
        <w:tc>
          <w:tcPr>
            <w:tcW w:w="2173" w:type="dxa"/>
            <w:tcBorders>
              <w:top w:val="nil"/>
              <w:left w:val="single" w:sz="4" w:space="0" w:color="auto"/>
              <w:bottom w:val="single" w:sz="6" w:space="0" w:color="auto"/>
              <w:right w:val="nil"/>
            </w:tcBorders>
          </w:tcPr>
          <w:p w:rsidR="00F94D26" w:rsidRPr="00F94D26" w:rsidRDefault="00F94D26" w:rsidP="00F94D26">
            <w:pPr>
              <w:ind w:left="0" w:firstLine="0"/>
              <w:jc w:val="center"/>
              <w:rPr>
                <w:sz w:val="18"/>
                <w:szCs w:val="18"/>
              </w:rPr>
            </w:pPr>
            <w:r w:rsidRPr="00F94D26">
              <w:rPr>
                <w:sz w:val="18"/>
                <w:szCs w:val="18"/>
              </w:rPr>
              <w:t>2</w:t>
            </w:r>
          </w:p>
        </w:tc>
        <w:tc>
          <w:tcPr>
            <w:tcW w:w="1996" w:type="dxa"/>
            <w:tcBorders>
              <w:top w:val="single" w:sz="4" w:space="0" w:color="auto"/>
              <w:left w:val="single" w:sz="4" w:space="0" w:color="auto"/>
              <w:bottom w:val="single" w:sz="6" w:space="0" w:color="auto"/>
              <w:right w:val="nil"/>
            </w:tcBorders>
          </w:tcPr>
          <w:p w:rsidR="00F94D26" w:rsidRPr="00F94D26" w:rsidRDefault="00F94D26" w:rsidP="00F94D26">
            <w:pPr>
              <w:ind w:left="0" w:firstLine="0"/>
              <w:jc w:val="center"/>
              <w:rPr>
                <w:sz w:val="18"/>
                <w:szCs w:val="18"/>
              </w:rPr>
            </w:pPr>
            <w:r w:rsidRPr="00F94D26">
              <w:rPr>
                <w:sz w:val="18"/>
                <w:szCs w:val="18"/>
              </w:rPr>
              <w:t>3</w:t>
            </w:r>
          </w:p>
        </w:tc>
        <w:tc>
          <w:tcPr>
            <w:tcW w:w="2782" w:type="dxa"/>
            <w:tcBorders>
              <w:top w:val="nil"/>
              <w:left w:val="single" w:sz="4" w:space="0" w:color="auto"/>
              <w:bottom w:val="single" w:sz="6" w:space="0" w:color="auto"/>
              <w:right w:val="nil"/>
            </w:tcBorders>
          </w:tcPr>
          <w:p w:rsidR="00F94D26" w:rsidRPr="00F94D26" w:rsidRDefault="00F94D26" w:rsidP="00F94D26">
            <w:pPr>
              <w:ind w:left="0" w:firstLine="0"/>
              <w:jc w:val="center"/>
              <w:rPr>
                <w:sz w:val="18"/>
                <w:szCs w:val="18"/>
              </w:rPr>
            </w:pPr>
            <w:r w:rsidRPr="00F94D26">
              <w:rPr>
                <w:sz w:val="18"/>
                <w:szCs w:val="18"/>
              </w:rPr>
              <w:t>4</w:t>
            </w:r>
          </w:p>
        </w:tc>
        <w:tc>
          <w:tcPr>
            <w:tcW w:w="1266" w:type="dxa"/>
            <w:tcBorders>
              <w:top w:val="single" w:sz="4" w:space="0" w:color="auto"/>
              <w:left w:val="single" w:sz="4" w:space="0" w:color="auto"/>
              <w:bottom w:val="single" w:sz="6" w:space="0" w:color="auto"/>
              <w:right w:val="single" w:sz="4" w:space="0" w:color="auto"/>
            </w:tcBorders>
          </w:tcPr>
          <w:p w:rsidR="00F94D26" w:rsidRPr="00F94D26" w:rsidRDefault="00F94D26" w:rsidP="00F94D26">
            <w:pPr>
              <w:ind w:left="-165" w:firstLine="0"/>
              <w:jc w:val="center"/>
              <w:rPr>
                <w:sz w:val="18"/>
                <w:szCs w:val="18"/>
              </w:rPr>
            </w:pPr>
            <w:r w:rsidRPr="00F94D26">
              <w:rPr>
                <w:sz w:val="18"/>
                <w:szCs w:val="18"/>
              </w:rPr>
              <w:t>5</w:t>
            </w:r>
          </w:p>
        </w:tc>
        <w:tc>
          <w:tcPr>
            <w:tcW w:w="1906" w:type="dxa"/>
            <w:tcBorders>
              <w:left w:val="nil"/>
            </w:tcBorders>
          </w:tcPr>
          <w:p w:rsidR="00F94D26" w:rsidRPr="00F94D26" w:rsidRDefault="00F94D26" w:rsidP="00F94D26">
            <w:pPr>
              <w:ind w:left="0" w:firstLine="0"/>
              <w:jc w:val="center"/>
              <w:rPr>
                <w:sz w:val="18"/>
                <w:szCs w:val="18"/>
              </w:rPr>
            </w:pPr>
            <w:r w:rsidRPr="00F94D26">
              <w:rPr>
                <w:sz w:val="18"/>
                <w:szCs w:val="18"/>
              </w:rPr>
              <w:t>6</w:t>
            </w:r>
          </w:p>
        </w:tc>
      </w:tr>
    </w:tbl>
    <w:p w:rsidR="00F94D26" w:rsidRPr="00F94D26" w:rsidRDefault="00F94D26" w:rsidP="00F94D26">
      <w:pPr>
        <w:widowControl w:val="0"/>
        <w:spacing w:before="260"/>
        <w:ind w:left="0" w:firstLine="851"/>
        <w:jc w:val="center"/>
        <w:rPr>
          <w:b/>
          <w:i/>
          <w:snapToGrid w:val="0"/>
          <w:sz w:val="18"/>
          <w:szCs w:val="18"/>
        </w:rPr>
      </w:pPr>
      <w:r w:rsidRPr="00F94D26">
        <w:rPr>
          <w:b/>
          <w:i/>
          <w:snapToGrid w:val="0"/>
          <w:sz w:val="18"/>
          <w:szCs w:val="18"/>
        </w:rPr>
        <w:t>1. Группа руководства ПЭП</w:t>
      </w:r>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996"/>
        <w:gridCol w:w="2782"/>
        <w:gridCol w:w="1266"/>
        <w:gridCol w:w="1906"/>
      </w:tblGrid>
      <w:tr w:rsidR="00F94D26" w:rsidRPr="00F94D26" w:rsidTr="00E10182">
        <w:tc>
          <w:tcPr>
            <w:tcW w:w="651"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1.</w:t>
            </w:r>
          </w:p>
        </w:tc>
        <w:tc>
          <w:tcPr>
            <w:tcW w:w="2173" w:type="dxa"/>
            <w:tcBorders>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Максименко Наталья Викторовна</w:t>
            </w:r>
          </w:p>
        </w:tc>
        <w:tc>
          <w:tcPr>
            <w:tcW w:w="1996" w:type="dxa"/>
            <w:tcBorders>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Начальник  ПЭП</w:t>
            </w:r>
          </w:p>
        </w:tc>
        <w:tc>
          <w:tcPr>
            <w:tcW w:w="2782" w:type="dxa"/>
            <w:tcBorders>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Первый заместитель Главы администрации</w:t>
            </w:r>
          </w:p>
        </w:tc>
        <w:tc>
          <w:tcPr>
            <w:tcW w:w="1266" w:type="dxa"/>
            <w:tcBorders>
              <w:left w:val="nil"/>
              <w:bottom w:val="single" w:sz="6" w:space="0" w:color="auto"/>
            </w:tcBorders>
          </w:tcPr>
          <w:p w:rsidR="00F94D26" w:rsidRPr="00F94D26" w:rsidRDefault="00F94D26" w:rsidP="00F94D26">
            <w:pPr>
              <w:ind w:left="-165" w:firstLine="0"/>
              <w:jc w:val="center"/>
              <w:rPr>
                <w:sz w:val="18"/>
                <w:szCs w:val="18"/>
              </w:rPr>
            </w:pPr>
            <w:r w:rsidRPr="00F94D26">
              <w:rPr>
                <w:sz w:val="18"/>
                <w:szCs w:val="18"/>
              </w:rPr>
              <w:t>696-501</w:t>
            </w:r>
          </w:p>
        </w:tc>
        <w:tc>
          <w:tcPr>
            <w:tcW w:w="1906" w:type="dxa"/>
            <w:tcBorders>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89140020757</w:t>
            </w:r>
          </w:p>
        </w:tc>
      </w:tr>
      <w:tr w:rsidR="00F94D26" w:rsidRPr="00F94D26" w:rsidTr="00E10182">
        <w:tc>
          <w:tcPr>
            <w:tcW w:w="651" w:type="dxa"/>
            <w:tcBorders>
              <w:top w:val="nil"/>
              <w:bottom w:val="nil"/>
            </w:tcBorders>
          </w:tcPr>
          <w:p w:rsidR="00F94D26" w:rsidRPr="00F94D26" w:rsidRDefault="00F94D26" w:rsidP="00F94D26">
            <w:pPr>
              <w:ind w:left="0" w:firstLine="0"/>
              <w:jc w:val="center"/>
              <w:rPr>
                <w:sz w:val="18"/>
                <w:szCs w:val="18"/>
              </w:rPr>
            </w:pPr>
            <w:r w:rsidRPr="00F94D26">
              <w:rPr>
                <w:sz w:val="18"/>
                <w:szCs w:val="18"/>
              </w:rPr>
              <w:t>2.</w:t>
            </w:r>
          </w:p>
        </w:tc>
        <w:tc>
          <w:tcPr>
            <w:tcW w:w="2173" w:type="dxa"/>
            <w:tcBorders>
              <w:top w:val="nil"/>
              <w:left w:val="nil"/>
              <w:bottom w:val="nil"/>
            </w:tcBorders>
          </w:tcPr>
          <w:p w:rsidR="00F94D26" w:rsidRPr="00F94D26" w:rsidRDefault="00F94D26" w:rsidP="00F94D26">
            <w:pPr>
              <w:ind w:left="0" w:firstLine="0"/>
              <w:jc w:val="center"/>
              <w:rPr>
                <w:sz w:val="18"/>
                <w:szCs w:val="18"/>
              </w:rPr>
            </w:pPr>
            <w:r w:rsidRPr="00F94D26">
              <w:rPr>
                <w:sz w:val="18"/>
                <w:szCs w:val="18"/>
              </w:rPr>
              <w:t>Савенкова Анна Леонидовна</w:t>
            </w:r>
          </w:p>
        </w:tc>
        <w:tc>
          <w:tcPr>
            <w:tcW w:w="1996" w:type="dxa"/>
            <w:tcBorders>
              <w:top w:val="nil"/>
              <w:left w:val="nil"/>
              <w:bottom w:val="nil"/>
            </w:tcBorders>
          </w:tcPr>
          <w:p w:rsidR="00F94D26" w:rsidRPr="00F94D26" w:rsidRDefault="00F94D26" w:rsidP="00F94D26">
            <w:pPr>
              <w:ind w:left="0" w:firstLine="0"/>
              <w:jc w:val="left"/>
              <w:rPr>
                <w:sz w:val="18"/>
                <w:szCs w:val="18"/>
              </w:rPr>
            </w:pPr>
            <w:r w:rsidRPr="00F94D26">
              <w:rPr>
                <w:sz w:val="18"/>
                <w:szCs w:val="18"/>
              </w:rPr>
              <w:t>Заместитель  начальника ПЭП</w:t>
            </w:r>
          </w:p>
        </w:tc>
        <w:tc>
          <w:tcPr>
            <w:tcW w:w="2782" w:type="dxa"/>
            <w:tcBorders>
              <w:top w:val="nil"/>
              <w:left w:val="nil"/>
              <w:bottom w:val="nil"/>
            </w:tcBorders>
          </w:tcPr>
          <w:p w:rsidR="00F94D26" w:rsidRPr="00F94D26" w:rsidRDefault="00F94D26" w:rsidP="00F94D26">
            <w:pPr>
              <w:ind w:left="0" w:firstLine="0"/>
              <w:jc w:val="left"/>
              <w:rPr>
                <w:sz w:val="18"/>
                <w:szCs w:val="18"/>
              </w:rPr>
            </w:pPr>
            <w:r w:rsidRPr="00F94D26">
              <w:rPr>
                <w:sz w:val="18"/>
                <w:szCs w:val="18"/>
              </w:rPr>
              <w:t xml:space="preserve">Главный специалист администрации </w:t>
            </w:r>
          </w:p>
        </w:tc>
        <w:tc>
          <w:tcPr>
            <w:tcW w:w="1266" w:type="dxa"/>
            <w:tcBorders>
              <w:top w:val="nil"/>
              <w:left w:val="nil"/>
              <w:bottom w:val="nil"/>
            </w:tcBorders>
          </w:tcPr>
          <w:p w:rsidR="00F94D26" w:rsidRPr="00F94D26" w:rsidRDefault="00F94D26" w:rsidP="00F94D26">
            <w:pPr>
              <w:ind w:left="-165" w:firstLine="0"/>
              <w:jc w:val="center"/>
              <w:rPr>
                <w:sz w:val="18"/>
                <w:szCs w:val="18"/>
              </w:rPr>
            </w:pPr>
          </w:p>
          <w:p w:rsidR="00F94D26" w:rsidRPr="00F94D26" w:rsidRDefault="00F94D26" w:rsidP="00F94D26">
            <w:pPr>
              <w:ind w:left="0" w:firstLine="0"/>
              <w:jc w:val="left"/>
              <w:rPr>
                <w:sz w:val="18"/>
                <w:szCs w:val="18"/>
              </w:rPr>
            </w:pPr>
            <w:r w:rsidRPr="00F94D26">
              <w:rPr>
                <w:sz w:val="18"/>
                <w:szCs w:val="18"/>
              </w:rPr>
              <w:t>438-432</w:t>
            </w:r>
          </w:p>
        </w:tc>
        <w:tc>
          <w:tcPr>
            <w:tcW w:w="1906" w:type="dxa"/>
            <w:tcBorders>
              <w:top w:val="nil"/>
              <w:left w:val="nil"/>
              <w:bottom w:val="nil"/>
            </w:tcBorders>
          </w:tcPr>
          <w:p w:rsidR="00F94D26" w:rsidRPr="00F94D26" w:rsidRDefault="00F94D26" w:rsidP="00F94D26">
            <w:pPr>
              <w:ind w:left="0" w:firstLine="0"/>
              <w:jc w:val="center"/>
              <w:rPr>
                <w:sz w:val="18"/>
                <w:szCs w:val="18"/>
              </w:rPr>
            </w:pPr>
            <w:r w:rsidRPr="00F94D26">
              <w:rPr>
                <w:sz w:val="18"/>
                <w:szCs w:val="18"/>
              </w:rPr>
              <w:t xml:space="preserve"> 89500689472</w:t>
            </w:r>
          </w:p>
        </w:tc>
      </w:tr>
      <w:tr w:rsidR="00F94D26" w:rsidRPr="00F94D26" w:rsidTr="00E10182">
        <w:tc>
          <w:tcPr>
            <w:tcW w:w="651" w:type="dxa"/>
            <w:tcBorders>
              <w:top w:val="nil"/>
              <w:bottom w:val="nil"/>
            </w:tcBorders>
          </w:tcPr>
          <w:p w:rsidR="00F94D26" w:rsidRPr="00F94D26" w:rsidRDefault="00F94D26" w:rsidP="00F94D26">
            <w:pPr>
              <w:ind w:left="0" w:firstLine="0"/>
              <w:jc w:val="center"/>
              <w:rPr>
                <w:sz w:val="18"/>
                <w:szCs w:val="18"/>
              </w:rPr>
            </w:pPr>
          </w:p>
        </w:tc>
        <w:tc>
          <w:tcPr>
            <w:tcW w:w="2173" w:type="dxa"/>
            <w:tcBorders>
              <w:top w:val="nil"/>
              <w:left w:val="nil"/>
              <w:bottom w:val="nil"/>
            </w:tcBorders>
          </w:tcPr>
          <w:p w:rsidR="00F94D26" w:rsidRPr="00F94D26" w:rsidRDefault="00F94D26" w:rsidP="00F94D26">
            <w:pPr>
              <w:ind w:left="0" w:firstLine="0"/>
              <w:jc w:val="center"/>
              <w:rPr>
                <w:sz w:val="18"/>
                <w:szCs w:val="18"/>
              </w:rPr>
            </w:pPr>
          </w:p>
        </w:tc>
        <w:tc>
          <w:tcPr>
            <w:tcW w:w="1996" w:type="dxa"/>
            <w:tcBorders>
              <w:top w:val="nil"/>
              <w:left w:val="nil"/>
              <w:bottom w:val="nil"/>
            </w:tcBorders>
          </w:tcPr>
          <w:p w:rsidR="00F94D26" w:rsidRPr="00F94D26" w:rsidRDefault="00F94D26" w:rsidP="00F94D26">
            <w:pPr>
              <w:ind w:left="0" w:firstLine="0"/>
              <w:jc w:val="left"/>
              <w:rPr>
                <w:sz w:val="18"/>
                <w:szCs w:val="18"/>
              </w:rPr>
            </w:pPr>
          </w:p>
        </w:tc>
        <w:tc>
          <w:tcPr>
            <w:tcW w:w="2782" w:type="dxa"/>
            <w:tcBorders>
              <w:top w:val="nil"/>
              <w:left w:val="nil"/>
              <w:bottom w:val="nil"/>
            </w:tcBorders>
          </w:tcPr>
          <w:p w:rsidR="00F94D26" w:rsidRPr="00F94D26" w:rsidRDefault="00F94D26" w:rsidP="00F94D26">
            <w:pPr>
              <w:ind w:left="0" w:firstLine="0"/>
              <w:jc w:val="left"/>
              <w:rPr>
                <w:sz w:val="18"/>
                <w:szCs w:val="18"/>
              </w:rPr>
            </w:pPr>
          </w:p>
        </w:tc>
        <w:tc>
          <w:tcPr>
            <w:tcW w:w="1266" w:type="dxa"/>
            <w:tcBorders>
              <w:top w:val="nil"/>
              <w:left w:val="nil"/>
              <w:bottom w:val="nil"/>
            </w:tcBorders>
          </w:tcPr>
          <w:p w:rsidR="00F94D26" w:rsidRPr="00F94D26" w:rsidRDefault="00F94D26" w:rsidP="00F94D26">
            <w:pPr>
              <w:ind w:left="-165" w:firstLine="0"/>
              <w:jc w:val="center"/>
              <w:rPr>
                <w:sz w:val="18"/>
                <w:szCs w:val="18"/>
              </w:rPr>
            </w:pPr>
          </w:p>
        </w:tc>
        <w:tc>
          <w:tcPr>
            <w:tcW w:w="1906" w:type="dxa"/>
            <w:tcBorders>
              <w:top w:val="nil"/>
              <w:left w:val="nil"/>
              <w:bottom w:val="nil"/>
            </w:tcBorders>
          </w:tcPr>
          <w:p w:rsidR="00F94D26" w:rsidRPr="00F94D26" w:rsidRDefault="00F94D26" w:rsidP="00F94D26">
            <w:pPr>
              <w:ind w:left="0" w:firstLine="0"/>
              <w:jc w:val="center"/>
              <w:rPr>
                <w:sz w:val="18"/>
                <w:szCs w:val="18"/>
              </w:rPr>
            </w:pPr>
          </w:p>
        </w:tc>
      </w:tr>
      <w:tr w:rsidR="00F94D26" w:rsidRPr="00F94D26" w:rsidTr="00E10182">
        <w:tc>
          <w:tcPr>
            <w:tcW w:w="651" w:type="dxa"/>
            <w:tcBorders>
              <w:top w:val="nil"/>
              <w:bottom w:val="single" w:sz="4" w:space="0" w:color="auto"/>
            </w:tcBorders>
          </w:tcPr>
          <w:p w:rsidR="00F94D26" w:rsidRPr="00F94D26" w:rsidRDefault="00F94D26" w:rsidP="00F94D26">
            <w:pPr>
              <w:ind w:left="0" w:firstLine="0"/>
              <w:jc w:val="center"/>
              <w:rPr>
                <w:sz w:val="18"/>
                <w:szCs w:val="18"/>
              </w:rPr>
            </w:pPr>
          </w:p>
        </w:tc>
        <w:tc>
          <w:tcPr>
            <w:tcW w:w="2173" w:type="dxa"/>
            <w:tcBorders>
              <w:top w:val="nil"/>
              <w:left w:val="nil"/>
              <w:bottom w:val="single" w:sz="4" w:space="0" w:color="auto"/>
            </w:tcBorders>
          </w:tcPr>
          <w:p w:rsidR="00F94D26" w:rsidRPr="00F94D26" w:rsidRDefault="00F94D26" w:rsidP="00F94D26">
            <w:pPr>
              <w:ind w:left="0" w:firstLine="0"/>
              <w:jc w:val="center"/>
              <w:rPr>
                <w:sz w:val="18"/>
                <w:szCs w:val="18"/>
              </w:rPr>
            </w:pPr>
          </w:p>
        </w:tc>
        <w:tc>
          <w:tcPr>
            <w:tcW w:w="1996" w:type="dxa"/>
            <w:tcBorders>
              <w:top w:val="nil"/>
              <w:left w:val="nil"/>
              <w:bottom w:val="single" w:sz="4" w:space="0" w:color="auto"/>
            </w:tcBorders>
          </w:tcPr>
          <w:p w:rsidR="00F94D26" w:rsidRPr="00F94D26" w:rsidRDefault="00F94D26" w:rsidP="00F94D26">
            <w:pPr>
              <w:ind w:left="0" w:firstLine="0"/>
              <w:jc w:val="left"/>
              <w:rPr>
                <w:sz w:val="18"/>
                <w:szCs w:val="18"/>
              </w:rPr>
            </w:pPr>
          </w:p>
        </w:tc>
        <w:tc>
          <w:tcPr>
            <w:tcW w:w="2782" w:type="dxa"/>
            <w:tcBorders>
              <w:top w:val="nil"/>
              <w:left w:val="nil"/>
              <w:bottom w:val="single" w:sz="4" w:space="0" w:color="auto"/>
            </w:tcBorders>
          </w:tcPr>
          <w:p w:rsidR="00F94D26" w:rsidRPr="00F94D26" w:rsidRDefault="00F94D26" w:rsidP="00F94D26">
            <w:pPr>
              <w:ind w:left="0" w:firstLine="0"/>
              <w:jc w:val="left"/>
              <w:rPr>
                <w:sz w:val="18"/>
                <w:szCs w:val="18"/>
              </w:rPr>
            </w:pPr>
          </w:p>
        </w:tc>
        <w:tc>
          <w:tcPr>
            <w:tcW w:w="1266" w:type="dxa"/>
            <w:tcBorders>
              <w:top w:val="nil"/>
              <w:left w:val="nil"/>
              <w:bottom w:val="single" w:sz="4" w:space="0" w:color="auto"/>
            </w:tcBorders>
          </w:tcPr>
          <w:p w:rsidR="00F94D26" w:rsidRPr="00F94D26" w:rsidRDefault="00F94D26" w:rsidP="00F94D26">
            <w:pPr>
              <w:ind w:left="-165" w:firstLine="0"/>
              <w:jc w:val="center"/>
              <w:rPr>
                <w:sz w:val="18"/>
                <w:szCs w:val="18"/>
              </w:rPr>
            </w:pPr>
          </w:p>
        </w:tc>
        <w:tc>
          <w:tcPr>
            <w:tcW w:w="1906" w:type="dxa"/>
            <w:tcBorders>
              <w:top w:val="nil"/>
              <w:left w:val="nil"/>
              <w:bottom w:val="single" w:sz="4" w:space="0" w:color="auto"/>
            </w:tcBorders>
          </w:tcPr>
          <w:p w:rsidR="00F94D26" w:rsidRPr="00F94D26" w:rsidRDefault="00F94D26" w:rsidP="00F94D26">
            <w:pPr>
              <w:ind w:left="0" w:firstLine="0"/>
              <w:jc w:val="center"/>
              <w:rPr>
                <w:sz w:val="18"/>
                <w:szCs w:val="18"/>
              </w:rPr>
            </w:pPr>
          </w:p>
        </w:tc>
      </w:tr>
    </w:tbl>
    <w:p w:rsidR="00F94D26" w:rsidRPr="00F94D26" w:rsidRDefault="00F94D26" w:rsidP="00F94D26">
      <w:pPr>
        <w:widowControl w:val="0"/>
        <w:spacing w:before="260"/>
        <w:ind w:left="0" w:firstLine="851"/>
        <w:jc w:val="center"/>
        <w:rPr>
          <w:i/>
          <w:snapToGrid w:val="0"/>
          <w:sz w:val="18"/>
          <w:szCs w:val="18"/>
        </w:rPr>
      </w:pPr>
      <w:r w:rsidRPr="00F94D26">
        <w:rPr>
          <w:b/>
          <w:i/>
          <w:snapToGrid w:val="0"/>
          <w:sz w:val="18"/>
          <w:szCs w:val="18"/>
        </w:rPr>
        <w:t xml:space="preserve">2.  Группа встречи, приема  и размещения </w:t>
      </w:r>
      <w:proofErr w:type="spellStart"/>
      <w:r w:rsidRPr="00F94D26">
        <w:rPr>
          <w:b/>
          <w:i/>
          <w:snapToGrid w:val="0"/>
          <w:sz w:val="18"/>
          <w:szCs w:val="18"/>
        </w:rPr>
        <w:t>эваконаселения</w:t>
      </w:r>
      <w:proofErr w:type="spellEnd"/>
    </w:p>
    <w:tbl>
      <w:tblPr>
        <w:tblW w:w="10774" w:type="dxa"/>
        <w:tblInd w:w="-214" w:type="dxa"/>
        <w:tblBorders>
          <w:top w:val="single" w:sz="4" w:space="0" w:color="auto"/>
          <w:left w:val="single" w:sz="6" w:space="0" w:color="auto"/>
          <w:bottom w:val="single" w:sz="4"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996"/>
        <w:gridCol w:w="2782"/>
        <w:gridCol w:w="1266"/>
        <w:gridCol w:w="1906"/>
      </w:tblGrid>
      <w:tr w:rsidR="00F94D26" w:rsidRPr="00F94D26" w:rsidTr="00E10182">
        <w:tc>
          <w:tcPr>
            <w:tcW w:w="651"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1.</w:t>
            </w:r>
          </w:p>
        </w:tc>
        <w:tc>
          <w:tcPr>
            <w:tcW w:w="2173"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Максимова Валентина  Валерьевна</w:t>
            </w:r>
          </w:p>
        </w:tc>
        <w:tc>
          <w:tcPr>
            <w:tcW w:w="1996" w:type="dxa"/>
            <w:tcBorders>
              <w:top w:val="single" w:sz="4" w:space="0" w:color="auto"/>
              <w:bottom w:val="single" w:sz="6" w:space="0" w:color="auto"/>
            </w:tcBorders>
          </w:tcPr>
          <w:p w:rsidR="00F94D26" w:rsidRPr="00F94D26" w:rsidRDefault="00F94D26" w:rsidP="00F94D26">
            <w:pPr>
              <w:ind w:left="0" w:firstLine="0"/>
              <w:jc w:val="left"/>
              <w:rPr>
                <w:sz w:val="18"/>
                <w:szCs w:val="18"/>
              </w:rPr>
            </w:pPr>
            <w:r w:rsidRPr="00F94D26">
              <w:rPr>
                <w:sz w:val="18"/>
                <w:szCs w:val="18"/>
              </w:rPr>
              <w:t>Член группы</w:t>
            </w:r>
          </w:p>
        </w:tc>
        <w:tc>
          <w:tcPr>
            <w:tcW w:w="2782" w:type="dxa"/>
            <w:tcBorders>
              <w:top w:val="single" w:sz="4" w:space="0" w:color="auto"/>
              <w:bottom w:val="single" w:sz="6" w:space="0" w:color="auto"/>
            </w:tcBorders>
          </w:tcPr>
          <w:p w:rsidR="00F94D26" w:rsidRPr="00F94D26" w:rsidRDefault="00F94D26" w:rsidP="00F94D26">
            <w:pPr>
              <w:ind w:left="0" w:firstLine="0"/>
              <w:jc w:val="left"/>
              <w:rPr>
                <w:sz w:val="18"/>
                <w:szCs w:val="18"/>
              </w:rPr>
            </w:pPr>
            <w:r w:rsidRPr="00F94D26">
              <w:rPr>
                <w:sz w:val="18"/>
                <w:szCs w:val="18"/>
              </w:rPr>
              <w:t>Начальник отдела бюджетного планирования</w:t>
            </w:r>
          </w:p>
        </w:tc>
        <w:tc>
          <w:tcPr>
            <w:tcW w:w="1266" w:type="dxa"/>
            <w:tcBorders>
              <w:top w:val="single" w:sz="4" w:space="0" w:color="auto"/>
              <w:bottom w:val="single" w:sz="6" w:space="0" w:color="auto"/>
            </w:tcBorders>
          </w:tcPr>
          <w:p w:rsidR="00F94D26" w:rsidRPr="00F94D26" w:rsidRDefault="00F94D26" w:rsidP="00F94D26">
            <w:pPr>
              <w:ind w:left="-165" w:firstLine="0"/>
              <w:jc w:val="center"/>
              <w:rPr>
                <w:sz w:val="18"/>
                <w:szCs w:val="18"/>
              </w:rPr>
            </w:pPr>
            <w:r w:rsidRPr="00F94D26">
              <w:rPr>
                <w:sz w:val="18"/>
                <w:szCs w:val="18"/>
              </w:rPr>
              <w:t>696-501</w:t>
            </w:r>
          </w:p>
        </w:tc>
        <w:tc>
          <w:tcPr>
            <w:tcW w:w="1906"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89500504077</w:t>
            </w:r>
          </w:p>
        </w:tc>
      </w:tr>
      <w:tr w:rsidR="00F94D26" w:rsidRPr="00F94D26" w:rsidTr="00E10182">
        <w:trPr>
          <w:trHeight w:val="659"/>
        </w:trPr>
        <w:tc>
          <w:tcPr>
            <w:tcW w:w="651"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 xml:space="preserve">2. </w:t>
            </w:r>
          </w:p>
        </w:tc>
        <w:tc>
          <w:tcPr>
            <w:tcW w:w="2173"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Давыдова Галина Анатольевна</w:t>
            </w:r>
          </w:p>
        </w:tc>
        <w:tc>
          <w:tcPr>
            <w:tcW w:w="1996"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Член группы</w:t>
            </w:r>
          </w:p>
        </w:tc>
        <w:tc>
          <w:tcPr>
            <w:tcW w:w="2782"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Ведущий экономист отдела бюджетного планирования</w:t>
            </w:r>
          </w:p>
        </w:tc>
        <w:tc>
          <w:tcPr>
            <w:tcW w:w="1266" w:type="dxa"/>
            <w:tcBorders>
              <w:top w:val="single" w:sz="4" w:space="0" w:color="auto"/>
              <w:bottom w:val="single" w:sz="6" w:space="0" w:color="auto"/>
            </w:tcBorders>
          </w:tcPr>
          <w:p w:rsidR="00F94D26" w:rsidRPr="00F94D26" w:rsidRDefault="00F94D26" w:rsidP="00F94D26">
            <w:pPr>
              <w:spacing w:after="200" w:line="276" w:lineRule="auto"/>
              <w:ind w:left="-165" w:firstLine="0"/>
              <w:jc w:val="center"/>
              <w:rPr>
                <w:rFonts w:eastAsiaTheme="minorHAnsi"/>
                <w:sz w:val="18"/>
                <w:szCs w:val="18"/>
                <w:lang w:eastAsia="en-US"/>
              </w:rPr>
            </w:pPr>
            <w:r w:rsidRPr="00F94D26">
              <w:rPr>
                <w:rFonts w:eastAsiaTheme="minorHAnsi"/>
                <w:sz w:val="18"/>
                <w:szCs w:val="18"/>
                <w:lang w:eastAsia="en-US"/>
              </w:rPr>
              <w:t>696-501</w:t>
            </w:r>
          </w:p>
        </w:tc>
        <w:tc>
          <w:tcPr>
            <w:tcW w:w="1906"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89025617144</w:t>
            </w:r>
          </w:p>
        </w:tc>
      </w:tr>
      <w:tr w:rsidR="00F94D26" w:rsidRPr="00F94D26" w:rsidTr="00E10182">
        <w:tc>
          <w:tcPr>
            <w:tcW w:w="651" w:type="dxa"/>
            <w:tcBorders>
              <w:top w:val="single" w:sz="4"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3.</w:t>
            </w:r>
          </w:p>
        </w:tc>
        <w:tc>
          <w:tcPr>
            <w:tcW w:w="2173"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Зуева Юлия Анатольевна</w:t>
            </w:r>
          </w:p>
        </w:tc>
        <w:tc>
          <w:tcPr>
            <w:tcW w:w="1996"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Член группы</w:t>
            </w:r>
          </w:p>
        </w:tc>
        <w:tc>
          <w:tcPr>
            <w:tcW w:w="2782"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Главный специалист отдела бюджетного планирования</w:t>
            </w:r>
          </w:p>
          <w:p w:rsidR="00F94D26" w:rsidRPr="00F94D26" w:rsidRDefault="00F94D26" w:rsidP="00F94D26">
            <w:pPr>
              <w:spacing w:after="200" w:line="276" w:lineRule="auto"/>
              <w:ind w:left="0" w:firstLine="0"/>
              <w:jc w:val="center"/>
              <w:rPr>
                <w:rFonts w:eastAsiaTheme="minorHAnsi"/>
                <w:sz w:val="18"/>
                <w:szCs w:val="18"/>
                <w:lang w:eastAsia="en-US"/>
              </w:rPr>
            </w:pPr>
          </w:p>
          <w:p w:rsidR="00F94D26" w:rsidRPr="00F94D26" w:rsidRDefault="00F94D26" w:rsidP="00F94D26">
            <w:pPr>
              <w:spacing w:after="200" w:line="276" w:lineRule="auto"/>
              <w:ind w:left="0" w:firstLine="0"/>
              <w:jc w:val="center"/>
              <w:rPr>
                <w:rFonts w:eastAsiaTheme="minorHAnsi"/>
                <w:sz w:val="18"/>
                <w:szCs w:val="18"/>
                <w:lang w:eastAsia="en-US"/>
              </w:rPr>
            </w:pPr>
          </w:p>
        </w:tc>
        <w:tc>
          <w:tcPr>
            <w:tcW w:w="1266" w:type="dxa"/>
            <w:tcBorders>
              <w:top w:val="single" w:sz="4" w:space="0" w:color="auto"/>
              <w:bottom w:val="single" w:sz="6" w:space="0" w:color="auto"/>
            </w:tcBorders>
          </w:tcPr>
          <w:p w:rsidR="00F94D26" w:rsidRPr="00F94D26" w:rsidRDefault="00F94D26" w:rsidP="00F94D26">
            <w:pPr>
              <w:spacing w:after="200" w:line="276" w:lineRule="auto"/>
              <w:ind w:left="-165" w:firstLine="0"/>
              <w:jc w:val="center"/>
              <w:rPr>
                <w:rFonts w:eastAsiaTheme="minorHAnsi"/>
                <w:sz w:val="18"/>
                <w:szCs w:val="18"/>
                <w:lang w:eastAsia="en-US"/>
              </w:rPr>
            </w:pPr>
            <w:r w:rsidRPr="00F94D26">
              <w:rPr>
                <w:rFonts w:eastAsiaTheme="minorHAnsi"/>
                <w:sz w:val="18"/>
                <w:szCs w:val="18"/>
                <w:lang w:eastAsia="en-US"/>
              </w:rPr>
              <w:t>696-501</w:t>
            </w:r>
          </w:p>
        </w:tc>
        <w:tc>
          <w:tcPr>
            <w:tcW w:w="1906" w:type="dxa"/>
            <w:tcBorders>
              <w:top w:val="single" w:sz="4" w:space="0" w:color="auto"/>
              <w:bottom w:val="single" w:sz="6" w:space="0" w:color="auto"/>
            </w:tcBorders>
          </w:tcPr>
          <w:p w:rsidR="00F94D26" w:rsidRPr="00F94D26" w:rsidRDefault="00F94D26" w:rsidP="00F94D26">
            <w:pPr>
              <w:spacing w:after="200" w:line="276" w:lineRule="auto"/>
              <w:ind w:left="0" w:firstLine="0"/>
              <w:jc w:val="center"/>
              <w:rPr>
                <w:rFonts w:eastAsiaTheme="minorHAnsi"/>
                <w:sz w:val="18"/>
                <w:szCs w:val="18"/>
                <w:lang w:eastAsia="en-US"/>
              </w:rPr>
            </w:pPr>
            <w:r w:rsidRPr="00F94D26">
              <w:rPr>
                <w:rFonts w:eastAsiaTheme="minorHAnsi"/>
                <w:sz w:val="18"/>
                <w:szCs w:val="18"/>
                <w:lang w:eastAsia="en-US"/>
              </w:rPr>
              <w:t>89148977269</w:t>
            </w:r>
          </w:p>
        </w:tc>
      </w:tr>
    </w:tbl>
    <w:p w:rsidR="00F94D26" w:rsidRPr="00F94D26" w:rsidRDefault="00F94D26" w:rsidP="00F94D26">
      <w:pPr>
        <w:widowControl w:val="0"/>
        <w:spacing w:before="260"/>
        <w:ind w:left="0" w:firstLine="851"/>
        <w:jc w:val="center"/>
        <w:rPr>
          <w:b/>
          <w:i/>
          <w:snapToGrid w:val="0"/>
          <w:sz w:val="18"/>
          <w:szCs w:val="18"/>
        </w:rPr>
      </w:pPr>
    </w:p>
    <w:p w:rsidR="00F94D26" w:rsidRPr="00F94D26" w:rsidRDefault="00F94D26" w:rsidP="00F94D26">
      <w:pPr>
        <w:widowControl w:val="0"/>
        <w:spacing w:before="260"/>
        <w:ind w:left="0" w:firstLine="851"/>
        <w:jc w:val="center"/>
        <w:rPr>
          <w:b/>
          <w:i/>
          <w:snapToGrid w:val="0"/>
          <w:sz w:val="18"/>
          <w:szCs w:val="18"/>
        </w:rPr>
      </w:pPr>
      <w:r w:rsidRPr="00F94D26">
        <w:rPr>
          <w:b/>
          <w:i/>
          <w:snapToGrid w:val="0"/>
          <w:sz w:val="18"/>
          <w:szCs w:val="18"/>
        </w:rPr>
        <w:t xml:space="preserve">3. Группа отправки и сопровождения </w:t>
      </w:r>
      <w:proofErr w:type="spellStart"/>
      <w:r w:rsidRPr="00F94D26">
        <w:rPr>
          <w:b/>
          <w:i/>
          <w:snapToGrid w:val="0"/>
          <w:sz w:val="18"/>
          <w:szCs w:val="18"/>
        </w:rPr>
        <w:t>эваконаселения</w:t>
      </w:r>
      <w:proofErr w:type="spellEnd"/>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996"/>
        <w:gridCol w:w="2782"/>
        <w:gridCol w:w="1046"/>
        <w:gridCol w:w="2126"/>
      </w:tblGrid>
      <w:tr w:rsidR="00F94D26" w:rsidRPr="00F94D26" w:rsidTr="00E10182">
        <w:tc>
          <w:tcPr>
            <w:tcW w:w="651" w:type="dxa"/>
            <w:tcBorders>
              <w:top w:val="single" w:sz="6"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1.</w:t>
            </w:r>
          </w:p>
        </w:tc>
        <w:tc>
          <w:tcPr>
            <w:tcW w:w="2173"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proofErr w:type="spellStart"/>
            <w:r w:rsidRPr="00F94D26">
              <w:rPr>
                <w:sz w:val="18"/>
                <w:szCs w:val="18"/>
              </w:rPr>
              <w:t>Тюкавкина</w:t>
            </w:r>
            <w:proofErr w:type="spellEnd"/>
            <w:r w:rsidRPr="00F94D26">
              <w:rPr>
                <w:sz w:val="18"/>
                <w:szCs w:val="18"/>
              </w:rPr>
              <w:t xml:space="preserve"> Юлия Валерьевна</w:t>
            </w:r>
          </w:p>
        </w:tc>
        <w:tc>
          <w:tcPr>
            <w:tcW w:w="1996"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proofErr w:type="gramStart"/>
            <w:r w:rsidRPr="00F94D26">
              <w:rPr>
                <w:sz w:val="18"/>
                <w:szCs w:val="18"/>
              </w:rPr>
              <w:t>Старший</w:t>
            </w:r>
            <w:proofErr w:type="gramEnd"/>
            <w:r w:rsidRPr="00F94D26">
              <w:rPr>
                <w:sz w:val="18"/>
                <w:szCs w:val="18"/>
              </w:rPr>
              <w:t xml:space="preserve"> группы</w:t>
            </w:r>
          </w:p>
        </w:tc>
        <w:tc>
          <w:tcPr>
            <w:tcW w:w="2782"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 xml:space="preserve">Начальник отдела градостроительства, </w:t>
            </w:r>
          </w:p>
          <w:p w:rsidR="00F94D26" w:rsidRPr="00F94D26" w:rsidRDefault="00F94D26" w:rsidP="00F94D26">
            <w:pPr>
              <w:ind w:left="0" w:firstLine="0"/>
              <w:jc w:val="left"/>
              <w:rPr>
                <w:sz w:val="18"/>
                <w:szCs w:val="18"/>
              </w:rPr>
            </w:pPr>
            <w:r w:rsidRPr="00F94D26">
              <w:rPr>
                <w:sz w:val="18"/>
                <w:szCs w:val="18"/>
              </w:rPr>
              <w:t>земельных и имущественных отношений</w:t>
            </w:r>
          </w:p>
        </w:tc>
        <w:tc>
          <w:tcPr>
            <w:tcW w:w="1046" w:type="dxa"/>
            <w:tcBorders>
              <w:top w:val="single" w:sz="6" w:space="0" w:color="auto"/>
              <w:left w:val="nil"/>
              <w:bottom w:val="single" w:sz="6" w:space="0" w:color="auto"/>
            </w:tcBorders>
          </w:tcPr>
          <w:p w:rsidR="00F94D26" w:rsidRPr="00F94D26" w:rsidRDefault="00F94D26" w:rsidP="00F94D26">
            <w:pPr>
              <w:ind w:left="-165" w:firstLine="0"/>
              <w:jc w:val="center"/>
              <w:rPr>
                <w:sz w:val="18"/>
                <w:szCs w:val="18"/>
              </w:rPr>
            </w:pPr>
            <w:r w:rsidRPr="00F94D26">
              <w:rPr>
                <w:sz w:val="18"/>
                <w:szCs w:val="18"/>
              </w:rPr>
              <w:t>696-182</w:t>
            </w:r>
          </w:p>
        </w:tc>
        <w:tc>
          <w:tcPr>
            <w:tcW w:w="2126"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89041444451</w:t>
            </w:r>
          </w:p>
        </w:tc>
      </w:tr>
      <w:tr w:rsidR="00F94D26" w:rsidRPr="00F94D26" w:rsidTr="00E10182">
        <w:tc>
          <w:tcPr>
            <w:tcW w:w="651" w:type="dxa"/>
            <w:tcBorders>
              <w:top w:val="nil"/>
            </w:tcBorders>
          </w:tcPr>
          <w:p w:rsidR="00F94D26" w:rsidRPr="00F94D26" w:rsidRDefault="00F94D26" w:rsidP="00F94D26">
            <w:pPr>
              <w:ind w:left="-212" w:firstLine="212"/>
              <w:jc w:val="center"/>
              <w:rPr>
                <w:sz w:val="18"/>
                <w:szCs w:val="18"/>
              </w:rPr>
            </w:pPr>
            <w:r w:rsidRPr="00F94D26">
              <w:rPr>
                <w:sz w:val="18"/>
                <w:szCs w:val="18"/>
              </w:rPr>
              <w:t>2.</w:t>
            </w:r>
          </w:p>
        </w:tc>
        <w:tc>
          <w:tcPr>
            <w:tcW w:w="2173" w:type="dxa"/>
            <w:tcBorders>
              <w:top w:val="nil"/>
              <w:left w:val="nil"/>
            </w:tcBorders>
          </w:tcPr>
          <w:p w:rsidR="00F94D26" w:rsidRPr="00F94D26" w:rsidRDefault="00F94D26" w:rsidP="00F94D26">
            <w:pPr>
              <w:ind w:left="0" w:firstLine="0"/>
              <w:jc w:val="center"/>
              <w:rPr>
                <w:sz w:val="18"/>
                <w:szCs w:val="18"/>
              </w:rPr>
            </w:pPr>
            <w:r w:rsidRPr="00F94D26">
              <w:rPr>
                <w:sz w:val="18"/>
                <w:szCs w:val="18"/>
              </w:rPr>
              <w:t>Кучеренко Анастасия Сергеевна</w:t>
            </w:r>
          </w:p>
        </w:tc>
        <w:tc>
          <w:tcPr>
            <w:tcW w:w="1996" w:type="dxa"/>
            <w:tcBorders>
              <w:top w:val="nil"/>
              <w:left w:val="nil"/>
            </w:tcBorders>
          </w:tcPr>
          <w:p w:rsidR="00F94D26" w:rsidRPr="00F94D26" w:rsidRDefault="00F94D26" w:rsidP="00F94D26">
            <w:pPr>
              <w:ind w:left="0" w:firstLine="0"/>
              <w:jc w:val="left"/>
              <w:rPr>
                <w:sz w:val="18"/>
                <w:szCs w:val="18"/>
              </w:rPr>
            </w:pPr>
            <w:r w:rsidRPr="00F94D26">
              <w:rPr>
                <w:sz w:val="18"/>
                <w:szCs w:val="18"/>
              </w:rPr>
              <w:t>Член группы</w:t>
            </w:r>
          </w:p>
        </w:tc>
        <w:tc>
          <w:tcPr>
            <w:tcW w:w="2782" w:type="dxa"/>
            <w:tcBorders>
              <w:top w:val="nil"/>
              <w:left w:val="nil"/>
            </w:tcBorders>
          </w:tcPr>
          <w:p w:rsidR="00F94D26" w:rsidRPr="00F94D26" w:rsidRDefault="00F94D26" w:rsidP="00F94D26">
            <w:pPr>
              <w:ind w:left="0" w:firstLine="0"/>
              <w:jc w:val="left"/>
              <w:rPr>
                <w:sz w:val="18"/>
                <w:szCs w:val="18"/>
              </w:rPr>
            </w:pPr>
            <w:r w:rsidRPr="00F94D26">
              <w:rPr>
                <w:sz w:val="18"/>
                <w:szCs w:val="18"/>
              </w:rPr>
              <w:t>Консультант</w:t>
            </w:r>
          </w:p>
          <w:p w:rsidR="00F94D26" w:rsidRPr="00F94D26" w:rsidRDefault="00F94D26" w:rsidP="00F94D26">
            <w:pPr>
              <w:ind w:left="0" w:firstLine="0"/>
              <w:jc w:val="left"/>
              <w:rPr>
                <w:sz w:val="18"/>
                <w:szCs w:val="18"/>
              </w:rPr>
            </w:pPr>
            <w:r w:rsidRPr="00F94D26">
              <w:rPr>
                <w:sz w:val="18"/>
                <w:szCs w:val="18"/>
              </w:rPr>
              <w:t xml:space="preserve">отдела градостроительства, </w:t>
            </w:r>
          </w:p>
          <w:p w:rsidR="00F94D26" w:rsidRPr="00F94D26" w:rsidRDefault="00F94D26" w:rsidP="00F94D26">
            <w:pPr>
              <w:ind w:left="0" w:firstLine="0"/>
              <w:jc w:val="left"/>
              <w:rPr>
                <w:sz w:val="18"/>
                <w:szCs w:val="18"/>
              </w:rPr>
            </w:pPr>
            <w:r w:rsidRPr="00F94D26">
              <w:rPr>
                <w:sz w:val="18"/>
                <w:szCs w:val="18"/>
              </w:rPr>
              <w:t>земельных и имущественных отношений</w:t>
            </w:r>
          </w:p>
        </w:tc>
        <w:tc>
          <w:tcPr>
            <w:tcW w:w="1046" w:type="dxa"/>
            <w:tcBorders>
              <w:top w:val="nil"/>
              <w:left w:val="nil"/>
            </w:tcBorders>
          </w:tcPr>
          <w:p w:rsidR="00F94D26" w:rsidRPr="00F94D26" w:rsidRDefault="00F94D26" w:rsidP="00F94D26">
            <w:pPr>
              <w:ind w:left="-165" w:firstLine="0"/>
              <w:jc w:val="center"/>
              <w:rPr>
                <w:sz w:val="18"/>
                <w:szCs w:val="18"/>
              </w:rPr>
            </w:pPr>
            <w:r w:rsidRPr="00F94D26">
              <w:rPr>
                <w:sz w:val="18"/>
                <w:szCs w:val="18"/>
              </w:rPr>
              <w:t>696-182</w:t>
            </w:r>
          </w:p>
        </w:tc>
        <w:tc>
          <w:tcPr>
            <w:tcW w:w="2126" w:type="dxa"/>
            <w:tcBorders>
              <w:top w:val="nil"/>
              <w:left w:val="nil"/>
            </w:tcBorders>
          </w:tcPr>
          <w:p w:rsidR="00F94D26" w:rsidRPr="00F94D26" w:rsidRDefault="00F94D26" w:rsidP="00F94D26">
            <w:pPr>
              <w:ind w:left="0" w:firstLine="0"/>
              <w:jc w:val="center"/>
              <w:rPr>
                <w:sz w:val="18"/>
                <w:szCs w:val="18"/>
              </w:rPr>
            </w:pPr>
            <w:r w:rsidRPr="00F94D26">
              <w:rPr>
                <w:sz w:val="18"/>
                <w:szCs w:val="18"/>
              </w:rPr>
              <w:t>89500633129</w:t>
            </w:r>
          </w:p>
        </w:tc>
      </w:tr>
    </w:tbl>
    <w:p w:rsidR="00F94D26" w:rsidRPr="00F94D26" w:rsidRDefault="00F94D26" w:rsidP="00F94D26">
      <w:pPr>
        <w:widowControl w:val="0"/>
        <w:spacing w:before="260"/>
        <w:ind w:left="0" w:firstLine="851"/>
        <w:jc w:val="center"/>
        <w:rPr>
          <w:b/>
          <w:i/>
          <w:snapToGrid w:val="0"/>
          <w:sz w:val="18"/>
          <w:szCs w:val="18"/>
        </w:rPr>
      </w:pPr>
      <w:r w:rsidRPr="00F94D26">
        <w:rPr>
          <w:b/>
          <w:i/>
          <w:snapToGrid w:val="0"/>
          <w:sz w:val="18"/>
          <w:szCs w:val="18"/>
        </w:rPr>
        <w:t xml:space="preserve">4. Группа учета </w:t>
      </w:r>
      <w:proofErr w:type="spellStart"/>
      <w:r w:rsidRPr="00F94D26">
        <w:rPr>
          <w:b/>
          <w:i/>
          <w:snapToGrid w:val="0"/>
          <w:sz w:val="18"/>
          <w:szCs w:val="18"/>
        </w:rPr>
        <w:t>эваконаселения</w:t>
      </w:r>
      <w:proofErr w:type="spellEnd"/>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85"/>
        <w:gridCol w:w="1984"/>
        <w:gridCol w:w="2774"/>
        <w:gridCol w:w="1054"/>
        <w:gridCol w:w="2126"/>
      </w:tblGrid>
      <w:tr w:rsidR="00F94D26" w:rsidRPr="00F94D26" w:rsidTr="00E10182">
        <w:tc>
          <w:tcPr>
            <w:tcW w:w="651" w:type="dxa"/>
            <w:tcBorders>
              <w:top w:val="single" w:sz="6"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lastRenderedPageBreak/>
              <w:t>1.</w:t>
            </w:r>
          </w:p>
        </w:tc>
        <w:tc>
          <w:tcPr>
            <w:tcW w:w="2185"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Серебренникова Елена Михайловна</w:t>
            </w:r>
          </w:p>
        </w:tc>
        <w:tc>
          <w:tcPr>
            <w:tcW w:w="1984"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Член группы</w:t>
            </w:r>
          </w:p>
        </w:tc>
        <w:tc>
          <w:tcPr>
            <w:tcW w:w="2774"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 xml:space="preserve">Консультант отдела муниципального </w:t>
            </w:r>
          </w:p>
          <w:p w:rsidR="00F94D26" w:rsidRPr="00F94D26" w:rsidRDefault="00F94D26" w:rsidP="00F94D26">
            <w:pPr>
              <w:ind w:left="0" w:firstLine="0"/>
              <w:jc w:val="left"/>
              <w:rPr>
                <w:sz w:val="18"/>
                <w:szCs w:val="18"/>
              </w:rPr>
            </w:pPr>
            <w:r w:rsidRPr="00F94D26">
              <w:rPr>
                <w:sz w:val="18"/>
                <w:szCs w:val="18"/>
              </w:rPr>
              <w:t xml:space="preserve">земельного, лесного контроля и </w:t>
            </w:r>
          </w:p>
          <w:p w:rsidR="00F94D26" w:rsidRPr="00F94D26" w:rsidRDefault="00F94D26" w:rsidP="00F94D26">
            <w:pPr>
              <w:ind w:left="0" w:firstLine="0"/>
              <w:jc w:val="left"/>
              <w:rPr>
                <w:sz w:val="18"/>
                <w:szCs w:val="18"/>
              </w:rPr>
            </w:pPr>
            <w:r w:rsidRPr="00F94D26">
              <w:rPr>
                <w:sz w:val="18"/>
                <w:szCs w:val="18"/>
              </w:rPr>
              <w:t>соблюдения правил благоустройства</w:t>
            </w:r>
          </w:p>
        </w:tc>
        <w:tc>
          <w:tcPr>
            <w:tcW w:w="1054" w:type="dxa"/>
            <w:tcBorders>
              <w:top w:val="single" w:sz="6" w:space="0" w:color="auto"/>
              <w:left w:val="nil"/>
              <w:bottom w:val="single" w:sz="6" w:space="0" w:color="auto"/>
            </w:tcBorders>
          </w:tcPr>
          <w:p w:rsidR="00F94D26" w:rsidRPr="00F94D26" w:rsidRDefault="00F94D26" w:rsidP="00F94D26">
            <w:pPr>
              <w:ind w:left="-165" w:firstLine="0"/>
              <w:jc w:val="center"/>
              <w:rPr>
                <w:sz w:val="18"/>
                <w:szCs w:val="18"/>
              </w:rPr>
            </w:pPr>
            <w:r w:rsidRPr="00F94D26">
              <w:rPr>
                <w:sz w:val="18"/>
                <w:szCs w:val="18"/>
              </w:rPr>
              <w:t>436-133</w:t>
            </w:r>
          </w:p>
        </w:tc>
        <w:tc>
          <w:tcPr>
            <w:tcW w:w="2126"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89149393037</w:t>
            </w:r>
          </w:p>
        </w:tc>
      </w:tr>
      <w:tr w:rsidR="00F94D26" w:rsidRPr="00F94D26" w:rsidTr="00E10182">
        <w:tc>
          <w:tcPr>
            <w:tcW w:w="651" w:type="dxa"/>
            <w:tcBorders>
              <w:top w:val="nil"/>
            </w:tcBorders>
          </w:tcPr>
          <w:p w:rsidR="00F94D26" w:rsidRPr="00F94D26" w:rsidRDefault="00F94D26" w:rsidP="00F94D26">
            <w:pPr>
              <w:ind w:left="0" w:firstLine="0"/>
              <w:jc w:val="center"/>
              <w:rPr>
                <w:sz w:val="18"/>
                <w:szCs w:val="18"/>
              </w:rPr>
            </w:pPr>
            <w:r w:rsidRPr="00F94D26">
              <w:rPr>
                <w:sz w:val="18"/>
                <w:szCs w:val="18"/>
              </w:rPr>
              <w:t>2.</w:t>
            </w:r>
          </w:p>
        </w:tc>
        <w:tc>
          <w:tcPr>
            <w:tcW w:w="2185" w:type="dxa"/>
            <w:tcBorders>
              <w:top w:val="nil"/>
              <w:left w:val="nil"/>
            </w:tcBorders>
          </w:tcPr>
          <w:p w:rsidR="00F94D26" w:rsidRPr="00F94D26" w:rsidRDefault="00F94D26" w:rsidP="00F94D26">
            <w:pPr>
              <w:ind w:left="0" w:firstLine="0"/>
              <w:jc w:val="center"/>
              <w:rPr>
                <w:sz w:val="18"/>
                <w:szCs w:val="18"/>
              </w:rPr>
            </w:pPr>
            <w:proofErr w:type="spellStart"/>
            <w:r w:rsidRPr="00F94D26">
              <w:rPr>
                <w:sz w:val="18"/>
                <w:szCs w:val="18"/>
              </w:rPr>
              <w:t>Метлева</w:t>
            </w:r>
            <w:proofErr w:type="spellEnd"/>
            <w:r w:rsidRPr="00F94D26">
              <w:rPr>
                <w:sz w:val="18"/>
                <w:szCs w:val="18"/>
              </w:rPr>
              <w:t xml:space="preserve"> Ирина Николаевна</w:t>
            </w:r>
          </w:p>
        </w:tc>
        <w:tc>
          <w:tcPr>
            <w:tcW w:w="1984" w:type="dxa"/>
            <w:tcBorders>
              <w:top w:val="nil"/>
              <w:left w:val="nil"/>
            </w:tcBorders>
          </w:tcPr>
          <w:p w:rsidR="00F94D26" w:rsidRPr="00F94D26" w:rsidRDefault="00F94D26" w:rsidP="00F94D26">
            <w:pPr>
              <w:ind w:left="0" w:firstLine="0"/>
              <w:jc w:val="left"/>
              <w:rPr>
                <w:sz w:val="18"/>
                <w:szCs w:val="18"/>
              </w:rPr>
            </w:pPr>
            <w:r w:rsidRPr="00F94D26">
              <w:rPr>
                <w:sz w:val="18"/>
                <w:szCs w:val="18"/>
              </w:rPr>
              <w:t>Член группы</w:t>
            </w:r>
          </w:p>
        </w:tc>
        <w:tc>
          <w:tcPr>
            <w:tcW w:w="2774" w:type="dxa"/>
            <w:tcBorders>
              <w:top w:val="nil"/>
              <w:left w:val="nil"/>
            </w:tcBorders>
          </w:tcPr>
          <w:p w:rsidR="00F94D26" w:rsidRPr="00F94D26" w:rsidRDefault="00F94D26" w:rsidP="00F94D26">
            <w:pPr>
              <w:ind w:left="0" w:firstLine="0"/>
              <w:jc w:val="left"/>
              <w:rPr>
                <w:sz w:val="18"/>
                <w:szCs w:val="18"/>
              </w:rPr>
            </w:pPr>
            <w:r w:rsidRPr="00F94D26">
              <w:rPr>
                <w:sz w:val="18"/>
                <w:szCs w:val="18"/>
              </w:rPr>
              <w:t xml:space="preserve">Консультант отдела муниципального </w:t>
            </w:r>
          </w:p>
          <w:p w:rsidR="00F94D26" w:rsidRPr="00F94D26" w:rsidRDefault="00F94D26" w:rsidP="00F94D26">
            <w:pPr>
              <w:ind w:left="0" w:firstLine="0"/>
              <w:jc w:val="left"/>
              <w:rPr>
                <w:sz w:val="18"/>
                <w:szCs w:val="18"/>
              </w:rPr>
            </w:pPr>
            <w:r w:rsidRPr="00F94D26">
              <w:rPr>
                <w:sz w:val="18"/>
                <w:szCs w:val="18"/>
              </w:rPr>
              <w:t xml:space="preserve">земельного, лесного контроля и </w:t>
            </w:r>
          </w:p>
          <w:p w:rsidR="00F94D26" w:rsidRPr="00F94D26" w:rsidRDefault="00F94D26" w:rsidP="00F94D26">
            <w:pPr>
              <w:ind w:left="0" w:firstLine="0"/>
              <w:jc w:val="left"/>
              <w:rPr>
                <w:sz w:val="18"/>
                <w:szCs w:val="18"/>
              </w:rPr>
            </w:pPr>
            <w:r w:rsidRPr="00F94D26">
              <w:rPr>
                <w:sz w:val="18"/>
                <w:szCs w:val="18"/>
              </w:rPr>
              <w:t>соблюдения правил благоустройства</w:t>
            </w:r>
          </w:p>
        </w:tc>
        <w:tc>
          <w:tcPr>
            <w:tcW w:w="1054" w:type="dxa"/>
            <w:tcBorders>
              <w:top w:val="nil"/>
              <w:left w:val="nil"/>
            </w:tcBorders>
          </w:tcPr>
          <w:p w:rsidR="00F94D26" w:rsidRPr="00F94D26" w:rsidRDefault="00F94D26" w:rsidP="00F94D26">
            <w:pPr>
              <w:ind w:left="-165" w:firstLine="0"/>
              <w:jc w:val="center"/>
              <w:rPr>
                <w:sz w:val="18"/>
                <w:szCs w:val="18"/>
              </w:rPr>
            </w:pPr>
            <w:r w:rsidRPr="00F94D26">
              <w:rPr>
                <w:sz w:val="18"/>
                <w:szCs w:val="18"/>
              </w:rPr>
              <w:t>436-133</w:t>
            </w:r>
          </w:p>
        </w:tc>
        <w:tc>
          <w:tcPr>
            <w:tcW w:w="2126" w:type="dxa"/>
            <w:tcBorders>
              <w:top w:val="nil"/>
              <w:left w:val="nil"/>
            </w:tcBorders>
          </w:tcPr>
          <w:p w:rsidR="00F94D26" w:rsidRPr="00F94D26" w:rsidRDefault="00F94D26" w:rsidP="00F94D26">
            <w:pPr>
              <w:ind w:left="0" w:firstLine="0"/>
              <w:jc w:val="center"/>
              <w:rPr>
                <w:sz w:val="18"/>
                <w:szCs w:val="18"/>
              </w:rPr>
            </w:pPr>
            <w:r w:rsidRPr="00F94D26">
              <w:rPr>
                <w:sz w:val="18"/>
                <w:szCs w:val="18"/>
              </w:rPr>
              <w:t>89025787264</w:t>
            </w:r>
          </w:p>
        </w:tc>
      </w:tr>
    </w:tbl>
    <w:p w:rsidR="00F94D26" w:rsidRPr="00F94D26" w:rsidRDefault="00F94D26" w:rsidP="00F94D26">
      <w:pPr>
        <w:widowControl w:val="0"/>
        <w:spacing w:before="260"/>
        <w:ind w:left="0" w:firstLine="851"/>
        <w:jc w:val="center"/>
        <w:rPr>
          <w:i/>
          <w:snapToGrid w:val="0"/>
          <w:sz w:val="18"/>
          <w:szCs w:val="18"/>
        </w:rPr>
      </w:pPr>
      <w:r w:rsidRPr="00F94D26">
        <w:rPr>
          <w:b/>
          <w:i/>
          <w:snapToGrid w:val="0"/>
          <w:sz w:val="18"/>
          <w:szCs w:val="18"/>
        </w:rPr>
        <w:t>5. Группы охраны общественного порядка</w:t>
      </w:r>
      <w:r w:rsidRPr="00F94D26">
        <w:rPr>
          <w:i/>
          <w:snapToGrid w:val="0"/>
          <w:sz w:val="18"/>
          <w:szCs w:val="18"/>
        </w:rPr>
        <w:t xml:space="preserve">   </w:t>
      </w:r>
    </w:p>
    <w:tbl>
      <w:tblPr>
        <w:tblStyle w:val="1050"/>
        <w:tblW w:w="10774" w:type="dxa"/>
        <w:tblInd w:w="-176" w:type="dxa"/>
        <w:tblLayout w:type="fixed"/>
        <w:tblLook w:val="04A0" w:firstRow="1" w:lastRow="0" w:firstColumn="1" w:lastColumn="0" w:noHBand="0" w:noVBand="1"/>
      </w:tblPr>
      <w:tblGrid>
        <w:gridCol w:w="700"/>
        <w:gridCol w:w="2108"/>
        <w:gridCol w:w="2012"/>
        <w:gridCol w:w="2835"/>
        <w:gridCol w:w="993"/>
        <w:gridCol w:w="2126"/>
      </w:tblGrid>
      <w:tr w:rsidR="00F94D26" w:rsidRPr="00F94D26" w:rsidTr="00E10182">
        <w:trPr>
          <w:trHeight w:val="87"/>
        </w:trPr>
        <w:tc>
          <w:tcPr>
            <w:tcW w:w="700"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1.</w:t>
            </w:r>
          </w:p>
        </w:tc>
        <w:tc>
          <w:tcPr>
            <w:tcW w:w="2108" w:type="dxa"/>
          </w:tcPr>
          <w:p w:rsidR="00F94D26" w:rsidRPr="00F94D26" w:rsidRDefault="00F94D26" w:rsidP="00F94D26">
            <w:pPr>
              <w:jc w:val="center"/>
              <w:rPr>
                <w:rFonts w:ascii="Times New Roman" w:hAnsi="Times New Roman" w:cs="Times New Roman"/>
                <w:sz w:val="18"/>
                <w:szCs w:val="18"/>
              </w:rPr>
            </w:pPr>
          </w:p>
          <w:p w:rsidR="00F94D26" w:rsidRPr="00F94D26" w:rsidRDefault="00F94D26" w:rsidP="00F94D26">
            <w:pPr>
              <w:jc w:val="center"/>
              <w:rPr>
                <w:rFonts w:ascii="Times New Roman" w:hAnsi="Times New Roman" w:cs="Times New Roman"/>
                <w:sz w:val="18"/>
                <w:szCs w:val="18"/>
              </w:rPr>
            </w:pPr>
            <w:r w:rsidRPr="00F94D26">
              <w:rPr>
                <w:rFonts w:ascii="Times New Roman" w:hAnsi="Times New Roman" w:cs="Times New Roman"/>
                <w:sz w:val="18"/>
                <w:szCs w:val="18"/>
              </w:rPr>
              <w:t>по согласованию</w:t>
            </w:r>
          </w:p>
        </w:tc>
        <w:tc>
          <w:tcPr>
            <w:tcW w:w="2012" w:type="dxa"/>
          </w:tcPr>
          <w:p w:rsidR="00F94D26" w:rsidRPr="00F94D26" w:rsidRDefault="00F94D26" w:rsidP="00F94D26">
            <w:pPr>
              <w:jc w:val="center"/>
              <w:rPr>
                <w:rFonts w:ascii="Times New Roman" w:hAnsi="Times New Roman" w:cs="Times New Roman"/>
                <w:sz w:val="18"/>
                <w:szCs w:val="18"/>
              </w:rPr>
            </w:pPr>
            <w:proofErr w:type="gramStart"/>
            <w:r w:rsidRPr="00F94D26">
              <w:rPr>
                <w:rFonts w:ascii="Times New Roman" w:hAnsi="Times New Roman" w:cs="Times New Roman"/>
                <w:sz w:val="18"/>
                <w:szCs w:val="18"/>
              </w:rPr>
              <w:t>Старший</w:t>
            </w:r>
            <w:proofErr w:type="gramEnd"/>
            <w:r w:rsidRPr="00F94D26">
              <w:rPr>
                <w:rFonts w:ascii="Times New Roman" w:hAnsi="Times New Roman" w:cs="Times New Roman"/>
                <w:sz w:val="18"/>
                <w:szCs w:val="18"/>
              </w:rPr>
              <w:t xml:space="preserve"> группы</w:t>
            </w:r>
          </w:p>
        </w:tc>
        <w:tc>
          <w:tcPr>
            <w:tcW w:w="2835" w:type="dxa"/>
          </w:tcPr>
          <w:p w:rsidR="00F94D26" w:rsidRPr="00F94D26" w:rsidRDefault="00F94D26" w:rsidP="00F94D26">
            <w:pPr>
              <w:jc w:val="center"/>
              <w:rPr>
                <w:rFonts w:ascii="Times New Roman" w:hAnsi="Times New Roman" w:cs="Times New Roman"/>
                <w:sz w:val="18"/>
                <w:szCs w:val="18"/>
              </w:rPr>
            </w:pPr>
            <w:r w:rsidRPr="00F94D26">
              <w:rPr>
                <w:rFonts w:ascii="Times New Roman" w:hAnsi="Times New Roman" w:cs="Times New Roman"/>
                <w:sz w:val="18"/>
                <w:szCs w:val="18"/>
              </w:rPr>
              <w:t>Участковый уполномоченный ОП №10 МУ МВД России «Иркутское»</w:t>
            </w:r>
          </w:p>
        </w:tc>
        <w:tc>
          <w:tcPr>
            <w:tcW w:w="993"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21-26-25</w:t>
            </w:r>
          </w:p>
        </w:tc>
        <w:tc>
          <w:tcPr>
            <w:tcW w:w="2126"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89501371200</w:t>
            </w:r>
          </w:p>
        </w:tc>
      </w:tr>
      <w:tr w:rsidR="00F94D26" w:rsidRPr="00F94D26" w:rsidTr="00E10182">
        <w:trPr>
          <w:trHeight w:val="87"/>
        </w:trPr>
        <w:tc>
          <w:tcPr>
            <w:tcW w:w="700"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2.</w:t>
            </w:r>
          </w:p>
        </w:tc>
        <w:tc>
          <w:tcPr>
            <w:tcW w:w="2108" w:type="dxa"/>
          </w:tcPr>
          <w:p w:rsidR="00F94D26" w:rsidRPr="00F94D26" w:rsidRDefault="00F94D26" w:rsidP="00F94D26">
            <w:pPr>
              <w:jc w:val="center"/>
              <w:rPr>
                <w:rFonts w:ascii="Times New Roman" w:hAnsi="Times New Roman" w:cs="Times New Roman"/>
                <w:sz w:val="18"/>
                <w:szCs w:val="18"/>
              </w:rPr>
            </w:pPr>
            <w:proofErr w:type="spellStart"/>
            <w:r w:rsidRPr="00F94D26">
              <w:rPr>
                <w:rFonts w:ascii="Times New Roman" w:hAnsi="Times New Roman" w:cs="Times New Roman"/>
                <w:sz w:val="18"/>
                <w:szCs w:val="18"/>
              </w:rPr>
              <w:t>Кулебякин</w:t>
            </w:r>
            <w:proofErr w:type="spellEnd"/>
            <w:r w:rsidRPr="00F94D26">
              <w:rPr>
                <w:rFonts w:ascii="Times New Roman" w:hAnsi="Times New Roman" w:cs="Times New Roman"/>
                <w:sz w:val="18"/>
                <w:szCs w:val="18"/>
              </w:rPr>
              <w:t xml:space="preserve"> Евгений Михайлович</w:t>
            </w:r>
          </w:p>
        </w:tc>
        <w:tc>
          <w:tcPr>
            <w:tcW w:w="2012" w:type="dxa"/>
          </w:tcPr>
          <w:p w:rsidR="00F94D26" w:rsidRPr="00F94D26" w:rsidRDefault="00F94D26" w:rsidP="00F94D26">
            <w:pPr>
              <w:jc w:val="center"/>
              <w:rPr>
                <w:rFonts w:ascii="Times New Roman" w:hAnsi="Times New Roman" w:cs="Times New Roman"/>
                <w:sz w:val="18"/>
                <w:szCs w:val="18"/>
              </w:rPr>
            </w:pPr>
            <w:r w:rsidRPr="00F94D26">
              <w:rPr>
                <w:rFonts w:ascii="Times New Roman" w:hAnsi="Times New Roman" w:cs="Times New Roman"/>
                <w:sz w:val="18"/>
                <w:szCs w:val="18"/>
              </w:rPr>
              <w:t>Член группы</w:t>
            </w:r>
          </w:p>
        </w:tc>
        <w:tc>
          <w:tcPr>
            <w:tcW w:w="2835" w:type="dxa"/>
          </w:tcPr>
          <w:p w:rsidR="00F94D26" w:rsidRPr="00F94D26" w:rsidRDefault="00F94D26" w:rsidP="00F94D26">
            <w:pPr>
              <w:jc w:val="center"/>
              <w:rPr>
                <w:rFonts w:ascii="Times New Roman" w:hAnsi="Times New Roman" w:cs="Times New Roman"/>
                <w:sz w:val="18"/>
                <w:szCs w:val="18"/>
              </w:rPr>
            </w:pPr>
            <w:r w:rsidRPr="00F94D26">
              <w:rPr>
                <w:rFonts w:ascii="Times New Roman" w:hAnsi="Times New Roman" w:cs="Times New Roman"/>
                <w:sz w:val="18"/>
                <w:szCs w:val="18"/>
              </w:rPr>
              <w:t>Заместитель директора МКУ «ХЭС» администрации</w:t>
            </w:r>
          </w:p>
        </w:tc>
        <w:tc>
          <w:tcPr>
            <w:tcW w:w="993"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438-432</w:t>
            </w:r>
          </w:p>
        </w:tc>
        <w:tc>
          <w:tcPr>
            <w:tcW w:w="2126" w:type="dxa"/>
          </w:tcPr>
          <w:p w:rsidR="00F94D26" w:rsidRPr="00F94D26" w:rsidRDefault="00F94D26" w:rsidP="00F94D26">
            <w:pPr>
              <w:rPr>
                <w:rFonts w:ascii="Times New Roman" w:hAnsi="Times New Roman" w:cs="Times New Roman"/>
                <w:sz w:val="18"/>
                <w:szCs w:val="18"/>
              </w:rPr>
            </w:pPr>
            <w:r w:rsidRPr="00F94D26">
              <w:rPr>
                <w:rFonts w:ascii="Times New Roman" w:hAnsi="Times New Roman" w:cs="Times New Roman"/>
                <w:sz w:val="18"/>
                <w:szCs w:val="18"/>
              </w:rPr>
              <w:t>89025607647</w:t>
            </w:r>
          </w:p>
        </w:tc>
      </w:tr>
    </w:tbl>
    <w:p w:rsidR="00F94D26" w:rsidRPr="00F94D26" w:rsidRDefault="00F94D26" w:rsidP="00F94D26">
      <w:pPr>
        <w:ind w:left="0" w:firstLine="0"/>
        <w:rPr>
          <w:sz w:val="18"/>
          <w:szCs w:val="18"/>
        </w:rPr>
      </w:pPr>
    </w:p>
    <w:p w:rsidR="00F94D26" w:rsidRPr="00F94D26" w:rsidRDefault="00F94D26" w:rsidP="00F94D26">
      <w:pPr>
        <w:ind w:left="0" w:firstLine="709"/>
        <w:jc w:val="center"/>
        <w:rPr>
          <w:b/>
          <w:sz w:val="18"/>
          <w:szCs w:val="18"/>
        </w:rPr>
      </w:pPr>
      <w:r w:rsidRPr="00F94D26">
        <w:rPr>
          <w:b/>
          <w:i/>
          <w:sz w:val="18"/>
          <w:szCs w:val="18"/>
          <w:lang w:val="en-US"/>
        </w:rPr>
        <w:t>6</w:t>
      </w:r>
      <w:r w:rsidRPr="00F94D26">
        <w:rPr>
          <w:b/>
          <w:i/>
          <w:sz w:val="18"/>
          <w:szCs w:val="18"/>
        </w:rPr>
        <w:t xml:space="preserve">. </w:t>
      </w:r>
      <w:proofErr w:type="gramStart"/>
      <w:r w:rsidRPr="00F94D26">
        <w:rPr>
          <w:b/>
          <w:i/>
          <w:sz w:val="18"/>
          <w:szCs w:val="18"/>
        </w:rPr>
        <w:t>Медицинский  пункт</w:t>
      </w:r>
      <w:proofErr w:type="gramEnd"/>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996"/>
        <w:gridCol w:w="2847"/>
        <w:gridCol w:w="981"/>
        <w:gridCol w:w="2126"/>
      </w:tblGrid>
      <w:tr w:rsidR="00F94D26" w:rsidRPr="00F94D26" w:rsidTr="00E10182">
        <w:tc>
          <w:tcPr>
            <w:tcW w:w="651" w:type="dxa"/>
          </w:tcPr>
          <w:p w:rsidR="00F94D26" w:rsidRPr="00F94D26" w:rsidRDefault="00F94D26" w:rsidP="00F94D26">
            <w:pPr>
              <w:ind w:left="0" w:firstLine="0"/>
              <w:jc w:val="center"/>
              <w:rPr>
                <w:sz w:val="18"/>
                <w:szCs w:val="18"/>
              </w:rPr>
            </w:pPr>
            <w:r w:rsidRPr="00F94D26">
              <w:rPr>
                <w:sz w:val="18"/>
                <w:szCs w:val="18"/>
              </w:rPr>
              <w:t>1.</w:t>
            </w:r>
          </w:p>
        </w:tc>
        <w:tc>
          <w:tcPr>
            <w:tcW w:w="2173" w:type="dxa"/>
            <w:tcBorders>
              <w:left w:val="nil"/>
            </w:tcBorders>
          </w:tcPr>
          <w:p w:rsidR="00F94D26" w:rsidRPr="00F94D26" w:rsidRDefault="00F94D26" w:rsidP="00F94D26">
            <w:pPr>
              <w:tabs>
                <w:tab w:val="left" w:pos="9150"/>
              </w:tabs>
              <w:ind w:left="0" w:firstLine="0"/>
              <w:jc w:val="center"/>
              <w:rPr>
                <w:sz w:val="18"/>
                <w:szCs w:val="18"/>
              </w:rPr>
            </w:pPr>
            <w:r w:rsidRPr="00F94D26">
              <w:rPr>
                <w:sz w:val="18"/>
                <w:szCs w:val="18"/>
              </w:rPr>
              <w:t>Быкова Оксана Владимировна (по согласованию)</w:t>
            </w:r>
          </w:p>
          <w:p w:rsidR="00F94D26" w:rsidRPr="00F94D26" w:rsidRDefault="00F94D26" w:rsidP="00F94D26">
            <w:pPr>
              <w:ind w:left="0" w:firstLine="0"/>
              <w:jc w:val="center"/>
              <w:rPr>
                <w:sz w:val="18"/>
                <w:szCs w:val="18"/>
              </w:rPr>
            </w:pPr>
          </w:p>
        </w:tc>
        <w:tc>
          <w:tcPr>
            <w:tcW w:w="1996" w:type="dxa"/>
            <w:tcBorders>
              <w:left w:val="nil"/>
            </w:tcBorders>
          </w:tcPr>
          <w:p w:rsidR="00F94D26" w:rsidRPr="00F94D26" w:rsidRDefault="00F94D26" w:rsidP="00F94D26">
            <w:pPr>
              <w:ind w:left="0" w:firstLine="0"/>
              <w:jc w:val="left"/>
              <w:rPr>
                <w:sz w:val="18"/>
                <w:szCs w:val="18"/>
              </w:rPr>
            </w:pPr>
            <w:r w:rsidRPr="00F94D26">
              <w:rPr>
                <w:sz w:val="18"/>
                <w:szCs w:val="18"/>
              </w:rPr>
              <w:t xml:space="preserve">Начальник медпункта </w:t>
            </w:r>
          </w:p>
        </w:tc>
        <w:tc>
          <w:tcPr>
            <w:tcW w:w="2847" w:type="dxa"/>
            <w:tcBorders>
              <w:left w:val="nil"/>
            </w:tcBorders>
          </w:tcPr>
          <w:p w:rsidR="00F94D26" w:rsidRPr="00F94D26" w:rsidRDefault="00F94D26" w:rsidP="00F94D26">
            <w:pPr>
              <w:ind w:left="0" w:firstLine="0"/>
              <w:jc w:val="left"/>
              <w:rPr>
                <w:sz w:val="18"/>
                <w:szCs w:val="18"/>
              </w:rPr>
            </w:pPr>
            <w:r w:rsidRPr="00F94D26">
              <w:rPr>
                <w:sz w:val="18"/>
                <w:szCs w:val="18"/>
              </w:rPr>
              <w:t xml:space="preserve">Заведующая ОГБУЗ ИРБ </w:t>
            </w:r>
            <w:proofErr w:type="spellStart"/>
            <w:r w:rsidRPr="00F94D26">
              <w:rPr>
                <w:sz w:val="18"/>
                <w:szCs w:val="18"/>
              </w:rPr>
              <w:t>Хомутовская</w:t>
            </w:r>
            <w:proofErr w:type="spellEnd"/>
            <w:r w:rsidRPr="00F94D26">
              <w:rPr>
                <w:sz w:val="18"/>
                <w:szCs w:val="18"/>
              </w:rPr>
              <w:t xml:space="preserve"> участковая больница</w:t>
            </w:r>
          </w:p>
        </w:tc>
        <w:tc>
          <w:tcPr>
            <w:tcW w:w="981" w:type="dxa"/>
            <w:tcBorders>
              <w:left w:val="nil"/>
            </w:tcBorders>
          </w:tcPr>
          <w:p w:rsidR="00F94D26" w:rsidRPr="00F94D26" w:rsidRDefault="00F94D26" w:rsidP="00F94D26">
            <w:pPr>
              <w:ind w:left="-165" w:firstLine="0"/>
              <w:jc w:val="center"/>
              <w:rPr>
                <w:sz w:val="18"/>
                <w:szCs w:val="18"/>
              </w:rPr>
            </w:pPr>
          </w:p>
        </w:tc>
        <w:tc>
          <w:tcPr>
            <w:tcW w:w="2126" w:type="dxa"/>
            <w:tcBorders>
              <w:left w:val="nil"/>
            </w:tcBorders>
          </w:tcPr>
          <w:p w:rsidR="00F94D26" w:rsidRPr="00F94D26" w:rsidRDefault="00F94D26" w:rsidP="00F94D26">
            <w:pPr>
              <w:ind w:left="0" w:firstLine="0"/>
              <w:jc w:val="left"/>
              <w:rPr>
                <w:sz w:val="18"/>
                <w:szCs w:val="18"/>
              </w:rPr>
            </w:pPr>
            <w:r w:rsidRPr="00F94D26">
              <w:rPr>
                <w:sz w:val="18"/>
                <w:szCs w:val="18"/>
              </w:rPr>
              <w:t>89086522300</w:t>
            </w:r>
          </w:p>
        </w:tc>
      </w:tr>
    </w:tbl>
    <w:p w:rsidR="00F94D26" w:rsidRPr="00F94D26" w:rsidRDefault="00F94D26" w:rsidP="00F94D26">
      <w:pPr>
        <w:ind w:left="0" w:firstLine="709"/>
        <w:jc w:val="center"/>
        <w:rPr>
          <w:b/>
          <w:i/>
          <w:sz w:val="18"/>
          <w:szCs w:val="18"/>
        </w:rPr>
      </w:pPr>
    </w:p>
    <w:p w:rsidR="00F94D26" w:rsidRPr="00F94D26" w:rsidRDefault="00F94D26" w:rsidP="00F94D26">
      <w:pPr>
        <w:ind w:left="0" w:firstLine="709"/>
        <w:jc w:val="center"/>
        <w:rPr>
          <w:b/>
          <w:sz w:val="18"/>
          <w:szCs w:val="18"/>
        </w:rPr>
      </w:pPr>
      <w:r w:rsidRPr="00F94D26">
        <w:rPr>
          <w:b/>
          <w:i/>
          <w:sz w:val="18"/>
          <w:szCs w:val="18"/>
          <w:lang w:val="en-US"/>
        </w:rPr>
        <w:t>7</w:t>
      </w:r>
      <w:r w:rsidRPr="00F94D26">
        <w:rPr>
          <w:b/>
          <w:i/>
          <w:sz w:val="18"/>
          <w:szCs w:val="18"/>
        </w:rPr>
        <w:t xml:space="preserve">. </w:t>
      </w:r>
      <w:proofErr w:type="gramStart"/>
      <w:r w:rsidRPr="00F94D26">
        <w:rPr>
          <w:b/>
          <w:i/>
          <w:sz w:val="18"/>
          <w:szCs w:val="18"/>
        </w:rPr>
        <w:t>Комната  матери</w:t>
      </w:r>
      <w:proofErr w:type="gramEnd"/>
      <w:r w:rsidRPr="00F94D26">
        <w:rPr>
          <w:b/>
          <w:i/>
          <w:sz w:val="18"/>
          <w:szCs w:val="18"/>
        </w:rPr>
        <w:t xml:space="preserve">  и  ребенка</w:t>
      </w:r>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
        <w:gridCol w:w="2173"/>
        <w:gridCol w:w="1937"/>
        <w:gridCol w:w="2835"/>
        <w:gridCol w:w="993"/>
        <w:gridCol w:w="2126"/>
      </w:tblGrid>
      <w:tr w:rsidR="00F94D26" w:rsidRPr="00F94D26" w:rsidTr="00E10182">
        <w:tc>
          <w:tcPr>
            <w:tcW w:w="710" w:type="dxa"/>
            <w:tcBorders>
              <w:top w:val="single" w:sz="6" w:space="0" w:color="auto"/>
              <w:bottom w:val="single" w:sz="6" w:space="0" w:color="auto"/>
            </w:tcBorders>
          </w:tcPr>
          <w:p w:rsidR="00F94D26" w:rsidRPr="00F94D26" w:rsidRDefault="00F94D26" w:rsidP="00F94D26">
            <w:pPr>
              <w:ind w:left="0" w:firstLine="0"/>
              <w:jc w:val="center"/>
              <w:rPr>
                <w:sz w:val="18"/>
                <w:szCs w:val="18"/>
              </w:rPr>
            </w:pPr>
            <w:r w:rsidRPr="00F94D26">
              <w:rPr>
                <w:sz w:val="18"/>
                <w:szCs w:val="18"/>
              </w:rPr>
              <w:t>1.</w:t>
            </w:r>
          </w:p>
        </w:tc>
        <w:tc>
          <w:tcPr>
            <w:tcW w:w="2173"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proofErr w:type="spellStart"/>
            <w:r w:rsidRPr="00F94D26">
              <w:rPr>
                <w:sz w:val="18"/>
                <w:szCs w:val="18"/>
              </w:rPr>
              <w:t>Гуневич</w:t>
            </w:r>
            <w:proofErr w:type="spellEnd"/>
            <w:r w:rsidRPr="00F94D26">
              <w:rPr>
                <w:sz w:val="18"/>
                <w:szCs w:val="18"/>
              </w:rPr>
              <w:t xml:space="preserve"> Лариса Леонидовна</w:t>
            </w:r>
          </w:p>
        </w:tc>
        <w:tc>
          <w:tcPr>
            <w:tcW w:w="1937"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 xml:space="preserve">Дежурный по комнате </w:t>
            </w:r>
          </w:p>
        </w:tc>
        <w:tc>
          <w:tcPr>
            <w:tcW w:w="2835" w:type="dxa"/>
            <w:tcBorders>
              <w:top w:val="single" w:sz="6" w:space="0" w:color="auto"/>
              <w:left w:val="nil"/>
              <w:bottom w:val="single" w:sz="6" w:space="0" w:color="auto"/>
            </w:tcBorders>
          </w:tcPr>
          <w:p w:rsidR="00F94D26" w:rsidRPr="00F94D26" w:rsidRDefault="00F94D26" w:rsidP="00F94D26">
            <w:pPr>
              <w:ind w:left="0" w:firstLine="0"/>
              <w:jc w:val="left"/>
              <w:rPr>
                <w:sz w:val="18"/>
                <w:szCs w:val="18"/>
              </w:rPr>
            </w:pPr>
            <w:r w:rsidRPr="00F94D26">
              <w:rPr>
                <w:sz w:val="18"/>
                <w:szCs w:val="18"/>
              </w:rPr>
              <w:t>Начальник социального отдела</w:t>
            </w:r>
          </w:p>
        </w:tc>
        <w:tc>
          <w:tcPr>
            <w:tcW w:w="993" w:type="dxa"/>
            <w:tcBorders>
              <w:top w:val="single" w:sz="6" w:space="0" w:color="auto"/>
              <w:left w:val="nil"/>
              <w:bottom w:val="single" w:sz="6" w:space="0" w:color="auto"/>
            </w:tcBorders>
          </w:tcPr>
          <w:p w:rsidR="00F94D26" w:rsidRPr="00F94D26" w:rsidRDefault="00F94D26" w:rsidP="00F94D26">
            <w:pPr>
              <w:ind w:left="-38" w:firstLine="0"/>
              <w:jc w:val="center"/>
              <w:rPr>
                <w:sz w:val="18"/>
                <w:szCs w:val="18"/>
              </w:rPr>
            </w:pPr>
            <w:r w:rsidRPr="00F94D26">
              <w:rPr>
                <w:sz w:val="18"/>
                <w:szCs w:val="18"/>
              </w:rPr>
              <w:t>696-219</w:t>
            </w:r>
          </w:p>
        </w:tc>
        <w:tc>
          <w:tcPr>
            <w:tcW w:w="2126" w:type="dxa"/>
            <w:tcBorders>
              <w:top w:val="single" w:sz="6" w:space="0" w:color="auto"/>
              <w:left w:val="nil"/>
              <w:bottom w:val="single" w:sz="6" w:space="0" w:color="auto"/>
            </w:tcBorders>
          </w:tcPr>
          <w:p w:rsidR="00F94D26" w:rsidRPr="00F94D26" w:rsidRDefault="00F94D26" w:rsidP="00F94D26">
            <w:pPr>
              <w:ind w:left="0" w:firstLine="0"/>
              <w:jc w:val="center"/>
              <w:rPr>
                <w:sz w:val="18"/>
                <w:szCs w:val="18"/>
              </w:rPr>
            </w:pPr>
            <w:r w:rsidRPr="00F94D26">
              <w:rPr>
                <w:sz w:val="18"/>
                <w:szCs w:val="18"/>
              </w:rPr>
              <w:t>890414444325</w:t>
            </w:r>
          </w:p>
        </w:tc>
      </w:tr>
      <w:tr w:rsidR="00F94D26" w:rsidRPr="00F94D26" w:rsidTr="00E10182">
        <w:tc>
          <w:tcPr>
            <w:tcW w:w="710" w:type="dxa"/>
            <w:tcBorders>
              <w:top w:val="nil"/>
            </w:tcBorders>
          </w:tcPr>
          <w:p w:rsidR="00F94D26" w:rsidRPr="00F94D26" w:rsidRDefault="00F94D26" w:rsidP="00F94D26">
            <w:pPr>
              <w:ind w:left="0" w:firstLine="0"/>
              <w:jc w:val="center"/>
              <w:rPr>
                <w:sz w:val="18"/>
                <w:szCs w:val="18"/>
              </w:rPr>
            </w:pPr>
            <w:r w:rsidRPr="00F94D26">
              <w:rPr>
                <w:sz w:val="18"/>
                <w:szCs w:val="18"/>
              </w:rPr>
              <w:t>2.</w:t>
            </w:r>
          </w:p>
        </w:tc>
        <w:tc>
          <w:tcPr>
            <w:tcW w:w="2173" w:type="dxa"/>
            <w:tcBorders>
              <w:top w:val="nil"/>
              <w:left w:val="nil"/>
            </w:tcBorders>
          </w:tcPr>
          <w:p w:rsidR="00F94D26" w:rsidRPr="00F94D26" w:rsidRDefault="00F94D26" w:rsidP="00F94D26">
            <w:pPr>
              <w:ind w:left="0" w:firstLine="0"/>
              <w:jc w:val="center"/>
              <w:rPr>
                <w:sz w:val="18"/>
                <w:szCs w:val="18"/>
              </w:rPr>
            </w:pPr>
            <w:r w:rsidRPr="00F94D26">
              <w:rPr>
                <w:sz w:val="18"/>
                <w:szCs w:val="18"/>
              </w:rPr>
              <w:t>Журба Александра Сергеевна</w:t>
            </w:r>
          </w:p>
        </w:tc>
        <w:tc>
          <w:tcPr>
            <w:tcW w:w="1937" w:type="dxa"/>
            <w:tcBorders>
              <w:top w:val="nil"/>
              <w:left w:val="nil"/>
            </w:tcBorders>
          </w:tcPr>
          <w:p w:rsidR="00F94D26" w:rsidRPr="00F94D26" w:rsidRDefault="00F94D26" w:rsidP="00F94D26">
            <w:pPr>
              <w:ind w:left="0" w:firstLine="0"/>
              <w:jc w:val="center"/>
              <w:rPr>
                <w:sz w:val="18"/>
                <w:szCs w:val="18"/>
              </w:rPr>
            </w:pPr>
            <w:proofErr w:type="gramStart"/>
            <w:r w:rsidRPr="00F94D26">
              <w:rPr>
                <w:sz w:val="18"/>
                <w:szCs w:val="18"/>
              </w:rPr>
              <w:t>Старший</w:t>
            </w:r>
            <w:proofErr w:type="gramEnd"/>
            <w:r w:rsidRPr="00F94D26">
              <w:rPr>
                <w:sz w:val="18"/>
                <w:szCs w:val="18"/>
              </w:rPr>
              <w:t xml:space="preserve"> группы</w:t>
            </w:r>
          </w:p>
        </w:tc>
        <w:tc>
          <w:tcPr>
            <w:tcW w:w="2835" w:type="dxa"/>
            <w:tcBorders>
              <w:top w:val="nil"/>
              <w:left w:val="nil"/>
            </w:tcBorders>
          </w:tcPr>
          <w:p w:rsidR="00F94D26" w:rsidRPr="00F94D26" w:rsidRDefault="00F94D26" w:rsidP="00F94D26">
            <w:pPr>
              <w:ind w:left="0" w:firstLine="0"/>
              <w:jc w:val="center"/>
              <w:rPr>
                <w:sz w:val="18"/>
                <w:szCs w:val="18"/>
              </w:rPr>
            </w:pPr>
            <w:r w:rsidRPr="00F94D26">
              <w:rPr>
                <w:sz w:val="18"/>
                <w:szCs w:val="18"/>
              </w:rPr>
              <w:t>Ведущий инженер социального отдела</w:t>
            </w:r>
          </w:p>
        </w:tc>
        <w:tc>
          <w:tcPr>
            <w:tcW w:w="993" w:type="dxa"/>
            <w:tcBorders>
              <w:top w:val="nil"/>
              <w:left w:val="nil"/>
            </w:tcBorders>
          </w:tcPr>
          <w:p w:rsidR="00F94D26" w:rsidRPr="00F94D26" w:rsidRDefault="00F94D26" w:rsidP="00F94D26">
            <w:pPr>
              <w:ind w:left="0" w:firstLine="0"/>
              <w:rPr>
                <w:sz w:val="18"/>
                <w:szCs w:val="18"/>
              </w:rPr>
            </w:pPr>
            <w:r w:rsidRPr="00F94D26">
              <w:rPr>
                <w:sz w:val="18"/>
                <w:szCs w:val="18"/>
              </w:rPr>
              <w:t>696-219</w:t>
            </w:r>
          </w:p>
        </w:tc>
        <w:tc>
          <w:tcPr>
            <w:tcW w:w="2126" w:type="dxa"/>
            <w:tcBorders>
              <w:top w:val="nil"/>
              <w:left w:val="nil"/>
            </w:tcBorders>
          </w:tcPr>
          <w:p w:rsidR="00F94D26" w:rsidRPr="00F94D26" w:rsidRDefault="00F94D26" w:rsidP="00F94D26">
            <w:pPr>
              <w:ind w:left="0" w:firstLine="0"/>
              <w:rPr>
                <w:sz w:val="18"/>
                <w:szCs w:val="18"/>
              </w:rPr>
            </w:pPr>
            <w:r w:rsidRPr="00F94D26">
              <w:rPr>
                <w:sz w:val="18"/>
                <w:szCs w:val="18"/>
              </w:rPr>
              <w:t>89834077554</w:t>
            </w:r>
          </w:p>
        </w:tc>
      </w:tr>
    </w:tbl>
    <w:p w:rsidR="00F94D26" w:rsidRPr="00F94D26" w:rsidRDefault="00F94D26" w:rsidP="00F94D26">
      <w:pPr>
        <w:ind w:left="0" w:firstLine="709"/>
        <w:jc w:val="center"/>
        <w:rPr>
          <w:b/>
          <w:i/>
          <w:sz w:val="18"/>
          <w:szCs w:val="18"/>
        </w:rPr>
      </w:pPr>
    </w:p>
    <w:p w:rsidR="00F94D26" w:rsidRPr="00F94D26" w:rsidRDefault="00F94D26" w:rsidP="00F94D26">
      <w:pPr>
        <w:ind w:left="0" w:firstLine="709"/>
        <w:jc w:val="center"/>
        <w:rPr>
          <w:b/>
          <w:i/>
          <w:sz w:val="18"/>
          <w:szCs w:val="18"/>
        </w:rPr>
      </w:pPr>
      <w:r w:rsidRPr="00F94D26">
        <w:rPr>
          <w:b/>
          <w:i/>
          <w:sz w:val="18"/>
          <w:szCs w:val="18"/>
          <w:lang w:val="en-US"/>
        </w:rPr>
        <w:t>8</w:t>
      </w:r>
      <w:r w:rsidRPr="00F94D26">
        <w:rPr>
          <w:b/>
          <w:i/>
          <w:sz w:val="18"/>
          <w:szCs w:val="18"/>
        </w:rPr>
        <w:t xml:space="preserve">. </w:t>
      </w:r>
      <w:proofErr w:type="gramStart"/>
      <w:r w:rsidRPr="00F94D26">
        <w:rPr>
          <w:b/>
          <w:i/>
          <w:sz w:val="18"/>
          <w:szCs w:val="18"/>
        </w:rPr>
        <w:t>Стол  справок</w:t>
      </w:r>
      <w:proofErr w:type="gramEnd"/>
    </w:p>
    <w:tbl>
      <w:tblPr>
        <w:tblStyle w:val="2101"/>
        <w:tblW w:w="10774" w:type="dxa"/>
        <w:tblInd w:w="-176" w:type="dxa"/>
        <w:tblLayout w:type="fixed"/>
        <w:tblLook w:val="04A0" w:firstRow="1" w:lastRow="0" w:firstColumn="1" w:lastColumn="0" w:noHBand="0" w:noVBand="1"/>
      </w:tblPr>
      <w:tblGrid>
        <w:gridCol w:w="716"/>
        <w:gridCol w:w="2168"/>
        <w:gridCol w:w="1872"/>
        <w:gridCol w:w="2899"/>
        <w:gridCol w:w="993"/>
        <w:gridCol w:w="2126"/>
      </w:tblGrid>
      <w:tr w:rsidR="00F94D26" w:rsidRPr="00F94D26" w:rsidTr="00E10182">
        <w:trPr>
          <w:trHeight w:val="87"/>
        </w:trPr>
        <w:tc>
          <w:tcPr>
            <w:tcW w:w="716" w:type="dxa"/>
          </w:tcPr>
          <w:p w:rsidR="00F94D26" w:rsidRPr="00F94D26" w:rsidRDefault="00F94D26" w:rsidP="00F94D26">
            <w:pPr>
              <w:rPr>
                <w:sz w:val="18"/>
                <w:szCs w:val="18"/>
              </w:rPr>
            </w:pPr>
            <w:r w:rsidRPr="00F94D26">
              <w:rPr>
                <w:sz w:val="18"/>
                <w:szCs w:val="18"/>
              </w:rPr>
              <w:t>1.</w:t>
            </w:r>
          </w:p>
        </w:tc>
        <w:tc>
          <w:tcPr>
            <w:tcW w:w="2168" w:type="dxa"/>
          </w:tcPr>
          <w:p w:rsidR="00F94D26" w:rsidRPr="00F94D26" w:rsidRDefault="00F94D26" w:rsidP="00F94D26">
            <w:pPr>
              <w:jc w:val="center"/>
              <w:rPr>
                <w:sz w:val="18"/>
                <w:szCs w:val="18"/>
              </w:rPr>
            </w:pPr>
            <w:r w:rsidRPr="00F94D26">
              <w:rPr>
                <w:sz w:val="18"/>
                <w:szCs w:val="18"/>
              </w:rPr>
              <w:t>Парфенова Анастасия Сергеевна</w:t>
            </w:r>
          </w:p>
        </w:tc>
        <w:tc>
          <w:tcPr>
            <w:tcW w:w="1872" w:type="dxa"/>
          </w:tcPr>
          <w:p w:rsidR="00F94D26" w:rsidRPr="00F94D26" w:rsidRDefault="00F94D26" w:rsidP="00F94D26">
            <w:pPr>
              <w:jc w:val="center"/>
              <w:rPr>
                <w:sz w:val="18"/>
                <w:szCs w:val="18"/>
              </w:rPr>
            </w:pPr>
            <w:proofErr w:type="gramStart"/>
            <w:r w:rsidRPr="00F94D26">
              <w:rPr>
                <w:sz w:val="18"/>
                <w:szCs w:val="18"/>
              </w:rPr>
              <w:t>Старший</w:t>
            </w:r>
            <w:proofErr w:type="gramEnd"/>
            <w:r w:rsidRPr="00F94D26">
              <w:rPr>
                <w:sz w:val="18"/>
                <w:szCs w:val="18"/>
              </w:rPr>
              <w:t xml:space="preserve"> группы</w:t>
            </w:r>
          </w:p>
        </w:tc>
        <w:tc>
          <w:tcPr>
            <w:tcW w:w="2899" w:type="dxa"/>
          </w:tcPr>
          <w:p w:rsidR="00F94D26" w:rsidRPr="00F94D26" w:rsidRDefault="00F94D26" w:rsidP="00F94D26">
            <w:pPr>
              <w:jc w:val="center"/>
              <w:rPr>
                <w:sz w:val="18"/>
                <w:szCs w:val="18"/>
              </w:rPr>
            </w:pPr>
            <w:r w:rsidRPr="00F94D26">
              <w:rPr>
                <w:sz w:val="18"/>
                <w:szCs w:val="18"/>
              </w:rPr>
              <w:t>Главный специалист отдела градостроительства, земельных и имущественных отношений</w:t>
            </w:r>
          </w:p>
        </w:tc>
        <w:tc>
          <w:tcPr>
            <w:tcW w:w="993" w:type="dxa"/>
          </w:tcPr>
          <w:p w:rsidR="00F94D26" w:rsidRPr="00F94D26" w:rsidRDefault="00F94D26" w:rsidP="00F94D26">
            <w:pPr>
              <w:rPr>
                <w:sz w:val="18"/>
                <w:szCs w:val="18"/>
              </w:rPr>
            </w:pPr>
            <w:r w:rsidRPr="00F94D26">
              <w:rPr>
                <w:sz w:val="18"/>
                <w:szCs w:val="18"/>
              </w:rPr>
              <w:t>696-182</w:t>
            </w:r>
          </w:p>
        </w:tc>
        <w:tc>
          <w:tcPr>
            <w:tcW w:w="2126" w:type="dxa"/>
          </w:tcPr>
          <w:p w:rsidR="00F94D26" w:rsidRPr="00F94D26" w:rsidRDefault="00F94D26" w:rsidP="00F94D26">
            <w:pPr>
              <w:rPr>
                <w:sz w:val="18"/>
                <w:szCs w:val="18"/>
              </w:rPr>
            </w:pPr>
            <w:r w:rsidRPr="00F94D26">
              <w:rPr>
                <w:sz w:val="18"/>
                <w:szCs w:val="18"/>
              </w:rPr>
              <w:t>89500633129</w:t>
            </w:r>
          </w:p>
        </w:tc>
      </w:tr>
      <w:tr w:rsidR="00F94D26" w:rsidRPr="00F94D26" w:rsidTr="00E10182">
        <w:trPr>
          <w:trHeight w:val="87"/>
        </w:trPr>
        <w:tc>
          <w:tcPr>
            <w:tcW w:w="716" w:type="dxa"/>
          </w:tcPr>
          <w:p w:rsidR="00F94D26" w:rsidRPr="00F94D26" w:rsidRDefault="00F94D26" w:rsidP="00F94D26">
            <w:pPr>
              <w:rPr>
                <w:sz w:val="18"/>
                <w:szCs w:val="18"/>
              </w:rPr>
            </w:pPr>
            <w:r w:rsidRPr="00F94D26">
              <w:rPr>
                <w:sz w:val="18"/>
                <w:szCs w:val="18"/>
              </w:rPr>
              <w:t>2.</w:t>
            </w:r>
          </w:p>
        </w:tc>
        <w:tc>
          <w:tcPr>
            <w:tcW w:w="2168" w:type="dxa"/>
          </w:tcPr>
          <w:p w:rsidR="00F94D26" w:rsidRPr="00F94D26" w:rsidRDefault="00F94D26" w:rsidP="00F94D26">
            <w:pPr>
              <w:jc w:val="center"/>
              <w:rPr>
                <w:sz w:val="18"/>
                <w:szCs w:val="18"/>
              </w:rPr>
            </w:pPr>
            <w:r w:rsidRPr="00F94D26">
              <w:rPr>
                <w:sz w:val="18"/>
                <w:szCs w:val="18"/>
              </w:rPr>
              <w:t>Зверева Инна Валерьевна</w:t>
            </w:r>
          </w:p>
        </w:tc>
        <w:tc>
          <w:tcPr>
            <w:tcW w:w="1872" w:type="dxa"/>
          </w:tcPr>
          <w:p w:rsidR="00F94D26" w:rsidRPr="00F94D26" w:rsidRDefault="00F94D26" w:rsidP="00F94D26">
            <w:pPr>
              <w:jc w:val="center"/>
              <w:rPr>
                <w:sz w:val="18"/>
                <w:szCs w:val="18"/>
              </w:rPr>
            </w:pPr>
            <w:r w:rsidRPr="00F94D26">
              <w:rPr>
                <w:sz w:val="18"/>
                <w:szCs w:val="18"/>
              </w:rPr>
              <w:t>Член группы</w:t>
            </w:r>
          </w:p>
        </w:tc>
        <w:tc>
          <w:tcPr>
            <w:tcW w:w="2899" w:type="dxa"/>
          </w:tcPr>
          <w:p w:rsidR="00F94D26" w:rsidRPr="00F94D26" w:rsidRDefault="00F94D26" w:rsidP="00F94D26">
            <w:pPr>
              <w:jc w:val="center"/>
              <w:rPr>
                <w:sz w:val="18"/>
                <w:szCs w:val="18"/>
              </w:rPr>
            </w:pPr>
            <w:r w:rsidRPr="00F94D26">
              <w:rPr>
                <w:sz w:val="18"/>
                <w:szCs w:val="18"/>
              </w:rPr>
              <w:t>Главный специалист отдела градостроительства, земельных и имущественных отношений</w:t>
            </w:r>
          </w:p>
        </w:tc>
        <w:tc>
          <w:tcPr>
            <w:tcW w:w="993" w:type="dxa"/>
          </w:tcPr>
          <w:p w:rsidR="00F94D26" w:rsidRPr="00F94D26" w:rsidRDefault="00F94D26" w:rsidP="00F94D26">
            <w:pPr>
              <w:rPr>
                <w:sz w:val="18"/>
                <w:szCs w:val="18"/>
              </w:rPr>
            </w:pPr>
            <w:r w:rsidRPr="00F94D26">
              <w:rPr>
                <w:sz w:val="18"/>
                <w:szCs w:val="18"/>
              </w:rPr>
              <w:t>696-182</w:t>
            </w:r>
          </w:p>
        </w:tc>
        <w:tc>
          <w:tcPr>
            <w:tcW w:w="2126" w:type="dxa"/>
          </w:tcPr>
          <w:p w:rsidR="00F94D26" w:rsidRPr="00F94D26" w:rsidRDefault="00F94D26" w:rsidP="00F94D26">
            <w:pPr>
              <w:rPr>
                <w:sz w:val="18"/>
                <w:szCs w:val="18"/>
              </w:rPr>
            </w:pPr>
            <w:r w:rsidRPr="00F94D26">
              <w:rPr>
                <w:sz w:val="18"/>
                <w:szCs w:val="18"/>
              </w:rPr>
              <w:t>89500617745</w:t>
            </w:r>
          </w:p>
        </w:tc>
      </w:tr>
    </w:tbl>
    <w:p w:rsidR="00F94D26" w:rsidRPr="00F94D26" w:rsidRDefault="00F94D26" w:rsidP="00F94D26">
      <w:pPr>
        <w:ind w:left="0" w:firstLine="851"/>
        <w:jc w:val="left"/>
        <w:rPr>
          <w:sz w:val="18"/>
          <w:szCs w:val="18"/>
        </w:rPr>
      </w:pPr>
    </w:p>
    <w:p w:rsidR="00F94D26" w:rsidRPr="00F94D26" w:rsidRDefault="00F94D26" w:rsidP="00F94D26">
      <w:pPr>
        <w:ind w:left="0" w:firstLine="851"/>
        <w:jc w:val="center"/>
        <w:rPr>
          <w:b/>
          <w:i/>
          <w:sz w:val="18"/>
          <w:szCs w:val="18"/>
        </w:rPr>
      </w:pPr>
      <w:r w:rsidRPr="00F94D26">
        <w:rPr>
          <w:b/>
          <w:i/>
          <w:sz w:val="18"/>
          <w:szCs w:val="18"/>
        </w:rPr>
        <w:t>9. Комендантская служба</w:t>
      </w:r>
    </w:p>
    <w:tbl>
      <w:tblPr>
        <w:tblW w:w="10774" w:type="dxa"/>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51"/>
        <w:gridCol w:w="2173"/>
        <w:gridCol w:w="1855"/>
        <w:gridCol w:w="2835"/>
        <w:gridCol w:w="992"/>
        <w:gridCol w:w="2268"/>
      </w:tblGrid>
      <w:tr w:rsidR="00F94D26" w:rsidRPr="00F94D26" w:rsidTr="00E10182">
        <w:tc>
          <w:tcPr>
            <w:tcW w:w="651" w:type="dxa"/>
          </w:tcPr>
          <w:p w:rsidR="00F94D26" w:rsidRPr="00F94D26" w:rsidRDefault="00F94D26" w:rsidP="00F94D26">
            <w:pPr>
              <w:ind w:left="0" w:firstLine="0"/>
              <w:jc w:val="center"/>
              <w:rPr>
                <w:sz w:val="18"/>
                <w:szCs w:val="18"/>
              </w:rPr>
            </w:pPr>
            <w:r w:rsidRPr="00F94D26">
              <w:rPr>
                <w:sz w:val="18"/>
                <w:szCs w:val="18"/>
              </w:rPr>
              <w:t>1.</w:t>
            </w:r>
          </w:p>
        </w:tc>
        <w:tc>
          <w:tcPr>
            <w:tcW w:w="2173" w:type="dxa"/>
            <w:tcBorders>
              <w:left w:val="nil"/>
            </w:tcBorders>
          </w:tcPr>
          <w:p w:rsidR="00F94D26" w:rsidRPr="00F94D26" w:rsidRDefault="00F94D26" w:rsidP="00F94D26">
            <w:pPr>
              <w:ind w:left="0" w:firstLine="0"/>
              <w:jc w:val="center"/>
              <w:rPr>
                <w:sz w:val="18"/>
                <w:szCs w:val="18"/>
              </w:rPr>
            </w:pPr>
            <w:proofErr w:type="spellStart"/>
            <w:r w:rsidRPr="00F94D26">
              <w:rPr>
                <w:sz w:val="18"/>
                <w:szCs w:val="18"/>
              </w:rPr>
              <w:t>Одновол</w:t>
            </w:r>
            <w:proofErr w:type="spellEnd"/>
            <w:r w:rsidRPr="00F94D26">
              <w:rPr>
                <w:sz w:val="18"/>
                <w:szCs w:val="18"/>
              </w:rPr>
              <w:t xml:space="preserve"> Юлия Юрьевна</w:t>
            </w:r>
          </w:p>
        </w:tc>
        <w:tc>
          <w:tcPr>
            <w:tcW w:w="1855" w:type="dxa"/>
            <w:tcBorders>
              <w:left w:val="nil"/>
            </w:tcBorders>
          </w:tcPr>
          <w:p w:rsidR="00F94D26" w:rsidRPr="00F94D26" w:rsidRDefault="00F94D26" w:rsidP="00F94D26">
            <w:pPr>
              <w:ind w:left="0" w:firstLine="0"/>
              <w:jc w:val="left"/>
              <w:rPr>
                <w:sz w:val="18"/>
                <w:szCs w:val="18"/>
              </w:rPr>
            </w:pPr>
            <w:proofErr w:type="gramStart"/>
            <w:r w:rsidRPr="00F94D26">
              <w:rPr>
                <w:sz w:val="18"/>
                <w:szCs w:val="18"/>
              </w:rPr>
              <w:t>Старший</w:t>
            </w:r>
            <w:proofErr w:type="gramEnd"/>
            <w:r w:rsidRPr="00F94D26">
              <w:rPr>
                <w:sz w:val="18"/>
                <w:szCs w:val="18"/>
              </w:rPr>
              <w:t xml:space="preserve"> группы</w:t>
            </w:r>
          </w:p>
        </w:tc>
        <w:tc>
          <w:tcPr>
            <w:tcW w:w="2835" w:type="dxa"/>
            <w:tcBorders>
              <w:left w:val="nil"/>
            </w:tcBorders>
          </w:tcPr>
          <w:p w:rsidR="00F94D26" w:rsidRPr="00F94D26" w:rsidRDefault="00F94D26" w:rsidP="00F94D26">
            <w:pPr>
              <w:ind w:left="0" w:firstLine="0"/>
              <w:jc w:val="left"/>
              <w:rPr>
                <w:sz w:val="18"/>
                <w:szCs w:val="18"/>
              </w:rPr>
            </w:pPr>
            <w:r w:rsidRPr="00F94D26">
              <w:rPr>
                <w:sz w:val="18"/>
                <w:szCs w:val="18"/>
              </w:rPr>
              <w:t xml:space="preserve">Начальник организационно </w:t>
            </w:r>
            <w:proofErr w:type="gramStart"/>
            <w:r w:rsidRPr="00F94D26">
              <w:rPr>
                <w:sz w:val="18"/>
                <w:szCs w:val="18"/>
              </w:rPr>
              <w:t>–к</w:t>
            </w:r>
            <w:proofErr w:type="gramEnd"/>
            <w:r w:rsidRPr="00F94D26">
              <w:rPr>
                <w:sz w:val="18"/>
                <w:szCs w:val="18"/>
              </w:rPr>
              <w:t xml:space="preserve">онтрольного отдела </w:t>
            </w:r>
          </w:p>
        </w:tc>
        <w:tc>
          <w:tcPr>
            <w:tcW w:w="992" w:type="dxa"/>
            <w:tcBorders>
              <w:left w:val="nil"/>
            </w:tcBorders>
          </w:tcPr>
          <w:p w:rsidR="00F94D26" w:rsidRPr="00F94D26" w:rsidRDefault="00F94D26" w:rsidP="00F94D26">
            <w:pPr>
              <w:ind w:left="-165" w:firstLine="0"/>
              <w:jc w:val="center"/>
              <w:rPr>
                <w:sz w:val="18"/>
                <w:szCs w:val="18"/>
              </w:rPr>
            </w:pPr>
            <w:r w:rsidRPr="00F94D26">
              <w:rPr>
                <w:sz w:val="18"/>
                <w:szCs w:val="18"/>
              </w:rPr>
              <w:t>696-501</w:t>
            </w:r>
          </w:p>
        </w:tc>
        <w:tc>
          <w:tcPr>
            <w:tcW w:w="2268" w:type="dxa"/>
            <w:tcBorders>
              <w:left w:val="nil"/>
            </w:tcBorders>
          </w:tcPr>
          <w:p w:rsidR="00F94D26" w:rsidRPr="00F94D26" w:rsidRDefault="00F94D26" w:rsidP="00F94D26">
            <w:pPr>
              <w:ind w:left="0" w:firstLine="0"/>
              <w:jc w:val="center"/>
              <w:rPr>
                <w:sz w:val="18"/>
                <w:szCs w:val="18"/>
              </w:rPr>
            </w:pPr>
            <w:r w:rsidRPr="00F94D26">
              <w:rPr>
                <w:sz w:val="18"/>
                <w:szCs w:val="18"/>
              </w:rPr>
              <w:t>89148841318</w:t>
            </w:r>
          </w:p>
        </w:tc>
      </w:tr>
    </w:tbl>
    <w:p w:rsidR="00F94D26" w:rsidRPr="00F94D26" w:rsidRDefault="00F94D26" w:rsidP="00F94D26">
      <w:pPr>
        <w:ind w:left="0" w:firstLine="0"/>
        <w:jc w:val="left"/>
        <w:rPr>
          <w:sz w:val="18"/>
          <w:szCs w:val="18"/>
        </w:rPr>
      </w:pPr>
      <w:r w:rsidRPr="00F94D26">
        <w:rPr>
          <w:b/>
          <w:sz w:val="18"/>
          <w:szCs w:val="18"/>
          <w:u w:val="single"/>
        </w:rPr>
        <w:t>Примечание:</w:t>
      </w:r>
      <w:r w:rsidRPr="00F94D26">
        <w:rPr>
          <w:sz w:val="18"/>
          <w:szCs w:val="18"/>
        </w:rPr>
        <w:t xml:space="preserve"> при необходимости возможно привлечение дополнительных сил из числа служащих администрации Хомутовского МО и других учреждений,  организаций,  расположенных на территории  муниципального образования</w:t>
      </w:r>
    </w:p>
    <w:p w:rsidR="00F94D26" w:rsidRPr="00F94D26" w:rsidRDefault="00F94D26" w:rsidP="00F94D26">
      <w:pPr>
        <w:ind w:left="0" w:firstLine="0"/>
        <w:jc w:val="left"/>
        <w:rPr>
          <w:sz w:val="18"/>
          <w:szCs w:val="18"/>
        </w:rPr>
      </w:pPr>
    </w:p>
    <w:p w:rsidR="00F94D26" w:rsidRPr="00F94D26" w:rsidRDefault="00F94D26" w:rsidP="00F94D26">
      <w:pPr>
        <w:ind w:left="0" w:firstLine="0"/>
        <w:jc w:val="left"/>
        <w:rPr>
          <w:rFonts w:eastAsiaTheme="minorHAnsi"/>
          <w:sz w:val="18"/>
          <w:szCs w:val="18"/>
          <w:lang w:eastAsia="en-US"/>
        </w:rPr>
      </w:pPr>
    </w:p>
    <w:p w:rsidR="00F94D26" w:rsidRPr="00F94D26" w:rsidRDefault="00F94D26" w:rsidP="00F94D26">
      <w:pPr>
        <w:ind w:left="0" w:firstLine="0"/>
        <w:jc w:val="left"/>
        <w:rPr>
          <w:rFonts w:eastAsiaTheme="minorHAnsi"/>
          <w:sz w:val="18"/>
          <w:szCs w:val="18"/>
          <w:lang w:eastAsia="en-US"/>
        </w:rPr>
      </w:pPr>
    </w:p>
    <w:p w:rsidR="00F94D26" w:rsidRPr="00E10182" w:rsidRDefault="00E10182" w:rsidP="001D0A44">
      <w:pPr>
        <w:ind w:left="0" w:firstLine="567"/>
        <w:jc w:val="left"/>
        <w:rPr>
          <w:rFonts w:eastAsiaTheme="minorHAnsi"/>
          <w:i/>
          <w:sz w:val="18"/>
          <w:szCs w:val="18"/>
          <w:lang w:eastAsia="en-US"/>
        </w:rPr>
      </w:pPr>
      <w:r>
        <w:rPr>
          <w:rFonts w:eastAsiaTheme="minorHAnsi"/>
          <w:i/>
          <w:sz w:val="18"/>
          <w:szCs w:val="18"/>
          <w:lang w:eastAsia="en-US"/>
        </w:rPr>
        <w:t xml:space="preserve">                                                            </w:t>
      </w:r>
      <w:bookmarkStart w:id="0" w:name="_GoBack"/>
      <w:bookmarkEnd w:id="0"/>
      <w:r w:rsidR="00F94D26" w:rsidRPr="00E10182">
        <w:rPr>
          <w:rFonts w:eastAsiaTheme="minorHAnsi"/>
          <w:i/>
          <w:sz w:val="18"/>
          <w:szCs w:val="18"/>
          <w:lang w:eastAsia="en-US"/>
        </w:rPr>
        <w:t>Главный специалист                                                                                             А.Л. Савенкова</w:t>
      </w:r>
    </w:p>
    <w:p w:rsidR="00F94D26" w:rsidRPr="00F94D26" w:rsidRDefault="00F94D26" w:rsidP="00F94D26">
      <w:pPr>
        <w:ind w:left="0" w:firstLine="0"/>
        <w:rPr>
          <w:rFonts w:eastAsiaTheme="minorHAnsi"/>
          <w:lang w:eastAsia="en-US"/>
        </w:rPr>
      </w:pPr>
    </w:p>
    <w:p w:rsidR="00F94D26" w:rsidRPr="00E42580" w:rsidRDefault="00F94D26" w:rsidP="00E42580">
      <w:pPr>
        <w:pStyle w:val="aff3"/>
        <w:rPr>
          <w:rFonts w:ascii="Times New Roman" w:hAnsi="Times New Roman"/>
          <w:i/>
          <w:sz w:val="18"/>
          <w:szCs w:val="18"/>
        </w:rPr>
      </w:pPr>
    </w:p>
    <w:p w:rsidR="00E42580" w:rsidRPr="00E42580" w:rsidRDefault="00E42580" w:rsidP="00E42580">
      <w:pPr>
        <w:pStyle w:val="aff3"/>
        <w:rPr>
          <w:rFonts w:ascii="Times New Roman" w:hAnsi="Times New Roman"/>
          <w:sz w:val="18"/>
          <w:szCs w:val="18"/>
        </w:rPr>
      </w:pPr>
    </w:p>
    <w:p w:rsidR="00E42580" w:rsidRPr="00E42580" w:rsidRDefault="00E42580" w:rsidP="00E42580">
      <w:pPr>
        <w:pStyle w:val="aff3"/>
        <w:rPr>
          <w:rFonts w:ascii="Times New Roman" w:hAnsi="Times New Roman"/>
          <w:sz w:val="18"/>
          <w:szCs w:val="18"/>
        </w:rPr>
      </w:pPr>
    </w:p>
    <w:p w:rsidR="007E62A6" w:rsidRPr="00483671" w:rsidRDefault="007E62A6" w:rsidP="00235413">
      <w:pPr>
        <w:pStyle w:val="aff3"/>
        <w:rPr>
          <w:rFonts w:ascii="Times New Roman" w:hAnsi="Times New Roman"/>
          <w:sz w:val="18"/>
          <w:szCs w:val="18"/>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E543B5" w:rsidRDefault="00E543B5" w:rsidP="00235413">
      <w:pPr>
        <w:pStyle w:val="aff3"/>
        <w:rPr>
          <w:rFonts w:ascii="Times New Roman" w:hAnsi="Times New Roman"/>
          <w:sz w:val="24"/>
          <w:szCs w:val="24"/>
        </w:rPr>
      </w:pPr>
    </w:p>
    <w:p w:rsidR="00325F56" w:rsidRDefault="00325F56" w:rsidP="00235413">
      <w:pPr>
        <w:pStyle w:val="aff3"/>
        <w:rPr>
          <w:rFonts w:ascii="Times New Roman" w:hAnsi="Times New Roman"/>
          <w:sz w:val="24"/>
          <w:szCs w:val="24"/>
        </w:rPr>
      </w:pPr>
    </w:p>
    <w:p w:rsidR="00325F56" w:rsidRPr="00175687" w:rsidRDefault="00325F56" w:rsidP="00325F56">
      <w:pPr>
        <w:tabs>
          <w:tab w:val="left" w:pos="426"/>
          <w:tab w:val="left" w:pos="3976"/>
        </w:tabs>
        <w:ind w:left="0" w:right="-142" w:firstLine="426"/>
        <w:jc w:val="center"/>
        <w:rPr>
          <w:sz w:val="18"/>
          <w:szCs w:val="18"/>
        </w:rPr>
      </w:pPr>
      <w:r w:rsidRPr="00175687">
        <w:rPr>
          <w:sz w:val="18"/>
          <w:szCs w:val="18"/>
        </w:rPr>
        <w:t>РОССИЙСКАЯ ФЕДЕРАЦИЯ</w:t>
      </w:r>
    </w:p>
    <w:p w:rsidR="00325F56" w:rsidRPr="00175687" w:rsidRDefault="00325F56" w:rsidP="00325F56">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325F56" w:rsidRPr="00175687" w:rsidRDefault="00325F56" w:rsidP="00325F56">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325F56" w:rsidRPr="00175687" w:rsidRDefault="00325F56" w:rsidP="00325F56">
      <w:pPr>
        <w:tabs>
          <w:tab w:val="left" w:pos="426"/>
          <w:tab w:val="left" w:pos="3976"/>
        </w:tabs>
        <w:ind w:left="0" w:right="-142" w:firstLine="426"/>
        <w:jc w:val="center"/>
        <w:rPr>
          <w:sz w:val="18"/>
          <w:szCs w:val="18"/>
        </w:rPr>
      </w:pPr>
      <w:r w:rsidRPr="00175687">
        <w:rPr>
          <w:sz w:val="18"/>
          <w:szCs w:val="18"/>
        </w:rPr>
        <w:t>АДМИНИСТРАЦИЯ</w:t>
      </w:r>
    </w:p>
    <w:p w:rsidR="00325F56" w:rsidRPr="00175687" w:rsidRDefault="00325F56" w:rsidP="00325F56">
      <w:pPr>
        <w:tabs>
          <w:tab w:val="left" w:pos="426"/>
          <w:tab w:val="left" w:pos="3976"/>
        </w:tabs>
        <w:ind w:left="0" w:right="-142" w:firstLine="426"/>
        <w:jc w:val="center"/>
        <w:rPr>
          <w:sz w:val="18"/>
          <w:szCs w:val="18"/>
        </w:rPr>
      </w:pPr>
      <w:r>
        <w:rPr>
          <w:sz w:val="18"/>
          <w:szCs w:val="18"/>
        </w:rPr>
        <w:t>ПОСТАНОВЛЕНИЕ</w:t>
      </w:r>
    </w:p>
    <w:p w:rsidR="00325F56" w:rsidRPr="00175687" w:rsidRDefault="00325F56" w:rsidP="00325F56">
      <w:pPr>
        <w:tabs>
          <w:tab w:val="left" w:pos="426"/>
          <w:tab w:val="left" w:pos="3976"/>
        </w:tabs>
        <w:ind w:left="0" w:right="-142" w:firstLine="426"/>
        <w:jc w:val="center"/>
        <w:rPr>
          <w:sz w:val="18"/>
          <w:szCs w:val="18"/>
        </w:rPr>
      </w:pPr>
    </w:p>
    <w:p w:rsidR="00325F56" w:rsidRPr="00175687" w:rsidRDefault="00325F56" w:rsidP="00325F56">
      <w:pPr>
        <w:tabs>
          <w:tab w:val="left" w:pos="426"/>
          <w:tab w:val="left" w:pos="3976"/>
        </w:tabs>
        <w:ind w:left="0" w:right="-142" w:firstLine="426"/>
        <w:jc w:val="left"/>
        <w:rPr>
          <w:sz w:val="18"/>
          <w:szCs w:val="18"/>
          <w:u w:val="single"/>
        </w:rPr>
      </w:pPr>
      <w:r>
        <w:rPr>
          <w:sz w:val="18"/>
          <w:szCs w:val="18"/>
          <w:u w:val="single"/>
        </w:rPr>
        <w:t>18.07.2025  № 135</w:t>
      </w:r>
      <w:r w:rsidRPr="00175687">
        <w:rPr>
          <w:sz w:val="18"/>
          <w:szCs w:val="18"/>
          <w:u w:val="single"/>
        </w:rPr>
        <w:t xml:space="preserve"> од</w:t>
      </w:r>
    </w:p>
    <w:p w:rsidR="00325F56" w:rsidRDefault="00325F56" w:rsidP="00325F56">
      <w:pPr>
        <w:tabs>
          <w:tab w:val="left" w:pos="426"/>
          <w:tab w:val="left" w:pos="3976"/>
        </w:tabs>
        <w:ind w:left="0" w:right="-142" w:firstLine="426"/>
        <w:jc w:val="left"/>
        <w:rPr>
          <w:sz w:val="18"/>
          <w:szCs w:val="18"/>
        </w:rPr>
      </w:pPr>
      <w:r w:rsidRPr="00175687">
        <w:rPr>
          <w:sz w:val="18"/>
          <w:szCs w:val="18"/>
        </w:rPr>
        <w:t xml:space="preserve">       с. Хомутово</w:t>
      </w:r>
    </w:p>
    <w:p w:rsidR="00325F56" w:rsidRDefault="00325F56" w:rsidP="00325F56">
      <w:pPr>
        <w:tabs>
          <w:tab w:val="left" w:pos="426"/>
          <w:tab w:val="left" w:pos="3976"/>
        </w:tabs>
        <w:ind w:left="0" w:right="-142" w:firstLine="426"/>
        <w:jc w:val="left"/>
        <w:rPr>
          <w:sz w:val="18"/>
          <w:szCs w:val="18"/>
        </w:rPr>
      </w:pPr>
    </w:p>
    <w:p w:rsidR="00325F56" w:rsidRPr="00325F56" w:rsidRDefault="00325F56" w:rsidP="00325F56">
      <w:pPr>
        <w:ind w:left="0" w:firstLine="567"/>
        <w:rPr>
          <w:sz w:val="18"/>
          <w:szCs w:val="18"/>
        </w:rPr>
      </w:pPr>
      <w:r w:rsidRPr="00325F56">
        <w:rPr>
          <w:sz w:val="18"/>
          <w:szCs w:val="18"/>
        </w:rPr>
        <w:t xml:space="preserve">О назначении публичных слушаний по проекту внесения изменений в Правила землепользования и застройки </w:t>
      </w:r>
      <w:bookmarkStart w:id="1" w:name="_Hlk178924336"/>
      <w:r w:rsidRPr="00325F56">
        <w:rPr>
          <w:sz w:val="18"/>
          <w:szCs w:val="18"/>
        </w:rPr>
        <w:t>Хомутовского муниципального образования</w:t>
      </w:r>
      <w:bookmarkEnd w:id="1"/>
    </w:p>
    <w:p w:rsidR="00325F56" w:rsidRDefault="00325F56" w:rsidP="00325F56">
      <w:pPr>
        <w:tabs>
          <w:tab w:val="left" w:pos="426"/>
          <w:tab w:val="left" w:pos="3976"/>
        </w:tabs>
        <w:ind w:left="0" w:right="-142" w:firstLine="426"/>
        <w:jc w:val="left"/>
        <w:rPr>
          <w:sz w:val="18"/>
          <w:szCs w:val="18"/>
        </w:rPr>
      </w:pPr>
    </w:p>
    <w:p w:rsidR="004E45C0" w:rsidRPr="004E45C0" w:rsidRDefault="004E45C0" w:rsidP="004E45C0">
      <w:pPr>
        <w:ind w:left="0" w:firstLine="567"/>
        <w:rPr>
          <w:sz w:val="18"/>
          <w:szCs w:val="18"/>
        </w:rPr>
      </w:pPr>
      <w:proofErr w:type="gramStart"/>
      <w:r w:rsidRPr="004E45C0">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4E45C0">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4E45C0">
        <w:rPr>
          <w:sz w:val="18"/>
          <w:szCs w:val="18"/>
        </w:rPr>
        <w:t>Хомутовском</w:t>
      </w:r>
      <w:proofErr w:type="spellEnd"/>
      <w:r w:rsidRPr="004E45C0">
        <w:rPr>
          <w:sz w:val="18"/>
          <w:szCs w:val="18"/>
        </w:rPr>
        <w:t xml:space="preserve"> муниципальном образовании», администрация Хомутовского муниципального образования</w:t>
      </w:r>
    </w:p>
    <w:p w:rsidR="004E45C0" w:rsidRPr="004E45C0" w:rsidRDefault="004E45C0" w:rsidP="004E45C0">
      <w:pPr>
        <w:ind w:left="0" w:firstLine="0"/>
        <w:rPr>
          <w:sz w:val="18"/>
          <w:szCs w:val="18"/>
        </w:rPr>
      </w:pPr>
      <w:r w:rsidRPr="004E45C0">
        <w:rPr>
          <w:sz w:val="18"/>
          <w:szCs w:val="18"/>
        </w:rPr>
        <w:t>ПОСТАНОВЛЯЕТ:</w:t>
      </w:r>
    </w:p>
    <w:p w:rsidR="004E45C0" w:rsidRPr="004E45C0" w:rsidRDefault="004E45C0" w:rsidP="008E622D">
      <w:pPr>
        <w:ind w:left="0" w:firstLine="567"/>
        <w:rPr>
          <w:sz w:val="18"/>
          <w:szCs w:val="18"/>
        </w:rPr>
      </w:pPr>
      <w:r w:rsidRPr="004E45C0">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4E45C0" w:rsidRPr="004E45C0" w:rsidRDefault="004E45C0" w:rsidP="008E622D">
      <w:pPr>
        <w:pStyle w:val="af7"/>
        <w:tabs>
          <w:tab w:val="left" w:pos="142"/>
        </w:tabs>
        <w:ind w:left="0" w:firstLine="567"/>
        <w:rPr>
          <w:sz w:val="18"/>
          <w:szCs w:val="18"/>
        </w:rPr>
      </w:pPr>
      <w:r w:rsidRPr="004E45C0">
        <w:rPr>
          <w:sz w:val="18"/>
          <w:szCs w:val="18"/>
        </w:rPr>
        <w:tab/>
      </w:r>
      <w:r w:rsidRPr="004E45C0">
        <w:rPr>
          <w:sz w:val="18"/>
          <w:szCs w:val="18"/>
        </w:rPr>
        <w:tab/>
        <w:t>2. Комиссии по подготовке Правил землепользования и застройки:</w:t>
      </w:r>
    </w:p>
    <w:p w:rsidR="004E45C0" w:rsidRPr="004E45C0" w:rsidRDefault="004E45C0" w:rsidP="008E622D">
      <w:pPr>
        <w:pStyle w:val="af7"/>
        <w:tabs>
          <w:tab w:val="left" w:pos="142"/>
        </w:tabs>
        <w:ind w:left="0" w:firstLine="567"/>
        <w:rPr>
          <w:sz w:val="18"/>
          <w:szCs w:val="18"/>
        </w:rPr>
      </w:pPr>
      <w:r w:rsidRPr="004E45C0">
        <w:rPr>
          <w:sz w:val="18"/>
          <w:szCs w:val="18"/>
        </w:rPr>
        <w:tab/>
      </w:r>
      <w:r w:rsidRPr="004E45C0">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4E45C0" w:rsidRPr="004E45C0" w:rsidRDefault="004E45C0" w:rsidP="008E622D">
      <w:pPr>
        <w:pStyle w:val="af7"/>
        <w:tabs>
          <w:tab w:val="left" w:pos="142"/>
        </w:tabs>
        <w:ind w:left="0" w:firstLine="567"/>
        <w:rPr>
          <w:sz w:val="18"/>
          <w:szCs w:val="18"/>
        </w:rPr>
      </w:pPr>
      <w:r w:rsidRPr="004E45C0">
        <w:rPr>
          <w:sz w:val="18"/>
          <w:szCs w:val="18"/>
        </w:rPr>
        <w:tab/>
      </w:r>
      <w:r w:rsidRPr="004E45C0">
        <w:rPr>
          <w:sz w:val="18"/>
          <w:szCs w:val="18"/>
        </w:rPr>
        <w:tab/>
        <w:t xml:space="preserve">2) обеспечить опубликование </w:t>
      </w:r>
      <w:r w:rsidRPr="004E45C0">
        <w:rPr>
          <w:noProof/>
          <w:sz w:val="18"/>
          <w:szCs w:val="18"/>
        </w:rPr>
        <w:t>в газете «Вестник Хомутовского поселения»</w:t>
      </w:r>
      <w:r w:rsidRPr="004E45C0">
        <w:rPr>
          <w:sz w:val="18"/>
          <w:szCs w:val="18"/>
        </w:rPr>
        <w:t xml:space="preserve"> и размещение на </w:t>
      </w:r>
      <w:r w:rsidRPr="004E45C0">
        <w:rPr>
          <w:sz w:val="18"/>
          <w:szCs w:val="18"/>
          <w:lang w:val="en-US"/>
        </w:rPr>
        <w:t>WEB</w:t>
      </w:r>
      <w:r w:rsidRPr="004E45C0">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4E45C0">
          <w:rPr>
            <w:rStyle w:val="af"/>
            <w:sz w:val="18"/>
            <w:szCs w:val="18"/>
          </w:rPr>
          <w:t>http://</w:t>
        </w:r>
        <w:proofErr w:type="spellStart"/>
        <w:r w:rsidRPr="004E45C0">
          <w:rPr>
            <w:rStyle w:val="af"/>
            <w:sz w:val="18"/>
            <w:szCs w:val="18"/>
            <w:lang w:val="en-US"/>
          </w:rPr>
          <w:t>khomutovskoe</w:t>
        </w:r>
        <w:proofErr w:type="spellEnd"/>
        <w:r w:rsidRPr="004E45C0">
          <w:rPr>
            <w:rStyle w:val="af"/>
            <w:sz w:val="18"/>
            <w:szCs w:val="18"/>
          </w:rPr>
          <w:t>-</w:t>
        </w:r>
        <w:proofErr w:type="spellStart"/>
        <w:r w:rsidRPr="004E45C0">
          <w:rPr>
            <w:rStyle w:val="af"/>
            <w:sz w:val="18"/>
            <w:szCs w:val="18"/>
            <w:lang w:val="en-US"/>
          </w:rPr>
          <w:t>mo</w:t>
        </w:r>
        <w:proofErr w:type="spellEnd"/>
        <w:r w:rsidRPr="004E45C0">
          <w:rPr>
            <w:rStyle w:val="af"/>
            <w:sz w:val="18"/>
            <w:szCs w:val="18"/>
          </w:rPr>
          <w:t>.</w:t>
        </w:r>
        <w:proofErr w:type="spellStart"/>
        <w:r w:rsidRPr="004E45C0">
          <w:rPr>
            <w:rStyle w:val="af"/>
            <w:sz w:val="18"/>
            <w:szCs w:val="18"/>
            <w:lang w:val="en-US"/>
          </w:rPr>
          <w:t>ru</w:t>
        </w:r>
        <w:proofErr w:type="spellEnd"/>
      </w:hyperlink>
      <w:r w:rsidRPr="004E45C0">
        <w:rPr>
          <w:sz w:val="18"/>
          <w:szCs w:val="18"/>
        </w:rPr>
        <w:t>):</w:t>
      </w:r>
    </w:p>
    <w:p w:rsidR="004E45C0" w:rsidRPr="004E45C0" w:rsidRDefault="004E45C0" w:rsidP="008E622D">
      <w:pPr>
        <w:pStyle w:val="af7"/>
        <w:ind w:left="0" w:firstLine="567"/>
        <w:rPr>
          <w:sz w:val="18"/>
          <w:szCs w:val="18"/>
        </w:rPr>
      </w:pPr>
      <w:r w:rsidRPr="004E45C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E45C0" w:rsidRPr="004E45C0" w:rsidRDefault="004E45C0" w:rsidP="008E622D">
      <w:pPr>
        <w:pStyle w:val="af7"/>
        <w:tabs>
          <w:tab w:val="left" w:pos="142"/>
        </w:tabs>
        <w:ind w:left="0" w:firstLine="567"/>
        <w:rPr>
          <w:sz w:val="18"/>
          <w:szCs w:val="18"/>
        </w:rPr>
      </w:pPr>
      <w:r w:rsidRPr="004E45C0">
        <w:rPr>
          <w:sz w:val="18"/>
          <w:szCs w:val="18"/>
        </w:rPr>
        <w:tab/>
      </w:r>
      <w:r w:rsidRPr="004E45C0">
        <w:rPr>
          <w:sz w:val="18"/>
          <w:szCs w:val="18"/>
        </w:rPr>
        <w:tab/>
        <w:t>б) проекта и информационных материалов к нему;</w:t>
      </w:r>
    </w:p>
    <w:p w:rsidR="004E45C0" w:rsidRPr="004E45C0" w:rsidRDefault="004E45C0" w:rsidP="008E622D">
      <w:pPr>
        <w:pStyle w:val="af7"/>
        <w:tabs>
          <w:tab w:val="left" w:pos="142"/>
        </w:tabs>
        <w:ind w:left="0" w:firstLine="567"/>
        <w:rPr>
          <w:noProof/>
          <w:sz w:val="18"/>
          <w:szCs w:val="18"/>
        </w:rPr>
      </w:pPr>
      <w:r w:rsidRPr="004E45C0">
        <w:rPr>
          <w:sz w:val="18"/>
          <w:szCs w:val="18"/>
        </w:rPr>
        <w:tab/>
      </w:r>
      <w:r w:rsidRPr="004E45C0">
        <w:rPr>
          <w:sz w:val="18"/>
          <w:szCs w:val="18"/>
        </w:rPr>
        <w:tab/>
        <w:t xml:space="preserve">в) </w:t>
      </w:r>
      <w:r w:rsidRPr="004E45C0">
        <w:rPr>
          <w:noProof/>
          <w:sz w:val="18"/>
          <w:szCs w:val="18"/>
        </w:rPr>
        <w:t>заключения о результатах публичных слушаний.</w:t>
      </w:r>
    </w:p>
    <w:p w:rsidR="008E622D" w:rsidRDefault="004E45C0" w:rsidP="008E622D">
      <w:pPr>
        <w:pStyle w:val="af7"/>
        <w:tabs>
          <w:tab w:val="left" w:pos="142"/>
        </w:tabs>
        <w:ind w:left="0" w:firstLine="567"/>
        <w:rPr>
          <w:noProof/>
          <w:sz w:val="18"/>
          <w:szCs w:val="18"/>
        </w:rPr>
      </w:pPr>
      <w:r w:rsidRPr="004E45C0">
        <w:rPr>
          <w:noProof/>
          <w:sz w:val="18"/>
          <w:szCs w:val="18"/>
        </w:rPr>
        <w:tab/>
      </w:r>
      <w:r w:rsidRPr="004E45C0">
        <w:rPr>
          <w:noProof/>
          <w:sz w:val="18"/>
          <w:szCs w:val="18"/>
        </w:rPr>
        <w:tab/>
        <w:t xml:space="preserve">3. Опубликовать настоящее постановление в газете «Вестник Хомутовского поселения» и разместить на </w:t>
      </w:r>
      <w:r w:rsidRPr="004E45C0">
        <w:rPr>
          <w:noProof/>
          <w:sz w:val="18"/>
          <w:szCs w:val="18"/>
          <w:lang w:val="en-US"/>
        </w:rPr>
        <w:t>WEB</w:t>
      </w:r>
      <w:r w:rsidRPr="004E45C0">
        <w:rPr>
          <w:noProof/>
          <w:sz w:val="18"/>
          <w:szCs w:val="18"/>
        </w:rPr>
        <w:t>-портале органов местного самоуправления Хомутовского муниципального образования в информационно-телекоммуникационной сети «Интернет» (</w:t>
      </w:r>
      <w:hyperlink r:id="rId10" w:history="1">
        <w:r w:rsidRPr="004E45C0">
          <w:rPr>
            <w:rStyle w:val="af"/>
            <w:sz w:val="18"/>
            <w:szCs w:val="18"/>
          </w:rPr>
          <w:t>http://</w:t>
        </w:r>
        <w:proofErr w:type="spellStart"/>
        <w:r w:rsidRPr="004E45C0">
          <w:rPr>
            <w:rStyle w:val="af"/>
            <w:sz w:val="18"/>
            <w:szCs w:val="18"/>
            <w:lang w:val="en-US"/>
          </w:rPr>
          <w:t>khomutovskoe</w:t>
        </w:r>
        <w:proofErr w:type="spellEnd"/>
        <w:r w:rsidRPr="004E45C0">
          <w:rPr>
            <w:rStyle w:val="af"/>
            <w:sz w:val="18"/>
            <w:szCs w:val="18"/>
          </w:rPr>
          <w:t>-</w:t>
        </w:r>
        <w:proofErr w:type="spellStart"/>
        <w:r w:rsidRPr="004E45C0">
          <w:rPr>
            <w:rStyle w:val="af"/>
            <w:sz w:val="18"/>
            <w:szCs w:val="18"/>
            <w:lang w:val="en-US"/>
          </w:rPr>
          <w:t>mo</w:t>
        </w:r>
        <w:proofErr w:type="spellEnd"/>
        <w:r w:rsidRPr="004E45C0">
          <w:rPr>
            <w:rStyle w:val="af"/>
            <w:sz w:val="18"/>
            <w:szCs w:val="18"/>
          </w:rPr>
          <w:t>.</w:t>
        </w:r>
        <w:proofErr w:type="spellStart"/>
        <w:r w:rsidRPr="004E45C0">
          <w:rPr>
            <w:rStyle w:val="af"/>
            <w:sz w:val="18"/>
            <w:szCs w:val="18"/>
            <w:lang w:val="en-US"/>
          </w:rPr>
          <w:t>ru</w:t>
        </w:r>
        <w:proofErr w:type="spellEnd"/>
      </w:hyperlink>
      <w:r w:rsidRPr="004E45C0">
        <w:rPr>
          <w:noProof/>
          <w:sz w:val="18"/>
          <w:szCs w:val="18"/>
        </w:rPr>
        <w:t>) в установленные законом сроки.</w:t>
      </w:r>
    </w:p>
    <w:p w:rsidR="004E45C0" w:rsidRPr="004E45C0" w:rsidRDefault="004E45C0" w:rsidP="008E622D">
      <w:pPr>
        <w:pStyle w:val="af7"/>
        <w:tabs>
          <w:tab w:val="left" w:pos="142"/>
        </w:tabs>
        <w:ind w:left="0" w:firstLine="567"/>
        <w:rPr>
          <w:sz w:val="18"/>
          <w:szCs w:val="18"/>
        </w:rPr>
      </w:pPr>
      <w:r w:rsidRPr="004E45C0">
        <w:rPr>
          <w:noProof/>
          <w:sz w:val="18"/>
          <w:szCs w:val="18"/>
        </w:rPr>
        <w:tab/>
      </w:r>
      <w:r w:rsidRPr="004E45C0">
        <w:rPr>
          <w:noProof/>
          <w:sz w:val="18"/>
          <w:szCs w:val="18"/>
        </w:rPr>
        <w:tab/>
        <w:t xml:space="preserve">4. </w:t>
      </w:r>
      <w:proofErr w:type="gramStart"/>
      <w:r w:rsidRPr="004E45C0">
        <w:rPr>
          <w:sz w:val="18"/>
          <w:szCs w:val="18"/>
        </w:rPr>
        <w:t>Контроль за</w:t>
      </w:r>
      <w:proofErr w:type="gramEnd"/>
      <w:r w:rsidRPr="004E45C0">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4E45C0" w:rsidRPr="004E45C0" w:rsidRDefault="004E45C0" w:rsidP="004E45C0">
      <w:pPr>
        <w:pStyle w:val="af7"/>
        <w:tabs>
          <w:tab w:val="left" w:pos="142"/>
        </w:tabs>
        <w:ind w:left="0" w:firstLine="567"/>
        <w:rPr>
          <w:sz w:val="18"/>
          <w:szCs w:val="18"/>
        </w:rPr>
      </w:pPr>
    </w:p>
    <w:p w:rsidR="004E45C0" w:rsidRDefault="004E45C0" w:rsidP="004E45C0">
      <w:pPr>
        <w:pStyle w:val="aff8"/>
        <w:ind w:left="0" w:firstLine="567"/>
        <w:jc w:val="right"/>
        <w:rPr>
          <w:rFonts w:ascii="Times New Roman" w:hAnsi="Times New Roman" w:cs="Times New Roman"/>
          <w:i/>
          <w:sz w:val="18"/>
          <w:szCs w:val="18"/>
        </w:rPr>
      </w:pPr>
    </w:p>
    <w:p w:rsidR="004E45C0" w:rsidRDefault="004E45C0" w:rsidP="004E45C0">
      <w:pPr>
        <w:pStyle w:val="aff8"/>
        <w:ind w:left="0" w:firstLine="567"/>
        <w:jc w:val="right"/>
        <w:rPr>
          <w:rFonts w:ascii="Times New Roman" w:hAnsi="Times New Roman" w:cs="Times New Roman"/>
          <w:i/>
          <w:sz w:val="18"/>
          <w:szCs w:val="18"/>
        </w:rPr>
      </w:pPr>
      <w:r w:rsidRPr="004E45C0">
        <w:rPr>
          <w:rFonts w:ascii="Times New Roman" w:hAnsi="Times New Roman" w:cs="Times New Roman"/>
          <w:i/>
          <w:sz w:val="18"/>
          <w:szCs w:val="18"/>
        </w:rPr>
        <w:t>Глава администрации                                                                         А.В. Иваненко</w:t>
      </w:r>
    </w:p>
    <w:p w:rsidR="00D345D2" w:rsidRDefault="00D345D2" w:rsidP="00D345D2"/>
    <w:p w:rsidR="00D345D2" w:rsidRPr="00B62B85" w:rsidRDefault="00D345D2" w:rsidP="00B62B85">
      <w:pPr>
        <w:pStyle w:val="af7"/>
        <w:tabs>
          <w:tab w:val="left" w:pos="142"/>
        </w:tabs>
        <w:spacing w:after="0"/>
        <w:ind w:left="0" w:firstLine="567"/>
        <w:jc w:val="center"/>
        <w:rPr>
          <w:b/>
          <w:color w:val="000000" w:themeColor="text1"/>
          <w:sz w:val="18"/>
          <w:szCs w:val="18"/>
          <w:shd w:val="clear" w:color="auto" w:fill="FFFFFF"/>
        </w:rPr>
      </w:pPr>
      <w:r w:rsidRPr="00B62B85">
        <w:rPr>
          <w:b/>
          <w:color w:val="000000" w:themeColor="text1"/>
          <w:sz w:val="18"/>
          <w:szCs w:val="18"/>
          <w:shd w:val="clear" w:color="auto" w:fill="FFFFFF"/>
        </w:rPr>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w:t>
      </w:r>
    </w:p>
    <w:p w:rsidR="00B92D37" w:rsidRPr="006A18B5" w:rsidRDefault="00B92D37" w:rsidP="00B92D37">
      <w:pPr>
        <w:pStyle w:val="af7"/>
        <w:tabs>
          <w:tab w:val="left" w:pos="142"/>
        </w:tabs>
        <w:spacing w:after="0"/>
        <w:ind w:left="0" w:firstLine="567"/>
        <w:jc w:val="left"/>
        <w:rPr>
          <w:color w:val="000000" w:themeColor="text1"/>
          <w:sz w:val="18"/>
          <w:szCs w:val="18"/>
        </w:rPr>
      </w:pP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Информационные материалы к проекту: </w:t>
      </w:r>
    </w:p>
    <w:p w:rsidR="00D345D2" w:rsidRPr="00D345D2" w:rsidRDefault="00D345D2" w:rsidP="00B92D37">
      <w:pPr>
        <w:pStyle w:val="af9"/>
        <w:numPr>
          <w:ilvl w:val="0"/>
          <w:numId w:val="20"/>
        </w:numPr>
        <w:shd w:val="clear" w:color="auto" w:fill="FFFFFF"/>
        <w:ind w:left="0" w:firstLine="567"/>
        <w:rPr>
          <w:color w:val="000000" w:themeColor="text1"/>
          <w:sz w:val="18"/>
          <w:szCs w:val="18"/>
        </w:rPr>
      </w:pPr>
      <w:r w:rsidRPr="00D345D2">
        <w:rPr>
          <w:color w:val="000000" w:themeColor="text1"/>
          <w:sz w:val="18"/>
          <w:szCs w:val="18"/>
        </w:rPr>
        <w:t>Проект внесения изменений в Правила землепользования и застройки Хомутовского муниципального образования.</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Порядок проведения публичных слушаний определен статьей 5.1 Градостроительного кодекса Российской Федерации, </w:t>
      </w:r>
      <w:r w:rsidRPr="00D345D2">
        <w:rPr>
          <w:sz w:val="18"/>
          <w:szCs w:val="18"/>
        </w:rPr>
        <w:t xml:space="preserve">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D345D2">
        <w:rPr>
          <w:sz w:val="18"/>
          <w:szCs w:val="18"/>
        </w:rPr>
        <w:t>Хомутовском</w:t>
      </w:r>
      <w:proofErr w:type="spellEnd"/>
      <w:r w:rsidRPr="00D345D2">
        <w:rPr>
          <w:sz w:val="18"/>
          <w:szCs w:val="18"/>
        </w:rPr>
        <w:t xml:space="preserve"> муниципальном образовании»</w:t>
      </w:r>
      <w:r w:rsidRPr="00D345D2">
        <w:rPr>
          <w:color w:val="000000" w:themeColor="text1"/>
          <w:sz w:val="18"/>
          <w:szCs w:val="18"/>
        </w:rPr>
        <w:t>.</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Срок проведения публичных слушаний: 18.07.2025 – 15.08.2025.</w:t>
      </w:r>
    </w:p>
    <w:p w:rsidR="00D345D2" w:rsidRPr="00D345D2" w:rsidRDefault="00D345D2" w:rsidP="00B92D37">
      <w:pPr>
        <w:ind w:left="0" w:firstLine="567"/>
        <w:rPr>
          <w:sz w:val="18"/>
          <w:szCs w:val="18"/>
        </w:rPr>
      </w:pPr>
      <w:r w:rsidRPr="00D345D2">
        <w:rPr>
          <w:color w:val="000000" w:themeColor="text1"/>
          <w:sz w:val="18"/>
          <w:szCs w:val="18"/>
        </w:rPr>
        <w:t xml:space="preserve">Место и дата открытия экспозиции проекта: </w:t>
      </w:r>
      <w:proofErr w:type="gramStart"/>
      <w:r w:rsidRPr="00D345D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D345D2">
        <w:rPr>
          <w:color w:val="000000" w:themeColor="text1"/>
          <w:sz w:val="18"/>
          <w:szCs w:val="18"/>
        </w:rPr>
        <w:t xml:space="preserve"> </w:t>
      </w:r>
      <w:r w:rsidRPr="00D345D2">
        <w:rPr>
          <w:sz w:val="18"/>
          <w:szCs w:val="18"/>
        </w:rPr>
        <w:t>28.07.2025 г</w:t>
      </w:r>
      <w:r w:rsidRPr="00D345D2">
        <w:rPr>
          <w:color w:val="000000" w:themeColor="text1"/>
          <w:sz w:val="18"/>
          <w:szCs w:val="18"/>
        </w:rPr>
        <w:t>.</w:t>
      </w:r>
      <w:proofErr w:type="gramEnd"/>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Срок, время проведения экспозиции проекта: в период с </w:t>
      </w:r>
      <w:r w:rsidRPr="00D345D2">
        <w:rPr>
          <w:sz w:val="18"/>
          <w:szCs w:val="18"/>
        </w:rPr>
        <w:t>28.07.2025 г</w:t>
      </w:r>
      <w:r w:rsidRPr="00D345D2">
        <w:rPr>
          <w:color w:val="000000" w:themeColor="text1"/>
          <w:sz w:val="18"/>
          <w:szCs w:val="18"/>
        </w:rPr>
        <w:t xml:space="preserve">. по </w:t>
      </w:r>
      <w:r w:rsidRPr="00D345D2">
        <w:rPr>
          <w:sz w:val="18"/>
          <w:szCs w:val="18"/>
        </w:rPr>
        <w:t>13.08.2025 г</w:t>
      </w:r>
      <w:r w:rsidRPr="00D345D2">
        <w:rPr>
          <w:color w:val="000000" w:themeColor="text1"/>
          <w:sz w:val="18"/>
          <w:szCs w:val="18"/>
        </w:rPr>
        <w:t xml:space="preserve">. (все дни, кроме выходных).  </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Консультирование посетителей экспозиции проекта проводится по адресу: </w:t>
      </w:r>
      <w:proofErr w:type="gramStart"/>
      <w:r w:rsidRPr="00D345D2">
        <w:rPr>
          <w:color w:val="000000" w:themeColor="text1"/>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Дом культуры, Иркутский район, с. Хомутово, ул. Кирова, 10 «Б», Иркутская область, Иркутский район, д. Куда, ул. Васильева, 1/5, Спортивно-оздоровительный комплекс, п. </w:t>
      </w:r>
      <w:proofErr w:type="spellStart"/>
      <w:r w:rsidRPr="00D345D2">
        <w:rPr>
          <w:color w:val="000000" w:themeColor="text1"/>
          <w:sz w:val="18"/>
          <w:szCs w:val="18"/>
        </w:rPr>
        <w:t>Плишкино</w:t>
      </w:r>
      <w:proofErr w:type="spellEnd"/>
      <w:r w:rsidRPr="00D345D2">
        <w:rPr>
          <w:color w:val="000000" w:themeColor="text1"/>
          <w:sz w:val="18"/>
          <w:szCs w:val="18"/>
        </w:rPr>
        <w:t>, ул. Павла Горбунова, 2, около в/ч 36728, Иркутская область, Иркутский район, п. Горный, Здание кафе</w:t>
      </w:r>
      <w:proofErr w:type="gramEnd"/>
      <w:r w:rsidRPr="00D345D2">
        <w:rPr>
          <w:color w:val="000000" w:themeColor="text1"/>
          <w:sz w:val="18"/>
          <w:szCs w:val="18"/>
        </w:rPr>
        <w:t xml:space="preserve"> «</w:t>
      </w:r>
      <w:proofErr w:type="gramStart"/>
      <w:r w:rsidRPr="00D345D2">
        <w:rPr>
          <w:color w:val="000000" w:themeColor="text1"/>
          <w:sz w:val="18"/>
          <w:szCs w:val="18"/>
        </w:rPr>
        <w:t xml:space="preserve">Фараон», д. Позднякова, ул. </w:t>
      </w:r>
      <w:proofErr w:type="spellStart"/>
      <w:r w:rsidRPr="00D345D2">
        <w:rPr>
          <w:color w:val="000000" w:themeColor="text1"/>
          <w:sz w:val="18"/>
          <w:szCs w:val="18"/>
        </w:rPr>
        <w:t>Кузьмихинская</w:t>
      </w:r>
      <w:proofErr w:type="spellEnd"/>
      <w:r w:rsidRPr="00D345D2">
        <w:rPr>
          <w:color w:val="000000" w:themeColor="text1"/>
          <w:sz w:val="18"/>
          <w:szCs w:val="18"/>
        </w:rPr>
        <w:t xml:space="preserve">, 2 «Б», Дом культуры, д. Талька, ул. Центральная, 25, в период с </w:t>
      </w:r>
      <w:r w:rsidRPr="00D345D2">
        <w:rPr>
          <w:sz w:val="18"/>
          <w:szCs w:val="18"/>
        </w:rPr>
        <w:t>28.07.2025 г</w:t>
      </w:r>
      <w:r w:rsidRPr="00D345D2">
        <w:rPr>
          <w:color w:val="000000" w:themeColor="text1"/>
          <w:sz w:val="18"/>
          <w:szCs w:val="18"/>
        </w:rPr>
        <w:t xml:space="preserve">. по </w:t>
      </w:r>
      <w:r w:rsidRPr="00D345D2">
        <w:rPr>
          <w:sz w:val="18"/>
          <w:szCs w:val="18"/>
        </w:rPr>
        <w:t>13.08.2025 г</w:t>
      </w:r>
      <w:r w:rsidRPr="00D345D2">
        <w:rPr>
          <w:color w:val="000000" w:themeColor="text1"/>
          <w:sz w:val="18"/>
          <w:szCs w:val="18"/>
        </w:rPr>
        <w:t>. с 09.00 до 12.00 часов (понедельник, четверг, кроме праздничных дней).</w:t>
      </w:r>
      <w:proofErr w:type="gramEnd"/>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Собрание участников публичных слушаний:</w:t>
      </w:r>
    </w:p>
    <w:p w:rsidR="00D345D2" w:rsidRPr="00D345D2" w:rsidRDefault="00D345D2" w:rsidP="00B92D37">
      <w:pPr>
        <w:pStyle w:val="af9"/>
        <w:numPr>
          <w:ilvl w:val="0"/>
          <w:numId w:val="21"/>
        </w:numPr>
        <w:ind w:left="0" w:firstLine="567"/>
        <w:rPr>
          <w:sz w:val="18"/>
          <w:szCs w:val="18"/>
        </w:rPr>
      </w:pPr>
      <w:r w:rsidRPr="00D345D2">
        <w:rPr>
          <w:sz w:val="18"/>
          <w:szCs w:val="18"/>
        </w:rPr>
        <w:t>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11.08.2025 г. с 10.00 до 10.10 часов, собрание участников публичных слушаний: с 10.10 до 11.00 часов;</w:t>
      </w:r>
    </w:p>
    <w:p w:rsidR="00D345D2" w:rsidRPr="00D345D2" w:rsidRDefault="00D345D2" w:rsidP="00B92D37">
      <w:pPr>
        <w:pStyle w:val="af9"/>
        <w:numPr>
          <w:ilvl w:val="0"/>
          <w:numId w:val="21"/>
        </w:numPr>
        <w:ind w:left="0" w:firstLine="567"/>
        <w:rPr>
          <w:sz w:val="18"/>
          <w:szCs w:val="18"/>
        </w:rPr>
      </w:pPr>
      <w:proofErr w:type="gramStart"/>
      <w:r w:rsidRPr="00D345D2">
        <w:rPr>
          <w:sz w:val="18"/>
          <w:szCs w:val="18"/>
        </w:rPr>
        <w:lastRenderedPageBreak/>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11.08.2025 г. с 15.00 до 15.10 часов, собрание участников публичных слушаний: с 15.10 до 16.00 часов;</w:t>
      </w:r>
      <w:proofErr w:type="gramEnd"/>
    </w:p>
    <w:p w:rsidR="00D345D2" w:rsidRPr="00D345D2" w:rsidRDefault="00D345D2" w:rsidP="00B92D37">
      <w:pPr>
        <w:numPr>
          <w:ilvl w:val="0"/>
          <w:numId w:val="21"/>
        </w:numPr>
        <w:ind w:left="0" w:firstLine="567"/>
        <w:rPr>
          <w:sz w:val="18"/>
          <w:szCs w:val="18"/>
        </w:rPr>
      </w:pPr>
      <w:proofErr w:type="gramStart"/>
      <w:r w:rsidRPr="00D345D2">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12.08.2025 г. с 13.30 до 13.40 часов, собрание участников публичных слушаний: с 13.40 до 14.30 часов;</w:t>
      </w:r>
      <w:proofErr w:type="gramEnd"/>
    </w:p>
    <w:p w:rsidR="00D345D2" w:rsidRPr="00D345D2" w:rsidRDefault="00D345D2" w:rsidP="00B92D37">
      <w:pPr>
        <w:pStyle w:val="af9"/>
        <w:numPr>
          <w:ilvl w:val="0"/>
          <w:numId w:val="21"/>
        </w:numPr>
        <w:ind w:left="0" w:firstLine="567"/>
        <w:rPr>
          <w:sz w:val="18"/>
          <w:szCs w:val="18"/>
        </w:rPr>
      </w:pPr>
      <w:proofErr w:type="gramStart"/>
      <w:r w:rsidRPr="00D345D2">
        <w:rPr>
          <w:sz w:val="18"/>
          <w:szCs w:val="18"/>
        </w:rPr>
        <w:t xml:space="preserve">Иркутская область, Иркутский район, д. Позднякова, ул. </w:t>
      </w:r>
      <w:proofErr w:type="spellStart"/>
      <w:r w:rsidRPr="00D345D2">
        <w:rPr>
          <w:sz w:val="18"/>
          <w:szCs w:val="18"/>
        </w:rPr>
        <w:t>Кузьмихинская</w:t>
      </w:r>
      <w:proofErr w:type="spellEnd"/>
      <w:r w:rsidRPr="00D345D2">
        <w:rPr>
          <w:sz w:val="18"/>
          <w:szCs w:val="18"/>
        </w:rPr>
        <w:t>, 2 «а», кафе «Фараон», регистрация лиц, участвующих в собрании участников публичных слушаний: 12.08.2025 г. с 15.00 до 15.10 часов, собрание участников публичных слушаний: с 15.10 до 16.00 часов;</w:t>
      </w:r>
      <w:proofErr w:type="gramEnd"/>
    </w:p>
    <w:p w:rsidR="00D345D2" w:rsidRPr="00D345D2" w:rsidRDefault="00D345D2" w:rsidP="00B92D37">
      <w:pPr>
        <w:pStyle w:val="af9"/>
        <w:numPr>
          <w:ilvl w:val="0"/>
          <w:numId w:val="21"/>
        </w:numPr>
        <w:ind w:left="0" w:firstLine="567"/>
        <w:rPr>
          <w:sz w:val="18"/>
          <w:szCs w:val="18"/>
        </w:rPr>
      </w:pPr>
      <w:r w:rsidRPr="00D345D2">
        <w:rPr>
          <w:sz w:val="18"/>
          <w:szCs w:val="18"/>
        </w:rPr>
        <w:t xml:space="preserve">Иркутская область, Иркутский район, п. </w:t>
      </w:r>
      <w:proofErr w:type="spellStart"/>
      <w:r w:rsidRPr="00D345D2">
        <w:rPr>
          <w:sz w:val="18"/>
          <w:szCs w:val="18"/>
        </w:rPr>
        <w:t>Плишкино</w:t>
      </w:r>
      <w:proofErr w:type="spellEnd"/>
      <w:r w:rsidRPr="00D345D2">
        <w:rPr>
          <w:sz w:val="18"/>
          <w:szCs w:val="18"/>
        </w:rPr>
        <w:t>, ул. Павла Горбунова, 2, регистрация лиц, участвующих в собрании участников публичных слушаний: 13.08.2025 г. с 10.00 до 10.10 часов, собрание участников публичных слушаний: с 10.10 до 11.00 часов;</w:t>
      </w:r>
    </w:p>
    <w:p w:rsidR="00D345D2" w:rsidRPr="00B92D37" w:rsidRDefault="00D345D2" w:rsidP="00B92D37">
      <w:pPr>
        <w:pStyle w:val="af9"/>
        <w:numPr>
          <w:ilvl w:val="0"/>
          <w:numId w:val="21"/>
        </w:numPr>
        <w:ind w:left="0" w:firstLine="567"/>
        <w:rPr>
          <w:sz w:val="18"/>
          <w:szCs w:val="18"/>
        </w:rPr>
      </w:pPr>
      <w:r w:rsidRPr="00D345D2">
        <w:rPr>
          <w:sz w:val="18"/>
          <w:szCs w:val="18"/>
        </w:rPr>
        <w:t>Иркутская область, Иркутский район, д. Куда, ул. Васильева, 1/5, регистрация лиц, участвующих в собрании участников публичных слушаний: 13.08.2025 г. с 15.00 до 15.10 часов, собрание участников публичных слушаний: с 15.10 до 16.00 часов.</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в письменной или устной форме в ходе проведения собрания участников публичных слушаний;</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 в письменной форме в адрес </w:t>
      </w:r>
      <w:r w:rsidRPr="00D345D2">
        <w:rPr>
          <w:sz w:val="18"/>
          <w:szCs w:val="18"/>
        </w:rPr>
        <w:t>отдела градостроительства, земельных и имущественных отношений</w:t>
      </w:r>
      <w:r w:rsidRPr="00D345D2">
        <w:rPr>
          <w:color w:val="000000" w:themeColor="text1"/>
          <w:sz w:val="18"/>
          <w:szCs w:val="18"/>
        </w:rPr>
        <w:t xml:space="preserve"> администрации Хомутовского муниципального образования по адресу: </w:t>
      </w:r>
      <w:proofErr w:type="gramStart"/>
      <w:r w:rsidRPr="00D345D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D345D2">
        <w:rPr>
          <w:color w:val="000000" w:themeColor="text1"/>
          <w:sz w:val="18"/>
          <w:szCs w:val="18"/>
        </w:rPr>
        <w:t xml:space="preserve"> в период с </w:t>
      </w:r>
      <w:r w:rsidRPr="00D345D2">
        <w:rPr>
          <w:sz w:val="18"/>
          <w:szCs w:val="18"/>
        </w:rPr>
        <w:t>28.07.2025 г</w:t>
      </w:r>
      <w:r w:rsidRPr="00D345D2">
        <w:rPr>
          <w:color w:val="000000" w:themeColor="text1"/>
          <w:sz w:val="18"/>
          <w:szCs w:val="18"/>
        </w:rPr>
        <w:t xml:space="preserve">. по </w:t>
      </w:r>
      <w:r w:rsidRPr="00D345D2">
        <w:rPr>
          <w:sz w:val="18"/>
          <w:szCs w:val="18"/>
        </w:rPr>
        <w:t>13.08.2025 г</w:t>
      </w:r>
      <w:r w:rsidRPr="00D345D2">
        <w:rPr>
          <w:color w:val="000000" w:themeColor="text1"/>
          <w:sz w:val="18"/>
          <w:szCs w:val="18"/>
        </w:rPr>
        <w:t xml:space="preserve">. с 9.00 до 12.00 часов, с 13.00 до 16.00 часов (все дни, кроме выходных </w:t>
      </w:r>
      <w:r w:rsidRPr="00D345D2">
        <w:rPr>
          <w:sz w:val="18"/>
          <w:szCs w:val="18"/>
        </w:rPr>
        <w:t>и праздничных дней</w:t>
      </w:r>
      <w:r w:rsidRPr="00D345D2">
        <w:rPr>
          <w:color w:val="000000" w:themeColor="text1"/>
          <w:sz w:val="18"/>
          <w:szCs w:val="18"/>
        </w:rPr>
        <w:t>);</w:t>
      </w:r>
      <w:proofErr w:type="gramEnd"/>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D345D2" w:rsidRPr="00D345D2" w:rsidRDefault="00D345D2" w:rsidP="00B92D37">
      <w:pPr>
        <w:shd w:val="clear" w:color="auto" w:fill="FFFFFF"/>
        <w:ind w:left="0" w:firstLine="567"/>
        <w:rPr>
          <w:color w:val="000000" w:themeColor="text1"/>
          <w:sz w:val="18"/>
          <w:szCs w:val="18"/>
        </w:rPr>
      </w:pPr>
      <w:proofErr w:type="gramStart"/>
      <w:r w:rsidRPr="00D345D2">
        <w:rPr>
          <w:color w:val="000000" w:themeColor="text1"/>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D345D2" w:rsidRPr="00D345D2" w:rsidRDefault="00D345D2" w:rsidP="00B92D37">
      <w:pPr>
        <w:shd w:val="clear" w:color="auto" w:fill="FFFFFF"/>
        <w:ind w:left="0" w:firstLine="567"/>
        <w:rPr>
          <w:color w:val="000000" w:themeColor="text1"/>
          <w:sz w:val="18"/>
          <w:szCs w:val="18"/>
        </w:rPr>
      </w:pPr>
      <w:proofErr w:type="gramStart"/>
      <w:r w:rsidRPr="00D345D2">
        <w:rPr>
          <w:color w:val="000000" w:themeColor="text1"/>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D345D2">
        <w:rPr>
          <w:color w:val="000000" w:themeColor="text1"/>
          <w:sz w:val="18"/>
          <w:szCs w:val="18"/>
        </w:rPr>
        <w:t>, объекты капитального строительства, помещения, являющиеся частью указанных объектов капитального строительства.</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Проект и информационные материалы к нему будут размещены на WEB-портале </w:t>
      </w:r>
      <w:r w:rsidRPr="00D345D2">
        <w:rPr>
          <w:sz w:val="18"/>
          <w:szCs w:val="18"/>
        </w:rPr>
        <w:t>органа местного самоуправления Хомутовского муниципального образования</w:t>
      </w:r>
      <w:r w:rsidRPr="00D345D2">
        <w:rPr>
          <w:color w:val="000000" w:themeColor="text1"/>
          <w:sz w:val="18"/>
          <w:szCs w:val="18"/>
        </w:rPr>
        <w:t xml:space="preserve"> в информационно-телекоммуникационной сети «Интернет» (</w:t>
      </w:r>
      <w:hyperlink r:id="rId11" w:history="1">
        <w:r w:rsidRPr="00D345D2">
          <w:rPr>
            <w:rStyle w:val="af"/>
            <w:sz w:val="18"/>
            <w:szCs w:val="18"/>
          </w:rPr>
          <w:t>http://</w:t>
        </w:r>
        <w:proofErr w:type="spellStart"/>
        <w:r w:rsidRPr="00D345D2">
          <w:rPr>
            <w:rStyle w:val="af"/>
            <w:sz w:val="18"/>
            <w:szCs w:val="18"/>
            <w:lang w:val="en-US"/>
          </w:rPr>
          <w:t>khomutovskoe</w:t>
        </w:r>
        <w:proofErr w:type="spellEnd"/>
        <w:r w:rsidRPr="00D345D2">
          <w:rPr>
            <w:rStyle w:val="af"/>
            <w:sz w:val="18"/>
            <w:szCs w:val="18"/>
          </w:rPr>
          <w:t>-</w:t>
        </w:r>
        <w:proofErr w:type="spellStart"/>
        <w:r w:rsidRPr="00D345D2">
          <w:rPr>
            <w:rStyle w:val="af"/>
            <w:sz w:val="18"/>
            <w:szCs w:val="18"/>
            <w:lang w:val="en-US"/>
          </w:rPr>
          <w:t>mo</w:t>
        </w:r>
        <w:proofErr w:type="spellEnd"/>
        <w:r w:rsidRPr="00D345D2">
          <w:rPr>
            <w:rStyle w:val="af"/>
            <w:sz w:val="18"/>
            <w:szCs w:val="18"/>
          </w:rPr>
          <w:t>.</w:t>
        </w:r>
        <w:proofErr w:type="spellStart"/>
        <w:r w:rsidRPr="00D345D2">
          <w:rPr>
            <w:rStyle w:val="af"/>
            <w:sz w:val="18"/>
            <w:szCs w:val="18"/>
            <w:lang w:val="en-US"/>
          </w:rPr>
          <w:t>ru</w:t>
        </w:r>
        <w:proofErr w:type="spellEnd"/>
      </w:hyperlink>
      <w:r w:rsidRPr="00D345D2">
        <w:rPr>
          <w:color w:val="000000" w:themeColor="text1"/>
          <w:sz w:val="18"/>
          <w:szCs w:val="18"/>
        </w:rPr>
        <w:t xml:space="preserve">), в газете «Вестник Хомутовского поселения», обеспечивающих доступ участников публичных слушаний к информации о проведении публичных слушаний, с </w:t>
      </w:r>
      <w:r w:rsidRPr="00D345D2">
        <w:rPr>
          <w:sz w:val="18"/>
          <w:szCs w:val="18"/>
        </w:rPr>
        <w:t>28.07.2025 г</w:t>
      </w:r>
      <w:r w:rsidRPr="00D345D2">
        <w:rPr>
          <w:color w:val="000000" w:themeColor="text1"/>
          <w:sz w:val="18"/>
          <w:szCs w:val="18"/>
        </w:rPr>
        <w:t xml:space="preserve">. по </w:t>
      </w:r>
      <w:r w:rsidRPr="00D345D2">
        <w:rPr>
          <w:sz w:val="18"/>
          <w:szCs w:val="18"/>
        </w:rPr>
        <w:t>13.08.2025 г</w:t>
      </w:r>
      <w:r w:rsidRPr="00D345D2">
        <w:rPr>
          <w:color w:val="000000" w:themeColor="text1"/>
          <w:sz w:val="18"/>
          <w:szCs w:val="18"/>
        </w:rPr>
        <w:t>.</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Заключение о результатах публичных слушаний будет размещено в установленном законом порядке 15.08.2025 г.</w:t>
      </w:r>
    </w:p>
    <w:p w:rsidR="00D345D2" w:rsidRPr="00D345D2" w:rsidRDefault="00D345D2" w:rsidP="00B92D37">
      <w:pPr>
        <w:shd w:val="clear" w:color="auto" w:fill="FFFFFF"/>
        <w:ind w:left="0" w:firstLine="567"/>
        <w:rPr>
          <w:color w:val="000000" w:themeColor="text1"/>
          <w:sz w:val="18"/>
          <w:szCs w:val="18"/>
        </w:rPr>
      </w:pPr>
      <w:r w:rsidRPr="00D345D2">
        <w:rPr>
          <w:color w:val="000000" w:themeColor="text1"/>
          <w:sz w:val="18"/>
          <w:szCs w:val="18"/>
        </w:rPr>
        <w:t xml:space="preserve">Справки по вопросам организации и проведения публичных слушаний по телефону: </w:t>
      </w:r>
      <w:r w:rsidRPr="00D345D2">
        <w:rPr>
          <w:sz w:val="18"/>
          <w:szCs w:val="18"/>
        </w:rPr>
        <w:t>696-182</w:t>
      </w:r>
      <w:r w:rsidRPr="00D345D2">
        <w:rPr>
          <w:color w:val="000000" w:themeColor="text1"/>
          <w:sz w:val="18"/>
          <w:szCs w:val="18"/>
        </w:rPr>
        <w:t>.</w:t>
      </w:r>
    </w:p>
    <w:p w:rsidR="00D345D2" w:rsidRDefault="00D345D2" w:rsidP="00D345D2"/>
    <w:p w:rsidR="001A5D60" w:rsidRDefault="001A5D60" w:rsidP="00D345D2"/>
    <w:p w:rsidR="001A5D60" w:rsidRPr="00175687" w:rsidRDefault="001A5D60" w:rsidP="001A5D60">
      <w:pPr>
        <w:tabs>
          <w:tab w:val="left" w:pos="426"/>
          <w:tab w:val="left" w:pos="3976"/>
        </w:tabs>
        <w:ind w:left="0" w:right="-142" w:firstLine="426"/>
        <w:jc w:val="center"/>
        <w:rPr>
          <w:sz w:val="18"/>
          <w:szCs w:val="18"/>
        </w:rPr>
      </w:pPr>
      <w:r w:rsidRPr="00175687">
        <w:rPr>
          <w:sz w:val="18"/>
          <w:szCs w:val="18"/>
        </w:rPr>
        <w:t>РОССИЙСКАЯ ФЕДЕРАЦИЯ</w:t>
      </w:r>
    </w:p>
    <w:p w:rsidR="001A5D60" w:rsidRPr="00175687" w:rsidRDefault="001A5D60" w:rsidP="001A5D60">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A5D60" w:rsidRPr="00175687" w:rsidRDefault="001A5D60" w:rsidP="001A5D60">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A5D60" w:rsidRPr="00175687" w:rsidRDefault="001A5D60" w:rsidP="001A5D60">
      <w:pPr>
        <w:tabs>
          <w:tab w:val="left" w:pos="426"/>
          <w:tab w:val="left" w:pos="3976"/>
        </w:tabs>
        <w:ind w:left="0" w:right="-142" w:firstLine="426"/>
        <w:jc w:val="center"/>
        <w:rPr>
          <w:sz w:val="18"/>
          <w:szCs w:val="18"/>
        </w:rPr>
      </w:pPr>
      <w:r w:rsidRPr="00175687">
        <w:rPr>
          <w:sz w:val="18"/>
          <w:szCs w:val="18"/>
        </w:rPr>
        <w:t>АДМИНИСТРАЦИЯ</w:t>
      </w:r>
    </w:p>
    <w:p w:rsidR="001A5D60" w:rsidRPr="00175687" w:rsidRDefault="001A5D60" w:rsidP="001A5D60">
      <w:pPr>
        <w:tabs>
          <w:tab w:val="left" w:pos="426"/>
          <w:tab w:val="left" w:pos="3976"/>
        </w:tabs>
        <w:ind w:left="0" w:right="-142" w:firstLine="426"/>
        <w:jc w:val="center"/>
        <w:rPr>
          <w:sz w:val="18"/>
          <w:szCs w:val="18"/>
        </w:rPr>
      </w:pPr>
      <w:r>
        <w:rPr>
          <w:sz w:val="18"/>
          <w:szCs w:val="18"/>
        </w:rPr>
        <w:t>ПОСТАНОВЛЕНИЕ</w:t>
      </w:r>
    </w:p>
    <w:p w:rsidR="001A5D60" w:rsidRPr="00175687" w:rsidRDefault="001A5D60" w:rsidP="001A5D60">
      <w:pPr>
        <w:tabs>
          <w:tab w:val="left" w:pos="426"/>
          <w:tab w:val="left" w:pos="3976"/>
        </w:tabs>
        <w:ind w:left="0" w:right="-142" w:firstLine="426"/>
        <w:jc w:val="center"/>
        <w:rPr>
          <w:sz w:val="18"/>
          <w:szCs w:val="18"/>
        </w:rPr>
      </w:pPr>
    </w:p>
    <w:p w:rsidR="001A5D60" w:rsidRPr="00175687" w:rsidRDefault="001A5D60" w:rsidP="001A5D60">
      <w:pPr>
        <w:tabs>
          <w:tab w:val="left" w:pos="426"/>
          <w:tab w:val="left" w:pos="3976"/>
        </w:tabs>
        <w:ind w:left="0" w:right="-142" w:firstLine="426"/>
        <w:jc w:val="left"/>
        <w:rPr>
          <w:sz w:val="18"/>
          <w:szCs w:val="18"/>
          <w:u w:val="single"/>
        </w:rPr>
      </w:pPr>
      <w:r>
        <w:rPr>
          <w:sz w:val="18"/>
          <w:szCs w:val="18"/>
          <w:u w:val="single"/>
        </w:rPr>
        <w:t>18.07.2025  № 137</w:t>
      </w:r>
      <w:r w:rsidRPr="00175687">
        <w:rPr>
          <w:sz w:val="18"/>
          <w:szCs w:val="18"/>
          <w:u w:val="single"/>
        </w:rPr>
        <w:t xml:space="preserve"> од</w:t>
      </w:r>
    </w:p>
    <w:p w:rsidR="001A5D60" w:rsidRDefault="001A5D60" w:rsidP="001A5D60">
      <w:pPr>
        <w:tabs>
          <w:tab w:val="left" w:pos="426"/>
          <w:tab w:val="left" w:pos="3976"/>
        </w:tabs>
        <w:ind w:left="0" w:right="-142" w:firstLine="426"/>
        <w:jc w:val="left"/>
        <w:rPr>
          <w:sz w:val="18"/>
          <w:szCs w:val="18"/>
        </w:rPr>
      </w:pPr>
      <w:r w:rsidRPr="00175687">
        <w:rPr>
          <w:sz w:val="18"/>
          <w:szCs w:val="18"/>
        </w:rPr>
        <w:t xml:space="preserve">       с. Хомутово</w:t>
      </w:r>
    </w:p>
    <w:p w:rsidR="001A5D60" w:rsidRDefault="001A5D60" w:rsidP="001A5D60">
      <w:pPr>
        <w:tabs>
          <w:tab w:val="left" w:pos="426"/>
          <w:tab w:val="left" w:pos="3976"/>
        </w:tabs>
        <w:ind w:left="0" w:right="-142" w:firstLine="426"/>
        <w:jc w:val="left"/>
        <w:rPr>
          <w:sz w:val="18"/>
          <w:szCs w:val="18"/>
        </w:rPr>
      </w:pPr>
    </w:p>
    <w:p w:rsidR="001A5D60" w:rsidRDefault="001A5D60" w:rsidP="001A5D60">
      <w:pPr>
        <w:shd w:val="clear" w:color="auto" w:fill="FFFFFF"/>
        <w:tabs>
          <w:tab w:val="left" w:pos="426"/>
        </w:tabs>
        <w:ind w:left="0" w:firstLine="567"/>
        <w:rPr>
          <w:sz w:val="18"/>
          <w:szCs w:val="18"/>
        </w:rPr>
      </w:pPr>
      <w:r w:rsidRPr="001A5D60">
        <w:rPr>
          <w:sz w:val="18"/>
          <w:szCs w:val="18"/>
        </w:rPr>
        <w:t>О внесении изменений в постановление администрации Хомутовского муниципального образования от 27.08.2024 № 181 о/д «Об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w:t>
      </w:r>
    </w:p>
    <w:p w:rsidR="001A5D60" w:rsidRDefault="001A5D60" w:rsidP="001A5D60">
      <w:pPr>
        <w:shd w:val="clear" w:color="auto" w:fill="FFFFFF"/>
        <w:tabs>
          <w:tab w:val="left" w:pos="426"/>
        </w:tabs>
        <w:ind w:left="0" w:firstLine="567"/>
        <w:rPr>
          <w:sz w:val="18"/>
          <w:szCs w:val="18"/>
        </w:rPr>
      </w:pPr>
    </w:p>
    <w:p w:rsidR="001A5D60" w:rsidRPr="001A5D60" w:rsidRDefault="001A5D60" w:rsidP="001A5D60">
      <w:pPr>
        <w:shd w:val="clear" w:color="auto" w:fill="FFFFFF"/>
        <w:tabs>
          <w:tab w:val="left" w:pos="426"/>
        </w:tabs>
        <w:ind w:left="0" w:firstLine="567"/>
        <w:rPr>
          <w:color w:val="000000"/>
          <w:sz w:val="18"/>
          <w:szCs w:val="18"/>
        </w:rPr>
      </w:pPr>
      <w:proofErr w:type="gramStart"/>
      <w:r w:rsidRPr="001A5D60">
        <w:rPr>
          <w:color w:val="000000"/>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Постановлением Главы администрации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roofErr w:type="gramEnd"/>
      <w:r w:rsidRPr="001A5D60">
        <w:rPr>
          <w:color w:val="000000"/>
          <w:sz w:val="18"/>
          <w:szCs w:val="18"/>
        </w:rPr>
        <w:t>», Уставом Хомутовского муниципального образования, администрация Хомутовского муниципального образования</w:t>
      </w:r>
    </w:p>
    <w:p w:rsidR="001A5D60" w:rsidRPr="001A5D60" w:rsidRDefault="001A5D60" w:rsidP="001A5D60">
      <w:pPr>
        <w:tabs>
          <w:tab w:val="left" w:pos="426"/>
        </w:tabs>
        <w:ind w:left="0" w:firstLine="567"/>
        <w:rPr>
          <w:sz w:val="18"/>
          <w:szCs w:val="18"/>
        </w:rPr>
      </w:pPr>
      <w:r w:rsidRPr="001A5D60">
        <w:rPr>
          <w:sz w:val="18"/>
          <w:szCs w:val="18"/>
        </w:rPr>
        <w:t>ПОСТАНОВЛЯЕТ:</w:t>
      </w:r>
    </w:p>
    <w:p w:rsidR="001A5D60" w:rsidRPr="001A5D60" w:rsidRDefault="001A5D60" w:rsidP="001A5D60">
      <w:pPr>
        <w:numPr>
          <w:ilvl w:val="0"/>
          <w:numId w:val="22"/>
        </w:numPr>
        <w:tabs>
          <w:tab w:val="clear" w:pos="928"/>
          <w:tab w:val="num" w:pos="0"/>
          <w:tab w:val="left" w:pos="426"/>
          <w:tab w:val="left" w:pos="993"/>
          <w:tab w:val="left" w:pos="1843"/>
        </w:tabs>
        <w:ind w:left="0" w:firstLine="567"/>
        <w:rPr>
          <w:sz w:val="18"/>
          <w:szCs w:val="18"/>
        </w:rPr>
      </w:pPr>
      <w:r w:rsidRPr="001A5D60">
        <w:rPr>
          <w:color w:val="000000"/>
          <w:sz w:val="18"/>
          <w:szCs w:val="18"/>
        </w:rPr>
        <w:t xml:space="preserve">В постановление администрации Хомутовского муниципального образования от 27.08.2024 № 181 о/д </w:t>
      </w:r>
      <w:r w:rsidRPr="001A5D60">
        <w:rPr>
          <w:sz w:val="18"/>
          <w:szCs w:val="18"/>
        </w:rPr>
        <w:t>«Об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w:t>
      </w:r>
      <w:r w:rsidRPr="001A5D60">
        <w:rPr>
          <w:color w:val="000000"/>
          <w:sz w:val="18"/>
          <w:szCs w:val="18"/>
        </w:rPr>
        <w:t xml:space="preserve"> внести изменения:</w:t>
      </w:r>
    </w:p>
    <w:p w:rsidR="001A5D60" w:rsidRPr="001A5D60" w:rsidRDefault="001A5D60" w:rsidP="001A5D60">
      <w:pPr>
        <w:shd w:val="clear" w:color="auto" w:fill="FFFFFF"/>
        <w:tabs>
          <w:tab w:val="left" w:pos="426"/>
        </w:tabs>
        <w:ind w:left="0" w:firstLine="567"/>
        <w:rPr>
          <w:sz w:val="18"/>
          <w:szCs w:val="18"/>
        </w:rPr>
      </w:pPr>
      <w:r w:rsidRPr="001A5D60">
        <w:rPr>
          <w:color w:val="000000"/>
          <w:sz w:val="18"/>
          <w:szCs w:val="18"/>
        </w:rPr>
        <w:t>1.1. В паспорте муниципальной программы «</w:t>
      </w:r>
      <w:r w:rsidRPr="001A5D60">
        <w:rPr>
          <w:sz w:val="18"/>
          <w:szCs w:val="18"/>
        </w:rPr>
        <w:t>Развитие культуры Хомутовского муниципального образования на 2024-2026 годы</w:t>
      </w:r>
      <w:r w:rsidRPr="001A5D60">
        <w:rPr>
          <w:color w:val="000000"/>
          <w:sz w:val="18"/>
          <w:szCs w:val="18"/>
        </w:rPr>
        <w:t xml:space="preserve">» строку «Ресурсное обеспечение Программы» </w:t>
      </w:r>
      <w:r w:rsidRPr="001A5D60">
        <w:rPr>
          <w:sz w:val="18"/>
          <w:szCs w:val="18"/>
        </w:rPr>
        <w:t>изменить и изложить в следующей редакции:</w:t>
      </w:r>
    </w:p>
    <w:tbl>
      <w:tblPr>
        <w:tblW w:w="0" w:type="auto"/>
        <w:tblInd w:w="70" w:type="dxa"/>
        <w:tblLayout w:type="fixed"/>
        <w:tblCellMar>
          <w:left w:w="70" w:type="dxa"/>
          <w:right w:w="70" w:type="dxa"/>
        </w:tblCellMar>
        <w:tblLook w:val="0000" w:firstRow="0" w:lastRow="0" w:firstColumn="0" w:lastColumn="0" w:noHBand="0" w:noVBand="0"/>
      </w:tblPr>
      <w:tblGrid>
        <w:gridCol w:w="2835"/>
        <w:gridCol w:w="7230"/>
      </w:tblGrid>
      <w:tr w:rsidR="001A5D60" w:rsidRPr="001A5D60" w:rsidTr="00930DC5">
        <w:trPr>
          <w:trHeight w:val="694"/>
        </w:trPr>
        <w:tc>
          <w:tcPr>
            <w:tcW w:w="2835" w:type="dxa"/>
            <w:tcBorders>
              <w:top w:val="single" w:sz="6" w:space="0" w:color="auto"/>
              <w:left w:val="single" w:sz="6" w:space="0" w:color="auto"/>
              <w:bottom w:val="single" w:sz="6" w:space="0" w:color="auto"/>
              <w:right w:val="single" w:sz="6" w:space="0" w:color="auto"/>
            </w:tcBorders>
          </w:tcPr>
          <w:p w:rsidR="001A5D60" w:rsidRPr="001A5D60" w:rsidRDefault="001A5D60" w:rsidP="001A5D60">
            <w:pPr>
              <w:pStyle w:val="ConsPlusNormal"/>
              <w:widowControl/>
              <w:tabs>
                <w:tab w:val="left" w:pos="426"/>
              </w:tabs>
              <w:ind w:left="0" w:firstLine="567"/>
              <w:rPr>
                <w:rFonts w:ascii="Times New Roman" w:hAnsi="Times New Roman" w:cs="Times New Roman"/>
                <w:sz w:val="18"/>
                <w:szCs w:val="18"/>
              </w:rPr>
            </w:pPr>
            <w:r w:rsidRPr="001A5D60">
              <w:rPr>
                <w:rFonts w:ascii="Times New Roman" w:hAnsi="Times New Roman" w:cs="Times New Roman"/>
                <w:sz w:val="18"/>
                <w:szCs w:val="18"/>
              </w:rPr>
              <w:t>Ресурсное обеспечение Программы</w:t>
            </w:r>
          </w:p>
        </w:tc>
        <w:tc>
          <w:tcPr>
            <w:tcW w:w="7230" w:type="dxa"/>
            <w:tcBorders>
              <w:top w:val="single" w:sz="6" w:space="0" w:color="auto"/>
              <w:left w:val="single" w:sz="6" w:space="0" w:color="auto"/>
              <w:bottom w:val="single" w:sz="6" w:space="0" w:color="auto"/>
              <w:right w:val="single" w:sz="6" w:space="0" w:color="auto"/>
            </w:tcBorders>
          </w:tcPr>
          <w:p w:rsidR="001A5D60" w:rsidRPr="001A5D60" w:rsidRDefault="001A5D60" w:rsidP="001A5D60">
            <w:pPr>
              <w:tabs>
                <w:tab w:val="left" w:pos="426"/>
              </w:tabs>
              <w:ind w:left="0" w:firstLine="567"/>
              <w:contextualSpacing/>
              <w:rPr>
                <w:color w:val="000000"/>
                <w:sz w:val="18"/>
                <w:szCs w:val="18"/>
              </w:rPr>
            </w:pPr>
            <w:r w:rsidRPr="001A5D60">
              <w:rPr>
                <w:color w:val="000000"/>
                <w:sz w:val="18"/>
                <w:szCs w:val="18"/>
              </w:rPr>
              <w:t>Финансирование программы предусмотрено за счет средств областного и местного бюджетов, и внебюджетных источников, в том числе:</w:t>
            </w:r>
          </w:p>
          <w:p w:rsidR="001A5D60" w:rsidRPr="001A5D60" w:rsidRDefault="001A5D60" w:rsidP="001A5D60">
            <w:pPr>
              <w:tabs>
                <w:tab w:val="left" w:pos="426"/>
              </w:tabs>
              <w:ind w:left="0" w:firstLine="567"/>
              <w:contextualSpacing/>
              <w:rPr>
                <w:color w:val="000000"/>
                <w:sz w:val="18"/>
                <w:szCs w:val="18"/>
              </w:rPr>
            </w:pPr>
            <w:r w:rsidRPr="001A5D60">
              <w:rPr>
                <w:color w:val="000000"/>
                <w:sz w:val="18"/>
                <w:szCs w:val="18"/>
              </w:rPr>
              <w:t>2024 г. – 12 718 970,52 рублей;</w:t>
            </w:r>
          </w:p>
          <w:p w:rsidR="001A5D60" w:rsidRPr="001A5D60" w:rsidRDefault="001A5D60" w:rsidP="001A5D60">
            <w:pPr>
              <w:tabs>
                <w:tab w:val="left" w:pos="426"/>
              </w:tabs>
              <w:ind w:left="0" w:firstLine="567"/>
              <w:contextualSpacing/>
              <w:rPr>
                <w:color w:val="000000"/>
                <w:sz w:val="18"/>
                <w:szCs w:val="18"/>
              </w:rPr>
            </w:pPr>
            <w:r w:rsidRPr="001A5D60">
              <w:rPr>
                <w:color w:val="000000"/>
                <w:sz w:val="18"/>
                <w:szCs w:val="18"/>
              </w:rPr>
              <w:t>2025 г. – 4 300 640,89 рублей;</w:t>
            </w:r>
          </w:p>
          <w:p w:rsidR="001A5D60" w:rsidRPr="001A5D60" w:rsidRDefault="001A5D60" w:rsidP="001A5D60">
            <w:pPr>
              <w:tabs>
                <w:tab w:val="left" w:pos="426"/>
              </w:tabs>
              <w:ind w:left="0" w:firstLine="567"/>
              <w:contextualSpacing/>
              <w:rPr>
                <w:color w:val="000000"/>
                <w:sz w:val="18"/>
                <w:szCs w:val="18"/>
              </w:rPr>
            </w:pPr>
            <w:r w:rsidRPr="001A5D60">
              <w:rPr>
                <w:color w:val="000000"/>
                <w:sz w:val="18"/>
                <w:szCs w:val="18"/>
              </w:rPr>
              <w:t>2026 г. – 137 895 770,00 рублей.</w:t>
            </w:r>
          </w:p>
          <w:p w:rsidR="001A5D60" w:rsidRPr="001A5D60" w:rsidRDefault="001A5D60" w:rsidP="001A5D60">
            <w:pPr>
              <w:tabs>
                <w:tab w:val="left" w:pos="426"/>
              </w:tabs>
              <w:ind w:left="0" w:firstLine="567"/>
              <w:rPr>
                <w:sz w:val="18"/>
                <w:szCs w:val="18"/>
              </w:rPr>
            </w:pPr>
            <w:r w:rsidRPr="001A5D60">
              <w:rPr>
                <w:color w:val="000000"/>
                <w:sz w:val="18"/>
                <w:szCs w:val="18"/>
              </w:rPr>
              <w:t>Объем финансирования ежегодно уточняется в соответствии с утвержденными бюджетами.</w:t>
            </w:r>
          </w:p>
        </w:tc>
      </w:tr>
    </w:tbl>
    <w:p w:rsidR="001A5D60" w:rsidRPr="001A5D60" w:rsidRDefault="001A5D60" w:rsidP="001A5D60">
      <w:pPr>
        <w:shd w:val="clear" w:color="auto" w:fill="FFFFFF"/>
        <w:tabs>
          <w:tab w:val="left" w:pos="426"/>
        </w:tabs>
        <w:ind w:left="0" w:firstLine="567"/>
        <w:rPr>
          <w:color w:val="000000"/>
          <w:sz w:val="18"/>
          <w:szCs w:val="18"/>
        </w:rPr>
      </w:pPr>
    </w:p>
    <w:p w:rsidR="001A5D60" w:rsidRPr="001A5D60" w:rsidRDefault="001A5D60" w:rsidP="001A5D60">
      <w:pPr>
        <w:shd w:val="clear" w:color="auto" w:fill="FFFFFF"/>
        <w:tabs>
          <w:tab w:val="left" w:pos="426"/>
        </w:tabs>
        <w:ind w:left="0" w:firstLine="567"/>
        <w:rPr>
          <w:color w:val="000000"/>
          <w:sz w:val="18"/>
          <w:szCs w:val="18"/>
        </w:rPr>
      </w:pPr>
      <w:r w:rsidRPr="001A5D60">
        <w:rPr>
          <w:color w:val="000000"/>
          <w:sz w:val="18"/>
          <w:szCs w:val="18"/>
        </w:rPr>
        <w:lastRenderedPageBreak/>
        <w:t>1.2. Приложение № 1 к Муниципальной программе «</w:t>
      </w:r>
      <w:r w:rsidRPr="001A5D60">
        <w:rPr>
          <w:sz w:val="18"/>
          <w:szCs w:val="18"/>
        </w:rPr>
        <w:t>Развитие культуры Хомутовского муниципального образования на 2024-2026 годы</w:t>
      </w:r>
      <w:r w:rsidRPr="001A5D60">
        <w:rPr>
          <w:color w:val="000000"/>
          <w:sz w:val="18"/>
          <w:szCs w:val="18"/>
        </w:rPr>
        <w:t>» изменить и изложить в новой редакции (Приложение).</w:t>
      </w:r>
    </w:p>
    <w:p w:rsidR="001A5D60" w:rsidRPr="001A5D60" w:rsidRDefault="001A5D60" w:rsidP="001A5D60">
      <w:pPr>
        <w:numPr>
          <w:ilvl w:val="0"/>
          <w:numId w:val="22"/>
        </w:numPr>
        <w:tabs>
          <w:tab w:val="clear" w:pos="928"/>
          <w:tab w:val="num" w:pos="0"/>
          <w:tab w:val="left" w:pos="426"/>
          <w:tab w:val="left" w:pos="993"/>
          <w:tab w:val="left" w:pos="1843"/>
        </w:tabs>
        <w:ind w:left="0" w:firstLine="567"/>
        <w:rPr>
          <w:color w:val="000000"/>
          <w:sz w:val="18"/>
          <w:szCs w:val="18"/>
        </w:rPr>
      </w:pPr>
      <w:r w:rsidRPr="001A5D60">
        <w:rPr>
          <w:color w:val="000000"/>
          <w:sz w:val="18"/>
          <w:szCs w:val="18"/>
        </w:rPr>
        <w:t>Постановление администрации Хомутовского муниципального образования от 20.02.2025 № 23 о/д «</w:t>
      </w:r>
      <w:r w:rsidRPr="001A5D60">
        <w:rPr>
          <w:sz w:val="18"/>
          <w:szCs w:val="18"/>
        </w:rPr>
        <w:t>О внесении изменений в постановление администрации Хомутовского муниципального образования от 27.08.2024 № 181 о/д «Об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 признать утратившим силу.</w:t>
      </w:r>
    </w:p>
    <w:p w:rsidR="001A5D60" w:rsidRPr="001A5D60" w:rsidRDefault="001A5D60" w:rsidP="001A5D60">
      <w:pPr>
        <w:numPr>
          <w:ilvl w:val="0"/>
          <w:numId w:val="22"/>
        </w:numPr>
        <w:tabs>
          <w:tab w:val="clear" w:pos="928"/>
          <w:tab w:val="num" w:pos="0"/>
          <w:tab w:val="left" w:pos="426"/>
          <w:tab w:val="left" w:pos="993"/>
          <w:tab w:val="left" w:pos="1843"/>
        </w:tabs>
        <w:ind w:left="0" w:firstLine="567"/>
        <w:rPr>
          <w:color w:val="000000"/>
          <w:sz w:val="18"/>
          <w:szCs w:val="18"/>
        </w:rPr>
      </w:pPr>
      <w:r w:rsidRPr="001A5D60">
        <w:rPr>
          <w:color w:val="000000"/>
          <w:sz w:val="18"/>
          <w:szCs w:val="18"/>
        </w:rPr>
        <w:t>Опубликовать настоящее постановление в установленном законом порядке.</w:t>
      </w:r>
    </w:p>
    <w:p w:rsidR="001A5D60" w:rsidRPr="001A5D60" w:rsidRDefault="001A5D60" w:rsidP="001A5D60">
      <w:pPr>
        <w:numPr>
          <w:ilvl w:val="0"/>
          <w:numId w:val="22"/>
        </w:numPr>
        <w:tabs>
          <w:tab w:val="clear" w:pos="928"/>
          <w:tab w:val="num" w:pos="0"/>
          <w:tab w:val="left" w:pos="426"/>
          <w:tab w:val="left" w:pos="993"/>
          <w:tab w:val="left" w:pos="1843"/>
        </w:tabs>
        <w:ind w:left="0" w:firstLine="567"/>
        <w:rPr>
          <w:color w:val="000000"/>
          <w:sz w:val="18"/>
          <w:szCs w:val="18"/>
        </w:rPr>
      </w:pPr>
      <w:proofErr w:type="gramStart"/>
      <w:r w:rsidRPr="001A5D60">
        <w:rPr>
          <w:color w:val="000000"/>
          <w:sz w:val="18"/>
          <w:szCs w:val="18"/>
        </w:rPr>
        <w:t>Контроль за</w:t>
      </w:r>
      <w:proofErr w:type="gramEnd"/>
      <w:r w:rsidRPr="001A5D60">
        <w:rPr>
          <w:color w:val="000000"/>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1A5D60" w:rsidRPr="001A5D60" w:rsidRDefault="001A5D60" w:rsidP="001A5D60">
      <w:pPr>
        <w:tabs>
          <w:tab w:val="left" w:pos="426"/>
        </w:tabs>
        <w:ind w:left="0" w:firstLine="567"/>
        <w:rPr>
          <w:sz w:val="18"/>
          <w:szCs w:val="18"/>
        </w:rPr>
      </w:pPr>
    </w:p>
    <w:p w:rsidR="001A5D60" w:rsidRPr="001A5D60" w:rsidRDefault="001A5D60" w:rsidP="001A5D60">
      <w:pPr>
        <w:tabs>
          <w:tab w:val="left" w:pos="426"/>
        </w:tabs>
        <w:ind w:left="0" w:firstLine="567"/>
        <w:rPr>
          <w:sz w:val="18"/>
          <w:szCs w:val="18"/>
        </w:rPr>
      </w:pPr>
    </w:p>
    <w:p w:rsidR="001A5D60" w:rsidRDefault="001A5D60" w:rsidP="00930DC5">
      <w:pPr>
        <w:tabs>
          <w:tab w:val="left" w:pos="426"/>
        </w:tabs>
        <w:ind w:left="0" w:firstLine="567"/>
        <w:jc w:val="right"/>
        <w:rPr>
          <w:i/>
          <w:sz w:val="18"/>
          <w:szCs w:val="18"/>
        </w:rPr>
      </w:pPr>
      <w:r w:rsidRPr="00930DC5">
        <w:rPr>
          <w:i/>
          <w:sz w:val="18"/>
          <w:szCs w:val="18"/>
        </w:rPr>
        <w:t>Председатель ликвидационной комиссии                                             А.В. Иваненко</w:t>
      </w:r>
    </w:p>
    <w:p w:rsidR="00930DC5" w:rsidRDefault="00930DC5" w:rsidP="00930DC5">
      <w:pPr>
        <w:tabs>
          <w:tab w:val="left" w:pos="426"/>
        </w:tabs>
        <w:ind w:left="0" w:firstLine="567"/>
        <w:jc w:val="right"/>
        <w:rPr>
          <w:i/>
          <w:sz w:val="18"/>
          <w:szCs w:val="18"/>
        </w:rPr>
      </w:pPr>
    </w:p>
    <w:p w:rsidR="00930DC5" w:rsidRPr="00930DC5" w:rsidRDefault="00930DC5" w:rsidP="00930DC5">
      <w:pPr>
        <w:tabs>
          <w:tab w:val="left" w:pos="426"/>
        </w:tabs>
        <w:ind w:left="0" w:firstLine="567"/>
        <w:jc w:val="right"/>
        <w:rPr>
          <w:i/>
          <w:sz w:val="18"/>
          <w:szCs w:val="18"/>
        </w:rPr>
      </w:pPr>
    </w:p>
    <w:p w:rsidR="00CD64DC" w:rsidRDefault="00CD64DC" w:rsidP="00CD64DC">
      <w:pPr>
        <w:tabs>
          <w:tab w:val="left" w:pos="426"/>
          <w:tab w:val="left" w:pos="3976"/>
        </w:tabs>
        <w:ind w:left="0" w:right="-142" w:firstLine="426"/>
        <w:rPr>
          <w:i/>
          <w:sz w:val="18"/>
          <w:szCs w:val="18"/>
        </w:rPr>
      </w:pPr>
    </w:p>
    <w:p w:rsidR="00F5214F" w:rsidRDefault="00F5214F" w:rsidP="00CD64DC">
      <w:pPr>
        <w:tabs>
          <w:tab w:val="left" w:pos="426"/>
          <w:tab w:val="left" w:pos="3976"/>
        </w:tabs>
        <w:ind w:left="0" w:right="-142" w:firstLine="426"/>
        <w:rPr>
          <w:i/>
          <w:sz w:val="18"/>
          <w:szCs w:val="18"/>
        </w:rPr>
      </w:pPr>
    </w:p>
    <w:p w:rsidR="00F5214F" w:rsidRDefault="00F5214F" w:rsidP="00CD64DC">
      <w:pPr>
        <w:tabs>
          <w:tab w:val="left" w:pos="426"/>
          <w:tab w:val="left" w:pos="3976"/>
        </w:tabs>
        <w:ind w:left="0" w:right="-142" w:firstLine="426"/>
        <w:rPr>
          <w:i/>
          <w:sz w:val="18"/>
          <w:szCs w:val="18"/>
        </w:rPr>
      </w:pPr>
    </w:p>
    <w:p w:rsidR="00F5214F" w:rsidRDefault="00F5214F" w:rsidP="00CD64DC">
      <w:pPr>
        <w:tabs>
          <w:tab w:val="left" w:pos="426"/>
          <w:tab w:val="left" w:pos="3976"/>
        </w:tabs>
        <w:ind w:left="0" w:right="-142" w:firstLine="426"/>
        <w:rPr>
          <w:i/>
          <w:sz w:val="18"/>
          <w:szCs w:val="18"/>
        </w:rPr>
      </w:pPr>
    </w:p>
    <w:p w:rsidR="00F5214F" w:rsidRDefault="00F5214F" w:rsidP="00CD64DC">
      <w:pPr>
        <w:tabs>
          <w:tab w:val="left" w:pos="426"/>
          <w:tab w:val="left" w:pos="3976"/>
        </w:tabs>
        <w:ind w:left="0" w:right="-142" w:firstLine="426"/>
        <w:rPr>
          <w:i/>
          <w:sz w:val="18"/>
          <w:szCs w:val="18"/>
        </w:rPr>
      </w:pPr>
    </w:p>
    <w:p w:rsidR="005D35D4" w:rsidRDefault="005D35D4" w:rsidP="005D35D4">
      <w:pPr>
        <w:pStyle w:val="af9"/>
        <w:tabs>
          <w:tab w:val="left" w:pos="10490"/>
        </w:tabs>
        <w:ind w:left="0" w:right="-2" w:firstLine="567"/>
        <w:jc w:val="center"/>
        <w:rPr>
          <w:b/>
          <w:sz w:val="18"/>
          <w:szCs w:val="18"/>
        </w:rPr>
      </w:pPr>
      <w:r w:rsidRPr="00CD64DC">
        <w:rPr>
          <w:b/>
          <w:sz w:val="18"/>
          <w:szCs w:val="18"/>
        </w:rPr>
        <w:t>»</w:t>
      </w:r>
    </w:p>
    <w:p w:rsidR="00DC56EA" w:rsidRDefault="00DC56EA" w:rsidP="004E45C0">
      <w:pPr>
        <w:pStyle w:val="aff8"/>
        <w:ind w:left="0" w:firstLine="567"/>
        <w:rPr>
          <w:rFonts w:ascii="Times New Roman" w:hAnsi="Times New Roman" w:cs="Times New Roman"/>
          <w:sz w:val="18"/>
          <w:szCs w:val="18"/>
        </w:rPr>
        <w:sectPr w:rsidR="00DC56EA" w:rsidSect="008D0758">
          <w:pgSz w:w="11906" w:h="16838"/>
          <w:pgMar w:top="993" w:right="707" w:bottom="142" w:left="851" w:header="284" w:footer="709" w:gutter="0"/>
          <w:cols w:space="708"/>
          <w:docGrid w:linePitch="360"/>
        </w:sectPr>
      </w:pPr>
    </w:p>
    <w:p w:rsidR="008775EF" w:rsidRPr="00CD64DC" w:rsidRDefault="008775EF" w:rsidP="008775EF">
      <w:pPr>
        <w:pStyle w:val="af9"/>
        <w:tabs>
          <w:tab w:val="left" w:pos="10490"/>
        </w:tabs>
        <w:ind w:left="0" w:right="-2" w:firstLine="567"/>
        <w:jc w:val="center"/>
        <w:rPr>
          <w:b/>
          <w:sz w:val="18"/>
          <w:szCs w:val="18"/>
        </w:rPr>
      </w:pPr>
    </w:p>
    <w:p w:rsidR="00DC56EA" w:rsidRDefault="00DC56EA" w:rsidP="00DC56EA">
      <w:pPr>
        <w:tabs>
          <w:tab w:val="left" w:pos="426"/>
          <w:tab w:val="left" w:pos="3976"/>
        </w:tabs>
        <w:ind w:left="0" w:right="-142" w:firstLine="426"/>
        <w:rPr>
          <w:i/>
          <w:sz w:val="18"/>
          <w:szCs w:val="18"/>
        </w:rPr>
      </w:pPr>
    </w:p>
    <w:p w:rsidR="001A47F0" w:rsidRPr="00143206" w:rsidRDefault="001A47F0" w:rsidP="001A47F0">
      <w:pPr>
        <w:tabs>
          <w:tab w:val="left" w:pos="426"/>
          <w:tab w:val="left" w:pos="3976"/>
        </w:tabs>
        <w:ind w:left="0" w:right="-142" w:firstLine="426"/>
        <w:jc w:val="right"/>
        <w:rPr>
          <w:i/>
          <w:sz w:val="18"/>
          <w:szCs w:val="18"/>
        </w:rPr>
      </w:pPr>
      <w:r>
        <w:rPr>
          <w:i/>
          <w:sz w:val="18"/>
          <w:szCs w:val="18"/>
        </w:rPr>
        <w:t>Приложение</w:t>
      </w:r>
    </w:p>
    <w:p w:rsidR="001A47F0" w:rsidRPr="00143206" w:rsidRDefault="001A47F0" w:rsidP="001A47F0">
      <w:pPr>
        <w:tabs>
          <w:tab w:val="left" w:pos="426"/>
          <w:tab w:val="left" w:pos="3976"/>
        </w:tabs>
        <w:ind w:left="0" w:right="-142" w:firstLine="426"/>
        <w:jc w:val="right"/>
        <w:rPr>
          <w:i/>
          <w:sz w:val="18"/>
          <w:szCs w:val="18"/>
        </w:rPr>
      </w:pPr>
      <w:r>
        <w:rPr>
          <w:i/>
          <w:sz w:val="18"/>
          <w:szCs w:val="18"/>
        </w:rPr>
        <w:t>К п</w:t>
      </w:r>
      <w:r w:rsidRPr="00143206">
        <w:rPr>
          <w:i/>
          <w:sz w:val="18"/>
          <w:szCs w:val="18"/>
        </w:rPr>
        <w:t>остано</w:t>
      </w:r>
      <w:r>
        <w:rPr>
          <w:i/>
          <w:sz w:val="18"/>
          <w:szCs w:val="18"/>
        </w:rPr>
        <w:t>влению</w:t>
      </w:r>
      <w:r w:rsidRPr="00143206">
        <w:rPr>
          <w:i/>
          <w:sz w:val="18"/>
          <w:szCs w:val="18"/>
        </w:rPr>
        <w:t xml:space="preserve"> администрации </w:t>
      </w:r>
    </w:p>
    <w:p w:rsidR="001A47F0" w:rsidRPr="00143206" w:rsidRDefault="001A47F0" w:rsidP="001A47F0">
      <w:pPr>
        <w:tabs>
          <w:tab w:val="left" w:pos="426"/>
          <w:tab w:val="left" w:pos="3976"/>
        </w:tabs>
        <w:ind w:left="0" w:right="-142" w:firstLine="426"/>
        <w:jc w:val="right"/>
        <w:rPr>
          <w:i/>
          <w:sz w:val="18"/>
          <w:szCs w:val="18"/>
        </w:rPr>
      </w:pPr>
      <w:r w:rsidRPr="00143206">
        <w:rPr>
          <w:i/>
          <w:sz w:val="18"/>
          <w:szCs w:val="18"/>
        </w:rPr>
        <w:t>Хомутовского муниципального образования</w:t>
      </w:r>
    </w:p>
    <w:p w:rsidR="001A47F0" w:rsidRDefault="001A47F0" w:rsidP="001A47F0">
      <w:pPr>
        <w:tabs>
          <w:tab w:val="left" w:pos="426"/>
          <w:tab w:val="left" w:pos="3976"/>
        </w:tabs>
        <w:ind w:left="0" w:right="-142" w:firstLine="426"/>
        <w:jc w:val="right"/>
        <w:rPr>
          <w:i/>
          <w:sz w:val="18"/>
          <w:szCs w:val="18"/>
        </w:rPr>
      </w:pPr>
      <w:r w:rsidRPr="00143206">
        <w:rPr>
          <w:i/>
          <w:sz w:val="18"/>
          <w:szCs w:val="18"/>
        </w:rPr>
        <w:t>от</w:t>
      </w:r>
      <w:r>
        <w:rPr>
          <w:i/>
          <w:sz w:val="18"/>
          <w:szCs w:val="18"/>
        </w:rPr>
        <w:t xml:space="preserve"> 18.07.2025 </w:t>
      </w:r>
      <w:r w:rsidRPr="00143206">
        <w:rPr>
          <w:i/>
          <w:sz w:val="18"/>
          <w:szCs w:val="18"/>
        </w:rPr>
        <w:t>№</w:t>
      </w:r>
      <w:r>
        <w:rPr>
          <w:i/>
          <w:sz w:val="18"/>
          <w:szCs w:val="18"/>
        </w:rPr>
        <w:t xml:space="preserve"> 137 од</w:t>
      </w:r>
    </w:p>
    <w:p w:rsidR="001A47F0" w:rsidRDefault="001A47F0" w:rsidP="001A47F0">
      <w:pPr>
        <w:tabs>
          <w:tab w:val="left" w:pos="426"/>
          <w:tab w:val="left" w:pos="3976"/>
        </w:tabs>
        <w:ind w:left="0" w:right="-142" w:firstLine="426"/>
        <w:jc w:val="right"/>
        <w:rPr>
          <w:i/>
          <w:sz w:val="18"/>
          <w:szCs w:val="18"/>
        </w:rPr>
      </w:pPr>
    </w:p>
    <w:p w:rsidR="001A47F0" w:rsidRDefault="001A47F0" w:rsidP="001A47F0">
      <w:pPr>
        <w:pStyle w:val="af9"/>
        <w:tabs>
          <w:tab w:val="left" w:pos="10490"/>
        </w:tabs>
        <w:ind w:left="0" w:right="-2" w:firstLine="567"/>
        <w:jc w:val="center"/>
        <w:rPr>
          <w:b/>
          <w:sz w:val="18"/>
          <w:szCs w:val="18"/>
        </w:rPr>
      </w:pPr>
      <w:r w:rsidRPr="00CD64DC">
        <w:rPr>
          <w:b/>
          <w:sz w:val="18"/>
          <w:szCs w:val="18"/>
        </w:rPr>
        <w:t>План мероприятий муниципальной программы Хомутовского муниципального образования «Развитие культуры Хомутовского муниципального образования на 2024-2026 годы»</w:t>
      </w:r>
    </w:p>
    <w:p w:rsidR="00DC56EA" w:rsidRDefault="00DC56EA" w:rsidP="00371907">
      <w:pPr>
        <w:tabs>
          <w:tab w:val="left" w:pos="426"/>
          <w:tab w:val="left" w:pos="3976"/>
        </w:tabs>
        <w:ind w:left="0" w:right="-142" w:firstLine="0"/>
        <w:rPr>
          <w:i/>
          <w:sz w:val="18"/>
          <w:szCs w:val="18"/>
        </w:rPr>
      </w:pPr>
    </w:p>
    <w:tbl>
      <w:tblPr>
        <w:tblW w:w="15023" w:type="dxa"/>
        <w:tblInd w:w="-459" w:type="dxa"/>
        <w:tblLayout w:type="fixed"/>
        <w:tblLook w:val="04A0" w:firstRow="1" w:lastRow="0" w:firstColumn="1" w:lastColumn="0" w:noHBand="0" w:noVBand="1"/>
      </w:tblPr>
      <w:tblGrid>
        <w:gridCol w:w="1202"/>
        <w:gridCol w:w="1507"/>
        <w:gridCol w:w="1119"/>
        <w:gridCol w:w="936"/>
        <w:gridCol w:w="906"/>
        <w:gridCol w:w="1293"/>
        <w:gridCol w:w="1126"/>
        <w:gridCol w:w="936"/>
        <w:gridCol w:w="756"/>
        <w:gridCol w:w="1056"/>
        <w:gridCol w:w="787"/>
        <w:gridCol w:w="936"/>
        <w:gridCol w:w="1247"/>
        <w:gridCol w:w="1216"/>
      </w:tblGrid>
      <w:tr w:rsidR="001A47F0" w:rsidRPr="001A47F0" w:rsidTr="00435D27">
        <w:trPr>
          <w:trHeight w:val="315"/>
        </w:trPr>
        <w:tc>
          <w:tcPr>
            <w:tcW w:w="120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 </w:t>
            </w:r>
            <w:proofErr w:type="gramStart"/>
            <w:r w:rsidRPr="001A47F0">
              <w:rPr>
                <w:color w:val="000000"/>
                <w:sz w:val="16"/>
                <w:szCs w:val="16"/>
              </w:rPr>
              <w:t>п</w:t>
            </w:r>
            <w:proofErr w:type="gramEnd"/>
            <w:r w:rsidRPr="001A47F0">
              <w:rPr>
                <w:color w:val="000000"/>
                <w:sz w:val="16"/>
                <w:szCs w:val="16"/>
              </w:rPr>
              <w:t>/п</w:t>
            </w:r>
          </w:p>
        </w:tc>
        <w:tc>
          <w:tcPr>
            <w:tcW w:w="15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Наименование основного мероприятий</w:t>
            </w:r>
          </w:p>
        </w:tc>
        <w:tc>
          <w:tcPr>
            <w:tcW w:w="4254" w:type="dxa"/>
            <w:gridSpan w:val="4"/>
            <w:tcBorders>
              <w:top w:val="single" w:sz="8" w:space="0" w:color="auto"/>
              <w:left w:val="nil"/>
              <w:bottom w:val="single" w:sz="8" w:space="0" w:color="auto"/>
              <w:right w:val="single" w:sz="8" w:space="0" w:color="000000"/>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2024 год,  в том числе за счет средств</w:t>
            </w:r>
          </w:p>
        </w:tc>
        <w:tc>
          <w:tcPr>
            <w:tcW w:w="3874" w:type="dxa"/>
            <w:gridSpan w:val="4"/>
            <w:tcBorders>
              <w:top w:val="single" w:sz="8" w:space="0" w:color="auto"/>
              <w:left w:val="nil"/>
              <w:bottom w:val="single" w:sz="8" w:space="0" w:color="auto"/>
              <w:right w:val="single" w:sz="8" w:space="0" w:color="000000"/>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2025 год, в том числе за счет средств </w:t>
            </w:r>
          </w:p>
        </w:tc>
        <w:tc>
          <w:tcPr>
            <w:tcW w:w="4186" w:type="dxa"/>
            <w:gridSpan w:val="4"/>
            <w:tcBorders>
              <w:top w:val="single" w:sz="8" w:space="0" w:color="auto"/>
              <w:left w:val="nil"/>
              <w:bottom w:val="single" w:sz="8" w:space="0" w:color="auto"/>
              <w:right w:val="single" w:sz="8" w:space="0" w:color="000000"/>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2026 год, в том числе за счет средств </w:t>
            </w:r>
          </w:p>
        </w:tc>
      </w:tr>
      <w:tr w:rsidR="001A47F0" w:rsidRPr="001A47F0" w:rsidTr="00435D27">
        <w:trPr>
          <w:trHeight w:val="690"/>
        </w:trPr>
        <w:tc>
          <w:tcPr>
            <w:tcW w:w="1202" w:type="dxa"/>
            <w:vMerge/>
            <w:tcBorders>
              <w:top w:val="single" w:sz="8" w:space="0" w:color="auto"/>
              <w:left w:val="single" w:sz="8" w:space="0" w:color="auto"/>
              <w:bottom w:val="single" w:sz="8" w:space="0" w:color="000000"/>
              <w:right w:val="single" w:sz="8" w:space="0" w:color="auto"/>
            </w:tcBorders>
            <w:vAlign w:val="center"/>
            <w:hideMark/>
          </w:tcPr>
          <w:p w:rsidR="001A47F0" w:rsidRPr="001A47F0" w:rsidRDefault="001A47F0" w:rsidP="001A47F0">
            <w:pPr>
              <w:ind w:left="0" w:firstLine="0"/>
              <w:jc w:val="left"/>
              <w:rPr>
                <w:color w:val="000000"/>
                <w:sz w:val="16"/>
                <w:szCs w:val="16"/>
              </w:rPr>
            </w:pPr>
          </w:p>
        </w:tc>
        <w:tc>
          <w:tcPr>
            <w:tcW w:w="1507" w:type="dxa"/>
            <w:vMerge/>
            <w:tcBorders>
              <w:top w:val="single" w:sz="8" w:space="0" w:color="auto"/>
              <w:left w:val="single" w:sz="8" w:space="0" w:color="auto"/>
              <w:bottom w:val="single" w:sz="8" w:space="0" w:color="000000"/>
              <w:right w:val="single" w:sz="8" w:space="0" w:color="auto"/>
            </w:tcBorders>
            <w:vAlign w:val="center"/>
            <w:hideMark/>
          </w:tcPr>
          <w:p w:rsidR="001A47F0" w:rsidRPr="001A47F0" w:rsidRDefault="001A47F0" w:rsidP="001A47F0">
            <w:pPr>
              <w:ind w:left="0" w:firstLine="0"/>
              <w:jc w:val="left"/>
              <w:rPr>
                <w:color w:val="000000"/>
                <w:sz w:val="16"/>
                <w:szCs w:val="16"/>
              </w:rPr>
            </w:pPr>
          </w:p>
        </w:tc>
        <w:tc>
          <w:tcPr>
            <w:tcW w:w="1119"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областной и федеральный бюджеты </w:t>
            </w:r>
          </w:p>
        </w:tc>
        <w:tc>
          <w:tcPr>
            <w:tcW w:w="93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местный бюджет</w:t>
            </w:r>
          </w:p>
        </w:tc>
        <w:tc>
          <w:tcPr>
            <w:tcW w:w="90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внебюджетные источники</w:t>
            </w:r>
          </w:p>
        </w:tc>
        <w:tc>
          <w:tcPr>
            <w:tcW w:w="1293"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итого</w:t>
            </w:r>
          </w:p>
        </w:tc>
        <w:tc>
          <w:tcPr>
            <w:tcW w:w="112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областной и федеральный бюджеты </w:t>
            </w:r>
          </w:p>
        </w:tc>
        <w:tc>
          <w:tcPr>
            <w:tcW w:w="93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местный бюджет </w:t>
            </w:r>
          </w:p>
        </w:tc>
        <w:tc>
          <w:tcPr>
            <w:tcW w:w="75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внебюджетные источники</w:t>
            </w:r>
          </w:p>
        </w:tc>
        <w:tc>
          <w:tcPr>
            <w:tcW w:w="105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итого</w:t>
            </w:r>
          </w:p>
        </w:tc>
        <w:tc>
          <w:tcPr>
            <w:tcW w:w="78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областной и федеральный бюджеты </w:t>
            </w:r>
          </w:p>
        </w:tc>
        <w:tc>
          <w:tcPr>
            <w:tcW w:w="93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 xml:space="preserve">местный бюджет </w:t>
            </w:r>
          </w:p>
        </w:tc>
        <w:tc>
          <w:tcPr>
            <w:tcW w:w="124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внебюджетные источники</w:t>
            </w:r>
          </w:p>
        </w:tc>
        <w:tc>
          <w:tcPr>
            <w:tcW w:w="1216"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итого</w:t>
            </w:r>
          </w:p>
        </w:tc>
      </w:tr>
      <w:tr w:rsidR="001A47F0" w:rsidRPr="001A47F0" w:rsidTr="00435D27">
        <w:trPr>
          <w:trHeight w:val="73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 xml:space="preserve">Обеспечение развития и укрепления материально-технической базы, в том числе: </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2 957 399,92</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123 225,00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3 080 624,92</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3 476 438,09</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139 220,80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3 615 658,89</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73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1.1.</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Обеспечение развития и укрепления материально технической базы Домов культуры  и ДНТ</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2 957 399,92</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123 225,00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3 080 624,92</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3 341 299,20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139 220,80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3 480 520,00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73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1.2.</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Обеспечение развития и укрепления материально технической базы библиотеки</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135 138,89</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135 138,89</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73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 xml:space="preserve">Капитальный и текущий ремонты Домов культуры и ДНТ, в том </w:t>
            </w:r>
            <w:proofErr w:type="gramStart"/>
            <w:r w:rsidRPr="001A47F0">
              <w:rPr>
                <w:color w:val="000000"/>
                <w:sz w:val="16"/>
                <w:szCs w:val="16"/>
              </w:rPr>
              <w:t>числе</w:t>
            </w:r>
            <w:proofErr w:type="gramEnd"/>
            <w:r w:rsidRPr="001A47F0">
              <w:rPr>
                <w:color w:val="000000"/>
                <w:sz w:val="16"/>
                <w:szCs w:val="16"/>
              </w:rPr>
              <w:t>:</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137 176 739,20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639 030,80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80 000,00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137 895 770,00</w:t>
            </w:r>
          </w:p>
        </w:tc>
      </w:tr>
      <w:tr w:rsidR="001A47F0" w:rsidRPr="001A47F0" w:rsidTr="00435D27">
        <w:trPr>
          <w:trHeight w:val="750"/>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2.1.</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Капитальный ремонт дома культуры с. Хомутово, ул. Кирова 10</w:t>
            </w:r>
            <w:proofErr w:type="gramStart"/>
            <w:r w:rsidRPr="001A47F0">
              <w:rPr>
                <w:color w:val="000000"/>
                <w:sz w:val="16"/>
                <w:szCs w:val="16"/>
              </w:rPr>
              <w:t xml:space="preserve"> Б</w:t>
            </w:r>
            <w:proofErr w:type="gramEnd"/>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126 716 800,00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203 200,00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80 000,00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127 000 000,00</w:t>
            </w:r>
          </w:p>
        </w:tc>
      </w:tr>
      <w:tr w:rsidR="001A47F0" w:rsidRPr="001A47F0" w:rsidTr="00435D27">
        <w:trPr>
          <w:trHeight w:val="750"/>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2.2.</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Текущий  ремонт Дома культуры в д. Талька</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750"/>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lastRenderedPageBreak/>
              <w:t>2.3.</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Капитальный  ремонт Дома народного творчества с. Хомутово</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10 459 939,20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435 830,80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10 895 770,00</w:t>
            </w:r>
          </w:p>
        </w:tc>
      </w:tr>
      <w:tr w:rsidR="001A47F0" w:rsidRPr="001A47F0" w:rsidTr="00435D27">
        <w:trPr>
          <w:trHeight w:val="127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 xml:space="preserve">Предоставление субсидий местным бюджетам из областного бюджета в целях </w:t>
            </w:r>
            <w:proofErr w:type="spellStart"/>
            <w:r w:rsidRPr="001A47F0">
              <w:rPr>
                <w:color w:val="000000"/>
                <w:sz w:val="16"/>
                <w:szCs w:val="16"/>
              </w:rPr>
              <w:t>софинансирования</w:t>
            </w:r>
            <w:proofErr w:type="spellEnd"/>
            <w:r w:rsidRPr="001A47F0">
              <w:rPr>
                <w:color w:val="000000"/>
                <w:sz w:val="16"/>
                <w:szCs w:val="16"/>
              </w:rPr>
              <w:t xml:space="preserve"> расходных обязательств муниципальных образований Иркутской области на развитие домов культуры</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625 000,00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59 982,00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684 982,00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169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4.</w:t>
            </w:r>
          </w:p>
        </w:tc>
        <w:tc>
          <w:tcPr>
            <w:tcW w:w="1507" w:type="dxa"/>
            <w:tcBorders>
              <w:top w:val="nil"/>
              <w:left w:val="nil"/>
              <w:bottom w:val="single" w:sz="8" w:space="0" w:color="auto"/>
              <w:right w:val="single" w:sz="8" w:space="0" w:color="auto"/>
            </w:tcBorders>
            <w:shd w:val="clear" w:color="auto" w:fill="auto"/>
            <w:vAlign w:val="center"/>
            <w:hideMark/>
          </w:tcPr>
          <w:p w:rsidR="001A47F0" w:rsidRPr="001A47F0" w:rsidRDefault="001A47F0" w:rsidP="001A47F0">
            <w:pPr>
              <w:ind w:left="0" w:firstLine="0"/>
              <w:rPr>
                <w:color w:val="000000"/>
                <w:sz w:val="16"/>
                <w:szCs w:val="16"/>
              </w:rPr>
            </w:pPr>
            <w:r w:rsidRPr="001A47F0">
              <w:rPr>
                <w:color w:val="000000"/>
                <w:sz w:val="16"/>
                <w:szCs w:val="16"/>
              </w:rPr>
              <w:t>Предоставление иного межбюджетного трансферта из бюджета Иркутского районного муниципального образования бюджету городского, сельского поселения на восстановление мемориальных сооружений и объектов, увековечивающих память погибших при защите отечества</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9 267 640,00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370 705,60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9 638 345,60</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color w:val="000000"/>
                <w:sz w:val="16"/>
                <w:szCs w:val="16"/>
              </w:rPr>
            </w:pPr>
            <w:r w:rsidRPr="001A47F0">
              <w:rPr>
                <w:color w:val="000000"/>
                <w:sz w:val="16"/>
                <w:szCs w:val="16"/>
              </w:rPr>
              <w:t>0,00</w:t>
            </w:r>
          </w:p>
        </w:tc>
      </w:tr>
      <w:tr w:rsidR="001A47F0" w:rsidRPr="001A47F0" w:rsidTr="00435D27">
        <w:trPr>
          <w:trHeight w:val="315"/>
        </w:trPr>
        <w:tc>
          <w:tcPr>
            <w:tcW w:w="1202" w:type="dxa"/>
            <w:tcBorders>
              <w:top w:val="nil"/>
              <w:left w:val="single" w:sz="8" w:space="0" w:color="auto"/>
              <w:bottom w:val="single" w:sz="8" w:space="0" w:color="auto"/>
              <w:right w:val="single" w:sz="8" w:space="0" w:color="auto"/>
            </w:tcBorders>
            <w:shd w:val="clear" w:color="auto" w:fill="auto"/>
            <w:noWrap/>
            <w:vAlign w:val="center"/>
            <w:hideMark/>
          </w:tcPr>
          <w:p w:rsidR="001A47F0" w:rsidRPr="001A47F0" w:rsidRDefault="001A47F0" w:rsidP="001A47F0">
            <w:pPr>
              <w:ind w:left="0" w:firstLine="0"/>
              <w:rPr>
                <w:b/>
                <w:bCs/>
                <w:color w:val="000000"/>
                <w:sz w:val="16"/>
                <w:szCs w:val="16"/>
              </w:rPr>
            </w:pPr>
            <w:r w:rsidRPr="001A47F0">
              <w:rPr>
                <w:b/>
                <w:bCs/>
                <w:color w:val="000000"/>
                <w:sz w:val="16"/>
                <w:szCs w:val="16"/>
              </w:rPr>
              <w:t> </w:t>
            </w:r>
          </w:p>
        </w:tc>
        <w:tc>
          <w:tcPr>
            <w:tcW w:w="150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rPr>
                <w:b/>
                <w:bCs/>
                <w:color w:val="000000"/>
                <w:sz w:val="16"/>
                <w:szCs w:val="16"/>
              </w:rPr>
            </w:pPr>
            <w:r w:rsidRPr="001A47F0">
              <w:rPr>
                <w:b/>
                <w:bCs/>
                <w:color w:val="000000"/>
                <w:sz w:val="16"/>
                <w:szCs w:val="16"/>
              </w:rPr>
              <w:t>Всего:</w:t>
            </w:r>
          </w:p>
        </w:tc>
        <w:tc>
          <w:tcPr>
            <w:tcW w:w="1119"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12 225 039,92</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493 930,60</w:t>
            </w:r>
          </w:p>
        </w:tc>
        <w:tc>
          <w:tcPr>
            <w:tcW w:w="90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0,00</w:t>
            </w:r>
          </w:p>
        </w:tc>
        <w:tc>
          <w:tcPr>
            <w:tcW w:w="1293"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12 718 970,52</w:t>
            </w:r>
          </w:p>
        </w:tc>
        <w:tc>
          <w:tcPr>
            <w:tcW w:w="112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4 101 438,09</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199 202,80</w:t>
            </w:r>
          </w:p>
        </w:tc>
        <w:tc>
          <w:tcPr>
            <w:tcW w:w="7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0,00</w:t>
            </w:r>
          </w:p>
        </w:tc>
        <w:tc>
          <w:tcPr>
            <w:tcW w:w="105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4 300 640,89</w:t>
            </w:r>
          </w:p>
        </w:tc>
        <w:tc>
          <w:tcPr>
            <w:tcW w:w="78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137 176 739,20</w:t>
            </w:r>
          </w:p>
        </w:tc>
        <w:tc>
          <w:tcPr>
            <w:tcW w:w="93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639 030,80</w:t>
            </w:r>
          </w:p>
        </w:tc>
        <w:tc>
          <w:tcPr>
            <w:tcW w:w="1247"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80 000,00</w:t>
            </w:r>
          </w:p>
        </w:tc>
        <w:tc>
          <w:tcPr>
            <w:tcW w:w="1216" w:type="dxa"/>
            <w:tcBorders>
              <w:top w:val="nil"/>
              <w:left w:val="nil"/>
              <w:bottom w:val="single" w:sz="8" w:space="0" w:color="auto"/>
              <w:right w:val="single" w:sz="8" w:space="0" w:color="auto"/>
            </w:tcBorders>
            <w:shd w:val="clear" w:color="auto" w:fill="auto"/>
            <w:noWrap/>
            <w:vAlign w:val="center"/>
            <w:hideMark/>
          </w:tcPr>
          <w:p w:rsidR="001A47F0" w:rsidRPr="001A47F0" w:rsidRDefault="001A47F0" w:rsidP="001A47F0">
            <w:pPr>
              <w:ind w:left="0" w:firstLine="0"/>
              <w:jc w:val="center"/>
              <w:rPr>
                <w:b/>
                <w:bCs/>
                <w:color w:val="000000"/>
                <w:sz w:val="16"/>
                <w:szCs w:val="16"/>
              </w:rPr>
            </w:pPr>
            <w:r w:rsidRPr="001A47F0">
              <w:rPr>
                <w:b/>
                <w:bCs/>
                <w:color w:val="000000"/>
                <w:sz w:val="16"/>
                <w:szCs w:val="16"/>
              </w:rPr>
              <w:t>137 895 770,00</w:t>
            </w:r>
          </w:p>
        </w:tc>
      </w:tr>
    </w:tbl>
    <w:p w:rsidR="004E45C0" w:rsidRPr="004E45C0" w:rsidRDefault="004E45C0" w:rsidP="004E45C0">
      <w:pPr>
        <w:pStyle w:val="aff8"/>
        <w:ind w:left="0" w:firstLine="567"/>
        <w:rPr>
          <w:rFonts w:ascii="Times New Roman" w:hAnsi="Times New Roman" w:cs="Times New Roman"/>
          <w:sz w:val="18"/>
          <w:szCs w:val="18"/>
        </w:rPr>
      </w:pPr>
    </w:p>
    <w:p w:rsidR="004E45C0" w:rsidRPr="004E45C0" w:rsidRDefault="004E45C0" w:rsidP="004E45C0">
      <w:pPr>
        <w:pStyle w:val="aff8"/>
        <w:ind w:left="0" w:firstLine="567"/>
        <w:rPr>
          <w:rFonts w:ascii="Times New Roman" w:hAnsi="Times New Roman" w:cs="Times New Roman"/>
          <w:sz w:val="18"/>
          <w:szCs w:val="18"/>
        </w:rPr>
      </w:pPr>
    </w:p>
    <w:p w:rsidR="004E45C0" w:rsidRPr="004E45C0" w:rsidRDefault="004E45C0" w:rsidP="004E45C0">
      <w:pPr>
        <w:tabs>
          <w:tab w:val="left" w:pos="426"/>
          <w:tab w:val="left" w:pos="3976"/>
        </w:tabs>
        <w:ind w:left="0" w:right="-142" w:firstLine="567"/>
        <w:jc w:val="left"/>
        <w:rPr>
          <w:sz w:val="18"/>
          <w:szCs w:val="18"/>
        </w:rPr>
      </w:pPr>
    </w:p>
    <w:p w:rsidR="00325F56" w:rsidRDefault="00325F56" w:rsidP="00235413">
      <w:pPr>
        <w:pStyle w:val="aff3"/>
        <w:rPr>
          <w:rFonts w:ascii="Times New Roman" w:hAnsi="Times New Roman"/>
          <w:sz w:val="24"/>
          <w:szCs w:val="24"/>
        </w:rPr>
      </w:pPr>
    </w:p>
    <w:p w:rsidR="00541C44" w:rsidRPr="00541C44" w:rsidRDefault="00541C44" w:rsidP="00541C44">
      <w:pPr>
        <w:pStyle w:val="af9"/>
        <w:tabs>
          <w:tab w:val="left" w:pos="10490"/>
        </w:tabs>
        <w:ind w:left="0" w:right="-2"/>
        <w:jc w:val="center"/>
        <w:rPr>
          <w:i/>
          <w:sz w:val="18"/>
          <w:szCs w:val="18"/>
        </w:rPr>
      </w:pPr>
      <w:r>
        <w:rPr>
          <w:sz w:val="28"/>
          <w:szCs w:val="28"/>
        </w:rPr>
        <w:t xml:space="preserve">    </w:t>
      </w:r>
      <w:r w:rsidRPr="00541C44">
        <w:rPr>
          <w:i/>
          <w:sz w:val="18"/>
          <w:szCs w:val="18"/>
        </w:rPr>
        <w:t>Начальник отдела муниципального заказа</w:t>
      </w:r>
    </w:p>
    <w:p w:rsidR="00541C44" w:rsidRPr="00541C44" w:rsidRDefault="00541C44" w:rsidP="00541C44">
      <w:pPr>
        <w:pStyle w:val="af9"/>
        <w:tabs>
          <w:tab w:val="left" w:pos="10490"/>
        </w:tabs>
        <w:ind w:left="0" w:right="-2"/>
        <w:jc w:val="right"/>
        <w:rPr>
          <w:i/>
          <w:sz w:val="18"/>
          <w:szCs w:val="18"/>
        </w:rPr>
      </w:pPr>
      <w:r w:rsidRPr="00541C44">
        <w:rPr>
          <w:i/>
          <w:sz w:val="18"/>
          <w:szCs w:val="18"/>
        </w:rPr>
        <w:t xml:space="preserve">          и реализации муниципальных программ                                                                                                     Е.Н. Дубровина</w:t>
      </w:r>
    </w:p>
    <w:p w:rsidR="00235413" w:rsidRPr="00541C44" w:rsidRDefault="00235413" w:rsidP="00541C44">
      <w:pPr>
        <w:tabs>
          <w:tab w:val="left" w:pos="426"/>
          <w:tab w:val="left" w:pos="3976"/>
        </w:tabs>
        <w:ind w:left="0" w:right="-142" w:firstLine="426"/>
        <w:jc w:val="right"/>
        <w:rPr>
          <w:i/>
          <w:sz w:val="18"/>
          <w:szCs w:val="18"/>
        </w:rPr>
      </w:pPr>
    </w:p>
    <w:p w:rsidR="0008154E" w:rsidRDefault="0008154E" w:rsidP="00175687">
      <w:pPr>
        <w:tabs>
          <w:tab w:val="left" w:pos="426"/>
          <w:tab w:val="left" w:pos="3976"/>
        </w:tabs>
        <w:ind w:left="0" w:right="-142" w:firstLine="426"/>
        <w:jc w:val="left"/>
        <w:rPr>
          <w:sz w:val="18"/>
          <w:szCs w:val="18"/>
        </w:rPr>
      </w:pPr>
    </w:p>
    <w:p w:rsidR="001526B1" w:rsidRDefault="001526B1" w:rsidP="00D825B3">
      <w:pPr>
        <w:jc w:val="right"/>
        <w:rPr>
          <w:i/>
          <w:sz w:val="18"/>
          <w:szCs w:val="18"/>
        </w:rPr>
      </w:pPr>
    </w:p>
    <w:p w:rsidR="00FE6D48" w:rsidRDefault="00FE6D48" w:rsidP="00D825B3">
      <w:pPr>
        <w:jc w:val="right"/>
        <w:rPr>
          <w:i/>
          <w:sz w:val="18"/>
          <w:szCs w:val="18"/>
        </w:rPr>
        <w:sectPr w:rsidR="00FE6D48" w:rsidSect="008775EF">
          <w:pgSz w:w="16838" w:h="11906" w:orient="landscape"/>
          <w:pgMar w:top="1129" w:right="993" w:bottom="707" w:left="1701" w:header="284" w:footer="709" w:gutter="0"/>
          <w:cols w:space="708"/>
          <w:docGrid w:linePitch="360"/>
        </w:sectPr>
      </w:pPr>
    </w:p>
    <w:p w:rsidR="00FE6D48" w:rsidRPr="00FE6D48" w:rsidRDefault="00FE6D48" w:rsidP="00FE6D48">
      <w:pPr>
        <w:ind w:left="0" w:firstLine="540"/>
        <w:jc w:val="center"/>
        <w:rPr>
          <w:b/>
          <w:sz w:val="18"/>
          <w:szCs w:val="18"/>
        </w:rPr>
      </w:pPr>
      <w:r w:rsidRPr="00FE6D48">
        <w:rPr>
          <w:b/>
          <w:sz w:val="18"/>
          <w:szCs w:val="18"/>
        </w:rPr>
        <w:lastRenderedPageBreak/>
        <w:t>Информация о приеме з</w:t>
      </w:r>
      <w:r>
        <w:rPr>
          <w:b/>
          <w:sz w:val="18"/>
          <w:szCs w:val="18"/>
        </w:rPr>
        <w:t xml:space="preserve">аявлений о намерении участвовать </w:t>
      </w:r>
      <w:r w:rsidRPr="00FE6D48">
        <w:rPr>
          <w:b/>
          <w:sz w:val="18"/>
          <w:szCs w:val="18"/>
        </w:rPr>
        <w:t>в аукционе по продаже  права аренды земельного участка для индивидуального жилищного строительства</w:t>
      </w:r>
    </w:p>
    <w:p w:rsidR="00FE6D48" w:rsidRPr="00FE6D48" w:rsidRDefault="00FE6D48" w:rsidP="00FE6D48">
      <w:pPr>
        <w:ind w:left="0" w:firstLine="540"/>
        <w:rPr>
          <w:sz w:val="18"/>
          <w:szCs w:val="18"/>
        </w:rPr>
      </w:pPr>
    </w:p>
    <w:p w:rsidR="00FE6D48" w:rsidRPr="00FE6D48" w:rsidRDefault="00FE6D48" w:rsidP="00FE6D48">
      <w:pPr>
        <w:ind w:left="0" w:firstLine="540"/>
        <w:rPr>
          <w:sz w:val="18"/>
          <w:szCs w:val="18"/>
        </w:rPr>
      </w:pPr>
      <w:r w:rsidRPr="00FE6D48">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FE6D48" w:rsidRPr="00FE6D48" w:rsidRDefault="00FE6D48" w:rsidP="00FE6D48">
      <w:pPr>
        <w:ind w:left="0" w:firstLine="540"/>
        <w:rPr>
          <w:sz w:val="18"/>
          <w:szCs w:val="18"/>
        </w:rPr>
      </w:pPr>
      <w:r w:rsidRPr="00FE6D4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E6D48" w:rsidRPr="00FE6D48" w:rsidRDefault="00FE6D48" w:rsidP="00FE6D48">
      <w:pPr>
        <w:ind w:left="0" w:firstLine="540"/>
        <w:rPr>
          <w:sz w:val="18"/>
          <w:szCs w:val="18"/>
        </w:rPr>
      </w:pPr>
      <w:r w:rsidRPr="00FE6D48">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FE6D48">
        <w:rPr>
          <w:sz w:val="18"/>
          <w:szCs w:val="18"/>
        </w:rPr>
        <w:t>каб</w:t>
      </w:r>
      <w:proofErr w:type="spellEnd"/>
      <w:r w:rsidRPr="00FE6D48">
        <w:rPr>
          <w:sz w:val="18"/>
          <w:szCs w:val="18"/>
        </w:rPr>
        <w:t xml:space="preserve">. 1,   адрес электронной почты: </w:t>
      </w:r>
      <w:proofErr w:type="spellStart"/>
      <w:r w:rsidRPr="00FE6D48">
        <w:rPr>
          <w:sz w:val="18"/>
          <w:szCs w:val="18"/>
          <w:lang w:val="en-US"/>
        </w:rPr>
        <w:t>admkhom</w:t>
      </w:r>
      <w:proofErr w:type="spellEnd"/>
      <w:r w:rsidRPr="00FE6D48">
        <w:rPr>
          <w:sz w:val="18"/>
          <w:szCs w:val="18"/>
        </w:rPr>
        <w:t>@</w:t>
      </w:r>
      <w:proofErr w:type="spellStart"/>
      <w:r w:rsidRPr="00FE6D48">
        <w:rPr>
          <w:sz w:val="18"/>
          <w:szCs w:val="18"/>
          <w:lang w:val="en-US"/>
        </w:rPr>
        <w:t>yandex</w:t>
      </w:r>
      <w:proofErr w:type="spellEnd"/>
      <w:r w:rsidRPr="00FE6D48">
        <w:rPr>
          <w:sz w:val="18"/>
          <w:szCs w:val="18"/>
        </w:rPr>
        <w:t>.</w:t>
      </w:r>
      <w:proofErr w:type="spellStart"/>
      <w:r w:rsidRPr="00FE6D48">
        <w:rPr>
          <w:sz w:val="18"/>
          <w:szCs w:val="18"/>
          <w:lang w:val="en-US"/>
        </w:rPr>
        <w:t>ru</w:t>
      </w:r>
      <w:proofErr w:type="spellEnd"/>
      <w:r w:rsidRPr="00FE6D48">
        <w:rPr>
          <w:sz w:val="18"/>
          <w:szCs w:val="18"/>
        </w:rPr>
        <w:t>.</w:t>
      </w:r>
    </w:p>
    <w:p w:rsidR="00FE6D48" w:rsidRPr="00FE6D48" w:rsidRDefault="00FE6D48" w:rsidP="00FE6D48">
      <w:pPr>
        <w:tabs>
          <w:tab w:val="left" w:pos="567"/>
        </w:tabs>
        <w:ind w:left="0"/>
        <w:rPr>
          <w:sz w:val="18"/>
          <w:szCs w:val="18"/>
        </w:rPr>
      </w:pPr>
      <w:r w:rsidRPr="00FE6D48">
        <w:rPr>
          <w:sz w:val="18"/>
          <w:szCs w:val="18"/>
        </w:rPr>
        <w:t xml:space="preserve">       Заявления подаются заявителем одним из следующих способов:</w:t>
      </w:r>
    </w:p>
    <w:p w:rsidR="00FE6D48" w:rsidRPr="00FE6D48" w:rsidRDefault="00FE6D48" w:rsidP="00FE6D48">
      <w:pPr>
        <w:ind w:left="0" w:firstLine="540"/>
        <w:rPr>
          <w:sz w:val="18"/>
          <w:szCs w:val="18"/>
        </w:rPr>
      </w:pPr>
      <w:r w:rsidRPr="00FE6D48">
        <w:rPr>
          <w:sz w:val="18"/>
          <w:szCs w:val="18"/>
        </w:rPr>
        <w:t>- путем личного обращения;</w:t>
      </w:r>
    </w:p>
    <w:p w:rsidR="00FE6D48" w:rsidRPr="00FE6D48" w:rsidRDefault="00FE6D48" w:rsidP="00FE6D48">
      <w:pPr>
        <w:ind w:left="0" w:firstLine="540"/>
        <w:rPr>
          <w:sz w:val="18"/>
          <w:szCs w:val="18"/>
        </w:rPr>
      </w:pPr>
      <w:r w:rsidRPr="00FE6D48">
        <w:rPr>
          <w:sz w:val="18"/>
          <w:szCs w:val="18"/>
        </w:rPr>
        <w:t>- через организации почтовой связи;</w:t>
      </w:r>
    </w:p>
    <w:p w:rsidR="00FE6D48" w:rsidRPr="00FE6D48" w:rsidRDefault="00FE6D48" w:rsidP="00FE6D48">
      <w:pPr>
        <w:tabs>
          <w:tab w:val="left" w:pos="567"/>
        </w:tabs>
        <w:ind w:left="0"/>
        <w:rPr>
          <w:sz w:val="18"/>
          <w:szCs w:val="18"/>
        </w:rPr>
      </w:pPr>
      <w:r w:rsidRPr="00FE6D4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E6D48" w:rsidRPr="00FE6D48" w:rsidRDefault="00FE6D48" w:rsidP="00FE6D48">
      <w:pPr>
        <w:tabs>
          <w:tab w:val="left" w:pos="567"/>
        </w:tabs>
        <w:ind w:left="0" w:firstLine="567"/>
        <w:rPr>
          <w:sz w:val="18"/>
          <w:szCs w:val="18"/>
        </w:rPr>
      </w:pPr>
      <w:r w:rsidRPr="00FE6D48">
        <w:rPr>
          <w:sz w:val="18"/>
          <w:szCs w:val="18"/>
        </w:rPr>
        <w:t>Дата приема заявлений – 22 июля 2025 года.</w:t>
      </w:r>
    </w:p>
    <w:p w:rsidR="00FE6D48" w:rsidRPr="00302056" w:rsidRDefault="00FE6D48" w:rsidP="00302056">
      <w:pPr>
        <w:tabs>
          <w:tab w:val="left" w:pos="567"/>
        </w:tabs>
        <w:ind w:left="0" w:firstLine="540"/>
        <w:rPr>
          <w:sz w:val="18"/>
          <w:szCs w:val="18"/>
        </w:rPr>
      </w:pPr>
      <w:r w:rsidRPr="00FE6D48">
        <w:rPr>
          <w:sz w:val="18"/>
          <w:szCs w:val="18"/>
        </w:rPr>
        <w:t>Дата окончания приема заяв</w:t>
      </w:r>
      <w:r w:rsidR="00302056">
        <w:rPr>
          <w:sz w:val="18"/>
          <w:szCs w:val="18"/>
        </w:rPr>
        <w:t>лений –  20  августа 2025 года.</w:t>
      </w:r>
    </w:p>
    <w:p w:rsidR="00FE6D48" w:rsidRPr="00FE6D48" w:rsidRDefault="00FE6D48" w:rsidP="002654C1">
      <w:pPr>
        <w:tabs>
          <w:tab w:val="left" w:pos="567"/>
        </w:tabs>
        <w:ind w:left="0" w:firstLine="0"/>
        <w:rPr>
          <w:b/>
          <w:bCs/>
          <w:sz w:val="18"/>
          <w:szCs w:val="18"/>
        </w:rPr>
      </w:pPr>
      <w:r w:rsidRPr="00FE6D48">
        <w:rPr>
          <w:b/>
          <w:bCs/>
          <w:sz w:val="18"/>
          <w:szCs w:val="18"/>
        </w:rPr>
        <w:t xml:space="preserve">Участок № 1 </w:t>
      </w:r>
    </w:p>
    <w:p w:rsidR="00FE6D48" w:rsidRPr="00FE6D48" w:rsidRDefault="00FE6D48" w:rsidP="00FE6D48">
      <w:pPr>
        <w:tabs>
          <w:tab w:val="left" w:pos="567"/>
        </w:tabs>
        <w:ind w:left="0"/>
        <w:rPr>
          <w:bCs/>
          <w:sz w:val="18"/>
          <w:szCs w:val="18"/>
        </w:rPr>
      </w:pPr>
      <w:r w:rsidRPr="00FE6D48">
        <w:rPr>
          <w:bCs/>
          <w:sz w:val="18"/>
          <w:szCs w:val="18"/>
        </w:rPr>
        <w:t xml:space="preserve">        </w:t>
      </w:r>
      <w:r w:rsidR="00660BC0">
        <w:rPr>
          <w:bCs/>
          <w:sz w:val="18"/>
          <w:szCs w:val="18"/>
        </w:rPr>
        <w:t xml:space="preserve">           </w:t>
      </w:r>
      <w:r w:rsidRPr="00FE6D48">
        <w:rPr>
          <w:bCs/>
          <w:sz w:val="18"/>
          <w:szCs w:val="18"/>
        </w:rPr>
        <w:t xml:space="preserve">Характеристика земельного участка: </w:t>
      </w:r>
    </w:p>
    <w:p w:rsidR="00FE6D48" w:rsidRPr="00FE6D48" w:rsidRDefault="00FE6D48" w:rsidP="00FE6D48">
      <w:pPr>
        <w:tabs>
          <w:tab w:val="left" w:pos="567"/>
        </w:tabs>
        <w:ind w:left="0"/>
        <w:rPr>
          <w:bCs/>
          <w:sz w:val="18"/>
          <w:szCs w:val="18"/>
        </w:rPr>
      </w:pPr>
      <w:r w:rsidRPr="00FE6D48">
        <w:rPr>
          <w:bCs/>
          <w:sz w:val="18"/>
          <w:szCs w:val="18"/>
        </w:rPr>
        <w:t xml:space="preserve">        </w:t>
      </w:r>
      <w:r w:rsidR="00660BC0">
        <w:rPr>
          <w:bCs/>
          <w:sz w:val="18"/>
          <w:szCs w:val="18"/>
        </w:rPr>
        <w:t xml:space="preserve">            </w:t>
      </w:r>
      <w:r w:rsidRPr="00FE6D48">
        <w:rPr>
          <w:bCs/>
          <w:sz w:val="18"/>
          <w:szCs w:val="18"/>
        </w:rPr>
        <w:t xml:space="preserve">Земельный участок из земель населенных пунктов   с кадастровым номером: 38:06:100302:2254, площадью 1053  </w:t>
      </w:r>
      <w:proofErr w:type="spellStart"/>
      <w:r w:rsidRPr="00FE6D48">
        <w:rPr>
          <w:bCs/>
          <w:sz w:val="18"/>
          <w:szCs w:val="18"/>
        </w:rPr>
        <w:t>кв</w:t>
      </w:r>
      <w:proofErr w:type="gramStart"/>
      <w:r w:rsidRPr="00FE6D48">
        <w:rPr>
          <w:bCs/>
          <w:sz w:val="18"/>
          <w:szCs w:val="18"/>
        </w:rPr>
        <w:t>.м</w:t>
      </w:r>
      <w:proofErr w:type="spellEnd"/>
      <w:proofErr w:type="gramEnd"/>
      <w:r w:rsidRPr="00FE6D48">
        <w:rPr>
          <w:bCs/>
          <w:sz w:val="18"/>
          <w:szCs w:val="18"/>
        </w:rPr>
        <w:t>, местоположение: Иркутская область, Иркутский район, д. Куда, ул. Васильева, участок 1/7.</w:t>
      </w:r>
    </w:p>
    <w:p w:rsidR="00FE6D48" w:rsidRPr="00FE6D48" w:rsidRDefault="00FE6D48" w:rsidP="00FE6D48">
      <w:pPr>
        <w:tabs>
          <w:tab w:val="left" w:pos="567"/>
        </w:tabs>
        <w:ind w:left="0"/>
        <w:rPr>
          <w:bCs/>
          <w:sz w:val="18"/>
          <w:szCs w:val="18"/>
        </w:rPr>
      </w:pPr>
      <w:r w:rsidRPr="00FE6D48">
        <w:rPr>
          <w:bCs/>
          <w:sz w:val="18"/>
          <w:szCs w:val="18"/>
        </w:rPr>
        <w:t xml:space="preserve">        Разрешенное использование земельного участка: </w:t>
      </w:r>
      <w:r w:rsidRPr="00FE6D48">
        <w:rPr>
          <w:sz w:val="18"/>
          <w:szCs w:val="18"/>
        </w:rPr>
        <w:t>для индивидуального жилищного строительства</w:t>
      </w:r>
      <w:r w:rsidRPr="00FE6D48">
        <w:rPr>
          <w:bCs/>
          <w:sz w:val="18"/>
          <w:szCs w:val="18"/>
        </w:rPr>
        <w:t>.</w:t>
      </w:r>
    </w:p>
    <w:p w:rsidR="00FE6D48" w:rsidRPr="00FE6D48" w:rsidRDefault="00FE6D48" w:rsidP="00D447B1">
      <w:pPr>
        <w:tabs>
          <w:tab w:val="left" w:pos="567"/>
        </w:tabs>
        <w:ind w:left="0" w:firstLine="0"/>
        <w:rPr>
          <w:bCs/>
          <w:sz w:val="18"/>
          <w:szCs w:val="18"/>
        </w:rPr>
      </w:pPr>
    </w:p>
    <w:p w:rsidR="00FE6D48" w:rsidRPr="002654C1" w:rsidRDefault="00FE6D48" w:rsidP="002654C1">
      <w:pPr>
        <w:tabs>
          <w:tab w:val="left" w:pos="567"/>
        </w:tabs>
        <w:ind w:left="0"/>
        <w:jc w:val="right"/>
        <w:rPr>
          <w:bCs/>
          <w:i/>
          <w:sz w:val="18"/>
          <w:szCs w:val="18"/>
        </w:rPr>
      </w:pPr>
      <w:r w:rsidRPr="002654C1">
        <w:rPr>
          <w:bCs/>
          <w:i/>
          <w:sz w:val="18"/>
          <w:szCs w:val="18"/>
        </w:rPr>
        <w:t>Глава администрации                                                                   А.В. Иваненко</w:t>
      </w:r>
    </w:p>
    <w:p w:rsidR="00FE6D48" w:rsidRDefault="00FE6D48" w:rsidP="00D825B3">
      <w:pPr>
        <w:jc w:val="right"/>
        <w:rPr>
          <w:i/>
          <w:sz w:val="18"/>
          <w:szCs w:val="18"/>
        </w:rPr>
      </w:pPr>
    </w:p>
    <w:p w:rsidR="002654C1" w:rsidRDefault="002654C1" w:rsidP="00D825B3">
      <w:pPr>
        <w:jc w:val="right"/>
        <w:rPr>
          <w:i/>
          <w:sz w:val="18"/>
          <w:szCs w:val="18"/>
        </w:rPr>
      </w:pPr>
    </w:p>
    <w:p w:rsidR="002654C1" w:rsidRPr="002654C1" w:rsidRDefault="002654C1" w:rsidP="00D447B1">
      <w:pPr>
        <w:ind w:left="0" w:firstLine="709"/>
        <w:jc w:val="center"/>
        <w:rPr>
          <w:b/>
          <w:sz w:val="18"/>
          <w:szCs w:val="18"/>
        </w:rPr>
      </w:pPr>
      <w:r w:rsidRPr="002654C1">
        <w:rPr>
          <w:b/>
          <w:sz w:val="18"/>
          <w:szCs w:val="18"/>
        </w:rPr>
        <w:t>Информация о приеме зая</w:t>
      </w:r>
      <w:r w:rsidR="00D447B1">
        <w:rPr>
          <w:b/>
          <w:sz w:val="18"/>
          <w:szCs w:val="18"/>
        </w:rPr>
        <w:t>влений о намерении участвовать</w:t>
      </w:r>
      <w:r w:rsidRPr="002654C1">
        <w:rPr>
          <w:b/>
          <w:sz w:val="18"/>
          <w:szCs w:val="18"/>
        </w:rPr>
        <w:t xml:space="preserve"> в аукционе по продаже  права аренды земельного участка</w:t>
      </w:r>
      <w:r w:rsidR="00D447B1">
        <w:rPr>
          <w:b/>
          <w:sz w:val="18"/>
          <w:szCs w:val="18"/>
        </w:rPr>
        <w:t xml:space="preserve"> </w:t>
      </w:r>
      <w:r w:rsidRPr="002654C1">
        <w:rPr>
          <w:b/>
          <w:sz w:val="18"/>
          <w:szCs w:val="18"/>
        </w:rPr>
        <w:t>для индивидуального жилищного строительства</w:t>
      </w:r>
    </w:p>
    <w:p w:rsidR="002654C1" w:rsidRPr="002654C1" w:rsidRDefault="002654C1" w:rsidP="00D447B1">
      <w:pPr>
        <w:ind w:left="0" w:firstLine="709"/>
        <w:jc w:val="center"/>
        <w:rPr>
          <w:sz w:val="18"/>
          <w:szCs w:val="18"/>
        </w:rPr>
      </w:pPr>
    </w:p>
    <w:p w:rsidR="002654C1" w:rsidRPr="002654C1" w:rsidRDefault="002654C1" w:rsidP="00D447B1">
      <w:pPr>
        <w:ind w:left="0" w:firstLine="567"/>
        <w:rPr>
          <w:sz w:val="18"/>
          <w:szCs w:val="18"/>
        </w:rPr>
      </w:pPr>
      <w:r w:rsidRPr="002654C1">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2654C1" w:rsidRPr="002654C1" w:rsidRDefault="002654C1" w:rsidP="00D447B1">
      <w:pPr>
        <w:ind w:left="0" w:firstLine="567"/>
        <w:rPr>
          <w:sz w:val="18"/>
          <w:szCs w:val="18"/>
        </w:rPr>
      </w:pPr>
      <w:r w:rsidRPr="002654C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2654C1" w:rsidRPr="002654C1" w:rsidRDefault="002654C1" w:rsidP="00D447B1">
      <w:pPr>
        <w:ind w:left="0" w:firstLine="567"/>
        <w:rPr>
          <w:sz w:val="18"/>
          <w:szCs w:val="18"/>
        </w:rPr>
      </w:pPr>
      <w:r w:rsidRPr="002654C1">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2654C1">
        <w:rPr>
          <w:sz w:val="18"/>
          <w:szCs w:val="18"/>
        </w:rPr>
        <w:t>каб</w:t>
      </w:r>
      <w:proofErr w:type="spellEnd"/>
      <w:r w:rsidRPr="002654C1">
        <w:rPr>
          <w:sz w:val="18"/>
          <w:szCs w:val="18"/>
        </w:rPr>
        <w:t xml:space="preserve">. 1,   адрес электронной почты: </w:t>
      </w:r>
      <w:proofErr w:type="spellStart"/>
      <w:r w:rsidRPr="002654C1">
        <w:rPr>
          <w:sz w:val="18"/>
          <w:szCs w:val="18"/>
          <w:lang w:val="en-US"/>
        </w:rPr>
        <w:t>admkhom</w:t>
      </w:r>
      <w:proofErr w:type="spellEnd"/>
      <w:r w:rsidRPr="002654C1">
        <w:rPr>
          <w:sz w:val="18"/>
          <w:szCs w:val="18"/>
        </w:rPr>
        <w:t>@</w:t>
      </w:r>
      <w:proofErr w:type="spellStart"/>
      <w:r w:rsidRPr="002654C1">
        <w:rPr>
          <w:sz w:val="18"/>
          <w:szCs w:val="18"/>
          <w:lang w:val="en-US"/>
        </w:rPr>
        <w:t>yandex</w:t>
      </w:r>
      <w:proofErr w:type="spellEnd"/>
      <w:r w:rsidRPr="002654C1">
        <w:rPr>
          <w:sz w:val="18"/>
          <w:szCs w:val="18"/>
        </w:rPr>
        <w:t>.</w:t>
      </w:r>
      <w:proofErr w:type="spellStart"/>
      <w:r w:rsidRPr="002654C1">
        <w:rPr>
          <w:sz w:val="18"/>
          <w:szCs w:val="18"/>
          <w:lang w:val="en-US"/>
        </w:rPr>
        <w:t>ru</w:t>
      </w:r>
      <w:proofErr w:type="spellEnd"/>
      <w:r w:rsidRPr="002654C1">
        <w:rPr>
          <w:sz w:val="18"/>
          <w:szCs w:val="18"/>
        </w:rPr>
        <w:t>.</w:t>
      </w:r>
    </w:p>
    <w:p w:rsidR="002654C1" w:rsidRPr="002654C1" w:rsidRDefault="002654C1" w:rsidP="00D447B1">
      <w:pPr>
        <w:tabs>
          <w:tab w:val="left" w:pos="567"/>
        </w:tabs>
        <w:ind w:left="0" w:firstLine="567"/>
        <w:rPr>
          <w:sz w:val="18"/>
          <w:szCs w:val="18"/>
        </w:rPr>
      </w:pPr>
      <w:r w:rsidRPr="002654C1">
        <w:rPr>
          <w:sz w:val="18"/>
          <w:szCs w:val="18"/>
        </w:rPr>
        <w:t xml:space="preserve">       Заявления подаются заявителем одним из следующих способов:</w:t>
      </w:r>
    </w:p>
    <w:p w:rsidR="002654C1" w:rsidRPr="002654C1" w:rsidRDefault="002654C1" w:rsidP="00D447B1">
      <w:pPr>
        <w:ind w:left="0" w:firstLine="567"/>
        <w:rPr>
          <w:sz w:val="18"/>
          <w:szCs w:val="18"/>
        </w:rPr>
      </w:pPr>
      <w:r w:rsidRPr="002654C1">
        <w:rPr>
          <w:sz w:val="18"/>
          <w:szCs w:val="18"/>
        </w:rPr>
        <w:t>- путем личного обращения;</w:t>
      </w:r>
    </w:p>
    <w:p w:rsidR="002654C1" w:rsidRPr="002654C1" w:rsidRDefault="002654C1" w:rsidP="00D447B1">
      <w:pPr>
        <w:ind w:left="0" w:firstLine="567"/>
        <w:rPr>
          <w:sz w:val="18"/>
          <w:szCs w:val="18"/>
        </w:rPr>
      </w:pPr>
      <w:r w:rsidRPr="002654C1">
        <w:rPr>
          <w:sz w:val="18"/>
          <w:szCs w:val="18"/>
        </w:rPr>
        <w:t>- через организации почтовой связи;</w:t>
      </w:r>
    </w:p>
    <w:p w:rsidR="002654C1" w:rsidRPr="002654C1" w:rsidRDefault="002654C1" w:rsidP="00D447B1">
      <w:pPr>
        <w:tabs>
          <w:tab w:val="left" w:pos="567"/>
        </w:tabs>
        <w:ind w:left="0" w:firstLine="567"/>
        <w:rPr>
          <w:sz w:val="18"/>
          <w:szCs w:val="18"/>
        </w:rPr>
      </w:pPr>
      <w:r w:rsidRPr="002654C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2654C1" w:rsidRPr="002654C1" w:rsidRDefault="002654C1" w:rsidP="00D447B1">
      <w:pPr>
        <w:tabs>
          <w:tab w:val="left" w:pos="567"/>
        </w:tabs>
        <w:ind w:left="0" w:firstLine="567"/>
        <w:rPr>
          <w:sz w:val="18"/>
          <w:szCs w:val="18"/>
        </w:rPr>
      </w:pPr>
      <w:r w:rsidRPr="002654C1">
        <w:rPr>
          <w:sz w:val="18"/>
          <w:szCs w:val="18"/>
        </w:rPr>
        <w:t>Дата приема заявлений – 24 июля 2025 года.</w:t>
      </w:r>
    </w:p>
    <w:p w:rsidR="002654C1" w:rsidRPr="002654C1" w:rsidRDefault="002654C1" w:rsidP="00D447B1">
      <w:pPr>
        <w:tabs>
          <w:tab w:val="left" w:pos="567"/>
        </w:tabs>
        <w:ind w:left="0" w:firstLine="567"/>
        <w:rPr>
          <w:sz w:val="18"/>
          <w:szCs w:val="18"/>
        </w:rPr>
      </w:pPr>
      <w:r w:rsidRPr="002654C1">
        <w:rPr>
          <w:sz w:val="18"/>
          <w:szCs w:val="18"/>
        </w:rPr>
        <w:t>Дата окончания приема заявлений –  22  августа 2025 года.</w:t>
      </w:r>
    </w:p>
    <w:p w:rsidR="002654C1" w:rsidRPr="002654C1" w:rsidRDefault="002654C1" w:rsidP="00660BC0">
      <w:pPr>
        <w:tabs>
          <w:tab w:val="left" w:pos="567"/>
        </w:tabs>
        <w:ind w:left="0" w:firstLine="0"/>
        <w:rPr>
          <w:b/>
          <w:bCs/>
          <w:sz w:val="18"/>
          <w:szCs w:val="18"/>
        </w:rPr>
      </w:pPr>
      <w:r w:rsidRPr="002654C1">
        <w:rPr>
          <w:b/>
          <w:bCs/>
          <w:sz w:val="18"/>
          <w:szCs w:val="18"/>
        </w:rPr>
        <w:t xml:space="preserve">Участок № 1 </w:t>
      </w:r>
    </w:p>
    <w:p w:rsidR="002654C1" w:rsidRPr="002654C1" w:rsidRDefault="002654C1" w:rsidP="00D447B1">
      <w:pPr>
        <w:tabs>
          <w:tab w:val="left" w:pos="567"/>
        </w:tabs>
        <w:ind w:left="0" w:firstLine="567"/>
        <w:rPr>
          <w:bCs/>
          <w:sz w:val="18"/>
          <w:szCs w:val="18"/>
        </w:rPr>
      </w:pPr>
      <w:r w:rsidRPr="002654C1">
        <w:rPr>
          <w:bCs/>
          <w:sz w:val="18"/>
          <w:szCs w:val="18"/>
        </w:rPr>
        <w:t xml:space="preserve">Характеристика земельного участка: </w:t>
      </w:r>
    </w:p>
    <w:p w:rsidR="002654C1" w:rsidRPr="002654C1" w:rsidRDefault="002654C1" w:rsidP="00D447B1">
      <w:pPr>
        <w:tabs>
          <w:tab w:val="left" w:pos="567"/>
        </w:tabs>
        <w:ind w:left="0" w:firstLine="567"/>
        <w:rPr>
          <w:bCs/>
          <w:sz w:val="18"/>
          <w:szCs w:val="18"/>
        </w:rPr>
      </w:pPr>
      <w:r w:rsidRPr="002654C1">
        <w:rPr>
          <w:bCs/>
          <w:sz w:val="18"/>
          <w:szCs w:val="18"/>
        </w:rPr>
        <w:t xml:space="preserve">Земельный участок из земель населенных пунктов   с кадастровым номером: 38:06:100302:2255, площадью 1035  </w:t>
      </w:r>
      <w:proofErr w:type="spellStart"/>
      <w:r w:rsidRPr="002654C1">
        <w:rPr>
          <w:bCs/>
          <w:sz w:val="18"/>
          <w:szCs w:val="18"/>
        </w:rPr>
        <w:t>кв</w:t>
      </w:r>
      <w:proofErr w:type="gramStart"/>
      <w:r w:rsidRPr="002654C1">
        <w:rPr>
          <w:bCs/>
          <w:sz w:val="18"/>
          <w:szCs w:val="18"/>
        </w:rPr>
        <w:t>.м</w:t>
      </w:r>
      <w:proofErr w:type="spellEnd"/>
      <w:proofErr w:type="gramEnd"/>
      <w:r w:rsidRPr="002654C1">
        <w:rPr>
          <w:bCs/>
          <w:sz w:val="18"/>
          <w:szCs w:val="18"/>
        </w:rPr>
        <w:t xml:space="preserve">, местоположение: Российская Федерация,  Иркутская область, Иркутский муниципальный район, </w:t>
      </w:r>
      <w:proofErr w:type="spellStart"/>
      <w:r w:rsidRPr="002654C1">
        <w:rPr>
          <w:bCs/>
          <w:sz w:val="18"/>
          <w:szCs w:val="18"/>
        </w:rPr>
        <w:t>Хомутовское</w:t>
      </w:r>
      <w:proofErr w:type="spellEnd"/>
      <w:r w:rsidRPr="002654C1">
        <w:rPr>
          <w:bCs/>
          <w:sz w:val="18"/>
          <w:szCs w:val="18"/>
        </w:rPr>
        <w:t xml:space="preserve"> сельское поселение, д. Куда, ул. Васильева, участок 1/11.</w:t>
      </w:r>
    </w:p>
    <w:p w:rsidR="002654C1" w:rsidRPr="002654C1" w:rsidRDefault="002654C1" w:rsidP="00D447B1">
      <w:pPr>
        <w:tabs>
          <w:tab w:val="left" w:pos="567"/>
        </w:tabs>
        <w:ind w:left="0" w:firstLine="567"/>
        <w:rPr>
          <w:bCs/>
          <w:sz w:val="18"/>
          <w:szCs w:val="18"/>
        </w:rPr>
      </w:pPr>
      <w:r w:rsidRPr="002654C1">
        <w:rPr>
          <w:bCs/>
          <w:sz w:val="18"/>
          <w:szCs w:val="18"/>
        </w:rPr>
        <w:t xml:space="preserve">        Разрешенное использование земельного участка: </w:t>
      </w:r>
      <w:r w:rsidRPr="002654C1">
        <w:rPr>
          <w:sz w:val="18"/>
          <w:szCs w:val="18"/>
        </w:rPr>
        <w:t>для индивидуального жилищного строительства</w:t>
      </w:r>
      <w:r w:rsidRPr="002654C1">
        <w:rPr>
          <w:bCs/>
          <w:sz w:val="18"/>
          <w:szCs w:val="18"/>
        </w:rPr>
        <w:t>.</w:t>
      </w:r>
    </w:p>
    <w:p w:rsidR="002654C1" w:rsidRPr="002654C1" w:rsidRDefault="002654C1" w:rsidP="00D447B1">
      <w:pPr>
        <w:tabs>
          <w:tab w:val="left" w:pos="567"/>
        </w:tabs>
        <w:ind w:left="0" w:firstLine="0"/>
        <w:rPr>
          <w:bCs/>
          <w:sz w:val="18"/>
          <w:szCs w:val="18"/>
        </w:rPr>
      </w:pPr>
    </w:p>
    <w:p w:rsidR="002654C1" w:rsidRPr="00D447B1" w:rsidRDefault="002654C1" w:rsidP="00D447B1">
      <w:pPr>
        <w:tabs>
          <w:tab w:val="left" w:pos="567"/>
        </w:tabs>
        <w:ind w:left="0" w:firstLine="567"/>
        <w:jc w:val="right"/>
        <w:rPr>
          <w:bCs/>
          <w:i/>
          <w:sz w:val="18"/>
          <w:szCs w:val="18"/>
        </w:rPr>
      </w:pPr>
      <w:r w:rsidRPr="00D447B1">
        <w:rPr>
          <w:bCs/>
          <w:i/>
          <w:sz w:val="18"/>
          <w:szCs w:val="18"/>
        </w:rPr>
        <w:t>Глава администрации                                                                     А.В. Иваненко</w:t>
      </w:r>
    </w:p>
    <w:p w:rsidR="00D447B1" w:rsidRDefault="00D447B1" w:rsidP="00D447B1">
      <w:pPr>
        <w:jc w:val="center"/>
        <w:rPr>
          <w:i/>
          <w:sz w:val="18"/>
          <w:szCs w:val="18"/>
        </w:rPr>
      </w:pPr>
    </w:p>
    <w:p w:rsidR="00D447B1" w:rsidRDefault="00D447B1" w:rsidP="00D447B1">
      <w:pPr>
        <w:jc w:val="center"/>
        <w:rPr>
          <w:i/>
          <w:sz w:val="18"/>
          <w:szCs w:val="18"/>
        </w:rPr>
      </w:pPr>
    </w:p>
    <w:p w:rsidR="007D1104" w:rsidRPr="007D1104" w:rsidRDefault="007D1104" w:rsidP="007D1104">
      <w:pPr>
        <w:ind w:left="0" w:firstLine="567"/>
        <w:jc w:val="center"/>
        <w:rPr>
          <w:b/>
          <w:sz w:val="18"/>
          <w:szCs w:val="18"/>
        </w:rPr>
      </w:pPr>
      <w:r w:rsidRPr="007D1104">
        <w:rPr>
          <w:b/>
          <w:sz w:val="18"/>
          <w:szCs w:val="18"/>
        </w:rPr>
        <w:t>Информация о приеме заявл</w:t>
      </w:r>
      <w:r>
        <w:rPr>
          <w:b/>
          <w:sz w:val="18"/>
          <w:szCs w:val="18"/>
        </w:rPr>
        <w:t xml:space="preserve">ений о намерении участвовать </w:t>
      </w:r>
      <w:r w:rsidRPr="007D1104">
        <w:rPr>
          <w:b/>
          <w:sz w:val="18"/>
          <w:szCs w:val="18"/>
        </w:rPr>
        <w:t>в аукционе по продаже  права аренды земельного участка</w:t>
      </w:r>
      <w:r>
        <w:rPr>
          <w:b/>
          <w:sz w:val="18"/>
          <w:szCs w:val="18"/>
        </w:rPr>
        <w:t xml:space="preserve"> </w:t>
      </w:r>
      <w:r w:rsidRPr="007D1104">
        <w:rPr>
          <w:b/>
          <w:sz w:val="18"/>
          <w:szCs w:val="18"/>
        </w:rPr>
        <w:t>для индивидуального жилищного строительства</w:t>
      </w:r>
    </w:p>
    <w:p w:rsidR="007D1104" w:rsidRPr="007D1104" w:rsidRDefault="007D1104" w:rsidP="007D1104">
      <w:pPr>
        <w:ind w:left="0" w:firstLine="567"/>
        <w:rPr>
          <w:sz w:val="18"/>
          <w:szCs w:val="18"/>
        </w:rPr>
      </w:pPr>
    </w:p>
    <w:p w:rsidR="007D1104" w:rsidRPr="007D1104" w:rsidRDefault="007D1104" w:rsidP="007D1104">
      <w:pPr>
        <w:ind w:left="0" w:firstLine="567"/>
        <w:rPr>
          <w:sz w:val="18"/>
          <w:szCs w:val="18"/>
        </w:rPr>
      </w:pPr>
      <w:r w:rsidRPr="007D1104">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7D1104" w:rsidRPr="007D1104" w:rsidRDefault="007D1104" w:rsidP="007D1104">
      <w:pPr>
        <w:ind w:left="0" w:firstLine="567"/>
        <w:rPr>
          <w:sz w:val="18"/>
          <w:szCs w:val="18"/>
        </w:rPr>
      </w:pPr>
      <w:r w:rsidRPr="007D1104">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D1104" w:rsidRPr="007D1104" w:rsidRDefault="007D1104" w:rsidP="007D1104">
      <w:pPr>
        <w:ind w:left="0" w:firstLine="567"/>
        <w:rPr>
          <w:sz w:val="18"/>
          <w:szCs w:val="18"/>
        </w:rPr>
      </w:pPr>
      <w:r w:rsidRPr="007D1104">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7D1104">
        <w:rPr>
          <w:sz w:val="18"/>
          <w:szCs w:val="18"/>
        </w:rPr>
        <w:t>каб</w:t>
      </w:r>
      <w:proofErr w:type="spellEnd"/>
      <w:r w:rsidRPr="007D1104">
        <w:rPr>
          <w:sz w:val="18"/>
          <w:szCs w:val="18"/>
        </w:rPr>
        <w:t xml:space="preserve">. 1,   адрес электронной почты: </w:t>
      </w:r>
      <w:proofErr w:type="spellStart"/>
      <w:r w:rsidRPr="007D1104">
        <w:rPr>
          <w:sz w:val="18"/>
          <w:szCs w:val="18"/>
          <w:lang w:val="en-US"/>
        </w:rPr>
        <w:t>admkhom</w:t>
      </w:r>
      <w:proofErr w:type="spellEnd"/>
      <w:r w:rsidRPr="007D1104">
        <w:rPr>
          <w:sz w:val="18"/>
          <w:szCs w:val="18"/>
        </w:rPr>
        <w:t>@</w:t>
      </w:r>
      <w:proofErr w:type="spellStart"/>
      <w:r w:rsidRPr="007D1104">
        <w:rPr>
          <w:sz w:val="18"/>
          <w:szCs w:val="18"/>
          <w:lang w:val="en-US"/>
        </w:rPr>
        <w:t>yandex</w:t>
      </w:r>
      <w:proofErr w:type="spellEnd"/>
      <w:r w:rsidRPr="007D1104">
        <w:rPr>
          <w:sz w:val="18"/>
          <w:szCs w:val="18"/>
        </w:rPr>
        <w:t>.</w:t>
      </w:r>
      <w:proofErr w:type="spellStart"/>
      <w:r w:rsidRPr="007D1104">
        <w:rPr>
          <w:sz w:val="18"/>
          <w:szCs w:val="18"/>
          <w:lang w:val="en-US"/>
        </w:rPr>
        <w:t>ru</w:t>
      </w:r>
      <w:proofErr w:type="spellEnd"/>
      <w:r w:rsidRPr="007D1104">
        <w:rPr>
          <w:sz w:val="18"/>
          <w:szCs w:val="18"/>
        </w:rPr>
        <w:t>.</w:t>
      </w:r>
    </w:p>
    <w:p w:rsidR="007D1104" w:rsidRPr="007D1104" w:rsidRDefault="007D1104" w:rsidP="007D1104">
      <w:pPr>
        <w:tabs>
          <w:tab w:val="left" w:pos="567"/>
        </w:tabs>
        <w:ind w:left="0" w:firstLine="567"/>
        <w:rPr>
          <w:sz w:val="18"/>
          <w:szCs w:val="18"/>
        </w:rPr>
      </w:pPr>
      <w:r w:rsidRPr="007D1104">
        <w:rPr>
          <w:sz w:val="18"/>
          <w:szCs w:val="18"/>
        </w:rPr>
        <w:t xml:space="preserve">       Заявления подаются заявителем одним из следующих способов:</w:t>
      </w:r>
    </w:p>
    <w:p w:rsidR="007D1104" w:rsidRPr="007D1104" w:rsidRDefault="007D1104" w:rsidP="007D1104">
      <w:pPr>
        <w:ind w:left="0" w:firstLine="567"/>
        <w:rPr>
          <w:sz w:val="18"/>
          <w:szCs w:val="18"/>
        </w:rPr>
      </w:pPr>
      <w:r w:rsidRPr="007D1104">
        <w:rPr>
          <w:sz w:val="18"/>
          <w:szCs w:val="18"/>
        </w:rPr>
        <w:t>- путем личного обращения;</w:t>
      </w:r>
    </w:p>
    <w:p w:rsidR="007D1104" w:rsidRPr="007D1104" w:rsidRDefault="007D1104" w:rsidP="007D1104">
      <w:pPr>
        <w:ind w:left="0" w:firstLine="567"/>
        <w:rPr>
          <w:sz w:val="18"/>
          <w:szCs w:val="18"/>
        </w:rPr>
      </w:pPr>
      <w:r w:rsidRPr="007D1104">
        <w:rPr>
          <w:sz w:val="18"/>
          <w:szCs w:val="18"/>
        </w:rPr>
        <w:t>- через организации почтовой связи;</w:t>
      </w:r>
    </w:p>
    <w:p w:rsidR="007D1104" w:rsidRPr="007D1104" w:rsidRDefault="007D1104" w:rsidP="007D1104">
      <w:pPr>
        <w:tabs>
          <w:tab w:val="left" w:pos="567"/>
        </w:tabs>
        <w:ind w:left="0" w:firstLine="567"/>
        <w:rPr>
          <w:sz w:val="18"/>
          <w:szCs w:val="18"/>
        </w:rPr>
      </w:pPr>
      <w:r w:rsidRPr="007D1104">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D1104" w:rsidRPr="007D1104" w:rsidRDefault="007D1104" w:rsidP="007D1104">
      <w:pPr>
        <w:tabs>
          <w:tab w:val="left" w:pos="567"/>
        </w:tabs>
        <w:ind w:left="0" w:firstLine="567"/>
        <w:rPr>
          <w:sz w:val="18"/>
          <w:szCs w:val="18"/>
        </w:rPr>
      </w:pPr>
      <w:r w:rsidRPr="007D1104">
        <w:rPr>
          <w:sz w:val="18"/>
          <w:szCs w:val="18"/>
        </w:rPr>
        <w:t>Дата приема заявлений – 24 июля 2025 года.</w:t>
      </w:r>
    </w:p>
    <w:p w:rsidR="007D1104" w:rsidRPr="00E36FFF" w:rsidRDefault="007D1104" w:rsidP="00E36FFF">
      <w:pPr>
        <w:tabs>
          <w:tab w:val="left" w:pos="567"/>
        </w:tabs>
        <w:ind w:left="0" w:firstLine="567"/>
        <w:rPr>
          <w:sz w:val="18"/>
          <w:szCs w:val="18"/>
        </w:rPr>
      </w:pPr>
      <w:r w:rsidRPr="007D1104">
        <w:rPr>
          <w:sz w:val="18"/>
          <w:szCs w:val="18"/>
        </w:rPr>
        <w:lastRenderedPageBreak/>
        <w:t>Дата окончания приема заяв</w:t>
      </w:r>
      <w:r w:rsidR="00E36FFF">
        <w:rPr>
          <w:sz w:val="18"/>
          <w:szCs w:val="18"/>
        </w:rPr>
        <w:t>лений –  22  августа 2025 года.</w:t>
      </w:r>
    </w:p>
    <w:p w:rsidR="007D1104" w:rsidRPr="007D1104" w:rsidRDefault="007D1104" w:rsidP="00E36FFF">
      <w:pPr>
        <w:tabs>
          <w:tab w:val="left" w:pos="567"/>
        </w:tabs>
        <w:ind w:left="0" w:firstLine="0"/>
        <w:rPr>
          <w:b/>
          <w:bCs/>
          <w:sz w:val="18"/>
          <w:szCs w:val="18"/>
        </w:rPr>
      </w:pPr>
      <w:r w:rsidRPr="007D1104">
        <w:rPr>
          <w:b/>
          <w:bCs/>
          <w:sz w:val="18"/>
          <w:szCs w:val="18"/>
        </w:rPr>
        <w:t xml:space="preserve">Участок № 1 </w:t>
      </w:r>
    </w:p>
    <w:p w:rsidR="007D1104" w:rsidRPr="007D1104" w:rsidRDefault="007D1104" w:rsidP="007D1104">
      <w:pPr>
        <w:tabs>
          <w:tab w:val="left" w:pos="567"/>
        </w:tabs>
        <w:ind w:left="0" w:firstLine="567"/>
        <w:rPr>
          <w:bCs/>
          <w:sz w:val="18"/>
          <w:szCs w:val="18"/>
        </w:rPr>
      </w:pPr>
      <w:r w:rsidRPr="007D1104">
        <w:rPr>
          <w:bCs/>
          <w:sz w:val="18"/>
          <w:szCs w:val="18"/>
        </w:rPr>
        <w:t xml:space="preserve">Характеристика земельного участка: </w:t>
      </w:r>
    </w:p>
    <w:p w:rsidR="007D1104" w:rsidRPr="007D1104" w:rsidRDefault="00E36FFF" w:rsidP="00E36FFF">
      <w:pPr>
        <w:tabs>
          <w:tab w:val="left" w:pos="567"/>
        </w:tabs>
        <w:ind w:left="0" w:firstLine="0"/>
        <w:rPr>
          <w:bCs/>
          <w:sz w:val="18"/>
          <w:szCs w:val="18"/>
        </w:rPr>
      </w:pPr>
      <w:r>
        <w:rPr>
          <w:bCs/>
          <w:sz w:val="18"/>
          <w:szCs w:val="18"/>
        </w:rPr>
        <w:t xml:space="preserve">           </w:t>
      </w:r>
      <w:r w:rsidR="007D1104" w:rsidRPr="007D1104">
        <w:rPr>
          <w:bCs/>
          <w:sz w:val="18"/>
          <w:szCs w:val="18"/>
        </w:rPr>
        <w:t xml:space="preserve">  Земельный участок из земель населенных пунктов   с кадастровым номером: 38:06:100302:2256, площадью 1036  </w:t>
      </w:r>
      <w:proofErr w:type="spellStart"/>
      <w:r w:rsidR="007D1104" w:rsidRPr="007D1104">
        <w:rPr>
          <w:bCs/>
          <w:sz w:val="18"/>
          <w:szCs w:val="18"/>
        </w:rPr>
        <w:t>кв</w:t>
      </w:r>
      <w:proofErr w:type="gramStart"/>
      <w:r w:rsidR="007D1104" w:rsidRPr="007D1104">
        <w:rPr>
          <w:bCs/>
          <w:sz w:val="18"/>
          <w:szCs w:val="18"/>
        </w:rPr>
        <w:t>.м</w:t>
      </w:r>
      <w:proofErr w:type="spellEnd"/>
      <w:proofErr w:type="gramEnd"/>
      <w:r w:rsidR="007D1104" w:rsidRPr="007D1104">
        <w:rPr>
          <w:bCs/>
          <w:sz w:val="18"/>
          <w:szCs w:val="18"/>
        </w:rPr>
        <w:t xml:space="preserve">, местоположение: Российская Федерация,  Иркутская область, Иркутский муниципальный район, </w:t>
      </w:r>
      <w:proofErr w:type="spellStart"/>
      <w:r w:rsidR="007D1104" w:rsidRPr="007D1104">
        <w:rPr>
          <w:bCs/>
          <w:sz w:val="18"/>
          <w:szCs w:val="18"/>
        </w:rPr>
        <w:t>Хомутовское</w:t>
      </w:r>
      <w:proofErr w:type="spellEnd"/>
      <w:r w:rsidR="007D1104" w:rsidRPr="007D1104">
        <w:rPr>
          <w:bCs/>
          <w:sz w:val="18"/>
          <w:szCs w:val="18"/>
        </w:rPr>
        <w:t xml:space="preserve"> сельское поселение, д. Куда, ул. Васильева, участок 1/12.</w:t>
      </w:r>
    </w:p>
    <w:p w:rsidR="007D1104" w:rsidRPr="007D1104" w:rsidRDefault="007D1104" w:rsidP="007D1104">
      <w:pPr>
        <w:tabs>
          <w:tab w:val="left" w:pos="567"/>
        </w:tabs>
        <w:ind w:left="0" w:firstLine="567"/>
        <w:rPr>
          <w:bCs/>
          <w:sz w:val="18"/>
          <w:szCs w:val="18"/>
        </w:rPr>
      </w:pPr>
      <w:r w:rsidRPr="007D1104">
        <w:rPr>
          <w:bCs/>
          <w:sz w:val="18"/>
          <w:szCs w:val="18"/>
        </w:rPr>
        <w:t xml:space="preserve">        Разрешенное использование земельного участка: </w:t>
      </w:r>
      <w:r w:rsidRPr="007D1104">
        <w:rPr>
          <w:sz w:val="18"/>
          <w:szCs w:val="18"/>
        </w:rPr>
        <w:t>для индивидуального жилищного строительства</w:t>
      </w:r>
      <w:r w:rsidRPr="007D1104">
        <w:rPr>
          <w:bCs/>
          <w:sz w:val="18"/>
          <w:szCs w:val="18"/>
        </w:rPr>
        <w:t>.</w:t>
      </w:r>
    </w:p>
    <w:p w:rsidR="007D1104" w:rsidRPr="007D1104" w:rsidRDefault="007D1104" w:rsidP="007D1104">
      <w:pPr>
        <w:tabs>
          <w:tab w:val="left" w:pos="567"/>
        </w:tabs>
        <w:ind w:left="0" w:firstLine="567"/>
        <w:rPr>
          <w:bCs/>
          <w:sz w:val="18"/>
          <w:szCs w:val="18"/>
        </w:rPr>
      </w:pPr>
      <w:r w:rsidRPr="007D1104">
        <w:rPr>
          <w:bCs/>
          <w:sz w:val="18"/>
          <w:szCs w:val="18"/>
        </w:rPr>
        <w:t xml:space="preserve"> </w:t>
      </w:r>
    </w:p>
    <w:p w:rsidR="007D1104" w:rsidRDefault="007D1104" w:rsidP="007D1104">
      <w:pPr>
        <w:tabs>
          <w:tab w:val="left" w:pos="567"/>
        </w:tabs>
        <w:ind w:left="0" w:firstLine="567"/>
        <w:jc w:val="right"/>
        <w:rPr>
          <w:bCs/>
          <w:i/>
          <w:sz w:val="18"/>
          <w:szCs w:val="18"/>
        </w:rPr>
      </w:pPr>
      <w:r w:rsidRPr="007D1104">
        <w:rPr>
          <w:bCs/>
          <w:i/>
          <w:sz w:val="18"/>
          <w:szCs w:val="18"/>
        </w:rPr>
        <w:t>Глава администрации                                                                     А.В. Иваненко</w:t>
      </w:r>
    </w:p>
    <w:p w:rsidR="007D1104" w:rsidRDefault="007D1104" w:rsidP="007D1104">
      <w:pPr>
        <w:tabs>
          <w:tab w:val="left" w:pos="567"/>
        </w:tabs>
        <w:ind w:left="0" w:firstLine="567"/>
        <w:jc w:val="right"/>
        <w:rPr>
          <w:bCs/>
          <w:i/>
          <w:sz w:val="18"/>
          <w:szCs w:val="18"/>
        </w:rPr>
      </w:pPr>
    </w:p>
    <w:p w:rsidR="007D1104" w:rsidRDefault="007D1104" w:rsidP="007D1104">
      <w:pPr>
        <w:tabs>
          <w:tab w:val="left" w:pos="567"/>
        </w:tabs>
        <w:ind w:left="0" w:firstLine="567"/>
        <w:jc w:val="right"/>
        <w:rPr>
          <w:bCs/>
          <w:i/>
          <w:sz w:val="18"/>
          <w:szCs w:val="18"/>
        </w:rPr>
      </w:pPr>
    </w:p>
    <w:p w:rsidR="007D1104" w:rsidRPr="007D1104" w:rsidRDefault="007D1104" w:rsidP="007D1104">
      <w:pPr>
        <w:ind w:left="0" w:firstLine="567"/>
        <w:jc w:val="center"/>
        <w:rPr>
          <w:b/>
          <w:sz w:val="18"/>
          <w:szCs w:val="18"/>
        </w:rPr>
      </w:pPr>
      <w:r w:rsidRPr="007D1104">
        <w:rPr>
          <w:b/>
          <w:sz w:val="18"/>
          <w:szCs w:val="18"/>
        </w:rPr>
        <w:t>Информация о приеме за</w:t>
      </w:r>
      <w:r>
        <w:rPr>
          <w:b/>
          <w:sz w:val="18"/>
          <w:szCs w:val="18"/>
        </w:rPr>
        <w:t>явлений о намерении участвовать</w:t>
      </w:r>
      <w:r w:rsidRPr="007D1104">
        <w:rPr>
          <w:b/>
          <w:sz w:val="18"/>
          <w:szCs w:val="18"/>
        </w:rPr>
        <w:t xml:space="preserve"> в аукционе по продаже  права аренды земельного участка</w:t>
      </w:r>
      <w:r>
        <w:rPr>
          <w:b/>
          <w:sz w:val="18"/>
          <w:szCs w:val="18"/>
        </w:rPr>
        <w:t xml:space="preserve"> </w:t>
      </w:r>
      <w:r w:rsidRPr="007D1104">
        <w:rPr>
          <w:b/>
          <w:sz w:val="18"/>
          <w:szCs w:val="18"/>
        </w:rPr>
        <w:t>для индивидуального жилищного строительства</w:t>
      </w:r>
    </w:p>
    <w:p w:rsidR="007D1104" w:rsidRPr="007D1104" w:rsidRDefault="007D1104" w:rsidP="007D1104">
      <w:pPr>
        <w:ind w:left="0" w:firstLine="567"/>
        <w:jc w:val="center"/>
        <w:rPr>
          <w:sz w:val="18"/>
          <w:szCs w:val="18"/>
        </w:rPr>
      </w:pPr>
    </w:p>
    <w:p w:rsidR="007D1104" w:rsidRPr="007D1104" w:rsidRDefault="007D1104" w:rsidP="007D1104">
      <w:pPr>
        <w:ind w:left="0" w:firstLine="567"/>
        <w:rPr>
          <w:sz w:val="18"/>
          <w:szCs w:val="18"/>
        </w:rPr>
      </w:pPr>
      <w:r w:rsidRPr="007D1104">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7D1104" w:rsidRPr="007D1104" w:rsidRDefault="007D1104" w:rsidP="007D1104">
      <w:pPr>
        <w:ind w:left="0" w:firstLine="567"/>
        <w:rPr>
          <w:sz w:val="18"/>
          <w:szCs w:val="18"/>
        </w:rPr>
      </w:pPr>
      <w:r w:rsidRPr="007D1104">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D1104" w:rsidRPr="007D1104" w:rsidRDefault="007D1104" w:rsidP="007D1104">
      <w:pPr>
        <w:ind w:left="0" w:firstLine="567"/>
        <w:rPr>
          <w:sz w:val="18"/>
          <w:szCs w:val="18"/>
        </w:rPr>
      </w:pPr>
      <w:r w:rsidRPr="007D1104">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7D1104">
        <w:rPr>
          <w:sz w:val="18"/>
          <w:szCs w:val="18"/>
        </w:rPr>
        <w:t>каб</w:t>
      </w:r>
      <w:proofErr w:type="spellEnd"/>
      <w:r w:rsidRPr="007D1104">
        <w:rPr>
          <w:sz w:val="18"/>
          <w:szCs w:val="18"/>
        </w:rPr>
        <w:t xml:space="preserve">. 1,   адрес электронной почты: </w:t>
      </w:r>
      <w:proofErr w:type="spellStart"/>
      <w:r w:rsidRPr="007D1104">
        <w:rPr>
          <w:sz w:val="18"/>
          <w:szCs w:val="18"/>
          <w:lang w:val="en-US"/>
        </w:rPr>
        <w:t>admkhom</w:t>
      </w:r>
      <w:proofErr w:type="spellEnd"/>
      <w:r w:rsidRPr="007D1104">
        <w:rPr>
          <w:sz w:val="18"/>
          <w:szCs w:val="18"/>
        </w:rPr>
        <w:t>@</w:t>
      </w:r>
      <w:proofErr w:type="spellStart"/>
      <w:r w:rsidRPr="007D1104">
        <w:rPr>
          <w:sz w:val="18"/>
          <w:szCs w:val="18"/>
          <w:lang w:val="en-US"/>
        </w:rPr>
        <w:t>yandex</w:t>
      </w:r>
      <w:proofErr w:type="spellEnd"/>
      <w:r w:rsidRPr="007D1104">
        <w:rPr>
          <w:sz w:val="18"/>
          <w:szCs w:val="18"/>
        </w:rPr>
        <w:t>.</w:t>
      </w:r>
      <w:proofErr w:type="spellStart"/>
      <w:r w:rsidRPr="007D1104">
        <w:rPr>
          <w:sz w:val="18"/>
          <w:szCs w:val="18"/>
          <w:lang w:val="en-US"/>
        </w:rPr>
        <w:t>ru</w:t>
      </w:r>
      <w:proofErr w:type="spellEnd"/>
      <w:r w:rsidRPr="007D1104">
        <w:rPr>
          <w:sz w:val="18"/>
          <w:szCs w:val="18"/>
        </w:rPr>
        <w:t>.</w:t>
      </w:r>
    </w:p>
    <w:p w:rsidR="007D1104" w:rsidRPr="007D1104" w:rsidRDefault="007D1104" w:rsidP="007D1104">
      <w:pPr>
        <w:tabs>
          <w:tab w:val="left" w:pos="567"/>
        </w:tabs>
        <w:ind w:left="0" w:firstLine="567"/>
        <w:rPr>
          <w:sz w:val="18"/>
          <w:szCs w:val="18"/>
        </w:rPr>
      </w:pPr>
      <w:r w:rsidRPr="007D1104">
        <w:rPr>
          <w:sz w:val="18"/>
          <w:szCs w:val="18"/>
        </w:rPr>
        <w:t xml:space="preserve">       Заявления подаются заявителем одним из следующих способов:</w:t>
      </w:r>
    </w:p>
    <w:p w:rsidR="007D1104" w:rsidRPr="007D1104" w:rsidRDefault="007D1104" w:rsidP="007D1104">
      <w:pPr>
        <w:ind w:left="0" w:firstLine="567"/>
        <w:rPr>
          <w:sz w:val="18"/>
          <w:szCs w:val="18"/>
        </w:rPr>
      </w:pPr>
      <w:r w:rsidRPr="007D1104">
        <w:rPr>
          <w:sz w:val="18"/>
          <w:szCs w:val="18"/>
        </w:rPr>
        <w:t>- путем личного обращения;</w:t>
      </w:r>
    </w:p>
    <w:p w:rsidR="007D1104" w:rsidRPr="007D1104" w:rsidRDefault="007D1104" w:rsidP="007D1104">
      <w:pPr>
        <w:ind w:left="0" w:firstLine="567"/>
        <w:rPr>
          <w:sz w:val="18"/>
          <w:szCs w:val="18"/>
        </w:rPr>
      </w:pPr>
      <w:r w:rsidRPr="007D1104">
        <w:rPr>
          <w:sz w:val="18"/>
          <w:szCs w:val="18"/>
        </w:rPr>
        <w:t>- через организации почтовой связи;</w:t>
      </w:r>
    </w:p>
    <w:p w:rsidR="007D1104" w:rsidRPr="007D1104" w:rsidRDefault="007D1104" w:rsidP="007D1104">
      <w:pPr>
        <w:tabs>
          <w:tab w:val="left" w:pos="567"/>
        </w:tabs>
        <w:ind w:left="0" w:firstLine="567"/>
        <w:rPr>
          <w:sz w:val="18"/>
          <w:szCs w:val="18"/>
        </w:rPr>
      </w:pPr>
      <w:r w:rsidRPr="007D1104">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D1104" w:rsidRPr="007D1104" w:rsidRDefault="007D1104" w:rsidP="007D1104">
      <w:pPr>
        <w:tabs>
          <w:tab w:val="left" w:pos="567"/>
        </w:tabs>
        <w:ind w:left="0" w:firstLine="567"/>
        <w:rPr>
          <w:sz w:val="18"/>
          <w:szCs w:val="18"/>
        </w:rPr>
      </w:pPr>
      <w:r w:rsidRPr="007D1104">
        <w:rPr>
          <w:sz w:val="18"/>
          <w:szCs w:val="18"/>
        </w:rPr>
        <w:t>Дата приема заявлений – 24 июля 2025 года.</w:t>
      </w:r>
    </w:p>
    <w:p w:rsidR="007D1104" w:rsidRPr="007D1104" w:rsidRDefault="007D1104" w:rsidP="007D1104">
      <w:pPr>
        <w:tabs>
          <w:tab w:val="left" w:pos="567"/>
        </w:tabs>
        <w:ind w:left="0" w:firstLine="567"/>
        <w:rPr>
          <w:sz w:val="18"/>
          <w:szCs w:val="18"/>
        </w:rPr>
      </w:pPr>
      <w:r w:rsidRPr="007D1104">
        <w:rPr>
          <w:sz w:val="18"/>
          <w:szCs w:val="18"/>
        </w:rPr>
        <w:t>Дата окончания приема заявлений –  22  августа 2025 года.</w:t>
      </w:r>
    </w:p>
    <w:p w:rsidR="007D1104" w:rsidRPr="007D1104" w:rsidRDefault="007D1104" w:rsidP="007D1104">
      <w:pPr>
        <w:tabs>
          <w:tab w:val="left" w:pos="567"/>
        </w:tabs>
        <w:ind w:left="0" w:firstLine="567"/>
        <w:rPr>
          <w:b/>
          <w:bCs/>
          <w:sz w:val="18"/>
          <w:szCs w:val="18"/>
        </w:rPr>
      </w:pPr>
    </w:p>
    <w:p w:rsidR="007D1104" w:rsidRPr="007D1104" w:rsidRDefault="007D1104" w:rsidP="00302056">
      <w:pPr>
        <w:tabs>
          <w:tab w:val="left" w:pos="567"/>
        </w:tabs>
        <w:ind w:left="0" w:firstLine="0"/>
        <w:rPr>
          <w:b/>
          <w:bCs/>
          <w:sz w:val="18"/>
          <w:szCs w:val="18"/>
        </w:rPr>
      </w:pPr>
      <w:r w:rsidRPr="007D1104">
        <w:rPr>
          <w:b/>
          <w:bCs/>
          <w:sz w:val="18"/>
          <w:szCs w:val="18"/>
        </w:rPr>
        <w:t xml:space="preserve">Участок № 1 </w:t>
      </w:r>
    </w:p>
    <w:p w:rsidR="007D1104" w:rsidRPr="007D1104" w:rsidRDefault="007D1104" w:rsidP="007D1104">
      <w:pPr>
        <w:tabs>
          <w:tab w:val="left" w:pos="567"/>
        </w:tabs>
        <w:ind w:left="0" w:firstLine="567"/>
        <w:rPr>
          <w:bCs/>
          <w:sz w:val="18"/>
          <w:szCs w:val="18"/>
        </w:rPr>
      </w:pPr>
      <w:r w:rsidRPr="007D1104">
        <w:rPr>
          <w:bCs/>
          <w:sz w:val="18"/>
          <w:szCs w:val="18"/>
        </w:rPr>
        <w:t xml:space="preserve">Характеристика земельного участка: </w:t>
      </w:r>
    </w:p>
    <w:p w:rsidR="007D1104" w:rsidRPr="007D1104" w:rsidRDefault="007D1104" w:rsidP="007D1104">
      <w:pPr>
        <w:tabs>
          <w:tab w:val="left" w:pos="567"/>
        </w:tabs>
        <w:ind w:left="0" w:firstLine="567"/>
        <w:rPr>
          <w:bCs/>
          <w:sz w:val="18"/>
          <w:szCs w:val="18"/>
        </w:rPr>
      </w:pPr>
      <w:r w:rsidRPr="007D1104">
        <w:rPr>
          <w:bCs/>
          <w:sz w:val="18"/>
          <w:szCs w:val="18"/>
        </w:rPr>
        <w:t xml:space="preserve">Земельный участок из земель населенных пунктов   с кадастровым номером: 38:06:100302:2258, площадью 784  </w:t>
      </w:r>
      <w:proofErr w:type="spellStart"/>
      <w:r w:rsidRPr="007D1104">
        <w:rPr>
          <w:bCs/>
          <w:sz w:val="18"/>
          <w:szCs w:val="18"/>
        </w:rPr>
        <w:t>кв</w:t>
      </w:r>
      <w:proofErr w:type="gramStart"/>
      <w:r w:rsidRPr="007D1104">
        <w:rPr>
          <w:bCs/>
          <w:sz w:val="18"/>
          <w:szCs w:val="18"/>
        </w:rPr>
        <w:t>.м</w:t>
      </w:r>
      <w:proofErr w:type="spellEnd"/>
      <w:proofErr w:type="gramEnd"/>
      <w:r w:rsidRPr="007D1104">
        <w:rPr>
          <w:bCs/>
          <w:sz w:val="18"/>
          <w:szCs w:val="18"/>
        </w:rPr>
        <w:t xml:space="preserve">, местоположение: Российская Федерация,  Иркутская область, Иркутский муниципальный район, </w:t>
      </w:r>
      <w:proofErr w:type="spellStart"/>
      <w:r w:rsidRPr="007D1104">
        <w:rPr>
          <w:bCs/>
          <w:sz w:val="18"/>
          <w:szCs w:val="18"/>
        </w:rPr>
        <w:t>Хомутовское</w:t>
      </w:r>
      <w:proofErr w:type="spellEnd"/>
      <w:r w:rsidRPr="007D1104">
        <w:rPr>
          <w:bCs/>
          <w:sz w:val="18"/>
          <w:szCs w:val="18"/>
        </w:rPr>
        <w:t xml:space="preserve"> сельское поселение, д. Куда, ул. Васильева, участок 1/13.</w:t>
      </w:r>
    </w:p>
    <w:p w:rsidR="007D1104" w:rsidRPr="007D1104" w:rsidRDefault="007D1104" w:rsidP="007D1104">
      <w:pPr>
        <w:tabs>
          <w:tab w:val="left" w:pos="567"/>
        </w:tabs>
        <w:ind w:left="0" w:firstLine="567"/>
        <w:rPr>
          <w:bCs/>
          <w:sz w:val="18"/>
          <w:szCs w:val="18"/>
        </w:rPr>
      </w:pPr>
      <w:r w:rsidRPr="007D1104">
        <w:rPr>
          <w:bCs/>
          <w:sz w:val="18"/>
          <w:szCs w:val="18"/>
        </w:rPr>
        <w:t xml:space="preserve">        Разрешенное использование земельного участка: </w:t>
      </w:r>
      <w:r w:rsidRPr="007D1104">
        <w:rPr>
          <w:sz w:val="18"/>
          <w:szCs w:val="18"/>
        </w:rPr>
        <w:t>для индивидуального жилищного строительства</w:t>
      </w:r>
      <w:r w:rsidRPr="007D1104">
        <w:rPr>
          <w:bCs/>
          <w:sz w:val="18"/>
          <w:szCs w:val="18"/>
        </w:rPr>
        <w:t>.</w:t>
      </w:r>
    </w:p>
    <w:p w:rsidR="007D1104" w:rsidRPr="007D1104" w:rsidRDefault="007D1104" w:rsidP="00C80EC9">
      <w:pPr>
        <w:tabs>
          <w:tab w:val="left" w:pos="567"/>
        </w:tabs>
        <w:ind w:left="0" w:firstLine="0"/>
        <w:rPr>
          <w:bCs/>
          <w:sz w:val="18"/>
          <w:szCs w:val="18"/>
        </w:rPr>
      </w:pPr>
    </w:p>
    <w:p w:rsidR="007D1104" w:rsidRDefault="007D1104" w:rsidP="00C80EC9">
      <w:pPr>
        <w:tabs>
          <w:tab w:val="left" w:pos="567"/>
        </w:tabs>
        <w:ind w:left="0" w:firstLine="567"/>
        <w:jc w:val="right"/>
        <w:rPr>
          <w:bCs/>
          <w:i/>
          <w:sz w:val="18"/>
          <w:szCs w:val="18"/>
        </w:rPr>
      </w:pPr>
      <w:r w:rsidRPr="00C80EC9">
        <w:rPr>
          <w:bCs/>
          <w:i/>
          <w:sz w:val="18"/>
          <w:szCs w:val="18"/>
        </w:rPr>
        <w:t>Глава администрации                                                                     А.В. Иваненко</w:t>
      </w:r>
    </w:p>
    <w:p w:rsidR="00C80EC9" w:rsidRDefault="00C80EC9" w:rsidP="00C80EC9">
      <w:pPr>
        <w:tabs>
          <w:tab w:val="left" w:pos="567"/>
        </w:tabs>
        <w:ind w:left="0" w:firstLine="567"/>
        <w:jc w:val="right"/>
        <w:rPr>
          <w:bCs/>
          <w:i/>
          <w:sz w:val="18"/>
          <w:szCs w:val="18"/>
        </w:rPr>
      </w:pPr>
    </w:p>
    <w:p w:rsidR="00C80EC9" w:rsidRDefault="00C80EC9" w:rsidP="00C80EC9">
      <w:pPr>
        <w:tabs>
          <w:tab w:val="left" w:pos="567"/>
        </w:tabs>
        <w:ind w:left="0" w:firstLine="567"/>
        <w:jc w:val="right"/>
        <w:rPr>
          <w:bCs/>
          <w:i/>
          <w:sz w:val="18"/>
          <w:szCs w:val="18"/>
        </w:rPr>
      </w:pPr>
    </w:p>
    <w:p w:rsidR="00FF1323" w:rsidRPr="00302056" w:rsidRDefault="00FF1323" w:rsidP="00302056">
      <w:pPr>
        <w:ind w:left="0" w:firstLine="567"/>
        <w:jc w:val="center"/>
        <w:rPr>
          <w:b/>
          <w:sz w:val="18"/>
          <w:szCs w:val="18"/>
        </w:rPr>
      </w:pPr>
      <w:r w:rsidRPr="00302056">
        <w:rPr>
          <w:b/>
          <w:sz w:val="18"/>
          <w:szCs w:val="18"/>
        </w:rPr>
        <w:t>Информация о приеме заявлений о намерении участвовать в аукционе по продаже  права аренды земельного участка</w:t>
      </w:r>
      <w:r w:rsidR="00302056">
        <w:rPr>
          <w:b/>
          <w:sz w:val="18"/>
          <w:szCs w:val="18"/>
        </w:rPr>
        <w:t xml:space="preserve"> </w:t>
      </w:r>
      <w:r w:rsidRPr="00302056">
        <w:rPr>
          <w:b/>
          <w:sz w:val="18"/>
          <w:szCs w:val="18"/>
        </w:rPr>
        <w:t>для индивидуального жилищного строительства</w:t>
      </w:r>
    </w:p>
    <w:p w:rsidR="00FF1323" w:rsidRPr="00302056" w:rsidRDefault="00FF1323" w:rsidP="00302056">
      <w:pPr>
        <w:ind w:left="0" w:firstLine="567"/>
        <w:rPr>
          <w:sz w:val="18"/>
          <w:szCs w:val="18"/>
        </w:rPr>
      </w:pPr>
    </w:p>
    <w:p w:rsidR="00FF1323" w:rsidRPr="00302056" w:rsidRDefault="00FF1323" w:rsidP="00302056">
      <w:pPr>
        <w:ind w:left="0" w:firstLine="567"/>
        <w:rPr>
          <w:sz w:val="18"/>
          <w:szCs w:val="18"/>
        </w:rPr>
      </w:pPr>
      <w:r w:rsidRPr="00302056">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FF1323" w:rsidRPr="00302056" w:rsidRDefault="00FF1323" w:rsidP="00302056">
      <w:pPr>
        <w:ind w:left="0" w:firstLine="567"/>
        <w:rPr>
          <w:sz w:val="18"/>
          <w:szCs w:val="18"/>
        </w:rPr>
      </w:pPr>
      <w:r w:rsidRPr="00302056">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F1323" w:rsidRPr="00302056" w:rsidRDefault="00FF1323" w:rsidP="00302056">
      <w:pPr>
        <w:ind w:left="0" w:firstLine="567"/>
        <w:rPr>
          <w:sz w:val="18"/>
          <w:szCs w:val="18"/>
        </w:rPr>
      </w:pPr>
      <w:r w:rsidRPr="00302056">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302056">
        <w:rPr>
          <w:sz w:val="18"/>
          <w:szCs w:val="18"/>
        </w:rPr>
        <w:t>каб</w:t>
      </w:r>
      <w:proofErr w:type="spellEnd"/>
      <w:r w:rsidRPr="00302056">
        <w:rPr>
          <w:sz w:val="18"/>
          <w:szCs w:val="18"/>
        </w:rPr>
        <w:t xml:space="preserve">. 1,   адрес электронной почты: </w:t>
      </w:r>
      <w:proofErr w:type="spellStart"/>
      <w:r w:rsidRPr="00302056">
        <w:rPr>
          <w:sz w:val="18"/>
          <w:szCs w:val="18"/>
          <w:lang w:val="en-US"/>
        </w:rPr>
        <w:t>admkhom</w:t>
      </w:r>
      <w:proofErr w:type="spellEnd"/>
      <w:r w:rsidRPr="00302056">
        <w:rPr>
          <w:sz w:val="18"/>
          <w:szCs w:val="18"/>
        </w:rPr>
        <w:t>@</w:t>
      </w:r>
      <w:proofErr w:type="spellStart"/>
      <w:r w:rsidRPr="00302056">
        <w:rPr>
          <w:sz w:val="18"/>
          <w:szCs w:val="18"/>
          <w:lang w:val="en-US"/>
        </w:rPr>
        <w:t>yandex</w:t>
      </w:r>
      <w:proofErr w:type="spellEnd"/>
      <w:r w:rsidRPr="00302056">
        <w:rPr>
          <w:sz w:val="18"/>
          <w:szCs w:val="18"/>
        </w:rPr>
        <w:t>.</w:t>
      </w:r>
      <w:proofErr w:type="spellStart"/>
      <w:r w:rsidRPr="00302056">
        <w:rPr>
          <w:sz w:val="18"/>
          <w:szCs w:val="18"/>
          <w:lang w:val="en-US"/>
        </w:rPr>
        <w:t>ru</w:t>
      </w:r>
      <w:proofErr w:type="spellEnd"/>
      <w:r w:rsidRPr="00302056">
        <w:rPr>
          <w:sz w:val="18"/>
          <w:szCs w:val="18"/>
        </w:rPr>
        <w:t>.</w:t>
      </w:r>
    </w:p>
    <w:p w:rsidR="00FF1323" w:rsidRPr="00302056" w:rsidRDefault="00FF1323" w:rsidP="00302056">
      <w:pPr>
        <w:tabs>
          <w:tab w:val="left" w:pos="567"/>
        </w:tabs>
        <w:ind w:left="0" w:firstLine="567"/>
        <w:rPr>
          <w:sz w:val="18"/>
          <w:szCs w:val="18"/>
        </w:rPr>
      </w:pPr>
      <w:r w:rsidRPr="00302056">
        <w:rPr>
          <w:sz w:val="18"/>
          <w:szCs w:val="18"/>
        </w:rPr>
        <w:t xml:space="preserve">       Заявления подаются заявителем одним из следующих способов:</w:t>
      </w:r>
    </w:p>
    <w:p w:rsidR="00FF1323" w:rsidRPr="00302056" w:rsidRDefault="00FF1323" w:rsidP="00302056">
      <w:pPr>
        <w:ind w:left="0" w:firstLine="567"/>
        <w:rPr>
          <w:sz w:val="18"/>
          <w:szCs w:val="18"/>
        </w:rPr>
      </w:pPr>
      <w:r w:rsidRPr="00302056">
        <w:rPr>
          <w:sz w:val="18"/>
          <w:szCs w:val="18"/>
        </w:rPr>
        <w:t>- путем личного обращения;</w:t>
      </w:r>
    </w:p>
    <w:p w:rsidR="00FF1323" w:rsidRPr="00302056" w:rsidRDefault="00FF1323" w:rsidP="00302056">
      <w:pPr>
        <w:ind w:left="0" w:firstLine="567"/>
        <w:rPr>
          <w:sz w:val="18"/>
          <w:szCs w:val="18"/>
        </w:rPr>
      </w:pPr>
      <w:r w:rsidRPr="00302056">
        <w:rPr>
          <w:sz w:val="18"/>
          <w:szCs w:val="18"/>
        </w:rPr>
        <w:t>- через организации почтовой связи;</w:t>
      </w:r>
    </w:p>
    <w:p w:rsidR="00FF1323" w:rsidRPr="00302056" w:rsidRDefault="00FF1323" w:rsidP="00302056">
      <w:pPr>
        <w:tabs>
          <w:tab w:val="left" w:pos="567"/>
        </w:tabs>
        <w:ind w:left="0" w:firstLine="567"/>
        <w:rPr>
          <w:sz w:val="18"/>
          <w:szCs w:val="18"/>
        </w:rPr>
      </w:pPr>
      <w:r w:rsidRPr="00302056">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F1323" w:rsidRPr="00302056" w:rsidRDefault="00FF1323" w:rsidP="00302056">
      <w:pPr>
        <w:tabs>
          <w:tab w:val="left" w:pos="567"/>
        </w:tabs>
        <w:ind w:left="0" w:firstLine="567"/>
        <w:rPr>
          <w:sz w:val="18"/>
          <w:szCs w:val="18"/>
        </w:rPr>
      </w:pPr>
      <w:r w:rsidRPr="00302056">
        <w:rPr>
          <w:sz w:val="18"/>
          <w:szCs w:val="18"/>
        </w:rPr>
        <w:t>Дата приема заявлений – 24 июля 2025 года.</w:t>
      </w:r>
    </w:p>
    <w:p w:rsidR="00FF1323" w:rsidRPr="00302056" w:rsidRDefault="00FF1323" w:rsidP="00302056">
      <w:pPr>
        <w:tabs>
          <w:tab w:val="left" w:pos="567"/>
        </w:tabs>
        <w:ind w:left="0" w:firstLine="567"/>
        <w:rPr>
          <w:sz w:val="18"/>
          <w:szCs w:val="18"/>
        </w:rPr>
      </w:pPr>
      <w:r w:rsidRPr="00302056">
        <w:rPr>
          <w:sz w:val="18"/>
          <w:szCs w:val="18"/>
        </w:rPr>
        <w:t>Дата окончания приема заявлений –  22  августа 2025</w:t>
      </w:r>
      <w:r w:rsidR="00302056">
        <w:rPr>
          <w:sz w:val="18"/>
          <w:szCs w:val="18"/>
        </w:rPr>
        <w:t xml:space="preserve"> года.</w:t>
      </w:r>
    </w:p>
    <w:p w:rsidR="00FF1323" w:rsidRPr="00302056" w:rsidRDefault="00FF1323" w:rsidP="00302056">
      <w:pPr>
        <w:tabs>
          <w:tab w:val="left" w:pos="567"/>
        </w:tabs>
        <w:ind w:left="0" w:firstLine="0"/>
        <w:rPr>
          <w:b/>
          <w:bCs/>
          <w:sz w:val="18"/>
          <w:szCs w:val="18"/>
        </w:rPr>
      </w:pPr>
      <w:r w:rsidRPr="00302056">
        <w:rPr>
          <w:b/>
          <w:bCs/>
          <w:sz w:val="18"/>
          <w:szCs w:val="18"/>
        </w:rPr>
        <w:t xml:space="preserve">Участок № 1 </w:t>
      </w:r>
    </w:p>
    <w:p w:rsidR="00FF1323" w:rsidRPr="00302056" w:rsidRDefault="00FF1323" w:rsidP="00302056">
      <w:pPr>
        <w:tabs>
          <w:tab w:val="left" w:pos="567"/>
        </w:tabs>
        <w:ind w:left="0" w:firstLine="567"/>
        <w:rPr>
          <w:bCs/>
          <w:sz w:val="18"/>
          <w:szCs w:val="18"/>
        </w:rPr>
      </w:pPr>
      <w:r w:rsidRPr="00302056">
        <w:rPr>
          <w:bCs/>
          <w:sz w:val="18"/>
          <w:szCs w:val="18"/>
        </w:rPr>
        <w:t xml:space="preserve">Характеристика земельного участка: </w:t>
      </w:r>
    </w:p>
    <w:p w:rsidR="00FF1323" w:rsidRPr="00302056" w:rsidRDefault="00FF1323" w:rsidP="00302056">
      <w:pPr>
        <w:tabs>
          <w:tab w:val="left" w:pos="567"/>
        </w:tabs>
        <w:ind w:left="0" w:firstLine="567"/>
        <w:rPr>
          <w:bCs/>
          <w:sz w:val="18"/>
          <w:szCs w:val="18"/>
        </w:rPr>
      </w:pPr>
      <w:r w:rsidRPr="00302056">
        <w:rPr>
          <w:bCs/>
          <w:sz w:val="18"/>
          <w:szCs w:val="18"/>
        </w:rPr>
        <w:t xml:space="preserve">Земельный участок из земель населенных пунктов   с кадастровым номером: 38:06:100302:2259, площадью 894  </w:t>
      </w:r>
      <w:proofErr w:type="spellStart"/>
      <w:r w:rsidRPr="00302056">
        <w:rPr>
          <w:bCs/>
          <w:sz w:val="18"/>
          <w:szCs w:val="18"/>
        </w:rPr>
        <w:t>кв</w:t>
      </w:r>
      <w:proofErr w:type="gramStart"/>
      <w:r w:rsidRPr="00302056">
        <w:rPr>
          <w:bCs/>
          <w:sz w:val="18"/>
          <w:szCs w:val="18"/>
        </w:rPr>
        <w:t>.м</w:t>
      </w:r>
      <w:proofErr w:type="spellEnd"/>
      <w:proofErr w:type="gramEnd"/>
      <w:r w:rsidRPr="00302056">
        <w:rPr>
          <w:bCs/>
          <w:sz w:val="18"/>
          <w:szCs w:val="18"/>
        </w:rPr>
        <w:t xml:space="preserve">, местоположение: Российская Федерация,  Иркутская область, Иркутский муниципальный район, </w:t>
      </w:r>
      <w:proofErr w:type="spellStart"/>
      <w:r w:rsidRPr="00302056">
        <w:rPr>
          <w:bCs/>
          <w:sz w:val="18"/>
          <w:szCs w:val="18"/>
        </w:rPr>
        <w:t>Хомутовское</w:t>
      </w:r>
      <w:proofErr w:type="spellEnd"/>
      <w:r w:rsidRPr="00302056">
        <w:rPr>
          <w:bCs/>
          <w:sz w:val="18"/>
          <w:szCs w:val="18"/>
        </w:rPr>
        <w:t xml:space="preserve"> сельское поселение, д. Куда, ул. Васильева, участок 1/14.</w:t>
      </w:r>
    </w:p>
    <w:p w:rsidR="00FF1323" w:rsidRPr="00302056" w:rsidRDefault="00FF1323" w:rsidP="00302056">
      <w:pPr>
        <w:tabs>
          <w:tab w:val="left" w:pos="567"/>
        </w:tabs>
        <w:ind w:left="0" w:firstLine="567"/>
        <w:rPr>
          <w:bCs/>
          <w:sz w:val="18"/>
          <w:szCs w:val="18"/>
        </w:rPr>
      </w:pPr>
      <w:r w:rsidRPr="00302056">
        <w:rPr>
          <w:bCs/>
          <w:sz w:val="18"/>
          <w:szCs w:val="18"/>
        </w:rPr>
        <w:t xml:space="preserve">        Разрешенное использование земельного участка: </w:t>
      </w:r>
      <w:r w:rsidRPr="00302056">
        <w:rPr>
          <w:sz w:val="18"/>
          <w:szCs w:val="18"/>
        </w:rPr>
        <w:t>для индивидуального жилищного строительства</w:t>
      </w:r>
      <w:r w:rsidRPr="00302056">
        <w:rPr>
          <w:bCs/>
          <w:sz w:val="18"/>
          <w:szCs w:val="18"/>
        </w:rPr>
        <w:t>.</w:t>
      </w:r>
    </w:p>
    <w:p w:rsidR="00302056" w:rsidRDefault="00302056" w:rsidP="00302056">
      <w:pPr>
        <w:tabs>
          <w:tab w:val="left" w:pos="567"/>
        </w:tabs>
        <w:ind w:left="0" w:firstLine="567"/>
        <w:rPr>
          <w:bCs/>
          <w:sz w:val="18"/>
          <w:szCs w:val="18"/>
        </w:rPr>
      </w:pPr>
    </w:p>
    <w:p w:rsidR="00FF1323" w:rsidRPr="00302056" w:rsidRDefault="00FF1323" w:rsidP="00302056">
      <w:pPr>
        <w:tabs>
          <w:tab w:val="left" w:pos="567"/>
        </w:tabs>
        <w:ind w:left="0" w:firstLine="567"/>
        <w:jc w:val="right"/>
        <w:rPr>
          <w:bCs/>
          <w:i/>
          <w:sz w:val="18"/>
          <w:szCs w:val="18"/>
        </w:rPr>
      </w:pPr>
      <w:r w:rsidRPr="00302056">
        <w:rPr>
          <w:bCs/>
          <w:i/>
          <w:sz w:val="18"/>
          <w:szCs w:val="18"/>
        </w:rPr>
        <w:t>Глава администрации                                                                     А.В. Иваненко</w:t>
      </w:r>
    </w:p>
    <w:p w:rsidR="00C80EC9" w:rsidRPr="00C80EC9" w:rsidRDefault="00C80EC9" w:rsidP="00C80EC9">
      <w:pPr>
        <w:tabs>
          <w:tab w:val="left" w:pos="567"/>
        </w:tabs>
        <w:ind w:left="0" w:firstLine="567"/>
        <w:jc w:val="right"/>
        <w:rPr>
          <w:bCs/>
          <w:i/>
          <w:sz w:val="18"/>
          <w:szCs w:val="18"/>
        </w:rPr>
      </w:pPr>
    </w:p>
    <w:p w:rsidR="007D1104" w:rsidRPr="007D1104" w:rsidRDefault="007D1104" w:rsidP="007D1104">
      <w:pPr>
        <w:tabs>
          <w:tab w:val="left" w:pos="567"/>
        </w:tabs>
        <w:ind w:left="0" w:firstLine="567"/>
        <w:rPr>
          <w:bCs/>
          <w:i/>
          <w:sz w:val="18"/>
          <w:szCs w:val="18"/>
        </w:rPr>
      </w:pPr>
    </w:p>
    <w:p w:rsidR="006956F5" w:rsidRDefault="006956F5" w:rsidP="006956F5">
      <w:pPr>
        <w:ind w:firstLine="540"/>
        <w:jc w:val="center"/>
        <w:rPr>
          <w:b/>
          <w:sz w:val="18"/>
          <w:szCs w:val="18"/>
        </w:rPr>
      </w:pPr>
    </w:p>
    <w:p w:rsidR="006956F5" w:rsidRDefault="006956F5" w:rsidP="006956F5">
      <w:pPr>
        <w:ind w:firstLine="540"/>
        <w:jc w:val="center"/>
        <w:rPr>
          <w:b/>
          <w:sz w:val="18"/>
          <w:szCs w:val="18"/>
        </w:rPr>
      </w:pPr>
    </w:p>
    <w:p w:rsidR="006956F5" w:rsidRPr="006956F5" w:rsidRDefault="006956F5" w:rsidP="00D74651">
      <w:pPr>
        <w:ind w:left="0" w:firstLine="567"/>
        <w:jc w:val="center"/>
        <w:rPr>
          <w:b/>
          <w:sz w:val="18"/>
          <w:szCs w:val="18"/>
        </w:rPr>
      </w:pPr>
      <w:r w:rsidRPr="006956F5">
        <w:rPr>
          <w:b/>
          <w:sz w:val="18"/>
          <w:szCs w:val="18"/>
        </w:rPr>
        <w:lastRenderedPageBreak/>
        <w:t>Информация о приеме за</w:t>
      </w:r>
      <w:r w:rsidR="00D74651">
        <w:rPr>
          <w:b/>
          <w:sz w:val="18"/>
          <w:szCs w:val="18"/>
        </w:rPr>
        <w:t>явлений о намерении участвовать</w:t>
      </w:r>
      <w:r w:rsidRPr="006956F5">
        <w:rPr>
          <w:b/>
          <w:sz w:val="18"/>
          <w:szCs w:val="18"/>
        </w:rPr>
        <w:t xml:space="preserve"> в аукционе по продаже  </w:t>
      </w:r>
      <w:r w:rsidR="00D74651">
        <w:rPr>
          <w:b/>
          <w:sz w:val="18"/>
          <w:szCs w:val="18"/>
        </w:rPr>
        <w:t xml:space="preserve">права аренды земельного участка </w:t>
      </w:r>
      <w:r w:rsidRPr="006956F5">
        <w:rPr>
          <w:b/>
          <w:sz w:val="18"/>
          <w:szCs w:val="18"/>
        </w:rPr>
        <w:t>для индивидуального жилищного строительства</w:t>
      </w:r>
    </w:p>
    <w:p w:rsidR="006956F5" w:rsidRPr="006956F5" w:rsidRDefault="006956F5" w:rsidP="006956F5">
      <w:pPr>
        <w:ind w:left="0" w:firstLine="567"/>
        <w:jc w:val="center"/>
        <w:rPr>
          <w:sz w:val="18"/>
          <w:szCs w:val="18"/>
        </w:rPr>
      </w:pPr>
    </w:p>
    <w:p w:rsidR="006956F5" w:rsidRPr="006956F5" w:rsidRDefault="006956F5" w:rsidP="006956F5">
      <w:pPr>
        <w:ind w:left="0" w:firstLine="567"/>
        <w:rPr>
          <w:sz w:val="18"/>
          <w:szCs w:val="18"/>
        </w:rPr>
      </w:pPr>
      <w:r w:rsidRPr="006956F5">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6956F5" w:rsidRPr="006956F5" w:rsidRDefault="006956F5" w:rsidP="006956F5">
      <w:pPr>
        <w:ind w:left="0" w:firstLine="567"/>
        <w:rPr>
          <w:sz w:val="18"/>
          <w:szCs w:val="18"/>
        </w:rPr>
      </w:pPr>
      <w:r w:rsidRPr="006956F5">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956F5" w:rsidRPr="006956F5" w:rsidRDefault="006956F5" w:rsidP="006956F5">
      <w:pPr>
        <w:ind w:left="0" w:firstLine="567"/>
        <w:rPr>
          <w:sz w:val="18"/>
          <w:szCs w:val="18"/>
        </w:rPr>
      </w:pPr>
      <w:r w:rsidRPr="006956F5">
        <w:rPr>
          <w:sz w:val="18"/>
          <w:szCs w:val="18"/>
        </w:rPr>
        <w:t xml:space="preserve">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6956F5">
        <w:rPr>
          <w:sz w:val="18"/>
          <w:szCs w:val="18"/>
        </w:rPr>
        <w:t>каб</w:t>
      </w:r>
      <w:proofErr w:type="spellEnd"/>
      <w:r w:rsidRPr="006956F5">
        <w:rPr>
          <w:sz w:val="18"/>
          <w:szCs w:val="18"/>
        </w:rPr>
        <w:t xml:space="preserve">. 1,   адрес электронной почты: </w:t>
      </w:r>
      <w:proofErr w:type="spellStart"/>
      <w:r w:rsidRPr="006956F5">
        <w:rPr>
          <w:sz w:val="18"/>
          <w:szCs w:val="18"/>
          <w:lang w:val="en-US"/>
        </w:rPr>
        <w:t>admkhom</w:t>
      </w:r>
      <w:proofErr w:type="spellEnd"/>
      <w:r w:rsidRPr="006956F5">
        <w:rPr>
          <w:sz w:val="18"/>
          <w:szCs w:val="18"/>
        </w:rPr>
        <w:t>@</w:t>
      </w:r>
      <w:proofErr w:type="spellStart"/>
      <w:r w:rsidRPr="006956F5">
        <w:rPr>
          <w:sz w:val="18"/>
          <w:szCs w:val="18"/>
          <w:lang w:val="en-US"/>
        </w:rPr>
        <w:t>yandex</w:t>
      </w:r>
      <w:proofErr w:type="spellEnd"/>
      <w:r w:rsidRPr="006956F5">
        <w:rPr>
          <w:sz w:val="18"/>
          <w:szCs w:val="18"/>
        </w:rPr>
        <w:t>.</w:t>
      </w:r>
      <w:proofErr w:type="spellStart"/>
      <w:r w:rsidRPr="006956F5">
        <w:rPr>
          <w:sz w:val="18"/>
          <w:szCs w:val="18"/>
          <w:lang w:val="en-US"/>
        </w:rPr>
        <w:t>ru</w:t>
      </w:r>
      <w:proofErr w:type="spellEnd"/>
      <w:r w:rsidRPr="006956F5">
        <w:rPr>
          <w:sz w:val="18"/>
          <w:szCs w:val="18"/>
        </w:rPr>
        <w:t>.</w:t>
      </w:r>
    </w:p>
    <w:p w:rsidR="006956F5" w:rsidRPr="006956F5" w:rsidRDefault="006956F5" w:rsidP="006956F5">
      <w:pPr>
        <w:tabs>
          <w:tab w:val="left" w:pos="567"/>
        </w:tabs>
        <w:ind w:left="0" w:firstLine="567"/>
        <w:rPr>
          <w:sz w:val="18"/>
          <w:szCs w:val="18"/>
        </w:rPr>
      </w:pPr>
      <w:r w:rsidRPr="006956F5">
        <w:rPr>
          <w:sz w:val="18"/>
          <w:szCs w:val="18"/>
        </w:rPr>
        <w:t xml:space="preserve">       Заявления подаются заявителем одним из следующих способов:</w:t>
      </w:r>
    </w:p>
    <w:p w:rsidR="006956F5" w:rsidRPr="006956F5" w:rsidRDefault="006956F5" w:rsidP="006956F5">
      <w:pPr>
        <w:ind w:left="0" w:firstLine="567"/>
        <w:rPr>
          <w:sz w:val="18"/>
          <w:szCs w:val="18"/>
        </w:rPr>
      </w:pPr>
      <w:r w:rsidRPr="006956F5">
        <w:rPr>
          <w:sz w:val="18"/>
          <w:szCs w:val="18"/>
        </w:rPr>
        <w:t>- путем личного обращения;</w:t>
      </w:r>
    </w:p>
    <w:p w:rsidR="006956F5" w:rsidRPr="006956F5" w:rsidRDefault="006956F5" w:rsidP="006956F5">
      <w:pPr>
        <w:ind w:left="0" w:firstLine="567"/>
        <w:rPr>
          <w:sz w:val="18"/>
          <w:szCs w:val="18"/>
        </w:rPr>
      </w:pPr>
      <w:r w:rsidRPr="006956F5">
        <w:rPr>
          <w:sz w:val="18"/>
          <w:szCs w:val="18"/>
        </w:rPr>
        <w:t>- через организации почтовой связи;</w:t>
      </w:r>
    </w:p>
    <w:p w:rsidR="006956F5" w:rsidRPr="006956F5" w:rsidRDefault="006956F5" w:rsidP="006956F5">
      <w:pPr>
        <w:tabs>
          <w:tab w:val="left" w:pos="567"/>
        </w:tabs>
        <w:ind w:left="0" w:firstLine="567"/>
        <w:rPr>
          <w:sz w:val="18"/>
          <w:szCs w:val="18"/>
        </w:rPr>
      </w:pPr>
      <w:r w:rsidRPr="006956F5">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6956F5" w:rsidRPr="006956F5" w:rsidRDefault="006956F5" w:rsidP="006956F5">
      <w:pPr>
        <w:tabs>
          <w:tab w:val="left" w:pos="567"/>
        </w:tabs>
        <w:ind w:left="0" w:firstLine="567"/>
        <w:rPr>
          <w:sz w:val="18"/>
          <w:szCs w:val="18"/>
        </w:rPr>
      </w:pPr>
      <w:r w:rsidRPr="006956F5">
        <w:rPr>
          <w:sz w:val="18"/>
          <w:szCs w:val="18"/>
        </w:rPr>
        <w:t>Дата приема заявлений – 24 июля 2025 года.</w:t>
      </w:r>
    </w:p>
    <w:p w:rsidR="006956F5" w:rsidRPr="00D74651" w:rsidRDefault="006956F5" w:rsidP="00D74651">
      <w:pPr>
        <w:tabs>
          <w:tab w:val="left" w:pos="567"/>
        </w:tabs>
        <w:ind w:left="0" w:firstLine="567"/>
        <w:rPr>
          <w:sz w:val="18"/>
          <w:szCs w:val="18"/>
        </w:rPr>
      </w:pPr>
      <w:r w:rsidRPr="006956F5">
        <w:rPr>
          <w:sz w:val="18"/>
          <w:szCs w:val="18"/>
        </w:rPr>
        <w:t>Дата окончания приема заяв</w:t>
      </w:r>
      <w:r w:rsidR="00D74651">
        <w:rPr>
          <w:sz w:val="18"/>
          <w:szCs w:val="18"/>
        </w:rPr>
        <w:t>лений –  22  августа 2025 года.</w:t>
      </w:r>
    </w:p>
    <w:p w:rsidR="006956F5" w:rsidRPr="006956F5" w:rsidRDefault="006956F5" w:rsidP="00D74651">
      <w:pPr>
        <w:tabs>
          <w:tab w:val="left" w:pos="567"/>
        </w:tabs>
        <w:ind w:left="0" w:firstLine="0"/>
        <w:rPr>
          <w:b/>
          <w:bCs/>
          <w:sz w:val="18"/>
          <w:szCs w:val="18"/>
        </w:rPr>
      </w:pPr>
      <w:r w:rsidRPr="006956F5">
        <w:rPr>
          <w:b/>
          <w:bCs/>
          <w:sz w:val="18"/>
          <w:szCs w:val="18"/>
        </w:rPr>
        <w:t xml:space="preserve">Участок № 1 </w:t>
      </w:r>
    </w:p>
    <w:p w:rsidR="006956F5" w:rsidRPr="006956F5" w:rsidRDefault="006956F5" w:rsidP="006956F5">
      <w:pPr>
        <w:tabs>
          <w:tab w:val="left" w:pos="567"/>
        </w:tabs>
        <w:ind w:left="0" w:firstLine="567"/>
        <w:rPr>
          <w:bCs/>
          <w:sz w:val="18"/>
          <w:szCs w:val="18"/>
        </w:rPr>
      </w:pPr>
      <w:r w:rsidRPr="006956F5">
        <w:rPr>
          <w:bCs/>
          <w:sz w:val="18"/>
          <w:szCs w:val="18"/>
        </w:rPr>
        <w:t xml:space="preserve">Характеристика земельного участка: </w:t>
      </w:r>
    </w:p>
    <w:p w:rsidR="006956F5" w:rsidRPr="006956F5" w:rsidRDefault="006956F5" w:rsidP="006956F5">
      <w:pPr>
        <w:tabs>
          <w:tab w:val="left" w:pos="567"/>
        </w:tabs>
        <w:ind w:left="0" w:firstLine="567"/>
        <w:rPr>
          <w:bCs/>
          <w:sz w:val="18"/>
          <w:szCs w:val="18"/>
        </w:rPr>
      </w:pPr>
      <w:r w:rsidRPr="006956F5">
        <w:rPr>
          <w:bCs/>
          <w:sz w:val="18"/>
          <w:szCs w:val="18"/>
        </w:rPr>
        <w:t xml:space="preserve">Земельный участок из земель населенных пунктов   с кадастровым номером: 38:06:100302:2260, площадью 1014  </w:t>
      </w:r>
      <w:proofErr w:type="spellStart"/>
      <w:r w:rsidRPr="006956F5">
        <w:rPr>
          <w:bCs/>
          <w:sz w:val="18"/>
          <w:szCs w:val="18"/>
        </w:rPr>
        <w:t>кв</w:t>
      </w:r>
      <w:proofErr w:type="gramStart"/>
      <w:r w:rsidRPr="006956F5">
        <w:rPr>
          <w:bCs/>
          <w:sz w:val="18"/>
          <w:szCs w:val="18"/>
        </w:rPr>
        <w:t>.м</w:t>
      </w:r>
      <w:proofErr w:type="spellEnd"/>
      <w:proofErr w:type="gramEnd"/>
      <w:r w:rsidRPr="006956F5">
        <w:rPr>
          <w:bCs/>
          <w:sz w:val="18"/>
          <w:szCs w:val="18"/>
        </w:rPr>
        <w:t xml:space="preserve">, местоположение: Российская Федерация,  Иркутская область, Иркутский муниципальный район, </w:t>
      </w:r>
      <w:proofErr w:type="spellStart"/>
      <w:r w:rsidRPr="006956F5">
        <w:rPr>
          <w:bCs/>
          <w:sz w:val="18"/>
          <w:szCs w:val="18"/>
        </w:rPr>
        <w:t>Хомутовское</w:t>
      </w:r>
      <w:proofErr w:type="spellEnd"/>
      <w:r w:rsidRPr="006956F5">
        <w:rPr>
          <w:bCs/>
          <w:sz w:val="18"/>
          <w:szCs w:val="18"/>
        </w:rPr>
        <w:t xml:space="preserve"> сельское поселение, д. Куда, ул. Васильева, участок 1/15.</w:t>
      </w:r>
    </w:p>
    <w:p w:rsidR="006956F5" w:rsidRPr="006956F5" w:rsidRDefault="006956F5" w:rsidP="006956F5">
      <w:pPr>
        <w:tabs>
          <w:tab w:val="left" w:pos="567"/>
        </w:tabs>
        <w:ind w:left="0" w:firstLine="567"/>
        <w:rPr>
          <w:bCs/>
          <w:sz w:val="18"/>
          <w:szCs w:val="18"/>
        </w:rPr>
      </w:pPr>
      <w:r w:rsidRPr="006956F5">
        <w:rPr>
          <w:bCs/>
          <w:sz w:val="18"/>
          <w:szCs w:val="18"/>
        </w:rPr>
        <w:t xml:space="preserve">        Разрешенное использование земельного участка: </w:t>
      </w:r>
      <w:r w:rsidRPr="006956F5">
        <w:rPr>
          <w:sz w:val="18"/>
          <w:szCs w:val="18"/>
        </w:rPr>
        <w:t>для индивидуального жилищного строительства</w:t>
      </w:r>
      <w:r w:rsidRPr="006956F5">
        <w:rPr>
          <w:bCs/>
          <w:sz w:val="18"/>
          <w:szCs w:val="18"/>
        </w:rPr>
        <w:t>.</w:t>
      </w:r>
    </w:p>
    <w:p w:rsidR="006956F5" w:rsidRPr="006956F5" w:rsidRDefault="006956F5" w:rsidP="00D74651">
      <w:pPr>
        <w:tabs>
          <w:tab w:val="left" w:pos="567"/>
        </w:tabs>
        <w:ind w:left="0" w:firstLine="0"/>
        <w:rPr>
          <w:bCs/>
          <w:sz w:val="18"/>
          <w:szCs w:val="18"/>
        </w:rPr>
      </w:pPr>
    </w:p>
    <w:p w:rsidR="006956F5" w:rsidRPr="00D74651" w:rsidRDefault="006956F5" w:rsidP="00D74651">
      <w:pPr>
        <w:tabs>
          <w:tab w:val="left" w:pos="567"/>
        </w:tabs>
        <w:ind w:left="0" w:firstLine="567"/>
        <w:jc w:val="right"/>
        <w:rPr>
          <w:bCs/>
          <w:i/>
          <w:sz w:val="18"/>
          <w:szCs w:val="18"/>
        </w:rPr>
      </w:pPr>
      <w:r w:rsidRPr="00D74651">
        <w:rPr>
          <w:bCs/>
          <w:i/>
          <w:sz w:val="18"/>
          <w:szCs w:val="18"/>
        </w:rPr>
        <w:t>Глава администрации                                                                     А.В. Иваненко</w:t>
      </w:r>
    </w:p>
    <w:p w:rsidR="00D447B1" w:rsidRPr="007D1104" w:rsidRDefault="00D447B1" w:rsidP="006956F5">
      <w:pPr>
        <w:ind w:left="0" w:firstLine="567"/>
        <w:rPr>
          <w:i/>
          <w:sz w:val="18"/>
          <w:szCs w:val="18"/>
        </w:rPr>
      </w:pPr>
    </w:p>
    <w:sectPr w:rsidR="00D447B1" w:rsidRPr="007D1104" w:rsidSect="00FE6D48">
      <w:headerReference w:type="even" r:id="rId12"/>
      <w:footerReference w:type="even" r:id="rId13"/>
      <w:footerReference w:type="default" r:id="rId14"/>
      <w:pgSz w:w="11907" w:h="16840"/>
      <w:pgMar w:top="709" w:right="851" w:bottom="426"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D26" w:rsidRDefault="00F94D26" w:rsidP="00BD744E">
      <w:r>
        <w:separator/>
      </w:r>
    </w:p>
  </w:endnote>
  <w:endnote w:type="continuationSeparator" w:id="0">
    <w:p w:rsidR="00F94D26" w:rsidRDefault="00F94D2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26" w:rsidRDefault="00F94D26">
    <w:pPr>
      <w:pStyle w:val="afd"/>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F94D26" w:rsidRDefault="00F94D26">
    <w:pPr>
      <w:pStyle w:val="af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26" w:rsidRDefault="00F94D26">
    <w:pPr>
      <w:pStyle w:val="afd"/>
      <w:framePr w:wrap="around" w:vAnchor="text" w:hAnchor="margin" w:xAlign="right" w:y="1"/>
      <w:rPr>
        <w:rStyle w:val="aff5"/>
      </w:rPr>
    </w:pPr>
  </w:p>
  <w:p w:rsidR="00F94D26" w:rsidRDefault="00F94D26">
    <w:pPr>
      <w:pStyle w:val="af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D26" w:rsidRDefault="00F94D26" w:rsidP="00BD744E">
      <w:r>
        <w:separator/>
      </w:r>
    </w:p>
  </w:footnote>
  <w:footnote w:type="continuationSeparator" w:id="0">
    <w:p w:rsidR="00F94D26" w:rsidRDefault="00F94D2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26" w:rsidRDefault="00F94D26">
    <w:pPr>
      <w:pStyle w:val="afb"/>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F94D26" w:rsidRDefault="00F94D26">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2CF7"/>
    <w:multiLevelType w:val="hybridMultilevel"/>
    <w:tmpl w:val="A6187096"/>
    <w:lvl w:ilvl="0" w:tplc="8C369AD8">
      <w:start w:val="1"/>
      <w:numFmt w:val="decimal"/>
      <w:lvlText w:val="%1)"/>
      <w:lvlJc w:val="left"/>
    </w:lvl>
    <w:lvl w:ilvl="1" w:tplc="F6A82EC6">
      <w:numFmt w:val="decimal"/>
      <w:lvlText w:val=""/>
      <w:lvlJc w:val="left"/>
    </w:lvl>
    <w:lvl w:ilvl="2" w:tplc="CB2AA780">
      <w:numFmt w:val="decimal"/>
      <w:lvlText w:val=""/>
      <w:lvlJc w:val="left"/>
    </w:lvl>
    <w:lvl w:ilvl="3" w:tplc="8E6E8504">
      <w:numFmt w:val="decimal"/>
      <w:lvlText w:val=""/>
      <w:lvlJc w:val="left"/>
    </w:lvl>
    <w:lvl w:ilvl="4" w:tplc="7B5CE67E">
      <w:numFmt w:val="decimal"/>
      <w:lvlText w:val=""/>
      <w:lvlJc w:val="left"/>
    </w:lvl>
    <w:lvl w:ilvl="5" w:tplc="2166C364">
      <w:numFmt w:val="decimal"/>
      <w:lvlText w:val=""/>
      <w:lvlJc w:val="left"/>
    </w:lvl>
    <w:lvl w:ilvl="6" w:tplc="803C0598">
      <w:numFmt w:val="decimal"/>
      <w:lvlText w:val=""/>
      <w:lvlJc w:val="left"/>
    </w:lvl>
    <w:lvl w:ilvl="7" w:tplc="1660D130">
      <w:numFmt w:val="decimal"/>
      <w:lvlText w:val=""/>
      <w:lvlJc w:val="left"/>
    </w:lvl>
    <w:lvl w:ilvl="8" w:tplc="CD408742">
      <w:numFmt w:val="decimal"/>
      <w:lvlText w:val=""/>
      <w:lvlJc w:val="left"/>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E9A6267"/>
    <w:multiLevelType w:val="multilevel"/>
    <w:tmpl w:val="F88E2392"/>
    <w:lvl w:ilvl="0">
      <w:start w:val="1"/>
      <w:numFmt w:val="decimal"/>
      <w:lvlText w:val="%1."/>
      <w:lvlJc w:val="left"/>
      <w:pPr>
        <w:ind w:left="125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nsid w:val="0EF51065"/>
    <w:multiLevelType w:val="hybridMultilevel"/>
    <w:tmpl w:val="4C20EE92"/>
    <w:lvl w:ilvl="0" w:tplc="251C08A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
    <w:nsid w:val="13461BA3"/>
    <w:multiLevelType w:val="multilevel"/>
    <w:tmpl w:val="F6C0EB12"/>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2">
    <w:nsid w:val="19395CD4"/>
    <w:multiLevelType w:val="hybridMultilevel"/>
    <w:tmpl w:val="5114CDD4"/>
    <w:lvl w:ilvl="0" w:tplc="DFE635DA">
      <w:start w:val="1"/>
      <w:numFmt w:val="decimal"/>
      <w:lvlText w:val="%1."/>
      <w:lvlJc w:val="left"/>
      <w:pPr>
        <w:ind w:left="1042" w:hanging="360"/>
      </w:pPr>
      <w:rPr>
        <w:rFonts w:hint="default"/>
      </w:rPr>
    </w:lvl>
    <w:lvl w:ilvl="1" w:tplc="04190019" w:tentative="1">
      <w:start w:val="1"/>
      <w:numFmt w:val="lowerLetter"/>
      <w:lvlText w:val="%2."/>
      <w:lvlJc w:val="left"/>
      <w:pPr>
        <w:ind w:left="2117" w:hanging="360"/>
      </w:pPr>
    </w:lvl>
    <w:lvl w:ilvl="2" w:tplc="0419001B" w:tentative="1">
      <w:start w:val="1"/>
      <w:numFmt w:val="lowerRoman"/>
      <w:lvlText w:val="%3."/>
      <w:lvlJc w:val="right"/>
      <w:pPr>
        <w:ind w:left="2837" w:hanging="180"/>
      </w:pPr>
    </w:lvl>
    <w:lvl w:ilvl="3" w:tplc="0419000F" w:tentative="1">
      <w:start w:val="1"/>
      <w:numFmt w:val="decimal"/>
      <w:lvlText w:val="%4."/>
      <w:lvlJc w:val="left"/>
      <w:pPr>
        <w:ind w:left="3557" w:hanging="360"/>
      </w:pPr>
    </w:lvl>
    <w:lvl w:ilvl="4" w:tplc="04190019" w:tentative="1">
      <w:start w:val="1"/>
      <w:numFmt w:val="lowerLetter"/>
      <w:lvlText w:val="%5."/>
      <w:lvlJc w:val="left"/>
      <w:pPr>
        <w:ind w:left="4277" w:hanging="360"/>
      </w:pPr>
    </w:lvl>
    <w:lvl w:ilvl="5" w:tplc="0419001B" w:tentative="1">
      <w:start w:val="1"/>
      <w:numFmt w:val="lowerRoman"/>
      <w:lvlText w:val="%6."/>
      <w:lvlJc w:val="right"/>
      <w:pPr>
        <w:ind w:left="4997" w:hanging="180"/>
      </w:pPr>
    </w:lvl>
    <w:lvl w:ilvl="6" w:tplc="0419000F" w:tentative="1">
      <w:start w:val="1"/>
      <w:numFmt w:val="decimal"/>
      <w:lvlText w:val="%7."/>
      <w:lvlJc w:val="left"/>
      <w:pPr>
        <w:ind w:left="5717" w:hanging="360"/>
      </w:pPr>
    </w:lvl>
    <w:lvl w:ilvl="7" w:tplc="04190019" w:tentative="1">
      <w:start w:val="1"/>
      <w:numFmt w:val="lowerLetter"/>
      <w:lvlText w:val="%8."/>
      <w:lvlJc w:val="left"/>
      <w:pPr>
        <w:ind w:left="6437" w:hanging="360"/>
      </w:pPr>
    </w:lvl>
    <w:lvl w:ilvl="8" w:tplc="0419001B" w:tentative="1">
      <w:start w:val="1"/>
      <w:numFmt w:val="lowerRoman"/>
      <w:lvlText w:val="%9."/>
      <w:lvlJc w:val="right"/>
      <w:pPr>
        <w:ind w:left="7157" w:hanging="180"/>
      </w:pPr>
    </w:lvl>
  </w:abstractNum>
  <w:abstractNum w:abstractNumId="13">
    <w:nsid w:val="22D03A3E"/>
    <w:multiLevelType w:val="hybridMultilevel"/>
    <w:tmpl w:val="589275A0"/>
    <w:lvl w:ilvl="0" w:tplc="DE26EF56">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23AA60DB"/>
    <w:multiLevelType w:val="hybridMultilevel"/>
    <w:tmpl w:val="92C0518E"/>
    <w:lvl w:ilvl="0" w:tplc="12EE9252">
      <w:start w:val="1"/>
      <w:numFmt w:val="decimal"/>
      <w:lvlText w:val="%1."/>
      <w:lvlJc w:val="left"/>
      <w:pPr>
        <w:ind w:left="899" w:hanging="360"/>
      </w:pPr>
      <w:rPr>
        <w:rFonts w:hint="default"/>
        <w:sz w:val="28"/>
        <w:szCs w:val="28"/>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33D5EB8"/>
    <w:multiLevelType w:val="hybridMultilevel"/>
    <w:tmpl w:val="31FAA228"/>
    <w:lvl w:ilvl="0" w:tplc="FFFFFFFF">
      <w:start w:val="1"/>
      <w:numFmt w:val="decimal"/>
      <w:lvlText w:val="%1."/>
      <w:lvlJc w:val="left"/>
      <w:pPr>
        <w:ind w:left="899" w:hanging="360"/>
      </w:pPr>
      <w:rPr>
        <w:rFonts w:hint="default"/>
      </w:r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19">
    <w:nsid w:val="33AB5AE5"/>
    <w:multiLevelType w:val="hybridMultilevel"/>
    <w:tmpl w:val="FC642D2E"/>
    <w:lvl w:ilvl="0" w:tplc="65EA609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nsid w:val="354974D8"/>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6342D88"/>
    <w:multiLevelType w:val="hybridMultilevel"/>
    <w:tmpl w:val="E3F2525E"/>
    <w:lvl w:ilvl="0" w:tplc="12EE9252">
      <w:start w:val="1"/>
      <w:numFmt w:val="decimal"/>
      <w:lvlText w:val="%1."/>
      <w:lvlJc w:val="left"/>
      <w:pPr>
        <w:ind w:left="899" w:hanging="360"/>
      </w:pPr>
      <w:rPr>
        <w:rFonts w:hint="default"/>
        <w:sz w:val="28"/>
        <w:szCs w:val="28"/>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2">
    <w:nsid w:val="38B81F80"/>
    <w:multiLevelType w:val="hybridMultilevel"/>
    <w:tmpl w:val="1764C240"/>
    <w:lvl w:ilvl="0" w:tplc="CD2EF38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9396FAA"/>
    <w:multiLevelType w:val="hybridMultilevel"/>
    <w:tmpl w:val="E3F2525E"/>
    <w:lvl w:ilvl="0" w:tplc="FFFFFFFF">
      <w:start w:val="1"/>
      <w:numFmt w:val="decimal"/>
      <w:lvlText w:val="%1."/>
      <w:lvlJc w:val="left"/>
      <w:pPr>
        <w:ind w:left="899" w:hanging="360"/>
      </w:pPr>
      <w:rPr>
        <w:rFonts w:hint="default"/>
        <w:sz w:val="28"/>
        <w:szCs w:val="28"/>
      </w:rPr>
    </w:lvl>
    <w:lvl w:ilvl="1" w:tplc="FFFFFFFF">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24">
    <w:nsid w:val="3AD7079D"/>
    <w:multiLevelType w:val="hybridMultilevel"/>
    <w:tmpl w:val="5114CDD4"/>
    <w:lvl w:ilvl="0" w:tplc="DFE635DA">
      <w:start w:val="1"/>
      <w:numFmt w:val="decimal"/>
      <w:lvlText w:val="%1."/>
      <w:lvlJc w:val="left"/>
      <w:pPr>
        <w:ind w:left="1042" w:hanging="360"/>
      </w:pPr>
      <w:rPr>
        <w:rFonts w:hint="default"/>
      </w:rPr>
    </w:lvl>
    <w:lvl w:ilvl="1" w:tplc="04190019" w:tentative="1">
      <w:start w:val="1"/>
      <w:numFmt w:val="lowerLetter"/>
      <w:lvlText w:val="%2."/>
      <w:lvlJc w:val="left"/>
      <w:pPr>
        <w:ind w:left="2117" w:hanging="360"/>
      </w:pPr>
    </w:lvl>
    <w:lvl w:ilvl="2" w:tplc="0419001B" w:tentative="1">
      <w:start w:val="1"/>
      <w:numFmt w:val="lowerRoman"/>
      <w:lvlText w:val="%3."/>
      <w:lvlJc w:val="right"/>
      <w:pPr>
        <w:ind w:left="2837" w:hanging="180"/>
      </w:pPr>
    </w:lvl>
    <w:lvl w:ilvl="3" w:tplc="0419000F" w:tentative="1">
      <w:start w:val="1"/>
      <w:numFmt w:val="decimal"/>
      <w:lvlText w:val="%4."/>
      <w:lvlJc w:val="left"/>
      <w:pPr>
        <w:ind w:left="3557" w:hanging="360"/>
      </w:pPr>
    </w:lvl>
    <w:lvl w:ilvl="4" w:tplc="04190019" w:tentative="1">
      <w:start w:val="1"/>
      <w:numFmt w:val="lowerLetter"/>
      <w:lvlText w:val="%5."/>
      <w:lvlJc w:val="left"/>
      <w:pPr>
        <w:ind w:left="4277" w:hanging="360"/>
      </w:pPr>
    </w:lvl>
    <w:lvl w:ilvl="5" w:tplc="0419001B" w:tentative="1">
      <w:start w:val="1"/>
      <w:numFmt w:val="lowerRoman"/>
      <w:lvlText w:val="%6."/>
      <w:lvlJc w:val="right"/>
      <w:pPr>
        <w:ind w:left="4997" w:hanging="180"/>
      </w:pPr>
    </w:lvl>
    <w:lvl w:ilvl="6" w:tplc="0419000F" w:tentative="1">
      <w:start w:val="1"/>
      <w:numFmt w:val="decimal"/>
      <w:lvlText w:val="%7."/>
      <w:lvlJc w:val="left"/>
      <w:pPr>
        <w:ind w:left="5717" w:hanging="360"/>
      </w:pPr>
    </w:lvl>
    <w:lvl w:ilvl="7" w:tplc="04190019" w:tentative="1">
      <w:start w:val="1"/>
      <w:numFmt w:val="lowerLetter"/>
      <w:lvlText w:val="%8."/>
      <w:lvlJc w:val="left"/>
      <w:pPr>
        <w:ind w:left="6437" w:hanging="360"/>
      </w:pPr>
    </w:lvl>
    <w:lvl w:ilvl="8" w:tplc="0419001B" w:tentative="1">
      <w:start w:val="1"/>
      <w:numFmt w:val="lowerRoman"/>
      <w:lvlText w:val="%9."/>
      <w:lvlJc w:val="right"/>
      <w:pPr>
        <w:ind w:left="7157" w:hanging="180"/>
      </w:pPr>
    </w:lvl>
  </w:abstractNum>
  <w:abstractNum w:abstractNumId="25">
    <w:nsid w:val="3CF553AB"/>
    <w:multiLevelType w:val="hybridMultilevel"/>
    <w:tmpl w:val="C0EC9D2C"/>
    <w:lvl w:ilvl="0" w:tplc="33743B64">
      <w:start w:val="1"/>
      <w:numFmt w:val="decimal"/>
      <w:lvlText w:val="%1."/>
      <w:lvlJc w:val="left"/>
      <w:pPr>
        <w:ind w:left="899" w:hanging="360"/>
      </w:pPr>
      <w:rPr>
        <w:rFonts w:hint="default"/>
        <w:sz w:val="18"/>
        <w:szCs w:val="18"/>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nsid w:val="41B03BA1"/>
    <w:multiLevelType w:val="hybridMultilevel"/>
    <w:tmpl w:val="75E08082"/>
    <w:lvl w:ilvl="0" w:tplc="78C213CA">
      <w:start w:val="1"/>
      <w:numFmt w:val="decimal"/>
      <w:lvlText w:val="%1."/>
      <w:lvlJc w:val="left"/>
      <w:pPr>
        <w:ind w:left="786" w:hanging="360"/>
      </w:pPr>
      <w:rPr>
        <w:rFonts w:hint="default"/>
        <w:b w:val="0"/>
        <w:color w:val="auto"/>
      </w:rPr>
    </w:lvl>
    <w:lvl w:ilvl="1" w:tplc="04190019">
      <w:start w:val="1"/>
      <w:numFmt w:val="lowerLetter"/>
      <w:lvlText w:val="%2."/>
      <w:lvlJc w:val="left"/>
      <w:pPr>
        <w:ind w:left="5051" w:hanging="360"/>
      </w:pPr>
    </w:lvl>
    <w:lvl w:ilvl="2" w:tplc="0419001B" w:tentative="1">
      <w:start w:val="1"/>
      <w:numFmt w:val="lowerRoman"/>
      <w:lvlText w:val="%3."/>
      <w:lvlJc w:val="right"/>
      <w:pPr>
        <w:ind w:left="5771" w:hanging="180"/>
      </w:pPr>
    </w:lvl>
    <w:lvl w:ilvl="3" w:tplc="0419000F" w:tentative="1">
      <w:start w:val="1"/>
      <w:numFmt w:val="decimal"/>
      <w:lvlText w:val="%4."/>
      <w:lvlJc w:val="left"/>
      <w:pPr>
        <w:ind w:left="6491" w:hanging="360"/>
      </w:pPr>
    </w:lvl>
    <w:lvl w:ilvl="4" w:tplc="04190019" w:tentative="1">
      <w:start w:val="1"/>
      <w:numFmt w:val="lowerLetter"/>
      <w:lvlText w:val="%5."/>
      <w:lvlJc w:val="left"/>
      <w:pPr>
        <w:ind w:left="7211" w:hanging="360"/>
      </w:pPr>
    </w:lvl>
    <w:lvl w:ilvl="5" w:tplc="0419001B" w:tentative="1">
      <w:start w:val="1"/>
      <w:numFmt w:val="lowerRoman"/>
      <w:lvlText w:val="%6."/>
      <w:lvlJc w:val="right"/>
      <w:pPr>
        <w:ind w:left="7931" w:hanging="180"/>
      </w:pPr>
    </w:lvl>
    <w:lvl w:ilvl="6" w:tplc="0419000F" w:tentative="1">
      <w:start w:val="1"/>
      <w:numFmt w:val="decimal"/>
      <w:lvlText w:val="%7."/>
      <w:lvlJc w:val="left"/>
      <w:pPr>
        <w:ind w:left="8651" w:hanging="360"/>
      </w:pPr>
    </w:lvl>
    <w:lvl w:ilvl="7" w:tplc="04190019" w:tentative="1">
      <w:start w:val="1"/>
      <w:numFmt w:val="lowerLetter"/>
      <w:lvlText w:val="%8."/>
      <w:lvlJc w:val="left"/>
      <w:pPr>
        <w:ind w:left="9371" w:hanging="360"/>
      </w:pPr>
    </w:lvl>
    <w:lvl w:ilvl="8" w:tplc="0419001B" w:tentative="1">
      <w:start w:val="1"/>
      <w:numFmt w:val="lowerRoman"/>
      <w:lvlText w:val="%9."/>
      <w:lvlJc w:val="right"/>
      <w:pPr>
        <w:ind w:left="10091" w:hanging="180"/>
      </w:pPr>
    </w:lvl>
  </w:abstractNum>
  <w:abstractNum w:abstractNumId="27">
    <w:nsid w:val="44B060DE"/>
    <w:multiLevelType w:val="hybridMultilevel"/>
    <w:tmpl w:val="17F68AF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E3F7EDB"/>
    <w:multiLevelType w:val="hybridMultilevel"/>
    <w:tmpl w:val="0C0ECFF6"/>
    <w:lvl w:ilvl="0" w:tplc="FFFFFFFF">
      <w:start w:val="1"/>
      <w:numFmt w:val="decimal"/>
      <w:lvlText w:val="%1."/>
      <w:lvlJc w:val="left"/>
      <w:pPr>
        <w:ind w:left="899" w:hanging="360"/>
      </w:pPr>
      <w:rPr>
        <w:rFonts w:hint="default"/>
        <w:sz w:val="28"/>
        <w:szCs w:val="28"/>
      </w:rPr>
    </w:lvl>
    <w:lvl w:ilvl="1" w:tplc="FFFFFFFF">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abstractNum w:abstractNumId="32">
    <w:nsid w:val="50CE4523"/>
    <w:multiLevelType w:val="hybridMultilevel"/>
    <w:tmpl w:val="CC24FA3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C7F0D21"/>
    <w:multiLevelType w:val="hybridMultilevel"/>
    <w:tmpl w:val="5C8A9C42"/>
    <w:lvl w:ilvl="0" w:tplc="8820B500">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7AD76F6B"/>
    <w:multiLevelType w:val="hybridMultilevel"/>
    <w:tmpl w:val="9000D2BC"/>
    <w:lvl w:ilvl="0" w:tplc="FFFFFFFF">
      <w:start w:val="1"/>
      <w:numFmt w:val="decimal"/>
      <w:lvlText w:val="%1."/>
      <w:lvlJc w:val="left"/>
      <w:pPr>
        <w:ind w:left="899" w:hanging="360"/>
      </w:pPr>
      <w:rPr>
        <w:rFonts w:hint="default"/>
        <w:sz w:val="28"/>
        <w:szCs w:val="28"/>
      </w:rPr>
    </w:lvl>
    <w:lvl w:ilvl="1" w:tplc="FFFFFFFF" w:tentative="1">
      <w:start w:val="1"/>
      <w:numFmt w:val="lowerLetter"/>
      <w:lvlText w:val="%2."/>
      <w:lvlJc w:val="left"/>
      <w:pPr>
        <w:ind w:left="1619" w:hanging="360"/>
      </w:pPr>
    </w:lvl>
    <w:lvl w:ilvl="2" w:tplc="FFFFFFFF" w:tentative="1">
      <w:start w:val="1"/>
      <w:numFmt w:val="lowerRoman"/>
      <w:lvlText w:val="%3."/>
      <w:lvlJc w:val="right"/>
      <w:pPr>
        <w:ind w:left="2339" w:hanging="180"/>
      </w:pPr>
    </w:lvl>
    <w:lvl w:ilvl="3" w:tplc="FFFFFFFF" w:tentative="1">
      <w:start w:val="1"/>
      <w:numFmt w:val="decimal"/>
      <w:lvlText w:val="%4."/>
      <w:lvlJc w:val="left"/>
      <w:pPr>
        <w:ind w:left="3059" w:hanging="360"/>
      </w:pPr>
    </w:lvl>
    <w:lvl w:ilvl="4" w:tplc="FFFFFFFF" w:tentative="1">
      <w:start w:val="1"/>
      <w:numFmt w:val="lowerLetter"/>
      <w:lvlText w:val="%5."/>
      <w:lvlJc w:val="left"/>
      <w:pPr>
        <w:ind w:left="3779" w:hanging="360"/>
      </w:pPr>
    </w:lvl>
    <w:lvl w:ilvl="5" w:tplc="FFFFFFFF" w:tentative="1">
      <w:start w:val="1"/>
      <w:numFmt w:val="lowerRoman"/>
      <w:lvlText w:val="%6."/>
      <w:lvlJc w:val="right"/>
      <w:pPr>
        <w:ind w:left="4499" w:hanging="180"/>
      </w:pPr>
    </w:lvl>
    <w:lvl w:ilvl="6" w:tplc="FFFFFFFF" w:tentative="1">
      <w:start w:val="1"/>
      <w:numFmt w:val="decimal"/>
      <w:lvlText w:val="%7."/>
      <w:lvlJc w:val="left"/>
      <w:pPr>
        <w:ind w:left="5219" w:hanging="360"/>
      </w:pPr>
    </w:lvl>
    <w:lvl w:ilvl="7" w:tplc="FFFFFFFF" w:tentative="1">
      <w:start w:val="1"/>
      <w:numFmt w:val="lowerLetter"/>
      <w:lvlText w:val="%8."/>
      <w:lvlJc w:val="left"/>
      <w:pPr>
        <w:ind w:left="5939" w:hanging="360"/>
      </w:pPr>
    </w:lvl>
    <w:lvl w:ilvl="8" w:tplc="FFFFFFFF" w:tentative="1">
      <w:start w:val="1"/>
      <w:numFmt w:val="lowerRoman"/>
      <w:lvlText w:val="%9."/>
      <w:lvlJc w:val="right"/>
      <w:pPr>
        <w:ind w:left="6659"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7"/>
  </w:num>
  <w:num w:numId="8">
    <w:abstractNumId w:val="28"/>
  </w:num>
  <w:num w:numId="9">
    <w:abstractNumId w:val="34"/>
  </w:num>
  <w:num w:numId="10">
    <w:abstractNumId w:val="30"/>
  </w:num>
  <w:num w:numId="11">
    <w:abstractNumId w:val="12"/>
  </w:num>
  <w:num w:numId="12">
    <w:abstractNumId w:val="29"/>
  </w:num>
  <w:num w:numId="13">
    <w:abstractNumId w:val="3"/>
  </w:num>
  <w:num w:numId="14">
    <w:abstractNumId w:val="26"/>
  </w:num>
  <w:num w:numId="15">
    <w:abstractNumId w:val="13"/>
  </w:num>
  <w:num w:numId="16">
    <w:abstractNumId w:val="8"/>
  </w:num>
  <w:num w:numId="17">
    <w:abstractNumId w:val="9"/>
  </w:num>
  <w:num w:numId="18">
    <w:abstractNumId w:val="33"/>
  </w:num>
  <w:num w:numId="19">
    <w:abstractNumId w:val="24"/>
  </w:num>
  <w:num w:numId="20">
    <w:abstractNumId w:val="35"/>
  </w:num>
  <w:num w:numId="21">
    <w:abstractNumId w:val="36"/>
  </w:num>
  <w:num w:numId="22">
    <w:abstractNumId w:val="11"/>
  </w:num>
  <w:num w:numId="23">
    <w:abstractNumId w:val="22"/>
  </w:num>
  <w:num w:numId="24">
    <w:abstractNumId w:val="6"/>
  </w:num>
  <w:num w:numId="25">
    <w:abstractNumId w:val="32"/>
  </w:num>
  <w:num w:numId="26">
    <w:abstractNumId w:val="25"/>
  </w:num>
  <w:num w:numId="27">
    <w:abstractNumId w:val="18"/>
  </w:num>
  <w:num w:numId="28">
    <w:abstractNumId w:val="37"/>
  </w:num>
  <w:num w:numId="29">
    <w:abstractNumId w:val="27"/>
  </w:num>
  <w:num w:numId="30">
    <w:abstractNumId w:val="14"/>
  </w:num>
  <w:num w:numId="31">
    <w:abstractNumId w:val="21"/>
  </w:num>
  <w:num w:numId="32">
    <w:abstractNumId w:val="20"/>
  </w:num>
  <w:num w:numId="33">
    <w:abstractNumId w:val="23"/>
  </w:num>
  <w:num w:numId="34">
    <w:abstractNumId w:val="31"/>
  </w:num>
  <w:num w:numId="35">
    <w:abstractNumId w:val="10"/>
  </w:num>
  <w:num w:numId="3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DD7"/>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3A86"/>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54E"/>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32"/>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B4"/>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A"/>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463"/>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2D"/>
    <w:rsid w:val="00111264"/>
    <w:rsid w:val="00111E21"/>
    <w:rsid w:val="00112A24"/>
    <w:rsid w:val="00112E74"/>
    <w:rsid w:val="00113573"/>
    <w:rsid w:val="001137B0"/>
    <w:rsid w:val="00114060"/>
    <w:rsid w:val="0011412A"/>
    <w:rsid w:val="00114865"/>
    <w:rsid w:val="001149CB"/>
    <w:rsid w:val="001159FE"/>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29A5"/>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674A"/>
    <w:rsid w:val="00146C2F"/>
    <w:rsid w:val="0014719B"/>
    <w:rsid w:val="001477B8"/>
    <w:rsid w:val="001478C2"/>
    <w:rsid w:val="001509AD"/>
    <w:rsid w:val="00150A90"/>
    <w:rsid w:val="001512CF"/>
    <w:rsid w:val="0015191F"/>
    <w:rsid w:val="00151BAF"/>
    <w:rsid w:val="00151F36"/>
    <w:rsid w:val="00152144"/>
    <w:rsid w:val="001526B1"/>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1E8B"/>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79"/>
    <w:rsid w:val="001666D7"/>
    <w:rsid w:val="001667A5"/>
    <w:rsid w:val="00166954"/>
    <w:rsid w:val="00166B42"/>
    <w:rsid w:val="00166DA3"/>
    <w:rsid w:val="0016751F"/>
    <w:rsid w:val="001676D1"/>
    <w:rsid w:val="001677F6"/>
    <w:rsid w:val="00170C1A"/>
    <w:rsid w:val="00171038"/>
    <w:rsid w:val="00171085"/>
    <w:rsid w:val="001715C4"/>
    <w:rsid w:val="0017160B"/>
    <w:rsid w:val="00172557"/>
    <w:rsid w:val="00172593"/>
    <w:rsid w:val="00172713"/>
    <w:rsid w:val="00172C29"/>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2D2"/>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DB9"/>
    <w:rsid w:val="001A3E7E"/>
    <w:rsid w:val="001A4084"/>
    <w:rsid w:val="001A47F0"/>
    <w:rsid w:val="001A4C08"/>
    <w:rsid w:val="001A500B"/>
    <w:rsid w:val="001A545D"/>
    <w:rsid w:val="001A5D60"/>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A44"/>
    <w:rsid w:val="001D0D4D"/>
    <w:rsid w:val="001D12D2"/>
    <w:rsid w:val="001D1405"/>
    <w:rsid w:val="001D18AB"/>
    <w:rsid w:val="001D1B63"/>
    <w:rsid w:val="001D24D2"/>
    <w:rsid w:val="001D2CA9"/>
    <w:rsid w:val="001D4155"/>
    <w:rsid w:val="001D4427"/>
    <w:rsid w:val="001D4983"/>
    <w:rsid w:val="001D5B04"/>
    <w:rsid w:val="001D5CE7"/>
    <w:rsid w:val="001D5DD2"/>
    <w:rsid w:val="001D5FBE"/>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8AD"/>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237"/>
    <w:rsid w:val="00224476"/>
    <w:rsid w:val="002246B9"/>
    <w:rsid w:val="00224E36"/>
    <w:rsid w:val="00224EB9"/>
    <w:rsid w:val="00225F23"/>
    <w:rsid w:val="0022629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413"/>
    <w:rsid w:val="0023561D"/>
    <w:rsid w:val="00235920"/>
    <w:rsid w:val="002359E4"/>
    <w:rsid w:val="002364A5"/>
    <w:rsid w:val="002365BF"/>
    <w:rsid w:val="00236DA6"/>
    <w:rsid w:val="0023722D"/>
    <w:rsid w:val="00237423"/>
    <w:rsid w:val="002375D5"/>
    <w:rsid w:val="002378DA"/>
    <w:rsid w:val="00237BC0"/>
    <w:rsid w:val="0024023A"/>
    <w:rsid w:val="00240253"/>
    <w:rsid w:val="00240436"/>
    <w:rsid w:val="002404D8"/>
    <w:rsid w:val="0024166E"/>
    <w:rsid w:val="00241DFD"/>
    <w:rsid w:val="0024296B"/>
    <w:rsid w:val="002433F3"/>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4C1"/>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1E1"/>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0D4"/>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1D64"/>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B69"/>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5DF"/>
    <w:rsid w:val="002E1B18"/>
    <w:rsid w:val="002E258D"/>
    <w:rsid w:val="002E29AC"/>
    <w:rsid w:val="002E2F1C"/>
    <w:rsid w:val="002E33B2"/>
    <w:rsid w:val="002E420D"/>
    <w:rsid w:val="002E47C5"/>
    <w:rsid w:val="002E488D"/>
    <w:rsid w:val="002E5058"/>
    <w:rsid w:val="002E6823"/>
    <w:rsid w:val="002E6A63"/>
    <w:rsid w:val="002E6BA2"/>
    <w:rsid w:val="002E76B3"/>
    <w:rsid w:val="002E7C5E"/>
    <w:rsid w:val="002F02E2"/>
    <w:rsid w:val="002F0DA7"/>
    <w:rsid w:val="002F1FA0"/>
    <w:rsid w:val="002F212D"/>
    <w:rsid w:val="002F2587"/>
    <w:rsid w:val="002F2AB4"/>
    <w:rsid w:val="002F2E1E"/>
    <w:rsid w:val="002F32F3"/>
    <w:rsid w:val="002F3316"/>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056"/>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8F0"/>
    <w:rsid w:val="00314AC9"/>
    <w:rsid w:val="00314FBA"/>
    <w:rsid w:val="00315040"/>
    <w:rsid w:val="003151C7"/>
    <w:rsid w:val="00315A05"/>
    <w:rsid w:val="00315C72"/>
    <w:rsid w:val="00316147"/>
    <w:rsid w:val="0031681E"/>
    <w:rsid w:val="00317A2E"/>
    <w:rsid w:val="00317D52"/>
    <w:rsid w:val="00317EF5"/>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5F56"/>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2C2"/>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5CE"/>
    <w:rsid w:val="003517D9"/>
    <w:rsid w:val="0035196B"/>
    <w:rsid w:val="00351E1E"/>
    <w:rsid w:val="00352476"/>
    <w:rsid w:val="003526DC"/>
    <w:rsid w:val="003528DC"/>
    <w:rsid w:val="00352912"/>
    <w:rsid w:val="003534BB"/>
    <w:rsid w:val="00353C37"/>
    <w:rsid w:val="003540CF"/>
    <w:rsid w:val="00354339"/>
    <w:rsid w:val="00355F8E"/>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07"/>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6C3"/>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76C"/>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6D8"/>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421"/>
    <w:rsid w:val="003D68AD"/>
    <w:rsid w:val="003D68B8"/>
    <w:rsid w:val="003D6B02"/>
    <w:rsid w:val="003D70BE"/>
    <w:rsid w:val="003D7746"/>
    <w:rsid w:val="003D77F0"/>
    <w:rsid w:val="003D79A8"/>
    <w:rsid w:val="003E005A"/>
    <w:rsid w:val="003E07F6"/>
    <w:rsid w:val="003E09A2"/>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2C1E"/>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5D27"/>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671"/>
    <w:rsid w:val="0048397A"/>
    <w:rsid w:val="00484270"/>
    <w:rsid w:val="00484ED3"/>
    <w:rsid w:val="0048516E"/>
    <w:rsid w:val="004853A2"/>
    <w:rsid w:val="00485401"/>
    <w:rsid w:val="00485B52"/>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5D9"/>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72"/>
    <w:rsid w:val="004D0CEE"/>
    <w:rsid w:val="004D1252"/>
    <w:rsid w:val="004D1EE7"/>
    <w:rsid w:val="004D24FE"/>
    <w:rsid w:val="004D2605"/>
    <w:rsid w:val="004D2D2A"/>
    <w:rsid w:val="004D2F7B"/>
    <w:rsid w:val="004D3FD4"/>
    <w:rsid w:val="004D41AB"/>
    <w:rsid w:val="004D424F"/>
    <w:rsid w:val="004D43BC"/>
    <w:rsid w:val="004D45EF"/>
    <w:rsid w:val="004D4B02"/>
    <w:rsid w:val="004D4E6F"/>
    <w:rsid w:val="004D4EC7"/>
    <w:rsid w:val="004D5383"/>
    <w:rsid w:val="004D59AE"/>
    <w:rsid w:val="004D5D75"/>
    <w:rsid w:val="004D63D3"/>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5C0"/>
    <w:rsid w:val="004E4948"/>
    <w:rsid w:val="004E4ED4"/>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574E"/>
    <w:rsid w:val="004F6B8C"/>
    <w:rsid w:val="004F6D8B"/>
    <w:rsid w:val="004F770D"/>
    <w:rsid w:val="004F7806"/>
    <w:rsid w:val="004F7999"/>
    <w:rsid w:val="004F7C07"/>
    <w:rsid w:val="004F7FA1"/>
    <w:rsid w:val="0050208A"/>
    <w:rsid w:val="0050321E"/>
    <w:rsid w:val="0050463F"/>
    <w:rsid w:val="00504B48"/>
    <w:rsid w:val="00505473"/>
    <w:rsid w:val="005055A8"/>
    <w:rsid w:val="00506CAD"/>
    <w:rsid w:val="005070A3"/>
    <w:rsid w:val="00507DFA"/>
    <w:rsid w:val="00510221"/>
    <w:rsid w:val="005116B2"/>
    <w:rsid w:val="00513BE2"/>
    <w:rsid w:val="00513F75"/>
    <w:rsid w:val="00514962"/>
    <w:rsid w:val="0051566F"/>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0C5"/>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C44"/>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593"/>
    <w:rsid w:val="00575B61"/>
    <w:rsid w:val="00576193"/>
    <w:rsid w:val="00576432"/>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87D42"/>
    <w:rsid w:val="00590241"/>
    <w:rsid w:val="00590DFD"/>
    <w:rsid w:val="005917D0"/>
    <w:rsid w:val="00591B0F"/>
    <w:rsid w:val="00591D1C"/>
    <w:rsid w:val="0059259B"/>
    <w:rsid w:val="0059344A"/>
    <w:rsid w:val="005937E7"/>
    <w:rsid w:val="0059390A"/>
    <w:rsid w:val="005941B5"/>
    <w:rsid w:val="0059467A"/>
    <w:rsid w:val="005948E9"/>
    <w:rsid w:val="00595661"/>
    <w:rsid w:val="00595E2F"/>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8A4"/>
    <w:rsid w:val="005B6E45"/>
    <w:rsid w:val="005C0CC2"/>
    <w:rsid w:val="005C1AE1"/>
    <w:rsid w:val="005C1F87"/>
    <w:rsid w:val="005C22A3"/>
    <w:rsid w:val="005C278F"/>
    <w:rsid w:val="005C28F7"/>
    <w:rsid w:val="005C2DB0"/>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5D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A35"/>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686"/>
    <w:rsid w:val="006337E3"/>
    <w:rsid w:val="00633801"/>
    <w:rsid w:val="00633A96"/>
    <w:rsid w:val="00633D58"/>
    <w:rsid w:val="006341EE"/>
    <w:rsid w:val="006345AB"/>
    <w:rsid w:val="006348FD"/>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4A83"/>
    <w:rsid w:val="00655943"/>
    <w:rsid w:val="00655CCB"/>
    <w:rsid w:val="00655D24"/>
    <w:rsid w:val="00656717"/>
    <w:rsid w:val="00656747"/>
    <w:rsid w:val="00656B72"/>
    <w:rsid w:val="00656F4C"/>
    <w:rsid w:val="0065785C"/>
    <w:rsid w:val="006579F5"/>
    <w:rsid w:val="00657B11"/>
    <w:rsid w:val="00660217"/>
    <w:rsid w:val="00660430"/>
    <w:rsid w:val="00660BC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440"/>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755"/>
    <w:rsid w:val="00693CFF"/>
    <w:rsid w:val="00693D4A"/>
    <w:rsid w:val="00694C9E"/>
    <w:rsid w:val="00694FFB"/>
    <w:rsid w:val="006950EE"/>
    <w:rsid w:val="006956F5"/>
    <w:rsid w:val="00695FF9"/>
    <w:rsid w:val="0069665A"/>
    <w:rsid w:val="00696969"/>
    <w:rsid w:val="006969CF"/>
    <w:rsid w:val="00696AD0"/>
    <w:rsid w:val="00697340"/>
    <w:rsid w:val="006A0907"/>
    <w:rsid w:val="006A0B80"/>
    <w:rsid w:val="006A0C98"/>
    <w:rsid w:val="006A0F13"/>
    <w:rsid w:val="006A18B5"/>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1E89"/>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5BC"/>
    <w:rsid w:val="006E6C7E"/>
    <w:rsid w:val="006E6DB9"/>
    <w:rsid w:val="006E7330"/>
    <w:rsid w:val="006F027D"/>
    <w:rsid w:val="006F0798"/>
    <w:rsid w:val="006F0FF9"/>
    <w:rsid w:val="006F1204"/>
    <w:rsid w:val="006F182B"/>
    <w:rsid w:val="006F1A03"/>
    <w:rsid w:val="006F2093"/>
    <w:rsid w:val="006F2334"/>
    <w:rsid w:val="006F3080"/>
    <w:rsid w:val="006F36F1"/>
    <w:rsid w:val="006F39BF"/>
    <w:rsid w:val="006F42EC"/>
    <w:rsid w:val="006F43AC"/>
    <w:rsid w:val="006F451E"/>
    <w:rsid w:val="006F5945"/>
    <w:rsid w:val="006F5A5E"/>
    <w:rsid w:val="006F5FAA"/>
    <w:rsid w:val="006F613C"/>
    <w:rsid w:val="006F65A9"/>
    <w:rsid w:val="006F67C5"/>
    <w:rsid w:val="006F6C09"/>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3FD"/>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3BC"/>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23A"/>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E13"/>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104"/>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EDA"/>
    <w:rsid w:val="007E3F95"/>
    <w:rsid w:val="007E405E"/>
    <w:rsid w:val="007E4820"/>
    <w:rsid w:val="007E4857"/>
    <w:rsid w:val="007E4D76"/>
    <w:rsid w:val="007E50B9"/>
    <w:rsid w:val="007E5101"/>
    <w:rsid w:val="007E5263"/>
    <w:rsid w:val="007E560B"/>
    <w:rsid w:val="007E62A6"/>
    <w:rsid w:val="007E6912"/>
    <w:rsid w:val="007E69B3"/>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597"/>
    <w:rsid w:val="007F6745"/>
    <w:rsid w:val="007F684E"/>
    <w:rsid w:val="007F6EB4"/>
    <w:rsid w:val="007F6FB7"/>
    <w:rsid w:val="007F75DC"/>
    <w:rsid w:val="007F765D"/>
    <w:rsid w:val="007F7ECB"/>
    <w:rsid w:val="00800207"/>
    <w:rsid w:val="008007A3"/>
    <w:rsid w:val="00800848"/>
    <w:rsid w:val="00801080"/>
    <w:rsid w:val="00801120"/>
    <w:rsid w:val="0080122B"/>
    <w:rsid w:val="0080136A"/>
    <w:rsid w:val="008014C1"/>
    <w:rsid w:val="008026C8"/>
    <w:rsid w:val="008026FB"/>
    <w:rsid w:val="00802AD4"/>
    <w:rsid w:val="008032EF"/>
    <w:rsid w:val="00803D96"/>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6B8"/>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10E"/>
    <w:rsid w:val="00833A89"/>
    <w:rsid w:val="00833C10"/>
    <w:rsid w:val="00833CB4"/>
    <w:rsid w:val="00834644"/>
    <w:rsid w:val="00834870"/>
    <w:rsid w:val="008349F1"/>
    <w:rsid w:val="00834AF6"/>
    <w:rsid w:val="00834B1F"/>
    <w:rsid w:val="00834BB5"/>
    <w:rsid w:val="00835669"/>
    <w:rsid w:val="00835B8B"/>
    <w:rsid w:val="00836892"/>
    <w:rsid w:val="00836961"/>
    <w:rsid w:val="00836ED7"/>
    <w:rsid w:val="0083745C"/>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4F3"/>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5EF"/>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1FBD"/>
    <w:rsid w:val="008A2267"/>
    <w:rsid w:val="008A2C2C"/>
    <w:rsid w:val="008A2CDC"/>
    <w:rsid w:val="008A3236"/>
    <w:rsid w:val="008A3CFF"/>
    <w:rsid w:val="008A3F18"/>
    <w:rsid w:val="008A470B"/>
    <w:rsid w:val="008A4BF2"/>
    <w:rsid w:val="008A4F40"/>
    <w:rsid w:val="008A521F"/>
    <w:rsid w:val="008A6C02"/>
    <w:rsid w:val="008A7697"/>
    <w:rsid w:val="008A792E"/>
    <w:rsid w:val="008A7B82"/>
    <w:rsid w:val="008A7D94"/>
    <w:rsid w:val="008B0590"/>
    <w:rsid w:val="008B0BEB"/>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2CB"/>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758"/>
    <w:rsid w:val="008D084B"/>
    <w:rsid w:val="008D0A26"/>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2D"/>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DED"/>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0DC5"/>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02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1FD"/>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709"/>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D7FDA"/>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908"/>
    <w:rsid w:val="00A05F6A"/>
    <w:rsid w:val="00A0605D"/>
    <w:rsid w:val="00A06257"/>
    <w:rsid w:val="00A06350"/>
    <w:rsid w:val="00A06639"/>
    <w:rsid w:val="00A06ACB"/>
    <w:rsid w:val="00A0727E"/>
    <w:rsid w:val="00A072DE"/>
    <w:rsid w:val="00A10056"/>
    <w:rsid w:val="00A104E3"/>
    <w:rsid w:val="00A111B2"/>
    <w:rsid w:val="00A115D8"/>
    <w:rsid w:val="00A115DE"/>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E5D"/>
    <w:rsid w:val="00A37F28"/>
    <w:rsid w:val="00A37FE9"/>
    <w:rsid w:val="00A41079"/>
    <w:rsid w:val="00A412E1"/>
    <w:rsid w:val="00A41DF8"/>
    <w:rsid w:val="00A422B9"/>
    <w:rsid w:val="00A423D0"/>
    <w:rsid w:val="00A4267C"/>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4F1"/>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E90"/>
    <w:rsid w:val="00A60F92"/>
    <w:rsid w:val="00A620D2"/>
    <w:rsid w:val="00A62159"/>
    <w:rsid w:val="00A62360"/>
    <w:rsid w:val="00A625FD"/>
    <w:rsid w:val="00A627EF"/>
    <w:rsid w:val="00A6299B"/>
    <w:rsid w:val="00A62F7E"/>
    <w:rsid w:val="00A636D6"/>
    <w:rsid w:val="00A636FD"/>
    <w:rsid w:val="00A63717"/>
    <w:rsid w:val="00A64099"/>
    <w:rsid w:val="00A645AB"/>
    <w:rsid w:val="00A64868"/>
    <w:rsid w:val="00A64BD6"/>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0FEC"/>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D68"/>
    <w:rsid w:val="00AD5F1A"/>
    <w:rsid w:val="00AD793D"/>
    <w:rsid w:val="00AD7F21"/>
    <w:rsid w:val="00AE0A94"/>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5B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ACE"/>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574"/>
    <w:rsid w:val="00B4165A"/>
    <w:rsid w:val="00B4181E"/>
    <w:rsid w:val="00B418C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5B9"/>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B85"/>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2D37"/>
    <w:rsid w:val="00B931CB"/>
    <w:rsid w:val="00B93392"/>
    <w:rsid w:val="00B935BD"/>
    <w:rsid w:val="00B9369B"/>
    <w:rsid w:val="00B93791"/>
    <w:rsid w:val="00B93A2A"/>
    <w:rsid w:val="00B94021"/>
    <w:rsid w:val="00B947CF"/>
    <w:rsid w:val="00B94E6E"/>
    <w:rsid w:val="00B957CF"/>
    <w:rsid w:val="00B95985"/>
    <w:rsid w:val="00B969C3"/>
    <w:rsid w:val="00B969EC"/>
    <w:rsid w:val="00BA00D4"/>
    <w:rsid w:val="00BA041A"/>
    <w:rsid w:val="00BA1A8D"/>
    <w:rsid w:val="00BA2045"/>
    <w:rsid w:val="00BA207B"/>
    <w:rsid w:val="00BA23B7"/>
    <w:rsid w:val="00BA25FB"/>
    <w:rsid w:val="00BA3809"/>
    <w:rsid w:val="00BA42F1"/>
    <w:rsid w:val="00BA55AF"/>
    <w:rsid w:val="00BA6452"/>
    <w:rsid w:val="00BA7615"/>
    <w:rsid w:val="00BA764E"/>
    <w:rsid w:val="00BA7909"/>
    <w:rsid w:val="00BA7EC9"/>
    <w:rsid w:val="00BB0060"/>
    <w:rsid w:val="00BB016E"/>
    <w:rsid w:val="00BB01EE"/>
    <w:rsid w:val="00BB01FE"/>
    <w:rsid w:val="00BB03B7"/>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941"/>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263"/>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D7590"/>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30C"/>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97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6CC6"/>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419"/>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92A"/>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4CB"/>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4B6B"/>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1D4"/>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0EC9"/>
    <w:rsid w:val="00C811CF"/>
    <w:rsid w:val="00C8198D"/>
    <w:rsid w:val="00C829A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6B44"/>
    <w:rsid w:val="00C96C7D"/>
    <w:rsid w:val="00C9702E"/>
    <w:rsid w:val="00C9741C"/>
    <w:rsid w:val="00C978F9"/>
    <w:rsid w:val="00C97A74"/>
    <w:rsid w:val="00C97A93"/>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5CF"/>
    <w:rsid w:val="00CB1603"/>
    <w:rsid w:val="00CB1F4D"/>
    <w:rsid w:val="00CB213B"/>
    <w:rsid w:val="00CB2263"/>
    <w:rsid w:val="00CB2503"/>
    <w:rsid w:val="00CB2B97"/>
    <w:rsid w:val="00CB2F7C"/>
    <w:rsid w:val="00CB3A23"/>
    <w:rsid w:val="00CB47F3"/>
    <w:rsid w:val="00CB4CB3"/>
    <w:rsid w:val="00CB5C19"/>
    <w:rsid w:val="00CB5F93"/>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173"/>
    <w:rsid w:val="00CD27B0"/>
    <w:rsid w:val="00CD2B80"/>
    <w:rsid w:val="00CD322B"/>
    <w:rsid w:val="00CD357E"/>
    <w:rsid w:val="00CD35F1"/>
    <w:rsid w:val="00CD35FF"/>
    <w:rsid w:val="00CD391D"/>
    <w:rsid w:val="00CD3A71"/>
    <w:rsid w:val="00CD3E87"/>
    <w:rsid w:val="00CD45F0"/>
    <w:rsid w:val="00CD5064"/>
    <w:rsid w:val="00CD5C30"/>
    <w:rsid w:val="00CD62CD"/>
    <w:rsid w:val="00CD64DC"/>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5D2"/>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7B1"/>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1"/>
    <w:rsid w:val="00D74654"/>
    <w:rsid w:val="00D74AF2"/>
    <w:rsid w:val="00D76461"/>
    <w:rsid w:val="00D76F8F"/>
    <w:rsid w:val="00D771DC"/>
    <w:rsid w:val="00D77397"/>
    <w:rsid w:val="00D80D74"/>
    <w:rsid w:val="00D8217E"/>
    <w:rsid w:val="00D82287"/>
    <w:rsid w:val="00D825B3"/>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7B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6EA"/>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1AA8"/>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1CD1"/>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974"/>
    <w:rsid w:val="00DF6CC9"/>
    <w:rsid w:val="00DF6E23"/>
    <w:rsid w:val="00DF73D7"/>
    <w:rsid w:val="00DF7A33"/>
    <w:rsid w:val="00E0018E"/>
    <w:rsid w:val="00E0089B"/>
    <w:rsid w:val="00E0159A"/>
    <w:rsid w:val="00E01881"/>
    <w:rsid w:val="00E0281B"/>
    <w:rsid w:val="00E02FD3"/>
    <w:rsid w:val="00E0301F"/>
    <w:rsid w:val="00E03741"/>
    <w:rsid w:val="00E039AE"/>
    <w:rsid w:val="00E03A02"/>
    <w:rsid w:val="00E03F27"/>
    <w:rsid w:val="00E043DB"/>
    <w:rsid w:val="00E04F24"/>
    <w:rsid w:val="00E0629E"/>
    <w:rsid w:val="00E0732B"/>
    <w:rsid w:val="00E0771F"/>
    <w:rsid w:val="00E07722"/>
    <w:rsid w:val="00E078C2"/>
    <w:rsid w:val="00E07BF2"/>
    <w:rsid w:val="00E07D05"/>
    <w:rsid w:val="00E10182"/>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994"/>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6FFF"/>
    <w:rsid w:val="00E3746D"/>
    <w:rsid w:val="00E37528"/>
    <w:rsid w:val="00E37587"/>
    <w:rsid w:val="00E37F1F"/>
    <w:rsid w:val="00E40008"/>
    <w:rsid w:val="00E404FE"/>
    <w:rsid w:val="00E41C60"/>
    <w:rsid w:val="00E42580"/>
    <w:rsid w:val="00E42966"/>
    <w:rsid w:val="00E43977"/>
    <w:rsid w:val="00E44362"/>
    <w:rsid w:val="00E446EC"/>
    <w:rsid w:val="00E446FE"/>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3B5"/>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711"/>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15D"/>
    <w:rsid w:val="00E82243"/>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8B3"/>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1CED"/>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2BB8"/>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4F"/>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2038"/>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A64"/>
    <w:rsid w:val="00F81BE5"/>
    <w:rsid w:val="00F81DD5"/>
    <w:rsid w:val="00F81FF0"/>
    <w:rsid w:val="00F825DB"/>
    <w:rsid w:val="00F828B3"/>
    <w:rsid w:val="00F82A4C"/>
    <w:rsid w:val="00F82BE2"/>
    <w:rsid w:val="00F830F9"/>
    <w:rsid w:val="00F83E61"/>
    <w:rsid w:val="00F8423B"/>
    <w:rsid w:val="00F84AAB"/>
    <w:rsid w:val="00F85268"/>
    <w:rsid w:val="00F8576C"/>
    <w:rsid w:val="00F85BEE"/>
    <w:rsid w:val="00F85F8E"/>
    <w:rsid w:val="00F861C5"/>
    <w:rsid w:val="00F862AA"/>
    <w:rsid w:val="00F86745"/>
    <w:rsid w:val="00F86870"/>
    <w:rsid w:val="00F86C12"/>
    <w:rsid w:val="00F873A0"/>
    <w:rsid w:val="00F875AE"/>
    <w:rsid w:val="00F879C2"/>
    <w:rsid w:val="00F90F50"/>
    <w:rsid w:val="00F90FF8"/>
    <w:rsid w:val="00F91A91"/>
    <w:rsid w:val="00F91F4E"/>
    <w:rsid w:val="00F934E6"/>
    <w:rsid w:val="00F93A69"/>
    <w:rsid w:val="00F94084"/>
    <w:rsid w:val="00F94423"/>
    <w:rsid w:val="00F94B45"/>
    <w:rsid w:val="00F94D26"/>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5F00"/>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2E67"/>
    <w:rsid w:val="00FC31CE"/>
    <w:rsid w:val="00FC35CD"/>
    <w:rsid w:val="00FC376F"/>
    <w:rsid w:val="00FC38A5"/>
    <w:rsid w:val="00FC3978"/>
    <w:rsid w:val="00FC3FDD"/>
    <w:rsid w:val="00FC4326"/>
    <w:rsid w:val="00FC4814"/>
    <w:rsid w:val="00FC4EA1"/>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6D48"/>
    <w:rsid w:val="00FE7527"/>
    <w:rsid w:val="00FE7B0C"/>
    <w:rsid w:val="00FE7C14"/>
    <w:rsid w:val="00FE7D26"/>
    <w:rsid w:val="00FF06ED"/>
    <w:rsid w:val="00FF0892"/>
    <w:rsid w:val="00FF0DFF"/>
    <w:rsid w:val="00FF0ED7"/>
    <w:rsid w:val="00FF1323"/>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2E15DF"/>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16">
    <w:name w:val="s_16"/>
    <w:basedOn w:val="a6"/>
    <w:rsid w:val="001526B1"/>
    <w:pPr>
      <w:spacing w:before="100" w:beforeAutospacing="1" w:after="100" w:afterAutospacing="1"/>
      <w:ind w:left="0" w:firstLine="0"/>
      <w:jc w:val="left"/>
    </w:pPr>
  </w:style>
  <w:style w:type="paragraph" w:customStyle="1" w:styleId="1fb">
    <w:name w:val="Без интервала1"/>
    <w:link w:val="NoSpacingChar"/>
    <w:uiPriority w:val="99"/>
    <w:rsid w:val="001526B1"/>
    <w:pPr>
      <w:overflowPunct w:val="0"/>
      <w:autoSpaceDE w:val="0"/>
      <w:autoSpaceDN w:val="0"/>
      <w:adjustRightInd w:val="0"/>
      <w:spacing w:after="200" w:line="276" w:lineRule="auto"/>
      <w:ind w:left="0" w:firstLine="720"/>
    </w:pPr>
    <w:rPr>
      <w:rFonts w:eastAsiaTheme="minorEastAsia"/>
      <w:sz w:val="22"/>
      <w:szCs w:val="22"/>
    </w:rPr>
  </w:style>
  <w:style w:type="character" w:customStyle="1" w:styleId="NoSpacingChar">
    <w:name w:val="No Spacing Char"/>
    <w:link w:val="1fb"/>
    <w:uiPriority w:val="99"/>
    <w:locked/>
    <w:rsid w:val="001526B1"/>
    <w:rPr>
      <w:rFonts w:eastAsiaTheme="minorEastAsia"/>
      <w:sz w:val="22"/>
      <w:szCs w:val="22"/>
    </w:rPr>
  </w:style>
  <w:style w:type="table" w:customStyle="1" w:styleId="1050">
    <w:name w:val="Сетка таблицы105"/>
    <w:basedOn w:val="a8"/>
    <w:next w:val="aa"/>
    <w:uiPriority w:val="59"/>
    <w:rsid w:val="00F94D2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8"/>
    <w:next w:val="aa"/>
    <w:uiPriority w:val="59"/>
    <w:rsid w:val="00F94D26"/>
    <w:pPr>
      <w:ind w:left="0" w:firstLine="0"/>
      <w:jc w:val="left"/>
    </w:pPr>
    <w:rPr>
      <w:rFonts w:eastAsiaTheme="minorHAns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2E15DF"/>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16">
    <w:name w:val="s_16"/>
    <w:basedOn w:val="a6"/>
    <w:rsid w:val="001526B1"/>
    <w:pPr>
      <w:spacing w:before="100" w:beforeAutospacing="1" w:after="100" w:afterAutospacing="1"/>
      <w:ind w:left="0" w:firstLine="0"/>
      <w:jc w:val="left"/>
    </w:pPr>
  </w:style>
  <w:style w:type="paragraph" w:customStyle="1" w:styleId="1fb">
    <w:name w:val="Без интервала1"/>
    <w:link w:val="NoSpacingChar"/>
    <w:uiPriority w:val="99"/>
    <w:rsid w:val="001526B1"/>
    <w:pPr>
      <w:overflowPunct w:val="0"/>
      <w:autoSpaceDE w:val="0"/>
      <w:autoSpaceDN w:val="0"/>
      <w:adjustRightInd w:val="0"/>
      <w:spacing w:after="200" w:line="276" w:lineRule="auto"/>
      <w:ind w:left="0" w:firstLine="720"/>
    </w:pPr>
    <w:rPr>
      <w:rFonts w:eastAsiaTheme="minorEastAsia"/>
      <w:sz w:val="22"/>
      <w:szCs w:val="22"/>
    </w:rPr>
  </w:style>
  <w:style w:type="character" w:customStyle="1" w:styleId="NoSpacingChar">
    <w:name w:val="No Spacing Char"/>
    <w:link w:val="1fb"/>
    <w:uiPriority w:val="99"/>
    <w:locked/>
    <w:rsid w:val="001526B1"/>
    <w:rPr>
      <w:rFonts w:eastAsiaTheme="minorEastAsia"/>
      <w:sz w:val="22"/>
      <w:szCs w:val="22"/>
    </w:rPr>
  </w:style>
  <w:style w:type="table" w:customStyle="1" w:styleId="1050">
    <w:name w:val="Сетка таблицы105"/>
    <w:basedOn w:val="a8"/>
    <w:next w:val="aa"/>
    <w:uiPriority w:val="59"/>
    <w:rsid w:val="00F94D2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8"/>
    <w:next w:val="aa"/>
    <w:uiPriority w:val="59"/>
    <w:rsid w:val="00F94D26"/>
    <w:pPr>
      <w:ind w:left="0" w:firstLine="0"/>
      <w:jc w:val="left"/>
    </w:pPr>
    <w:rPr>
      <w:rFonts w:eastAsiaTheme="minorHAns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4886223">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03525-6AEE-4ABC-A0AD-B7C66379D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4861</Words>
  <Characters>27710</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29</cp:revision>
  <cp:lastPrinted>2019-12-26T07:15:00Z</cp:lastPrinted>
  <dcterms:created xsi:type="dcterms:W3CDTF">2025-07-21T02:58:00Z</dcterms:created>
  <dcterms:modified xsi:type="dcterms:W3CDTF">2025-08-05T03:40:00Z</dcterms:modified>
</cp:coreProperties>
</file>