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455C7C"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F86780" w:rsidP="002A7624">
            <w:pPr>
              <w:tabs>
                <w:tab w:val="left" w:pos="4384"/>
              </w:tabs>
              <w:ind w:left="0" w:right="142" w:firstLine="426"/>
              <w:jc w:val="center"/>
              <w:rPr>
                <w:i/>
                <w:sz w:val="18"/>
                <w:szCs w:val="18"/>
              </w:rPr>
            </w:pPr>
            <w:r>
              <w:rPr>
                <w:i/>
                <w:sz w:val="18"/>
                <w:szCs w:val="18"/>
              </w:rPr>
              <w:t>22</w:t>
            </w:r>
            <w:r w:rsidR="004642AD">
              <w:rPr>
                <w:i/>
                <w:sz w:val="18"/>
                <w:szCs w:val="18"/>
              </w:rPr>
              <w:t xml:space="preserve"> Сентября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2A762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86780">
              <w:rPr>
                <w:b/>
                <w:i/>
                <w:sz w:val="18"/>
                <w:szCs w:val="18"/>
              </w:rPr>
              <w:t>29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86780" w:rsidRDefault="00F86780" w:rsidP="00F86780">
      <w:pPr>
        <w:tabs>
          <w:tab w:val="left" w:pos="426"/>
          <w:tab w:val="left" w:pos="3976"/>
        </w:tabs>
        <w:ind w:left="0" w:right="-142" w:firstLine="426"/>
        <w:rPr>
          <w:sz w:val="18"/>
          <w:szCs w:val="18"/>
        </w:rPr>
      </w:pPr>
    </w:p>
    <w:p w:rsidR="00F86780" w:rsidRDefault="00F86780" w:rsidP="00F86780">
      <w:pPr>
        <w:tabs>
          <w:tab w:val="left" w:pos="426"/>
          <w:tab w:val="left" w:pos="3976"/>
        </w:tabs>
        <w:ind w:left="0" w:right="-142" w:firstLine="426"/>
        <w:jc w:val="center"/>
        <w:rPr>
          <w:sz w:val="18"/>
          <w:szCs w:val="18"/>
        </w:rPr>
      </w:pPr>
    </w:p>
    <w:p w:rsidR="00F86780" w:rsidRPr="00F86780" w:rsidRDefault="00F86780" w:rsidP="00F86780">
      <w:pPr>
        <w:tabs>
          <w:tab w:val="left" w:pos="426"/>
          <w:tab w:val="left" w:pos="3976"/>
        </w:tabs>
        <w:ind w:left="0" w:right="-142" w:firstLine="426"/>
        <w:jc w:val="center"/>
        <w:rPr>
          <w:b/>
          <w:sz w:val="18"/>
          <w:szCs w:val="18"/>
        </w:rPr>
      </w:pPr>
      <w:r w:rsidRPr="00F86780">
        <w:rPr>
          <w:b/>
          <w:sz w:val="18"/>
          <w:szCs w:val="18"/>
        </w:rPr>
        <w:t>Информация о приеме заявлений о намерении участвовать</w:t>
      </w:r>
    </w:p>
    <w:p w:rsidR="00F86780" w:rsidRPr="00F86780" w:rsidRDefault="00F86780" w:rsidP="00F86780">
      <w:pPr>
        <w:tabs>
          <w:tab w:val="left" w:pos="426"/>
          <w:tab w:val="left" w:pos="3976"/>
        </w:tabs>
        <w:ind w:left="0" w:right="-142" w:firstLine="426"/>
        <w:jc w:val="center"/>
        <w:rPr>
          <w:b/>
          <w:sz w:val="18"/>
          <w:szCs w:val="18"/>
        </w:rPr>
      </w:pPr>
      <w:r w:rsidRPr="00F86780">
        <w:rPr>
          <w:b/>
          <w:sz w:val="18"/>
          <w:szCs w:val="18"/>
        </w:rPr>
        <w:t>в аукционе по продаже права аренды земельного участка</w:t>
      </w:r>
    </w:p>
    <w:p w:rsidR="00F86780" w:rsidRPr="00F86780" w:rsidRDefault="00F86780" w:rsidP="00F86780">
      <w:pPr>
        <w:tabs>
          <w:tab w:val="left" w:pos="426"/>
          <w:tab w:val="left" w:pos="3976"/>
        </w:tabs>
        <w:ind w:left="0" w:right="-142" w:firstLine="426"/>
        <w:jc w:val="center"/>
        <w:rPr>
          <w:b/>
          <w:sz w:val="18"/>
          <w:szCs w:val="18"/>
        </w:rPr>
      </w:pPr>
      <w:r w:rsidRPr="00F86780">
        <w:rPr>
          <w:b/>
          <w:sz w:val="18"/>
          <w:szCs w:val="18"/>
        </w:rPr>
        <w:t>для ведения личного подсобного хозяйства</w:t>
      </w:r>
    </w:p>
    <w:p w:rsidR="00F86780" w:rsidRPr="00F86780" w:rsidRDefault="00F86780" w:rsidP="00F86780">
      <w:pPr>
        <w:tabs>
          <w:tab w:val="left" w:pos="426"/>
          <w:tab w:val="left" w:pos="3976"/>
        </w:tabs>
        <w:ind w:left="0" w:right="-142" w:firstLine="426"/>
        <w:jc w:val="center"/>
        <w:rPr>
          <w:sz w:val="18"/>
          <w:szCs w:val="18"/>
        </w:rPr>
      </w:pPr>
    </w:p>
    <w:p w:rsidR="00F86780" w:rsidRPr="00F86780" w:rsidRDefault="00F86780" w:rsidP="00F86780">
      <w:pPr>
        <w:tabs>
          <w:tab w:val="left" w:pos="426"/>
          <w:tab w:val="left" w:pos="3976"/>
        </w:tabs>
        <w:ind w:left="0" w:right="-142" w:firstLine="426"/>
        <w:rPr>
          <w:sz w:val="18"/>
          <w:szCs w:val="18"/>
        </w:rPr>
      </w:pPr>
      <w:r w:rsidRPr="00F86780">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F86780" w:rsidRPr="00F86780" w:rsidRDefault="00F86780" w:rsidP="00F86780">
      <w:pPr>
        <w:tabs>
          <w:tab w:val="left" w:pos="426"/>
          <w:tab w:val="left" w:pos="3976"/>
        </w:tabs>
        <w:ind w:left="0" w:right="-142" w:firstLine="426"/>
        <w:rPr>
          <w:sz w:val="18"/>
          <w:szCs w:val="18"/>
        </w:rPr>
      </w:pPr>
      <w:r w:rsidRPr="00F86780">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F86780" w:rsidRPr="00F86780" w:rsidRDefault="00F86780" w:rsidP="00F86780">
      <w:pPr>
        <w:tabs>
          <w:tab w:val="left" w:pos="426"/>
          <w:tab w:val="left" w:pos="3976"/>
        </w:tabs>
        <w:ind w:left="0" w:right="-142" w:firstLine="426"/>
        <w:rPr>
          <w:sz w:val="18"/>
          <w:szCs w:val="18"/>
        </w:rPr>
      </w:pPr>
      <w:r w:rsidRPr="00F86780">
        <w:rPr>
          <w:sz w:val="18"/>
          <w:szCs w:val="18"/>
        </w:rPr>
        <w:t>Заявления подаются заявителем одним из следующих способов:</w:t>
      </w:r>
    </w:p>
    <w:p w:rsidR="00F86780" w:rsidRPr="00F86780" w:rsidRDefault="00F86780" w:rsidP="00F86780">
      <w:pPr>
        <w:tabs>
          <w:tab w:val="left" w:pos="426"/>
          <w:tab w:val="left" w:pos="3976"/>
        </w:tabs>
        <w:ind w:left="0" w:right="-142" w:firstLine="426"/>
        <w:rPr>
          <w:sz w:val="18"/>
          <w:szCs w:val="18"/>
        </w:rPr>
      </w:pPr>
      <w:r w:rsidRPr="00F86780">
        <w:rPr>
          <w:sz w:val="18"/>
          <w:szCs w:val="18"/>
        </w:rPr>
        <w:t>- путем личного обращения;</w:t>
      </w:r>
    </w:p>
    <w:p w:rsidR="00F86780" w:rsidRPr="00F86780" w:rsidRDefault="00F86780" w:rsidP="00F86780">
      <w:pPr>
        <w:tabs>
          <w:tab w:val="left" w:pos="426"/>
          <w:tab w:val="left" w:pos="3976"/>
        </w:tabs>
        <w:ind w:left="0" w:right="-142" w:firstLine="426"/>
        <w:rPr>
          <w:sz w:val="18"/>
          <w:szCs w:val="18"/>
        </w:rPr>
      </w:pPr>
      <w:r w:rsidRPr="00F86780">
        <w:rPr>
          <w:sz w:val="18"/>
          <w:szCs w:val="18"/>
        </w:rPr>
        <w:t>- через организации почтовой связи;</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Дата приема заявлений – 22 сентября 2022 года.</w:t>
      </w:r>
    </w:p>
    <w:p w:rsidR="00F86780" w:rsidRPr="00F86780" w:rsidRDefault="00F86780" w:rsidP="00F86780">
      <w:pPr>
        <w:tabs>
          <w:tab w:val="left" w:pos="426"/>
          <w:tab w:val="left" w:pos="3976"/>
        </w:tabs>
        <w:ind w:left="0" w:right="-142" w:firstLine="426"/>
        <w:rPr>
          <w:sz w:val="18"/>
          <w:szCs w:val="18"/>
        </w:rPr>
      </w:pPr>
      <w:r w:rsidRPr="00F86780">
        <w:rPr>
          <w:sz w:val="18"/>
          <w:szCs w:val="18"/>
        </w:rPr>
        <w:t>Дата окончания приема заявлений –  21 октября 2022 года.</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Участок № 1 </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Характеристика земельного участка: </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Земельный участок из земель населенных пунктов площадью 2000 </w:t>
      </w:r>
      <w:proofErr w:type="spellStart"/>
      <w:r w:rsidRPr="00F86780">
        <w:rPr>
          <w:sz w:val="18"/>
          <w:szCs w:val="18"/>
        </w:rPr>
        <w:t>кв</w:t>
      </w:r>
      <w:proofErr w:type="gramStart"/>
      <w:r w:rsidRPr="00F86780">
        <w:rPr>
          <w:sz w:val="18"/>
          <w:szCs w:val="18"/>
        </w:rPr>
        <w:t>.м</w:t>
      </w:r>
      <w:proofErr w:type="spellEnd"/>
      <w:proofErr w:type="gramEnd"/>
      <w:r w:rsidRPr="00F86780">
        <w:rPr>
          <w:sz w:val="18"/>
          <w:szCs w:val="18"/>
        </w:rPr>
        <w:t>, местоположение: Иркутская область, Иркутский район,  с. Хомутово.</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Разрешенное использование земельного участка: для ведения личного подсобного хозяйства.</w:t>
      </w:r>
    </w:p>
    <w:p w:rsidR="00F86780" w:rsidRPr="00F86780" w:rsidRDefault="00F86780" w:rsidP="00F86780">
      <w:pPr>
        <w:tabs>
          <w:tab w:val="left" w:pos="426"/>
          <w:tab w:val="left" w:pos="3976"/>
        </w:tabs>
        <w:ind w:left="0" w:right="-142" w:firstLine="426"/>
        <w:rPr>
          <w:sz w:val="18"/>
          <w:szCs w:val="18"/>
        </w:rPr>
      </w:pPr>
      <w:r w:rsidRPr="00F86780">
        <w:rPr>
          <w:sz w:val="18"/>
          <w:szCs w:val="18"/>
        </w:rPr>
        <w:t>Участок № 2</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Характеристика земельного участка: </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Земельный участок из земель населенных пунктов площадью 1200 </w:t>
      </w:r>
      <w:proofErr w:type="spellStart"/>
      <w:r w:rsidRPr="00F86780">
        <w:rPr>
          <w:sz w:val="18"/>
          <w:szCs w:val="18"/>
        </w:rPr>
        <w:t>кв</w:t>
      </w:r>
      <w:proofErr w:type="gramStart"/>
      <w:r w:rsidRPr="00F86780">
        <w:rPr>
          <w:sz w:val="18"/>
          <w:szCs w:val="18"/>
        </w:rPr>
        <w:t>.м</w:t>
      </w:r>
      <w:proofErr w:type="spellEnd"/>
      <w:proofErr w:type="gramEnd"/>
      <w:r w:rsidRPr="00F86780">
        <w:rPr>
          <w:sz w:val="18"/>
          <w:szCs w:val="18"/>
        </w:rPr>
        <w:t>, местоположение: Иркутская область, Иркутский район,  с. Хомутово.</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Разрешенное использование земельного участка: для ведения личного подсобного хозяйства.</w:t>
      </w:r>
    </w:p>
    <w:p w:rsidR="00F86780" w:rsidRPr="00F86780" w:rsidRDefault="00F86780" w:rsidP="00F86780">
      <w:pPr>
        <w:tabs>
          <w:tab w:val="left" w:pos="426"/>
          <w:tab w:val="left" w:pos="3976"/>
        </w:tabs>
        <w:ind w:left="0" w:right="-142" w:firstLine="426"/>
        <w:rPr>
          <w:sz w:val="18"/>
          <w:szCs w:val="18"/>
        </w:rPr>
      </w:pPr>
      <w:r w:rsidRPr="00F86780">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F86780">
        <w:rPr>
          <w:sz w:val="18"/>
          <w:szCs w:val="18"/>
        </w:rPr>
        <w:t>каб</w:t>
      </w:r>
      <w:proofErr w:type="spellEnd"/>
      <w:r w:rsidRPr="00F86780">
        <w:rPr>
          <w:sz w:val="18"/>
          <w:szCs w:val="18"/>
        </w:rPr>
        <w:t>. 109.</w:t>
      </w:r>
      <w:r w:rsidRPr="00F86780">
        <w:rPr>
          <w:sz w:val="18"/>
          <w:szCs w:val="18"/>
        </w:rPr>
        <w:cr/>
      </w:r>
    </w:p>
    <w:p w:rsidR="00F86780" w:rsidRPr="00F86780" w:rsidRDefault="00F86780" w:rsidP="00F86780">
      <w:pPr>
        <w:tabs>
          <w:tab w:val="left" w:pos="426"/>
          <w:tab w:val="left" w:pos="3976"/>
        </w:tabs>
        <w:ind w:left="0" w:right="-142" w:firstLine="426"/>
        <w:rPr>
          <w:sz w:val="18"/>
          <w:szCs w:val="18"/>
        </w:rPr>
      </w:pPr>
    </w:p>
    <w:p w:rsidR="00F86780" w:rsidRPr="00F86780" w:rsidRDefault="00F86780" w:rsidP="00455C7C">
      <w:pPr>
        <w:tabs>
          <w:tab w:val="left" w:pos="426"/>
          <w:tab w:val="left" w:pos="3976"/>
        </w:tabs>
        <w:ind w:left="0" w:right="-142" w:firstLine="426"/>
        <w:jc w:val="center"/>
        <w:rPr>
          <w:sz w:val="18"/>
          <w:szCs w:val="18"/>
        </w:rPr>
      </w:pPr>
    </w:p>
    <w:p w:rsidR="00F86780" w:rsidRPr="00455C7C" w:rsidRDefault="00F86780" w:rsidP="00455C7C">
      <w:pPr>
        <w:tabs>
          <w:tab w:val="left" w:pos="426"/>
          <w:tab w:val="left" w:pos="3976"/>
        </w:tabs>
        <w:ind w:left="0" w:right="-142" w:firstLine="426"/>
        <w:jc w:val="center"/>
        <w:rPr>
          <w:i/>
          <w:sz w:val="18"/>
          <w:szCs w:val="18"/>
        </w:rPr>
      </w:pPr>
      <w:r w:rsidRPr="00455C7C">
        <w:rPr>
          <w:i/>
          <w:sz w:val="18"/>
          <w:szCs w:val="18"/>
        </w:rPr>
        <w:t xml:space="preserve">Временно </w:t>
      </w:r>
      <w:proofErr w:type="gramStart"/>
      <w:r w:rsidRPr="00455C7C">
        <w:rPr>
          <w:i/>
          <w:sz w:val="18"/>
          <w:szCs w:val="18"/>
        </w:rPr>
        <w:t>замещающий</w:t>
      </w:r>
      <w:proofErr w:type="gramEnd"/>
      <w:r w:rsidRPr="00455C7C">
        <w:rPr>
          <w:i/>
          <w:sz w:val="18"/>
          <w:szCs w:val="18"/>
        </w:rPr>
        <w:t xml:space="preserve"> должность</w:t>
      </w:r>
    </w:p>
    <w:p w:rsidR="00F86780" w:rsidRPr="00455C7C" w:rsidRDefault="00F86780" w:rsidP="00455C7C">
      <w:pPr>
        <w:tabs>
          <w:tab w:val="left" w:pos="426"/>
          <w:tab w:val="left" w:pos="3976"/>
        </w:tabs>
        <w:ind w:left="0" w:right="-142" w:firstLine="426"/>
        <w:jc w:val="center"/>
        <w:rPr>
          <w:i/>
          <w:sz w:val="18"/>
          <w:szCs w:val="18"/>
        </w:rPr>
      </w:pPr>
      <w:r w:rsidRPr="00455C7C">
        <w:rPr>
          <w:i/>
          <w:sz w:val="18"/>
          <w:szCs w:val="18"/>
        </w:rPr>
        <w:t>начальника отдела земельных отношений</w:t>
      </w:r>
    </w:p>
    <w:p w:rsidR="00455C7C" w:rsidRPr="00455C7C" w:rsidRDefault="00F86780" w:rsidP="00455C7C">
      <w:pPr>
        <w:tabs>
          <w:tab w:val="left" w:pos="426"/>
          <w:tab w:val="left" w:pos="3976"/>
        </w:tabs>
        <w:ind w:left="0" w:right="-142" w:firstLine="426"/>
        <w:jc w:val="right"/>
        <w:rPr>
          <w:i/>
          <w:sz w:val="18"/>
          <w:szCs w:val="18"/>
        </w:rPr>
      </w:pPr>
      <w:r w:rsidRPr="00455C7C">
        <w:rPr>
          <w:i/>
          <w:sz w:val="18"/>
          <w:szCs w:val="18"/>
        </w:rPr>
        <w:t xml:space="preserve">и земельного учета                      </w:t>
      </w:r>
      <w:r w:rsidR="00455C7C">
        <w:rPr>
          <w:i/>
          <w:sz w:val="18"/>
          <w:szCs w:val="18"/>
        </w:rPr>
        <w:t xml:space="preserve">      </w:t>
      </w:r>
      <w:r w:rsidRPr="00455C7C">
        <w:rPr>
          <w:i/>
          <w:sz w:val="18"/>
          <w:szCs w:val="18"/>
        </w:rPr>
        <w:t xml:space="preserve">                                              И.Е. Лазарев     </w:t>
      </w:r>
    </w:p>
    <w:p w:rsidR="00455C7C" w:rsidRDefault="00455C7C" w:rsidP="00F86780">
      <w:pPr>
        <w:tabs>
          <w:tab w:val="left" w:pos="426"/>
          <w:tab w:val="left" w:pos="3976"/>
        </w:tabs>
        <w:ind w:left="0" w:right="-142" w:firstLine="426"/>
        <w:rPr>
          <w:sz w:val="18"/>
          <w:szCs w:val="18"/>
        </w:rPr>
      </w:pPr>
    </w:p>
    <w:p w:rsidR="00580D4A" w:rsidRDefault="00580D4A" w:rsidP="00F86780">
      <w:pPr>
        <w:tabs>
          <w:tab w:val="left" w:pos="426"/>
          <w:tab w:val="left" w:pos="3976"/>
        </w:tabs>
        <w:ind w:left="0" w:right="-142" w:firstLine="426"/>
        <w:rPr>
          <w:sz w:val="18"/>
          <w:szCs w:val="18"/>
        </w:rPr>
      </w:pPr>
    </w:p>
    <w:p w:rsidR="00580D4A" w:rsidRDefault="00580D4A" w:rsidP="00F86780">
      <w:pPr>
        <w:tabs>
          <w:tab w:val="left" w:pos="426"/>
          <w:tab w:val="left" w:pos="3976"/>
        </w:tabs>
        <w:ind w:left="0" w:right="-142" w:firstLine="426"/>
        <w:rPr>
          <w:sz w:val="18"/>
          <w:szCs w:val="18"/>
        </w:rPr>
      </w:pPr>
    </w:p>
    <w:p w:rsidR="00580D4A" w:rsidRDefault="00580D4A" w:rsidP="00F86780">
      <w:pPr>
        <w:tabs>
          <w:tab w:val="left" w:pos="426"/>
          <w:tab w:val="left" w:pos="3976"/>
        </w:tabs>
        <w:ind w:left="0" w:right="-142" w:firstLine="426"/>
        <w:rPr>
          <w:sz w:val="18"/>
          <w:szCs w:val="18"/>
        </w:rPr>
      </w:pPr>
      <w:bookmarkStart w:id="0" w:name="_GoBack"/>
      <w:bookmarkEnd w:id="0"/>
    </w:p>
    <w:p w:rsidR="00455C7C" w:rsidRDefault="00455C7C" w:rsidP="00F86780">
      <w:pPr>
        <w:tabs>
          <w:tab w:val="left" w:pos="426"/>
          <w:tab w:val="left" w:pos="3976"/>
        </w:tabs>
        <w:ind w:left="0" w:right="-142" w:firstLine="426"/>
        <w:rPr>
          <w:sz w:val="18"/>
          <w:szCs w:val="18"/>
        </w:rPr>
      </w:pPr>
    </w:p>
    <w:p w:rsidR="00455C7C" w:rsidRPr="00455C7C" w:rsidRDefault="00455C7C" w:rsidP="00455C7C">
      <w:pPr>
        <w:tabs>
          <w:tab w:val="left" w:pos="426"/>
          <w:tab w:val="left" w:pos="3976"/>
        </w:tabs>
        <w:ind w:left="0" w:right="-142" w:firstLine="426"/>
        <w:jc w:val="center"/>
        <w:rPr>
          <w:sz w:val="18"/>
          <w:szCs w:val="18"/>
        </w:rPr>
      </w:pPr>
      <w:r w:rsidRPr="00455C7C">
        <w:rPr>
          <w:sz w:val="18"/>
          <w:szCs w:val="18"/>
        </w:rPr>
        <w:t>Сообщение о возможном установлении публичного сервитута в границах, согласно прилагаемой схеме.</w:t>
      </w:r>
    </w:p>
    <w:p w:rsidR="00455C7C" w:rsidRPr="00455C7C" w:rsidRDefault="00455C7C" w:rsidP="00455C7C">
      <w:pPr>
        <w:tabs>
          <w:tab w:val="left" w:pos="426"/>
          <w:tab w:val="left" w:pos="3976"/>
        </w:tabs>
        <w:ind w:left="0" w:right="-142" w:firstLine="426"/>
        <w:rPr>
          <w:sz w:val="18"/>
          <w:szCs w:val="18"/>
        </w:rPr>
      </w:pPr>
      <w:r w:rsidRPr="00455C7C">
        <w:rPr>
          <w:sz w:val="18"/>
          <w:szCs w:val="18"/>
        </w:rPr>
        <w:t xml:space="preserve">    </w:t>
      </w:r>
    </w:p>
    <w:p w:rsidR="00455C7C" w:rsidRPr="00455C7C" w:rsidRDefault="00455C7C" w:rsidP="00455C7C">
      <w:pPr>
        <w:tabs>
          <w:tab w:val="left" w:pos="426"/>
          <w:tab w:val="left" w:pos="3976"/>
        </w:tabs>
        <w:ind w:left="0" w:right="-142" w:firstLine="426"/>
        <w:rPr>
          <w:sz w:val="18"/>
          <w:szCs w:val="18"/>
        </w:rPr>
      </w:pPr>
      <w:r>
        <w:rPr>
          <w:sz w:val="18"/>
          <w:szCs w:val="18"/>
        </w:rPr>
        <w:t>1.</w:t>
      </w:r>
      <w:r w:rsidRPr="00455C7C">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455C7C" w:rsidRPr="00455C7C" w:rsidRDefault="00455C7C" w:rsidP="00455C7C">
      <w:pPr>
        <w:tabs>
          <w:tab w:val="left" w:pos="426"/>
          <w:tab w:val="left" w:pos="3976"/>
        </w:tabs>
        <w:ind w:left="0" w:right="-142" w:firstLine="426"/>
        <w:rPr>
          <w:sz w:val="18"/>
          <w:szCs w:val="18"/>
        </w:rPr>
      </w:pPr>
      <w:r>
        <w:rPr>
          <w:sz w:val="18"/>
          <w:szCs w:val="18"/>
        </w:rPr>
        <w:t>2.</w:t>
      </w:r>
      <w:r w:rsidRPr="00455C7C">
        <w:rPr>
          <w:sz w:val="18"/>
          <w:szCs w:val="18"/>
        </w:rPr>
        <w:t xml:space="preserve"> Цель установления публичного сервитута: размещение объекта электросетевого хозяйства «КТП 10/0,4 </w:t>
      </w:r>
      <w:proofErr w:type="spellStart"/>
      <w:r w:rsidRPr="00455C7C">
        <w:rPr>
          <w:sz w:val="18"/>
          <w:szCs w:val="18"/>
        </w:rPr>
        <w:t>кВ</w:t>
      </w:r>
      <w:proofErr w:type="spellEnd"/>
      <w:r w:rsidRPr="00455C7C">
        <w:rPr>
          <w:sz w:val="18"/>
          <w:szCs w:val="18"/>
        </w:rPr>
        <w:t xml:space="preserve"> № 1-2246 с </w:t>
      </w:r>
      <w:proofErr w:type="gramStart"/>
      <w:r w:rsidRPr="00455C7C">
        <w:rPr>
          <w:sz w:val="18"/>
          <w:szCs w:val="18"/>
        </w:rPr>
        <w:t>ВЛ</w:t>
      </w:r>
      <w:proofErr w:type="gramEnd"/>
      <w:r w:rsidRPr="00455C7C">
        <w:rPr>
          <w:sz w:val="18"/>
          <w:szCs w:val="18"/>
        </w:rPr>
        <w:t xml:space="preserve"> 0,4 </w:t>
      </w:r>
      <w:proofErr w:type="spellStart"/>
      <w:r w:rsidRPr="00455C7C">
        <w:rPr>
          <w:sz w:val="18"/>
          <w:szCs w:val="18"/>
        </w:rPr>
        <w:t>кВ</w:t>
      </w:r>
      <w:proofErr w:type="spellEnd"/>
      <w:r w:rsidRPr="00455C7C">
        <w:rPr>
          <w:sz w:val="18"/>
          <w:szCs w:val="18"/>
        </w:rPr>
        <w:t xml:space="preserve"> и линейным ответвлением от ВЛ 10 </w:t>
      </w:r>
      <w:proofErr w:type="spellStart"/>
      <w:r w:rsidRPr="00455C7C">
        <w:rPr>
          <w:sz w:val="18"/>
          <w:szCs w:val="18"/>
        </w:rPr>
        <w:t>кВ</w:t>
      </w:r>
      <w:proofErr w:type="spellEnd"/>
      <w:r w:rsidRPr="00455C7C">
        <w:rPr>
          <w:sz w:val="18"/>
          <w:szCs w:val="18"/>
        </w:rPr>
        <w:t xml:space="preserve"> «Хомутово-</w:t>
      </w:r>
      <w:proofErr w:type="spellStart"/>
      <w:r w:rsidRPr="00455C7C">
        <w:rPr>
          <w:sz w:val="18"/>
          <w:szCs w:val="18"/>
        </w:rPr>
        <w:t>Турская</w:t>
      </w:r>
      <w:proofErr w:type="spellEnd"/>
      <w:r w:rsidRPr="00455C7C">
        <w:rPr>
          <w:sz w:val="18"/>
          <w:szCs w:val="18"/>
        </w:rPr>
        <w:t xml:space="preserve"> Б» (ТР 2215/21)», ходатайство Открытого акционерного общества «Иркутская электросетевая компания».</w:t>
      </w:r>
    </w:p>
    <w:p w:rsidR="00455C7C" w:rsidRPr="00455C7C" w:rsidRDefault="00455C7C" w:rsidP="00455C7C">
      <w:pPr>
        <w:tabs>
          <w:tab w:val="left" w:pos="426"/>
          <w:tab w:val="left" w:pos="3976"/>
        </w:tabs>
        <w:ind w:left="0" w:right="-142" w:firstLine="426"/>
        <w:rPr>
          <w:sz w:val="18"/>
          <w:szCs w:val="18"/>
        </w:rPr>
      </w:pPr>
      <w:r>
        <w:rPr>
          <w:sz w:val="18"/>
          <w:szCs w:val="18"/>
        </w:rPr>
        <w:t>3.</w:t>
      </w:r>
      <w:r w:rsidRPr="00455C7C">
        <w:rPr>
          <w:sz w:val="18"/>
          <w:szCs w:val="18"/>
        </w:rPr>
        <w:t xml:space="preserve">Публичный сервитут площадью 3591 </w:t>
      </w:r>
      <w:proofErr w:type="spellStart"/>
      <w:r w:rsidRPr="00455C7C">
        <w:rPr>
          <w:sz w:val="18"/>
          <w:szCs w:val="18"/>
        </w:rPr>
        <w:t>кв.м</w:t>
      </w:r>
      <w:proofErr w:type="spellEnd"/>
      <w:r w:rsidRPr="00455C7C">
        <w:rPr>
          <w:sz w:val="18"/>
          <w:szCs w:val="18"/>
        </w:rPr>
        <w:t>., расположенный по адресу: Иркутская область, Иркутский район, в границах согласно приложению 1, в том числе:</w:t>
      </w:r>
    </w:p>
    <w:p w:rsidR="00455C7C" w:rsidRPr="00455C7C" w:rsidRDefault="00455C7C" w:rsidP="00455C7C">
      <w:pPr>
        <w:tabs>
          <w:tab w:val="left" w:pos="426"/>
          <w:tab w:val="left" w:pos="3976"/>
        </w:tabs>
        <w:ind w:left="0" w:right="-142" w:firstLine="426"/>
        <w:rPr>
          <w:sz w:val="18"/>
          <w:szCs w:val="18"/>
        </w:rPr>
      </w:pPr>
      <w:r w:rsidRPr="00455C7C">
        <w:rPr>
          <w:sz w:val="18"/>
          <w:szCs w:val="18"/>
        </w:rPr>
        <w:t xml:space="preserve">- на части земельного участка с кадастровым номером 38:06:100801:28964 расположенного по адресу: </w:t>
      </w:r>
      <w:proofErr w:type="gramStart"/>
      <w:r w:rsidRPr="00455C7C">
        <w:rPr>
          <w:sz w:val="18"/>
          <w:szCs w:val="18"/>
        </w:rPr>
        <w:t xml:space="preserve">Российская Федерация, Иркутская область, Иркутский муниципальный район, </w:t>
      </w:r>
      <w:proofErr w:type="spellStart"/>
      <w:r w:rsidRPr="00455C7C">
        <w:rPr>
          <w:sz w:val="18"/>
          <w:szCs w:val="18"/>
        </w:rPr>
        <w:t>Хомутовское</w:t>
      </w:r>
      <w:proofErr w:type="spellEnd"/>
      <w:r w:rsidRPr="00455C7C">
        <w:rPr>
          <w:sz w:val="18"/>
          <w:szCs w:val="18"/>
        </w:rPr>
        <w:t xml:space="preserve"> сельское поселение, с. Хомутово, ул. Николая Днепровского, площадью 127 </w:t>
      </w:r>
      <w:proofErr w:type="spellStart"/>
      <w:r w:rsidRPr="00455C7C">
        <w:rPr>
          <w:sz w:val="18"/>
          <w:szCs w:val="18"/>
        </w:rPr>
        <w:t>кв.м</w:t>
      </w:r>
      <w:proofErr w:type="spellEnd"/>
      <w:r w:rsidRPr="00455C7C">
        <w:rPr>
          <w:sz w:val="18"/>
          <w:szCs w:val="18"/>
        </w:rPr>
        <w:t>.,</w:t>
      </w:r>
      <w:proofErr w:type="gramEnd"/>
    </w:p>
    <w:p w:rsidR="00455C7C" w:rsidRPr="00455C7C" w:rsidRDefault="00455C7C" w:rsidP="00455C7C">
      <w:pPr>
        <w:tabs>
          <w:tab w:val="left" w:pos="426"/>
          <w:tab w:val="left" w:pos="3976"/>
        </w:tabs>
        <w:ind w:left="0" w:right="-142" w:firstLine="426"/>
        <w:rPr>
          <w:sz w:val="18"/>
          <w:szCs w:val="18"/>
        </w:rPr>
      </w:pPr>
      <w:r w:rsidRPr="00455C7C">
        <w:rPr>
          <w:sz w:val="18"/>
          <w:szCs w:val="18"/>
        </w:rPr>
        <w:lastRenderedPageBreak/>
        <w:t xml:space="preserve">- на землях государственная </w:t>
      </w:r>
      <w:proofErr w:type="gramStart"/>
      <w:r w:rsidRPr="00455C7C">
        <w:rPr>
          <w:sz w:val="18"/>
          <w:szCs w:val="18"/>
        </w:rPr>
        <w:t>собственность</w:t>
      </w:r>
      <w:proofErr w:type="gramEnd"/>
      <w:r w:rsidRPr="00455C7C">
        <w:rPr>
          <w:sz w:val="18"/>
          <w:szCs w:val="18"/>
        </w:rPr>
        <w:t xml:space="preserve"> на которые не разграничена, расположенных по адресу: Иркутская область, Иркутский район, площадью             3464 </w:t>
      </w:r>
      <w:proofErr w:type="spellStart"/>
      <w:r w:rsidRPr="00455C7C">
        <w:rPr>
          <w:sz w:val="18"/>
          <w:szCs w:val="18"/>
        </w:rPr>
        <w:t>кв.м</w:t>
      </w:r>
      <w:proofErr w:type="spellEnd"/>
      <w:r w:rsidRPr="00455C7C">
        <w:rPr>
          <w:sz w:val="18"/>
          <w:szCs w:val="18"/>
        </w:rPr>
        <w:t>.</w:t>
      </w:r>
    </w:p>
    <w:p w:rsidR="00455C7C" w:rsidRPr="00455C7C" w:rsidRDefault="00455C7C" w:rsidP="00455C7C">
      <w:pPr>
        <w:tabs>
          <w:tab w:val="left" w:pos="426"/>
          <w:tab w:val="left" w:pos="3976"/>
        </w:tabs>
        <w:ind w:left="0" w:right="-142" w:firstLine="426"/>
        <w:rPr>
          <w:sz w:val="18"/>
          <w:szCs w:val="18"/>
        </w:rPr>
      </w:pPr>
      <w:r>
        <w:rPr>
          <w:sz w:val="18"/>
          <w:szCs w:val="18"/>
        </w:rPr>
        <w:t>4.</w:t>
      </w:r>
      <w:r w:rsidRPr="00455C7C">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455C7C">
        <w:rPr>
          <w:sz w:val="18"/>
          <w:szCs w:val="18"/>
        </w:rPr>
        <w:t>каб</w:t>
      </w:r>
      <w:proofErr w:type="spellEnd"/>
      <w:r w:rsidRPr="00455C7C">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455C7C" w:rsidRPr="00455C7C" w:rsidRDefault="00455C7C" w:rsidP="00455C7C">
      <w:pPr>
        <w:tabs>
          <w:tab w:val="left" w:pos="426"/>
          <w:tab w:val="left" w:pos="3976"/>
        </w:tabs>
        <w:ind w:left="0" w:right="-142" w:firstLine="426"/>
        <w:rPr>
          <w:sz w:val="18"/>
          <w:szCs w:val="18"/>
        </w:rPr>
      </w:pPr>
      <w:r w:rsidRPr="00455C7C">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455C7C" w:rsidRPr="00455C7C" w:rsidRDefault="00455C7C" w:rsidP="00455C7C">
      <w:pPr>
        <w:tabs>
          <w:tab w:val="left" w:pos="426"/>
          <w:tab w:val="left" w:pos="3976"/>
        </w:tabs>
        <w:ind w:left="0" w:right="-142" w:firstLine="426"/>
        <w:rPr>
          <w:sz w:val="18"/>
          <w:szCs w:val="18"/>
        </w:rPr>
      </w:pPr>
      <w:r>
        <w:rPr>
          <w:sz w:val="18"/>
          <w:szCs w:val="18"/>
        </w:rPr>
        <w:t>6.</w:t>
      </w:r>
      <w:r w:rsidRPr="00455C7C">
        <w:rPr>
          <w:sz w:val="18"/>
          <w:szCs w:val="18"/>
        </w:rPr>
        <w:t xml:space="preserve">Публичный сервитут необходим для размещения объекта электросетевого хозяйства «КТП 10/0,4 </w:t>
      </w:r>
      <w:proofErr w:type="spellStart"/>
      <w:r w:rsidRPr="00455C7C">
        <w:rPr>
          <w:sz w:val="18"/>
          <w:szCs w:val="18"/>
        </w:rPr>
        <w:t>кВ</w:t>
      </w:r>
      <w:proofErr w:type="spellEnd"/>
      <w:r w:rsidRPr="00455C7C">
        <w:rPr>
          <w:sz w:val="18"/>
          <w:szCs w:val="18"/>
        </w:rPr>
        <w:t xml:space="preserve"> № 1-2246 с </w:t>
      </w:r>
      <w:proofErr w:type="gramStart"/>
      <w:r w:rsidRPr="00455C7C">
        <w:rPr>
          <w:sz w:val="18"/>
          <w:szCs w:val="18"/>
        </w:rPr>
        <w:t>ВЛ</w:t>
      </w:r>
      <w:proofErr w:type="gramEnd"/>
      <w:r w:rsidRPr="00455C7C">
        <w:rPr>
          <w:sz w:val="18"/>
          <w:szCs w:val="18"/>
        </w:rPr>
        <w:t xml:space="preserve"> 0,4 </w:t>
      </w:r>
      <w:proofErr w:type="spellStart"/>
      <w:r w:rsidRPr="00455C7C">
        <w:rPr>
          <w:sz w:val="18"/>
          <w:szCs w:val="18"/>
        </w:rPr>
        <w:t>кВ</w:t>
      </w:r>
      <w:proofErr w:type="spellEnd"/>
      <w:r w:rsidRPr="00455C7C">
        <w:rPr>
          <w:sz w:val="18"/>
          <w:szCs w:val="18"/>
        </w:rPr>
        <w:t xml:space="preserve"> и линейным ответвлением от ВЛ 10 </w:t>
      </w:r>
      <w:proofErr w:type="spellStart"/>
      <w:r w:rsidRPr="00455C7C">
        <w:rPr>
          <w:sz w:val="18"/>
          <w:szCs w:val="18"/>
        </w:rPr>
        <w:t>кВ</w:t>
      </w:r>
      <w:proofErr w:type="spellEnd"/>
      <w:r w:rsidRPr="00455C7C">
        <w:rPr>
          <w:sz w:val="18"/>
          <w:szCs w:val="18"/>
        </w:rPr>
        <w:t xml:space="preserve"> «Хомутово-</w:t>
      </w:r>
      <w:proofErr w:type="spellStart"/>
      <w:r w:rsidRPr="00455C7C">
        <w:rPr>
          <w:sz w:val="18"/>
          <w:szCs w:val="18"/>
        </w:rPr>
        <w:t>Турская</w:t>
      </w:r>
      <w:proofErr w:type="spellEnd"/>
      <w:r w:rsidRPr="00455C7C">
        <w:rPr>
          <w:sz w:val="18"/>
          <w:szCs w:val="18"/>
        </w:rPr>
        <w:t xml:space="preserve"> Б» (ТР 2215/21)».</w:t>
      </w:r>
    </w:p>
    <w:p w:rsidR="00455C7C" w:rsidRPr="00455C7C" w:rsidRDefault="00455C7C" w:rsidP="00455C7C">
      <w:pPr>
        <w:tabs>
          <w:tab w:val="left" w:pos="426"/>
          <w:tab w:val="left" w:pos="3976"/>
        </w:tabs>
        <w:ind w:left="0" w:right="-142" w:firstLine="426"/>
        <w:rPr>
          <w:sz w:val="18"/>
          <w:szCs w:val="18"/>
        </w:rPr>
      </w:pPr>
      <w:r w:rsidRPr="00455C7C">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455C7C" w:rsidRPr="00455C7C" w:rsidRDefault="00455C7C" w:rsidP="00455C7C">
      <w:pPr>
        <w:tabs>
          <w:tab w:val="left" w:pos="426"/>
          <w:tab w:val="left" w:pos="3976"/>
        </w:tabs>
        <w:ind w:left="0" w:right="-142" w:firstLine="426"/>
        <w:rPr>
          <w:sz w:val="18"/>
          <w:szCs w:val="18"/>
        </w:rPr>
      </w:pPr>
      <w:r>
        <w:rPr>
          <w:sz w:val="18"/>
          <w:szCs w:val="18"/>
        </w:rPr>
        <w:t>7.</w:t>
      </w:r>
      <w:r w:rsidRPr="00455C7C">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455C7C" w:rsidRPr="00455C7C" w:rsidRDefault="00455C7C" w:rsidP="00455C7C">
      <w:pPr>
        <w:tabs>
          <w:tab w:val="left" w:pos="426"/>
          <w:tab w:val="left" w:pos="3976"/>
        </w:tabs>
        <w:ind w:left="0" w:right="-142" w:firstLine="426"/>
        <w:rPr>
          <w:sz w:val="18"/>
          <w:szCs w:val="18"/>
        </w:rPr>
      </w:pPr>
    </w:p>
    <w:p w:rsidR="00455C7C" w:rsidRPr="00455C7C" w:rsidRDefault="00455C7C" w:rsidP="00455C7C">
      <w:pPr>
        <w:tabs>
          <w:tab w:val="left" w:pos="426"/>
          <w:tab w:val="left" w:pos="3976"/>
        </w:tabs>
        <w:ind w:left="0" w:right="-142" w:firstLine="426"/>
        <w:rPr>
          <w:sz w:val="18"/>
          <w:szCs w:val="18"/>
        </w:rPr>
      </w:pPr>
    </w:p>
    <w:p w:rsidR="00455C7C" w:rsidRPr="00455C7C" w:rsidRDefault="00455C7C" w:rsidP="00455C7C">
      <w:pPr>
        <w:tabs>
          <w:tab w:val="left" w:pos="426"/>
          <w:tab w:val="left" w:pos="3976"/>
        </w:tabs>
        <w:ind w:left="0" w:right="-142" w:firstLine="426"/>
        <w:jc w:val="center"/>
        <w:rPr>
          <w:i/>
          <w:sz w:val="18"/>
          <w:szCs w:val="18"/>
        </w:rPr>
      </w:pPr>
      <w:proofErr w:type="gramStart"/>
      <w:r w:rsidRPr="00455C7C">
        <w:rPr>
          <w:i/>
          <w:sz w:val="18"/>
          <w:szCs w:val="18"/>
        </w:rPr>
        <w:t>Исполняющая</w:t>
      </w:r>
      <w:proofErr w:type="gramEnd"/>
      <w:r w:rsidRPr="00455C7C">
        <w:rPr>
          <w:i/>
          <w:sz w:val="18"/>
          <w:szCs w:val="18"/>
        </w:rPr>
        <w:t xml:space="preserve"> обязанности</w:t>
      </w:r>
    </w:p>
    <w:p w:rsidR="00455C7C" w:rsidRDefault="00455C7C" w:rsidP="00455C7C">
      <w:pPr>
        <w:tabs>
          <w:tab w:val="left" w:pos="426"/>
          <w:tab w:val="left" w:pos="3976"/>
        </w:tabs>
        <w:ind w:left="0" w:right="-142" w:firstLine="426"/>
        <w:jc w:val="right"/>
        <w:rPr>
          <w:i/>
          <w:sz w:val="18"/>
          <w:szCs w:val="18"/>
        </w:rPr>
      </w:pPr>
      <w:r w:rsidRPr="00455C7C">
        <w:rPr>
          <w:i/>
          <w:sz w:val="18"/>
          <w:szCs w:val="18"/>
        </w:rPr>
        <w:t xml:space="preserve">председателя Комитета                  </w:t>
      </w:r>
      <w:r>
        <w:rPr>
          <w:i/>
          <w:sz w:val="18"/>
          <w:szCs w:val="18"/>
        </w:rPr>
        <w:t xml:space="preserve"> </w:t>
      </w:r>
      <w:r w:rsidRPr="00455C7C">
        <w:rPr>
          <w:i/>
          <w:sz w:val="18"/>
          <w:szCs w:val="18"/>
        </w:rPr>
        <w:t xml:space="preserve">                                                  О.В. Морозова</w:t>
      </w:r>
    </w:p>
    <w:p w:rsidR="007D26D1" w:rsidRDefault="007D26D1" w:rsidP="00455C7C">
      <w:pPr>
        <w:tabs>
          <w:tab w:val="left" w:pos="426"/>
          <w:tab w:val="left" w:pos="3976"/>
        </w:tabs>
        <w:ind w:left="0" w:right="-142" w:firstLine="426"/>
        <w:jc w:val="right"/>
        <w:rPr>
          <w:i/>
          <w:sz w:val="18"/>
          <w:szCs w:val="18"/>
        </w:rPr>
      </w:pPr>
    </w:p>
    <w:p w:rsidR="00455C7C" w:rsidRPr="0078099E" w:rsidRDefault="00455C7C" w:rsidP="0078099E">
      <w:pPr>
        <w:tabs>
          <w:tab w:val="left" w:pos="426"/>
          <w:tab w:val="left" w:pos="3976"/>
        </w:tabs>
        <w:ind w:left="0" w:right="-142" w:firstLine="426"/>
        <w:jc w:val="right"/>
        <w:rPr>
          <w:i/>
          <w:sz w:val="18"/>
          <w:szCs w:val="18"/>
        </w:rPr>
      </w:pPr>
    </w:p>
    <w:p w:rsidR="00343D7C" w:rsidRDefault="00343D7C" w:rsidP="0078099E">
      <w:pPr>
        <w:tabs>
          <w:tab w:val="left" w:pos="426"/>
          <w:tab w:val="left" w:pos="3976"/>
        </w:tabs>
        <w:ind w:left="0" w:right="-142" w:firstLine="426"/>
        <w:jc w:val="right"/>
        <w:rPr>
          <w:i/>
          <w:sz w:val="18"/>
          <w:szCs w:val="18"/>
        </w:rPr>
      </w:pPr>
    </w:p>
    <w:p w:rsidR="00343D7C" w:rsidRDefault="00343D7C" w:rsidP="0078099E">
      <w:pPr>
        <w:tabs>
          <w:tab w:val="left" w:pos="426"/>
          <w:tab w:val="left" w:pos="3976"/>
        </w:tabs>
        <w:ind w:left="0" w:right="-142" w:firstLine="426"/>
        <w:jc w:val="right"/>
        <w:rPr>
          <w:i/>
          <w:sz w:val="18"/>
          <w:szCs w:val="18"/>
        </w:rPr>
      </w:pPr>
    </w:p>
    <w:p w:rsidR="00343D7C" w:rsidRDefault="00343D7C" w:rsidP="0078099E">
      <w:pPr>
        <w:tabs>
          <w:tab w:val="left" w:pos="426"/>
          <w:tab w:val="left" w:pos="3976"/>
        </w:tabs>
        <w:ind w:left="0" w:right="-142" w:firstLine="426"/>
        <w:jc w:val="right"/>
        <w:rPr>
          <w:i/>
          <w:sz w:val="18"/>
          <w:szCs w:val="18"/>
        </w:rPr>
      </w:pPr>
    </w:p>
    <w:p w:rsidR="0078099E" w:rsidRPr="0078099E" w:rsidRDefault="0078099E" w:rsidP="0078099E">
      <w:pPr>
        <w:tabs>
          <w:tab w:val="left" w:pos="426"/>
          <w:tab w:val="left" w:pos="3976"/>
        </w:tabs>
        <w:ind w:left="0" w:right="-142" w:firstLine="426"/>
        <w:jc w:val="right"/>
        <w:rPr>
          <w:i/>
          <w:sz w:val="18"/>
          <w:szCs w:val="18"/>
        </w:rPr>
      </w:pPr>
      <w:r w:rsidRPr="0078099E">
        <w:rPr>
          <w:i/>
          <w:sz w:val="18"/>
          <w:szCs w:val="18"/>
        </w:rPr>
        <w:t>Приложение 1</w:t>
      </w:r>
    </w:p>
    <w:p w:rsidR="0078099E" w:rsidRPr="0078099E" w:rsidRDefault="0078099E" w:rsidP="0078099E">
      <w:pPr>
        <w:tabs>
          <w:tab w:val="left" w:pos="426"/>
          <w:tab w:val="left" w:pos="3976"/>
        </w:tabs>
        <w:ind w:left="0" w:right="-142" w:firstLine="426"/>
        <w:jc w:val="right"/>
        <w:rPr>
          <w:i/>
          <w:sz w:val="18"/>
          <w:szCs w:val="18"/>
        </w:rPr>
      </w:pPr>
      <w:r w:rsidRPr="0078099E">
        <w:rPr>
          <w:i/>
          <w:sz w:val="18"/>
          <w:szCs w:val="18"/>
        </w:rPr>
        <w:t>к постановлению администрации</w:t>
      </w:r>
    </w:p>
    <w:p w:rsidR="0078099E" w:rsidRPr="0078099E" w:rsidRDefault="0078099E" w:rsidP="0078099E">
      <w:pPr>
        <w:tabs>
          <w:tab w:val="left" w:pos="426"/>
          <w:tab w:val="left" w:pos="3976"/>
        </w:tabs>
        <w:ind w:left="0" w:right="-142" w:firstLine="426"/>
        <w:jc w:val="right"/>
        <w:rPr>
          <w:i/>
          <w:sz w:val="18"/>
          <w:szCs w:val="18"/>
        </w:rPr>
      </w:pPr>
      <w:r w:rsidRPr="0078099E">
        <w:rPr>
          <w:i/>
          <w:sz w:val="18"/>
          <w:szCs w:val="18"/>
        </w:rPr>
        <w:t xml:space="preserve">Иркутского районного </w:t>
      </w:r>
    </w:p>
    <w:p w:rsidR="0078099E" w:rsidRPr="0078099E" w:rsidRDefault="0078099E" w:rsidP="0078099E">
      <w:pPr>
        <w:tabs>
          <w:tab w:val="left" w:pos="426"/>
          <w:tab w:val="left" w:pos="3976"/>
        </w:tabs>
        <w:ind w:left="0" w:right="-142" w:firstLine="426"/>
        <w:jc w:val="right"/>
        <w:rPr>
          <w:i/>
          <w:sz w:val="18"/>
          <w:szCs w:val="18"/>
        </w:rPr>
      </w:pPr>
      <w:r w:rsidRPr="0078099E">
        <w:rPr>
          <w:i/>
          <w:sz w:val="18"/>
          <w:szCs w:val="18"/>
        </w:rPr>
        <w:t>муниципального образования</w:t>
      </w:r>
    </w:p>
    <w:p w:rsidR="00025348" w:rsidRPr="0078099E" w:rsidRDefault="0078099E" w:rsidP="0078099E">
      <w:pPr>
        <w:tabs>
          <w:tab w:val="left" w:pos="426"/>
          <w:tab w:val="left" w:pos="3976"/>
        </w:tabs>
        <w:ind w:left="0" w:right="-142" w:firstLine="426"/>
        <w:jc w:val="right"/>
        <w:rPr>
          <w:i/>
          <w:sz w:val="18"/>
          <w:szCs w:val="18"/>
        </w:rPr>
      </w:pPr>
      <w:r w:rsidRPr="0078099E">
        <w:rPr>
          <w:i/>
          <w:sz w:val="18"/>
          <w:szCs w:val="18"/>
        </w:rPr>
        <w:t>от «__» ________  № ______</w:t>
      </w:r>
    </w:p>
    <w:p w:rsidR="0078099E" w:rsidRDefault="0078099E" w:rsidP="00455C7C">
      <w:pPr>
        <w:tabs>
          <w:tab w:val="left" w:pos="426"/>
          <w:tab w:val="left" w:pos="3976"/>
        </w:tabs>
        <w:ind w:left="0" w:right="-142" w:firstLine="426"/>
        <w:jc w:val="right"/>
        <w:rPr>
          <w:i/>
          <w:sz w:val="18"/>
          <w:szCs w:val="18"/>
        </w:rPr>
      </w:pPr>
    </w:p>
    <w:p w:rsidR="00343D7C" w:rsidRDefault="00343D7C" w:rsidP="00455C7C">
      <w:pPr>
        <w:tabs>
          <w:tab w:val="left" w:pos="426"/>
          <w:tab w:val="left" w:pos="3976"/>
        </w:tabs>
        <w:ind w:left="0" w:right="-142" w:firstLine="426"/>
        <w:jc w:val="right"/>
        <w:rPr>
          <w:i/>
          <w:sz w:val="18"/>
          <w:szCs w:val="18"/>
        </w:rPr>
      </w:pPr>
    </w:p>
    <w:p w:rsidR="00343D7C" w:rsidRDefault="00343D7C" w:rsidP="00455C7C">
      <w:pPr>
        <w:tabs>
          <w:tab w:val="left" w:pos="426"/>
          <w:tab w:val="left" w:pos="3976"/>
        </w:tabs>
        <w:ind w:left="0" w:right="-142" w:firstLine="426"/>
        <w:jc w:val="right"/>
        <w:rPr>
          <w:i/>
          <w:sz w:val="18"/>
          <w:szCs w:val="18"/>
        </w:rPr>
      </w:pPr>
    </w:p>
    <w:p w:rsidR="0078099E" w:rsidRPr="00455C7C" w:rsidRDefault="00F86780" w:rsidP="0078099E">
      <w:pPr>
        <w:tabs>
          <w:tab w:val="left" w:pos="426"/>
          <w:tab w:val="left" w:pos="3976"/>
        </w:tabs>
        <w:ind w:left="0" w:right="-142" w:firstLine="426"/>
        <w:rPr>
          <w:i/>
          <w:sz w:val="18"/>
          <w:szCs w:val="18"/>
        </w:rPr>
      </w:pPr>
      <w:r w:rsidRPr="00455C7C">
        <w:rPr>
          <w:i/>
          <w:sz w:val="18"/>
          <w:szCs w:val="18"/>
        </w:rPr>
        <w:t xml:space="preserve">       </w:t>
      </w:r>
    </w:p>
    <w:tbl>
      <w:tblPr>
        <w:tblW w:w="9699" w:type="dxa"/>
        <w:jc w:val="center"/>
        <w:tblLook w:val="04A0" w:firstRow="1" w:lastRow="0" w:firstColumn="1" w:lastColumn="0" w:noHBand="0" w:noVBand="1"/>
      </w:tblPr>
      <w:tblGrid>
        <w:gridCol w:w="3823"/>
        <w:gridCol w:w="2938"/>
        <w:gridCol w:w="2938"/>
      </w:tblGrid>
      <w:tr w:rsidR="0078099E" w:rsidRPr="0078099E" w:rsidTr="0078099E">
        <w:trPr>
          <w:trHeight w:val="264"/>
          <w:jc w:val="center"/>
        </w:trPr>
        <w:tc>
          <w:tcPr>
            <w:tcW w:w="9699" w:type="dxa"/>
            <w:gridSpan w:val="3"/>
            <w:vAlign w:val="center"/>
            <w:hideMark/>
          </w:tcPr>
          <w:p w:rsidR="0078099E" w:rsidRPr="0078099E" w:rsidRDefault="0078099E" w:rsidP="0078099E">
            <w:pPr>
              <w:tabs>
                <w:tab w:val="left" w:pos="426"/>
                <w:tab w:val="left" w:pos="3976"/>
              </w:tabs>
              <w:ind w:left="0" w:right="-142" w:firstLine="426"/>
              <w:rPr>
                <w:i/>
                <w:sz w:val="18"/>
                <w:szCs w:val="18"/>
              </w:rPr>
            </w:pPr>
          </w:p>
        </w:tc>
      </w:tr>
      <w:tr w:rsidR="0078099E" w:rsidRPr="0078099E" w:rsidTr="0078099E">
        <w:trPr>
          <w:trHeight w:val="264"/>
          <w:jc w:val="center"/>
        </w:trPr>
        <w:tc>
          <w:tcPr>
            <w:tcW w:w="9699" w:type="dxa"/>
            <w:gridSpan w:val="3"/>
            <w:vAlign w:val="center"/>
            <w:hideMark/>
          </w:tcPr>
          <w:p w:rsidR="0078099E" w:rsidRPr="0078099E" w:rsidRDefault="0078099E" w:rsidP="0078099E">
            <w:pPr>
              <w:tabs>
                <w:tab w:val="left" w:pos="426"/>
                <w:tab w:val="left" w:pos="3976"/>
              </w:tabs>
              <w:ind w:left="0" w:right="-142" w:firstLine="426"/>
              <w:jc w:val="center"/>
              <w:rPr>
                <w:b/>
                <w:bCs/>
                <w:i/>
                <w:sz w:val="18"/>
                <w:szCs w:val="18"/>
              </w:rPr>
            </w:pPr>
            <w:r w:rsidRPr="0078099E">
              <w:rPr>
                <w:b/>
                <w:bCs/>
                <w:i/>
                <w:sz w:val="18"/>
                <w:szCs w:val="18"/>
              </w:rPr>
              <w:t>Схема границ публичного сервитута</w:t>
            </w:r>
          </w:p>
        </w:tc>
      </w:tr>
      <w:tr w:rsidR="0078099E" w:rsidRPr="0078099E" w:rsidTr="0078099E">
        <w:trPr>
          <w:trHeight w:val="264"/>
          <w:jc w:val="center"/>
        </w:trPr>
        <w:tc>
          <w:tcPr>
            <w:tcW w:w="9699" w:type="dxa"/>
            <w:gridSpan w:val="3"/>
            <w:vAlign w:val="center"/>
            <w:hideMark/>
          </w:tcPr>
          <w:p w:rsidR="0078099E" w:rsidRPr="0078099E" w:rsidRDefault="0078099E" w:rsidP="0078099E">
            <w:pPr>
              <w:tabs>
                <w:tab w:val="left" w:pos="426"/>
                <w:tab w:val="left" w:pos="3976"/>
              </w:tabs>
              <w:ind w:left="0" w:right="-142" w:firstLine="426"/>
              <w:jc w:val="center"/>
              <w:rPr>
                <w:i/>
                <w:sz w:val="18"/>
                <w:szCs w:val="18"/>
              </w:rPr>
            </w:pPr>
          </w:p>
        </w:tc>
      </w:tr>
      <w:tr w:rsidR="0078099E" w:rsidRPr="0078099E" w:rsidTr="0078099E">
        <w:trPr>
          <w:trHeight w:val="70"/>
          <w:jc w:val="center"/>
        </w:trPr>
        <w:tc>
          <w:tcPr>
            <w:tcW w:w="9699" w:type="dxa"/>
            <w:gridSpan w:val="3"/>
            <w:tcBorders>
              <w:top w:val="single" w:sz="4" w:space="0" w:color="auto"/>
              <w:left w:val="single" w:sz="4" w:space="0" w:color="auto"/>
              <w:bottom w:val="single" w:sz="4" w:space="0" w:color="auto"/>
              <w:right w:val="single" w:sz="4" w:space="0" w:color="000000"/>
            </w:tcBorders>
            <w:vAlign w:val="center"/>
            <w:hideMark/>
          </w:tcPr>
          <w:p w:rsidR="0078099E" w:rsidRPr="0078099E" w:rsidRDefault="0078099E" w:rsidP="0078099E">
            <w:pPr>
              <w:tabs>
                <w:tab w:val="left" w:pos="426"/>
                <w:tab w:val="left" w:pos="3976"/>
              </w:tabs>
              <w:ind w:left="0" w:right="-142" w:firstLine="426"/>
              <w:rPr>
                <w:b/>
                <w:bCs/>
                <w:i/>
                <w:sz w:val="18"/>
                <w:szCs w:val="18"/>
              </w:rPr>
            </w:pPr>
            <w:r w:rsidRPr="0078099E">
              <w:rPr>
                <w:b/>
                <w:bCs/>
                <w:i/>
                <w:sz w:val="18"/>
                <w:szCs w:val="18"/>
              </w:rPr>
              <w:t xml:space="preserve">Общая площадь испрашиваемого публичного сервитута - 3591 </w:t>
            </w:r>
            <w:proofErr w:type="spellStart"/>
            <w:r w:rsidRPr="0078099E">
              <w:rPr>
                <w:b/>
                <w:bCs/>
                <w:i/>
                <w:sz w:val="18"/>
                <w:szCs w:val="18"/>
              </w:rPr>
              <w:t>кв.м</w:t>
            </w:r>
            <w:proofErr w:type="spellEnd"/>
            <w:r w:rsidRPr="0078099E">
              <w:rPr>
                <w:b/>
                <w:bCs/>
                <w:i/>
                <w:sz w:val="18"/>
                <w:szCs w:val="18"/>
              </w:rPr>
              <w:t>.</w:t>
            </w:r>
          </w:p>
        </w:tc>
      </w:tr>
      <w:tr w:rsidR="0078099E" w:rsidRPr="0078099E" w:rsidTr="0078099E">
        <w:trPr>
          <w:trHeight w:val="524"/>
          <w:jc w:val="center"/>
        </w:trPr>
        <w:tc>
          <w:tcPr>
            <w:tcW w:w="9699" w:type="dxa"/>
            <w:gridSpan w:val="3"/>
            <w:tcBorders>
              <w:top w:val="single" w:sz="4" w:space="0" w:color="auto"/>
              <w:left w:val="single" w:sz="4" w:space="0" w:color="auto"/>
              <w:bottom w:val="nil"/>
              <w:right w:val="single" w:sz="4" w:space="0" w:color="000000"/>
            </w:tcBorders>
            <w:vAlign w:val="center"/>
            <w:hideMark/>
          </w:tcPr>
          <w:p w:rsidR="0078099E" w:rsidRPr="0078099E" w:rsidRDefault="0078099E" w:rsidP="0078099E">
            <w:pPr>
              <w:tabs>
                <w:tab w:val="left" w:pos="426"/>
                <w:tab w:val="left" w:pos="3976"/>
              </w:tabs>
              <w:ind w:left="0" w:right="-142" w:firstLine="426"/>
              <w:rPr>
                <w:b/>
                <w:bCs/>
                <w:i/>
                <w:sz w:val="18"/>
                <w:szCs w:val="18"/>
              </w:rPr>
            </w:pPr>
            <w:r w:rsidRPr="0078099E">
              <w:rPr>
                <w:b/>
                <w:bCs/>
                <w:i/>
                <w:sz w:val="18"/>
                <w:szCs w:val="18"/>
              </w:rPr>
              <w:t xml:space="preserve">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- 3464 </w:t>
            </w:r>
            <w:proofErr w:type="spellStart"/>
            <w:r w:rsidRPr="0078099E">
              <w:rPr>
                <w:b/>
                <w:bCs/>
                <w:i/>
                <w:sz w:val="18"/>
                <w:szCs w:val="18"/>
              </w:rPr>
              <w:t>кв.м</w:t>
            </w:r>
            <w:proofErr w:type="spellEnd"/>
            <w:r w:rsidRPr="0078099E">
              <w:rPr>
                <w:b/>
                <w:bCs/>
                <w:i/>
                <w:sz w:val="18"/>
                <w:szCs w:val="18"/>
              </w:rPr>
              <w:t>.</w:t>
            </w:r>
          </w:p>
        </w:tc>
      </w:tr>
      <w:tr w:rsidR="0078099E" w:rsidRPr="0078099E" w:rsidTr="0078099E">
        <w:trPr>
          <w:trHeight w:val="531"/>
          <w:jc w:val="center"/>
        </w:trPr>
        <w:tc>
          <w:tcPr>
            <w:tcW w:w="9699" w:type="dxa"/>
            <w:gridSpan w:val="3"/>
            <w:tcBorders>
              <w:top w:val="single" w:sz="4" w:space="0" w:color="auto"/>
              <w:left w:val="single" w:sz="4" w:space="0" w:color="auto"/>
              <w:bottom w:val="nil"/>
              <w:right w:val="single" w:sz="4" w:space="0" w:color="000000"/>
            </w:tcBorders>
            <w:vAlign w:val="center"/>
            <w:hideMark/>
          </w:tcPr>
          <w:p w:rsidR="0078099E" w:rsidRPr="0078099E" w:rsidRDefault="0078099E" w:rsidP="0078099E">
            <w:pPr>
              <w:tabs>
                <w:tab w:val="left" w:pos="426"/>
                <w:tab w:val="left" w:pos="3976"/>
              </w:tabs>
              <w:ind w:left="0" w:right="-142" w:firstLine="426"/>
              <w:rPr>
                <w:b/>
                <w:bCs/>
                <w:i/>
                <w:sz w:val="18"/>
                <w:szCs w:val="18"/>
              </w:rPr>
            </w:pPr>
            <w:r w:rsidRPr="0078099E">
              <w:rPr>
                <w:b/>
                <w:bCs/>
                <w:i/>
                <w:sz w:val="18"/>
                <w:szCs w:val="18"/>
              </w:rPr>
              <w:t xml:space="preserve">Публичный сервитут испрашивается в отношении земельного участка с кадастровым номером 38:06:100801:28964 - 127 </w:t>
            </w:r>
            <w:proofErr w:type="spellStart"/>
            <w:r w:rsidRPr="0078099E">
              <w:rPr>
                <w:b/>
                <w:bCs/>
                <w:i/>
                <w:sz w:val="18"/>
                <w:szCs w:val="18"/>
              </w:rPr>
              <w:t>кв.м</w:t>
            </w:r>
            <w:proofErr w:type="spellEnd"/>
            <w:r w:rsidRPr="0078099E">
              <w:rPr>
                <w:b/>
                <w:bCs/>
                <w:i/>
                <w:sz w:val="18"/>
                <w:szCs w:val="18"/>
              </w:rPr>
              <w:t>.</w:t>
            </w:r>
          </w:p>
        </w:tc>
      </w:tr>
      <w:tr w:rsidR="0078099E" w:rsidRPr="0078099E" w:rsidTr="0078099E">
        <w:trPr>
          <w:trHeight w:val="97"/>
          <w:jc w:val="center"/>
        </w:trPr>
        <w:tc>
          <w:tcPr>
            <w:tcW w:w="9699" w:type="dxa"/>
            <w:gridSpan w:val="3"/>
            <w:tcBorders>
              <w:top w:val="nil"/>
              <w:left w:val="single" w:sz="4" w:space="0" w:color="auto"/>
              <w:bottom w:val="single" w:sz="4" w:space="0" w:color="auto"/>
              <w:right w:val="single" w:sz="4" w:space="0" w:color="000000"/>
            </w:tcBorders>
            <w:vAlign w:val="center"/>
            <w:hideMark/>
          </w:tcPr>
          <w:p w:rsidR="0078099E" w:rsidRPr="0078099E" w:rsidRDefault="0078099E" w:rsidP="0078099E">
            <w:pPr>
              <w:tabs>
                <w:tab w:val="left" w:pos="426"/>
                <w:tab w:val="left" w:pos="3976"/>
              </w:tabs>
              <w:ind w:left="0" w:right="-142" w:firstLine="426"/>
              <w:rPr>
                <w:i/>
                <w:sz w:val="18"/>
                <w:szCs w:val="18"/>
              </w:rPr>
            </w:pPr>
          </w:p>
        </w:tc>
      </w:tr>
      <w:tr w:rsidR="0078099E" w:rsidRPr="0078099E" w:rsidTr="0078099E">
        <w:trPr>
          <w:trHeight w:val="264"/>
          <w:jc w:val="center"/>
        </w:trPr>
        <w:tc>
          <w:tcPr>
            <w:tcW w:w="3823" w:type="dxa"/>
            <w:vMerge w:val="restart"/>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b/>
                <w:bCs/>
                <w:i/>
                <w:sz w:val="18"/>
                <w:szCs w:val="18"/>
              </w:rPr>
            </w:pPr>
            <w:r w:rsidRPr="0078099E">
              <w:rPr>
                <w:b/>
                <w:bCs/>
                <w:i/>
                <w:sz w:val="18"/>
                <w:szCs w:val="18"/>
              </w:rPr>
              <w:t>Обозначение характерных точек границ</w:t>
            </w:r>
          </w:p>
        </w:tc>
        <w:tc>
          <w:tcPr>
            <w:tcW w:w="5876" w:type="dxa"/>
            <w:gridSpan w:val="2"/>
            <w:tcBorders>
              <w:top w:val="single" w:sz="4" w:space="0" w:color="auto"/>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b/>
                <w:bCs/>
                <w:i/>
                <w:sz w:val="18"/>
                <w:szCs w:val="18"/>
              </w:rPr>
            </w:pPr>
            <w:r w:rsidRPr="0078099E">
              <w:rPr>
                <w:b/>
                <w:bCs/>
                <w:i/>
                <w:sz w:val="18"/>
                <w:szCs w:val="18"/>
              </w:rPr>
              <w:t>Координаты</w:t>
            </w:r>
          </w:p>
        </w:tc>
      </w:tr>
      <w:tr w:rsidR="0078099E" w:rsidRPr="0078099E" w:rsidTr="0078099E">
        <w:trPr>
          <w:trHeight w:val="264"/>
          <w:jc w:val="center"/>
        </w:trPr>
        <w:tc>
          <w:tcPr>
            <w:tcW w:w="0" w:type="auto"/>
            <w:vMerge/>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b/>
                <w:bCs/>
                <w:i/>
                <w:sz w:val="18"/>
                <w:szCs w:val="18"/>
              </w:rPr>
            </w:pP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b/>
                <w:bCs/>
                <w:i/>
                <w:sz w:val="18"/>
                <w:szCs w:val="18"/>
              </w:rPr>
            </w:pPr>
            <w:r w:rsidRPr="0078099E">
              <w:rPr>
                <w:b/>
                <w:bCs/>
                <w:i/>
                <w:sz w:val="18"/>
                <w:szCs w:val="18"/>
              </w:rPr>
              <w:t>X</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b/>
                <w:bCs/>
                <w:i/>
                <w:sz w:val="18"/>
                <w:szCs w:val="18"/>
              </w:rPr>
            </w:pPr>
            <w:r w:rsidRPr="0078099E">
              <w:rPr>
                <w:b/>
                <w:bCs/>
                <w:i/>
                <w:sz w:val="18"/>
                <w:szCs w:val="18"/>
              </w:rPr>
              <w:t>Y</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407396.35</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3342414.83</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2</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407392.80</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3342418.28</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407374.98</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3342400.97</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407106.22</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3342148.98</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5</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407084.14</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3342126.87</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6</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407062.10</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3342104.81</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7</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407039.93</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3342082.61</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8</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407017.81</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3342060.47</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9</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406995.72</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3342038.35</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10</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406973.53</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3342016.14</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11</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406929.38</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3341971.94</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12</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406907.28</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3341949.81</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13</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406904.43</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3341946.93</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14</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406907.47</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3341943.81</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15</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406930.79</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3341966.79</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16</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406972.11</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3342008.53</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17</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406998.73</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3342034.83</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18</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407014.17</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3342050.59</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lastRenderedPageBreak/>
              <w:t>19</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407055.20</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3342091.42</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20</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407055.59</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3342091.01</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21</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407108.18</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3342142.42</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22</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407378.75</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3342397.31</w:t>
            </w:r>
          </w:p>
        </w:tc>
      </w:tr>
      <w:tr w:rsidR="0078099E" w:rsidRPr="0078099E" w:rsidTr="0078099E">
        <w:trPr>
          <w:trHeight w:val="264"/>
          <w:jc w:val="center"/>
        </w:trPr>
        <w:tc>
          <w:tcPr>
            <w:tcW w:w="3823" w:type="dxa"/>
            <w:tcBorders>
              <w:top w:val="nil"/>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1</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407396.35</w:t>
            </w:r>
          </w:p>
        </w:tc>
        <w:tc>
          <w:tcPr>
            <w:tcW w:w="2938" w:type="dxa"/>
            <w:tcBorders>
              <w:top w:val="nil"/>
              <w:left w:val="nil"/>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3342414.83</w:t>
            </w:r>
          </w:p>
        </w:tc>
      </w:tr>
      <w:tr w:rsidR="0078099E" w:rsidRPr="0078099E" w:rsidTr="0078099E">
        <w:trPr>
          <w:trHeight w:val="264"/>
          <w:jc w:val="center"/>
        </w:trPr>
        <w:tc>
          <w:tcPr>
            <w:tcW w:w="3823" w:type="dxa"/>
            <w:tcBorders>
              <w:top w:val="single" w:sz="4" w:space="0" w:color="auto"/>
              <w:left w:val="nil"/>
              <w:bottom w:val="single" w:sz="4" w:space="0" w:color="auto"/>
              <w:right w:val="nil"/>
            </w:tcBorders>
            <w:vAlign w:val="bottom"/>
          </w:tcPr>
          <w:p w:rsidR="0078099E" w:rsidRPr="0078099E" w:rsidRDefault="0078099E" w:rsidP="0078099E">
            <w:pPr>
              <w:tabs>
                <w:tab w:val="left" w:pos="426"/>
                <w:tab w:val="left" w:pos="3976"/>
              </w:tabs>
              <w:ind w:left="0" w:right="-142" w:firstLine="426"/>
              <w:rPr>
                <w:i/>
                <w:sz w:val="18"/>
                <w:szCs w:val="18"/>
              </w:rPr>
            </w:pPr>
            <w:r w:rsidRPr="0078099E">
              <w:rPr>
                <w:i/>
                <w:sz w:val="18"/>
                <w:szCs w:val="18"/>
              </w:rPr>
              <w:br w:type="page"/>
            </w:r>
            <w:r w:rsidRPr="0078099E">
              <w:rPr>
                <w:i/>
                <w:sz w:val="18"/>
                <w:szCs w:val="18"/>
              </w:rPr>
              <w:br w:type="page"/>
            </w:r>
          </w:p>
        </w:tc>
        <w:tc>
          <w:tcPr>
            <w:tcW w:w="2938" w:type="dxa"/>
            <w:tcBorders>
              <w:top w:val="single" w:sz="4" w:space="0" w:color="auto"/>
              <w:left w:val="nil"/>
              <w:bottom w:val="single" w:sz="4" w:space="0" w:color="auto"/>
              <w:right w:val="nil"/>
            </w:tcBorders>
            <w:vAlign w:val="bottom"/>
          </w:tcPr>
          <w:p w:rsidR="0078099E" w:rsidRPr="0078099E" w:rsidRDefault="0078099E" w:rsidP="0078099E">
            <w:pPr>
              <w:tabs>
                <w:tab w:val="left" w:pos="426"/>
                <w:tab w:val="left" w:pos="3976"/>
              </w:tabs>
              <w:ind w:left="0" w:right="-142" w:firstLine="426"/>
              <w:rPr>
                <w:i/>
                <w:sz w:val="18"/>
                <w:szCs w:val="18"/>
              </w:rPr>
            </w:pPr>
          </w:p>
        </w:tc>
        <w:tc>
          <w:tcPr>
            <w:tcW w:w="2938" w:type="dxa"/>
            <w:tcBorders>
              <w:top w:val="single" w:sz="4" w:space="0" w:color="auto"/>
              <w:left w:val="nil"/>
              <w:bottom w:val="single" w:sz="4" w:space="0" w:color="auto"/>
              <w:right w:val="nil"/>
            </w:tcBorders>
            <w:vAlign w:val="bottom"/>
          </w:tcPr>
          <w:p w:rsidR="0078099E" w:rsidRPr="0078099E" w:rsidRDefault="0078099E" w:rsidP="0078099E">
            <w:pPr>
              <w:tabs>
                <w:tab w:val="left" w:pos="426"/>
                <w:tab w:val="left" w:pos="3976"/>
              </w:tabs>
              <w:ind w:left="0" w:right="-142" w:firstLine="426"/>
              <w:rPr>
                <w:i/>
                <w:sz w:val="18"/>
                <w:szCs w:val="18"/>
              </w:rPr>
            </w:pPr>
          </w:p>
        </w:tc>
      </w:tr>
      <w:tr w:rsidR="0078099E" w:rsidRPr="0078099E" w:rsidTr="0078099E">
        <w:trPr>
          <w:trHeight w:val="233"/>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Площадь</w:t>
            </w:r>
          </w:p>
        </w:tc>
        <w:tc>
          <w:tcPr>
            <w:tcW w:w="5876" w:type="dxa"/>
            <w:gridSpan w:val="2"/>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Цель установления публичного сервитута</w:t>
            </w:r>
          </w:p>
        </w:tc>
      </w:tr>
      <w:tr w:rsidR="0078099E" w:rsidRPr="0078099E" w:rsidTr="0078099E">
        <w:trPr>
          <w:trHeight w:val="517"/>
          <w:jc w:val="center"/>
        </w:trPr>
        <w:tc>
          <w:tcPr>
            <w:tcW w:w="3823" w:type="dxa"/>
            <w:vMerge w:val="restart"/>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3591 кв. м.</w:t>
            </w:r>
          </w:p>
        </w:tc>
        <w:tc>
          <w:tcPr>
            <w:tcW w:w="587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r w:rsidRPr="0078099E">
              <w:rPr>
                <w:i/>
                <w:sz w:val="18"/>
                <w:szCs w:val="18"/>
              </w:rPr>
              <w:t xml:space="preserve">Для размещения объекта электросетевого хозяйства «"КТП 10/0,4 </w:t>
            </w:r>
            <w:proofErr w:type="spellStart"/>
            <w:r w:rsidRPr="0078099E">
              <w:rPr>
                <w:i/>
                <w:sz w:val="18"/>
                <w:szCs w:val="18"/>
              </w:rPr>
              <w:t>кВ</w:t>
            </w:r>
            <w:proofErr w:type="spellEnd"/>
            <w:r w:rsidRPr="0078099E">
              <w:rPr>
                <w:i/>
                <w:sz w:val="18"/>
                <w:szCs w:val="18"/>
              </w:rPr>
              <w:t xml:space="preserve"> № 1-2246 с </w:t>
            </w:r>
            <w:proofErr w:type="gramStart"/>
            <w:r w:rsidRPr="0078099E">
              <w:rPr>
                <w:i/>
                <w:sz w:val="18"/>
                <w:szCs w:val="18"/>
              </w:rPr>
              <w:t>ВЛ</w:t>
            </w:r>
            <w:proofErr w:type="gramEnd"/>
            <w:r w:rsidRPr="0078099E">
              <w:rPr>
                <w:i/>
                <w:sz w:val="18"/>
                <w:szCs w:val="18"/>
              </w:rPr>
              <w:t xml:space="preserve"> 0,4 </w:t>
            </w:r>
            <w:proofErr w:type="spellStart"/>
            <w:r w:rsidRPr="0078099E">
              <w:rPr>
                <w:i/>
                <w:sz w:val="18"/>
                <w:szCs w:val="18"/>
              </w:rPr>
              <w:t>кВ</w:t>
            </w:r>
            <w:proofErr w:type="spellEnd"/>
            <w:r w:rsidRPr="0078099E">
              <w:rPr>
                <w:i/>
                <w:sz w:val="18"/>
                <w:szCs w:val="18"/>
              </w:rPr>
              <w:t xml:space="preserve"> и линейным ответвлением от ВЛ 10 </w:t>
            </w:r>
            <w:proofErr w:type="spellStart"/>
            <w:r w:rsidRPr="0078099E">
              <w:rPr>
                <w:i/>
                <w:sz w:val="18"/>
                <w:szCs w:val="18"/>
              </w:rPr>
              <w:t>кВ</w:t>
            </w:r>
            <w:proofErr w:type="spellEnd"/>
            <w:r w:rsidRPr="0078099E">
              <w:rPr>
                <w:i/>
                <w:sz w:val="18"/>
                <w:szCs w:val="18"/>
              </w:rPr>
              <w:t xml:space="preserve"> "Хомутово-</w:t>
            </w:r>
            <w:proofErr w:type="spellStart"/>
            <w:r w:rsidRPr="0078099E">
              <w:rPr>
                <w:i/>
                <w:sz w:val="18"/>
                <w:szCs w:val="18"/>
              </w:rPr>
              <w:t>Турская</w:t>
            </w:r>
            <w:proofErr w:type="spellEnd"/>
            <w:r w:rsidRPr="0078099E">
              <w:rPr>
                <w:i/>
                <w:sz w:val="18"/>
                <w:szCs w:val="18"/>
              </w:rPr>
              <w:t xml:space="preserve"> Б" (ТР 2215/21)»</w:t>
            </w:r>
          </w:p>
        </w:tc>
      </w:tr>
      <w:tr w:rsidR="0078099E" w:rsidRPr="0078099E" w:rsidTr="0078099E">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r>
      <w:tr w:rsidR="0078099E" w:rsidRPr="0078099E" w:rsidTr="0078099E">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r>
      <w:tr w:rsidR="0078099E" w:rsidRPr="0078099E" w:rsidTr="0078099E">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r>
      <w:tr w:rsidR="0078099E" w:rsidRPr="0078099E" w:rsidTr="0078099E">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r>
      <w:tr w:rsidR="0078099E" w:rsidRPr="0078099E" w:rsidTr="0078099E">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r>
      <w:tr w:rsidR="0078099E" w:rsidRPr="0078099E" w:rsidTr="0078099E">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8099E" w:rsidRPr="0078099E" w:rsidRDefault="0078099E" w:rsidP="0078099E">
            <w:pPr>
              <w:tabs>
                <w:tab w:val="left" w:pos="426"/>
                <w:tab w:val="left" w:pos="3976"/>
              </w:tabs>
              <w:ind w:left="0" w:right="-142" w:firstLine="426"/>
              <w:rPr>
                <w:i/>
                <w:sz w:val="18"/>
                <w:szCs w:val="18"/>
              </w:rPr>
            </w:pPr>
          </w:p>
        </w:tc>
      </w:tr>
    </w:tbl>
    <w:p w:rsidR="0078099E" w:rsidRPr="0078099E" w:rsidRDefault="0078099E" w:rsidP="0078099E">
      <w:pPr>
        <w:tabs>
          <w:tab w:val="left" w:pos="426"/>
          <w:tab w:val="left" w:pos="3976"/>
        </w:tabs>
        <w:ind w:left="0" w:right="-142" w:firstLine="426"/>
        <w:rPr>
          <w:i/>
          <w:sz w:val="18"/>
          <w:szCs w:val="18"/>
        </w:rPr>
      </w:pPr>
    </w:p>
    <w:p w:rsidR="0078099E" w:rsidRPr="0078099E" w:rsidRDefault="0078099E" w:rsidP="0078099E">
      <w:pPr>
        <w:tabs>
          <w:tab w:val="left" w:pos="426"/>
          <w:tab w:val="left" w:pos="3976"/>
        </w:tabs>
        <w:ind w:left="0" w:right="-142" w:firstLine="426"/>
        <w:rPr>
          <w:i/>
          <w:sz w:val="18"/>
          <w:szCs w:val="18"/>
        </w:rPr>
      </w:pPr>
      <w:r w:rsidRPr="0078099E">
        <w:rPr>
          <w:i/>
          <w:sz w:val="18"/>
          <w:szCs w:val="18"/>
        </w:rPr>
        <w:lastRenderedPageBreak/>
        <w:drawing>
          <wp:inline distT="0" distB="0" distL="0" distR="0">
            <wp:extent cx="6297295" cy="842899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b="5515"/>
                    <a:stretch>
                      <a:fillRect/>
                    </a:stretch>
                  </pic:blipFill>
                  <pic:spPr bwMode="auto">
                    <a:xfrm>
                      <a:off x="0" y="0"/>
                      <a:ext cx="6297295" cy="8428990"/>
                    </a:xfrm>
                    <a:prstGeom prst="rect">
                      <a:avLst/>
                    </a:prstGeom>
                    <a:noFill/>
                    <a:ln>
                      <a:noFill/>
                    </a:ln>
                  </pic:spPr>
                </pic:pic>
              </a:graphicData>
            </a:graphic>
          </wp:inline>
        </w:drawing>
      </w:r>
    </w:p>
    <w:p w:rsidR="0078099E" w:rsidRPr="0078099E" w:rsidRDefault="0078099E" w:rsidP="007D26D1">
      <w:pPr>
        <w:tabs>
          <w:tab w:val="left" w:pos="426"/>
          <w:tab w:val="left" w:pos="3976"/>
        </w:tabs>
        <w:ind w:left="0" w:right="-142" w:firstLine="426"/>
        <w:jc w:val="right"/>
        <w:rPr>
          <w:b/>
          <w:bCs/>
          <w:i/>
          <w:sz w:val="18"/>
          <w:szCs w:val="18"/>
        </w:rPr>
      </w:pPr>
      <w:r w:rsidRPr="0078099E">
        <w:rPr>
          <w:b/>
          <w:bCs/>
          <w:i/>
          <w:sz w:val="18"/>
          <w:szCs w:val="18"/>
        </w:rPr>
        <w:t xml:space="preserve">  З</w:t>
      </w:r>
      <w:r w:rsidR="007D26D1">
        <w:rPr>
          <w:b/>
          <w:bCs/>
          <w:i/>
          <w:sz w:val="18"/>
          <w:szCs w:val="18"/>
        </w:rPr>
        <w:t xml:space="preserve">аместитель Мэра района </w:t>
      </w:r>
      <w:r w:rsidRPr="0078099E">
        <w:rPr>
          <w:b/>
          <w:bCs/>
          <w:i/>
          <w:sz w:val="18"/>
          <w:szCs w:val="18"/>
        </w:rPr>
        <w:t xml:space="preserve"> _____________________</w:t>
      </w:r>
      <w:r w:rsidR="00343D7C">
        <w:rPr>
          <w:b/>
          <w:bCs/>
          <w:i/>
          <w:sz w:val="18"/>
          <w:szCs w:val="18"/>
        </w:rPr>
        <w:t xml:space="preserve"> </w:t>
      </w:r>
      <w:r w:rsidRPr="0078099E">
        <w:rPr>
          <w:b/>
          <w:bCs/>
          <w:i/>
          <w:sz w:val="18"/>
          <w:szCs w:val="18"/>
        </w:rPr>
        <w:t>Емельянова Е.Ю.</w:t>
      </w:r>
    </w:p>
    <w:p w:rsidR="0078099E" w:rsidRPr="0078099E" w:rsidRDefault="0078099E" w:rsidP="0078099E">
      <w:pPr>
        <w:tabs>
          <w:tab w:val="left" w:pos="426"/>
          <w:tab w:val="left" w:pos="3976"/>
        </w:tabs>
        <w:ind w:left="0" w:right="-142" w:firstLine="426"/>
        <w:rPr>
          <w:i/>
          <w:sz w:val="18"/>
          <w:szCs w:val="18"/>
        </w:rPr>
      </w:pPr>
    </w:p>
    <w:p w:rsidR="00FD22FE" w:rsidRPr="00455C7C" w:rsidRDefault="00F86780" w:rsidP="0078099E">
      <w:pPr>
        <w:tabs>
          <w:tab w:val="left" w:pos="426"/>
          <w:tab w:val="left" w:pos="3976"/>
        </w:tabs>
        <w:ind w:left="0" w:right="-142" w:firstLine="426"/>
        <w:rPr>
          <w:i/>
          <w:sz w:val="18"/>
          <w:szCs w:val="18"/>
        </w:rPr>
      </w:pPr>
      <w:r w:rsidRPr="00455C7C">
        <w:rPr>
          <w:i/>
          <w:sz w:val="18"/>
          <w:szCs w:val="18"/>
        </w:rPr>
        <w:t xml:space="preserve">                                                                          </w:t>
      </w:r>
    </w:p>
    <w:sectPr w:rsidR="00FD22FE" w:rsidRPr="00455C7C" w:rsidSect="00801120">
      <w:headerReference w:type="default" r:id="rId10"/>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6D1" w:rsidRDefault="007D26D1" w:rsidP="00BD744E">
      <w:r>
        <w:separator/>
      </w:r>
    </w:p>
  </w:endnote>
  <w:endnote w:type="continuationSeparator" w:id="0">
    <w:p w:rsidR="007D26D1" w:rsidRDefault="007D26D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6D1" w:rsidRDefault="007D26D1" w:rsidP="00BD744E">
      <w:r>
        <w:separator/>
      </w:r>
    </w:p>
  </w:footnote>
  <w:footnote w:type="continuationSeparator" w:id="0">
    <w:p w:rsidR="007D26D1" w:rsidRDefault="007D26D1"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6D1" w:rsidRPr="00B14374" w:rsidRDefault="007D26D1" w:rsidP="00A37FE9">
    <w:pPr>
      <w:pStyle w:val="afb"/>
      <w:jc w:val="center"/>
    </w:pPr>
    <w:r w:rsidRPr="00B14374">
      <w:fldChar w:fldCharType="begin"/>
    </w:r>
    <w:r w:rsidRPr="00B14374">
      <w:instrText>PAGE   \* MERGEFORMAT</w:instrText>
    </w:r>
    <w:r w:rsidRPr="00B14374">
      <w:fldChar w:fldCharType="separate"/>
    </w:r>
    <w:r w:rsidR="00580D4A">
      <w:rPr>
        <w:noProof/>
      </w:rPr>
      <w:t>4</w:t>
    </w:r>
    <w:r w:rsidRPr="00B14374">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3">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5">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3">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0">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4">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8"/>
  </w:num>
  <w:num w:numId="8">
    <w:abstractNumId w:val="24"/>
  </w:num>
  <w:num w:numId="9">
    <w:abstractNumId w:val="28"/>
  </w:num>
  <w:num w:numId="10">
    <w:abstractNumId w:val="25"/>
  </w:num>
  <w:num w:numId="11">
    <w:abstractNumId w:val="19"/>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2"/>
  </w:num>
  <w:num w:numId="16">
    <w:abstractNumId w:val="9"/>
  </w:num>
  <w:num w:numId="17">
    <w:abstractNumId w:val="11"/>
  </w:num>
  <w:num w:numId="18">
    <w:abstractNumId w:val="23"/>
  </w:num>
  <w:num w:numId="19">
    <w:abstractNumId w:val="15"/>
  </w:num>
  <w:num w:numId="20">
    <w:abstractNumId w:val="34"/>
  </w:num>
  <w:num w:numId="21">
    <w:abstractNumId w:val="29"/>
  </w:num>
  <w:num w:numId="22">
    <w:abstractNumId w:val="13"/>
  </w:num>
  <w:num w:numId="23">
    <w:abstractNumId w:val="27"/>
  </w:num>
  <w:num w:numId="24">
    <w:abstractNumId w:val="16"/>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0"/>
  </w:num>
  <w:num w:numId="29">
    <w:abstractNumId w:val="22"/>
  </w:num>
  <w:num w:numId="30">
    <w:abstractNumId w:val="21"/>
  </w:num>
  <w:num w:numId="31">
    <w:abstractNumId w:val="7"/>
  </w:num>
  <w:num w:numId="32">
    <w:abstractNumId w:val="14"/>
  </w:num>
  <w:num w:numId="33">
    <w:abstractNumId w:val="33"/>
  </w:num>
  <w:num w:numId="34">
    <w:abstractNumId w:val="31"/>
  </w:num>
  <w:num w:numId="3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C30"/>
    <w:rsid w:val="00002ADB"/>
    <w:rsid w:val="00002BD9"/>
    <w:rsid w:val="000031FB"/>
    <w:rsid w:val="00003577"/>
    <w:rsid w:val="00003A00"/>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D7C"/>
    <w:rsid w:val="00024EE2"/>
    <w:rsid w:val="00025348"/>
    <w:rsid w:val="00027800"/>
    <w:rsid w:val="000278EC"/>
    <w:rsid w:val="00027992"/>
    <w:rsid w:val="00027FC6"/>
    <w:rsid w:val="00030830"/>
    <w:rsid w:val="00030B6C"/>
    <w:rsid w:val="000316E2"/>
    <w:rsid w:val="00031CA5"/>
    <w:rsid w:val="00032CE3"/>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529B"/>
    <w:rsid w:val="0005581B"/>
    <w:rsid w:val="000563CA"/>
    <w:rsid w:val="000565B3"/>
    <w:rsid w:val="000565F9"/>
    <w:rsid w:val="000566C9"/>
    <w:rsid w:val="000572B3"/>
    <w:rsid w:val="0005790D"/>
    <w:rsid w:val="0006043E"/>
    <w:rsid w:val="00061107"/>
    <w:rsid w:val="00061CB4"/>
    <w:rsid w:val="0006204C"/>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875"/>
    <w:rsid w:val="00077345"/>
    <w:rsid w:val="00077EFF"/>
    <w:rsid w:val="0008022C"/>
    <w:rsid w:val="000802D7"/>
    <w:rsid w:val="00080C8C"/>
    <w:rsid w:val="0008183D"/>
    <w:rsid w:val="00081BFB"/>
    <w:rsid w:val="000834D5"/>
    <w:rsid w:val="00084683"/>
    <w:rsid w:val="00085292"/>
    <w:rsid w:val="00085440"/>
    <w:rsid w:val="00085D0D"/>
    <w:rsid w:val="00087F94"/>
    <w:rsid w:val="00090C70"/>
    <w:rsid w:val="00090D87"/>
    <w:rsid w:val="00090DC5"/>
    <w:rsid w:val="0009165A"/>
    <w:rsid w:val="00091839"/>
    <w:rsid w:val="00092288"/>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1790"/>
    <w:rsid w:val="00103DB2"/>
    <w:rsid w:val="0010509D"/>
    <w:rsid w:val="00107076"/>
    <w:rsid w:val="00107E9A"/>
    <w:rsid w:val="00110306"/>
    <w:rsid w:val="00111264"/>
    <w:rsid w:val="00111E21"/>
    <w:rsid w:val="00112A24"/>
    <w:rsid w:val="00112E74"/>
    <w:rsid w:val="00114060"/>
    <w:rsid w:val="0011412A"/>
    <w:rsid w:val="00114865"/>
    <w:rsid w:val="001149CB"/>
    <w:rsid w:val="00116C8F"/>
    <w:rsid w:val="001177B1"/>
    <w:rsid w:val="00117AE8"/>
    <w:rsid w:val="00117F1E"/>
    <w:rsid w:val="00117F27"/>
    <w:rsid w:val="001202B2"/>
    <w:rsid w:val="0012136E"/>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D55"/>
    <w:rsid w:val="001750B7"/>
    <w:rsid w:val="001759B1"/>
    <w:rsid w:val="00176168"/>
    <w:rsid w:val="00176464"/>
    <w:rsid w:val="001768FF"/>
    <w:rsid w:val="00177692"/>
    <w:rsid w:val="00177770"/>
    <w:rsid w:val="00177CE1"/>
    <w:rsid w:val="00180394"/>
    <w:rsid w:val="00180704"/>
    <w:rsid w:val="00180B2B"/>
    <w:rsid w:val="00181048"/>
    <w:rsid w:val="001811F9"/>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B05BB"/>
    <w:rsid w:val="001B0AAA"/>
    <w:rsid w:val="001B15A3"/>
    <w:rsid w:val="001B16B2"/>
    <w:rsid w:val="001B1A02"/>
    <w:rsid w:val="001B1D93"/>
    <w:rsid w:val="001B20BC"/>
    <w:rsid w:val="001B2307"/>
    <w:rsid w:val="001B3A69"/>
    <w:rsid w:val="001B3BAD"/>
    <w:rsid w:val="001B4386"/>
    <w:rsid w:val="001B4FB8"/>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E037A"/>
    <w:rsid w:val="001E04FA"/>
    <w:rsid w:val="001E0A8A"/>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0D6C"/>
    <w:rsid w:val="002D1D30"/>
    <w:rsid w:val="002D2126"/>
    <w:rsid w:val="002D217D"/>
    <w:rsid w:val="002D40E1"/>
    <w:rsid w:val="002D42C3"/>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3D7C"/>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24E9"/>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59E2"/>
    <w:rsid w:val="00376554"/>
    <w:rsid w:val="00377355"/>
    <w:rsid w:val="00377658"/>
    <w:rsid w:val="0037793D"/>
    <w:rsid w:val="00377CA8"/>
    <w:rsid w:val="00377EC8"/>
    <w:rsid w:val="00380877"/>
    <w:rsid w:val="00380EE2"/>
    <w:rsid w:val="003815BD"/>
    <w:rsid w:val="0038193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5C0"/>
    <w:rsid w:val="003946A6"/>
    <w:rsid w:val="00395736"/>
    <w:rsid w:val="00396F03"/>
    <w:rsid w:val="003A0CED"/>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636"/>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C7C"/>
    <w:rsid w:val="00455EBD"/>
    <w:rsid w:val="00456E29"/>
    <w:rsid w:val="00457AD5"/>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2690"/>
    <w:rsid w:val="004833FF"/>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4EC7"/>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41067"/>
    <w:rsid w:val="00541133"/>
    <w:rsid w:val="005418A1"/>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0D4A"/>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2B2"/>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A33"/>
    <w:rsid w:val="005E3C71"/>
    <w:rsid w:val="005E43BF"/>
    <w:rsid w:val="005E4E22"/>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1A30"/>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F1A"/>
    <w:rsid w:val="00680D4E"/>
    <w:rsid w:val="006814A9"/>
    <w:rsid w:val="00681B5A"/>
    <w:rsid w:val="00681D5E"/>
    <w:rsid w:val="00682AAB"/>
    <w:rsid w:val="00682ABC"/>
    <w:rsid w:val="006830C4"/>
    <w:rsid w:val="0068329C"/>
    <w:rsid w:val="006834E2"/>
    <w:rsid w:val="0068357D"/>
    <w:rsid w:val="00683C22"/>
    <w:rsid w:val="00683E68"/>
    <w:rsid w:val="00684089"/>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6EB"/>
    <w:rsid w:val="007137B8"/>
    <w:rsid w:val="00713B80"/>
    <w:rsid w:val="007140D1"/>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44BF"/>
    <w:rsid w:val="00765638"/>
    <w:rsid w:val="0076694B"/>
    <w:rsid w:val="00766E27"/>
    <w:rsid w:val="00767348"/>
    <w:rsid w:val="00767779"/>
    <w:rsid w:val="00767CA3"/>
    <w:rsid w:val="0077074C"/>
    <w:rsid w:val="00771A02"/>
    <w:rsid w:val="00771D19"/>
    <w:rsid w:val="00771F1E"/>
    <w:rsid w:val="00771F5B"/>
    <w:rsid w:val="00772D81"/>
    <w:rsid w:val="00772FD5"/>
    <w:rsid w:val="007733D2"/>
    <w:rsid w:val="00775369"/>
    <w:rsid w:val="00775DF9"/>
    <w:rsid w:val="00777526"/>
    <w:rsid w:val="0077756B"/>
    <w:rsid w:val="00780199"/>
    <w:rsid w:val="0078099E"/>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6D1"/>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63B"/>
    <w:rsid w:val="0087771F"/>
    <w:rsid w:val="008778AC"/>
    <w:rsid w:val="00877AC8"/>
    <w:rsid w:val="00880468"/>
    <w:rsid w:val="0088052D"/>
    <w:rsid w:val="00880982"/>
    <w:rsid w:val="00880C7A"/>
    <w:rsid w:val="00880EE4"/>
    <w:rsid w:val="008811FC"/>
    <w:rsid w:val="00881462"/>
    <w:rsid w:val="00882311"/>
    <w:rsid w:val="00882A68"/>
    <w:rsid w:val="00882E25"/>
    <w:rsid w:val="008834F5"/>
    <w:rsid w:val="00883637"/>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E35"/>
    <w:rsid w:val="0089567B"/>
    <w:rsid w:val="00896703"/>
    <w:rsid w:val="00896F5C"/>
    <w:rsid w:val="00897083"/>
    <w:rsid w:val="0089728E"/>
    <w:rsid w:val="00897349"/>
    <w:rsid w:val="008A01DE"/>
    <w:rsid w:val="008A0CB1"/>
    <w:rsid w:val="008A0D09"/>
    <w:rsid w:val="008A0EFF"/>
    <w:rsid w:val="008A1E48"/>
    <w:rsid w:val="008A2267"/>
    <w:rsid w:val="008A2C2C"/>
    <w:rsid w:val="008A2CDC"/>
    <w:rsid w:val="008A3236"/>
    <w:rsid w:val="008A3CFF"/>
    <w:rsid w:val="008A3F18"/>
    <w:rsid w:val="008A4BF2"/>
    <w:rsid w:val="008A521F"/>
    <w:rsid w:val="008A6C02"/>
    <w:rsid w:val="008A729D"/>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3FBE"/>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752F"/>
    <w:rsid w:val="009D7B5C"/>
    <w:rsid w:val="009D7E20"/>
    <w:rsid w:val="009E037E"/>
    <w:rsid w:val="009E0890"/>
    <w:rsid w:val="009E32B7"/>
    <w:rsid w:val="009E451A"/>
    <w:rsid w:val="009E5F20"/>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3C8"/>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5C62"/>
    <w:rsid w:val="00AF6243"/>
    <w:rsid w:val="00AF625A"/>
    <w:rsid w:val="00AF6BC6"/>
    <w:rsid w:val="00B0087A"/>
    <w:rsid w:val="00B00E30"/>
    <w:rsid w:val="00B0113C"/>
    <w:rsid w:val="00B01310"/>
    <w:rsid w:val="00B01DDC"/>
    <w:rsid w:val="00B01F8F"/>
    <w:rsid w:val="00B022D6"/>
    <w:rsid w:val="00B02770"/>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478A"/>
    <w:rsid w:val="00B35D11"/>
    <w:rsid w:val="00B36041"/>
    <w:rsid w:val="00B361C5"/>
    <w:rsid w:val="00B364AC"/>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391"/>
    <w:rsid w:val="00B91FAF"/>
    <w:rsid w:val="00B921EB"/>
    <w:rsid w:val="00B926DF"/>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4C48"/>
    <w:rsid w:val="00C156D0"/>
    <w:rsid w:val="00C16022"/>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6B2C"/>
    <w:rsid w:val="00C46E74"/>
    <w:rsid w:val="00C472CA"/>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41BC"/>
    <w:rsid w:val="00C86226"/>
    <w:rsid w:val="00C864A3"/>
    <w:rsid w:val="00C87303"/>
    <w:rsid w:val="00C87F7C"/>
    <w:rsid w:val="00C90D92"/>
    <w:rsid w:val="00C91036"/>
    <w:rsid w:val="00C911BD"/>
    <w:rsid w:val="00C91547"/>
    <w:rsid w:val="00C915E6"/>
    <w:rsid w:val="00C93666"/>
    <w:rsid w:val="00C93753"/>
    <w:rsid w:val="00C937B9"/>
    <w:rsid w:val="00C93906"/>
    <w:rsid w:val="00C93A07"/>
    <w:rsid w:val="00C93E0D"/>
    <w:rsid w:val="00C93FE0"/>
    <w:rsid w:val="00C9468C"/>
    <w:rsid w:val="00C956EB"/>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496"/>
    <w:rsid w:val="00D2264C"/>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4CB"/>
    <w:rsid w:val="00D949EE"/>
    <w:rsid w:val="00D94B8A"/>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452"/>
    <w:rsid w:val="00DC07FB"/>
    <w:rsid w:val="00DC1802"/>
    <w:rsid w:val="00DC1840"/>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B93"/>
    <w:rsid w:val="00E25D7B"/>
    <w:rsid w:val="00E26C5A"/>
    <w:rsid w:val="00E27083"/>
    <w:rsid w:val="00E271C8"/>
    <w:rsid w:val="00E273E2"/>
    <w:rsid w:val="00E30D55"/>
    <w:rsid w:val="00E3194F"/>
    <w:rsid w:val="00E31A72"/>
    <w:rsid w:val="00E31EC7"/>
    <w:rsid w:val="00E32C5D"/>
    <w:rsid w:val="00E33730"/>
    <w:rsid w:val="00E338EC"/>
    <w:rsid w:val="00E33F7F"/>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5E74"/>
    <w:rsid w:val="00E96F44"/>
    <w:rsid w:val="00E973AC"/>
    <w:rsid w:val="00E9796B"/>
    <w:rsid w:val="00EA08B5"/>
    <w:rsid w:val="00EA0EB3"/>
    <w:rsid w:val="00EA15E9"/>
    <w:rsid w:val="00EA1FE4"/>
    <w:rsid w:val="00EA2984"/>
    <w:rsid w:val="00EA30F1"/>
    <w:rsid w:val="00EA31F4"/>
    <w:rsid w:val="00EA3601"/>
    <w:rsid w:val="00EA3956"/>
    <w:rsid w:val="00EA3B55"/>
    <w:rsid w:val="00EA4ADA"/>
    <w:rsid w:val="00EA5C48"/>
    <w:rsid w:val="00EA5F23"/>
    <w:rsid w:val="00EA7353"/>
    <w:rsid w:val="00EA77DE"/>
    <w:rsid w:val="00EB03DC"/>
    <w:rsid w:val="00EB05FF"/>
    <w:rsid w:val="00EB1AF3"/>
    <w:rsid w:val="00EB1D67"/>
    <w:rsid w:val="00EB21F3"/>
    <w:rsid w:val="00EB239B"/>
    <w:rsid w:val="00EB2595"/>
    <w:rsid w:val="00EB3E30"/>
    <w:rsid w:val="00EB5525"/>
    <w:rsid w:val="00EB571D"/>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AAB"/>
    <w:rsid w:val="00F8576C"/>
    <w:rsid w:val="00F85BEE"/>
    <w:rsid w:val="00F861C5"/>
    <w:rsid w:val="00F862AA"/>
    <w:rsid w:val="00F86745"/>
    <w:rsid w:val="00F86780"/>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9FC"/>
    <w:rsid w:val="00FE4A85"/>
    <w:rsid w:val="00FE4C19"/>
    <w:rsid w:val="00FE56FD"/>
    <w:rsid w:val="00FE58F1"/>
    <w:rsid w:val="00FE5BBC"/>
    <w:rsid w:val="00FE5F33"/>
    <w:rsid w:val="00FE6554"/>
    <w:rsid w:val="00FE7527"/>
    <w:rsid w:val="00FE7B0C"/>
    <w:rsid w:val="00FE7C14"/>
    <w:rsid w:val="00FE7D26"/>
    <w:rsid w:val="00FF0892"/>
    <w:rsid w:val="00FF0DFF"/>
    <w:rsid w:val="00FF0ED7"/>
    <w:rsid w:val="00FF14C2"/>
    <w:rsid w:val="00FF194C"/>
    <w:rsid w:val="00FF1A13"/>
    <w:rsid w:val="00FF1AB3"/>
    <w:rsid w:val="00FF27E1"/>
    <w:rsid w:val="00FF2C09"/>
    <w:rsid w:val="00FF322B"/>
    <w:rsid w:val="00FF453F"/>
    <w:rsid w:val="00FF4A88"/>
    <w:rsid w:val="00FF4D7C"/>
    <w:rsid w:val="00FF5196"/>
    <w:rsid w:val="00FF5381"/>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461FE"/>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461FE"/>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3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5730951">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8266736">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69980891">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4CF0D-7686-42F7-B0A5-78E4EB50C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2578</TotalTime>
  <Pages>4</Pages>
  <Words>962</Words>
  <Characters>5485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262</cp:revision>
  <cp:lastPrinted>2019-12-26T07:15:00Z</cp:lastPrinted>
  <dcterms:created xsi:type="dcterms:W3CDTF">2021-11-11T05:30:00Z</dcterms:created>
  <dcterms:modified xsi:type="dcterms:W3CDTF">2022-09-26T03:41:00Z</dcterms:modified>
</cp:coreProperties>
</file>