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7612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D877F9" w:rsidRDefault="00510221" w:rsidP="00294B0D">
      <w:pPr>
        <w:ind w:left="0" w:right="142" w:firstLine="426"/>
        <w:rPr>
          <w:i/>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707B47" w:rsidP="001F3475">
            <w:pPr>
              <w:tabs>
                <w:tab w:val="left" w:pos="4384"/>
              </w:tabs>
              <w:ind w:left="0" w:right="142" w:firstLine="426"/>
              <w:jc w:val="center"/>
              <w:rPr>
                <w:i/>
                <w:sz w:val="18"/>
                <w:szCs w:val="18"/>
              </w:rPr>
            </w:pPr>
            <w:r>
              <w:rPr>
                <w:i/>
                <w:sz w:val="18"/>
                <w:szCs w:val="18"/>
              </w:rPr>
              <w:t>31</w:t>
            </w:r>
            <w:r w:rsidR="005204C6">
              <w:rPr>
                <w:i/>
                <w:sz w:val="18"/>
                <w:szCs w:val="18"/>
              </w:rPr>
              <w:t xml:space="preserve"> </w:t>
            </w:r>
            <w:r>
              <w:rPr>
                <w:i/>
                <w:sz w:val="18"/>
                <w:szCs w:val="18"/>
              </w:rPr>
              <w:t>Марта</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707B47">
              <w:rPr>
                <w:b/>
                <w:i/>
                <w:sz w:val="18"/>
                <w:szCs w:val="18"/>
              </w:rPr>
              <w:t>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7D68A8" w:rsidP="00175687">
      <w:pPr>
        <w:tabs>
          <w:tab w:val="left" w:pos="426"/>
          <w:tab w:val="left" w:pos="3976"/>
        </w:tabs>
        <w:ind w:left="0" w:right="-142" w:firstLine="426"/>
        <w:jc w:val="left"/>
        <w:rPr>
          <w:sz w:val="18"/>
          <w:szCs w:val="18"/>
          <w:u w:val="single"/>
        </w:rPr>
      </w:pPr>
      <w:r>
        <w:rPr>
          <w:sz w:val="18"/>
          <w:szCs w:val="18"/>
          <w:u w:val="single"/>
        </w:rPr>
        <w:t>21</w:t>
      </w:r>
      <w:r w:rsidR="00175687" w:rsidRPr="00175687">
        <w:rPr>
          <w:sz w:val="18"/>
          <w:szCs w:val="18"/>
          <w:u w:val="single"/>
        </w:rPr>
        <w:t>.0</w:t>
      </w:r>
      <w:r>
        <w:rPr>
          <w:sz w:val="18"/>
          <w:szCs w:val="18"/>
          <w:u w:val="single"/>
        </w:rPr>
        <w:t>3</w:t>
      </w:r>
      <w:r w:rsidR="00175687" w:rsidRPr="00175687">
        <w:rPr>
          <w:sz w:val="18"/>
          <w:szCs w:val="18"/>
          <w:u w:val="single"/>
        </w:rPr>
        <w:t xml:space="preserve">.2025  № </w:t>
      </w:r>
      <w:r>
        <w:rPr>
          <w:sz w:val="18"/>
          <w:szCs w:val="18"/>
          <w:u w:val="single"/>
        </w:rPr>
        <w:t>49</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7D68A8" w:rsidRDefault="007D68A8" w:rsidP="00175687">
      <w:pPr>
        <w:tabs>
          <w:tab w:val="left" w:pos="426"/>
          <w:tab w:val="left" w:pos="3976"/>
        </w:tabs>
        <w:ind w:left="0" w:right="-142" w:firstLine="426"/>
        <w:jc w:val="left"/>
        <w:rPr>
          <w:sz w:val="18"/>
          <w:szCs w:val="18"/>
        </w:rPr>
      </w:pPr>
    </w:p>
    <w:p w:rsidR="007D68A8" w:rsidRPr="007D68A8" w:rsidRDefault="007D68A8" w:rsidP="007D68A8">
      <w:pPr>
        <w:tabs>
          <w:tab w:val="left" w:pos="426"/>
          <w:tab w:val="left" w:pos="3976"/>
        </w:tabs>
        <w:ind w:left="0" w:right="-142" w:firstLine="426"/>
        <w:jc w:val="left"/>
        <w:rPr>
          <w:sz w:val="18"/>
          <w:szCs w:val="18"/>
        </w:rPr>
      </w:pPr>
      <w:r w:rsidRPr="007D68A8">
        <w:rPr>
          <w:sz w:val="18"/>
          <w:szCs w:val="18"/>
        </w:rPr>
        <w:t xml:space="preserve">О реализации проекта по благоустройству общественных пространств на сельских территориях «Радуга - парковка» в </w:t>
      </w:r>
      <w:proofErr w:type="spellStart"/>
      <w:r w:rsidRPr="007D68A8">
        <w:rPr>
          <w:sz w:val="18"/>
          <w:szCs w:val="18"/>
        </w:rPr>
        <w:t>д</w:t>
      </w:r>
      <w:proofErr w:type="gramStart"/>
      <w:r w:rsidRPr="007D68A8">
        <w:rPr>
          <w:sz w:val="18"/>
          <w:szCs w:val="18"/>
        </w:rPr>
        <w:t>.К</w:t>
      </w:r>
      <w:proofErr w:type="gramEnd"/>
      <w:r w:rsidRPr="007D68A8">
        <w:rPr>
          <w:sz w:val="18"/>
          <w:szCs w:val="18"/>
        </w:rPr>
        <w:t>уда</w:t>
      </w:r>
      <w:proofErr w:type="spellEnd"/>
      <w:r w:rsidRPr="007D68A8">
        <w:rPr>
          <w:sz w:val="18"/>
          <w:szCs w:val="18"/>
        </w:rPr>
        <w:t xml:space="preserve">  Хомутовского муниципального образования</w:t>
      </w:r>
    </w:p>
    <w:p w:rsidR="007D68A8" w:rsidRPr="007D68A8" w:rsidRDefault="007D68A8" w:rsidP="007D68A8">
      <w:pPr>
        <w:tabs>
          <w:tab w:val="left" w:pos="426"/>
          <w:tab w:val="left" w:pos="3976"/>
        </w:tabs>
        <w:ind w:left="0" w:right="-142" w:firstLine="426"/>
        <w:jc w:val="left"/>
        <w:rPr>
          <w:sz w:val="18"/>
          <w:szCs w:val="18"/>
        </w:rPr>
      </w:pPr>
    </w:p>
    <w:p w:rsidR="007D68A8" w:rsidRPr="007D68A8" w:rsidRDefault="007D68A8" w:rsidP="007D68A8">
      <w:pPr>
        <w:tabs>
          <w:tab w:val="left" w:pos="426"/>
          <w:tab w:val="left" w:pos="3976"/>
        </w:tabs>
        <w:ind w:left="0" w:right="-142" w:firstLine="426"/>
        <w:jc w:val="left"/>
        <w:rPr>
          <w:sz w:val="18"/>
          <w:szCs w:val="18"/>
        </w:rPr>
      </w:pPr>
    </w:p>
    <w:p w:rsidR="007D68A8" w:rsidRDefault="007D68A8" w:rsidP="007D68A8">
      <w:pPr>
        <w:tabs>
          <w:tab w:val="left" w:pos="426"/>
          <w:tab w:val="left" w:pos="3976"/>
        </w:tabs>
        <w:ind w:left="0" w:right="-142" w:firstLine="426"/>
        <w:jc w:val="left"/>
        <w:rPr>
          <w:sz w:val="18"/>
          <w:szCs w:val="18"/>
        </w:rPr>
      </w:pPr>
      <w:proofErr w:type="gramStart"/>
      <w:r w:rsidRPr="007D68A8">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7D68A8">
        <w:rPr>
          <w:sz w:val="18"/>
          <w:szCs w:val="18"/>
        </w:rPr>
        <w:t>, Администрация Хомутовского муниципального образования</w:t>
      </w:r>
    </w:p>
    <w:p w:rsidR="00C131B1" w:rsidRPr="007D68A8" w:rsidRDefault="00C131B1" w:rsidP="007D68A8">
      <w:pPr>
        <w:tabs>
          <w:tab w:val="left" w:pos="426"/>
          <w:tab w:val="left" w:pos="3976"/>
        </w:tabs>
        <w:ind w:left="0" w:right="-142" w:firstLine="426"/>
        <w:jc w:val="left"/>
        <w:rPr>
          <w:sz w:val="18"/>
          <w:szCs w:val="18"/>
        </w:rPr>
      </w:pPr>
    </w:p>
    <w:p w:rsidR="007D68A8" w:rsidRDefault="007D68A8" w:rsidP="007D68A8">
      <w:pPr>
        <w:tabs>
          <w:tab w:val="left" w:pos="426"/>
          <w:tab w:val="left" w:pos="3976"/>
        </w:tabs>
        <w:ind w:left="0" w:right="-142" w:firstLine="426"/>
        <w:jc w:val="left"/>
        <w:rPr>
          <w:sz w:val="18"/>
          <w:szCs w:val="18"/>
        </w:rPr>
      </w:pPr>
      <w:r w:rsidRPr="007D68A8">
        <w:rPr>
          <w:sz w:val="18"/>
          <w:szCs w:val="18"/>
        </w:rPr>
        <w:t>ПОСТАНОВЛЯЕТ:</w:t>
      </w:r>
    </w:p>
    <w:p w:rsidR="00C131B1" w:rsidRPr="007D68A8" w:rsidRDefault="00C131B1" w:rsidP="007D68A8">
      <w:pPr>
        <w:tabs>
          <w:tab w:val="left" w:pos="426"/>
          <w:tab w:val="left" w:pos="3976"/>
        </w:tabs>
        <w:ind w:left="0" w:right="-142" w:firstLine="426"/>
        <w:jc w:val="left"/>
        <w:rPr>
          <w:sz w:val="18"/>
          <w:szCs w:val="18"/>
        </w:rPr>
      </w:pPr>
    </w:p>
    <w:p w:rsidR="007D68A8" w:rsidRPr="007D68A8" w:rsidRDefault="007D68A8" w:rsidP="007D68A8">
      <w:pPr>
        <w:tabs>
          <w:tab w:val="left" w:pos="426"/>
          <w:tab w:val="left" w:pos="3976"/>
        </w:tabs>
        <w:ind w:left="0" w:right="-142" w:firstLine="426"/>
        <w:jc w:val="left"/>
        <w:rPr>
          <w:sz w:val="18"/>
          <w:szCs w:val="18"/>
        </w:rPr>
      </w:pPr>
      <w:r>
        <w:rPr>
          <w:sz w:val="18"/>
          <w:szCs w:val="18"/>
        </w:rPr>
        <w:t>1.</w:t>
      </w:r>
      <w:r w:rsidRPr="007D68A8">
        <w:rPr>
          <w:sz w:val="18"/>
          <w:szCs w:val="18"/>
        </w:rPr>
        <w:t xml:space="preserve">Реализовать проект по благоустройству общественных пространств на сельских территориях «Радуга - парковка» по адресу: Иркутская область, Иркутский район, </w:t>
      </w:r>
      <w:proofErr w:type="spellStart"/>
      <w:r w:rsidRPr="007D68A8">
        <w:rPr>
          <w:sz w:val="18"/>
          <w:szCs w:val="18"/>
        </w:rPr>
        <w:t>д</w:t>
      </w:r>
      <w:proofErr w:type="gramStart"/>
      <w:r w:rsidRPr="007D68A8">
        <w:rPr>
          <w:sz w:val="18"/>
          <w:szCs w:val="18"/>
        </w:rPr>
        <w:t>.К</w:t>
      </w:r>
      <w:proofErr w:type="gramEnd"/>
      <w:r w:rsidRPr="007D68A8">
        <w:rPr>
          <w:sz w:val="18"/>
          <w:szCs w:val="18"/>
        </w:rPr>
        <w:t>уда</w:t>
      </w:r>
      <w:proofErr w:type="spellEnd"/>
      <w:r w:rsidRPr="007D68A8">
        <w:rPr>
          <w:sz w:val="18"/>
          <w:szCs w:val="18"/>
        </w:rPr>
        <w:t xml:space="preserve">, </w:t>
      </w:r>
      <w:proofErr w:type="spellStart"/>
      <w:r w:rsidRPr="007D68A8">
        <w:rPr>
          <w:sz w:val="18"/>
          <w:szCs w:val="18"/>
        </w:rPr>
        <w:t>ул.Васильева</w:t>
      </w:r>
      <w:proofErr w:type="spellEnd"/>
      <w:r w:rsidRPr="007D68A8">
        <w:rPr>
          <w:sz w:val="18"/>
          <w:szCs w:val="18"/>
        </w:rPr>
        <w:t xml:space="preserve"> 5/1. Определить период реализации проекта «Радуга - парковка» с 01.06.2026 по 30.09.2026.</w:t>
      </w:r>
    </w:p>
    <w:p w:rsidR="007D68A8" w:rsidRPr="007D68A8" w:rsidRDefault="007D68A8" w:rsidP="007D68A8">
      <w:pPr>
        <w:tabs>
          <w:tab w:val="left" w:pos="426"/>
          <w:tab w:val="left" w:pos="3976"/>
        </w:tabs>
        <w:ind w:left="0" w:right="-142" w:firstLine="426"/>
        <w:jc w:val="left"/>
        <w:rPr>
          <w:sz w:val="18"/>
          <w:szCs w:val="18"/>
        </w:rPr>
      </w:pPr>
      <w:r>
        <w:rPr>
          <w:sz w:val="18"/>
          <w:szCs w:val="18"/>
        </w:rPr>
        <w:t>2.</w:t>
      </w:r>
      <w:r w:rsidRPr="007D68A8">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7D68A8" w:rsidRPr="007D68A8" w:rsidRDefault="007D68A8" w:rsidP="007D68A8">
      <w:pPr>
        <w:tabs>
          <w:tab w:val="left" w:pos="426"/>
          <w:tab w:val="left" w:pos="3976"/>
        </w:tabs>
        <w:ind w:left="0" w:right="-142" w:firstLine="426"/>
        <w:jc w:val="left"/>
        <w:rPr>
          <w:sz w:val="18"/>
          <w:szCs w:val="18"/>
        </w:rPr>
      </w:pPr>
      <w:r>
        <w:rPr>
          <w:sz w:val="18"/>
          <w:szCs w:val="18"/>
        </w:rPr>
        <w:t>3.</w:t>
      </w:r>
      <w:r w:rsidRPr="007D68A8">
        <w:rPr>
          <w:sz w:val="18"/>
          <w:szCs w:val="18"/>
        </w:rPr>
        <w:t>Отделу бюджетного планирования предусмотреть средства на финансирование проекта «Радуга  - парковка» в бюджете поселения.</w:t>
      </w:r>
    </w:p>
    <w:p w:rsidR="007D68A8" w:rsidRPr="007D68A8" w:rsidRDefault="007D68A8" w:rsidP="007D68A8">
      <w:pPr>
        <w:tabs>
          <w:tab w:val="left" w:pos="426"/>
          <w:tab w:val="left" w:pos="3976"/>
        </w:tabs>
        <w:ind w:left="0" w:right="-142" w:firstLine="426"/>
        <w:jc w:val="left"/>
        <w:rPr>
          <w:sz w:val="18"/>
          <w:szCs w:val="18"/>
        </w:rPr>
      </w:pPr>
      <w:r>
        <w:rPr>
          <w:sz w:val="18"/>
          <w:szCs w:val="18"/>
        </w:rPr>
        <w:t>4.</w:t>
      </w:r>
      <w:r w:rsidRPr="007D68A8">
        <w:rPr>
          <w:sz w:val="18"/>
          <w:szCs w:val="18"/>
        </w:rPr>
        <w:t>Опубликовать настоящее постановление в установленном законом порядке.</w:t>
      </w:r>
    </w:p>
    <w:p w:rsidR="007D68A8" w:rsidRPr="007D68A8" w:rsidRDefault="007D68A8" w:rsidP="007D68A8">
      <w:pPr>
        <w:tabs>
          <w:tab w:val="left" w:pos="426"/>
          <w:tab w:val="left" w:pos="3976"/>
        </w:tabs>
        <w:ind w:left="0" w:right="-142" w:firstLine="426"/>
        <w:jc w:val="left"/>
        <w:rPr>
          <w:sz w:val="18"/>
          <w:szCs w:val="18"/>
        </w:rPr>
      </w:pPr>
      <w:r>
        <w:rPr>
          <w:sz w:val="18"/>
          <w:szCs w:val="18"/>
        </w:rPr>
        <w:t>5.</w:t>
      </w:r>
      <w:proofErr w:type="gramStart"/>
      <w:r w:rsidRPr="007D68A8">
        <w:rPr>
          <w:sz w:val="18"/>
          <w:szCs w:val="18"/>
        </w:rPr>
        <w:t>Контроль за</w:t>
      </w:r>
      <w:proofErr w:type="gramEnd"/>
      <w:r w:rsidRPr="007D68A8">
        <w:rPr>
          <w:sz w:val="18"/>
          <w:szCs w:val="18"/>
        </w:rPr>
        <w:t xml:space="preserve"> исполнением настоящего постановления оставляю за собой.</w:t>
      </w:r>
    </w:p>
    <w:p w:rsidR="007D68A8" w:rsidRPr="00C131B1" w:rsidRDefault="007D68A8" w:rsidP="007D68A8">
      <w:pPr>
        <w:tabs>
          <w:tab w:val="left" w:pos="426"/>
          <w:tab w:val="left" w:pos="3976"/>
        </w:tabs>
        <w:ind w:left="0" w:right="-142" w:firstLine="426"/>
        <w:jc w:val="left"/>
        <w:rPr>
          <w:i/>
          <w:sz w:val="18"/>
          <w:szCs w:val="18"/>
        </w:rPr>
      </w:pPr>
    </w:p>
    <w:p w:rsidR="00C131B1" w:rsidRDefault="00C131B1" w:rsidP="007D68A8">
      <w:pPr>
        <w:tabs>
          <w:tab w:val="left" w:pos="426"/>
          <w:tab w:val="left" w:pos="3976"/>
        </w:tabs>
        <w:ind w:left="0" w:right="-142" w:firstLine="426"/>
        <w:jc w:val="left"/>
        <w:rPr>
          <w:i/>
          <w:sz w:val="18"/>
          <w:szCs w:val="18"/>
        </w:rPr>
      </w:pPr>
      <w:r>
        <w:rPr>
          <w:i/>
          <w:sz w:val="18"/>
          <w:szCs w:val="18"/>
        </w:rPr>
        <w:t xml:space="preserve">                                                                                              </w:t>
      </w:r>
      <w:r w:rsidR="007D68A8" w:rsidRPr="00C131B1">
        <w:rPr>
          <w:i/>
          <w:sz w:val="18"/>
          <w:szCs w:val="18"/>
        </w:rPr>
        <w:t xml:space="preserve">Глава                                                                      </w:t>
      </w:r>
      <w:r>
        <w:rPr>
          <w:i/>
          <w:sz w:val="18"/>
          <w:szCs w:val="18"/>
        </w:rPr>
        <w:t xml:space="preserve">       </w:t>
      </w:r>
      <w:r w:rsidR="007D68A8" w:rsidRPr="00C131B1">
        <w:rPr>
          <w:i/>
          <w:sz w:val="18"/>
          <w:szCs w:val="18"/>
        </w:rPr>
        <w:t xml:space="preserve">  А.В. Иваненко         </w:t>
      </w:r>
    </w:p>
    <w:p w:rsidR="00C131B1" w:rsidRPr="0014136B" w:rsidRDefault="00C131B1" w:rsidP="007D68A8">
      <w:pPr>
        <w:tabs>
          <w:tab w:val="left" w:pos="426"/>
          <w:tab w:val="left" w:pos="3976"/>
        </w:tabs>
        <w:ind w:left="0" w:right="-142" w:firstLine="426"/>
        <w:jc w:val="left"/>
        <w:rPr>
          <w:sz w:val="18"/>
          <w:szCs w:val="18"/>
        </w:rPr>
      </w:pPr>
    </w:p>
    <w:p w:rsidR="00C131B1" w:rsidRPr="0014136B" w:rsidRDefault="00C131B1" w:rsidP="00924F6F">
      <w:pPr>
        <w:tabs>
          <w:tab w:val="left" w:pos="426"/>
          <w:tab w:val="left" w:pos="3976"/>
        </w:tabs>
        <w:ind w:left="0" w:right="-142" w:firstLine="426"/>
        <w:jc w:val="center"/>
        <w:rPr>
          <w:sz w:val="18"/>
          <w:szCs w:val="18"/>
        </w:rPr>
      </w:pPr>
    </w:p>
    <w:p w:rsidR="00C131B1" w:rsidRPr="0014136B" w:rsidRDefault="00C131B1" w:rsidP="00924F6F">
      <w:pPr>
        <w:tabs>
          <w:tab w:val="left" w:pos="426"/>
          <w:tab w:val="left" w:pos="3976"/>
        </w:tabs>
        <w:ind w:left="0" w:right="-142" w:firstLine="426"/>
        <w:jc w:val="center"/>
        <w:rPr>
          <w:sz w:val="18"/>
          <w:szCs w:val="18"/>
        </w:rPr>
      </w:pPr>
      <w:r w:rsidRPr="0014136B">
        <w:rPr>
          <w:sz w:val="18"/>
          <w:szCs w:val="18"/>
        </w:rPr>
        <w:t>РОССИЙСКАЯ ФЕДЕРАЦИЯ</w:t>
      </w:r>
    </w:p>
    <w:p w:rsidR="00C131B1" w:rsidRPr="0014136B" w:rsidRDefault="00C131B1" w:rsidP="00924F6F">
      <w:pPr>
        <w:tabs>
          <w:tab w:val="left" w:pos="426"/>
          <w:tab w:val="left" w:pos="3976"/>
        </w:tabs>
        <w:ind w:left="0" w:right="-142" w:firstLine="426"/>
        <w:jc w:val="center"/>
        <w:rPr>
          <w:sz w:val="18"/>
          <w:szCs w:val="18"/>
        </w:rPr>
      </w:pPr>
      <w:r w:rsidRPr="0014136B">
        <w:rPr>
          <w:sz w:val="18"/>
          <w:szCs w:val="18"/>
        </w:rPr>
        <w:t>ИРКУТСКАЯ ОБЛАСТЬ ИРКУТСКИЙ РАЙОН</w:t>
      </w:r>
    </w:p>
    <w:p w:rsidR="00C131B1" w:rsidRPr="0014136B" w:rsidRDefault="00C131B1" w:rsidP="00924F6F">
      <w:pPr>
        <w:tabs>
          <w:tab w:val="left" w:pos="426"/>
          <w:tab w:val="left" w:pos="3976"/>
        </w:tabs>
        <w:ind w:left="0" w:right="-142" w:firstLine="426"/>
        <w:jc w:val="center"/>
        <w:rPr>
          <w:sz w:val="18"/>
          <w:szCs w:val="18"/>
        </w:rPr>
      </w:pPr>
      <w:r w:rsidRPr="0014136B">
        <w:rPr>
          <w:sz w:val="18"/>
          <w:szCs w:val="18"/>
        </w:rPr>
        <w:t>ХОМУТОВСКОЕ МУНИЦИПАЛЬНОЕ ОБРАЗОВАНИЕ</w:t>
      </w:r>
    </w:p>
    <w:p w:rsidR="00C131B1" w:rsidRPr="0014136B" w:rsidRDefault="00C131B1" w:rsidP="00924F6F">
      <w:pPr>
        <w:tabs>
          <w:tab w:val="left" w:pos="426"/>
          <w:tab w:val="left" w:pos="3976"/>
        </w:tabs>
        <w:ind w:left="0" w:right="-142" w:firstLine="426"/>
        <w:jc w:val="center"/>
        <w:rPr>
          <w:sz w:val="18"/>
          <w:szCs w:val="18"/>
        </w:rPr>
      </w:pPr>
      <w:r w:rsidRPr="0014136B">
        <w:rPr>
          <w:sz w:val="18"/>
          <w:szCs w:val="18"/>
        </w:rPr>
        <w:t>АДМИНИСТРАЦИЯ</w:t>
      </w:r>
    </w:p>
    <w:p w:rsidR="00C131B1" w:rsidRPr="0014136B" w:rsidRDefault="00C131B1" w:rsidP="00924F6F">
      <w:pPr>
        <w:tabs>
          <w:tab w:val="left" w:pos="426"/>
          <w:tab w:val="left" w:pos="3976"/>
        </w:tabs>
        <w:ind w:left="0" w:right="-142" w:firstLine="426"/>
        <w:jc w:val="center"/>
        <w:rPr>
          <w:sz w:val="18"/>
          <w:szCs w:val="18"/>
        </w:rPr>
      </w:pPr>
      <w:r w:rsidRPr="0014136B">
        <w:rPr>
          <w:sz w:val="18"/>
          <w:szCs w:val="18"/>
        </w:rPr>
        <w:t>ПОСТАНОВЛЕНИЕ</w:t>
      </w:r>
    </w:p>
    <w:p w:rsidR="00C131B1" w:rsidRPr="0014136B" w:rsidRDefault="00C131B1" w:rsidP="00C131B1">
      <w:pPr>
        <w:tabs>
          <w:tab w:val="left" w:pos="426"/>
          <w:tab w:val="left" w:pos="3976"/>
        </w:tabs>
        <w:ind w:left="0" w:right="-142" w:firstLine="426"/>
        <w:jc w:val="left"/>
        <w:rPr>
          <w:sz w:val="18"/>
          <w:szCs w:val="18"/>
        </w:rPr>
      </w:pPr>
    </w:p>
    <w:p w:rsidR="00C131B1" w:rsidRPr="00E81296" w:rsidRDefault="00C131B1" w:rsidP="00C131B1">
      <w:pPr>
        <w:tabs>
          <w:tab w:val="left" w:pos="426"/>
          <w:tab w:val="left" w:pos="3976"/>
        </w:tabs>
        <w:ind w:left="0" w:right="-142" w:firstLine="426"/>
        <w:jc w:val="left"/>
        <w:rPr>
          <w:sz w:val="18"/>
          <w:szCs w:val="18"/>
          <w:u w:val="single"/>
        </w:rPr>
      </w:pPr>
      <w:r w:rsidRPr="00E81296">
        <w:rPr>
          <w:sz w:val="18"/>
          <w:szCs w:val="18"/>
          <w:u w:val="single"/>
        </w:rPr>
        <w:t xml:space="preserve">21.03.2025  № </w:t>
      </w:r>
      <w:r w:rsidR="00924F6F" w:rsidRPr="00E81296">
        <w:rPr>
          <w:sz w:val="18"/>
          <w:szCs w:val="18"/>
          <w:u w:val="single"/>
        </w:rPr>
        <w:t>50</w:t>
      </w:r>
      <w:r w:rsidRPr="00E81296">
        <w:rPr>
          <w:sz w:val="18"/>
          <w:szCs w:val="18"/>
          <w:u w:val="single"/>
        </w:rPr>
        <w:t xml:space="preserve"> од</w:t>
      </w:r>
    </w:p>
    <w:p w:rsidR="00E81296" w:rsidRDefault="00C131B1" w:rsidP="00C131B1">
      <w:pPr>
        <w:tabs>
          <w:tab w:val="left" w:pos="426"/>
          <w:tab w:val="left" w:pos="3976"/>
        </w:tabs>
        <w:ind w:left="0" w:right="-142" w:firstLine="426"/>
        <w:jc w:val="left"/>
        <w:rPr>
          <w:sz w:val="18"/>
          <w:szCs w:val="18"/>
        </w:rPr>
      </w:pPr>
      <w:r w:rsidRPr="0014136B">
        <w:rPr>
          <w:sz w:val="18"/>
          <w:szCs w:val="18"/>
        </w:rPr>
        <w:t xml:space="preserve">       с. Хомутово</w:t>
      </w:r>
      <w:r w:rsidR="007D68A8" w:rsidRPr="0014136B">
        <w:rPr>
          <w:sz w:val="18"/>
          <w:szCs w:val="18"/>
        </w:rPr>
        <w:t xml:space="preserve"> </w:t>
      </w:r>
    </w:p>
    <w:p w:rsidR="00E81296" w:rsidRDefault="00E81296" w:rsidP="00C131B1">
      <w:pPr>
        <w:tabs>
          <w:tab w:val="left" w:pos="426"/>
          <w:tab w:val="left" w:pos="3976"/>
        </w:tabs>
        <w:ind w:left="0" w:right="-142" w:firstLine="426"/>
        <w:jc w:val="left"/>
        <w:rPr>
          <w:sz w:val="18"/>
          <w:szCs w:val="18"/>
        </w:rPr>
      </w:pPr>
    </w:p>
    <w:p w:rsidR="00E81296" w:rsidRPr="00E81296" w:rsidRDefault="00E81296" w:rsidP="00E81296">
      <w:pPr>
        <w:tabs>
          <w:tab w:val="left" w:pos="426"/>
          <w:tab w:val="left" w:pos="3976"/>
        </w:tabs>
        <w:ind w:left="0" w:right="-142" w:firstLine="567"/>
        <w:rPr>
          <w:sz w:val="18"/>
          <w:szCs w:val="18"/>
        </w:rPr>
      </w:pPr>
      <w:r w:rsidRPr="00E81296">
        <w:rPr>
          <w:sz w:val="18"/>
          <w:szCs w:val="18"/>
        </w:rPr>
        <w:t xml:space="preserve">О реализации проекта по благоустройству общественных пространств на сельских территориях «Радуга - ограждение» в </w:t>
      </w:r>
      <w:proofErr w:type="spellStart"/>
      <w:r w:rsidRPr="00E81296">
        <w:rPr>
          <w:sz w:val="18"/>
          <w:szCs w:val="18"/>
        </w:rPr>
        <w:t>д</w:t>
      </w:r>
      <w:proofErr w:type="gramStart"/>
      <w:r w:rsidRPr="00E81296">
        <w:rPr>
          <w:sz w:val="18"/>
          <w:szCs w:val="18"/>
        </w:rPr>
        <w:t>.К</w:t>
      </w:r>
      <w:proofErr w:type="gramEnd"/>
      <w:r w:rsidRPr="00E81296">
        <w:rPr>
          <w:sz w:val="18"/>
          <w:szCs w:val="18"/>
        </w:rPr>
        <w:t>уда</w:t>
      </w:r>
      <w:proofErr w:type="spellEnd"/>
      <w:r w:rsidRPr="00E81296">
        <w:rPr>
          <w:sz w:val="18"/>
          <w:szCs w:val="18"/>
        </w:rPr>
        <w:t xml:space="preserve">  Хомутовского муниципального образования</w:t>
      </w:r>
    </w:p>
    <w:p w:rsidR="00E81296" w:rsidRPr="00E81296" w:rsidRDefault="00E81296" w:rsidP="00E81296">
      <w:pPr>
        <w:tabs>
          <w:tab w:val="left" w:pos="426"/>
          <w:tab w:val="left" w:pos="3976"/>
        </w:tabs>
        <w:ind w:left="0" w:right="-142" w:firstLine="567"/>
        <w:rPr>
          <w:sz w:val="18"/>
          <w:szCs w:val="18"/>
        </w:rPr>
      </w:pPr>
    </w:p>
    <w:p w:rsidR="00E81296" w:rsidRPr="00E81296" w:rsidRDefault="00E81296" w:rsidP="00E81296">
      <w:pPr>
        <w:tabs>
          <w:tab w:val="left" w:pos="426"/>
          <w:tab w:val="left" w:pos="3976"/>
        </w:tabs>
        <w:ind w:left="0" w:right="-142" w:firstLine="567"/>
        <w:rPr>
          <w:sz w:val="18"/>
          <w:szCs w:val="18"/>
        </w:rPr>
      </w:pPr>
    </w:p>
    <w:p w:rsidR="00E81296" w:rsidRDefault="00E81296" w:rsidP="00E81296">
      <w:pPr>
        <w:tabs>
          <w:tab w:val="left" w:pos="426"/>
          <w:tab w:val="left" w:pos="3976"/>
        </w:tabs>
        <w:ind w:left="0" w:right="-142" w:firstLine="567"/>
        <w:rPr>
          <w:sz w:val="18"/>
          <w:szCs w:val="18"/>
        </w:rPr>
      </w:pPr>
      <w:proofErr w:type="gramStart"/>
      <w:r w:rsidRPr="00E81296">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E81296">
        <w:rPr>
          <w:sz w:val="18"/>
          <w:szCs w:val="18"/>
        </w:rPr>
        <w:t>, Администрация Хомутовского муниципального образования</w:t>
      </w:r>
    </w:p>
    <w:p w:rsidR="00E81296" w:rsidRPr="00E81296" w:rsidRDefault="00E81296" w:rsidP="00E81296">
      <w:pPr>
        <w:tabs>
          <w:tab w:val="left" w:pos="426"/>
          <w:tab w:val="left" w:pos="3976"/>
        </w:tabs>
        <w:ind w:left="0" w:right="-142" w:firstLine="567"/>
        <w:rPr>
          <w:sz w:val="18"/>
          <w:szCs w:val="18"/>
        </w:rPr>
      </w:pPr>
    </w:p>
    <w:p w:rsidR="00E81296" w:rsidRDefault="00E81296" w:rsidP="00E81296">
      <w:pPr>
        <w:tabs>
          <w:tab w:val="left" w:pos="426"/>
          <w:tab w:val="left" w:pos="3976"/>
        </w:tabs>
        <w:ind w:left="0" w:right="-142" w:firstLine="567"/>
        <w:rPr>
          <w:sz w:val="18"/>
          <w:szCs w:val="18"/>
        </w:rPr>
      </w:pPr>
      <w:r w:rsidRPr="00E81296">
        <w:rPr>
          <w:sz w:val="18"/>
          <w:szCs w:val="18"/>
        </w:rPr>
        <w:t>ПОСТАНОВЛЯЕТ:</w:t>
      </w:r>
    </w:p>
    <w:p w:rsidR="00E81296" w:rsidRPr="00E81296" w:rsidRDefault="00E81296" w:rsidP="00E81296">
      <w:pPr>
        <w:tabs>
          <w:tab w:val="left" w:pos="426"/>
          <w:tab w:val="left" w:pos="3976"/>
        </w:tabs>
        <w:ind w:left="0" w:right="-142" w:firstLine="567"/>
        <w:rPr>
          <w:sz w:val="18"/>
          <w:szCs w:val="18"/>
        </w:rPr>
      </w:pPr>
    </w:p>
    <w:p w:rsidR="00E81296" w:rsidRPr="00E81296" w:rsidRDefault="00E81296" w:rsidP="00E81296">
      <w:pPr>
        <w:tabs>
          <w:tab w:val="left" w:pos="426"/>
          <w:tab w:val="left" w:pos="3976"/>
        </w:tabs>
        <w:ind w:left="0" w:right="-142" w:firstLine="567"/>
        <w:rPr>
          <w:sz w:val="18"/>
          <w:szCs w:val="18"/>
        </w:rPr>
      </w:pPr>
      <w:r>
        <w:rPr>
          <w:sz w:val="18"/>
          <w:szCs w:val="18"/>
        </w:rPr>
        <w:t>1.</w:t>
      </w:r>
      <w:r w:rsidRPr="00E81296">
        <w:rPr>
          <w:sz w:val="18"/>
          <w:szCs w:val="18"/>
        </w:rPr>
        <w:t xml:space="preserve">Реализовать проект по благоустройству общественных пространств на сельских территориях «Радуга - ограждение» по адресу: Иркутская область, Иркутский район, </w:t>
      </w:r>
      <w:proofErr w:type="spellStart"/>
      <w:r w:rsidRPr="00E81296">
        <w:rPr>
          <w:sz w:val="18"/>
          <w:szCs w:val="18"/>
        </w:rPr>
        <w:t>д</w:t>
      </w:r>
      <w:proofErr w:type="gramStart"/>
      <w:r w:rsidRPr="00E81296">
        <w:rPr>
          <w:sz w:val="18"/>
          <w:szCs w:val="18"/>
        </w:rPr>
        <w:t>.К</w:t>
      </w:r>
      <w:proofErr w:type="gramEnd"/>
      <w:r w:rsidRPr="00E81296">
        <w:rPr>
          <w:sz w:val="18"/>
          <w:szCs w:val="18"/>
        </w:rPr>
        <w:t>уда</w:t>
      </w:r>
      <w:proofErr w:type="spellEnd"/>
      <w:r w:rsidRPr="00E81296">
        <w:rPr>
          <w:sz w:val="18"/>
          <w:szCs w:val="18"/>
        </w:rPr>
        <w:t>, ул. Васильева 5/1. Определить период реализации проекта «Радуга - ограждение» с 01.06.2026 по 30.09.2026.</w:t>
      </w:r>
    </w:p>
    <w:p w:rsidR="00E81296" w:rsidRPr="00E81296" w:rsidRDefault="00E81296" w:rsidP="00E81296">
      <w:pPr>
        <w:tabs>
          <w:tab w:val="left" w:pos="426"/>
          <w:tab w:val="left" w:pos="3976"/>
        </w:tabs>
        <w:ind w:left="0" w:right="-142" w:firstLine="567"/>
        <w:rPr>
          <w:sz w:val="18"/>
          <w:szCs w:val="18"/>
        </w:rPr>
      </w:pPr>
      <w:r>
        <w:rPr>
          <w:sz w:val="18"/>
          <w:szCs w:val="18"/>
        </w:rPr>
        <w:t>2.</w:t>
      </w:r>
      <w:r w:rsidRPr="00E81296">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E81296" w:rsidRPr="00E81296" w:rsidRDefault="00E81296" w:rsidP="00E81296">
      <w:pPr>
        <w:tabs>
          <w:tab w:val="left" w:pos="426"/>
          <w:tab w:val="left" w:pos="3976"/>
        </w:tabs>
        <w:ind w:left="0" w:right="-142" w:firstLine="567"/>
        <w:rPr>
          <w:sz w:val="18"/>
          <w:szCs w:val="18"/>
        </w:rPr>
      </w:pPr>
      <w:r>
        <w:rPr>
          <w:sz w:val="18"/>
          <w:szCs w:val="18"/>
        </w:rPr>
        <w:t>3.</w:t>
      </w:r>
      <w:r w:rsidRPr="00E81296">
        <w:rPr>
          <w:sz w:val="18"/>
          <w:szCs w:val="18"/>
        </w:rPr>
        <w:t>Отделу бюджетного планирования предусмотреть средства на финансирование проекта «Радуга - ограждение» в бюджете поселения.</w:t>
      </w:r>
    </w:p>
    <w:p w:rsidR="00E81296" w:rsidRPr="00E81296" w:rsidRDefault="00E81296" w:rsidP="00E81296">
      <w:pPr>
        <w:tabs>
          <w:tab w:val="left" w:pos="426"/>
          <w:tab w:val="left" w:pos="3976"/>
        </w:tabs>
        <w:ind w:left="0" w:right="-142" w:firstLine="567"/>
        <w:rPr>
          <w:sz w:val="18"/>
          <w:szCs w:val="18"/>
        </w:rPr>
      </w:pPr>
      <w:r>
        <w:rPr>
          <w:sz w:val="18"/>
          <w:szCs w:val="18"/>
        </w:rPr>
        <w:t>4.</w:t>
      </w:r>
      <w:r w:rsidRPr="00E81296">
        <w:rPr>
          <w:sz w:val="18"/>
          <w:szCs w:val="18"/>
        </w:rPr>
        <w:t>Опубликовать настоящее постановление в установленном законом порядке.</w:t>
      </w:r>
    </w:p>
    <w:p w:rsidR="00E81296" w:rsidRPr="00E81296" w:rsidRDefault="00E81296" w:rsidP="00E81296">
      <w:pPr>
        <w:tabs>
          <w:tab w:val="left" w:pos="426"/>
          <w:tab w:val="left" w:pos="3976"/>
        </w:tabs>
        <w:ind w:left="0" w:right="-142" w:firstLine="567"/>
        <w:rPr>
          <w:sz w:val="18"/>
          <w:szCs w:val="18"/>
        </w:rPr>
      </w:pPr>
      <w:r>
        <w:rPr>
          <w:sz w:val="18"/>
          <w:szCs w:val="18"/>
        </w:rPr>
        <w:t>5.</w:t>
      </w:r>
      <w:proofErr w:type="gramStart"/>
      <w:r w:rsidRPr="00E81296">
        <w:rPr>
          <w:sz w:val="18"/>
          <w:szCs w:val="18"/>
        </w:rPr>
        <w:t>Контроль за</w:t>
      </w:r>
      <w:proofErr w:type="gramEnd"/>
      <w:r w:rsidRPr="00E81296">
        <w:rPr>
          <w:sz w:val="18"/>
          <w:szCs w:val="18"/>
        </w:rPr>
        <w:t xml:space="preserve"> исполнением настоящего постановления оставляю за собой.</w:t>
      </w:r>
    </w:p>
    <w:p w:rsidR="00E81296" w:rsidRPr="00E81296" w:rsidRDefault="00E81296" w:rsidP="00E81296">
      <w:pPr>
        <w:tabs>
          <w:tab w:val="left" w:pos="426"/>
          <w:tab w:val="left" w:pos="3976"/>
        </w:tabs>
        <w:ind w:left="0" w:right="-142" w:firstLine="426"/>
        <w:jc w:val="left"/>
        <w:rPr>
          <w:sz w:val="18"/>
          <w:szCs w:val="18"/>
        </w:rPr>
      </w:pPr>
    </w:p>
    <w:p w:rsidR="00D877F9" w:rsidRDefault="00E81296" w:rsidP="00E81296">
      <w:pPr>
        <w:tabs>
          <w:tab w:val="left" w:pos="426"/>
          <w:tab w:val="left" w:pos="3976"/>
        </w:tabs>
        <w:ind w:left="0" w:right="-142" w:firstLine="426"/>
        <w:jc w:val="left"/>
        <w:rPr>
          <w:i/>
          <w:sz w:val="18"/>
          <w:szCs w:val="18"/>
        </w:rPr>
      </w:pPr>
      <w:r>
        <w:rPr>
          <w:sz w:val="18"/>
          <w:szCs w:val="18"/>
        </w:rPr>
        <w:t xml:space="preserve">                                                      </w:t>
      </w:r>
      <w:r w:rsidRPr="00E81296">
        <w:rPr>
          <w:i/>
          <w:sz w:val="18"/>
          <w:szCs w:val="18"/>
        </w:rPr>
        <w:t xml:space="preserve">Глава                                                                                                         А.В. Иваненко  </w:t>
      </w:r>
    </w:p>
    <w:p w:rsidR="00D877F9" w:rsidRDefault="00D877F9" w:rsidP="00E81296">
      <w:pPr>
        <w:tabs>
          <w:tab w:val="left" w:pos="426"/>
          <w:tab w:val="left" w:pos="3976"/>
        </w:tabs>
        <w:ind w:left="0" w:right="-142" w:firstLine="426"/>
        <w:jc w:val="left"/>
        <w:rPr>
          <w:i/>
          <w:sz w:val="18"/>
          <w:szCs w:val="18"/>
        </w:rPr>
      </w:pPr>
    </w:p>
    <w:p w:rsidR="00D877F9" w:rsidRDefault="00D877F9" w:rsidP="00E81296">
      <w:pPr>
        <w:tabs>
          <w:tab w:val="left" w:pos="426"/>
          <w:tab w:val="left" w:pos="3976"/>
        </w:tabs>
        <w:ind w:left="0" w:right="-142" w:firstLine="426"/>
        <w:jc w:val="left"/>
        <w:rPr>
          <w:i/>
          <w:sz w:val="18"/>
          <w:szCs w:val="18"/>
        </w:rPr>
      </w:pPr>
    </w:p>
    <w:p w:rsidR="00D877F9" w:rsidRPr="00D877F9" w:rsidRDefault="00D877F9" w:rsidP="00E81296">
      <w:pPr>
        <w:tabs>
          <w:tab w:val="left" w:pos="426"/>
          <w:tab w:val="left" w:pos="3976"/>
        </w:tabs>
        <w:ind w:left="0" w:right="-142" w:firstLine="426"/>
        <w:jc w:val="left"/>
        <w:rPr>
          <w:sz w:val="18"/>
          <w:szCs w:val="18"/>
        </w:rPr>
      </w:pPr>
    </w:p>
    <w:p w:rsidR="00D877F9" w:rsidRPr="00D877F9" w:rsidRDefault="00D877F9" w:rsidP="00D877F9">
      <w:pPr>
        <w:tabs>
          <w:tab w:val="left" w:pos="426"/>
          <w:tab w:val="left" w:pos="3976"/>
        </w:tabs>
        <w:ind w:left="0" w:right="-142" w:firstLine="426"/>
        <w:jc w:val="center"/>
        <w:rPr>
          <w:sz w:val="18"/>
          <w:szCs w:val="18"/>
        </w:rPr>
      </w:pPr>
      <w:r w:rsidRPr="00D877F9">
        <w:rPr>
          <w:sz w:val="18"/>
          <w:szCs w:val="18"/>
        </w:rPr>
        <w:t>РОССИЙСКАЯ ФЕДЕРАЦИЯ</w:t>
      </w:r>
    </w:p>
    <w:p w:rsidR="00D877F9" w:rsidRPr="00D877F9" w:rsidRDefault="00D877F9" w:rsidP="00D877F9">
      <w:pPr>
        <w:tabs>
          <w:tab w:val="left" w:pos="426"/>
          <w:tab w:val="left" w:pos="3976"/>
        </w:tabs>
        <w:ind w:left="0" w:right="-142" w:firstLine="426"/>
        <w:jc w:val="center"/>
        <w:rPr>
          <w:sz w:val="18"/>
          <w:szCs w:val="18"/>
        </w:rPr>
      </w:pPr>
      <w:r w:rsidRPr="00D877F9">
        <w:rPr>
          <w:sz w:val="18"/>
          <w:szCs w:val="18"/>
        </w:rPr>
        <w:t>ИРКУТСКАЯ ОБЛАСТЬ ИРКУТСКИЙ РАЙОН</w:t>
      </w:r>
    </w:p>
    <w:p w:rsidR="00D877F9" w:rsidRPr="00D877F9" w:rsidRDefault="00D877F9" w:rsidP="00D877F9">
      <w:pPr>
        <w:tabs>
          <w:tab w:val="left" w:pos="426"/>
          <w:tab w:val="left" w:pos="3976"/>
        </w:tabs>
        <w:ind w:left="0" w:right="-142" w:firstLine="426"/>
        <w:jc w:val="center"/>
        <w:rPr>
          <w:sz w:val="18"/>
          <w:szCs w:val="18"/>
        </w:rPr>
      </w:pPr>
      <w:r w:rsidRPr="00D877F9">
        <w:rPr>
          <w:sz w:val="18"/>
          <w:szCs w:val="18"/>
        </w:rPr>
        <w:t>ХОМУТОВСКОЕ МУНИЦИПАЛЬНОЕ ОБРАЗОВАНИЕ</w:t>
      </w:r>
    </w:p>
    <w:p w:rsidR="00D877F9" w:rsidRPr="00D877F9" w:rsidRDefault="00D877F9" w:rsidP="00D877F9">
      <w:pPr>
        <w:tabs>
          <w:tab w:val="left" w:pos="426"/>
          <w:tab w:val="left" w:pos="3976"/>
        </w:tabs>
        <w:ind w:left="0" w:right="-142" w:firstLine="426"/>
        <w:jc w:val="center"/>
        <w:rPr>
          <w:sz w:val="18"/>
          <w:szCs w:val="18"/>
        </w:rPr>
      </w:pPr>
      <w:r w:rsidRPr="00D877F9">
        <w:rPr>
          <w:sz w:val="18"/>
          <w:szCs w:val="18"/>
        </w:rPr>
        <w:t>АДМИНИСТРАЦИЯ</w:t>
      </w:r>
    </w:p>
    <w:p w:rsidR="00D877F9" w:rsidRPr="00D877F9" w:rsidRDefault="00D877F9" w:rsidP="00D877F9">
      <w:pPr>
        <w:tabs>
          <w:tab w:val="left" w:pos="426"/>
          <w:tab w:val="left" w:pos="3976"/>
        </w:tabs>
        <w:ind w:left="0" w:right="-142" w:firstLine="426"/>
        <w:jc w:val="center"/>
        <w:rPr>
          <w:sz w:val="18"/>
          <w:szCs w:val="18"/>
        </w:rPr>
      </w:pPr>
      <w:r w:rsidRPr="00D877F9">
        <w:rPr>
          <w:sz w:val="18"/>
          <w:szCs w:val="18"/>
        </w:rPr>
        <w:t>ПОСТАНОВЛЕНИЕ</w:t>
      </w:r>
    </w:p>
    <w:p w:rsidR="00D877F9" w:rsidRPr="00170F7B" w:rsidRDefault="00D877F9" w:rsidP="00D877F9">
      <w:pPr>
        <w:tabs>
          <w:tab w:val="left" w:pos="426"/>
          <w:tab w:val="left" w:pos="3976"/>
        </w:tabs>
        <w:ind w:left="0" w:right="-142" w:firstLine="426"/>
        <w:jc w:val="left"/>
        <w:rPr>
          <w:sz w:val="18"/>
          <w:szCs w:val="18"/>
          <w:u w:val="single"/>
        </w:rPr>
      </w:pPr>
    </w:p>
    <w:p w:rsidR="00D877F9" w:rsidRPr="00170F7B" w:rsidRDefault="00D877F9" w:rsidP="00D877F9">
      <w:pPr>
        <w:tabs>
          <w:tab w:val="left" w:pos="426"/>
          <w:tab w:val="left" w:pos="3976"/>
        </w:tabs>
        <w:ind w:left="0" w:right="-142" w:firstLine="426"/>
        <w:jc w:val="left"/>
        <w:rPr>
          <w:sz w:val="18"/>
          <w:szCs w:val="18"/>
          <w:u w:val="single"/>
        </w:rPr>
      </w:pPr>
      <w:r w:rsidRPr="00170F7B">
        <w:rPr>
          <w:sz w:val="18"/>
          <w:szCs w:val="18"/>
          <w:u w:val="single"/>
        </w:rPr>
        <w:t>21.03.2025  № 51 од</w:t>
      </w:r>
    </w:p>
    <w:p w:rsidR="00170F7B" w:rsidRDefault="00D877F9" w:rsidP="00D877F9">
      <w:pPr>
        <w:tabs>
          <w:tab w:val="left" w:pos="426"/>
          <w:tab w:val="left" w:pos="3976"/>
        </w:tabs>
        <w:ind w:left="0" w:right="-142" w:firstLine="426"/>
        <w:jc w:val="left"/>
        <w:rPr>
          <w:sz w:val="18"/>
          <w:szCs w:val="18"/>
        </w:rPr>
      </w:pPr>
      <w:r w:rsidRPr="00170F7B">
        <w:rPr>
          <w:sz w:val="18"/>
          <w:szCs w:val="18"/>
        </w:rPr>
        <w:t xml:space="preserve">       с. Хомутово </w:t>
      </w:r>
      <w:r w:rsidR="007D68A8" w:rsidRPr="00170F7B">
        <w:rPr>
          <w:sz w:val="18"/>
          <w:szCs w:val="18"/>
        </w:rPr>
        <w:t xml:space="preserve"> </w:t>
      </w:r>
    </w:p>
    <w:p w:rsidR="00170F7B" w:rsidRDefault="00170F7B" w:rsidP="00D877F9">
      <w:pPr>
        <w:tabs>
          <w:tab w:val="left" w:pos="426"/>
          <w:tab w:val="left" w:pos="3976"/>
        </w:tabs>
        <w:ind w:left="0" w:right="-142" w:firstLine="426"/>
        <w:jc w:val="left"/>
        <w:rPr>
          <w:sz w:val="18"/>
          <w:szCs w:val="18"/>
        </w:rPr>
      </w:pPr>
    </w:p>
    <w:p w:rsidR="00D61313" w:rsidRPr="00D61313" w:rsidRDefault="007D68A8" w:rsidP="00D61313">
      <w:pPr>
        <w:tabs>
          <w:tab w:val="left" w:pos="426"/>
          <w:tab w:val="left" w:pos="3976"/>
        </w:tabs>
        <w:ind w:left="0" w:right="-142" w:firstLine="567"/>
        <w:rPr>
          <w:sz w:val="18"/>
          <w:szCs w:val="18"/>
        </w:rPr>
      </w:pPr>
      <w:r w:rsidRPr="00170F7B">
        <w:rPr>
          <w:sz w:val="18"/>
          <w:szCs w:val="18"/>
        </w:rPr>
        <w:t xml:space="preserve"> </w:t>
      </w:r>
      <w:r w:rsidR="00D61313" w:rsidRPr="00D61313">
        <w:rPr>
          <w:sz w:val="18"/>
          <w:szCs w:val="18"/>
        </w:rPr>
        <w:t xml:space="preserve">О реализации проекта по благоустройству общественных пространств на сельских территориях «Радуга» в </w:t>
      </w:r>
      <w:proofErr w:type="spellStart"/>
      <w:r w:rsidR="00D61313" w:rsidRPr="00D61313">
        <w:rPr>
          <w:sz w:val="18"/>
          <w:szCs w:val="18"/>
        </w:rPr>
        <w:t>д</w:t>
      </w:r>
      <w:proofErr w:type="gramStart"/>
      <w:r w:rsidR="00D61313" w:rsidRPr="00D61313">
        <w:rPr>
          <w:sz w:val="18"/>
          <w:szCs w:val="18"/>
        </w:rPr>
        <w:t>.К</w:t>
      </w:r>
      <w:proofErr w:type="gramEnd"/>
      <w:r w:rsidR="00D61313" w:rsidRPr="00D61313">
        <w:rPr>
          <w:sz w:val="18"/>
          <w:szCs w:val="18"/>
        </w:rPr>
        <w:t>уда</w:t>
      </w:r>
      <w:proofErr w:type="spellEnd"/>
      <w:r w:rsidR="00D61313" w:rsidRPr="00D61313">
        <w:rPr>
          <w:sz w:val="18"/>
          <w:szCs w:val="18"/>
        </w:rPr>
        <w:t xml:space="preserve">  Хомутовского муниципального образования</w:t>
      </w:r>
    </w:p>
    <w:p w:rsidR="00D61313" w:rsidRPr="00D61313" w:rsidRDefault="00D61313" w:rsidP="00D61313">
      <w:pPr>
        <w:tabs>
          <w:tab w:val="left" w:pos="426"/>
          <w:tab w:val="left" w:pos="3976"/>
        </w:tabs>
        <w:ind w:left="0" w:right="-142" w:firstLine="567"/>
        <w:rPr>
          <w:sz w:val="18"/>
          <w:szCs w:val="18"/>
        </w:rPr>
      </w:pPr>
    </w:p>
    <w:p w:rsidR="00D61313" w:rsidRPr="00D61313" w:rsidRDefault="00D61313" w:rsidP="00D61313">
      <w:pPr>
        <w:tabs>
          <w:tab w:val="left" w:pos="426"/>
          <w:tab w:val="left" w:pos="3976"/>
        </w:tabs>
        <w:ind w:left="0" w:right="-142" w:firstLine="567"/>
        <w:rPr>
          <w:sz w:val="18"/>
          <w:szCs w:val="18"/>
        </w:rPr>
      </w:pPr>
    </w:p>
    <w:p w:rsidR="00D61313" w:rsidRDefault="00D61313" w:rsidP="00D61313">
      <w:pPr>
        <w:tabs>
          <w:tab w:val="left" w:pos="426"/>
          <w:tab w:val="left" w:pos="3976"/>
        </w:tabs>
        <w:ind w:left="0" w:right="-142" w:firstLine="567"/>
        <w:rPr>
          <w:sz w:val="18"/>
          <w:szCs w:val="18"/>
        </w:rPr>
      </w:pPr>
      <w:proofErr w:type="gramStart"/>
      <w:r w:rsidRPr="00D61313">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D61313">
        <w:rPr>
          <w:sz w:val="18"/>
          <w:szCs w:val="18"/>
        </w:rPr>
        <w:t>, Администрация Хомутовского муниципального образования</w:t>
      </w:r>
    </w:p>
    <w:p w:rsidR="003D4E02" w:rsidRPr="00D61313" w:rsidRDefault="003D4E02" w:rsidP="00D61313">
      <w:pPr>
        <w:tabs>
          <w:tab w:val="left" w:pos="426"/>
          <w:tab w:val="left" w:pos="3976"/>
        </w:tabs>
        <w:ind w:left="0" w:right="-142" w:firstLine="567"/>
        <w:rPr>
          <w:sz w:val="18"/>
          <w:szCs w:val="18"/>
        </w:rPr>
      </w:pPr>
    </w:p>
    <w:p w:rsidR="00D61313" w:rsidRDefault="00D61313" w:rsidP="00D61313">
      <w:pPr>
        <w:tabs>
          <w:tab w:val="left" w:pos="426"/>
          <w:tab w:val="left" w:pos="3976"/>
        </w:tabs>
        <w:ind w:left="0" w:right="-142" w:firstLine="567"/>
        <w:rPr>
          <w:sz w:val="18"/>
          <w:szCs w:val="18"/>
        </w:rPr>
      </w:pPr>
      <w:r w:rsidRPr="00D61313">
        <w:rPr>
          <w:sz w:val="18"/>
          <w:szCs w:val="18"/>
        </w:rPr>
        <w:t>ПОСТАНОВЛЯЕТ:</w:t>
      </w:r>
    </w:p>
    <w:p w:rsidR="003D4E02" w:rsidRPr="00D61313" w:rsidRDefault="003D4E02" w:rsidP="00D61313">
      <w:pPr>
        <w:tabs>
          <w:tab w:val="left" w:pos="426"/>
          <w:tab w:val="left" w:pos="3976"/>
        </w:tabs>
        <w:ind w:left="0" w:right="-142" w:firstLine="567"/>
        <w:rPr>
          <w:sz w:val="18"/>
          <w:szCs w:val="18"/>
        </w:rPr>
      </w:pPr>
    </w:p>
    <w:p w:rsidR="00D61313" w:rsidRPr="00D61313" w:rsidRDefault="00D61313" w:rsidP="00D61313">
      <w:pPr>
        <w:tabs>
          <w:tab w:val="left" w:pos="426"/>
          <w:tab w:val="left" w:pos="3976"/>
        </w:tabs>
        <w:ind w:left="0" w:right="-142" w:firstLine="567"/>
        <w:rPr>
          <w:sz w:val="18"/>
          <w:szCs w:val="18"/>
        </w:rPr>
      </w:pPr>
      <w:r>
        <w:rPr>
          <w:sz w:val="18"/>
          <w:szCs w:val="18"/>
        </w:rPr>
        <w:t>1.</w:t>
      </w:r>
      <w:r w:rsidRPr="00D61313">
        <w:rPr>
          <w:sz w:val="18"/>
          <w:szCs w:val="18"/>
        </w:rPr>
        <w:t xml:space="preserve">Реализовать проект по благоустройству общественных пространств на сельских территориях «Радуга» по адресу: Иркутская область, Иркутский район, </w:t>
      </w:r>
      <w:proofErr w:type="spellStart"/>
      <w:r w:rsidRPr="00D61313">
        <w:rPr>
          <w:sz w:val="18"/>
          <w:szCs w:val="18"/>
        </w:rPr>
        <w:t>д</w:t>
      </w:r>
      <w:proofErr w:type="gramStart"/>
      <w:r w:rsidRPr="00D61313">
        <w:rPr>
          <w:sz w:val="18"/>
          <w:szCs w:val="18"/>
        </w:rPr>
        <w:t>.К</w:t>
      </w:r>
      <w:proofErr w:type="gramEnd"/>
      <w:r w:rsidRPr="00D61313">
        <w:rPr>
          <w:sz w:val="18"/>
          <w:szCs w:val="18"/>
        </w:rPr>
        <w:t>уда</w:t>
      </w:r>
      <w:proofErr w:type="spellEnd"/>
      <w:r w:rsidRPr="00D61313">
        <w:rPr>
          <w:sz w:val="18"/>
          <w:szCs w:val="18"/>
        </w:rPr>
        <w:t xml:space="preserve">, </w:t>
      </w:r>
      <w:proofErr w:type="spellStart"/>
      <w:r w:rsidRPr="00D61313">
        <w:rPr>
          <w:sz w:val="18"/>
          <w:szCs w:val="18"/>
        </w:rPr>
        <w:t>ул.Васильева</w:t>
      </w:r>
      <w:proofErr w:type="spellEnd"/>
      <w:r w:rsidRPr="00D61313">
        <w:rPr>
          <w:sz w:val="18"/>
          <w:szCs w:val="18"/>
        </w:rPr>
        <w:t xml:space="preserve"> 5/1. Определить период реализации проекта «Радуга» с 01.06.2026 по 30.09.2026.</w:t>
      </w:r>
    </w:p>
    <w:p w:rsidR="00D61313" w:rsidRPr="00D61313" w:rsidRDefault="00D61313" w:rsidP="00D61313">
      <w:pPr>
        <w:tabs>
          <w:tab w:val="left" w:pos="426"/>
          <w:tab w:val="left" w:pos="3976"/>
        </w:tabs>
        <w:ind w:left="0" w:right="-142" w:firstLine="567"/>
        <w:rPr>
          <w:sz w:val="18"/>
          <w:szCs w:val="18"/>
        </w:rPr>
      </w:pPr>
      <w:r>
        <w:rPr>
          <w:sz w:val="18"/>
          <w:szCs w:val="18"/>
        </w:rPr>
        <w:t>2.</w:t>
      </w:r>
      <w:r w:rsidRPr="00D61313">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D61313" w:rsidRPr="00D61313" w:rsidRDefault="00D61313" w:rsidP="00D61313">
      <w:pPr>
        <w:tabs>
          <w:tab w:val="left" w:pos="426"/>
          <w:tab w:val="left" w:pos="3976"/>
        </w:tabs>
        <w:ind w:left="0" w:right="-142" w:firstLine="567"/>
        <w:rPr>
          <w:sz w:val="18"/>
          <w:szCs w:val="18"/>
        </w:rPr>
      </w:pPr>
      <w:r>
        <w:rPr>
          <w:sz w:val="18"/>
          <w:szCs w:val="18"/>
        </w:rPr>
        <w:t>3.</w:t>
      </w:r>
      <w:r w:rsidRPr="00D61313">
        <w:rPr>
          <w:sz w:val="18"/>
          <w:szCs w:val="18"/>
        </w:rPr>
        <w:t>Отделу бюджетного планирования предусмотреть средства на финансирование проекта «Радуга» в бюджете поселения.</w:t>
      </w:r>
    </w:p>
    <w:p w:rsidR="00D61313" w:rsidRPr="00D61313" w:rsidRDefault="00D61313" w:rsidP="00D61313">
      <w:pPr>
        <w:tabs>
          <w:tab w:val="left" w:pos="426"/>
          <w:tab w:val="left" w:pos="3976"/>
        </w:tabs>
        <w:ind w:left="0" w:right="-142" w:firstLine="567"/>
        <w:rPr>
          <w:sz w:val="18"/>
          <w:szCs w:val="18"/>
        </w:rPr>
      </w:pPr>
      <w:r>
        <w:rPr>
          <w:sz w:val="18"/>
          <w:szCs w:val="18"/>
        </w:rPr>
        <w:t>4.</w:t>
      </w:r>
      <w:r w:rsidRPr="00D61313">
        <w:rPr>
          <w:sz w:val="18"/>
          <w:szCs w:val="18"/>
        </w:rPr>
        <w:t>Опубликовать настоящее постановление в установленном законом порядке.</w:t>
      </w:r>
    </w:p>
    <w:p w:rsidR="00D61313" w:rsidRPr="00D61313" w:rsidRDefault="00D61313" w:rsidP="00D61313">
      <w:pPr>
        <w:tabs>
          <w:tab w:val="left" w:pos="426"/>
          <w:tab w:val="left" w:pos="3976"/>
        </w:tabs>
        <w:ind w:left="0" w:right="-142" w:firstLine="567"/>
        <w:rPr>
          <w:sz w:val="18"/>
          <w:szCs w:val="18"/>
        </w:rPr>
      </w:pPr>
      <w:r>
        <w:rPr>
          <w:sz w:val="18"/>
          <w:szCs w:val="18"/>
        </w:rPr>
        <w:t>5.</w:t>
      </w:r>
      <w:proofErr w:type="gramStart"/>
      <w:r w:rsidRPr="00D61313">
        <w:rPr>
          <w:sz w:val="18"/>
          <w:szCs w:val="18"/>
        </w:rPr>
        <w:t>Контроль за</w:t>
      </w:r>
      <w:proofErr w:type="gramEnd"/>
      <w:r w:rsidRPr="00D61313">
        <w:rPr>
          <w:sz w:val="18"/>
          <w:szCs w:val="18"/>
        </w:rPr>
        <w:t xml:space="preserve"> исполнением настоящего постановления оставляю за собой.</w:t>
      </w:r>
    </w:p>
    <w:p w:rsidR="00D61313" w:rsidRPr="00D61313" w:rsidRDefault="00D61313" w:rsidP="00D61313">
      <w:pPr>
        <w:tabs>
          <w:tab w:val="left" w:pos="426"/>
          <w:tab w:val="left" w:pos="3976"/>
        </w:tabs>
        <w:ind w:left="0" w:right="-142" w:firstLine="426"/>
        <w:jc w:val="left"/>
        <w:rPr>
          <w:sz w:val="18"/>
          <w:szCs w:val="18"/>
        </w:rPr>
      </w:pPr>
    </w:p>
    <w:p w:rsidR="00D61313" w:rsidRPr="00D61313" w:rsidRDefault="00D61313" w:rsidP="00D61313">
      <w:pPr>
        <w:tabs>
          <w:tab w:val="left" w:pos="426"/>
          <w:tab w:val="left" w:pos="3976"/>
        </w:tabs>
        <w:ind w:left="0" w:right="-142" w:firstLine="426"/>
        <w:jc w:val="left"/>
        <w:rPr>
          <w:sz w:val="18"/>
          <w:szCs w:val="18"/>
        </w:rPr>
      </w:pPr>
    </w:p>
    <w:p w:rsidR="00D61313" w:rsidRPr="00D61313" w:rsidRDefault="00D61313" w:rsidP="00D61313">
      <w:pPr>
        <w:tabs>
          <w:tab w:val="left" w:pos="426"/>
          <w:tab w:val="left" w:pos="3976"/>
        </w:tabs>
        <w:ind w:left="0" w:right="-142" w:firstLine="426"/>
        <w:jc w:val="left"/>
        <w:rPr>
          <w:i/>
          <w:sz w:val="18"/>
          <w:szCs w:val="18"/>
        </w:rPr>
      </w:pPr>
      <w:r>
        <w:rPr>
          <w:sz w:val="18"/>
          <w:szCs w:val="18"/>
        </w:rPr>
        <w:t xml:space="preserve">                                                                     </w:t>
      </w:r>
      <w:r w:rsidRPr="00D61313">
        <w:rPr>
          <w:i/>
          <w:sz w:val="18"/>
          <w:szCs w:val="18"/>
        </w:rPr>
        <w:t xml:space="preserve">Глава                                                                                                   А.В. Иваненко                                                                                       </w:t>
      </w:r>
    </w:p>
    <w:p w:rsidR="007D68A8" w:rsidRDefault="007D68A8" w:rsidP="00D61313">
      <w:pPr>
        <w:tabs>
          <w:tab w:val="left" w:pos="426"/>
          <w:tab w:val="left" w:pos="3976"/>
        </w:tabs>
        <w:ind w:left="0" w:right="-142" w:firstLine="426"/>
        <w:jc w:val="left"/>
        <w:rPr>
          <w:sz w:val="18"/>
          <w:szCs w:val="18"/>
        </w:rPr>
      </w:pPr>
    </w:p>
    <w:p w:rsidR="003D4E02" w:rsidRDefault="003D4E02" w:rsidP="00D61313">
      <w:pPr>
        <w:tabs>
          <w:tab w:val="left" w:pos="426"/>
          <w:tab w:val="left" w:pos="3976"/>
        </w:tabs>
        <w:ind w:left="0" w:right="-142" w:firstLine="426"/>
        <w:jc w:val="left"/>
        <w:rPr>
          <w:sz w:val="18"/>
          <w:szCs w:val="18"/>
        </w:rPr>
      </w:pPr>
    </w:p>
    <w:p w:rsidR="003D4E02" w:rsidRPr="003D4E02" w:rsidRDefault="003D4E02" w:rsidP="003D4E02">
      <w:pPr>
        <w:tabs>
          <w:tab w:val="left" w:pos="426"/>
          <w:tab w:val="left" w:pos="3976"/>
        </w:tabs>
        <w:ind w:left="0" w:right="-142" w:firstLine="426"/>
        <w:jc w:val="left"/>
        <w:rPr>
          <w:sz w:val="18"/>
          <w:szCs w:val="18"/>
        </w:rPr>
      </w:pPr>
      <w:r w:rsidRPr="003D4E02">
        <w:rPr>
          <w:sz w:val="18"/>
          <w:szCs w:val="18"/>
        </w:rPr>
        <w:t xml:space="preserve">               </w:t>
      </w:r>
      <w:r w:rsidR="00444E80">
        <w:rPr>
          <w:sz w:val="18"/>
          <w:szCs w:val="18"/>
        </w:rPr>
        <w:t xml:space="preserve">                               </w:t>
      </w:r>
    </w:p>
    <w:p w:rsidR="003D4E02" w:rsidRPr="003D4E02" w:rsidRDefault="003D4E02" w:rsidP="003D4E02">
      <w:pPr>
        <w:tabs>
          <w:tab w:val="left" w:pos="426"/>
          <w:tab w:val="left" w:pos="3976"/>
        </w:tabs>
        <w:ind w:left="0" w:right="-142" w:firstLine="426"/>
        <w:jc w:val="left"/>
        <w:rPr>
          <w:sz w:val="18"/>
          <w:szCs w:val="18"/>
        </w:rPr>
      </w:pPr>
    </w:p>
    <w:p w:rsidR="003D4E02" w:rsidRPr="003D4E02" w:rsidRDefault="003D4E02" w:rsidP="003D4E02">
      <w:pPr>
        <w:tabs>
          <w:tab w:val="left" w:pos="426"/>
          <w:tab w:val="left" w:pos="3976"/>
        </w:tabs>
        <w:ind w:left="0" w:right="-142" w:firstLine="426"/>
        <w:jc w:val="center"/>
        <w:rPr>
          <w:sz w:val="18"/>
          <w:szCs w:val="18"/>
        </w:rPr>
      </w:pPr>
      <w:r w:rsidRPr="003D4E02">
        <w:rPr>
          <w:sz w:val="18"/>
          <w:szCs w:val="18"/>
        </w:rPr>
        <w:t>РОССИЙСКАЯ ФЕДЕРАЦИЯ</w:t>
      </w:r>
    </w:p>
    <w:p w:rsidR="003D4E02" w:rsidRPr="003D4E02" w:rsidRDefault="003D4E02" w:rsidP="003D4E02">
      <w:pPr>
        <w:tabs>
          <w:tab w:val="left" w:pos="426"/>
          <w:tab w:val="left" w:pos="3976"/>
        </w:tabs>
        <w:ind w:left="0" w:right="-142" w:firstLine="426"/>
        <w:jc w:val="center"/>
        <w:rPr>
          <w:sz w:val="18"/>
          <w:szCs w:val="18"/>
        </w:rPr>
      </w:pPr>
      <w:r w:rsidRPr="003D4E02">
        <w:rPr>
          <w:sz w:val="18"/>
          <w:szCs w:val="18"/>
        </w:rPr>
        <w:t>ИРКУТСКАЯ ОБЛАСТЬ ИРКУТСКИЙ РАЙОН</w:t>
      </w:r>
    </w:p>
    <w:p w:rsidR="003D4E02" w:rsidRPr="003D4E02" w:rsidRDefault="003D4E02" w:rsidP="003D4E02">
      <w:pPr>
        <w:tabs>
          <w:tab w:val="left" w:pos="426"/>
          <w:tab w:val="left" w:pos="3976"/>
        </w:tabs>
        <w:ind w:left="0" w:right="-142" w:firstLine="426"/>
        <w:jc w:val="center"/>
        <w:rPr>
          <w:sz w:val="18"/>
          <w:szCs w:val="18"/>
        </w:rPr>
      </w:pPr>
      <w:r w:rsidRPr="003D4E02">
        <w:rPr>
          <w:sz w:val="18"/>
          <w:szCs w:val="18"/>
        </w:rPr>
        <w:t>ХОМУТОВСКОЕ МУНИЦИПАЛЬНОЕ ОБРАЗОВАНИЕ</w:t>
      </w:r>
    </w:p>
    <w:p w:rsidR="003D4E02" w:rsidRPr="003D4E02" w:rsidRDefault="003D4E02" w:rsidP="003D4E02">
      <w:pPr>
        <w:tabs>
          <w:tab w:val="left" w:pos="426"/>
          <w:tab w:val="left" w:pos="3976"/>
        </w:tabs>
        <w:ind w:left="0" w:right="-142" w:firstLine="426"/>
        <w:jc w:val="center"/>
        <w:rPr>
          <w:sz w:val="18"/>
          <w:szCs w:val="18"/>
        </w:rPr>
      </w:pPr>
      <w:r w:rsidRPr="003D4E02">
        <w:rPr>
          <w:sz w:val="18"/>
          <w:szCs w:val="18"/>
        </w:rPr>
        <w:t>АДМИНИСТРАЦИЯ</w:t>
      </w:r>
    </w:p>
    <w:p w:rsidR="003D4E02" w:rsidRPr="003D4E02" w:rsidRDefault="003D4E02" w:rsidP="003D4E02">
      <w:pPr>
        <w:tabs>
          <w:tab w:val="left" w:pos="426"/>
          <w:tab w:val="left" w:pos="3976"/>
        </w:tabs>
        <w:ind w:left="0" w:right="-142" w:firstLine="426"/>
        <w:jc w:val="center"/>
        <w:rPr>
          <w:sz w:val="18"/>
          <w:szCs w:val="18"/>
        </w:rPr>
      </w:pPr>
      <w:r w:rsidRPr="003D4E02">
        <w:rPr>
          <w:sz w:val="18"/>
          <w:szCs w:val="18"/>
        </w:rPr>
        <w:t>ПОСТАНОВЛЕНИЕ</w:t>
      </w:r>
    </w:p>
    <w:p w:rsidR="003D4E02" w:rsidRPr="003D4E02" w:rsidRDefault="003D4E02" w:rsidP="003D4E02">
      <w:pPr>
        <w:tabs>
          <w:tab w:val="left" w:pos="426"/>
          <w:tab w:val="left" w:pos="3976"/>
        </w:tabs>
        <w:ind w:left="0" w:right="-142" w:firstLine="426"/>
        <w:jc w:val="left"/>
        <w:rPr>
          <w:sz w:val="18"/>
          <w:szCs w:val="18"/>
        </w:rPr>
      </w:pPr>
    </w:p>
    <w:p w:rsidR="003D4E02" w:rsidRPr="003D4E02" w:rsidRDefault="003D4E02" w:rsidP="003D4E02">
      <w:pPr>
        <w:tabs>
          <w:tab w:val="left" w:pos="426"/>
          <w:tab w:val="left" w:pos="3976"/>
        </w:tabs>
        <w:ind w:left="0" w:right="-142" w:firstLine="426"/>
        <w:jc w:val="left"/>
        <w:rPr>
          <w:sz w:val="18"/>
          <w:szCs w:val="18"/>
          <w:u w:val="single"/>
        </w:rPr>
      </w:pPr>
      <w:r w:rsidRPr="003D4E02">
        <w:rPr>
          <w:sz w:val="18"/>
          <w:szCs w:val="18"/>
          <w:u w:val="single"/>
        </w:rPr>
        <w:t>21.03.2025  № 52 од</w:t>
      </w:r>
    </w:p>
    <w:p w:rsidR="003D4E02" w:rsidRDefault="003D4E02" w:rsidP="003D4E02">
      <w:pPr>
        <w:tabs>
          <w:tab w:val="left" w:pos="426"/>
          <w:tab w:val="left" w:pos="3976"/>
        </w:tabs>
        <w:ind w:left="0" w:right="-142" w:firstLine="426"/>
        <w:jc w:val="left"/>
        <w:rPr>
          <w:sz w:val="18"/>
          <w:szCs w:val="18"/>
        </w:rPr>
      </w:pPr>
      <w:r w:rsidRPr="003D4E02">
        <w:rPr>
          <w:sz w:val="18"/>
          <w:szCs w:val="18"/>
        </w:rPr>
        <w:t xml:space="preserve">       с. Хомутово  </w:t>
      </w:r>
    </w:p>
    <w:p w:rsidR="00444E80" w:rsidRDefault="00444E80" w:rsidP="003D4E02">
      <w:pPr>
        <w:tabs>
          <w:tab w:val="left" w:pos="426"/>
          <w:tab w:val="left" w:pos="3976"/>
        </w:tabs>
        <w:ind w:left="0" w:right="-142" w:firstLine="426"/>
        <w:jc w:val="left"/>
        <w:rPr>
          <w:sz w:val="18"/>
          <w:szCs w:val="18"/>
        </w:rPr>
      </w:pPr>
    </w:p>
    <w:p w:rsidR="00444E80" w:rsidRPr="00444E80" w:rsidRDefault="00444E80" w:rsidP="00444E80">
      <w:pPr>
        <w:tabs>
          <w:tab w:val="left" w:pos="426"/>
          <w:tab w:val="left" w:pos="3976"/>
        </w:tabs>
        <w:ind w:left="0" w:right="-142" w:firstLine="567"/>
        <w:rPr>
          <w:sz w:val="18"/>
          <w:szCs w:val="18"/>
        </w:rPr>
      </w:pPr>
      <w:r w:rsidRPr="00444E80">
        <w:rPr>
          <w:sz w:val="18"/>
          <w:szCs w:val="18"/>
        </w:rPr>
        <w:t xml:space="preserve">О реализации проекта по благоустройству общественных пространств на сельских территориях «Современник 2» в </w:t>
      </w:r>
      <w:proofErr w:type="spellStart"/>
      <w:r w:rsidRPr="00444E80">
        <w:rPr>
          <w:sz w:val="18"/>
          <w:szCs w:val="18"/>
        </w:rPr>
        <w:t>с</w:t>
      </w:r>
      <w:proofErr w:type="gramStart"/>
      <w:r w:rsidRPr="00444E80">
        <w:rPr>
          <w:sz w:val="18"/>
          <w:szCs w:val="18"/>
        </w:rPr>
        <w:t>.Х</w:t>
      </w:r>
      <w:proofErr w:type="gramEnd"/>
      <w:r w:rsidRPr="00444E80">
        <w:rPr>
          <w:sz w:val="18"/>
          <w:szCs w:val="18"/>
        </w:rPr>
        <w:t>омутово</w:t>
      </w:r>
      <w:proofErr w:type="spellEnd"/>
      <w:r w:rsidRPr="00444E80">
        <w:rPr>
          <w:sz w:val="18"/>
          <w:szCs w:val="18"/>
        </w:rPr>
        <w:t xml:space="preserve">  Хомутовского муниципального образования</w:t>
      </w:r>
    </w:p>
    <w:p w:rsidR="00444E80" w:rsidRPr="00444E80" w:rsidRDefault="00444E80" w:rsidP="00444E80">
      <w:pPr>
        <w:tabs>
          <w:tab w:val="left" w:pos="426"/>
          <w:tab w:val="left" w:pos="3976"/>
        </w:tabs>
        <w:ind w:left="0" w:right="-142" w:firstLine="567"/>
        <w:rPr>
          <w:sz w:val="18"/>
          <w:szCs w:val="18"/>
        </w:rPr>
      </w:pPr>
    </w:p>
    <w:p w:rsidR="00444E80" w:rsidRPr="00444E80" w:rsidRDefault="00444E80" w:rsidP="00444E80">
      <w:pPr>
        <w:tabs>
          <w:tab w:val="left" w:pos="426"/>
          <w:tab w:val="left" w:pos="3976"/>
        </w:tabs>
        <w:ind w:left="0" w:right="-142" w:firstLine="567"/>
        <w:rPr>
          <w:sz w:val="18"/>
          <w:szCs w:val="18"/>
        </w:rPr>
      </w:pPr>
    </w:p>
    <w:p w:rsidR="00444E80" w:rsidRDefault="00444E80" w:rsidP="00444E80">
      <w:pPr>
        <w:tabs>
          <w:tab w:val="left" w:pos="426"/>
          <w:tab w:val="left" w:pos="3976"/>
        </w:tabs>
        <w:ind w:left="0" w:right="-142" w:firstLine="567"/>
        <w:rPr>
          <w:sz w:val="18"/>
          <w:szCs w:val="18"/>
        </w:rPr>
      </w:pPr>
      <w:proofErr w:type="gramStart"/>
      <w:r w:rsidRPr="00444E80">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44E80">
        <w:rPr>
          <w:sz w:val="18"/>
          <w:szCs w:val="18"/>
        </w:rPr>
        <w:t>, Администрация Хомутовского муниципального образования</w:t>
      </w:r>
    </w:p>
    <w:p w:rsidR="00444E80" w:rsidRPr="00444E80" w:rsidRDefault="00444E80" w:rsidP="00444E80">
      <w:pPr>
        <w:tabs>
          <w:tab w:val="left" w:pos="426"/>
          <w:tab w:val="left" w:pos="3976"/>
        </w:tabs>
        <w:ind w:left="0" w:right="-142" w:firstLine="567"/>
        <w:rPr>
          <w:sz w:val="18"/>
          <w:szCs w:val="18"/>
        </w:rPr>
      </w:pPr>
    </w:p>
    <w:p w:rsidR="00444E80" w:rsidRPr="00444E80" w:rsidRDefault="00444E80" w:rsidP="00444E80">
      <w:pPr>
        <w:tabs>
          <w:tab w:val="left" w:pos="426"/>
          <w:tab w:val="left" w:pos="3976"/>
        </w:tabs>
        <w:ind w:left="0" w:right="-142" w:firstLine="567"/>
        <w:rPr>
          <w:sz w:val="18"/>
          <w:szCs w:val="18"/>
        </w:rPr>
      </w:pPr>
      <w:r w:rsidRPr="00444E80">
        <w:rPr>
          <w:sz w:val="18"/>
          <w:szCs w:val="18"/>
        </w:rPr>
        <w:lastRenderedPageBreak/>
        <w:t>ПОСТАНОВЛЯЕТ:</w:t>
      </w:r>
    </w:p>
    <w:p w:rsidR="00444E80" w:rsidRPr="00444E80" w:rsidRDefault="00444E80" w:rsidP="00444E80">
      <w:pPr>
        <w:tabs>
          <w:tab w:val="left" w:pos="426"/>
          <w:tab w:val="left" w:pos="3976"/>
        </w:tabs>
        <w:ind w:left="0" w:right="-142" w:firstLine="567"/>
        <w:rPr>
          <w:sz w:val="18"/>
          <w:szCs w:val="18"/>
        </w:rPr>
      </w:pPr>
      <w:r>
        <w:rPr>
          <w:sz w:val="18"/>
          <w:szCs w:val="18"/>
        </w:rPr>
        <w:t>1.</w:t>
      </w:r>
      <w:r w:rsidRPr="00444E80">
        <w:rPr>
          <w:sz w:val="18"/>
          <w:szCs w:val="18"/>
        </w:rPr>
        <w:t xml:space="preserve">Реализовать проект по благоустройству общественных пространств на сельских территориях «Современник 2» по адресу: Иркутская область, Иркутский район, </w:t>
      </w:r>
      <w:proofErr w:type="spellStart"/>
      <w:r w:rsidRPr="00444E80">
        <w:rPr>
          <w:sz w:val="18"/>
          <w:szCs w:val="18"/>
        </w:rPr>
        <w:t>с</w:t>
      </w:r>
      <w:proofErr w:type="gramStart"/>
      <w:r w:rsidRPr="00444E80">
        <w:rPr>
          <w:sz w:val="18"/>
          <w:szCs w:val="18"/>
        </w:rPr>
        <w:t>.Х</w:t>
      </w:r>
      <w:proofErr w:type="gramEnd"/>
      <w:r w:rsidRPr="00444E80">
        <w:rPr>
          <w:sz w:val="18"/>
          <w:szCs w:val="18"/>
        </w:rPr>
        <w:t>омутово</w:t>
      </w:r>
      <w:proofErr w:type="spellEnd"/>
      <w:r w:rsidRPr="00444E80">
        <w:rPr>
          <w:sz w:val="18"/>
          <w:szCs w:val="18"/>
        </w:rPr>
        <w:t xml:space="preserve">, </w:t>
      </w:r>
      <w:proofErr w:type="spellStart"/>
      <w:r w:rsidRPr="00444E80">
        <w:rPr>
          <w:sz w:val="18"/>
          <w:szCs w:val="18"/>
        </w:rPr>
        <w:t>ул.Пушкина</w:t>
      </w:r>
      <w:proofErr w:type="spellEnd"/>
      <w:r w:rsidRPr="00444E80">
        <w:rPr>
          <w:sz w:val="18"/>
          <w:szCs w:val="18"/>
        </w:rPr>
        <w:t xml:space="preserve"> 1б. Определить период реализации проекта «Современник 2» с 01.06.2026 по 30.09.2026.</w:t>
      </w:r>
    </w:p>
    <w:p w:rsidR="00444E80" w:rsidRPr="00444E80" w:rsidRDefault="00444E80" w:rsidP="00444E80">
      <w:pPr>
        <w:tabs>
          <w:tab w:val="left" w:pos="426"/>
          <w:tab w:val="left" w:pos="3976"/>
        </w:tabs>
        <w:ind w:left="0" w:right="-142" w:firstLine="567"/>
        <w:rPr>
          <w:sz w:val="18"/>
          <w:szCs w:val="18"/>
        </w:rPr>
      </w:pPr>
      <w:r>
        <w:rPr>
          <w:sz w:val="18"/>
          <w:szCs w:val="18"/>
        </w:rPr>
        <w:t>2.</w:t>
      </w:r>
      <w:r w:rsidRPr="00444E80">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444E80" w:rsidRPr="00444E80" w:rsidRDefault="00444E80" w:rsidP="00444E80">
      <w:pPr>
        <w:tabs>
          <w:tab w:val="left" w:pos="426"/>
          <w:tab w:val="left" w:pos="3976"/>
        </w:tabs>
        <w:ind w:left="0" w:right="-142" w:firstLine="567"/>
        <w:rPr>
          <w:sz w:val="18"/>
          <w:szCs w:val="18"/>
        </w:rPr>
      </w:pPr>
      <w:r>
        <w:rPr>
          <w:sz w:val="18"/>
          <w:szCs w:val="18"/>
        </w:rPr>
        <w:t>3.</w:t>
      </w:r>
      <w:r w:rsidRPr="00444E80">
        <w:rPr>
          <w:sz w:val="18"/>
          <w:szCs w:val="18"/>
        </w:rPr>
        <w:t>Отделу бюджетного планирования предусмотреть средства на финансирование проекта «Современник 2» в бюджете поселения.</w:t>
      </w:r>
    </w:p>
    <w:p w:rsidR="00444E80" w:rsidRPr="00444E80" w:rsidRDefault="00444E80" w:rsidP="00444E80">
      <w:pPr>
        <w:tabs>
          <w:tab w:val="left" w:pos="426"/>
          <w:tab w:val="left" w:pos="3976"/>
        </w:tabs>
        <w:ind w:left="0" w:right="-142" w:firstLine="567"/>
        <w:rPr>
          <w:sz w:val="18"/>
          <w:szCs w:val="18"/>
        </w:rPr>
      </w:pPr>
      <w:r>
        <w:rPr>
          <w:sz w:val="18"/>
          <w:szCs w:val="18"/>
        </w:rPr>
        <w:t>4.</w:t>
      </w:r>
      <w:r w:rsidRPr="00444E80">
        <w:rPr>
          <w:sz w:val="18"/>
          <w:szCs w:val="18"/>
        </w:rPr>
        <w:t>Опубликовать настоящее постановление в установленном законом порядке.</w:t>
      </w:r>
    </w:p>
    <w:p w:rsidR="00444E80" w:rsidRPr="00444E80" w:rsidRDefault="00444E80" w:rsidP="00444E80">
      <w:pPr>
        <w:tabs>
          <w:tab w:val="left" w:pos="426"/>
          <w:tab w:val="left" w:pos="3976"/>
        </w:tabs>
        <w:ind w:left="0" w:right="-142" w:firstLine="567"/>
        <w:rPr>
          <w:sz w:val="18"/>
          <w:szCs w:val="18"/>
        </w:rPr>
      </w:pPr>
      <w:r>
        <w:rPr>
          <w:sz w:val="18"/>
          <w:szCs w:val="18"/>
        </w:rPr>
        <w:t>5.</w:t>
      </w:r>
      <w:proofErr w:type="gramStart"/>
      <w:r w:rsidRPr="00444E80">
        <w:rPr>
          <w:sz w:val="18"/>
          <w:szCs w:val="18"/>
        </w:rPr>
        <w:t>Контроль за</w:t>
      </w:r>
      <w:proofErr w:type="gramEnd"/>
      <w:r w:rsidRPr="00444E80">
        <w:rPr>
          <w:sz w:val="18"/>
          <w:szCs w:val="18"/>
        </w:rPr>
        <w:t xml:space="preserve"> исполнением настоящего постановления оставляю за собой.</w:t>
      </w:r>
    </w:p>
    <w:p w:rsidR="00444E80" w:rsidRPr="00444E80" w:rsidRDefault="00444E80" w:rsidP="00444E80">
      <w:pPr>
        <w:tabs>
          <w:tab w:val="left" w:pos="426"/>
          <w:tab w:val="left" w:pos="3976"/>
        </w:tabs>
        <w:ind w:left="0" w:right="-142" w:firstLine="426"/>
        <w:jc w:val="left"/>
        <w:rPr>
          <w:sz w:val="18"/>
          <w:szCs w:val="18"/>
        </w:rPr>
      </w:pPr>
    </w:p>
    <w:p w:rsidR="00444E80" w:rsidRPr="00444E80" w:rsidRDefault="00444E80" w:rsidP="00444E80">
      <w:pPr>
        <w:tabs>
          <w:tab w:val="left" w:pos="426"/>
          <w:tab w:val="left" w:pos="3976"/>
        </w:tabs>
        <w:ind w:left="0" w:right="-142" w:firstLine="426"/>
        <w:jc w:val="left"/>
        <w:rPr>
          <w:i/>
          <w:sz w:val="18"/>
          <w:szCs w:val="18"/>
        </w:rPr>
      </w:pPr>
    </w:p>
    <w:p w:rsidR="00444E80" w:rsidRDefault="00444E80" w:rsidP="00444E80">
      <w:pPr>
        <w:tabs>
          <w:tab w:val="left" w:pos="426"/>
          <w:tab w:val="left" w:pos="3976"/>
        </w:tabs>
        <w:ind w:left="0" w:right="-142" w:firstLine="426"/>
        <w:jc w:val="left"/>
        <w:rPr>
          <w:i/>
          <w:sz w:val="18"/>
          <w:szCs w:val="18"/>
        </w:rPr>
      </w:pPr>
      <w:r>
        <w:rPr>
          <w:i/>
          <w:sz w:val="18"/>
          <w:szCs w:val="18"/>
        </w:rPr>
        <w:t xml:space="preserve">                                                               </w:t>
      </w:r>
      <w:r w:rsidRPr="00444E80">
        <w:rPr>
          <w:i/>
          <w:sz w:val="18"/>
          <w:szCs w:val="18"/>
        </w:rPr>
        <w:t xml:space="preserve">Глава                                                                                                       А.В. Иваненко        </w:t>
      </w:r>
    </w:p>
    <w:p w:rsidR="00444E80" w:rsidRDefault="00444E80" w:rsidP="00444E80">
      <w:pPr>
        <w:tabs>
          <w:tab w:val="left" w:pos="426"/>
          <w:tab w:val="left" w:pos="3976"/>
        </w:tabs>
        <w:ind w:left="0" w:right="-142" w:firstLine="426"/>
        <w:jc w:val="left"/>
        <w:rPr>
          <w:i/>
          <w:sz w:val="18"/>
          <w:szCs w:val="18"/>
        </w:rPr>
      </w:pPr>
    </w:p>
    <w:p w:rsidR="00444E80" w:rsidRDefault="00444E80" w:rsidP="00444E80">
      <w:pPr>
        <w:tabs>
          <w:tab w:val="left" w:pos="426"/>
          <w:tab w:val="left" w:pos="3976"/>
        </w:tabs>
        <w:ind w:left="0" w:right="-142" w:firstLine="426"/>
        <w:jc w:val="left"/>
        <w:rPr>
          <w:i/>
          <w:sz w:val="18"/>
          <w:szCs w:val="18"/>
        </w:rPr>
      </w:pPr>
    </w:p>
    <w:p w:rsidR="00444E80" w:rsidRPr="00444E80" w:rsidRDefault="00444E80" w:rsidP="00444E80">
      <w:pPr>
        <w:tabs>
          <w:tab w:val="left" w:pos="426"/>
          <w:tab w:val="left" w:pos="3976"/>
        </w:tabs>
        <w:ind w:left="0" w:right="-142" w:firstLine="426"/>
        <w:jc w:val="left"/>
        <w:rPr>
          <w:i/>
          <w:sz w:val="18"/>
          <w:szCs w:val="18"/>
        </w:rPr>
      </w:pPr>
      <w:r w:rsidRPr="00444E80">
        <w:rPr>
          <w:i/>
          <w:sz w:val="18"/>
          <w:szCs w:val="18"/>
        </w:rPr>
        <w:t xml:space="preserve">                                                                                        </w:t>
      </w:r>
    </w:p>
    <w:p w:rsidR="00444E80" w:rsidRPr="00444E80" w:rsidRDefault="00444E80" w:rsidP="00444E80">
      <w:pPr>
        <w:tabs>
          <w:tab w:val="left" w:pos="426"/>
          <w:tab w:val="left" w:pos="3976"/>
        </w:tabs>
        <w:ind w:left="0" w:right="-142" w:firstLine="426"/>
        <w:jc w:val="left"/>
        <w:rPr>
          <w:sz w:val="18"/>
          <w:szCs w:val="18"/>
        </w:rPr>
      </w:pPr>
    </w:p>
    <w:p w:rsidR="00444E80" w:rsidRPr="00444E80" w:rsidRDefault="00444E80" w:rsidP="007E3E9D">
      <w:pPr>
        <w:tabs>
          <w:tab w:val="left" w:pos="426"/>
          <w:tab w:val="left" w:pos="3976"/>
        </w:tabs>
        <w:ind w:left="0" w:right="-142" w:firstLine="426"/>
        <w:jc w:val="center"/>
        <w:rPr>
          <w:sz w:val="18"/>
          <w:szCs w:val="18"/>
        </w:rPr>
      </w:pPr>
      <w:r w:rsidRPr="00444E80">
        <w:rPr>
          <w:sz w:val="18"/>
          <w:szCs w:val="18"/>
        </w:rPr>
        <w:t>РОССИЙСКАЯ ФЕДЕРАЦИЯ</w:t>
      </w:r>
    </w:p>
    <w:p w:rsidR="00444E80" w:rsidRPr="00444E80" w:rsidRDefault="00444E80" w:rsidP="007E3E9D">
      <w:pPr>
        <w:tabs>
          <w:tab w:val="left" w:pos="426"/>
          <w:tab w:val="left" w:pos="3976"/>
        </w:tabs>
        <w:ind w:left="0" w:right="-142" w:firstLine="426"/>
        <w:jc w:val="center"/>
        <w:rPr>
          <w:sz w:val="18"/>
          <w:szCs w:val="18"/>
        </w:rPr>
      </w:pPr>
      <w:r w:rsidRPr="00444E80">
        <w:rPr>
          <w:sz w:val="18"/>
          <w:szCs w:val="18"/>
        </w:rPr>
        <w:t>ИРКУТСКАЯ ОБЛАСТЬ ИРКУТСКИЙ РАЙОН</w:t>
      </w:r>
    </w:p>
    <w:p w:rsidR="00444E80" w:rsidRPr="00444E80" w:rsidRDefault="00444E80" w:rsidP="007E3E9D">
      <w:pPr>
        <w:tabs>
          <w:tab w:val="left" w:pos="426"/>
          <w:tab w:val="left" w:pos="3976"/>
        </w:tabs>
        <w:ind w:left="0" w:right="-142" w:firstLine="426"/>
        <w:jc w:val="center"/>
        <w:rPr>
          <w:sz w:val="18"/>
          <w:szCs w:val="18"/>
        </w:rPr>
      </w:pPr>
      <w:r w:rsidRPr="00444E80">
        <w:rPr>
          <w:sz w:val="18"/>
          <w:szCs w:val="18"/>
        </w:rPr>
        <w:t>ХОМУТОВСКОЕ МУНИЦИПАЛЬНОЕ ОБРАЗОВАНИЕ</w:t>
      </w:r>
    </w:p>
    <w:p w:rsidR="00444E80" w:rsidRPr="00444E80" w:rsidRDefault="00444E80" w:rsidP="007E3E9D">
      <w:pPr>
        <w:tabs>
          <w:tab w:val="left" w:pos="426"/>
          <w:tab w:val="left" w:pos="3976"/>
        </w:tabs>
        <w:ind w:left="0" w:right="-142" w:firstLine="426"/>
        <w:jc w:val="center"/>
        <w:rPr>
          <w:sz w:val="18"/>
          <w:szCs w:val="18"/>
        </w:rPr>
      </w:pPr>
      <w:r w:rsidRPr="00444E80">
        <w:rPr>
          <w:sz w:val="18"/>
          <w:szCs w:val="18"/>
        </w:rPr>
        <w:t>АДМИНИСТРАЦИЯ</w:t>
      </w:r>
    </w:p>
    <w:p w:rsidR="00444E80" w:rsidRPr="00444E80" w:rsidRDefault="00444E80" w:rsidP="007E3E9D">
      <w:pPr>
        <w:tabs>
          <w:tab w:val="left" w:pos="426"/>
          <w:tab w:val="left" w:pos="3976"/>
        </w:tabs>
        <w:ind w:left="0" w:right="-142" w:firstLine="426"/>
        <w:jc w:val="center"/>
        <w:rPr>
          <w:sz w:val="18"/>
          <w:szCs w:val="18"/>
        </w:rPr>
      </w:pPr>
      <w:r w:rsidRPr="00444E80">
        <w:rPr>
          <w:sz w:val="18"/>
          <w:szCs w:val="18"/>
        </w:rPr>
        <w:t>ПОСТАНОВЛЕНИЕ</w:t>
      </w:r>
    </w:p>
    <w:p w:rsidR="00444E80" w:rsidRPr="007E3E9D" w:rsidRDefault="00444E80" w:rsidP="00444E80">
      <w:pPr>
        <w:tabs>
          <w:tab w:val="left" w:pos="426"/>
          <w:tab w:val="left" w:pos="3976"/>
        </w:tabs>
        <w:ind w:left="0" w:right="-142" w:firstLine="426"/>
        <w:jc w:val="left"/>
        <w:rPr>
          <w:sz w:val="18"/>
          <w:szCs w:val="18"/>
          <w:u w:val="single"/>
        </w:rPr>
      </w:pPr>
    </w:p>
    <w:p w:rsidR="00444E80" w:rsidRPr="007E3E9D" w:rsidRDefault="00444E80" w:rsidP="00444E80">
      <w:pPr>
        <w:tabs>
          <w:tab w:val="left" w:pos="426"/>
          <w:tab w:val="left" w:pos="3976"/>
        </w:tabs>
        <w:ind w:left="0" w:right="-142" w:firstLine="426"/>
        <w:jc w:val="left"/>
        <w:rPr>
          <w:sz w:val="18"/>
          <w:szCs w:val="18"/>
          <w:u w:val="single"/>
        </w:rPr>
      </w:pPr>
      <w:r w:rsidRPr="007E3E9D">
        <w:rPr>
          <w:sz w:val="18"/>
          <w:szCs w:val="18"/>
          <w:u w:val="single"/>
        </w:rPr>
        <w:t>21.03.2025  № 5</w:t>
      </w:r>
      <w:r w:rsidR="007E3E9D" w:rsidRPr="007E3E9D">
        <w:rPr>
          <w:sz w:val="18"/>
          <w:szCs w:val="18"/>
          <w:u w:val="single"/>
        </w:rPr>
        <w:t>3</w:t>
      </w:r>
      <w:r w:rsidRPr="007E3E9D">
        <w:rPr>
          <w:sz w:val="18"/>
          <w:szCs w:val="18"/>
          <w:u w:val="single"/>
        </w:rPr>
        <w:t xml:space="preserve"> од</w:t>
      </w:r>
    </w:p>
    <w:p w:rsidR="003D4E02" w:rsidRDefault="00444E80" w:rsidP="00444E80">
      <w:pPr>
        <w:tabs>
          <w:tab w:val="left" w:pos="426"/>
          <w:tab w:val="left" w:pos="3976"/>
        </w:tabs>
        <w:ind w:left="0" w:right="-142" w:firstLine="426"/>
        <w:jc w:val="left"/>
        <w:rPr>
          <w:sz w:val="18"/>
          <w:szCs w:val="18"/>
        </w:rPr>
      </w:pPr>
      <w:r w:rsidRPr="00444E80">
        <w:rPr>
          <w:sz w:val="18"/>
          <w:szCs w:val="18"/>
        </w:rPr>
        <w:t xml:space="preserve">       с. Хомутово  </w:t>
      </w:r>
    </w:p>
    <w:p w:rsidR="007E3E9D" w:rsidRDefault="007E3E9D" w:rsidP="00444E80">
      <w:pPr>
        <w:tabs>
          <w:tab w:val="left" w:pos="426"/>
          <w:tab w:val="left" w:pos="3976"/>
        </w:tabs>
        <w:ind w:left="0" w:right="-142" w:firstLine="426"/>
        <w:jc w:val="left"/>
        <w:rPr>
          <w:sz w:val="18"/>
          <w:szCs w:val="18"/>
        </w:rPr>
      </w:pPr>
    </w:p>
    <w:p w:rsidR="007E3E9D" w:rsidRPr="007E3E9D" w:rsidRDefault="007E3E9D" w:rsidP="007E3E9D">
      <w:pPr>
        <w:tabs>
          <w:tab w:val="left" w:pos="426"/>
          <w:tab w:val="left" w:pos="3976"/>
        </w:tabs>
        <w:ind w:left="0" w:right="-142" w:firstLine="567"/>
        <w:rPr>
          <w:sz w:val="18"/>
          <w:szCs w:val="18"/>
        </w:rPr>
      </w:pPr>
      <w:r w:rsidRPr="007E3E9D">
        <w:rPr>
          <w:sz w:val="18"/>
          <w:szCs w:val="18"/>
        </w:rPr>
        <w:t xml:space="preserve">О реализации проекта по благоустройству общественных пространств на сельских территориях «Современник 1» в </w:t>
      </w:r>
      <w:proofErr w:type="spellStart"/>
      <w:r w:rsidRPr="007E3E9D">
        <w:rPr>
          <w:sz w:val="18"/>
          <w:szCs w:val="18"/>
        </w:rPr>
        <w:t>с</w:t>
      </w:r>
      <w:proofErr w:type="gramStart"/>
      <w:r w:rsidRPr="007E3E9D">
        <w:rPr>
          <w:sz w:val="18"/>
          <w:szCs w:val="18"/>
        </w:rPr>
        <w:t>.Х</w:t>
      </w:r>
      <w:proofErr w:type="gramEnd"/>
      <w:r w:rsidRPr="007E3E9D">
        <w:rPr>
          <w:sz w:val="18"/>
          <w:szCs w:val="18"/>
        </w:rPr>
        <w:t>омутово</w:t>
      </w:r>
      <w:proofErr w:type="spellEnd"/>
      <w:r w:rsidRPr="007E3E9D">
        <w:rPr>
          <w:sz w:val="18"/>
          <w:szCs w:val="18"/>
        </w:rPr>
        <w:t xml:space="preserve">  Хомутовского муниципального образования</w:t>
      </w:r>
    </w:p>
    <w:p w:rsidR="007E3E9D" w:rsidRPr="007E3E9D" w:rsidRDefault="007E3E9D" w:rsidP="007E3E9D">
      <w:pPr>
        <w:tabs>
          <w:tab w:val="left" w:pos="426"/>
          <w:tab w:val="left" w:pos="3976"/>
        </w:tabs>
        <w:ind w:left="0" w:right="-142" w:firstLine="567"/>
        <w:rPr>
          <w:sz w:val="18"/>
          <w:szCs w:val="18"/>
        </w:rPr>
      </w:pPr>
    </w:p>
    <w:p w:rsidR="007E3E9D" w:rsidRPr="007E3E9D" w:rsidRDefault="007E3E9D" w:rsidP="007E3E9D">
      <w:pPr>
        <w:tabs>
          <w:tab w:val="left" w:pos="426"/>
          <w:tab w:val="left" w:pos="3976"/>
        </w:tabs>
        <w:ind w:left="0" w:right="-142" w:firstLine="567"/>
        <w:rPr>
          <w:sz w:val="18"/>
          <w:szCs w:val="18"/>
        </w:rPr>
      </w:pPr>
    </w:p>
    <w:p w:rsidR="007E3E9D" w:rsidRDefault="007E3E9D" w:rsidP="007E3E9D">
      <w:pPr>
        <w:tabs>
          <w:tab w:val="left" w:pos="426"/>
          <w:tab w:val="left" w:pos="3976"/>
        </w:tabs>
        <w:ind w:left="0" w:right="-142" w:firstLine="567"/>
        <w:rPr>
          <w:sz w:val="18"/>
          <w:szCs w:val="18"/>
        </w:rPr>
      </w:pPr>
      <w:proofErr w:type="gramStart"/>
      <w:r w:rsidRPr="007E3E9D">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7E3E9D">
        <w:rPr>
          <w:sz w:val="18"/>
          <w:szCs w:val="18"/>
        </w:rPr>
        <w:t>, Администрация Хомутовского муниципального образования</w:t>
      </w:r>
    </w:p>
    <w:p w:rsidR="007E3E9D" w:rsidRPr="007E3E9D" w:rsidRDefault="007E3E9D" w:rsidP="007E3E9D">
      <w:pPr>
        <w:tabs>
          <w:tab w:val="left" w:pos="426"/>
          <w:tab w:val="left" w:pos="3976"/>
        </w:tabs>
        <w:ind w:left="0" w:right="-142" w:firstLine="567"/>
        <w:rPr>
          <w:sz w:val="18"/>
          <w:szCs w:val="18"/>
        </w:rPr>
      </w:pPr>
    </w:p>
    <w:p w:rsidR="007E3E9D" w:rsidRDefault="007E3E9D" w:rsidP="007E3E9D">
      <w:pPr>
        <w:tabs>
          <w:tab w:val="left" w:pos="426"/>
          <w:tab w:val="left" w:pos="3976"/>
        </w:tabs>
        <w:ind w:left="0" w:right="-142" w:firstLine="567"/>
        <w:rPr>
          <w:sz w:val="18"/>
          <w:szCs w:val="18"/>
        </w:rPr>
      </w:pPr>
      <w:r w:rsidRPr="007E3E9D">
        <w:rPr>
          <w:sz w:val="18"/>
          <w:szCs w:val="18"/>
        </w:rPr>
        <w:t>ПОСТАНОВЛЯЕТ:</w:t>
      </w:r>
    </w:p>
    <w:p w:rsidR="007E3E9D" w:rsidRPr="007E3E9D" w:rsidRDefault="007E3E9D" w:rsidP="007E3E9D">
      <w:pPr>
        <w:tabs>
          <w:tab w:val="left" w:pos="426"/>
          <w:tab w:val="left" w:pos="3976"/>
        </w:tabs>
        <w:ind w:left="0" w:right="-142" w:firstLine="567"/>
        <w:rPr>
          <w:sz w:val="18"/>
          <w:szCs w:val="18"/>
        </w:rPr>
      </w:pPr>
    </w:p>
    <w:p w:rsidR="007E3E9D" w:rsidRPr="007E3E9D" w:rsidRDefault="007E3E9D" w:rsidP="007E3E9D">
      <w:pPr>
        <w:tabs>
          <w:tab w:val="left" w:pos="426"/>
          <w:tab w:val="left" w:pos="3976"/>
        </w:tabs>
        <w:ind w:left="0" w:right="-142" w:firstLine="567"/>
        <w:rPr>
          <w:sz w:val="18"/>
          <w:szCs w:val="18"/>
        </w:rPr>
      </w:pPr>
      <w:r>
        <w:rPr>
          <w:sz w:val="18"/>
          <w:szCs w:val="18"/>
        </w:rPr>
        <w:t>1.</w:t>
      </w:r>
      <w:r w:rsidRPr="007E3E9D">
        <w:rPr>
          <w:sz w:val="18"/>
          <w:szCs w:val="18"/>
        </w:rPr>
        <w:t xml:space="preserve">Реализовать проект по благоустройству общественных пространств на сельских территориях «Современник 1» по адресу: Иркутская область, Иркутский район, </w:t>
      </w:r>
      <w:proofErr w:type="spellStart"/>
      <w:r w:rsidRPr="007E3E9D">
        <w:rPr>
          <w:sz w:val="18"/>
          <w:szCs w:val="18"/>
        </w:rPr>
        <w:t>с</w:t>
      </w:r>
      <w:proofErr w:type="gramStart"/>
      <w:r w:rsidRPr="007E3E9D">
        <w:rPr>
          <w:sz w:val="18"/>
          <w:szCs w:val="18"/>
        </w:rPr>
        <w:t>.Х</w:t>
      </w:r>
      <w:proofErr w:type="gramEnd"/>
      <w:r w:rsidRPr="007E3E9D">
        <w:rPr>
          <w:sz w:val="18"/>
          <w:szCs w:val="18"/>
        </w:rPr>
        <w:t>омутово</w:t>
      </w:r>
      <w:proofErr w:type="spellEnd"/>
      <w:r w:rsidRPr="007E3E9D">
        <w:rPr>
          <w:sz w:val="18"/>
          <w:szCs w:val="18"/>
        </w:rPr>
        <w:t xml:space="preserve">, </w:t>
      </w:r>
      <w:proofErr w:type="spellStart"/>
      <w:r w:rsidRPr="007E3E9D">
        <w:rPr>
          <w:sz w:val="18"/>
          <w:szCs w:val="18"/>
        </w:rPr>
        <w:t>ул.Пушкина</w:t>
      </w:r>
      <w:proofErr w:type="spellEnd"/>
      <w:r w:rsidRPr="007E3E9D">
        <w:rPr>
          <w:sz w:val="18"/>
          <w:szCs w:val="18"/>
        </w:rPr>
        <w:t xml:space="preserve"> 1б. Определить период реализации проекта «Современник 1» с 01.06.2026 по 30.09.2026.</w:t>
      </w:r>
    </w:p>
    <w:p w:rsidR="007E3E9D" w:rsidRPr="007E3E9D" w:rsidRDefault="007E3E9D" w:rsidP="007E3E9D">
      <w:pPr>
        <w:tabs>
          <w:tab w:val="left" w:pos="426"/>
          <w:tab w:val="left" w:pos="3976"/>
        </w:tabs>
        <w:ind w:left="0" w:right="-142" w:firstLine="567"/>
        <w:rPr>
          <w:sz w:val="18"/>
          <w:szCs w:val="18"/>
        </w:rPr>
      </w:pPr>
      <w:r>
        <w:rPr>
          <w:sz w:val="18"/>
          <w:szCs w:val="18"/>
        </w:rPr>
        <w:t>2.</w:t>
      </w:r>
      <w:r w:rsidRPr="007E3E9D">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7E3E9D" w:rsidRPr="007E3E9D" w:rsidRDefault="007E3E9D" w:rsidP="007E3E9D">
      <w:pPr>
        <w:tabs>
          <w:tab w:val="left" w:pos="426"/>
          <w:tab w:val="left" w:pos="3976"/>
        </w:tabs>
        <w:ind w:left="0" w:right="-142" w:firstLine="567"/>
        <w:rPr>
          <w:sz w:val="18"/>
          <w:szCs w:val="18"/>
        </w:rPr>
      </w:pPr>
      <w:r>
        <w:rPr>
          <w:sz w:val="18"/>
          <w:szCs w:val="18"/>
        </w:rPr>
        <w:t>3.</w:t>
      </w:r>
      <w:r w:rsidRPr="007E3E9D">
        <w:rPr>
          <w:sz w:val="18"/>
          <w:szCs w:val="18"/>
        </w:rPr>
        <w:t>Отделу бюджетного планирования предусмотреть средства на финансирование проекта «Современник 1» в бюджете поселения.</w:t>
      </w:r>
    </w:p>
    <w:p w:rsidR="007E3E9D" w:rsidRPr="007E3E9D" w:rsidRDefault="007E3E9D" w:rsidP="007E3E9D">
      <w:pPr>
        <w:tabs>
          <w:tab w:val="left" w:pos="426"/>
          <w:tab w:val="left" w:pos="3976"/>
        </w:tabs>
        <w:ind w:left="0" w:right="-142" w:firstLine="567"/>
        <w:rPr>
          <w:sz w:val="18"/>
          <w:szCs w:val="18"/>
        </w:rPr>
      </w:pPr>
      <w:r>
        <w:rPr>
          <w:sz w:val="18"/>
          <w:szCs w:val="18"/>
        </w:rPr>
        <w:t>4.</w:t>
      </w:r>
      <w:r w:rsidRPr="007E3E9D">
        <w:rPr>
          <w:sz w:val="18"/>
          <w:szCs w:val="18"/>
        </w:rPr>
        <w:t>Опубликовать настоящее постановление в установленном законом порядке.</w:t>
      </w:r>
    </w:p>
    <w:p w:rsidR="007E3E9D" w:rsidRPr="007E3E9D" w:rsidRDefault="007E3E9D" w:rsidP="007E3E9D">
      <w:pPr>
        <w:tabs>
          <w:tab w:val="left" w:pos="426"/>
          <w:tab w:val="left" w:pos="3976"/>
        </w:tabs>
        <w:ind w:left="0" w:right="-142" w:firstLine="567"/>
        <w:rPr>
          <w:sz w:val="18"/>
          <w:szCs w:val="18"/>
        </w:rPr>
      </w:pPr>
      <w:r>
        <w:rPr>
          <w:sz w:val="18"/>
          <w:szCs w:val="18"/>
        </w:rPr>
        <w:t>5.</w:t>
      </w:r>
      <w:proofErr w:type="gramStart"/>
      <w:r w:rsidRPr="007E3E9D">
        <w:rPr>
          <w:sz w:val="18"/>
          <w:szCs w:val="18"/>
        </w:rPr>
        <w:t>Контроль за</w:t>
      </w:r>
      <w:proofErr w:type="gramEnd"/>
      <w:r w:rsidRPr="007E3E9D">
        <w:rPr>
          <w:sz w:val="18"/>
          <w:szCs w:val="18"/>
        </w:rPr>
        <w:t xml:space="preserve"> исполнением настоящего постановления оставляю за собой.</w:t>
      </w:r>
    </w:p>
    <w:p w:rsidR="007E3E9D" w:rsidRPr="007E3E9D" w:rsidRDefault="007E3E9D" w:rsidP="007E3E9D">
      <w:pPr>
        <w:tabs>
          <w:tab w:val="left" w:pos="426"/>
          <w:tab w:val="left" w:pos="3976"/>
        </w:tabs>
        <w:ind w:left="0" w:right="-142" w:firstLine="426"/>
        <w:jc w:val="left"/>
        <w:rPr>
          <w:sz w:val="18"/>
          <w:szCs w:val="18"/>
        </w:rPr>
      </w:pPr>
    </w:p>
    <w:p w:rsidR="007E3E9D" w:rsidRPr="007E3E9D" w:rsidRDefault="007E3E9D" w:rsidP="007E3E9D">
      <w:pPr>
        <w:tabs>
          <w:tab w:val="left" w:pos="426"/>
          <w:tab w:val="left" w:pos="3976"/>
        </w:tabs>
        <w:ind w:left="0" w:right="-142" w:firstLine="426"/>
        <w:jc w:val="left"/>
        <w:rPr>
          <w:i/>
          <w:sz w:val="18"/>
          <w:szCs w:val="18"/>
        </w:rPr>
      </w:pPr>
    </w:p>
    <w:p w:rsidR="00B75D2B" w:rsidRDefault="007E3E9D" w:rsidP="007E3E9D">
      <w:pPr>
        <w:tabs>
          <w:tab w:val="left" w:pos="426"/>
          <w:tab w:val="left" w:pos="3976"/>
        </w:tabs>
        <w:ind w:left="0" w:right="-142" w:firstLine="426"/>
        <w:jc w:val="left"/>
        <w:rPr>
          <w:i/>
          <w:sz w:val="18"/>
          <w:szCs w:val="18"/>
        </w:rPr>
      </w:pPr>
      <w:r w:rsidRPr="007E3E9D">
        <w:rPr>
          <w:i/>
          <w:sz w:val="18"/>
          <w:szCs w:val="18"/>
        </w:rPr>
        <w:t xml:space="preserve">                                                                     Глава                                                                                                       А.В. Иваненко    </w:t>
      </w:r>
    </w:p>
    <w:p w:rsidR="00B75D2B" w:rsidRDefault="00B75D2B" w:rsidP="007E3E9D">
      <w:pPr>
        <w:tabs>
          <w:tab w:val="left" w:pos="426"/>
          <w:tab w:val="left" w:pos="3976"/>
        </w:tabs>
        <w:ind w:left="0" w:right="-142" w:firstLine="426"/>
        <w:jc w:val="left"/>
        <w:rPr>
          <w:i/>
          <w:sz w:val="18"/>
          <w:szCs w:val="18"/>
        </w:rPr>
      </w:pPr>
    </w:p>
    <w:p w:rsidR="00B75D2B" w:rsidRPr="00B75D2B" w:rsidRDefault="007E3E9D" w:rsidP="00B75D2B">
      <w:pPr>
        <w:tabs>
          <w:tab w:val="left" w:pos="426"/>
          <w:tab w:val="left" w:pos="3976"/>
        </w:tabs>
        <w:ind w:left="0" w:right="-142" w:firstLine="426"/>
        <w:jc w:val="left"/>
        <w:rPr>
          <w:i/>
          <w:sz w:val="18"/>
          <w:szCs w:val="18"/>
        </w:rPr>
      </w:pPr>
      <w:r w:rsidRPr="007E3E9D">
        <w:rPr>
          <w:i/>
          <w:sz w:val="18"/>
          <w:szCs w:val="18"/>
        </w:rPr>
        <w:t xml:space="preserve">     </w:t>
      </w:r>
    </w:p>
    <w:p w:rsidR="00B75D2B" w:rsidRPr="00B75D2B" w:rsidRDefault="00B75D2B" w:rsidP="00B75D2B">
      <w:pPr>
        <w:tabs>
          <w:tab w:val="left" w:pos="426"/>
          <w:tab w:val="left" w:pos="3976"/>
        </w:tabs>
        <w:ind w:left="0" w:right="-142" w:firstLine="426"/>
        <w:jc w:val="center"/>
        <w:rPr>
          <w:sz w:val="18"/>
          <w:szCs w:val="18"/>
        </w:rPr>
      </w:pPr>
      <w:r w:rsidRPr="00B75D2B">
        <w:rPr>
          <w:sz w:val="18"/>
          <w:szCs w:val="18"/>
        </w:rPr>
        <w:t>РОССИЙСКАЯ ФЕДЕРАЦИЯ</w:t>
      </w:r>
    </w:p>
    <w:p w:rsidR="00B75D2B" w:rsidRPr="00B75D2B" w:rsidRDefault="00B75D2B" w:rsidP="00B75D2B">
      <w:pPr>
        <w:tabs>
          <w:tab w:val="left" w:pos="426"/>
          <w:tab w:val="left" w:pos="3976"/>
        </w:tabs>
        <w:ind w:left="0" w:right="-142" w:firstLine="426"/>
        <w:jc w:val="center"/>
        <w:rPr>
          <w:sz w:val="18"/>
          <w:szCs w:val="18"/>
        </w:rPr>
      </w:pPr>
      <w:r w:rsidRPr="00B75D2B">
        <w:rPr>
          <w:sz w:val="18"/>
          <w:szCs w:val="18"/>
        </w:rPr>
        <w:t>ИРКУТСКАЯ ОБЛАСТЬ ИРКУТСКИЙ РАЙОН</w:t>
      </w:r>
    </w:p>
    <w:p w:rsidR="00B75D2B" w:rsidRPr="00B75D2B" w:rsidRDefault="00B75D2B" w:rsidP="00B75D2B">
      <w:pPr>
        <w:tabs>
          <w:tab w:val="left" w:pos="426"/>
          <w:tab w:val="left" w:pos="3976"/>
        </w:tabs>
        <w:ind w:left="0" w:right="-142" w:firstLine="426"/>
        <w:jc w:val="center"/>
        <w:rPr>
          <w:sz w:val="18"/>
          <w:szCs w:val="18"/>
        </w:rPr>
      </w:pPr>
      <w:r w:rsidRPr="00B75D2B">
        <w:rPr>
          <w:sz w:val="18"/>
          <w:szCs w:val="18"/>
        </w:rPr>
        <w:t>ХОМУТОВСКОЕ МУНИЦИПАЛЬНОЕ ОБРАЗОВАНИЕ</w:t>
      </w:r>
    </w:p>
    <w:p w:rsidR="00B75D2B" w:rsidRPr="00B75D2B" w:rsidRDefault="00B75D2B" w:rsidP="00B75D2B">
      <w:pPr>
        <w:tabs>
          <w:tab w:val="left" w:pos="426"/>
          <w:tab w:val="left" w:pos="3976"/>
        </w:tabs>
        <w:ind w:left="0" w:right="-142" w:firstLine="426"/>
        <w:jc w:val="center"/>
        <w:rPr>
          <w:sz w:val="18"/>
          <w:szCs w:val="18"/>
        </w:rPr>
      </w:pPr>
      <w:r w:rsidRPr="00B75D2B">
        <w:rPr>
          <w:sz w:val="18"/>
          <w:szCs w:val="18"/>
        </w:rPr>
        <w:t>АДМИНИСТРАЦИЯ</w:t>
      </w:r>
    </w:p>
    <w:p w:rsidR="00B75D2B" w:rsidRPr="00B75D2B" w:rsidRDefault="00B75D2B" w:rsidP="00B75D2B">
      <w:pPr>
        <w:tabs>
          <w:tab w:val="left" w:pos="426"/>
          <w:tab w:val="left" w:pos="3976"/>
        </w:tabs>
        <w:ind w:left="0" w:right="-142" w:firstLine="426"/>
        <w:jc w:val="center"/>
        <w:rPr>
          <w:sz w:val="18"/>
          <w:szCs w:val="18"/>
        </w:rPr>
      </w:pPr>
      <w:r w:rsidRPr="00B75D2B">
        <w:rPr>
          <w:sz w:val="18"/>
          <w:szCs w:val="18"/>
        </w:rPr>
        <w:t>ПОСТАНОВЛЕНИЕ</w:t>
      </w:r>
    </w:p>
    <w:p w:rsidR="00B75D2B" w:rsidRPr="00B75D2B" w:rsidRDefault="00B75D2B" w:rsidP="00B75D2B">
      <w:pPr>
        <w:tabs>
          <w:tab w:val="left" w:pos="426"/>
          <w:tab w:val="left" w:pos="3976"/>
        </w:tabs>
        <w:ind w:left="0" w:right="-142" w:firstLine="426"/>
        <w:jc w:val="left"/>
        <w:rPr>
          <w:sz w:val="18"/>
          <w:szCs w:val="18"/>
        </w:rPr>
      </w:pPr>
    </w:p>
    <w:p w:rsidR="00B75D2B" w:rsidRPr="00B75D2B" w:rsidRDefault="00B75D2B" w:rsidP="00B75D2B">
      <w:pPr>
        <w:tabs>
          <w:tab w:val="left" w:pos="426"/>
          <w:tab w:val="left" w:pos="3976"/>
        </w:tabs>
        <w:ind w:left="0" w:right="-142" w:firstLine="426"/>
        <w:jc w:val="left"/>
        <w:rPr>
          <w:sz w:val="18"/>
          <w:szCs w:val="18"/>
          <w:u w:val="single"/>
        </w:rPr>
      </w:pPr>
      <w:r w:rsidRPr="00B75D2B">
        <w:rPr>
          <w:sz w:val="18"/>
          <w:szCs w:val="18"/>
          <w:u w:val="single"/>
        </w:rPr>
        <w:t>21.03.2025  № 54 од</w:t>
      </w:r>
    </w:p>
    <w:p w:rsidR="00B75D2B" w:rsidRDefault="00B75D2B" w:rsidP="00B75D2B">
      <w:pPr>
        <w:tabs>
          <w:tab w:val="left" w:pos="426"/>
          <w:tab w:val="left" w:pos="3976"/>
        </w:tabs>
        <w:ind w:left="0" w:right="-142" w:firstLine="426"/>
        <w:jc w:val="left"/>
        <w:rPr>
          <w:sz w:val="18"/>
          <w:szCs w:val="18"/>
        </w:rPr>
      </w:pPr>
      <w:r w:rsidRPr="00B75D2B">
        <w:rPr>
          <w:sz w:val="18"/>
          <w:szCs w:val="18"/>
        </w:rPr>
        <w:t xml:space="preserve">       с. Хомутово</w:t>
      </w:r>
    </w:p>
    <w:p w:rsidR="00B75D2B" w:rsidRDefault="00B75D2B" w:rsidP="00B75D2B">
      <w:pPr>
        <w:tabs>
          <w:tab w:val="left" w:pos="426"/>
          <w:tab w:val="left" w:pos="3976"/>
        </w:tabs>
        <w:ind w:left="0" w:right="-142" w:firstLine="426"/>
        <w:jc w:val="left"/>
        <w:rPr>
          <w:sz w:val="18"/>
          <w:szCs w:val="18"/>
        </w:rPr>
      </w:pPr>
    </w:p>
    <w:p w:rsidR="005941ED" w:rsidRPr="005941ED" w:rsidRDefault="00B75D2B" w:rsidP="005941ED">
      <w:pPr>
        <w:tabs>
          <w:tab w:val="left" w:pos="426"/>
          <w:tab w:val="left" w:pos="3976"/>
        </w:tabs>
        <w:ind w:left="0" w:right="-142" w:firstLine="567"/>
        <w:rPr>
          <w:sz w:val="18"/>
          <w:szCs w:val="18"/>
        </w:rPr>
      </w:pPr>
      <w:r w:rsidRPr="00B75D2B">
        <w:rPr>
          <w:sz w:val="18"/>
          <w:szCs w:val="18"/>
        </w:rPr>
        <w:t xml:space="preserve"> </w:t>
      </w:r>
      <w:r w:rsidR="005941ED" w:rsidRPr="005941ED">
        <w:rPr>
          <w:sz w:val="18"/>
          <w:szCs w:val="18"/>
        </w:rPr>
        <w:t xml:space="preserve">О реализации проекта по благоустройству общественных пространств на сельских территориях «Фонарик» в </w:t>
      </w:r>
      <w:proofErr w:type="spellStart"/>
      <w:r w:rsidR="005941ED" w:rsidRPr="005941ED">
        <w:rPr>
          <w:sz w:val="18"/>
          <w:szCs w:val="18"/>
        </w:rPr>
        <w:t>с</w:t>
      </w:r>
      <w:proofErr w:type="gramStart"/>
      <w:r w:rsidR="005941ED" w:rsidRPr="005941ED">
        <w:rPr>
          <w:sz w:val="18"/>
          <w:szCs w:val="18"/>
        </w:rPr>
        <w:t>.Х</w:t>
      </w:r>
      <w:proofErr w:type="gramEnd"/>
      <w:r w:rsidR="005941ED" w:rsidRPr="005941ED">
        <w:rPr>
          <w:sz w:val="18"/>
          <w:szCs w:val="18"/>
        </w:rPr>
        <w:t>омутово</w:t>
      </w:r>
      <w:proofErr w:type="spellEnd"/>
      <w:r w:rsidR="005941ED" w:rsidRPr="005941ED">
        <w:rPr>
          <w:sz w:val="18"/>
          <w:szCs w:val="18"/>
        </w:rPr>
        <w:t xml:space="preserve">  Хомутовского муниципального образования</w:t>
      </w:r>
    </w:p>
    <w:p w:rsidR="005941ED" w:rsidRPr="005941ED" w:rsidRDefault="005941ED" w:rsidP="005941ED">
      <w:pPr>
        <w:tabs>
          <w:tab w:val="left" w:pos="426"/>
          <w:tab w:val="left" w:pos="3976"/>
        </w:tabs>
        <w:ind w:left="0" w:right="-142" w:firstLine="567"/>
        <w:rPr>
          <w:sz w:val="18"/>
          <w:szCs w:val="18"/>
        </w:rPr>
      </w:pPr>
    </w:p>
    <w:p w:rsidR="005941ED" w:rsidRPr="005941ED" w:rsidRDefault="005941ED" w:rsidP="005941ED">
      <w:pPr>
        <w:tabs>
          <w:tab w:val="left" w:pos="426"/>
          <w:tab w:val="left" w:pos="3976"/>
        </w:tabs>
        <w:ind w:left="0" w:right="-142" w:firstLine="567"/>
        <w:rPr>
          <w:sz w:val="18"/>
          <w:szCs w:val="18"/>
        </w:rPr>
      </w:pPr>
    </w:p>
    <w:p w:rsidR="005941ED" w:rsidRDefault="005941ED" w:rsidP="005941ED">
      <w:pPr>
        <w:tabs>
          <w:tab w:val="left" w:pos="426"/>
          <w:tab w:val="left" w:pos="3976"/>
        </w:tabs>
        <w:ind w:left="0" w:right="-142" w:firstLine="567"/>
        <w:rPr>
          <w:sz w:val="18"/>
          <w:szCs w:val="18"/>
        </w:rPr>
      </w:pPr>
      <w:proofErr w:type="gramStart"/>
      <w:r w:rsidRPr="005941ED">
        <w:rPr>
          <w:sz w:val="18"/>
          <w:szCs w:val="18"/>
        </w:rPr>
        <w:t xml:space="preserve">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w:t>
      </w:r>
      <w:r w:rsidRPr="005941ED">
        <w:rPr>
          <w:sz w:val="18"/>
          <w:szCs w:val="18"/>
        </w:rPr>
        <w:lastRenderedPageBreak/>
        <w:t>№ 696, руководствуясь Уставом Хомутовского муниципального образования</w:t>
      </w:r>
      <w:proofErr w:type="gramEnd"/>
      <w:r w:rsidRPr="005941ED">
        <w:rPr>
          <w:sz w:val="18"/>
          <w:szCs w:val="18"/>
        </w:rPr>
        <w:t>, Администрация Хомутовского муниципального образования</w:t>
      </w:r>
    </w:p>
    <w:p w:rsidR="005941ED" w:rsidRPr="005941ED" w:rsidRDefault="005941ED" w:rsidP="005941ED">
      <w:pPr>
        <w:tabs>
          <w:tab w:val="left" w:pos="426"/>
          <w:tab w:val="left" w:pos="3976"/>
        </w:tabs>
        <w:ind w:left="0" w:right="-142" w:firstLine="567"/>
        <w:rPr>
          <w:sz w:val="18"/>
          <w:szCs w:val="18"/>
        </w:rPr>
      </w:pPr>
    </w:p>
    <w:p w:rsidR="005941ED" w:rsidRPr="005941ED" w:rsidRDefault="005941ED" w:rsidP="005941ED">
      <w:pPr>
        <w:tabs>
          <w:tab w:val="left" w:pos="426"/>
          <w:tab w:val="left" w:pos="3976"/>
        </w:tabs>
        <w:ind w:left="0" w:right="-142" w:firstLine="567"/>
        <w:rPr>
          <w:sz w:val="18"/>
          <w:szCs w:val="18"/>
        </w:rPr>
      </w:pPr>
      <w:r w:rsidRPr="005941ED">
        <w:rPr>
          <w:sz w:val="18"/>
          <w:szCs w:val="18"/>
        </w:rPr>
        <w:t>ПОСТАНОВЛЯЕТ:</w:t>
      </w:r>
    </w:p>
    <w:p w:rsidR="005941ED" w:rsidRPr="005941ED" w:rsidRDefault="005941ED" w:rsidP="005941ED">
      <w:pPr>
        <w:tabs>
          <w:tab w:val="left" w:pos="426"/>
          <w:tab w:val="left" w:pos="3976"/>
        </w:tabs>
        <w:ind w:left="0" w:right="-142" w:firstLine="567"/>
        <w:rPr>
          <w:sz w:val="18"/>
          <w:szCs w:val="18"/>
        </w:rPr>
      </w:pPr>
      <w:r>
        <w:rPr>
          <w:sz w:val="18"/>
          <w:szCs w:val="18"/>
        </w:rPr>
        <w:t>1.</w:t>
      </w:r>
      <w:r w:rsidRPr="005941ED">
        <w:rPr>
          <w:sz w:val="18"/>
          <w:szCs w:val="18"/>
        </w:rPr>
        <w:t xml:space="preserve">Реализовать проект по благоустройству общественных пространств на сельских территориях «Фонарик» по адресу: Иркутская область, Иркутский район, </w:t>
      </w:r>
      <w:proofErr w:type="spellStart"/>
      <w:r w:rsidRPr="005941ED">
        <w:rPr>
          <w:sz w:val="18"/>
          <w:szCs w:val="18"/>
        </w:rPr>
        <w:t>с</w:t>
      </w:r>
      <w:proofErr w:type="gramStart"/>
      <w:r w:rsidRPr="005941ED">
        <w:rPr>
          <w:sz w:val="18"/>
          <w:szCs w:val="18"/>
        </w:rPr>
        <w:t>.Х</w:t>
      </w:r>
      <w:proofErr w:type="gramEnd"/>
      <w:r w:rsidRPr="005941ED">
        <w:rPr>
          <w:sz w:val="18"/>
          <w:szCs w:val="18"/>
        </w:rPr>
        <w:t>омутово</w:t>
      </w:r>
      <w:proofErr w:type="spellEnd"/>
      <w:r w:rsidRPr="005941ED">
        <w:rPr>
          <w:sz w:val="18"/>
          <w:szCs w:val="18"/>
        </w:rPr>
        <w:t xml:space="preserve">, </w:t>
      </w:r>
      <w:proofErr w:type="spellStart"/>
      <w:r w:rsidRPr="005941ED">
        <w:rPr>
          <w:sz w:val="18"/>
          <w:szCs w:val="18"/>
        </w:rPr>
        <w:t>ул.Кольцовская</w:t>
      </w:r>
      <w:proofErr w:type="spellEnd"/>
      <w:r w:rsidRPr="005941ED">
        <w:rPr>
          <w:sz w:val="18"/>
          <w:szCs w:val="18"/>
        </w:rPr>
        <w:t>, Кирова, Пожарная, Ирины Рогаль, Гоголя. Определить период реализации проекта «Фонарик» с 01.06.2026 по 30.09.2026.</w:t>
      </w:r>
    </w:p>
    <w:p w:rsidR="005941ED" w:rsidRPr="005941ED" w:rsidRDefault="005941ED" w:rsidP="005941ED">
      <w:pPr>
        <w:tabs>
          <w:tab w:val="left" w:pos="426"/>
          <w:tab w:val="left" w:pos="3976"/>
        </w:tabs>
        <w:ind w:left="0" w:right="-142" w:firstLine="567"/>
        <w:rPr>
          <w:sz w:val="18"/>
          <w:szCs w:val="18"/>
        </w:rPr>
      </w:pPr>
      <w:r>
        <w:rPr>
          <w:sz w:val="18"/>
          <w:szCs w:val="18"/>
        </w:rPr>
        <w:t>2.</w:t>
      </w:r>
      <w:r w:rsidRPr="005941ED">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5941ED" w:rsidRPr="005941ED" w:rsidRDefault="005941ED" w:rsidP="005941ED">
      <w:pPr>
        <w:tabs>
          <w:tab w:val="left" w:pos="426"/>
          <w:tab w:val="left" w:pos="3976"/>
        </w:tabs>
        <w:ind w:left="0" w:right="-142" w:firstLine="567"/>
        <w:rPr>
          <w:sz w:val="18"/>
          <w:szCs w:val="18"/>
        </w:rPr>
      </w:pPr>
      <w:r>
        <w:rPr>
          <w:sz w:val="18"/>
          <w:szCs w:val="18"/>
        </w:rPr>
        <w:t>3.</w:t>
      </w:r>
      <w:r w:rsidRPr="005941ED">
        <w:rPr>
          <w:sz w:val="18"/>
          <w:szCs w:val="18"/>
        </w:rPr>
        <w:t>Отделу бюджетного планирования предусмотреть средства на финансирование проекта «Фонарик» в бюджете поселения.</w:t>
      </w:r>
    </w:p>
    <w:p w:rsidR="005941ED" w:rsidRPr="005941ED" w:rsidRDefault="005941ED" w:rsidP="005941ED">
      <w:pPr>
        <w:tabs>
          <w:tab w:val="left" w:pos="426"/>
          <w:tab w:val="left" w:pos="3976"/>
        </w:tabs>
        <w:ind w:left="0" w:right="-142" w:firstLine="567"/>
        <w:rPr>
          <w:sz w:val="18"/>
          <w:szCs w:val="18"/>
        </w:rPr>
      </w:pPr>
      <w:r>
        <w:rPr>
          <w:sz w:val="18"/>
          <w:szCs w:val="18"/>
        </w:rPr>
        <w:t>4.</w:t>
      </w:r>
      <w:r w:rsidRPr="005941ED">
        <w:rPr>
          <w:sz w:val="18"/>
          <w:szCs w:val="18"/>
        </w:rPr>
        <w:t>Опубликовать настоящее постановление в установленном законом порядке.</w:t>
      </w:r>
    </w:p>
    <w:p w:rsidR="005941ED" w:rsidRPr="005941ED" w:rsidRDefault="005941ED" w:rsidP="005941ED">
      <w:pPr>
        <w:tabs>
          <w:tab w:val="left" w:pos="426"/>
          <w:tab w:val="left" w:pos="3976"/>
        </w:tabs>
        <w:ind w:left="0" w:right="-142" w:firstLine="567"/>
        <w:rPr>
          <w:sz w:val="18"/>
          <w:szCs w:val="18"/>
        </w:rPr>
      </w:pPr>
      <w:r>
        <w:rPr>
          <w:sz w:val="18"/>
          <w:szCs w:val="18"/>
        </w:rPr>
        <w:t>5.</w:t>
      </w:r>
      <w:proofErr w:type="gramStart"/>
      <w:r w:rsidRPr="005941ED">
        <w:rPr>
          <w:sz w:val="18"/>
          <w:szCs w:val="18"/>
        </w:rPr>
        <w:t>Контроль за</w:t>
      </w:r>
      <w:proofErr w:type="gramEnd"/>
      <w:r w:rsidRPr="005941ED">
        <w:rPr>
          <w:sz w:val="18"/>
          <w:szCs w:val="18"/>
        </w:rPr>
        <w:t xml:space="preserve"> исполнением настоящего постановления оставляю за собой.</w:t>
      </w:r>
    </w:p>
    <w:p w:rsidR="005941ED" w:rsidRPr="005941ED" w:rsidRDefault="005941ED" w:rsidP="005941ED">
      <w:pPr>
        <w:tabs>
          <w:tab w:val="left" w:pos="426"/>
          <w:tab w:val="left" w:pos="3976"/>
        </w:tabs>
        <w:ind w:left="0" w:right="-142" w:firstLine="426"/>
        <w:jc w:val="left"/>
        <w:rPr>
          <w:sz w:val="18"/>
          <w:szCs w:val="18"/>
        </w:rPr>
      </w:pPr>
    </w:p>
    <w:p w:rsidR="005941ED" w:rsidRPr="005941ED" w:rsidRDefault="005941ED" w:rsidP="005941ED">
      <w:pPr>
        <w:tabs>
          <w:tab w:val="left" w:pos="426"/>
          <w:tab w:val="left" w:pos="3976"/>
        </w:tabs>
        <w:ind w:left="0" w:right="-142" w:firstLine="426"/>
        <w:jc w:val="left"/>
        <w:rPr>
          <w:sz w:val="18"/>
          <w:szCs w:val="18"/>
        </w:rPr>
      </w:pPr>
    </w:p>
    <w:p w:rsidR="005941ED" w:rsidRDefault="005941ED" w:rsidP="005941ED">
      <w:pPr>
        <w:tabs>
          <w:tab w:val="left" w:pos="426"/>
          <w:tab w:val="left" w:pos="3976"/>
        </w:tabs>
        <w:ind w:left="0" w:right="-142" w:firstLine="426"/>
        <w:jc w:val="left"/>
        <w:rPr>
          <w:i/>
          <w:sz w:val="18"/>
          <w:szCs w:val="18"/>
        </w:rPr>
      </w:pPr>
      <w:r>
        <w:rPr>
          <w:sz w:val="18"/>
          <w:szCs w:val="18"/>
        </w:rPr>
        <w:t xml:space="preserve">                                                                                       </w:t>
      </w:r>
      <w:r w:rsidRPr="005941ED">
        <w:rPr>
          <w:i/>
          <w:sz w:val="18"/>
          <w:szCs w:val="18"/>
        </w:rPr>
        <w:t xml:space="preserve">Глава                                                                                      А.В. Иваненко  </w:t>
      </w:r>
    </w:p>
    <w:p w:rsidR="005941ED" w:rsidRDefault="005941ED" w:rsidP="005941ED">
      <w:pPr>
        <w:tabs>
          <w:tab w:val="left" w:pos="426"/>
          <w:tab w:val="left" w:pos="3976"/>
        </w:tabs>
        <w:ind w:left="0" w:right="-142" w:firstLine="426"/>
        <w:jc w:val="left"/>
        <w:rPr>
          <w:i/>
          <w:sz w:val="18"/>
          <w:szCs w:val="18"/>
        </w:rPr>
      </w:pPr>
    </w:p>
    <w:p w:rsidR="005941ED" w:rsidRPr="005941ED" w:rsidRDefault="005941ED" w:rsidP="005941ED">
      <w:pPr>
        <w:tabs>
          <w:tab w:val="left" w:pos="426"/>
          <w:tab w:val="left" w:pos="3976"/>
        </w:tabs>
        <w:ind w:left="0" w:right="-142" w:firstLine="426"/>
        <w:jc w:val="left"/>
        <w:rPr>
          <w:sz w:val="18"/>
          <w:szCs w:val="18"/>
        </w:rPr>
      </w:pPr>
    </w:p>
    <w:p w:rsidR="005941ED" w:rsidRPr="005941ED" w:rsidRDefault="005941ED" w:rsidP="005941ED">
      <w:pPr>
        <w:tabs>
          <w:tab w:val="left" w:pos="426"/>
          <w:tab w:val="left" w:pos="3976"/>
        </w:tabs>
        <w:ind w:left="0" w:right="-142" w:firstLine="426"/>
        <w:jc w:val="center"/>
        <w:rPr>
          <w:sz w:val="18"/>
          <w:szCs w:val="18"/>
        </w:rPr>
      </w:pPr>
      <w:r w:rsidRPr="005941ED">
        <w:rPr>
          <w:sz w:val="18"/>
          <w:szCs w:val="18"/>
        </w:rPr>
        <w:t>РОССИЙСКАЯ ФЕДЕРАЦИЯ</w:t>
      </w:r>
    </w:p>
    <w:p w:rsidR="005941ED" w:rsidRPr="005941ED" w:rsidRDefault="005941ED" w:rsidP="005941ED">
      <w:pPr>
        <w:tabs>
          <w:tab w:val="left" w:pos="426"/>
          <w:tab w:val="left" w:pos="3976"/>
        </w:tabs>
        <w:ind w:left="0" w:right="-142" w:firstLine="426"/>
        <w:jc w:val="center"/>
        <w:rPr>
          <w:sz w:val="18"/>
          <w:szCs w:val="18"/>
        </w:rPr>
      </w:pPr>
      <w:r w:rsidRPr="005941ED">
        <w:rPr>
          <w:sz w:val="18"/>
          <w:szCs w:val="18"/>
        </w:rPr>
        <w:t>ИРКУТСКАЯ ОБЛАСТЬ ИРКУТСКИЙ РАЙОН</w:t>
      </w:r>
    </w:p>
    <w:p w:rsidR="005941ED" w:rsidRPr="005941ED" w:rsidRDefault="005941ED" w:rsidP="005941ED">
      <w:pPr>
        <w:tabs>
          <w:tab w:val="left" w:pos="426"/>
          <w:tab w:val="left" w:pos="3976"/>
        </w:tabs>
        <w:ind w:left="0" w:right="-142" w:firstLine="426"/>
        <w:jc w:val="center"/>
        <w:rPr>
          <w:sz w:val="18"/>
          <w:szCs w:val="18"/>
        </w:rPr>
      </w:pPr>
      <w:r w:rsidRPr="005941ED">
        <w:rPr>
          <w:sz w:val="18"/>
          <w:szCs w:val="18"/>
        </w:rPr>
        <w:t>ХОМУТОВСКОЕ МУНИЦИПАЛЬНОЕ ОБРАЗОВАНИЕ</w:t>
      </w:r>
    </w:p>
    <w:p w:rsidR="005941ED" w:rsidRPr="005941ED" w:rsidRDefault="005941ED" w:rsidP="005941ED">
      <w:pPr>
        <w:tabs>
          <w:tab w:val="left" w:pos="426"/>
          <w:tab w:val="left" w:pos="3976"/>
        </w:tabs>
        <w:ind w:left="0" w:right="-142" w:firstLine="426"/>
        <w:jc w:val="center"/>
        <w:rPr>
          <w:sz w:val="18"/>
          <w:szCs w:val="18"/>
        </w:rPr>
      </w:pPr>
      <w:r w:rsidRPr="005941ED">
        <w:rPr>
          <w:sz w:val="18"/>
          <w:szCs w:val="18"/>
        </w:rPr>
        <w:t>АДМИНИСТРАЦИЯ</w:t>
      </w:r>
    </w:p>
    <w:p w:rsidR="005941ED" w:rsidRDefault="005941ED" w:rsidP="005941ED">
      <w:pPr>
        <w:tabs>
          <w:tab w:val="left" w:pos="426"/>
          <w:tab w:val="left" w:pos="3976"/>
        </w:tabs>
        <w:ind w:left="0" w:right="-142" w:firstLine="426"/>
        <w:jc w:val="center"/>
        <w:rPr>
          <w:sz w:val="18"/>
          <w:szCs w:val="18"/>
        </w:rPr>
      </w:pPr>
      <w:r w:rsidRPr="005941ED">
        <w:rPr>
          <w:sz w:val="18"/>
          <w:szCs w:val="18"/>
        </w:rPr>
        <w:t>ПОСТАНОВЛЕНИЕ</w:t>
      </w:r>
    </w:p>
    <w:p w:rsidR="003B6A8E" w:rsidRPr="005941ED" w:rsidRDefault="003B6A8E" w:rsidP="005941ED">
      <w:pPr>
        <w:tabs>
          <w:tab w:val="left" w:pos="426"/>
          <w:tab w:val="left" w:pos="3976"/>
        </w:tabs>
        <w:ind w:left="0" w:right="-142" w:firstLine="426"/>
        <w:jc w:val="center"/>
        <w:rPr>
          <w:sz w:val="18"/>
          <w:szCs w:val="18"/>
        </w:rPr>
      </w:pPr>
    </w:p>
    <w:p w:rsidR="005941ED" w:rsidRPr="005941ED" w:rsidRDefault="005941ED" w:rsidP="005941ED">
      <w:pPr>
        <w:tabs>
          <w:tab w:val="left" w:pos="426"/>
          <w:tab w:val="left" w:pos="3976"/>
        </w:tabs>
        <w:ind w:left="0" w:right="-142" w:firstLine="426"/>
        <w:jc w:val="left"/>
        <w:rPr>
          <w:sz w:val="18"/>
          <w:szCs w:val="18"/>
        </w:rPr>
      </w:pPr>
    </w:p>
    <w:p w:rsidR="005941ED" w:rsidRPr="007B6803" w:rsidRDefault="005941ED" w:rsidP="005941ED">
      <w:pPr>
        <w:tabs>
          <w:tab w:val="left" w:pos="426"/>
          <w:tab w:val="left" w:pos="3976"/>
        </w:tabs>
        <w:ind w:left="0" w:right="-142" w:firstLine="426"/>
        <w:jc w:val="left"/>
        <w:rPr>
          <w:sz w:val="18"/>
          <w:szCs w:val="18"/>
          <w:u w:val="single"/>
        </w:rPr>
      </w:pPr>
      <w:r w:rsidRPr="007B6803">
        <w:rPr>
          <w:sz w:val="18"/>
          <w:szCs w:val="18"/>
          <w:u w:val="single"/>
        </w:rPr>
        <w:t>21.03.2025  № 55 од</w:t>
      </w:r>
    </w:p>
    <w:p w:rsidR="007B6803" w:rsidRDefault="005941ED" w:rsidP="005941ED">
      <w:pPr>
        <w:tabs>
          <w:tab w:val="left" w:pos="426"/>
          <w:tab w:val="left" w:pos="3976"/>
        </w:tabs>
        <w:ind w:left="0" w:right="-142" w:firstLine="426"/>
        <w:jc w:val="left"/>
        <w:rPr>
          <w:sz w:val="18"/>
          <w:szCs w:val="18"/>
        </w:rPr>
      </w:pPr>
      <w:r w:rsidRPr="005941ED">
        <w:rPr>
          <w:sz w:val="18"/>
          <w:szCs w:val="18"/>
        </w:rPr>
        <w:t xml:space="preserve">       с. Хомутово    </w:t>
      </w:r>
    </w:p>
    <w:p w:rsidR="007B6803" w:rsidRDefault="007B6803" w:rsidP="005941ED">
      <w:pPr>
        <w:tabs>
          <w:tab w:val="left" w:pos="426"/>
          <w:tab w:val="left" w:pos="3976"/>
        </w:tabs>
        <w:ind w:left="0" w:right="-142" w:firstLine="426"/>
        <w:jc w:val="left"/>
        <w:rPr>
          <w:sz w:val="18"/>
          <w:szCs w:val="18"/>
        </w:rPr>
      </w:pPr>
    </w:p>
    <w:p w:rsidR="007B6803" w:rsidRPr="007B6803" w:rsidRDefault="007B6803" w:rsidP="007B6803">
      <w:pPr>
        <w:tabs>
          <w:tab w:val="left" w:pos="426"/>
          <w:tab w:val="left" w:pos="3976"/>
        </w:tabs>
        <w:ind w:left="0" w:right="-142" w:firstLine="567"/>
        <w:rPr>
          <w:sz w:val="18"/>
          <w:szCs w:val="18"/>
        </w:rPr>
      </w:pPr>
      <w:r w:rsidRPr="007B6803">
        <w:rPr>
          <w:sz w:val="18"/>
          <w:szCs w:val="18"/>
        </w:rPr>
        <w:t xml:space="preserve">О реализации проекта по благоустройству общественных пространств на сельских территориях «Искра» в </w:t>
      </w:r>
      <w:proofErr w:type="spellStart"/>
      <w:r w:rsidRPr="007B6803">
        <w:rPr>
          <w:sz w:val="18"/>
          <w:szCs w:val="18"/>
        </w:rPr>
        <w:t>с</w:t>
      </w:r>
      <w:proofErr w:type="gramStart"/>
      <w:r w:rsidRPr="007B6803">
        <w:rPr>
          <w:sz w:val="18"/>
          <w:szCs w:val="18"/>
        </w:rPr>
        <w:t>.Х</w:t>
      </w:r>
      <w:proofErr w:type="gramEnd"/>
      <w:r w:rsidRPr="007B6803">
        <w:rPr>
          <w:sz w:val="18"/>
          <w:szCs w:val="18"/>
        </w:rPr>
        <w:t>омутово</w:t>
      </w:r>
      <w:proofErr w:type="spellEnd"/>
      <w:r w:rsidRPr="007B6803">
        <w:rPr>
          <w:sz w:val="18"/>
          <w:szCs w:val="18"/>
        </w:rPr>
        <w:t xml:space="preserve">  Хомутовского муниципального образования</w:t>
      </w:r>
    </w:p>
    <w:p w:rsidR="007B6803" w:rsidRPr="007B6803" w:rsidRDefault="007B6803" w:rsidP="007B6803">
      <w:pPr>
        <w:tabs>
          <w:tab w:val="left" w:pos="426"/>
          <w:tab w:val="left" w:pos="3976"/>
        </w:tabs>
        <w:ind w:left="0" w:right="-142" w:firstLine="567"/>
        <w:rPr>
          <w:sz w:val="18"/>
          <w:szCs w:val="18"/>
        </w:rPr>
      </w:pPr>
    </w:p>
    <w:p w:rsidR="007B6803" w:rsidRPr="007B6803" w:rsidRDefault="007B6803" w:rsidP="007B6803">
      <w:pPr>
        <w:tabs>
          <w:tab w:val="left" w:pos="426"/>
          <w:tab w:val="left" w:pos="3976"/>
        </w:tabs>
        <w:ind w:left="0" w:right="-142" w:firstLine="567"/>
        <w:rPr>
          <w:sz w:val="18"/>
          <w:szCs w:val="18"/>
        </w:rPr>
      </w:pPr>
    </w:p>
    <w:p w:rsidR="007B6803" w:rsidRDefault="007B6803" w:rsidP="007B6803">
      <w:pPr>
        <w:tabs>
          <w:tab w:val="left" w:pos="426"/>
          <w:tab w:val="left" w:pos="3976"/>
        </w:tabs>
        <w:ind w:left="0" w:right="-142" w:firstLine="567"/>
        <w:rPr>
          <w:sz w:val="18"/>
          <w:szCs w:val="18"/>
        </w:rPr>
      </w:pPr>
      <w:proofErr w:type="gramStart"/>
      <w:r w:rsidRPr="007B6803">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7B6803">
        <w:rPr>
          <w:sz w:val="18"/>
          <w:szCs w:val="18"/>
        </w:rPr>
        <w:t>, Администрация Хомутовского муниципального образования</w:t>
      </w:r>
    </w:p>
    <w:p w:rsidR="007B6803" w:rsidRPr="007B6803" w:rsidRDefault="007B6803" w:rsidP="007B6803">
      <w:pPr>
        <w:tabs>
          <w:tab w:val="left" w:pos="426"/>
          <w:tab w:val="left" w:pos="3976"/>
        </w:tabs>
        <w:ind w:left="0" w:right="-142" w:firstLine="567"/>
        <w:rPr>
          <w:sz w:val="18"/>
          <w:szCs w:val="18"/>
        </w:rPr>
      </w:pPr>
    </w:p>
    <w:p w:rsidR="007B6803" w:rsidRDefault="007B6803" w:rsidP="007B6803">
      <w:pPr>
        <w:tabs>
          <w:tab w:val="left" w:pos="426"/>
          <w:tab w:val="left" w:pos="3976"/>
        </w:tabs>
        <w:ind w:left="0" w:right="-142" w:firstLine="567"/>
        <w:rPr>
          <w:sz w:val="18"/>
          <w:szCs w:val="18"/>
        </w:rPr>
      </w:pPr>
      <w:r w:rsidRPr="007B6803">
        <w:rPr>
          <w:sz w:val="18"/>
          <w:szCs w:val="18"/>
        </w:rPr>
        <w:t>ПОСТАНОВЛЯЕТ:</w:t>
      </w:r>
    </w:p>
    <w:p w:rsidR="007B6803" w:rsidRPr="007B6803" w:rsidRDefault="007B6803" w:rsidP="007B6803">
      <w:pPr>
        <w:tabs>
          <w:tab w:val="left" w:pos="426"/>
          <w:tab w:val="left" w:pos="3976"/>
        </w:tabs>
        <w:ind w:left="0" w:right="-142" w:firstLine="567"/>
        <w:rPr>
          <w:sz w:val="18"/>
          <w:szCs w:val="18"/>
        </w:rPr>
      </w:pPr>
    </w:p>
    <w:p w:rsidR="007B6803" w:rsidRPr="007B6803" w:rsidRDefault="007B6803" w:rsidP="007B6803">
      <w:pPr>
        <w:tabs>
          <w:tab w:val="left" w:pos="426"/>
          <w:tab w:val="left" w:pos="3976"/>
        </w:tabs>
        <w:ind w:left="0" w:right="-142" w:firstLine="567"/>
        <w:rPr>
          <w:sz w:val="18"/>
          <w:szCs w:val="18"/>
        </w:rPr>
      </w:pPr>
      <w:r>
        <w:rPr>
          <w:sz w:val="18"/>
          <w:szCs w:val="18"/>
        </w:rPr>
        <w:t>1.</w:t>
      </w:r>
      <w:r w:rsidRPr="007B6803">
        <w:rPr>
          <w:sz w:val="18"/>
          <w:szCs w:val="18"/>
        </w:rPr>
        <w:t xml:space="preserve">Реализовать проект по благоустройству общественных пространств на сельских территориях «Искра» по адресу: Иркутская область, Иркутский район, </w:t>
      </w:r>
      <w:proofErr w:type="spellStart"/>
      <w:r w:rsidRPr="007B6803">
        <w:rPr>
          <w:sz w:val="18"/>
          <w:szCs w:val="18"/>
        </w:rPr>
        <w:t>с</w:t>
      </w:r>
      <w:proofErr w:type="gramStart"/>
      <w:r w:rsidRPr="007B6803">
        <w:rPr>
          <w:sz w:val="18"/>
          <w:szCs w:val="18"/>
        </w:rPr>
        <w:t>.Х</w:t>
      </w:r>
      <w:proofErr w:type="gramEnd"/>
      <w:r w:rsidRPr="007B6803">
        <w:rPr>
          <w:sz w:val="18"/>
          <w:szCs w:val="18"/>
        </w:rPr>
        <w:t>омутово</w:t>
      </w:r>
      <w:proofErr w:type="spellEnd"/>
      <w:r w:rsidRPr="007B6803">
        <w:rPr>
          <w:sz w:val="18"/>
          <w:szCs w:val="18"/>
        </w:rPr>
        <w:t>, ул. Ракитная, Просторная, Славянская, Мира, пер. Дружный, пер. Кленовый. Определить период реализации проекта «Искра» с 01.06.2026 по 30.09.2026.</w:t>
      </w:r>
    </w:p>
    <w:p w:rsidR="007B6803" w:rsidRPr="007B6803" w:rsidRDefault="007B6803" w:rsidP="007B6803">
      <w:pPr>
        <w:tabs>
          <w:tab w:val="left" w:pos="426"/>
          <w:tab w:val="left" w:pos="3976"/>
        </w:tabs>
        <w:ind w:left="0" w:right="-142" w:firstLine="567"/>
        <w:rPr>
          <w:sz w:val="18"/>
          <w:szCs w:val="18"/>
        </w:rPr>
      </w:pPr>
      <w:r>
        <w:rPr>
          <w:sz w:val="18"/>
          <w:szCs w:val="18"/>
        </w:rPr>
        <w:t>2.</w:t>
      </w:r>
      <w:r w:rsidRPr="007B6803">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7B6803" w:rsidRPr="007B6803" w:rsidRDefault="007B6803" w:rsidP="007B6803">
      <w:pPr>
        <w:tabs>
          <w:tab w:val="left" w:pos="426"/>
          <w:tab w:val="left" w:pos="3976"/>
        </w:tabs>
        <w:ind w:left="0" w:right="-142" w:firstLine="567"/>
        <w:rPr>
          <w:sz w:val="18"/>
          <w:szCs w:val="18"/>
        </w:rPr>
      </w:pPr>
      <w:r>
        <w:rPr>
          <w:sz w:val="18"/>
          <w:szCs w:val="18"/>
        </w:rPr>
        <w:t>3.</w:t>
      </w:r>
      <w:r w:rsidRPr="007B6803">
        <w:rPr>
          <w:sz w:val="18"/>
          <w:szCs w:val="18"/>
        </w:rPr>
        <w:t>Отделу бюджетного планирования предусмотреть средства на финансирование проекта «Искра» в бюджете поселения.</w:t>
      </w:r>
    </w:p>
    <w:p w:rsidR="007B6803" w:rsidRPr="007B6803" w:rsidRDefault="007B6803" w:rsidP="007B6803">
      <w:pPr>
        <w:tabs>
          <w:tab w:val="left" w:pos="426"/>
          <w:tab w:val="left" w:pos="3976"/>
        </w:tabs>
        <w:ind w:left="0" w:right="-142" w:firstLine="567"/>
        <w:rPr>
          <w:sz w:val="18"/>
          <w:szCs w:val="18"/>
        </w:rPr>
      </w:pPr>
      <w:r>
        <w:rPr>
          <w:sz w:val="18"/>
          <w:szCs w:val="18"/>
        </w:rPr>
        <w:t>4.</w:t>
      </w:r>
      <w:r w:rsidRPr="007B6803">
        <w:rPr>
          <w:sz w:val="18"/>
          <w:szCs w:val="18"/>
        </w:rPr>
        <w:t>Опубликовать настоящее постановление в установленном законом порядке.</w:t>
      </w:r>
    </w:p>
    <w:p w:rsidR="007B6803" w:rsidRPr="007B6803" w:rsidRDefault="007B6803" w:rsidP="007B6803">
      <w:pPr>
        <w:tabs>
          <w:tab w:val="left" w:pos="426"/>
          <w:tab w:val="left" w:pos="3976"/>
        </w:tabs>
        <w:ind w:left="0" w:right="-142" w:firstLine="567"/>
        <w:rPr>
          <w:sz w:val="18"/>
          <w:szCs w:val="18"/>
        </w:rPr>
      </w:pPr>
      <w:r>
        <w:rPr>
          <w:sz w:val="18"/>
          <w:szCs w:val="18"/>
        </w:rPr>
        <w:t>5.</w:t>
      </w:r>
      <w:proofErr w:type="gramStart"/>
      <w:r w:rsidRPr="007B6803">
        <w:rPr>
          <w:sz w:val="18"/>
          <w:szCs w:val="18"/>
        </w:rPr>
        <w:t>Контроль за</w:t>
      </w:r>
      <w:proofErr w:type="gramEnd"/>
      <w:r w:rsidRPr="007B6803">
        <w:rPr>
          <w:sz w:val="18"/>
          <w:szCs w:val="18"/>
        </w:rPr>
        <w:t xml:space="preserve"> исполнением настоящего постановления оставляю за собой.</w:t>
      </w:r>
    </w:p>
    <w:p w:rsidR="007B6803" w:rsidRPr="007B6803" w:rsidRDefault="007B6803" w:rsidP="007B6803">
      <w:pPr>
        <w:tabs>
          <w:tab w:val="left" w:pos="426"/>
          <w:tab w:val="left" w:pos="3976"/>
        </w:tabs>
        <w:ind w:left="0" w:right="-142" w:firstLine="426"/>
        <w:jc w:val="left"/>
        <w:rPr>
          <w:sz w:val="18"/>
          <w:szCs w:val="18"/>
        </w:rPr>
      </w:pPr>
    </w:p>
    <w:p w:rsidR="0002720A" w:rsidRDefault="007B6803" w:rsidP="007B6803">
      <w:pPr>
        <w:tabs>
          <w:tab w:val="left" w:pos="426"/>
          <w:tab w:val="left" w:pos="3976"/>
        </w:tabs>
        <w:ind w:left="0" w:right="-142" w:firstLine="426"/>
        <w:jc w:val="left"/>
        <w:rPr>
          <w:i/>
          <w:sz w:val="18"/>
          <w:szCs w:val="18"/>
        </w:rPr>
      </w:pPr>
      <w:r>
        <w:rPr>
          <w:sz w:val="18"/>
          <w:szCs w:val="18"/>
        </w:rPr>
        <w:t xml:space="preserve">                                                                                   </w:t>
      </w:r>
      <w:r w:rsidRPr="007B6803">
        <w:rPr>
          <w:i/>
          <w:sz w:val="18"/>
          <w:szCs w:val="18"/>
        </w:rPr>
        <w:t xml:space="preserve">Глава                                                                                     А.В. Иваненко      </w:t>
      </w:r>
    </w:p>
    <w:p w:rsidR="0002720A" w:rsidRDefault="0002720A" w:rsidP="007B6803">
      <w:pPr>
        <w:tabs>
          <w:tab w:val="left" w:pos="426"/>
          <w:tab w:val="left" w:pos="3976"/>
        </w:tabs>
        <w:ind w:left="0" w:right="-142" w:firstLine="426"/>
        <w:jc w:val="left"/>
        <w:rPr>
          <w:i/>
          <w:sz w:val="18"/>
          <w:szCs w:val="18"/>
        </w:rPr>
      </w:pPr>
    </w:p>
    <w:p w:rsidR="007E3E9D" w:rsidRPr="007B6803" w:rsidRDefault="007B6803" w:rsidP="007B6803">
      <w:pPr>
        <w:tabs>
          <w:tab w:val="left" w:pos="426"/>
          <w:tab w:val="left" w:pos="3976"/>
        </w:tabs>
        <w:ind w:left="0" w:right="-142" w:firstLine="426"/>
        <w:jc w:val="left"/>
        <w:rPr>
          <w:i/>
          <w:sz w:val="18"/>
          <w:szCs w:val="18"/>
        </w:rPr>
      </w:pPr>
      <w:r w:rsidRPr="007B6803">
        <w:rPr>
          <w:i/>
          <w:sz w:val="18"/>
          <w:szCs w:val="18"/>
        </w:rPr>
        <w:t xml:space="preserve">                                                                                           </w:t>
      </w:r>
      <w:r w:rsidR="005941ED" w:rsidRPr="007B6803">
        <w:rPr>
          <w:i/>
          <w:sz w:val="18"/>
          <w:szCs w:val="18"/>
        </w:rPr>
        <w:t xml:space="preserve">                                                                                     </w:t>
      </w:r>
      <w:r w:rsidR="007E3E9D" w:rsidRPr="007B6803">
        <w:rPr>
          <w:i/>
          <w:sz w:val="18"/>
          <w:szCs w:val="18"/>
        </w:rPr>
        <w:t xml:space="preserve">                                                                                       </w:t>
      </w:r>
    </w:p>
    <w:p w:rsidR="0002720A" w:rsidRPr="0002720A" w:rsidRDefault="0002720A" w:rsidP="0002720A">
      <w:pPr>
        <w:tabs>
          <w:tab w:val="left" w:pos="426"/>
          <w:tab w:val="left" w:pos="3976"/>
        </w:tabs>
        <w:ind w:left="0" w:right="-142" w:firstLine="426"/>
        <w:jc w:val="left"/>
        <w:rPr>
          <w:sz w:val="18"/>
          <w:szCs w:val="18"/>
        </w:rPr>
      </w:pPr>
    </w:p>
    <w:p w:rsidR="0002720A" w:rsidRPr="0002720A" w:rsidRDefault="0002720A" w:rsidP="0002720A">
      <w:pPr>
        <w:tabs>
          <w:tab w:val="left" w:pos="426"/>
          <w:tab w:val="left" w:pos="3976"/>
        </w:tabs>
        <w:ind w:left="0" w:right="-142" w:firstLine="426"/>
        <w:jc w:val="center"/>
        <w:rPr>
          <w:sz w:val="18"/>
          <w:szCs w:val="18"/>
        </w:rPr>
      </w:pPr>
      <w:r w:rsidRPr="0002720A">
        <w:rPr>
          <w:sz w:val="18"/>
          <w:szCs w:val="18"/>
        </w:rPr>
        <w:t>РОССИЙСКАЯ ФЕДЕРАЦИЯ</w:t>
      </w:r>
    </w:p>
    <w:p w:rsidR="0002720A" w:rsidRPr="0002720A" w:rsidRDefault="0002720A" w:rsidP="0002720A">
      <w:pPr>
        <w:tabs>
          <w:tab w:val="left" w:pos="426"/>
          <w:tab w:val="left" w:pos="3976"/>
        </w:tabs>
        <w:ind w:left="0" w:right="-142" w:firstLine="426"/>
        <w:jc w:val="center"/>
        <w:rPr>
          <w:sz w:val="18"/>
          <w:szCs w:val="18"/>
        </w:rPr>
      </w:pPr>
      <w:r w:rsidRPr="0002720A">
        <w:rPr>
          <w:sz w:val="18"/>
          <w:szCs w:val="18"/>
        </w:rPr>
        <w:t>ИРКУТСКАЯ ОБЛАСТЬ ИРКУТСКИЙ РАЙОН</w:t>
      </w:r>
    </w:p>
    <w:p w:rsidR="0002720A" w:rsidRPr="0002720A" w:rsidRDefault="0002720A" w:rsidP="0002720A">
      <w:pPr>
        <w:tabs>
          <w:tab w:val="left" w:pos="426"/>
          <w:tab w:val="left" w:pos="3976"/>
        </w:tabs>
        <w:ind w:left="0" w:right="-142" w:firstLine="426"/>
        <w:jc w:val="center"/>
        <w:rPr>
          <w:sz w:val="18"/>
          <w:szCs w:val="18"/>
        </w:rPr>
      </w:pPr>
      <w:r w:rsidRPr="0002720A">
        <w:rPr>
          <w:sz w:val="18"/>
          <w:szCs w:val="18"/>
        </w:rPr>
        <w:t>ХОМУТОВСКОЕ МУНИЦИПАЛЬНОЕ ОБРАЗОВАНИЕ</w:t>
      </w:r>
    </w:p>
    <w:p w:rsidR="0002720A" w:rsidRPr="0002720A" w:rsidRDefault="0002720A" w:rsidP="0002720A">
      <w:pPr>
        <w:tabs>
          <w:tab w:val="left" w:pos="426"/>
          <w:tab w:val="left" w:pos="3976"/>
        </w:tabs>
        <w:ind w:left="0" w:right="-142" w:firstLine="426"/>
        <w:jc w:val="center"/>
        <w:rPr>
          <w:sz w:val="18"/>
          <w:szCs w:val="18"/>
        </w:rPr>
      </w:pPr>
      <w:r w:rsidRPr="0002720A">
        <w:rPr>
          <w:sz w:val="18"/>
          <w:szCs w:val="18"/>
        </w:rPr>
        <w:t>АДМИНИСТРАЦИЯ</w:t>
      </w:r>
    </w:p>
    <w:p w:rsidR="0002720A" w:rsidRPr="0002720A" w:rsidRDefault="0002720A" w:rsidP="0002720A">
      <w:pPr>
        <w:tabs>
          <w:tab w:val="left" w:pos="426"/>
          <w:tab w:val="left" w:pos="3976"/>
        </w:tabs>
        <w:ind w:left="0" w:right="-142" w:firstLine="426"/>
        <w:jc w:val="center"/>
        <w:rPr>
          <w:sz w:val="18"/>
          <w:szCs w:val="18"/>
        </w:rPr>
      </w:pPr>
      <w:r w:rsidRPr="0002720A">
        <w:rPr>
          <w:sz w:val="18"/>
          <w:szCs w:val="18"/>
        </w:rPr>
        <w:t>ПОСТАНОВЛЕНИЕ</w:t>
      </w:r>
    </w:p>
    <w:p w:rsidR="0002720A" w:rsidRPr="0002720A" w:rsidRDefault="0002720A" w:rsidP="0002720A">
      <w:pPr>
        <w:tabs>
          <w:tab w:val="left" w:pos="426"/>
          <w:tab w:val="left" w:pos="3976"/>
        </w:tabs>
        <w:ind w:left="0" w:right="-142" w:firstLine="426"/>
        <w:jc w:val="left"/>
        <w:rPr>
          <w:sz w:val="18"/>
          <w:szCs w:val="18"/>
        </w:rPr>
      </w:pPr>
    </w:p>
    <w:p w:rsidR="0002720A" w:rsidRPr="0002720A" w:rsidRDefault="0002720A" w:rsidP="0002720A">
      <w:pPr>
        <w:tabs>
          <w:tab w:val="left" w:pos="426"/>
          <w:tab w:val="left" w:pos="3976"/>
        </w:tabs>
        <w:ind w:left="0" w:right="-142" w:firstLine="426"/>
        <w:jc w:val="left"/>
        <w:rPr>
          <w:sz w:val="18"/>
          <w:szCs w:val="18"/>
          <w:u w:val="single"/>
        </w:rPr>
      </w:pPr>
      <w:r w:rsidRPr="0002720A">
        <w:rPr>
          <w:sz w:val="18"/>
          <w:szCs w:val="18"/>
          <w:u w:val="single"/>
        </w:rPr>
        <w:t>21.03.2025  № 56</w:t>
      </w:r>
      <w:r w:rsidR="003B6A8E">
        <w:rPr>
          <w:sz w:val="18"/>
          <w:szCs w:val="18"/>
          <w:u w:val="single"/>
        </w:rPr>
        <w:t xml:space="preserve"> </w:t>
      </w:r>
      <w:r w:rsidRPr="0002720A">
        <w:rPr>
          <w:sz w:val="18"/>
          <w:szCs w:val="18"/>
          <w:u w:val="single"/>
        </w:rPr>
        <w:t>од</w:t>
      </w:r>
    </w:p>
    <w:p w:rsidR="0002720A" w:rsidRDefault="0002720A" w:rsidP="0002720A">
      <w:pPr>
        <w:tabs>
          <w:tab w:val="left" w:pos="426"/>
          <w:tab w:val="left" w:pos="3976"/>
        </w:tabs>
        <w:ind w:left="0" w:right="-142" w:firstLine="426"/>
        <w:jc w:val="left"/>
        <w:rPr>
          <w:sz w:val="18"/>
          <w:szCs w:val="18"/>
        </w:rPr>
      </w:pPr>
      <w:r w:rsidRPr="0002720A">
        <w:rPr>
          <w:sz w:val="18"/>
          <w:szCs w:val="18"/>
        </w:rPr>
        <w:t xml:space="preserve">       с. Хомутово  </w:t>
      </w:r>
    </w:p>
    <w:p w:rsidR="0002720A" w:rsidRDefault="0002720A" w:rsidP="0002720A">
      <w:pPr>
        <w:tabs>
          <w:tab w:val="left" w:pos="426"/>
          <w:tab w:val="left" w:pos="3976"/>
        </w:tabs>
        <w:ind w:left="0" w:right="-142" w:firstLine="426"/>
        <w:jc w:val="left"/>
        <w:rPr>
          <w:sz w:val="18"/>
          <w:szCs w:val="18"/>
        </w:rPr>
      </w:pPr>
    </w:p>
    <w:p w:rsidR="00067632" w:rsidRPr="00067632" w:rsidRDefault="00067632" w:rsidP="00067632">
      <w:pPr>
        <w:tabs>
          <w:tab w:val="left" w:pos="426"/>
          <w:tab w:val="left" w:pos="3976"/>
        </w:tabs>
        <w:ind w:left="0" w:right="-142" w:firstLine="567"/>
        <w:rPr>
          <w:sz w:val="18"/>
          <w:szCs w:val="18"/>
        </w:rPr>
      </w:pPr>
      <w:r w:rsidRPr="00067632">
        <w:rPr>
          <w:sz w:val="18"/>
          <w:szCs w:val="18"/>
        </w:rPr>
        <w:t xml:space="preserve">О реализации проекта по благоустройству общественных пространств на сельских территориях «Безопасность» в </w:t>
      </w:r>
      <w:proofErr w:type="spellStart"/>
      <w:r w:rsidRPr="00067632">
        <w:rPr>
          <w:sz w:val="18"/>
          <w:szCs w:val="18"/>
        </w:rPr>
        <w:t>д</w:t>
      </w:r>
      <w:proofErr w:type="gramStart"/>
      <w:r w:rsidRPr="00067632">
        <w:rPr>
          <w:sz w:val="18"/>
          <w:szCs w:val="18"/>
        </w:rPr>
        <w:t>.К</w:t>
      </w:r>
      <w:proofErr w:type="gramEnd"/>
      <w:r w:rsidRPr="00067632">
        <w:rPr>
          <w:sz w:val="18"/>
          <w:szCs w:val="18"/>
        </w:rPr>
        <w:t>уда</w:t>
      </w:r>
      <w:proofErr w:type="spellEnd"/>
      <w:r w:rsidRPr="00067632">
        <w:rPr>
          <w:sz w:val="18"/>
          <w:szCs w:val="18"/>
        </w:rPr>
        <w:t xml:space="preserve">  Хомутовского муниципального образования</w:t>
      </w:r>
    </w:p>
    <w:p w:rsidR="00067632" w:rsidRPr="00067632" w:rsidRDefault="00067632" w:rsidP="00067632">
      <w:pPr>
        <w:tabs>
          <w:tab w:val="left" w:pos="426"/>
          <w:tab w:val="left" w:pos="3976"/>
        </w:tabs>
        <w:ind w:left="0" w:right="-142" w:firstLine="567"/>
        <w:rPr>
          <w:sz w:val="18"/>
          <w:szCs w:val="18"/>
        </w:rPr>
      </w:pPr>
    </w:p>
    <w:p w:rsidR="00067632" w:rsidRPr="00067632" w:rsidRDefault="00067632" w:rsidP="00067632">
      <w:pPr>
        <w:tabs>
          <w:tab w:val="left" w:pos="426"/>
          <w:tab w:val="left" w:pos="3976"/>
        </w:tabs>
        <w:ind w:left="0" w:right="-142" w:firstLine="567"/>
        <w:rPr>
          <w:sz w:val="18"/>
          <w:szCs w:val="18"/>
        </w:rPr>
      </w:pPr>
    </w:p>
    <w:p w:rsidR="00067632" w:rsidRPr="00067632" w:rsidRDefault="00067632" w:rsidP="00067632">
      <w:pPr>
        <w:tabs>
          <w:tab w:val="left" w:pos="426"/>
          <w:tab w:val="left" w:pos="3976"/>
        </w:tabs>
        <w:ind w:left="0" w:right="-142" w:firstLine="567"/>
        <w:rPr>
          <w:sz w:val="18"/>
          <w:szCs w:val="18"/>
        </w:rPr>
      </w:pPr>
      <w:proofErr w:type="gramStart"/>
      <w:r w:rsidRPr="00067632">
        <w:rPr>
          <w:sz w:val="18"/>
          <w:szCs w:val="18"/>
        </w:rPr>
        <w:t xml:space="preserve">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w:t>
      </w:r>
      <w:r w:rsidRPr="00067632">
        <w:rPr>
          <w:sz w:val="18"/>
          <w:szCs w:val="18"/>
        </w:rPr>
        <w:lastRenderedPageBreak/>
        <w:t>№ 696, руководствуясь Уставом Хомутовского муниципального образования</w:t>
      </w:r>
      <w:proofErr w:type="gramEnd"/>
      <w:r w:rsidRPr="00067632">
        <w:rPr>
          <w:sz w:val="18"/>
          <w:szCs w:val="18"/>
        </w:rPr>
        <w:t>, Администрация Хомутовского муниципального образования</w:t>
      </w:r>
    </w:p>
    <w:p w:rsidR="00067632" w:rsidRPr="00067632" w:rsidRDefault="00067632" w:rsidP="00067632">
      <w:pPr>
        <w:tabs>
          <w:tab w:val="left" w:pos="426"/>
          <w:tab w:val="left" w:pos="3976"/>
        </w:tabs>
        <w:ind w:left="0" w:right="-142" w:firstLine="567"/>
        <w:rPr>
          <w:sz w:val="18"/>
          <w:szCs w:val="18"/>
        </w:rPr>
      </w:pPr>
      <w:r w:rsidRPr="00067632">
        <w:rPr>
          <w:sz w:val="18"/>
          <w:szCs w:val="18"/>
        </w:rPr>
        <w:t>ПОСТАНОВЛЯЕТ:</w:t>
      </w:r>
    </w:p>
    <w:p w:rsidR="00067632" w:rsidRPr="00067632" w:rsidRDefault="00067632" w:rsidP="00067632">
      <w:pPr>
        <w:tabs>
          <w:tab w:val="left" w:pos="426"/>
          <w:tab w:val="left" w:pos="3976"/>
        </w:tabs>
        <w:ind w:left="0" w:right="-142" w:firstLine="567"/>
        <w:rPr>
          <w:sz w:val="18"/>
          <w:szCs w:val="18"/>
        </w:rPr>
      </w:pPr>
      <w:r>
        <w:rPr>
          <w:sz w:val="18"/>
          <w:szCs w:val="18"/>
        </w:rPr>
        <w:t>1.</w:t>
      </w:r>
      <w:r w:rsidRPr="00067632">
        <w:rPr>
          <w:sz w:val="18"/>
          <w:szCs w:val="18"/>
        </w:rPr>
        <w:t xml:space="preserve">Реализовать проект по благоустройству общественных пространств на сельских территориях «Безопасность» по адресу: Иркутская область, Иркутский район, </w:t>
      </w:r>
      <w:proofErr w:type="spellStart"/>
      <w:r w:rsidRPr="00067632">
        <w:rPr>
          <w:sz w:val="18"/>
          <w:szCs w:val="18"/>
        </w:rPr>
        <w:t>д</w:t>
      </w:r>
      <w:proofErr w:type="gramStart"/>
      <w:r w:rsidRPr="00067632">
        <w:rPr>
          <w:sz w:val="18"/>
          <w:szCs w:val="18"/>
        </w:rPr>
        <w:t>.К</w:t>
      </w:r>
      <w:proofErr w:type="gramEnd"/>
      <w:r w:rsidRPr="00067632">
        <w:rPr>
          <w:sz w:val="18"/>
          <w:szCs w:val="18"/>
        </w:rPr>
        <w:t>уда</w:t>
      </w:r>
      <w:proofErr w:type="spellEnd"/>
      <w:r w:rsidRPr="00067632">
        <w:rPr>
          <w:sz w:val="18"/>
          <w:szCs w:val="18"/>
        </w:rPr>
        <w:t xml:space="preserve">, </w:t>
      </w:r>
      <w:proofErr w:type="spellStart"/>
      <w:r w:rsidRPr="00067632">
        <w:rPr>
          <w:sz w:val="18"/>
          <w:szCs w:val="18"/>
        </w:rPr>
        <w:t>ул.Спортивная</w:t>
      </w:r>
      <w:proofErr w:type="spellEnd"/>
      <w:r w:rsidRPr="00067632">
        <w:rPr>
          <w:sz w:val="18"/>
          <w:szCs w:val="18"/>
        </w:rPr>
        <w:t>, д.1б. Определить период реализации проекта «Безопасность» с 01.06.2026 по 30.09.2026.</w:t>
      </w:r>
    </w:p>
    <w:p w:rsidR="00067632" w:rsidRPr="00067632" w:rsidRDefault="00067632" w:rsidP="00067632">
      <w:pPr>
        <w:tabs>
          <w:tab w:val="left" w:pos="426"/>
          <w:tab w:val="left" w:pos="3976"/>
        </w:tabs>
        <w:ind w:left="0" w:right="-142" w:firstLine="567"/>
        <w:rPr>
          <w:sz w:val="18"/>
          <w:szCs w:val="18"/>
        </w:rPr>
      </w:pPr>
      <w:r>
        <w:rPr>
          <w:sz w:val="18"/>
          <w:szCs w:val="18"/>
        </w:rPr>
        <w:t>2.</w:t>
      </w:r>
      <w:r w:rsidRPr="00067632">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067632" w:rsidRPr="00067632" w:rsidRDefault="00067632" w:rsidP="00067632">
      <w:pPr>
        <w:tabs>
          <w:tab w:val="left" w:pos="426"/>
          <w:tab w:val="left" w:pos="3976"/>
        </w:tabs>
        <w:ind w:left="0" w:right="-142" w:firstLine="567"/>
        <w:rPr>
          <w:sz w:val="18"/>
          <w:szCs w:val="18"/>
        </w:rPr>
      </w:pPr>
      <w:r>
        <w:rPr>
          <w:sz w:val="18"/>
          <w:szCs w:val="18"/>
        </w:rPr>
        <w:t>3.</w:t>
      </w:r>
      <w:r w:rsidRPr="00067632">
        <w:rPr>
          <w:sz w:val="18"/>
          <w:szCs w:val="18"/>
        </w:rPr>
        <w:t>Отделу бюджетного планирования предусмотреть средства на финансирование проекта «Безопасность» в бюджете поселения.</w:t>
      </w:r>
    </w:p>
    <w:p w:rsidR="00067632" w:rsidRPr="00067632" w:rsidRDefault="00067632" w:rsidP="00067632">
      <w:pPr>
        <w:tabs>
          <w:tab w:val="left" w:pos="426"/>
          <w:tab w:val="left" w:pos="3976"/>
        </w:tabs>
        <w:ind w:left="0" w:right="-142" w:firstLine="567"/>
        <w:rPr>
          <w:sz w:val="18"/>
          <w:szCs w:val="18"/>
        </w:rPr>
      </w:pPr>
      <w:r>
        <w:rPr>
          <w:sz w:val="18"/>
          <w:szCs w:val="18"/>
        </w:rPr>
        <w:t>4.</w:t>
      </w:r>
      <w:r w:rsidRPr="00067632">
        <w:rPr>
          <w:sz w:val="18"/>
          <w:szCs w:val="18"/>
        </w:rPr>
        <w:t>Опубликовать настоящее постановление в установленном законом порядке.</w:t>
      </w:r>
    </w:p>
    <w:p w:rsidR="00067632" w:rsidRPr="00067632" w:rsidRDefault="00067632" w:rsidP="00067632">
      <w:pPr>
        <w:tabs>
          <w:tab w:val="left" w:pos="426"/>
          <w:tab w:val="left" w:pos="3976"/>
        </w:tabs>
        <w:ind w:left="0" w:right="-142" w:firstLine="567"/>
        <w:rPr>
          <w:sz w:val="18"/>
          <w:szCs w:val="18"/>
        </w:rPr>
      </w:pPr>
      <w:r>
        <w:rPr>
          <w:sz w:val="18"/>
          <w:szCs w:val="18"/>
        </w:rPr>
        <w:t>5.</w:t>
      </w:r>
      <w:proofErr w:type="gramStart"/>
      <w:r w:rsidRPr="00067632">
        <w:rPr>
          <w:sz w:val="18"/>
          <w:szCs w:val="18"/>
        </w:rPr>
        <w:t>Контроль за</w:t>
      </w:r>
      <w:proofErr w:type="gramEnd"/>
      <w:r w:rsidRPr="00067632">
        <w:rPr>
          <w:sz w:val="18"/>
          <w:szCs w:val="18"/>
        </w:rPr>
        <w:t xml:space="preserve"> исполнением настоящего постановления оставляю за собой.</w:t>
      </w:r>
    </w:p>
    <w:p w:rsidR="00067632" w:rsidRPr="00067632" w:rsidRDefault="00067632" w:rsidP="00067632">
      <w:pPr>
        <w:tabs>
          <w:tab w:val="left" w:pos="426"/>
          <w:tab w:val="left" w:pos="3976"/>
        </w:tabs>
        <w:ind w:left="0" w:right="-142" w:firstLine="426"/>
        <w:jc w:val="left"/>
        <w:rPr>
          <w:sz w:val="18"/>
          <w:szCs w:val="18"/>
        </w:rPr>
      </w:pPr>
    </w:p>
    <w:p w:rsidR="00067632" w:rsidRPr="00067632" w:rsidRDefault="00067632" w:rsidP="00067632">
      <w:pPr>
        <w:tabs>
          <w:tab w:val="left" w:pos="426"/>
          <w:tab w:val="left" w:pos="3976"/>
        </w:tabs>
        <w:ind w:left="0" w:right="-142" w:firstLine="426"/>
        <w:jc w:val="left"/>
        <w:rPr>
          <w:sz w:val="18"/>
          <w:szCs w:val="18"/>
        </w:rPr>
      </w:pPr>
    </w:p>
    <w:p w:rsidR="00067632" w:rsidRDefault="00067632" w:rsidP="00067632">
      <w:pPr>
        <w:tabs>
          <w:tab w:val="left" w:pos="426"/>
          <w:tab w:val="left" w:pos="3976"/>
        </w:tabs>
        <w:ind w:left="0" w:right="-142" w:firstLine="426"/>
        <w:jc w:val="left"/>
        <w:rPr>
          <w:i/>
          <w:sz w:val="18"/>
          <w:szCs w:val="18"/>
        </w:rPr>
      </w:pPr>
      <w:r>
        <w:rPr>
          <w:sz w:val="18"/>
          <w:szCs w:val="18"/>
        </w:rPr>
        <w:t xml:space="preserve">                                                                                           </w:t>
      </w:r>
      <w:r w:rsidRPr="00067632">
        <w:rPr>
          <w:i/>
          <w:sz w:val="18"/>
          <w:szCs w:val="18"/>
        </w:rPr>
        <w:t xml:space="preserve">Глава                                                                              А.В. Иваненко    </w:t>
      </w:r>
    </w:p>
    <w:p w:rsidR="00067632" w:rsidRDefault="00067632" w:rsidP="00067632">
      <w:pPr>
        <w:tabs>
          <w:tab w:val="left" w:pos="426"/>
          <w:tab w:val="left" w:pos="3976"/>
        </w:tabs>
        <w:ind w:left="0" w:right="-142" w:firstLine="426"/>
        <w:jc w:val="left"/>
        <w:rPr>
          <w:i/>
          <w:sz w:val="18"/>
          <w:szCs w:val="18"/>
        </w:rPr>
      </w:pPr>
    </w:p>
    <w:p w:rsidR="003B6A8E" w:rsidRDefault="003B6A8E" w:rsidP="00067632">
      <w:pPr>
        <w:tabs>
          <w:tab w:val="left" w:pos="426"/>
          <w:tab w:val="left" w:pos="3976"/>
        </w:tabs>
        <w:ind w:left="0" w:right="-142" w:firstLine="426"/>
        <w:jc w:val="left"/>
        <w:rPr>
          <w:i/>
          <w:sz w:val="18"/>
          <w:szCs w:val="18"/>
        </w:rPr>
      </w:pPr>
    </w:p>
    <w:p w:rsidR="00067632" w:rsidRDefault="00067632" w:rsidP="00067632">
      <w:pPr>
        <w:tabs>
          <w:tab w:val="left" w:pos="426"/>
          <w:tab w:val="left" w:pos="3976"/>
        </w:tabs>
        <w:ind w:left="0" w:right="-142" w:firstLine="426"/>
        <w:jc w:val="left"/>
        <w:rPr>
          <w:i/>
          <w:sz w:val="18"/>
          <w:szCs w:val="18"/>
        </w:rPr>
      </w:pPr>
    </w:p>
    <w:p w:rsidR="00067632" w:rsidRPr="00067632" w:rsidRDefault="00067632" w:rsidP="00067632">
      <w:pPr>
        <w:tabs>
          <w:tab w:val="left" w:pos="426"/>
          <w:tab w:val="left" w:pos="3976"/>
        </w:tabs>
        <w:ind w:left="0" w:right="-142" w:firstLine="426"/>
        <w:jc w:val="center"/>
        <w:rPr>
          <w:sz w:val="18"/>
          <w:szCs w:val="18"/>
        </w:rPr>
      </w:pPr>
      <w:r w:rsidRPr="00067632">
        <w:rPr>
          <w:sz w:val="18"/>
          <w:szCs w:val="18"/>
        </w:rPr>
        <w:t>РОССИЙСКАЯ ФЕДЕРАЦИЯ</w:t>
      </w:r>
    </w:p>
    <w:p w:rsidR="00067632" w:rsidRPr="00067632" w:rsidRDefault="00067632" w:rsidP="00067632">
      <w:pPr>
        <w:tabs>
          <w:tab w:val="left" w:pos="426"/>
          <w:tab w:val="left" w:pos="3976"/>
        </w:tabs>
        <w:ind w:left="0" w:right="-142" w:firstLine="426"/>
        <w:jc w:val="center"/>
        <w:rPr>
          <w:sz w:val="18"/>
          <w:szCs w:val="18"/>
        </w:rPr>
      </w:pPr>
      <w:r w:rsidRPr="00067632">
        <w:rPr>
          <w:sz w:val="18"/>
          <w:szCs w:val="18"/>
        </w:rPr>
        <w:t>ИРКУТСКАЯ ОБЛАСТЬ ИРКУТСКИЙ РАЙОН</w:t>
      </w:r>
    </w:p>
    <w:p w:rsidR="00067632" w:rsidRPr="00067632" w:rsidRDefault="00067632" w:rsidP="00067632">
      <w:pPr>
        <w:tabs>
          <w:tab w:val="left" w:pos="426"/>
          <w:tab w:val="left" w:pos="3976"/>
        </w:tabs>
        <w:ind w:left="0" w:right="-142" w:firstLine="426"/>
        <w:jc w:val="center"/>
        <w:rPr>
          <w:sz w:val="18"/>
          <w:szCs w:val="18"/>
        </w:rPr>
      </w:pPr>
      <w:r w:rsidRPr="00067632">
        <w:rPr>
          <w:sz w:val="18"/>
          <w:szCs w:val="18"/>
        </w:rPr>
        <w:t>ХОМУТОВСКОЕ МУНИЦИПАЛЬНОЕ ОБРАЗОВАНИЕ</w:t>
      </w:r>
    </w:p>
    <w:p w:rsidR="00067632" w:rsidRPr="00067632" w:rsidRDefault="00067632" w:rsidP="00067632">
      <w:pPr>
        <w:tabs>
          <w:tab w:val="left" w:pos="426"/>
          <w:tab w:val="left" w:pos="3976"/>
        </w:tabs>
        <w:ind w:left="0" w:right="-142" w:firstLine="426"/>
        <w:jc w:val="center"/>
        <w:rPr>
          <w:sz w:val="18"/>
          <w:szCs w:val="18"/>
        </w:rPr>
      </w:pPr>
      <w:r w:rsidRPr="00067632">
        <w:rPr>
          <w:sz w:val="18"/>
          <w:szCs w:val="18"/>
        </w:rPr>
        <w:t>АДМИНИСТРАЦИЯ</w:t>
      </w:r>
    </w:p>
    <w:p w:rsidR="00067632" w:rsidRPr="00067632" w:rsidRDefault="00067632" w:rsidP="00067632">
      <w:pPr>
        <w:tabs>
          <w:tab w:val="left" w:pos="426"/>
          <w:tab w:val="left" w:pos="3976"/>
        </w:tabs>
        <w:ind w:left="0" w:right="-142" w:firstLine="426"/>
        <w:jc w:val="center"/>
        <w:rPr>
          <w:sz w:val="18"/>
          <w:szCs w:val="18"/>
        </w:rPr>
      </w:pPr>
      <w:r w:rsidRPr="00067632">
        <w:rPr>
          <w:sz w:val="18"/>
          <w:szCs w:val="18"/>
        </w:rPr>
        <w:t>ПОСТАНОВЛЕНИЕ</w:t>
      </w:r>
    </w:p>
    <w:p w:rsidR="00067632" w:rsidRPr="00067632" w:rsidRDefault="00067632" w:rsidP="00067632">
      <w:pPr>
        <w:tabs>
          <w:tab w:val="left" w:pos="426"/>
          <w:tab w:val="left" w:pos="3976"/>
        </w:tabs>
        <w:ind w:left="0" w:right="-142" w:firstLine="426"/>
        <w:jc w:val="left"/>
        <w:rPr>
          <w:sz w:val="18"/>
          <w:szCs w:val="18"/>
        </w:rPr>
      </w:pPr>
    </w:p>
    <w:p w:rsidR="00067632" w:rsidRPr="00067632" w:rsidRDefault="00067632" w:rsidP="00067632">
      <w:pPr>
        <w:tabs>
          <w:tab w:val="left" w:pos="426"/>
          <w:tab w:val="left" w:pos="3976"/>
        </w:tabs>
        <w:ind w:left="0" w:right="-142" w:firstLine="426"/>
        <w:jc w:val="left"/>
        <w:rPr>
          <w:sz w:val="18"/>
          <w:szCs w:val="18"/>
          <w:u w:val="single"/>
        </w:rPr>
      </w:pPr>
      <w:r w:rsidRPr="00067632">
        <w:rPr>
          <w:sz w:val="18"/>
          <w:szCs w:val="18"/>
          <w:u w:val="single"/>
        </w:rPr>
        <w:t>21.03.2025  № 57од</w:t>
      </w:r>
    </w:p>
    <w:p w:rsidR="00067632" w:rsidRDefault="00067632" w:rsidP="00067632">
      <w:pPr>
        <w:tabs>
          <w:tab w:val="left" w:pos="426"/>
          <w:tab w:val="left" w:pos="3976"/>
        </w:tabs>
        <w:ind w:left="0" w:right="-142" w:firstLine="426"/>
        <w:jc w:val="left"/>
        <w:rPr>
          <w:sz w:val="18"/>
          <w:szCs w:val="18"/>
        </w:rPr>
      </w:pPr>
      <w:r w:rsidRPr="00067632">
        <w:rPr>
          <w:sz w:val="18"/>
          <w:szCs w:val="18"/>
        </w:rPr>
        <w:t xml:space="preserve">       с. Хомутово </w:t>
      </w:r>
    </w:p>
    <w:p w:rsidR="00523E90" w:rsidRDefault="00523E90" w:rsidP="00067632">
      <w:pPr>
        <w:tabs>
          <w:tab w:val="left" w:pos="426"/>
          <w:tab w:val="left" w:pos="3976"/>
        </w:tabs>
        <w:ind w:left="0" w:right="-142" w:firstLine="426"/>
        <w:jc w:val="left"/>
        <w:rPr>
          <w:sz w:val="18"/>
          <w:szCs w:val="18"/>
        </w:rPr>
      </w:pPr>
    </w:p>
    <w:p w:rsidR="00523E90" w:rsidRPr="00523E90" w:rsidRDefault="00523E90" w:rsidP="00523E90">
      <w:pPr>
        <w:tabs>
          <w:tab w:val="left" w:pos="426"/>
          <w:tab w:val="left" w:pos="3976"/>
        </w:tabs>
        <w:ind w:left="0" w:right="-142" w:firstLine="567"/>
        <w:rPr>
          <w:sz w:val="18"/>
          <w:szCs w:val="18"/>
        </w:rPr>
      </w:pPr>
      <w:r w:rsidRPr="00523E90">
        <w:rPr>
          <w:sz w:val="18"/>
          <w:szCs w:val="18"/>
        </w:rPr>
        <w:t xml:space="preserve">О реализации проекта по благоустройству общественных пространств на сельских территориях «Спорт норма жизни – ограждение» в </w:t>
      </w:r>
      <w:proofErr w:type="spellStart"/>
      <w:r w:rsidRPr="00523E90">
        <w:rPr>
          <w:sz w:val="18"/>
          <w:szCs w:val="18"/>
        </w:rPr>
        <w:t>д</w:t>
      </w:r>
      <w:proofErr w:type="gramStart"/>
      <w:r w:rsidRPr="00523E90">
        <w:rPr>
          <w:sz w:val="18"/>
          <w:szCs w:val="18"/>
        </w:rPr>
        <w:t>.К</w:t>
      </w:r>
      <w:proofErr w:type="gramEnd"/>
      <w:r w:rsidRPr="00523E90">
        <w:rPr>
          <w:sz w:val="18"/>
          <w:szCs w:val="18"/>
        </w:rPr>
        <w:t>уда</w:t>
      </w:r>
      <w:proofErr w:type="spellEnd"/>
      <w:r w:rsidRPr="00523E90">
        <w:rPr>
          <w:sz w:val="18"/>
          <w:szCs w:val="18"/>
        </w:rPr>
        <w:t xml:space="preserve">  Хомутовского муниципального образования</w:t>
      </w:r>
    </w:p>
    <w:p w:rsidR="00523E90" w:rsidRPr="00523E90" w:rsidRDefault="00523E90" w:rsidP="00523E90">
      <w:pPr>
        <w:tabs>
          <w:tab w:val="left" w:pos="426"/>
          <w:tab w:val="left" w:pos="3976"/>
        </w:tabs>
        <w:ind w:left="0" w:right="-142" w:firstLine="567"/>
        <w:rPr>
          <w:sz w:val="18"/>
          <w:szCs w:val="18"/>
        </w:rPr>
      </w:pPr>
    </w:p>
    <w:p w:rsidR="00523E90" w:rsidRPr="00523E90" w:rsidRDefault="00523E90" w:rsidP="00523E90">
      <w:pPr>
        <w:tabs>
          <w:tab w:val="left" w:pos="426"/>
          <w:tab w:val="left" w:pos="3976"/>
        </w:tabs>
        <w:ind w:left="0" w:right="-142" w:firstLine="567"/>
        <w:rPr>
          <w:sz w:val="18"/>
          <w:szCs w:val="18"/>
        </w:rPr>
      </w:pPr>
    </w:p>
    <w:p w:rsidR="00523E90" w:rsidRDefault="00523E90" w:rsidP="00523E90">
      <w:pPr>
        <w:tabs>
          <w:tab w:val="left" w:pos="426"/>
          <w:tab w:val="left" w:pos="3976"/>
        </w:tabs>
        <w:ind w:left="0" w:right="-142" w:firstLine="567"/>
        <w:rPr>
          <w:sz w:val="18"/>
          <w:szCs w:val="18"/>
        </w:rPr>
      </w:pPr>
      <w:proofErr w:type="gramStart"/>
      <w:r w:rsidRPr="00523E90">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523E90">
        <w:rPr>
          <w:sz w:val="18"/>
          <w:szCs w:val="18"/>
        </w:rPr>
        <w:t>, Администрация Хомутовского муниципального образования</w:t>
      </w:r>
    </w:p>
    <w:p w:rsidR="00523E90" w:rsidRPr="00523E90" w:rsidRDefault="00523E90" w:rsidP="00523E90">
      <w:pPr>
        <w:tabs>
          <w:tab w:val="left" w:pos="426"/>
          <w:tab w:val="left" w:pos="3976"/>
        </w:tabs>
        <w:ind w:left="0" w:right="-142" w:firstLine="567"/>
        <w:rPr>
          <w:sz w:val="18"/>
          <w:szCs w:val="18"/>
        </w:rPr>
      </w:pPr>
    </w:p>
    <w:p w:rsidR="00523E90" w:rsidRDefault="00523E90" w:rsidP="00523E90">
      <w:pPr>
        <w:tabs>
          <w:tab w:val="left" w:pos="426"/>
          <w:tab w:val="left" w:pos="3976"/>
        </w:tabs>
        <w:ind w:left="0" w:right="-142" w:firstLine="567"/>
        <w:rPr>
          <w:sz w:val="18"/>
          <w:szCs w:val="18"/>
        </w:rPr>
      </w:pPr>
      <w:r w:rsidRPr="00523E90">
        <w:rPr>
          <w:sz w:val="18"/>
          <w:szCs w:val="18"/>
        </w:rPr>
        <w:t>ПОСТАНОВЛЯЕТ:</w:t>
      </w:r>
    </w:p>
    <w:p w:rsidR="00523E90" w:rsidRPr="00523E90" w:rsidRDefault="00523E90" w:rsidP="00523E90">
      <w:pPr>
        <w:tabs>
          <w:tab w:val="left" w:pos="426"/>
          <w:tab w:val="left" w:pos="3976"/>
        </w:tabs>
        <w:ind w:left="0" w:right="-142" w:firstLine="567"/>
        <w:rPr>
          <w:sz w:val="18"/>
          <w:szCs w:val="18"/>
        </w:rPr>
      </w:pPr>
    </w:p>
    <w:p w:rsidR="00523E90" w:rsidRPr="00523E90" w:rsidRDefault="00523E90" w:rsidP="00523E90">
      <w:pPr>
        <w:tabs>
          <w:tab w:val="left" w:pos="426"/>
          <w:tab w:val="left" w:pos="3976"/>
        </w:tabs>
        <w:ind w:left="0" w:right="-142" w:firstLine="567"/>
        <w:rPr>
          <w:sz w:val="18"/>
          <w:szCs w:val="18"/>
        </w:rPr>
      </w:pPr>
      <w:r>
        <w:rPr>
          <w:sz w:val="18"/>
          <w:szCs w:val="18"/>
        </w:rPr>
        <w:t>1.</w:t>
      </w:r>
      <w:r w:rsidRPr="00523E90">
        <w:rPr>
          <w:sz w:val="18"/>
          <w:szCs w:val="18"/>
        </w:rPr>
        <w:t xml:space="preserve">Реализовать проект по благоустройству общественных пространств на сельских территориях «Спорт норма жизни – ограждение» по адресу: Иркутская область, Иркутский район, </w:t>
      </w:r>
      <w:proofErr w:type="spellStart"/>
      <w:r w:rsidRPr="00523E90">
        <w:rPr>
          <w:sz w:val="18"/>
          <w:szCs w:val="18"/>
        </w:rPr>
        <w:t>д</w:t>
      </w:r>
      <w:proofErr w:type="gramStart"/>
      <w:r w:rsidRPr="00523E90">
        <w:rPr>
          <w:sz w:val="18"/>
          <w:szCs w:val="18"/>
        </w:rPr>
        <w:t>.К</w:t>
      </w:r>
      <w:proofErr w:type="gramEnd"/>
      <w:r w:rsidRPr="00523E90">
        <w:rPr>
          <w:sz w:val="18"/>
          <w:szCs w:val="18"/>
        </w:rPr>
        <w:t>уда</w:t>
      </w:r>
      <w:proofErr w:type="spellEnd"/>
      <w:r w:rsidRPr="00523E90">
        <w:rPr>
          <w:sz w:val="18"/>
          <w:szCs w:val="18"/>
        </w:rPr>
        <w:t>, ул. Спортивная 1б. Определить период реализации проекта «Спорт норма жизни – ограждение» с 01.06.2026 по 30.09.2026.</w:t>
      </w:r>
    </w:p>
    <w:p w:rsidR="00523E90" w:rsidRPr="00523E90" w:rsidRDefault="00523E90" w:rsidP="00523E90">
      <w:pPr>
        <w:tabs>
          <w:tab w:val="left" w:pos="426"/>
          <w:tab w:val="left" w:pos="3976"/>
        </w:tabs>
        <w:ind w:left="0" w:right="-142" w:firstLine="567"/>
        <w:rPr>
          <w:sz w:val="18"/>
          <w:szCs w:val="18"/>
        </w:rPr>
      </w:pPr>
      <w:r>
        <w:rPr>
          <w:sz w:val="18"/>
          <w:szCs w:val="18"/>
        </w:rPr>
        <w:t>2.</w:t>
      </w:r>
      <w:r w:rsidRPr="00523E90">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523E90" w:rsidRPr="00523E90" w:rsidRDefault="00523E90" w:rsidP="00523E90">
      <w:pPr>
        <w:tabs>
          <w:tab w:val="left" w:pos="426"/>
          <w:tab w:val="left" w:pos="3976"/>
        </w:tabs>
        <w:ind w:left="0" w:right="-142" w:firstLine="567"/>
        <w:rPr>
          <w:sz w:val="18"/>
          <w:szCs w:val="18"/>
        </w:rPr>
      </w:pPr>
      <w:r>
        <w:rPr>
          <w:sz w:val="18"/>
          <w:szCs w:val="18"/>
        </w:rPr>
        <w:t>3.</w:t>
      </w:r>
      <w:r w:rsidRPr="00523E90">
        <w:rPr>
          <w:sz w:val="18"/>
          <w:szCs w:val="18"/>
        </w:rPr>
        <w:t>Отделу бюджетного планирования предусмотреть средства на финансирование проекта «Спорт норма жизни – ограждение» в бюджете поселения.</w:t>
      </w:r>
    </w:p>
    <w:p w:rsidR="00523E90" w:rsidRPr="00523E90" w:rsidRDefault="00523E90" w:rsidP="00523E90">
      <w:pPr>
        <w:tabs>
          <w:tab w:val="left" w:pos="426"/>
          <w:tab w:val="left" w:pos="3976"/>
        </w:tabs>
        <w:ind w:left="0" w:right="-142" w:firstLine="567"/>
        <w:rPr>
          <w:sz w:val="18"/>
          <w:szCs w:val="18"/>
        </w:rPr>
      </w:pPr>
      <w:r>
        <w:rPr>
          <w:sz w:val="18"/>
          <w:szCs w:val="18"/>
        </w:rPr>
        <w:t>4.</w:t>
      </w:r>
      <w:r w:rsidRPr="00523E90">
        <w:rPr>
          <w:sz w:val="18"/>
          <w:szCs w:val="18"/>
        </w:rPr>
        <w:t>Опубликовать настоящее постановление в установленном законом порядке.</w:t>
      </w:r>
    </w:p>
    <w:p w:rsidR="00523E90" w:rsidRPr="00523E90" w:rsidRDefault="00523E90" w:rsidP="00523E90">
      <w:pPr>
        <w:tabs>
          <w:tab w:val="left" w:pos="426"/>
          <w:tab w:val="left" w:pos="3976"/>
        </w:tabs>
        <w:ind w:left="0" w:right="-142" w:firstLine="567"/>
        <w:rPr>
          <w:sz w:val="18"/>
          <w:szCs w:val="18"/>
        </w:rPr>
      </w:pPr>
      <w:r>
        <w:rPr>
          <w:sz w:val="18"/>
          <w:szCs w:val="18"/>
        </w:rPr>
        <w:t>5.</w:t>
      </w:r>
      <w:proofErr w:type="gramStart"/>
      <w:r w:rsidRPr="00523E90">
        <w:rPr>
          <w:sz w:val="18"/>
          <w:szCs w:val="18"/>
        </w:rPr>
        <w:t>Контроль за</w:t>
      </w:r>
      <w:proofErr w:type="gramEnd"/>
      <w:r w:rsidRPr="00523E90">
        <w:rPr>
          <w:sz w:val="18"/>
          <w:szCs w:val="18"/>
        </w:rPr>
        <w:t xml:space="preserve"> исполнением настоящего постановления оставляю за собой.</w:t>
      </w:r>
    </w:p>
    <w:p w:rsidR="00523E90" w:rsidRPr="00523E90" w:rsidRDefault="00523E90" w:rsidP="00523E90">
      <w:pPr>
        <w:tabs>
          <w:tab w:val="left" w:pos="426"/>
          <w:tab w:val="left" w:pos="3976"/>
        </w:tabs>
        <w:ind w:left="0" w:right="-142" w:firstLine="426"/>
        <w:jc w:val="left"/>
        <w:rPr>
          <w:sz w:val="18"/>
          <w:szCs w:val="18"/>
        </w:rPr>
      </w:pPr>
    </w:p>
    <w:p w:rsidR="00523E90" w:rsidRDefault="00523E90" w:rsidP="00523E90">
      <w:pPr>
        <w:tabs>
          <w:tab w:val="left" w:pos="426"/>
          <w:tab w:val="left" w:pos="3976"/>
        </w:tabs>
        <w:ind w:left="0" w:right="-142" w:firstLine="426"/>
        <w:jc w:val="left"/>
        <w:rPr>
          <w:i/>
          <w:sz w:val="18"/>
          <w:szCs w:val="18"/>
        </w:rPr>
      </w:pPr>
      <w:r>
        <w:rPr>
          <w:sz w:val="18"/>
          <w:szCs w:val="18"/>
        </w:rPr>
        <w:t xml:space="preserve">                                                                                        </w:t>
      </w:r>
      <w:r w:rsidRPr="00523E90">
        <w:rPr>
          <w:i/>
          <w:sz w:val="18"/>
          <w:szCs w:val="18"/>
        </w:rPr>
        <w:t xml:space="preserve">Глава                                                                                    А.В. Иваненко    </w:t>
      </w:r>
    </w:p>
    <w:p w:rsidR="00523E90" w:rsidRDefault="00523E90" w:rsidP="00523E90">
      <w:pPr>
        <w:tabs>
          <w:tab w:val="left" w:pos="426"/>
          <w:tab w:val="left" w:pos="3976"/>
        </w:tabs>
        <w:ind w:left="0" w:right="-142" w:firstLine="426"/>
        <w:jc w:val="left"/>
        <w:rPr>
          <w:i/>
          <w:sz w:val="18"/>
          <w:szCs w:val="18"/>
        </w:rPr>
      </w:pPr>
    </w:p>
    <w:p w:rsidR="003B6A8E" w:rsidRDefault="003B6A8E" w:rsidP="00523E90">
      <w:pPr>
        <w:tabs>
          <w:tab w:val="left" w:pos="426"/>
          <w:tab w:val="left" w:pos="3976"/>
        </w:tabs>
        <w:ind w:left="0" w:right="-142" w:firstLine="426"/>
        <w:jc w:val="left"/>
        <w:rPr>
          <w:i/>
          <w:sz w:val="18"/>
          <w:szCs w:val="18"/>
        </w:rPr>
      </w:pPr>
    </w:p>
    <w:p w:rsidR="00523E90" w:rsidRDefault="00523E90" w:rsidP="00523E90">
      <w:pPr>
        <w:tabs>
          <w:tab w:val="left" w:pos="426"/>
          <w:tab w:val="left" w:pos="3976"/>
        </w:tabs>
        <w:ind w:left="0" w:right="-142" w:firstLine="426"/>
        <w:jc w:val="center"/>
        <w:rPr>
          <w:i/>
          <w:sz w:val="18"/>
          <w:szCs w:val="18"/>
        </w:rPr>
      </w:pPr>
    </w:p>
    <w:p w:rsidR="00523E90" w:rsidRPr="00523E90" w:rsidRDefault="00523E90" w:rsidP="00523E90">
      <w:pPr>
        <w:tabs>
          <w:tab w:val="left" w:pos="426"/>
          <w:tab w:val="left" w:pos="3976"/>
        </w:tabs>
        <w:ind w:left="0" w:right="-142" w:firstLine="426"/>
        <w:jc w:val="center"/>
        <w:rPr>
          <w:sz w:val="18"/>
          <w:szCs w:val="18"/>
        </w:rPr>
      </w:pPr>
      <w:r w:rsidRPr="00523E90">
        <w:rPr>
          <w:sz w:val="18"/>
          <w:szCs w:val="18"/>
        </w:rPr>
        <w:t>РОССИЙСКАЯ ФЕДЕРАЦИЯ</w:t>
      </w:r>
    </w:p>
    <w:p w:rsidR="00523E90" w:rsidRPr="00523E90" w:rsidRDefault="00523E90" w:rsidP="00523E90">
      <w:pPr>
        <w:tabs>
          <w:tab w:val="left" w:pos="426"/>
          <w:tab w:val="left" w:pos="3976"/>
        </w:tabs>
        <w:ind w:left="0" w:right="-142" w:firstLine="426"/>
        <w:jc w:val="center"/>
        <w:rPr>
          <w:sz w:val="18"/>
          <w:szCs w:val="18"/>
        </w:rPr>
      </w:pPr>
      <w:r w:rsidRPr="00523E90">
        <w:rPr>
          <w:sz w:val="18"/>
          <w:szCs w:val="18"/>
        </w:rPr>
        <w:t>ИРКУТСКАЯ ОБЛАСТЬ ИРКУТСКИЙ РАЙОН</w:t>
      </w:r>
    </w:p>
    <w:p w:rsidR="00523E90" w:rsidRPr="00523E90" w:rsidRDefault="00523E90" w:rsidP="00523E90">
      <w:pPr>
        <w:tabs>
          <w:tab w:val="left" w:pos="426"/>
          <w:tab w:val="left" w:pos="3976"/>
        </w:tabs>
        <w:ind w:left="0" w:right="-142" w:firstLine="426"/>
        <w:jc w:val="center"/>
        <w:rPr>
          <w:sz w:val="18"/>
          <w:szCs w:val="18"/>
        </w:rPr>
      </w:pPr>
      <w:r w:rsidRPr="00523E90">
        <w:rPr>
          <w:sz w:val="18"/>
          <w:szCs w:val="18"/>
        </w:rPr>
        <w:t>ХОМУТОВСКОЕ МУНИЦИПАЛЬНОЕ ОБРАЗОВАНИЕ</w:t>
      </w:r>
    </w:p>
    <w:p w:rsidR="00523E90" w:rsidRPr="00523E90" w:rsidRDefault="00523E90" w:rsidP="00523E90">
      <w:pPr>
        <w:tabs>
          <w:tab w:val="left" w:pos="426"/>
          <w:tab w:val="left" w:pos="3976"/>
        </w:tabs>
        <w:ind w:left="0" w:right="-142" w:firstLine="426"/>
        <w:jc w:val="center"/>
        <w:rPr>
          <w:sz w:val="18"/>
          <w:szCs w:val="18"/>
        </w:rPr>
      </w:pPr>
      <w:r w:rsidRPr="00523E90">
        <w:rPr>
          <w:sz w:val="18"/>
          <w:szCs w:val="18"/>
        </w:rPr>
        <w:t>АДМИНИСТРАЦИЯ</w:t>
      </w:r>
    </w:p>
    <w:p w:rsidR="00523E90" w:rsidRDefault="00C331CE" w:rsidP="00C331CE">
      <w:pPr>
        <w:tabs>
          <w:tab w:val="left" w:pos="426"/>
          <w:tab w:val="left" w:pos="3976"/>
        </w:tabs>
        <w:ind w:left="0" w:right="-142" w:firstLine="426"/>
        <w:jc w:val="center"/>
        <w:rPr>
          <w:sz w:val="18"/>
          <w:szCs w:val="18"/>
        </w:rPr>
      </w:pPr>
      <w:r>
        <w:rPr>
          <w:sz w:val="18"/>
          <w:szCs w:val="18"/>
        </w:rPr>
        <w:t>ПОСТАНОВЛЕНИЕ</w:t>
      </w:r>
    </w:p>
    <w:p w:rsidR="003B6A8E" w:rsidRPr="00523E90" w:rsidRDefault="003B6A8E" w:rsidP="00C331CE">
      <w:pPr>
        <w:tabs>
          <w:tab w:val="left" w:pos="426"/>
          <w:tab w:val="left" w:pos="3976"/>
        </w:tabs>
        <w:ind w:left="0" w:right="-142" w:firstLine="426"/>
        <w:jc w:val="center"/>
        <w:rPr>
          <w:sz w:val="18"/>
          <w:szCs w:val="18"/>
        </w:rPr>
      </w:pPr>
    </w:p>
    <w:p w:rsidR="00C331CE" w:rsidRDefault="00C331CE" w:rsidP="00523E90">
      <w:pPr>
        <w:tabs>
          <w:tab w:val="left" w:pos="426"/>
          <w:tab w:val="left" w:pos="3976"/>
        </w:tabs>
        <w:ind w:left="0" w:right="-142" w:firstLine="426"/>
        <w:jc w:val="left"/>
        <w:rPr>
          <w:sz w:val="18"/>
          <w:szCs w:val="18"/>
          <w:u w:val="single"/>
        </w:rPr>
      </w:pPr>
    </w:p>
    <w:p w:rsidR="00523E90" w:rsidRPr="00523E90" w:rsidRDefault="00523E90" w:rsidP="00523E90">
      <w:pPr>
        <w:tabs>
          <w:tab w:val="left" w:pos="426"/>
          <w:tab w:val="left" w:pos="3976"/>
        </w:tabs>
        <w:ind w:left="0" w:right="-142" w:firstLine="426"/>
        <w:jc w:val="left"/>
        <w:rPr>
          <w:sz w:val="18"/>
          <w:szCs w:val="18"/>
          <w:u w:val="single"/>
        </w:rPr>
      </w:pPr>
      <w:r w:rsidRPr="00523E90">
        <w:rPr>
          <w:sz w:val="18"/>
          <w:szCs w:val="18"/>
          <w:u w:val="single"/>
        </w:rPr>
        <w:t>21.03.2025  № 58од</w:t>
      </w:r>
    </w:p>
    <w:p w:rsidR="00C331CE" w:rsidRDefault="00523E90" w:rsidP="00523E90">
      <w:pPr>
        <w:tabs>
          <w:tab w:val="left" w:pos="426"/>
          <w:tab w:val="left" w:pos="3976"/>
        </w:tabs>
        <w:ind w:left="0" w:right="-142" w:firstLine="426"/>
        <w:jc w:val="left"/>
        <w:rPr>
          <w:sz w:val="18"/>
          <w:szCs w:val="18"/>
        </w:rPr>
      </w:pPr>
      <w:r w:rsidRPr="00523E90">
        <w:rPr>
          <w:sz w:val="18"/>
          <w:szCs w:val="18"/>
        </w:rPr>
        <w:t xml:space="preserve">       с. Хомутово </w:t>
      </w:r>
    </w:p>
    <w:p w:rsidR="00C331CE" w:rsidRDefault="00C331CE" w:rsidP="00523E90">
      <w:pPr>
        <w:tabs>
          <w:tab w:val="left" w:pos="426"/>
          <w:tab w:val="left" w:pos="3976"/>
        </w:tabs>
        <w:ind w:left="0" w:right="-142" w:firstLine="426"/>
        <w:jc w:val="left"/>
        <w:rPr>
          <w:sz w:val="18"/>
          <w:szCs w:val="18"/>
        </w:rPr>
      </w:pPr>
    </w:p>
    <w:p w:rsidR="00C331CE" w:rsidRPr="00C331CE" w:rsidRDefault="00523E90" w:rsidP="00C331CE">
      <w:pPr>
        <w:tabs>
          <w:tab w:val="left" w:pos="426"/>
          <w:tab w:val="left" w:pos="3976"/>
        </w:tabs>
        <w:ind w:left="0" w:right="-142" w:firstLine="426"/>
        <w:jc w:val="left"/>
        <w:rPr>
          <w:sz w:val="18"/>
          <w:szCs w:val="18"/>
        </w:rPr>
      </w:pPr>
      <w:r w:rsidRPr="00523E90">
        <w:rPr>
          <w:sz w:val="18"/>
          <w:szCs w:val="18"/>
        </w:rPr>
        <w:t xml:space="preserve">  </w:t>
      </w:r>
      <w:r w:rsidR="00C331CE" w:rsidRPr="00C331CE">
        <w:rPr>
          <w:sz w:val="18"/>
          <w:szCs w:val="18"/>
        </w:rPr>
        <w:t xml:space="preserve">О реализации проекта по благоустройству общественных пространств на сельских территориях «Спорт норма жизни» в </w:t>
      </w:r>
      <w:proofErr w:type="spellStart"/>
      <w:r w:rsidR="00C331CE" w:rsidRPr="00C331CE">
        <w:rPr>
          <w:sz w:val="18"/>
          <w:szCs w:val="18"/>
        </w:rPr>
        <w:t>д</w:t>
      </w:r>
      <w:proofErr w:type="gramStart"/>
      <w:r w:rsidR="00C331CE" w:rsidRPr="00C331CE">
        <w:rPr>
          <w:sz w:val="18"/>
          <w:szCs w:val="18"/>
        </w:rPr>
        <w:t>.К</w:t>
      </w:r>
      <w:proofErr w:type="gramEnd"/>
      <w:r w:rsidR="00C331CE" w:rsidRPr="00C331CE">
        <w:rPr>
          <w:sz w:val="18"/>
          <w:szCs w:val="18"/>
        </w:rPr>
        <w:t>уда</w:t>
      </w:r>
      <w:proofErr w:type="spellEnd"/>
      <w:r w:rsidR="00C331CE" w:rsidRPr="00C331CE">
        <w:rPr>
          <w:sz w:val="18"/>
          <w:szCs w:val="18"/>
        </w:rPr>
        <w:t xml:space="preserve">  Хомутовского муниципального образования</w:t>
      </w:r>
    </w:p>
    <w:p w:rsidR="00C331CE" w:rsidRPr="00C331CE" w:rsidRDefault="00C331CE" w:rsidP="00C331CE">
      <w:pPr>
        <w:tabs>
          <w:tab w:val="left" w:pos="426"/>
          <w:tab w:val="left" w:pos="3976"/>
        </w:tabs>
        <w:ind w:left="0" w:right="-142" w:firstLine="426"/>
        <w:jc w:val="left"/>
        <w:rPr>
          <w:sz w:val="18"/>
          <w:szCs w:val="18"/>
        </w:rPr>
      </w:pPr>
    </w:p>
    <w:p w:rsidR="00C331CE" w:rsidRPr="00C331CE" w:rsidRDefault="00C331CE" w:rsidP="00C331CE">
      <w:pPr>
        <w:tabs>
          <w:tab w:val="left" w:pos="426"/>
          <w:tab w:val="left" w:pos="3976"/>
        </w:tabs>
        <w:ind w:left="0" w:right="-142" w:firstLine="426"/>
        <w:jc w:val="left"/>
        <w:rPr>
          <w:sz w:val="18"/>
          <w:szCs w:val="18"/>
        </w:rPr>
      </w:pPr>
    </w:p>
    <w:p w:rsidR="00C331CE" w:rsidRDefault="00C331CE" w:rsidP="00C331CE">
      <w:pPr>
        <w:tabs>
          <w:tab w:val="left" w:pos="426"/>
          <w:tab w:val="left" w:pos="3976"/>
        </w:tabs>
        <w:ind w:left="0" w:right="-142" w:firstLine="426"/>
        <w:jc w:val="left"/>
        <w:rPr>
          <w:sz w:val="18"/>
          <w:szCs w:val="18"/>
        </w:rPr>
      </w:pPr>
      <w:proofErr w:type="gramStart"/>
      <w:r w:rsidRPr="00C331CE">
        <w:rPr>
          <w:sz w:val="18"/>
          <w:szCs w:val="18"/>
        </w:rPr>
        <w:t xml:space="preserve">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w:t>
      </w:r>
      <w:r w:rsidRPr="00C331CE">
        <w:rPr>
          <w:sz w:val="18"/>
          <w:szCs w:val="18"/>
        </w:rPr>
        <w:lastRenderedPageBreak/>
        <w:t>«Комплексное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C331CE">
        <w:rPr>
          <w:sz w:val="18"/>
          <w:szCs w:val="18"/>
        </w:rPr>
        <w:t>, Администрация Хомутовского муниципального образования</w:t>
      </w:r>
    </w:p>
    <w:p w:rsidR="00C331CE" w:rsidRPr="00C331CE" w:rsidRDefault="00C331CE" w:rsidP="00C331CE">
      <w:pPr>
        <w:tabs>
          <w:tab w:val="left" w:pos="426"/>
          <w:tab w:val="left" w:pos="3976"/>
        </w:tabs>
        <w:ind w:left="0" w:right="-142" w:firstLine="426"/>
        <w:jc w:val="left"/>
        <w:rPr>
          <w:sz w:val="18"/>
          <w:szCs w:val="18"/>
        </w:rPr>
      </w:pPr>
    </w:p>
    <w:p w:rsidR="00C331CE" w:rsidRDefault="00C331CE" w:rsidP="00C331CE">
      <w:pPr>
        <w:tabs>
          <w:tab w:val="left" w:pos="426"/>
          <w:tab w:val="left" w:pos="3976"/>
        </w:tabs>
        <w:ind w:left="0" w:right="-142" w:firstLine="426"/>
        <w:jc w:val="left"/>
        <w:rPr>
          <w:sz w:val="18"/>
          <w:szCs w:val="18"/>
        </w:rPr>
      </w:pPr>
      <w:r w:rsidRPr="00C331CE">
        <w:rPr>
          <w:sz w:val="18"/>
          <w:szCs w:val="18"/>
        </w:rPr>
        <w:t>ПОСТАНОВЛЯЕТ:</w:t>
      </w:r>
    </w:p>
    <w:p w:rsidR="00C331CE" w:rsidRPr="00C331CE" w:rsidRDefault="00C331CE" w:rsidP="00C331CE">
      <w:pPr>
        <w:tabs>
          <w:tab w:val="left" w:pos="426"/>
          <w:tab w:val="left" w:pos="3976"/>
        </w:tabs>
        <w:ind w:left="0" w:right="-142" w:firstLine="426"/>
        <w:jc w:val="left"/>
        <w:rPr>
          <w:sz w:val="18"/>
          <w:szCs w:val="18"/>
        </w:rPr>
      </w:pPr>
    </w:p>
    <w:p w:rsidR="00C331CE" w:rsidRPr="00C331CE" w:rsidRDefault="00C331CE" w:rsidP="00C331CE">
      <w:pPr>
        <w:tabs>
          <w:tab w:val="left" w:pos="426"/>
          <w:tab w:val="left" w:pos="3976"/>
        </w:tabs>
        <w:ind w:left="0" w:right="-142" w:firstLine="426"/>
        <w:jc w:val="left"/>
        <w:rPr>
          <w:sz w:val="18"/>
          <w:szCs w:val="18"/>
        </w:rPr>
      </w:pPr>
      <w:r>
        <w:rPr>
          <w:sz w:val="18"/>
          <w:szCs w:val="18"/>
        </w:rPr>
        <w:t>1.</w:t>
      </w:r>
      <w:r w:rsidRPr="00C331CE">
        <w:rPr>
          <w:sz w:val="18"/>
          <w:szCs w:val="18"/>
        </w:rPr>
        <w:t xml:space="preserve">Реализовать проект по благоустройству общественных пространств на сельских территориях «Спорт норма жизни» по адресу: Иркутская область, Иркутский район, </w:t>
      </w:r>
      <w:proofErr w:type="spellStart"/>
      <w:r w:rsidRPr="00C331CE">
        <w:rPr>
          <w:sz w:val="18"/>
          <w:szCs w:val="18"/>
        </w:rPr>
        <w:t>д</w:t>
      </w:r>
      <w:proofErr w:type="gramStart"/>
      <w:r w:rsidRPr="00C331CE">
        <w:rPr>
          <w:sz w:val="18"/>
          <w:szCs w:val="18"/>
        </w:rPr>
        <w:t>.К</w:t>
      </w:r>
      <w:proofErr w:type="gramEnd"/>
      <w:r w:rsidRPr="00C331CE">
        <w:rPr>
          <w:sz w:val="18"/>
          <w:szCs w:val="18"/>
        </w:rPr>
        <w:t>уда</w:t>
      </w:r>
      <w:proofErr w:type="spellEnd"/>
      <w:r w:rsidRPr="00C331CE">
        <w:rPr>
          <w:sz w:val="18"/>
          <w:szCs w:val="18"/>
        </w:rPr>
        <w:t>, ул. Спортивная 1б. Определить период реализации проекта «Спорт норма жизни» с 01.06.2026 по 30.09.2026.</w:t>
      </w:r>
    </w:p>
    <w:p w:rsidR="00C331CE" w:rsidRPr="00C331CE" w:rsidRDefault="00C331CE" w:rsidP="00C331CE">
      <w:pPr>
        <w:tabs>
          <w:tab w:val="left" w:pos="426"/>
          <w:tab w:val="left" w:pos="3976"/>
        </w:tabs>
        <w:ind w:left="0" w:right="-142" w:firstLine="426"/>
        <w:jc w:val="left"/>
        <w:rPr>
          <w:sz w:val="18"/>
          <w:szCs w:val="18"/>
        </w:rPr>
      </w:pPr>
      <w:r>
        <w:rPr>
          <w:sz w:val="18"/>
          <w:szCs w:val="18"/>
        </w:rPr>
        <w:t>2.</w:t>
      </w:r>
      <w:r w:rsidRPr="00C331CE">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C331CE" w:rsidRPr="00C331CE" w:rsidRDefault="00C331CE" w:rsidP="00C331CE">
      <w:pPr>
        <w:tabs>
          <w:tab w:val="left" w:pos="426"/>
          <w:tab w:val="left" w:pos="3976"/>
        </w:tabs>
        <w:ind w:left="0" w:right="-142" w:firstLine="426"/>
        <w:jc w:val="left"/>
        <w:rPr>
          <w:sz w:val="18"/>
          <w:szCs w:val="18"/>
        </w:rPr>
      </w:pPr>
      <w:r>
        <w:rPr>
          <w:sz w:val="18"/>
          <w:szCs w:val="18"/>
        </w:rPr>
        <w:t>3.</w:t>
      </w:r>
      <w:r w:rsidRPr="00C331CE">
        <w:rPr>
          <w:sz w:val="18"/>
          <w:szCs w:val="18"/>
        </w:rPr>
        <w:t>Отделу бюджетного планирования предусмотреть средства на финансирование проекта «Спорт норма жизни» в бюджете поселения.</w:t>
      </w:r>
    </w:p>
    <w:p w:rsidR="00C331CE" w:rsidRPr="00C331CE" w:rsidRDefault="00C331CE" w:rsidP="00C331CE">
      <w:pPr>
        <w:tabs>
          <w:tab w:val="left" w:pos="426"/>
          <w:tab w:val="left" w:pos="3976"/>
        </w:tabs>
        <w:ind w:left="0" w:right="-142" w:firstLine="426"/>
        <w:jc w:val="left"/>
        <w:rPr>
          <w:sz w:val="18"/>
          <w:szCs w:val="18"/>
        </w:rPr>
      </w:pPr>
      <w:r>
        <w:rPr>
          <w:sz w:val="18"/>
          <w:szCs w:val="18"/>
        </w:rPr>
        <w:t>4.</w:t>
      </w:r>
      <w:r w:rsidRPr="00C331CE">
        <w:rPr>
          <w:sz w:val="18"/>
          <w:szCs w:val="18"/>
        </w:rPr>
        <w:t>Опубликовать настоящее постановление в установленном законом порядке.</w:t>
      </w:r>
    </w:p>
    <w:p w:rsidR="00C331CE" w:rsidRPr="00C331CE" w:rsidRDefault="00C331CE" w:rsidP="00C331CE">
      <w:pPr>
        <w:tabs>
          <w:tab w:val="left" w:pos="426"/>
          <w:tab w:val="left" w:pos="3976"/>
        </w:tabs>
        <w:ind w:left="0" w:right="-142" w:firstLine="426"/>
        <w:jc w:val="left"/>
        <w:rPr>
          <w:sz w:val="18"/>
          <w:szCs w:val="18"/>
        </w:rPr>
      </w:pPr>
      <w:r>
        <w:rPr>
          <w:sz w:val="18"/>
          <w:szCs w:val="18"/>
        </w:rPr>
        <w:t>5.</w:t>
      </w:r>
      <w:proofErr w:type="gramStart"/>
      <w:r w:rsidRPr="00C331CE">
        <w:rPr>
          <w:sz w:val="18"/>
          <w:szCs w:val="18"/>
        </w:rPr>
        <w:t>Контроль за</w:t>
      </w:r>
      <w:proofErr w:type="gramEnd"/>
      <w:r w:rsidRPr="00C331CE">
        <w:rPr>
          <w:sz w:val="18"/>
          <w:szCs w:val="18"/>
        </w:rPr>
        <w:t xml:space="preserve"> исполнением настоящего постановления оставляю за собой.</w:t>
      </w:r>
    </w:p>
    <w:p w:rsidR="00C331CE" w:rsidRPr="00C331CE" w:rsidRDefault="00C331CE" w:rsidP="00C331CE">
      <w:pPr>
        <w:tabs>
          <w:tab w:val="left" w:pos="426"/>
          <w:tab w:val="left" w:pos="3976"/>
        </w:tabs>
        <w:ind w:left="0" w:right="-142" w:firstLine="426"/>
        <w:jc w:val="left"/>
        <w:rPr>
          <w:sz w:val="18"/>
          <w:szCs w:val="18"/>
        </w:rPr>
      </w:pPr>
      <w:r>
        <w:rPr>
          <w:sz w:val="18"/>
          <w:szCs w:val="18"/>
        </w:rPr>
        <w:t xml:space="preserve"> </w:t>
      </w:r>
    </w:p>
    <w:p w:rsidR="00C331CE" w:rsidRPr="00C331CE" w:rsidRDefault="00C331CE" w:rsidP="00C331CE">
      <w:pPr>
        <w:tabs>
          <w:tab w:val="left" w:pos="426"/>
          <w:tab w:val="left" w:pos="3976"/>
        </w:tabs>
        <w:ind w:left="0" w:right="-142" w:firstLine="426"/>
        <w:jc w:val="left"/>
        <w:rPr>
          <w:sz w:val="18"/>
          <w:szCs w:val="18"/>
        </w:rPr>
      </w:pPr>
    </w:p>
    <w:p w:rsidR="00414E76" w:rsidRDefault="00C331CE" w:rsidP="00C331CE">
      <w:pPr>
        <w:tabs>
          <w:tab w:val="left" w:pos="426"/>
          <w:tab w:val="left" w:pos="3976"/>
        </w:tabs>
        <w:ind w:left="0" w:right="-142" w:firstLine="426"/>
        <w:jc w:val="left"/>
        <w:rPr>
          <w:i/>
          <w:sz w:val="18"/>
          <w:szCs w:val="18"/>
        </w:rPr>
      </w:pPr>
      <w:r>
        <w:rPr>
          <w:i/>
          <w:sz w:val="18"/>
          <w:szCs w:val="18"/>
        </w:rPr>
        <w:t xml:space="preserve">                                                                       </w:t>
      </w:r>
      <w:r w:rsidRPr="00C331CE">
        <w:rPr>
          <w:i/>
          <w:sz w:val="18"/>
          <w:szCs w:val="18"/>
        </w:rPr>
        <w:t>Глава                                                                                                         А.В. Иваненко</w:t>
      </w:r>
    </w:p>
    <w:p w:rsidR="00414E76" w:rsidRDefault="00414E76" w:rsidP="00C331CE">
      <w:pPr>
        <w:tabs>
          <w:tab w:val="left" w:pos="426"/>
          <w:tab w:val="left" w:pos="3976"/>
        </w:tabs>
        <w:ind w:left="0" w:right="-142" w:firstLine="426"/>
        <w:jc w:val="left"/>
        <w:rPr>
          <w:i/>
          <w:sz w:val="18"/>
          <w:szCs w:val="18"/>
        </w:rPr>
      </w:pPr>
    </w:p>
    <w:p w:rsidR="003B6A8E" w:rsidRDefault="003B6A8E" w:rsidP="00C331CE">
      <w:pPr>
        <w:tabs>
          <w:tab w:val="left" w:pos="426"/>
          <w:tab w:val="left" w:pos="3976"/>
        </w:tabs>
        <w:ind w:left="0" w:right="-142" w:firstLine="426"/>
        <w:jc w:val="left"/>
        <w:rPr>
          <w:i/>
          <w:sz w:val="18"/>
          <w:szCs w:val="18"/>
        </w:rPr>
      </w:pPr>
    </w:p>
    <w:p w:rsidR="00414E76" w:rsidRPr="00414E76" w:rsidRDefault="00C331CE" w:rsidP="00414E76">
      <w:pPr>
        <w:tabs>
          <w:tab w:val="left" w:pos="426"/>
          <w:tab w:val="left" w:pos="3976"/>
        </w:tabs>
        <w:ind w:left="0" w:right="-142" w:firstLine="426"/>
        <w:jc w:val="left"/>
        <w:rPr>
          <w:sz w:val="18"/>
          <w:szCs w:val="18"/>
        </w:rPr>
      </w:pPr>
      <w:r w:rsidRPr="00414E76">
        <w:rPr>
          <w:sz w:val="18"/>
          <w:szCs w:val="18"/>
        </w:rPr>
        <w:t xml:space="preserve">   </w:t>
      </w:r>
    </w:p>
    <w:p w:rsidR="00414E76" w:rsidRPr="00414E76" w:rsidRDefault="00414E76" w:rsidP="00414E76">
      <w:pPr>
        <w:tabs>
          <w:tab w:val="left" w:pos="426"/>
          <w:tab w:val="left" w:pos="3976"/>
        </w:tabs>
        <w:ind w:left="0" w:right="-142" w:firstLine="426"/>
        <w:jc w:val="center"/>
        <w:rPr>
          <w:sz w:val="18"/>
          <w:szCs w:val="18"/>
        </w:rPr>
      </w:pPr>
      <w:r w:rsidRPr="00414E76">
        <w:rPr>
          <w:sz w:val="18"/>
          <w:szCs w:val="18"/>
        </w:rPr>
        <w:t>РОССИЙСКАЯ ФЕДЕРАЦИЯ</w:t>
      </w:r>
    </w:p>
    <w:p w:rsidR="00414E76" w:rsidRPr="00414E76" w:rsidRDefault="00414E76" w:rsidP="00414E76">
      <w:pPr>
        <w:tabs>
          <w:tab w:val="left" w:pos="426"/>
          <w:tab w:val="left" w:pos="3976"/>
        </w:tabs>
        <w:ind w:left="0" w:right="-142" w:firstLine="426"/>
        <w:jc w:val="center"/>
        <w:rPr>
          <w:sz w:val="18"/>
          <w:szCs w:val="18"/>
        </w:rPr>
      </w:pPr>
      <w:r w:rsidRPr="00414E76">
        <w:rPr>
          <w:sz w:val="18"/>
          <w:szCs w:val="18"/>
        </w:rPr>
        <w:t>ИРКУТСКАЯ ОБЛАСТЬ ИРКУТСКИЙ РАЙОН</w:t>
      </w:r>
    </w:p>
    <w:p w:rsidR="00414E76" w:rsidRPr="00414E76" w:rsidRDefault="00414E76" w:rsidP="00414E76">
      <w:pPr>
        <w:tabs>
          <w:tab w:val="left" w:pos="426"/>
          <w:tab w:val="left" w:pos="3976"/>
        </w:tabs>
        <w:ind w:left="0" w:right="-142" w:firstLine="426"/>
        <w:jc w:val="center"/>
        <w:rPr>
          <w:sz w:val="18"/>
          <w:szCs w:val="18"/>
        </w:rPr>
      </w:pPr>
      <w:r w:rsidRPr="00414E76">
        <w:rPr>
          <w:sz w:val="18"/>
          <w:szCs w:val="18"/>
        </w:rPr>
        <w:t>ХОМУТОВСКОЕ МУНИЦИПАЛЬНОЕ ОБРАЗОВАНИЕ</w:t>
      </w:r>
    </w:p>
    <w:p w:rsidR="00414E76" w:rsidRPr="00414E76" w:rsidRDefault="00414E76" w:rsidP="00414E76">
      <w:pPr>
        <w:tabs>
          <w:tab w:val="left" w:pos="426"/>
          <w:tab w:val="left" w:pos="3976"/>
        </w:tabs>
        <w:ind w:left="0" w:right="-142" w:firstLine="426"/>
        <w:jc w:val="center"/>
        <w:rPr>
          <w:sz w:val="18"/>
          <w:szCs w:val="18"/>
        </w:rPr>
      </w:pPr>
      <w:r w:rsidRPr="00414E76">
        <w:rPr>
          <w:sz w:val="18"/>
          <w:szCs w:val="18"/>
        </w:rPr>
        <w:t>АДМИНИСТРАЦИЯ</w:t>
      </w:r>
    </w:p>
    <w:p w:rsidR="00414E76" w:rsidRDefault="00414E76" w:rsidP="00414E76">
      <w:pPr>
        <w:tabs>
          <w:tab w:val="left" w:pos="426"/>
          <w:tab w:val="left" w:pos="3976"/>
        </w:tabs>
        <w:ind w:left="0" w:right="-142" w:firstLine="426"/>
        <w:jc w:val="center"/>
        <w:rPr>
          <w:sz w:val="18"/>
          <w:szCs w:val="18"/>
        </w:rPr>
      </w:pPr>
      <w:r w:rsidRPr="00414E76">
        <w:rPr>
          <w:sz w:val="18"/>
          <w:szCs w:val="18"/>
        </w:rPr>
        <w:t>ПОСТАНОВЛЕНИЕ</w:t>
      </w:r>
    </w:p>
    <w:p w:rsidR="003B6A8E" w:rsidRPr="00414E76" w:rsidRDefault="003B6A8E" w:rsidP="00414E76">
      <w:pPr>
        <w:tabs>
          <w:tab w:val="left" w:pos="426"/>
          <w:tab w:val="left" w:pos="3976"/>
        </w:tabs>
        <w:ind w:left="0" w:right="-142" w:firstLine="426"/>
        <w:jc w:val="center"/>
        <w:rPr>
          <w:sz w:val="18"/>
          <w:szCs w:val="18"/>
        </w:rPr>
      </w:pPr>
    </w:p>
    <w:p w:rsidR="00414E76" w:rsidRPr="00414E76" w:rsidRDefault="00414E76" w:rsidP="00414E76">
      <w:pPr>
        <w:tabs>
          <w:tab w:val="left" w:pos="426"/>
          <w:tab w:val="left" w:pos="3976"/>
        </w:tabs>
        <w:ind w:left="0" w:right="-142" w:firstLine="426"/>
        <w:jc w:val="left"/>
        <w:rPr>
          <w:sz w:val="18"/>
          <w:szCs w:val="18"/>
          <w:u w:val="single"/>
        </w:rPr>
      </w:pPr>
    </w:p>
    <w:p w:rsidR="00414E76" w:rsidRPr="00414E76" w:rsidRDefault="00414E76" w:rsidP="00414E76">
      <w:pPr>
        <w:tabs>
          <w:tab w:val="left" w:pos="426"/>
          <w:tab w:val="left" w:pos="3976"/>
        </w:tabs>
        <w:ind w:left="0" w:right="-142" w:firstLine="426"/>
        <w:jc w:val="left"/>
        <w:rPr>
          <w:sz w:val="18"/>
          <w:szCs w:val="18"/>
          <w:u w:val="single"/>
        </w:rPr>
      </w:pPr>
      <w:r w:rsidRPr="00414E76">
        <w:rPr>
          <w:sz w:val="18"/>
          <w:szCs w:val="18"/>
          <w:u w:val="single"/>
        </w:rPr>
        <w:t>21.03.2025  № 59</w:t>
      </w:r>
      <w:r w:rsidR="003B6A8E">
        <w:rPr>
          <w:sz w:val="18"/>
          <w:szCs w:val="18"/>
          <w:u w:val="single"/>
        </w:rPr>
        <w:t xml:space="preserve"> </w:t>
      </w:r>
      <w:r w:rsidRPr="00414E76">
        <w:rPr>
          <w:sz w:val="18"/>
          <w:szCs w:val="18"/>
          <w:u w:val="single"/>
        </w:rPr>
        <w:t>од</w:t>
      </w:r>
    </w:p>
    <w:p w:rsidR="00414E76" w:rsidRDefault="00414E76" w:rsidP="00414E76">
      <w:pPr>
        <w:tabs>
          <w:tab w:val="left" w:pos="426"/>
          <w:tab w:val="left" w:pos="3976"/>
        </w:tabs>
        <w:ind w:left="0" w:right="-142" w:firstLine="426"/>
        <w:jc w:val="left"/>
        <w:rPr>
          <w:sz w:val="18"/>
          <w:szCs w:val="18"/>
        </w:rPr>
      </w:pPr>
      <w:r w:rsidRPr="00414E76">
        <w:rPr>
          <w:sz w:val="18"/>
          <w:szCs w:val="18"/>
        </w:rPr>
        <w:t xml:space="preserve">       с. Хомутово </w:t>
      </w:r>
      <w:r w:rsidR="00C331CE" w:rsidRPr="00414E76">
        <w:rPr>
          <w:sz w:val="18"/>
          <w:szCs w:val="18"/>
        </w:rPr>
        <w:t xml:space="preserve"> </w:t>
      </w:r>
    </w:p>
    <w:p w:rsidR="00414E76" w:rsidRDefault="00414E76" w:rsidP="00414E76">
      <w:pPr>
        <w:tabs>
          <w:tab w:val="left" w:pos="426"/>
          <w:tab w:val="left" w:pos="3976"/>
        </w:tabs>
        <w:ind w:left="0" w:right="-142" w:firstLine="426"/>
        <w:jc w:val="left"/>
        <w:rPr>
          <w:sz w:val="18"/>
          <w:szCs w:val="18"/>
        </w:rPr>
      </w:pPr>
    </w:p>
    <w:p w:rsidR="00414E76" w:rsidRPr="00414E76" w:rsidRDefault="00C331CE" w:rsidP="00E679AE">
      <w:pPr>
        <w:tabs>
          <w:tab w:val="left" w:pos="426"/>
          <w:tab w:val="left" w:pos="3976"/>
        </w:tabs>
        <w:ind w:left="0" w:right="-142" w:firstLine="567"/>
        <w:rPr>
          <w:sz w:val="18"/>
          <w:szCs w:val="18"/>
        </w:rPr>
      </w:pPr>
      <w:r w:rsidRPr="00414E76">
        <w:rPr>
          <w:sz w:val="18"/>
          <w:szCs w:val="18"/>
        </w:rPr>
        <w:t xml:space="preserve">   </w:t>
      </w:r>
      <w:r w:rsidR="00414E76" w:rsidRPr="00414E76">
        <w:rPr>
          <w:sz w:val="18"/>
          <w:szCs w:val="18"/>
        </w:rPr>
        <w:t xml:space="preserve">О реализации проекта по благоустройству общественных пространств на сельских территориях «Ленинградская – освещение» в </w:t>
      </w:r>
      <w:proofErr w:type="spellStart"/>
      <w:r w:rsidR="00414E76" w:rsidRPr="00414E76">
        <w:rPr>
          <w:sz w:val="18"/>
          <w:szCs w:val="18"/>
        </w:rPr>
        <w:t>с</w:t>
      </w:r>
      <w:proofErr w:type="gramStart"/>
      <w:r w:rsidR="00414E76" w:rsidRPr="00414E76">
        <w:rPr>
          <w:sz w:val="18"/>
          <w:szCs w:val="18"/>
        </w:rPr>
        <w:t>.Х</w:t>
      </w:r>
      <w:proofErr w:type="gramEnd"/>
      <w:r w:rsidR="00414E76" w:rsidRPr="00414E76">
        <w:rPr>
          <w:sz w:val="18"/>
          <w:szCs w:val="18"/>
        </w:rPr>
        <w:t>омутово</w:t>
      </w:r>
      <w:proofErr w:type="spellEnd"/>
      <w:r w:rsidR="00414E76" w:rsidRPr="00414E76">
        <w:rPr>
          <w:sz w:val="18"/>
          <w:szCs w:val="18"/>
        </w:rPr>
        <w:t xml:space="preserve">  Хомутовского муниципального образования</w:t>
      </w:r>
    </w:p>
    <w:p w:rsidR="00414E76" w:rsidRPr="00414E76" w:rsidRDefault="00414E76" w:rsidP="00E679AE">
      <w:pPr>
        <w:tabs>
          <w:tab w:val="left" w:pos="426"/>
          <w:tab w:val="left" w:pos="3976"/>
        </w:tabs>
        <w:ind w:left="0" w:right="-142" w:firstLine="567"/>
        <w:rPr>
          <w:sz w:val="18"/>
          <w:szCs w:val="18"/>
        </w:rPr>
      </w:pPr>
    </w:p>
    <w:p w:rsidR="00414E76" w:rsidRPr="00414E76" w:rsidRDefault="00414E76" w:rsidP="00E679AE">
      <w:pPr>
        <w:tabs>
          <w:tab w:val="left" w:pos="426"/>
          <w:tab w:val="left" w:pos="3976"/>
        </w:tabs>
        <w:ind w:left="0" w:right="-142" w:firstLine="567"/>
        <w:rPr>
          <w:sz w:val="18"/>
          <w:szCs w:val="18"/>
        </w:rPr>
      </w:pPr>
    </w:p>
    <w:p w:rsidR="00414E76" w:rsidRDefault="00414E76" w:rsidP="00E679AE">
      <w:pPr>
        <w:tabs>
          <w:tab w:val="left" w:pos="426"/>
          <w:tab w:val="left" w:pos="3976"/>
        </w:tabs>
        <w:ind w:left="0" w:right="-142" w:firstLine="567"/>
        <w:rPr>
          <w:sz w:val="18"/>
          <w:szCs w:val="18"/>
        </w:rPr>
      </w:pPr>
      <w:proofErr w:type="gramStart"/>
      <w:r w:rsidRPr="00414E76">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4E76">
        <w:rPr>
          <w:sz w:val="18"/>
          <w:szCs w:val="18"/>
        </w:rPr>
        <w:t>, Администрация Хомутовского муниципального образования</w:t>
      </w:r>
    </w:p>
    <w:p w:rsidR="00E679AE" w:rsidRPr="00414E76" w:rsidRDefault="00E679AE" w:rsidP="00E679AE">
      <w:pPr>
        <w:tabs>
          <w:tab w:val="left" w:pos="426"/>
          <w:tab w:val="left" w:pos="3976"/>
        </w:tabs>
        <w:ind w:left="0" w:right="-142" w:firstLine="567"/>
        <w:rPr>
          <w:sz w:val="18"/>
          <w:szCs w:val="18"/>
        </w:rPr>
      </w:pPr>
    </w:p>
    <w:p w:rsidR="00414E76" w:rsidRDefault="00414E76" w:rsidP="00E679AE">
      <w:pPr>
        <w:tabs>
          <w:tab w:val="left" w:pos="426"/>
          <w:tab w:val="left" w:pos="3976"/>
        </w:tabs>
        <w:ind w:left="0" w:right="-142" w:firstLine="567"/>
        <w:rPr>
          <w:sz w:val="18"/>
          <w:szCs w:val="18"/>
        </w:rPr>
      </w:pPr>
      <w:r w:rsidRPr="00414E76">
        <w:rPr>
          <w:sz w:val="18"/>
          <w:szCs w:val="18"/>
        </w:rPr>
        <w:t>ПОСТАНОВЛЯЕТ:</w:t>
      </w:r>
    </w:p>
    <w:p w:rsidR="00E679AE" w:rsidRPr="00414E76" w:rsidRDefault="00E679AE" w:rsidP="00E679AE">
      <w:pPr>
        <w:tabs>
          <w:tab w:val="left" w:pos="426"/>
          <w:tab w:val="left" w:pos="3976"/>
        </w:tabs>
        <w:ind w:left="0" w:right="-142" w:firstLine="567"/>
        <w:rPr>
          <w:sz w:val="18"/>
          <w:szCs w:val="18"/>
        </w:rPr>
      </w:pPr>
    </w:p>
    <w:p w:rsidR="00414E76" w:rsidRPr="00414E76" w:rsidRDefault="00E679AE" w:rsidP="00E679AE">
      <w:pPr>
        <w:tabs>
          <w:tab w:val="left" w:pos="426"/>
          <w:tab w:val="left" w:pos="3976"/>
        </w:tabs>
        <w:ind w:left="0" w:right="-142" w:firstLine="567"/>
        <w:rPr>
          <w:sz w:val="18"/>
          <w:szCs w:val="18"/>
        </w:rPr>
      </w:pPr>
      <w:r>
        <w:rPr>
          <w:sz w:val="18"/>
          <w:szCs w:val="18"/>
        </w:rPr>
        <w:t>1.</w:t>
      </w:r>
      <w:r w:rsidR="00414E76" w:rsidRPr="00414E76">
        <w:rPr>
          <w:sz w:val="18"/>
          <w:szCs w:val="18"/>
        </w:rPr>
        <w:t>Реализовать проект по благоустройству общественных пространств на сельских территориях «</w:t>
      </w:r>
      <w:proofErr w:type="gramStart"/>
      <w:r w:rsidR="00414E76" w:rsidRPr="00414E76">
        <w:rPr>
          <w:sz w:val="18"/>
          <w:szCs w:val="18"/>
        </w:rPr>
        <w:t>Ленинградская</w:t>
      </w:r>
      <w:proofErr w:type="gramEnd"/>
      <w:r w:rsidR="00414E76" w:rsidRPr="00414E76">
        <w:rPr>
          <w:sz w:val="18"/>
          <w:szCs w:val="18"/>
        </w:rPr>
        <w:t xml:space="preserve"> – освещение» по адресу: Иркутская область, Иркутский район, </w:t>
      </w:r>
      <w:proofErr w:type="spellStart"/>
      <w:r w:rsidR="00414E76" w:rsidRPr="00414E76">
        <w:rPr>
          <w:sz w:val="18"/>
          <w:szCs w:val="18"/>
        </w:rPr>
        <w:t>с</w:t>
      </w:r>
      <w:proofErr w:type="gramStart"/>
      <w:r w:rsidR="00414E76" w:rsidRPr="00414E76">
        <w:rPr>
          <w:sz w:val="18"/>
          <w:szCs w:val="18"/>
        </w:rPr>
        <w:t>.Х</w:t>
      </w:r>
      <w:proofErr w:type="gramEnd"/>
      <w:r w:rsidR="00414E76" w:rsidRPr="00414E76">
        <w:rPr>
          <w:sz w:val="18"/>
          <w:szCs w:val="18"/>
        </w:rPr>
        <w:t>омутово</w:t>
      </w:r>
      <w:proofErr w:type="spellEnd"/>
      <w:r w:rsidR="00414E76" w:rsidRPr="00414E76">
        <w:rPr>
          <w:sz w:val="18"/>
          <w:szCs w:val="18"/>
        </w:rPr>
        <w:t xml:space="preserve">, </w:t>
      </w:r>
      <w:proofErr w:type="spellStart"/>
      <w:r w:rsidR="00414E76" w:rsidRPr="00414E76">
        <w:rPr>
          <w:sz w:val="18"/>
          <w:szCs w:val="18"/>
        </w:rPr>
        <w:t>ул.Ленинградская</w:t>
      </w:r>
      <w:proofErr w:type="spellEnd"/>
      <w:r w:rsidR="00414E76" w:rsidRPr="00414E76">
        <w:rPr>
          <w:sz w:val="18"/>
          <w:szCs w:val="18"/>
        </w:rPr>
        <w:t>. Определить период реализации проекта «</w:t>
      </w:r>
      <w:proofErr w:type="gramStart"/>
      <w:r w:rsidR="00414E76" w:rsidRPr="00414E76">
        <w:rPr>
          <w:sz w:val="18"/>
          <w:szCs w:val="18"/>
        </w:rPr>
        <w:t>Ленинградская</w:t>
      </w:r>
      <w:proofErr w:type="gramEnd"/>
      <w:r w:rsidR="00414E76" w:rsidRPr="00414E76">
        <w:rPr>
          <w:sz w:val="18"/>
          <w:szCs w:val="18"/>
        </w:rPr>
        <w:t xml:space="preserve"> – освещение» с 01.06.2026 по 30.09.2026.</w:t>
      </w:r>
    </w:p>
    <w:p w:rsidR="00414E76" w:rsidRPr="00414E76" w:rsidRDefault="00E679AE" w:rsidP="00E679AE">
      <w:pPr>
        <w:tabs>
          <w:tab w:val="left" w:pos="426"/>
          <w:tab w:val="left" w:pos="3976"/>
        </w:tabs>
        <w:ind w:left="0" w:right="-142" w:firstLine="567"/>
        <w:rPr>
          <w:sz w:val="18"/>
          <w:szCs w:val="18"/>
        </w:rPr>
      </w:pPr>
      <w:r>
        <w:rPr>
          <w:sz w:val="18"/>
          <w:szCs w:val="18"/>
        </w:rPr>
        <w:t>2.</w:t>
      </w:r>
      <w:r w:rsidR="00414E76" w:rsidRPr="00414E76">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414E76" w:rsidRPr="00414E76" w:rsidRDefault="00E679AE" w:rsidP="00E679AE">
      <w:pPr>
        <w:tabs>
          <w:tab w:val="left" w:pos="426"/>
          <w:tab w:val="left" w:pos="3976"/>
        </w:tabs>
        <w:ind w:left="0" w:right="-142" w:firstLine="567"/>
        <w:rPr>
          <w:sz w:val="18"/>
          <w:szCs w:val="18"/>
        </w:rPr>
      </w:pPr>
      <w:r>
        <w:rPr>
          <w:sz w:val="18"/>
          <w:szCs w:val="18"/>
        </w:rPr>
        <w:t>3.</w:t>
      </w:r>
      <w:r w:rsidR="00414E76" w:rsidRPr="00414E76">
        <w:rPr>
          <w:sz w:val="18"/>
          <w:szCs w:val="18"/>
        </w:rPr>
        <w:t>Отделу бюджетного планирования предусмотреть средства на финансирование проекта «</w:t>
      </w:r>
      <w:proofErr w:type="gramStart"/>
      <w:r w:rsidR="00414E76" w:rsidRPr="00414E76">
        <w:rPr>
          <w:sz w:val="18"/>
          <w:szCs w:val="18"/>
        </w:rPr>
        <w:t>Ленинградская</w:t>
      </w:r>
      <w:proofErr w:type="gramEnd"/>
      <w:r w:rsidR="00414E76" w:rsidRPr="00414E76">
        <w:rPr>
          <w:sz w:val="18"/>
          <w:szCs w:val="18"/>
        </w:rPr>
        <w:t xml:space="preserve"> – освещение» в бюджете поселения.</w:t>
      </w:r>
    </w:p>
    <w:p w:rsidR="00414E76" w:rsidRPr="00414E76" w:rsidRDefault="00E679AE" w:rsidP="00E679AE">
      <w:pPr>
        <w:tabs>
          <w:tab w:val="left" w:pos="426"/>
          <w:tab w:val="left" w:pos="3976"/>
        </w:tabs>
        <w:ind w:left="0" w:right="-142" w:firstLine="567"/>
        <w:rPr>
          <w:sz w:val="18"/>
          <w:szCs w:val="18"/>
        </w:rPr>
      </w:pPr>
      <w:r>
        <w:rPr>
          <w:sz w:val="18"/>
          <w:szCs w:val="18"/>
        </w:rPr>
        <w:t>4.</w:t>
      </w:r>
      <w:r w:rsidR="00414E76" w:rsidRPr="00414E76">
        <w:rPr>
          <w:sz w:val="18"/>
          <w:szCs w:val="18"/>
        </w:rPr>
        <w:t>Опубликовать настоящее постановление в установленном законом порядке.</w:t>
      </w:r>
    </w:p>
    <w:p w:rsidR="00414E76" w:rsidRPr="00414E76" w:rsidRDefault="00E679AE" w:rsidP="00E679AE">
      <w:pPr>
        <w:tabs>
          <w:tab w:val="left" w:pos="426"/>
          <w:tab w:val="left" w:pos="3976"/>
        </w:tabs>
        <w:ind w:left="0" w:right="-142" w:firstLine="567"/>
        <w:rPr>
          <w:sz w:val="18"/>
          <w:szCs w:val="18"/>
        </w:rPr>
      </w:pPr>
      <w:r>
        <w:rPr>
          <w:sz w:val="18"/>
          <w:szCs w:val="18"/>
        </w:rPr>
        <w:t>5.</w:t>
      </w:r>
      <w:proofErr w:type="gramStart"/>
      <w:r w:rsidR="00414E76" w:rsidRPr="00414E76">
        <w:rPr>
          <w:sz w:val="18"/>
          <w:szCs w:val="18"/>
        </w:rPr>
        <w:t>Контроль за</w:t>
      </w:r>
      <w:proofErr w:type="gramEnd"/>
      <w:r w:rsidR="00414E76" w:rsidRPr="00414E76">
        <w:rPr>
          <w:sz w:val="18"/>
          <w:szCs w:val="18"/>
        </w:rPr>
        <w:t xml:space="preserve"> исполнением настоящего постановления оставляю за собой.</w:t>
      </w:r>
    </w:p>
    <w:p w:rsidR="00414E76" w:rsidRPr="00414E76" w:rsidRDefault="00414E76" w:rsidP="00414E76">
      <w:pPr>
        <w:tabs>
          <w:tab w:val="left" w:pos="426"/>
          <w:tab w:val="left" w:pos="3976"/>
        </w:tabs>
        <w:ind w:left="0" w:right="-142" w:firstLine="426"/>
        <w:jc w:val="left"/>
        <w:rPr>
          <w:sz w:val="18"/>
          <w:szCs w:val="18"/>
        </w:rPr>
      </w:pPr>
    </w:p>
    <w:p w:rsidR="00414E76" w:rsidRPr="00414E76" w:rsidRDefault="00414E76" w:rsidP="00414E76">
      <w:pPr>
        <w:tabs>
          <w:tab w:val="left" w:pos="426"/>
          <w:tab w:val="left" w:pos="3976"/>
        </w:tabs>
        <w:ind w:left="0" w:right="-142" w:firstLine="426"/>
        <w:jc w:val="left"/>
        <w:rPr>
          <w:sz w:val="18"/>
          <w:szCs w:val="18"/>
        </w:rPr>
      </w:pPr>
    </w:p>
    <w:p w:rsidR="00E679AE" w:rsidRDefault="00E679AE" w:rsidP="00414E76">
      <w:pPr>
        <w:tabs>
          <w:tab w:val="left" w:pos="426"/>
          <w:tab w:val="left" w:pos="3976"/>
        </w:tabs>
        <w:ind w:left="0" w:right="-142" w:firstLine="426"/>
        <w:jc w:val="left"/>
        <w:rPr>
          <w:i/>
          <w:sz w:val="18"/>
          <w:szCs w:val="18"/>
        </w:rPr>
      </w:pPr>
      <w:r>
        <w:rPr>
          <w:sz w:val="18"/>
          <w:szCs w:val="18"/>
        </w:rPr>
        <w:t xml:space="preserve">                                                                                               </w:t>
      </w:r>
      <w:r w:rsidR="00414E76" w:rsidRPr="00E679AE">
        <w:rPr>
          <w:i/>
          <w:sz w:val="18"/>
          <w:szCs w:val="18"/>
        </w:rPr>
        <w:t xml:space="preserve">Глава                                                                </w:t>
      </w:r>
      <w:r w:rsidRPr="00E679AE">
        <w:rPr>
          <w:i/>
          <w:sz w:val="18"/>
          <w:szCs w:val="18"/>
        </w:rPr>
        <w:t xml:space="preserve">        </w:t>
      </w:r>
      <w:r w:rsidR="00414E76" w:rsidRPr="00E679AE">
        <w:rPr>
          <w:i/>
          <w:sz w:val="18"/>
          <w:szCs w:val="18"/>
        </w:rPr>
        <w:t xml:space="preserve">         А.В. Иваненко      </w:t>
      </w:r>
    </w:p>
    <w:p w:rsidR="00E679AE" w:rsidRDefault="00E679AE" w:rsidP="00414E76">
      <w:pPr>
        <w:tabs>
          <w:tab w:val="left" w:pos="426"/>
          <w:tab w:val="left" w:pos="3976"/>
        </w:tabs>
        <w:ind w:left="0" w:right="-142" w:firstLine="426"/>
        <w:jc w:val="left"/>
        <w:rPr>
          <w:i/>
          <w:sz w:val="18"/>
          <w:szCs w:val="18"/>
        </w:rPr>
      </w:pPr>
    </w:p>
    <w:p w:rsidR="00E679AE" w:rsidRPr="00E679AE" w:rsidRDefault="00E679AE" w:rsidP="00E679AE">
      <w:pPr>
        <w:tabs>
          <w:tab w:val="left" w:pos="426"/>
          <w:tab w:val="left" w:pos="3976"/>
        </w:tabs>
        <w:ind w:left="0" w:right="-142" w:firstLine="426"/>
        <w:jc w:val="left"/>
        <w:rPr>
          <w:i/>
          <w:sz w:val="18"/>
          <w:szCs w:val="18"/>
        </w:rPr>
      </w:pPr>
    </w:p>
    <w:p w:rsidR="00E679AE" w:rsidRPr="00E679AE" w:rsidRDefault="00E679AE" w:rsidP="00E679AE">
      <w:pPr>
        <w:tabs>
          <w:tab w:val="left" w:pos="426"/>
          <w:tab w:val="left" w:pos="3976"/>
        </w:tabs>
        <w:ind w:left="0" w:right="-142" w:firstLine="426"/>
        <w:jc w:val="center"/>
        <w:rPr>
          <w:sz w:val="18"/>
          <w:szCs w:val="18"/>
        </w:rPr>
      </w:pPr>
      <w:r w:rsidRPr="00E679AE">
        <w:rPr>
          <w:sz w:val="18"/>
          <w:szCs w:val="18"/>
        </w:rPr>
        <w:t>РОССИЙСКАЯ ФЕДЕРАЦИЯ</w:t>
      </w:r>
    </w:p>
    <w:p w:rsidR="00E679AE" w:rsidRPr="00E679AE" w:rsidRDefault="00E679AE" w:rsidP="00E679AE">
      <w:pPr>
        <w:tabs>
          <w:tab w:val="left" w:pos="426"/>
          <w:tab w:val="left" w:pos="3976"/>
        </w:tabs>
        <w:ind w:left="0" w:right="-142" w:firstLine="426"/>
        <w:jc w:val="center"/>
        <w:rPr>
          <w:sz w:val="18"/>
          <w:szCs w:val="18"/>
        </w:rPr>
      </w:pPr>
      <w:r w:rsidRPr="00E679AE">
        <w:rPr>
          <w:sz w:val="18"/>
          <w:szCs w:val="18"/>
        </w:rPr>
        <w:t>ИРКУТСКАЯ ОБЛАСТЬ ИРКУТСКИЙ РАЙОН</w:t>
      </w:r>
    </w:p>
    <w:p w:rsidR="00E679AE" w:rsidRPr="00E679AE" w:rsidRDefault="00E679AE" w:rsidP="00E679AE">
      <w:pPr>
        <w:tabs>
          <w:tab w:val="left" w:pos="426"/>
          <w:tab w:val="left" w:pos="3976"/>
        </w:tabs>
        <w:ind w:left="0" w:right="-142" w:firstLine="426"/>
        <w:jc w:val="center"/>
        <w:rPr>
          <w:sz w:val="18"/>
          <w:szCs w:val="18"/>
        </w:rPr>
      </w:pPr>
      <w:r w:rsidRPr="00E679AE">
        <w:rPr>
          <w:sz w:val="18"/>
          <w:szCs w:val="18"/>
        </w:rPr>
        <w:t>ХОМУТОВСКОЕ МУНИЦИПАЛЬНОЕ ОБРАЗОВАНИЕ</w:t>
      </w:r>
    </w:p>
    <w:p w:rsidR="00E679AE" w:rsidRPr="00E679AE" w:rsidRDefault="00E679AE" w:rsidP="00E679AE">
      <w:pPr>
        <w:tabs>
          <w:tab w:val="left" w:pos="426"/>
          <w:tab w:val="left" w:pos="3976"/>
        </w:tabs>
        <w:ind w:left="0" w:right="-142" w:firstLine="426"/>
        <w:jc w:val="center"/>
        <w:rPr>
          <w:sz w:val="18"/>
          <w:szCs w:val="18"/>
        </w:rPr>
      </w:pPr>
      <w:r w:rsidRPr="00E679AE">
        <w:rPr>
          <w:sz w:val="18"/>
          <w:szCs w:val="18"/>
        </w:rPr>
        <w:t>АДМИНИСТРАЦИЯ</w:t>
      </w:r>
    </w:p>
    <w:p w:rsidR="00E679AE" w:rsidRDefault="00E679AE" w:rsidP="00E679AE">
      <w:pPr>
        <w:tabs>
          <w:tab w:val="left" w:pos="426"/>
          <w:tab w:val="left" w:pos="3976"/>
        </w:tabs>
        <w:ind w:left="0" w:right="-142" w:firstLine="426"/>
        <w:jc w:val="center"/>
        <w:rPr>
          <w:sz w:val="18"/>
          <w:szCs w:val="18"/>
        </w:rPr>
      </w:pPr>
      <w:r w:rsidRPr="00E679AE">
        <w:rPr>
          <w:sz w:val="18"/>
          <w:szCs w:val="18"/>
        </w:rPr>
        <w:t>ПОСТАНОВЛЕНИЕ</w:t>
      </w:r>
    </w:p>
    <w:p w:rsidR="003B6A8E" w:rsidRPr="00E679AE" w:rsidRDefault="003B6A8E" w:rsidP="00E679AE">
      <w:pPr>
        <w:tabs>
          <w:tab w:val="left" w:pos="426"/>
          <w:tab w:val="left" w:pos="3976"/>
        </w:tabs>
        <w:ind w:left="0" w:right="-142" w:firstLine="426"/>
        <w:jc w:val="center"/>
        <w:rPr>
          <w:sz w:val="18"/>
          <w:szCs w:val="18"/>
        </w:rPr>
      </w:pPr>
    </w:p>
    <w:p w:rsidR="00E679AE" w:rsidRPr="00E679AE" w:rsidRDefault="00E679AE" w:rsidP="00E679AE">
      <w:pPr>
        <w:tabs>
          <w:tab w:val="left" w:pos="426"/>
          <w:tab w:val="left" w:pos="3976"/>
        </w:tabs>
        <w:ind w:left="0" w:right="-142" w:firstLine="426"/>
        <w:jc w:val="left"/>
        <w:rPr>
          <w:sz w:val="18"/>
          <w:szCs w:val="18"/>
        </w:rPr>
      </w:pPr>
    </w:p>
    <w:p w:rsidR="00E679AE" w:rsidRPr="00F9366D" w:rsidRDefault="00E679AE" w:rsidP="00E679AE">
      <w:pPr>
        <w:tabs>
          <w:tab w:val="left" w:pos="426"/>
          <w:tab w:val="left" w:pos="3976"/>
        </w:tabs>
        <w:ind w:left="0" w:right="-142" w:firstLine="426"/>
        <w:jc w:val="left"/>
        <w:rPr>
          <w:sz w:val="18"/>
          <w:szCs w:val="18"/>
          <w:u w:val="single"/>
        </w:rPr>
      </w:pPr>
      <w:r w:rsidRPr="00F9366D">
        <w:rPr>
          <w:sz w:val="18"/>
          <w:szCs w:val="18"/>
          <w:u w:val="single"/>
        </w:rPr>
        <w:t xml:space="preserve">21.03.2025  № </w:t>
      </w:r>
      <w:r w:rsidR="00F9366D" w:rsidRPr="00F9366D">
        <w:rPr>
          <w:sz w:val="18"/>
          <w:szCs w:val="18"/>
          <w:u w:val="single"/>
        </w:rPr>
        <w:t xml:space="preserve">60 </w:t>
      </w:r>
      <w:r w:rsidRPr="00F9366D">
        <w:rPr>
          <w:sz w:val="18"/>
          <w:szCs w:val="18"/>
          <w:u w:val="single"/>
        </w:rPr>
        <w:t>од</w:t>
      </w:r>
    </w:p>
    <w:p w:rsidR="00F9366D" w:rsidRDefault="00E679AE" w:rsidP="00E679AE">
      <w:pPr>
        <w:tabs>
          <w:tab w:val="left" w:pos="426"/>
          <w:tab w:val="left" w:pos="3976"/>
        </w:tabs>
        <w:ind w:left="0" w:right="-142" w:firstLine="426"/>
        <w:jc w:val="left"/>
        <w:rPr>
          <w:sz w:val="18"/>
          <w:szCs w:val="18"/>
        </w:rPr>
      </w:pPr>
      <w:r w:rsidRPr="00E679AE">
        <w:rPr>
          <w:sz w:val="18"/>
          <w:szCs w:val="18"/>
        </w:rPr>
        <w:t xml:space="preserve">       с. Хомутово  </w:t>
      </w:r>
    </w:p>
    <w:p w:rsidR="00F9366D" w:rsidRDefault="00F9366D" w:rsidP="00E679AE">
      <w:pPr>
        <w:tabs>
          <w:tab w:val="left" w:pos="426"/>
          <w:tab w:val="left" w:pos="3976"/>
        </w:tabs>
        <w:ind w:left="0" w:right="-142" w:firstLine="426"/>
        <w:jc w:val="left"/>
        <w:rPr>
          <w:sz w:val="18"/>
          <w:szCs w:val="18"/>
        </w:rPr>
      </w:pPr>
    </w:p>
    <w:p w:rsidR="00F9366D" w:rsidRPr="00F9366D" w:rsidRDefault="00F9366D" w:rsidP="00F9366D">
      <w:pPr>
        <w:tabs>
          <w:tab w:val="left" w:pos="426"/>
          <w:tab w:val="left" w:pos="3976"/>
        </w:tabs>
        <w:ind w:left="0" w:right="-142" w:firstLine="426"/>
        <w:jc w:val="left"/>
        <w:rPr>
          <w:sz w:val="18"/>
          <w:szCs w:val="18"/>
        </w:rPr>
      </w:pPr>
      <w:r w:rsidRPr="00F9366D">
        <w:rPr>
          <w:sz w:val="18"/>
          <w:szCs w:val="18"/>
        </w:rPr>
        <w:t xml:space="preserve">О реализации проекта по благоустройству общественных пространств на сельских территориях «Ленинградская – организация ливневых стоков» в </w:t>
      </w:r>
      <w:proofErr w:type="spellStart"/>
      <w:r w:rsidRPr="00F9366D">
        <w:rPr>
          <w:sz w:val="18"/>
          <w:szCs w:val="18"/>
        </w:rPr>
        <w:t>с</w:t>
      </w:r>
      <w:proofErr w:type="gramStart"/>
      <w:r w:rsidRPr="00F9366D">
        <w:rPr>
          <w:sz w:val="18"/>
          <w:szCs w:val="18"/>
        </w:rPr>
        <w:t>.Х</w:t>
      </w:r>
      <w:proofErr w:type="gramEnd"/>
      <w:r w:rsidRPr="00F9366D">
        <w:rPr>
          <w:sz w:val="18"/>
          <w:szCs w:val="18"/>
        </w:rPr>
        <w:t>омутово</w:t>
      </w:r>
      <w:proofErr w:type="spellEnd"/>
      <w:r w:rsidRPr="00F9366D">
        <w:rPr>
          <w:sz w:val="18"/>
          <w:szCs w:val="18"/>
        </w:rPr>
        <w:t xml:space="preserve">  Хомутовского муниципального образования</w:t>
      </w:r>
    </w:p>
    <w:p w:rsidR="00F9366D" w:rsidRPr="00F9366D" w:rsidRDefault="00F9366D" w:rsidP="00F9366D">
      <w:pPr>
        <w:tabs>
          <w:tab w:val="left" w:pos="426"/>
          <w:tab w:val="left" w:pos="3976"/>
        </w:tabs>
        <w:ind w:left="0" w:right="-142" w:firstLine="426"/>
        <w:jc w:val="left"/>
        <w:rPr>
          <w:sz w:val="18"/>
          <w:szCs w:val="18"/>
        </w:rPr>
      </w:pPr>
    </w:p>
    <w:p w:rsidR="00F9366D" w:rsidRPr="00F9366D" w:rsidRDefault="00F9366D" w:rsidP="00F9366D">
      <w:pPr>
        <w:tabs>
          <w:tab w:val="left" w:pos="426"/>
          <w:tab w:val="left" w:pos="3976"/>
        </w:tabs>
        <w:ind w:left="0" w:right="-142" w:firstLine="426"/>
        <w:jc w:val="left"/>
        <w:rPr>
          <w:sz w:val="18"/>
          <w:szCs w:val="18"/>
        </w:rPr>
      </w:pPr>
    </w:p>
    <w:p w:rsidR="00F9366D" w:rsidRDefault="00F9366D" w:rsidP="00F9366D">
      <w:pPr>
        <w:tabs>
          <w:tab w:val="left" w:pos="426"/>
          <w:tab w:val="left" w:pos="3976"/>
        </w:tabs>
        <w:ind w:left="0" w:right="-142" w:firstLine="426"/>
        <w:jc w:val="left"/>
        <w:rPr>
          <w:sz w:val="18"/>
          <w:szCs w:val="18"/>
        </w:rPr>
      </w:pPr>
      <w:proofErr w:type="gramStart"/>
      <w:r w:rsidRPr="00F9366D">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F9366D">
        <w:rPr>
          <w:sz w:val="18"/>
          <w:szCs w:val="18"/>
        </w:rPr>
        <w:t>, Администрация Хомутовского муниципального образования</w:t>
      </w:r>
    </w:p>
    <w:p w:rsidR="00F9366D" w:rsidRPr="00F9366D" w:rsidRDefault="00F9366D" w:rsidP="00F9366D">
      <w:pPr>
        <w:tabs>
          <w:tab w:val="left" w:pos="426"/>
          <w:tab w:val="left" w:pos="3976"/>
        </w:tabs>
        <w:ind w:left="0" w:right="-142" w:firstLine="426"/>
        <w:jc w:val="left"/>
        <w:rPr>
          <w:sz w:val="18"/>
          <w:szCs w:val="18"/>
        </w:rPr>
      </w:pPr>
    </w:p>
    <w:p w:rsidR="00F9366D" w:rsidRDefault="00F9366D" w:rsidP="00F9366D">
      <w:pPr>
        <w:tabs>
          <w:tab w:val="left" w:pos="426"/>
          <w:tab w:val="left" w:pos="3976"/>
        </w:tabs>
        <w:ind w:left="0" w:right="-142" w:firstLine="426"/>
        <w:jc w:val="left"/>
        <w:rPr>
          <w:sz w:val="18"/>
          <w:szCs w:val="18"/>
        </w:rPr>
      </w:pPr>
      <w:r w:rsidRPr="00F9366D">
        <w:rPr>
          <w:sz w:val="18"/>
          <w:szCs w:val="18"/>
        </w:rPr>
        <w:t>ПОСТАНОВЛЯЕТ:</w:t>
      </w:r>
    </w:p>
    <w:p w:rsidR="00F9366D" w:rsidRPr="00F9366D" w:rsidRDefault="00F9366D" w:rsidP="00F9366D">
      <w:pPr>
        <w:tabs>
          <w:tab w:val="left" w:pos="426"/>
          <w:tab w:val="left" w:pos="3976"/>
        </w:tabs>
        <w:ind w:left="0" w:right="-142" w:firstLine="426"/>
        <w:jc w:val="left"/>
        <w:rPr>
          <w:sz w:val="18"/>
          <w:szCs w:val="18"/>
        </w:rPr>
      </w:pPr>
    </w:p>
    <w:p w:rsidR="00F9366D" w:rsidRPr="00F9366D" w:rsidRDefault="00F9366D" w:rsidP="00F9366D">
      <w:pPr>
        <w:tabs>
          <w:tab w:val="left" w:pos="426"/>
          <w:tab w:val="left" w:pos="3976"/>
        </w:tabs>
        <w:ind w:left="0" w:right="-142" w:firstLine="426"/>
        <w:jc w:val="left"/>
        <w:rPr>
          <w:sz w:val="18"/>
          <w:szCs w:val="18"/>
        </w:rPr>
      </w:pPr>
      <w:r>
        <w:rPr>
          <w:sz w:val="18"/>
          <w:szCs w:val="18"/>
        </w:rPr>
        <w:t>1.</w:t>
      </w:r>
      <w:r w:rsidRPr="00F9366D">
        <w:rPr>
          <w:sz w:val="18"/>
          <w:szCs w:val="18"/>
        </w:rPr>
        <w:t xml:space="preserve">Реализовать проект по благоустройству общественных пространств на сельских территориях «Ленинградская – организация ливневых стоков» по адресу: Иркутская область, Иркутский район, </w:t>
      </w:r>
      <w:proofErr w:type="spellStart"/>
      <w:r w:rsidRPr="00F9366D">
        <w:rPr>
          <w:sz w:val="18"/>
          <w:szCs w:val="18"/>
        </w:rPr>
        <w:t>с</w:t>
      </w:r>
      <w:proofErr w:type="gramStart"/>
      <w:r w:rsidRPr="00F9366D">
        <w:rPr>
          <w:sz w:val="18"/>
          <w:szCs w:val="18"/>
        </w:rPr>
        <w:t>.Х</w:t>
      </w:r>
      <w:proofErr w:type="gramEnd"/>
      <w:r w:rsidRPr="00F9366D">
        <w:rPr>
          <w:sz w:val="18"/>
          <w:szCs w:val="18"/>
        </w:rPr>
        <w:t>омутово</w:t>
      </w:r>
      <w:proofErr w:type="spellEnd"/>
      <w:r w:rsidRPr="00F9366D">
        <w:rPr>
          <w:sz w:val="18"/>
          <w:szCs w:val="18"/>
        </w:rPr>
        <w:t xml:space="preserve">, </w:t>
      </w:r>
      <w:proofErr w:type="spellStart"/>
      <w:r w:rsidRPr="00F9366D">
        <w:rPr>
          <w:sz w:val="18"/>
          <w:szCs w:val="18"/>
        </w:rPr>
        <w:t>ул.Ленинградская</w:t>
      </w:r>
      <w:proofErr w:type="spellEnd"/>
      <w:r w:rsidRPr="00F9366D">
        <w:rPr>
          <w:sz w:val="18"/>
          <w:szCs w:val="18"/>
        </w:rPr>
        <w:t>. Определить период реализации проекта «Ленинградская – организация ливневых стоков» с 01.06.2026 по 30.09.2026.</w:t>
      </w:r>
    </w:p>
    <w:p w:rsidR="00F9366D" w:rsidRPr="00F9366D" w:rsidRDefault="00F9366D" w:rsidP="00F9366D">
      <w:pPr>
        <w:tabs>
          <w:tab w:val="left" w:pos="426"/>
          <w:tab w:val="left" w:pos="3976"/>
        </w:tabs>
        <w:ind w:left="0" w:right="-142" w:firstLine="426"/>
        <w:jc w:val="left"/>
        <w:rPr>
          <w:sz w:val="18"/>
          <w:szCs w:val="18"/>
        </w:rPr>
      </w:pPr>
      <w:r>
        <w:rPr>
          <w:sz w:val="18"/>
          <w:szCs w:val="18"/>
        </w:rPr>
        <w:t>2.</w:t>
      </w:r>
      <w:r w:rsidRPr="00F9366D">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F9366D" w:rsidRPr="00F9366D" w:rsidRDefault="00F9366D" w:rsidP="00F9366D">
      <w:pPr>
        <w:tabs>
          <w:tab w:val="left" w:pos="426"/>
          <w:tab w:val="left" w:pos="3976"/>
        </w:tabs>
        <w:ind w:left="0" w:right="-142" w:firstLine="426"/>
        <w:jc w:val="left"/>
        <w:rPr>
          <w:sz w:val="18"/>
          <w:szCs w:val="18"/>
        </w:rPr>
      </w:pPr>
      <w:r>
        <w:rPr>
          <w:sz w:val="18"/>
          <w:szCs w:val="18"/>
        </w:rPr>
        <w:t>3.</w:t>
      </w:r>
      <w:r w:rsidRPr="00F9366D">
        <w:rPr>
          <w:sz w:val="18"/>
          <w:szCs w:val="18"/>
        </w:rPr>
        <w:t>Отделу бюджетного планирования предусмотреть средства на финансирование проекта «Ленинградская – организация ливневых стоков»  в бюджете поселения.</w:t>
      </w:r>
    </w:p>
    <w:p w:rsidR="00F9366D" w:rsidRPr="00F9366D" w:rsidRDefault="00F9366D" w:rsidP="00F9366D">
      <w:pPr>
        <w:tabs>
          <w:tab w:val="left" w:pos="426"/>
          <w:tab w:val="left" w:pos="3976"/>
        </w:tabs>
        <w:ind w:left="0" w:right="-142" w:firstLine="426"/>
        <w:jc w:val="left"/>
        <w:rPr>
          <w:sz w:val="18"/>
          <w:szCs w:val="18"/>
        </w:rPr>
      </w:pPr>
      <w:r>
        <w:rPr>
          <w:sz w:val="18"/>
          <w:szCs w:val="18"/>
        </w:rPr>
        <w:t>4.</w:t>
      </w:r>
      <w:r w:rsidRPr="00F9366D">
        <w:rPr>
          <w:sz w:val="18"/>
          <w:szCs w:val="18"/>
        </w:rPr>
        <w:t>Опубликовать настоящее постановление в установленном законом порядке.</w:t>
      </w:r>
    </w:p>
    <w:p w:rsidR="00F9366D" w:rsidRPr="00F9366D" w:rsidRDefault="00F9366D" w:rsidP="00F9366D">
      <w:pPr>
        <w:tabs>
          <w:tab w:val="left" w:pos="426"/>
          <w:tab w:val="left" w:pos="3976"/>
        </w:tabs>
        <w:ind w:left="0" w:right="-142" w:firstLine="426"/>
        <w:jc w:val="left"/>
        <w:rPr>
          <w:sz w:val="18"/>
          <w:szCs w:val="18"/>
        </w:rPr>
      </w:pPr>
      <w:r>
        <w:rPr>
          <w:sz w:val="18"/>
          <w:szCs w:val="18"/>
        </w:rPr>
        <w:t>5.</w:t>
      </w:r>
      <w:proofErr w:type="gramStart"/>
      <w:r w:rsidRPr="00F9366D">
        <w:rPr>
          <w:sz w:val="18"/>
          <w:szCs w:val="18"/>
        </w:rPr>
        <w:t>Контроль за</w:t>
      </w:r>
      <w:proofErr w:type="gramEnd"/>
      <w:r w:rsidRPr="00F9366D">
        <w:rPr>
          <w:sz w:val="18"/>
          <w:szCs w:val="18"/>
        </w:rPr>
        <w:t xml:space="preserve"> исполнением настоящего постановления оставляю за собой.</w:t>
      </w:r>
    </w:p>
    <w:p w:rsidR="00F9366D" w:rsidRPr="00F9366D" w:rsidRDefault="00F9366D" w:rsidP="00F9366D">
      <w:pPr>
        <w:tabs>
          <w:tab w:val="left" w:pos="426"/>
          <w:tab w:val="left" w:pos="3976"/>
        </w:tabs>
        <w:ind w:left="0" w:right="-142" w:firstLine="426"/>
        <w:jc w:val="left"/>
        <w:rPr>
          <w:sz w:val="18"/>
          <w:szCs w:val="18"/>
        </w:rPr>
      </w:pPr>
    </w:p>
    <w:p w:rsidR="00F9366D" w:rsidRPr="00180D8F" w:rsidRDefault="00F9366D" w:rsidP="00F9366D">
      <w:pPr>
        <w:tabs>
          <w:tab w:val="left" w:pos="426"/>
          <w:tab w:val="left" w:pos="3976"/>
        </w:tabs>
        <w:ind w:left="0" w:right="-142" w:firstLine="426"/>
        <w:jc w:val="left"/>
        <w:rPr>
          <w:i/>
          <w:sz w:val="18"/>
          <w:szCs w:val="18"/>
        </w:rPr>
      </w:pPr>
      <w:r w:rsidRPr="00F9366D">
        <w:rPr>
          <w:i/>
          <w:sz w:val="18"/>
          <w:szCs w:val="18"/>
        </w:rPr>
        <w:t xml:space="preserve">                                                                </w:t>
      </w:r>
      <w:r>
        <w:rPr>
          <w:i/>
          <w:sz w:val="18"/>
          <w:szCs w:val="18"/>
        </w:rPr>
        <w:t xml:space="preserve">                             </w:t>
      </w:r>
      <w:r w:rsidRPr="00F9366D">
        <w:rPr>
          <w:i/>
          <w:sz w:val="18"/>
          <w:szCs w:val="18"/>
        </w:rPr>
        <w:t xml:space="preserve">        </w:t>
      </w:r>
      <w:r w:rsidRPr="00180D8F">
        <w:rPr>
          <w:i/>
          <w:sz w:val="18"/>
          <w:szCs w:val="18"/>
        </w:rPr>
        <w:t xml:space="preserve">Глава                                                                                А.В. Иваненко </w:t>
      </w:r>
    </w:p>
    <w:p w:rsidR="00F9366D" w:rsidRDefault="00F9366D" w:rsidP="00F9366D">
      <w:pPr>
        <w:tabs>
          <w:tab w:val="left" w:pos="426"/>
          <w:tab w:val="left" w:pos="3976"/>
        </w:tabs>
        <w:ind w:left="0" w:right="-142" w:firstLine="426"/>
        <w:jc w:val="left"/>
        <w:rPr>
          <w:sz w:val="18"/>
          <w:szCs w:val="18"/>
        </w:rPr>
      </w:pPr>
    </w:p>
    <w:p w:rsidR="00F9366D" w:rsidRDefault="00F9366D" w:rsidP="00F9366D">
      <w:pPr>
        <w:tabs>
          <w:tab w:val="left" w:pos="426"/>
          <w:tab w:val="left" w:pos="3976"/>
        </w:tabs>
        <w:ind w:left="0" w:right="-142" w:firstLine="426"/>
        <w:jc w:val="center"/>
        <w:rPr>
          <w:sz w:val="18"/>
          <w:szCs w:val="18"/>
        </w:rPr>
      </w:pPr>
    </w:p>
    <w:p w:rsidR="00F9366D" w:rsidRPr="00F9366D" w:rsidRDefault="00F9366D" w:rsidP="00F9366D">
      <w:pPr>
        <w:tabs>
          <w:tab w:val="left" w:pos="426"/>
          <w:tab w:val="left" w:pos="3976"/>
        </w:tabs>
        <w:ind w:left="0" w:right="-142" w:firstLine="426"/>
        <w:jc w:val="center"/>
        <w:rPr>
          <w:sz w:val="18"/>
          <w:szCs w:val="18"/>
        </w:rPr>
      </w:pPr>
      <w:r w:rsidRPr="00F9366D">
        <w:rPr>
          <w:sz w:val="18"/>
          <w:szCs w:val="18"/>
        </w:rPr>
        <w:t>РОССИЙСКАЯ ФЕДЕРАЦИЯ</w:t>
      </w:r>
    </w:p>
    <w:p w:rsidR="00F9366D" w:rsidRPr="00F9366D" w:rsidRDefault="00F9366D" w:rsidP="00F9366D">
      <w:pPr>
        <w:tabs>
          <w:tab w:val="left" w:pos="426"/>
          <w:tab w:val="left" w:pos="3976"/>
        </w:tabs>
        <w:ind w:left="0" w:right="-142" w:firstLine="426"/>
        <w:jc w:val="center"/>
        <w:rPr>
          <w:sz w:val="18"/>
          <w:szCs w:val="18"/>
        </w:rPr>
      </w:pPr>
      <w:r w:rsidRPr="00F9366D">
        <w:rPr>
          <w:sz w:val="18"/>
          <w:szCs w:val="18"/>
        </w:rPr>
        <w:t>ИРКУТСКАЯ ОБЛАСТЬ ИРКУТСКИЙ РАЙОН</w:t>
      </w:r>
    </w:p>
    <w:p w:rsidR="00F9366D" w:rsidRPr="00F9366D" w:rsidRDefault="00F9366D" w:rsidP="00F9366D">
      <w:pPr>
        <w:tabs>
          <w:tab w:val="left" w:pos="426"/>
          <w:tab w:val="left" w:pos="3976"/>
        </w:tabs>
        <w:ind w:left="0" w:right="-142" w:firstLine="426"/>
        <w:jc w:val="center"/>
        <w:rPr>
          <w:sz w:val="18"/>
          <w:szCs w:val="18"/>
        </w:rPr>
      </w:pPr>
      <w:r w:rsidRPr="00F9366D">
        <w:rPr>
          <w:sz w:val="18"/>
          <w:szCs w:val="18"/>
        </w:rPr>
        <w:t>ХОМУТОВСКОЕ МУНИЦИПАЛЬНОЕ ОБРАЗОВАНИЕ</w:t>
      </w:r>
    </w:p>
    <w:p w:rsidR="00F9366D" w:rsidRPr="00F9366D" w:rsidRDefault="00F9366D" w:rsidP="00F9366D">
      <w:pPr>
        <w:tabs>
          <w:tab w:val="left" w:pos="426"/>
          <w:tab w:val="left" w:pos="3976"/>
        </w:tabs>
        <w:ind w:left="0" w:right="-142" w:firstLine="426"/>
        <w:jc w:val="center"/>
        <w:rPr>
          <w:sz w:val="18"/>
          <w:szCs w:val="18"/>
        </w:rPr>
      </w:pPr>
      <w:r w:rsidRPr="00F9366D">
        <w:rPr>
          <w:sz w:val="18"/>
          <w:szCs w:val="18"/>
        </w:rPr>
        <w:t>АДМИНИСТРАЦИЯ</w:t>
      </w:r>
    </w:p>
    <w:p w:rsidR="00F9366D" w:rsidRPr="00F9366D" w:rsidRDefault="00F9366D" w:rsidP="00F9366D">
      <w:pPr>
        <w:tabs>
          <w:tab w:val="left" w:pos="426"/>
          <w:tab w:val="left" w:pos="3976"/>
        </w:tabs>
        <w:ind w:left="0" w:right="-142" w:firstLine="426"/>
        <w:jc w:val="center"/>
        <w:rPr>
          <w:sz w:val="18"/>
          <w:szCs w:val="18"/>
        </w:rPr>
      </w:pPr>
      <w:r w:rsidRPr="00F9366D">
        <w:rPr>
          <w:sz w:val="18"/>
          <w:szCs w:val="18"/>
        </w:rPr>
        <w:t>ПОСТАНОВЛЕНИЕ</w:t>
      </w:r>
    </w:p>
    <w:p w:rsidR="00F9366D" w:rsidRPr="00F9366D" w:rsidRDefault="00F9366D" w:rsidP="00F9366D">
      <w:pPr>
        <w:tabs>
          <w:tab w:val="left" w:pos="426"/>
          <w:tab w:val="left" w:pos="3976"/>
        </w:tabs>
        <w:ind w:left="0" w:right="-142" w:firstLine="426"/>
        <w:jc w:val="left"/>
        <w:rPr>
          <w:sz w:val="18"/>
          <w:szCs w:val="18"/>
        </w:rPr>
      </w:pPr>
    </w:p>
    <w:p w:rsidR="00F9366D" w:rsidRPr="00F9366D" w:rsidRDefault="00F9366D" w:rsidP="00F9366D">
      <w:pPr>
        <w:tabs>
          <w:tab w:val="left" w:pos="426"/>
          <w:tab w:val="left" w:pos="3976"/>
        </w:tabs>
        <w:ind w:left="0" w:right="-142" w:firstLine="426"/>
        <w:jc w:val="left"/>
        <w:rPr>
          <w:sz w:val="18"/>
          <w:szCs w:val="18"/>
          <w:u w:val="single"/>
        </w:rPr>
      </w:pPr>
      <w:r w:rsidRPr="00F9366D">
        <w:rPr>
          <w:sz w:val="18"/>
          <w:szCs w:val="18"/>
          <w:u w:val="single"/>
        </w:rPr>
        <w:t>21.03.2025  № 61 од</w:t>
      </w:r>
    </w:p>
    <w:p w:rsidR="00F9366D" w:rsidRDefault="00F9366D" w:rsidP="00F9366D">
      <w:pPr>
        <w:tabs>
          <w:tab w:val="left" w:pos="426"/>
          <w:tab w:val="left" w:pos="3976"/>
        </w:tabs>
        <w:ind w:left="0" w:right="-142" w:firstLine="426"/>
        <w:jc w:val="left"/>
        <w:rPr>
          <w:sz w:val="18"/>
          <w:szCs w:val="18"/>
        </w:rPr>
      </w:pPr>
      <w:r w:rsidRPr="00F9366D">
        <w:rPr>
          <w:sz w:val="18"/>
          <w:szCs w:val="18"/>
        </w:rPr>
        <w:t xml:space="preserve">       с. Хомутово</w:t>
      </w:r>
    </w:p>
    <w:p w:rsidR="00882529" w:rsidRDefault="00882529" w:rsidP="00F9366D">
      <w:pPr>
        <w:tabs>
          <w:tab w:val="left" w:pos="426"/>
          <w:tab w:val="left" w:pos="3976"/>
        </w:tabs>
        <w:ind w:left="0" w:right="-142" w:firstLine="426"/>
        <w:jc w:val="left"/>
        <w:rPr>
          <w:sz w:val="18"/>
          <w:szCs w:val="18"/>
        </w:rPr>
      </w:pPr>
    </w:p>
    <w:p w:rsidR="00882529" w:rsidRPr="00882529" w:rsidRDefault="00882529" w:rsidP="00882529">
      <w:pPr>
        <w:tabs>
          <w:tab w:val="left" w:pos="426"/>
          <w:tab w:val="left" w:pos="3976"/>
        </w:tabs>
        <w:ind w:left="0" w:right="-142" w:firstLine="567"/>
        <w:rPr>
          <w:sz w:val="18"/>
          <w:szCs w:val="18"/>
        </w:rPr>
      </w:pPr>
      <w:r w:rsidRPr="00882529">
        <w:rPr>
          <w:sz w:val="18"/>
          <w:szCs w:val="18"/>
        </w:rPr>
        <w:t xml:space="preserve">О реализации проекта по благоустройству общественных пространств на сельских территориях «Безопасная дорога» в </w:t>
      </w:r>
      <w:proofErr w:type="spellStart"/>
      <w:r w:rsidRPr="00882529">
        <w:rPr>
          <w:sz w:val="18"/>
          <w:szCs w:val="18"/>
        </w:rPr>
        <w:t>с</w:t>
      </w:r>
      <w:proofErr w:type="gramStart"/>
      <w:r w:rsidRPr="00882529">
        <w:rPr>
          <w:sz w:val="18"/>
          <w:szCs w:val="18"/>
        </w:rPr>
        <w:t>.Х</w:t>
      </w:r>
      <w:proofErr w:type="gramEnd"/>
      <w:r w:rsidRPr="00882529">
        <w:rPr>
          <w:sz w:val="18"/>
          <w:szCs w:val="18"/>
        </w:rPr>
        <w:t>омутово</w:t>
      </w:r>
      <w:proofErr w:type="spellEnd"/>
      <w:r w:rsidRPr="00882529">
        <w:rPr>
          <w:sz w:val="18"/>
          <w:szCs w:val="18"/>
        </w:rPr>
        <w:t xml:space="preserve">  Хомутовского муниципального образования</w:t>
      </w:r>
    </w:p>
    <w:p w:rsidR="00882529" w:rsidRPr="00882529" w:rsidRDefault="00882529" w:rsidP="00882529">
      <w:pPr>
        <w:tabs>
          <w:tab w:val="left" w:pos="426"/>
          <w:tab w:val="left" w:pos="3976"/>
        </w:tabs>
        <w:ind w:left="0" w:right="-142" w:firstLine="567"/>
        <w:rPr>
          <w:sz w:val="18"/>
          <w:szCs w:val="18"/>
        </w:rPr>
      </w:pPr>
    </w:p>
    <w:p w:rsidR="00882529" w:rsidRPr="00882529" w:rsidRDefault="00882529" w:rsidP="00882529">
      <w:pPr>
        <w:tabs>
          <w:tab w:val="left" w:pos="426"/>
          <w:tab w:val="left" w:pos="3976"/>
        </w:tabs>
        <w:ind w:left="0" w:right="-142" w:firstLine="567"/>
        <w:rPr>
          <w:sz w:val="18"/>
          <w:szCs w:val="18"/>
        </w:rPr>
      </w:pPr>
    </w:p>
    <w:p w:rsidR="00882529" w:rsidRDefault="00882529" w:rsidP="00882529">
      <w:pPr>
        <w:tabs>
          <w:tab w:val="left" w:pos="426"/>
          <w:tab w:val="left" w:pos="3976"/>
        </w:tabs>
        <w:ind w:left="0" w:right="-142" w:firstLine="567"/>
        <w:rPr>
          <w:sz w:val="18"/>
          <w:szCs w:val="18"/>
        </w:rPr>
      </w:pPr>
      <w:proofErr w:type="gramStart"/>
      <w:r w:rsidRPr="00882529">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882529">
        <w:rPr>
          <w:sz w:val="18"/>
          <w:szCs w:val="18"/>
        </w:rPr>
        <w:t>, Администрация Хомутов</w:t>
      </w:r>
      <w:r>
        <w:rPr>
          <w:sz w:val="18"/>
          <w:szCs w:val="18"/>
        </w:rPr>
        <w:t xml:space="preserve">ского </w:t>
      </w:r>
      <w:proofErr w:type="gramStart"/>
      <w:r>
        <w:rPr>
          <w:sz w:val="18"/>
          <w:szCs w:val="18"/>
        </w:rPr>
        <w:t>муниципального</w:t>
      </w:r>
      <w:proofErr w:type="gramEnd"/>
      <w:r>
        <w:rPr>
          <w:sz w:val="18"/>
          <w:szCs w:val="18"/>
        </w:rPr>
        <w:t xml:space="preserve"> образовании</w:t>
      </w:r>
    </w:p>
    <w:p w:rsidR="00882529" w:rsidRPr="00882529" w:rsidRDefault="00882529" w:rsidP="00882529">
      <w:pPr>
        <w:tabs>
          <w:tab w:val="left" w:pos="426"/>
          <w:tab w:val="left" w:pos="3976"/>
        </w:tabs>
        <w:ind w:left="0" w:right="-142" w:firstLine="567"/>
        <w:rPr>
          <w:sz w:val="18"/>
          <w:szCs w:val="18"/>
        </w:rPr>
      </w:pPr>
    </w:p>
    <w:p w:rsidR="00882529" w:rsidRDefault="00882529" w:rsidP="00882529">
      <w:pPr>
        <w:tabs>
          <w:tab w:val="left" w:pos="426"/>
          <w:tab w:val="left" w:pos="3976"/>
        </w:tabs>
        <w:ind w:left="0" w:right="-142" w:firstLine="567"/>
        <w:rPr>
          <w:sz w:val="18"/>
          <w:szCs w:val="18"/>
        </w:rPr>
      </w:pPr>
      <w:r w:rsidRPr="00882529">
        <w:rPr>
          <w:sz w:val="18"/>
          <w:szCs w:val="18"/>
        </w:rPr>
        <w:t>ПОСТАНОВЛЯЕТ:</w:t>
      </w:r>
    </w:p>
    <w:p w:rsidR="00882529" w:rsidRPr="00882529" w:rsidRDefault="00882529" w:rsidP="00882529">
      <w:pPr>
        <w:tabs>
          <w:tab w:val="left" w:pos="426"/>
          <w:tab w:val="left" w:pos="3976"/>
        </w:tabs>
        <w:ind w:left="0" w:right="-142" w:firstLine="567"/>
        <w:rPr>
          <w:sz w:val="18"/>
          <w:szCs w:val="18"/>
        </w:rPr>
      </w:pPr>
    </w:p>
    <w:p w:rsidR="00882529" w:rsidRPr="00882529" w:rsidRDefault="00882529" w:rsidP="00882529">
      <w:pPr>
        <w:tabs>
          <w:tab w:val="left" w:pos="426"/>
          <w:tab w:val="left" w:pos="3976"/>
        </w:tabs>
        <w:ind w:left="0" w:right="-142" w:firstLine="567"/>
        <w:rPr>
          <w:sz w:val="18"/>
          <w:szCs w:val="18"/>
        </w:rPr>
      </w:pPr>
      <w:r>
        <w:rPr>
          <w:sz w:val="18"/>
          <w:szCs w:val="18"/>
        </w:rPr>
        <w:t>1.</w:t>
      </w:r>
      <w:r w:rsidRPr="00882529">
        <w:rPr>
          <w:sz w:val="18"/>
          <w:szCs w:val="18"/>
        </w:rPr>
        <w:t xml:space="preserve">Реализовать проект по благоустройству общественных пространств на сельских территориях «Безопасная дорога» по адресу: Иркутская область, Иркутский район, </w:t>
      </w:r>
      <w:proofErr w:type="spellStart"/>
      <w:r w:rsidRPr="00882529">
        <w:rPr>
          <w:sz w:val="18"/>
          <w:szCs w:val="18"/>
        </w:rPr>
        <w:t>с</w:t>
      </w:r>
      <w:proofErr w:type="gramStart"/>
      <w:r w:rsidRPr="00882529">
        <w:rPr>
          <w:sz w:val="18"/>
          <w:szCs w:val="18"/>
        </w:rPr>
        <w:t>.Х</w:t>
      </w:r>
      <w:proofErr w:type="gramEnd"/>
      <w:r w:rsidRPr="00882529">
        <w:rPr>
          <w:sz w:val="18"/>
          <w:szCs w:val="18"/>
        </w:rPr>
        <w:t>омутово</w:t>
      </w:r>
      <w:proofErr w:type="spellEnd"/>
      <w:r w:rsidRPr="00882529">
        <w:rPr>
          <w:sz w:val="18"/>
          <w:szCs w:val="18"/>
        </w:rPr>
        <w:t xml:space="preserve">, </w:t>
      </w:r>
      <w:proofErr w:type="spellStart"/>
      <w:r w:rsidRPr="00882529">
        <w:rPr>
          <w:sz w:val="18"/>
          <w:szCs w:val="18"/>
        </w:rPr>
        <w:t>ул.Ленинградская</w:t>
      </w:r>
      <w:proofErr w:type="spellEnd"/>
      <w:r w:rsidRPr="00882529">
        <w:rPr>
          <w:sz w:val="18"/>
          <w:szCs w:val="18"/>
        </w:rPr>
        <w:t>. Определить период реализации проекта «Безопасная дорога» с 01.06.2026 по 30.09.2026.</w:t>
      </w:r>
    </w:p>
    <w:p w:rsidR="00882529" w:rsidRPr="00882529" w:rsidRDefault="00882529" w:rsidP="00882529">
      <w:pPr>
        <w:tabs>
          <w:tab w:val="left" w:pos="426"/>
          <w:tab w:val="left" w:pos="3976"/>
        </w:tabs>
        <w:ind w:left="0" w:right="-142" w:firstLine="567"/>
        <w:rPr>
          <w:sz w:val="18"/>
          <w:szCs w:val="18"/>
        </w:rPr>
      </w:pPr>
      <w:r>
        <w:rPr>
          <w:sz w:val="18"/>
          <w:szCs w:val="18"/>
        </w:rPr>
        <w:t>2.</w:t>
      </w:r>
      <w:r w:rsidRPr="00882529">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882529" w:rsidRPr="00882529" w:rsidRDefault="00882529" w:rsidP="00882529">
      <w:pPr>
        <w:tabs>
          <w:tab w:val="left" w:pos="426"/>
          <w:tab w:val="left" w:pos="3976"/>
        </w:tabs>
        <w:ind w:left="0" w:right="-142" w:firstLine="567"/>
        <w:rPr>
          <w:sz w:val="18"/>
          <w:szCs w:val="18"/>
        </w:rPr>
      </w:pPr>
      <w:r>
        <w:rPr>
          <w:sz w:val="18"/>
          <w:szCs w:val="18"/>
        </w:rPr>
        <w:t>3.</w:t>
      </w:r>
      <w:r w:rsidRPr="00882529">
        <w:rPr>
          <w:sz w:val="18"/>
          <w:szCs w:val="18"/>
        </w:rPr>
        <w:t>Отделу бюджетного планирования предусмотреть средства на финансирование проекта «Безопасная дорога» в бюджете поселения.</w:t>
      </w:r>
    </w:p>
    <w:p w:rsidR="00882529" w:rsidRPr="00882529" w:rsidRDefault="00882529" w:rsidP="00882529">
      <w:pPr>
        <w:tabs>
          <w:tab w:val="left" w:pos="426"/>
          <w:tab w:val="left" w:pos="3976"/>
        </w:tabs>
        <w:ind w:left="0" w:right="-142" w:firstLine="567"/>
        <w:rPr>
          <w:sz w:val="18"/>
          <w:szCs w:val="18"/>
        </w:rPr>
      </w:pPr>
      <w:r>
        <w:rPr>
          <w:sz w:val="18"/>
          <w:szCs w:val="18"/>
        </w:rPr>
        <w:t>4.</w:t>
      </w:r>
      <w:r w:rsidRPr="00882529">
        <w:rPr>
          <w:sz w:val="18"/>
          <w:szCs w:val="18"/>
        </w:rPr>
        <w:t>Опубликовать настоящее постановление в установленном законом порядке.</w:t>
      </w:r>
    </w:p>
    <w:p w:rsidR="00882529" w:rsidRPr="00882529" w:rsidRDefault="00882529" w:rsidP="00882529">
      <w:pPr>
        <w:tabs>
          <w:tab w:val="left" w:pos="426"/>
          <w:tab w:val="left" w:pos="3976"/>
        </w:tabs>
        <w:ind w:left="0" w:right="-142" w:firstLine="567"/>
        <w:rPr>
          <w:sz w:val="18"/>
          <w:szCs w:val="18"/>
        </w:rPr>
      </w:pPr>
      <w:r>
        <w:rPr>
          <w:sz w:val="18"/>
          <w:szCs w:val="18"/>
        </w:rPr>
        <w:t>5.</w:t>
      </w:r>
      <w:proofErr w:type="gramStart"/>
      <w:r w:rsidRPr="00882529">
        <w:rPr>
          <w:sz w:val="18"/>
          <w:szCs w:val="18"/>
        </w:rPr>
        <w:t>Контроль за</w:t>
      </w:r>
      <w:proofErr w:type="gramEnd"/>
      <w:r w:rsidRPr="00882529">
        <w:rPr>
          <w:sz w:val="18"/>
          <w:szCs w:val="18"/>
        </w:rPr>
        <w:t xml:space="preserve"> исполнением настоящего постановления оставляю за собой.</w:t>
      </w:r>
    </w:p>
    <w:p w:rsidR="00882529" w:rsidRPr="00882529" w:rsidRDefault="00882529" w:rsidP="00882529">
      <w:pPr>
        <w:tabs>
          <w:tab w:val="left" w:pos="426"/>
          <w:tab w:val="left" w:pos="3976"/>
        </w:tabs>
        <w:ind w:left="0" w:right="-142" w:firstLine="426"/>
        <w:jc w:val="left"/>
        <w:rPr>
          <w:sz w:val="18"/>
          <w:szCs w:val="18"/>
        </w:rPr>
      </w:pPr>
    </w:p>
    <w:p w:rsidR="004B45EB" w:rsidRDefault="00180D8F" w:rsidP="00882529">
      <w:pPr>
        <w:tabs>
          <w:tab w:val="left" w:pos="426"/>
          <w:tab w:val="left" w:pos="3976"/>
        </w:tabs>
        <w:ind w:left="0" w:right="-142" w:firstLine="426"/>
        <w:jc w:val="left"/>
        <w:rPr>
          <w:i/>
          <w:sz w:val="18"/>
          <w:szCs w:val="18"/>
        </w:rPr>
      </w:pPr>
      <w:r>
        <w:rPr>
          <w:sz w:val="18"/>
          <w:szCs w:val="18"/>
        </w:rPr>
        <w:t xml:space="preserve">                                                                                               </w:t>
      </w:r>
      <w:r w:rsidR="00882529" w:rsidRPr="00180D8F">
        <w:rPr>
          <w:i/>
          <w:sz w:val="18"/>
          <w:szCs w:val="18"/>
        </w:rPr>
        <w:t xml:space="preserve">Глава                                                                     </w:t>
      </w:r>
      <w:r w:rsidRPr="00180D8F">
        <w:rPr>
          <w:i/>
          <w:sz w:val="18"/>
          <w:szCs w:val="18"/>
        </w:rPr>
        <w:t xml:space="preserve">           </w:t>
      </w:r>
      <w:r w:rsidR="00882529" w:rsidRPr="00180D8F">
        <w:rPr>
          <w:i/>
          <w:sz w:val="18"/>
          <w:szCs w:val="18"/>
        </w:rPr>
        <w:t xml:space="preserve">    А.В. Иваненко   </w:t>
      </w:r>
    </w:p>
    <w:p w:rsidR="00180D8F" w:rsidRDefault="00882529" w:rsidP="00882529">
      <w:pPr>
        <w:tabs>
          <w:tab w:val="left" w:pos="426"/>
          <w:tab w:val="left" w:pos="3976"/>
        </w:tabs>
        <w:ind w:left="0" w:right="-142" w:firstLine="426"/>
        <w:jc w:val="left"/>
        <w:rPr>
          <w:i/>
          <w:sz w:val="18"/>
          <w:szCs w:val="18"/>
        </w:rPr>
      </w:pPr>
      <w:r w:rsidRPr="00180D8F">
        <w:rPr>
          <w:i/>
          <w:sz w:val="18"/>
          <w:szCs w:val="18"/>
        </w:rPr>
        <w:t xml:space="preserve">   </w:t>
      </w:r>
    </w:p>
    <w:p w:rsidR="00180D8F" w:rsidRDefault="00180D8F" w:rsidP="00DF0A27">
      <w:pPr>
        <w:tabs>
          <w:tab w:val="left" w:pos="426"/>
          <w:tab w:val="left" w:pos="3976"/>
        </w:tabs>
        <w:ind w:left="0" w:right="-142" w:firstLine="426"/>
        <w:jc w:val="center"/>
        <w:rPr>
          <w:i/>
          <w:sz w:val="18"/>
          <w:szCs w:val="18"/>
        </w:rPr>
      </w:pPr>
    </w:p>
    <w:p w:rsidR="00180D8F" w:rsidRPr="00DF0A27" w:rsidRDefault="00180D8F" w:rsidP="00DF0A27">
      <w:pPr>
        <w:tabs>
          <w:tab w:val="left" w:pos="426"/>
          <w:tab w:val="left" w:pos="3976"/>
        </w:tabs>
        <w:ind w:left="0" w:right="-142" w:firstLine="426"/>
        <w:jc w:val="center"/>
        <w:rPr>
          <w:sz w:val="18"/>
          <w:szCs w:val="18"/>
        </w:rPr>
      </w:pPr>
      <w:r w:rsidRPr="00DF0A27">
        <w:rPr>
          <w:sz w:val="18"/>
          <w:szCs w:val="18"/>
        </w:rPr>
        <w:t>РОССИЙСКАЯ ФЕДЕРАЦИЯ</w:t>
      </w:r>
    </w:p>
    <w:p w:rsidR="00180D8F" w:rsidRPr="00DF0A27" w:rsidRDefault="00180D8F" w:rsidP="00DF0A27">
      <w:pPr>
        <w:tabs>
          <w:tab w:val="left" w:pos="426"/>
          <w:tab w:val="left" w:pos="3976"/>
        </w:tabs>
        <w:ind w:left="0" w:right="-142" w:firstLine="426"/>
        <w:jc w:val="center"/>
        <w:rPr>
          <w:sz w:val="18"/>
          <w:szCs w:val="18"/>
        </w:rPr>
      </w:pPr>
      <w:r w:rsidRPr="00DF0A27">
        <w:rPr>
          <w:sz w:val="18"/>
          <w:szCs w:val="18"/>
        </w:rPr>
        <w:t>ИРКУТСКАЯ ОБЛАСТЬ ИРКУТСКИЙ РАЙОН</w:t>
      </w:r>
    </w:p>
    <w:p w:rsidR="00180D8F" w:rsidRPr="00DF0A27" w:rsidRDefault="00180D8F" w:rsidP="00DF0A27">
      <w:pPr>
        <w:tabs>
          <w:tab w:val="left" w:pos="426"/>
          <w:tab w:val="left" w:pos="3976"/>
        </w:tabs>
        <w:ind w:left="0" w:right="-142" w:firstLine="426"/>
        <w:jc w:val="center"/>
        <w:rPr>
          <w:sz w:val="18"/>
          <w:szCs w:val="18"/>
        </w:rPr>
      </w:pPr>
      <w:r w:rsidRPr="00DF0A27">
        <w:rPr>
          <w:sz w:val="18"/>
          <w:szCs w:val="18"/>
        </w:rPr>
        <w:t>ХОМУТОВСКОЕ МУНИЦИПАЛЬНОЕ ОБРАЗОВАНИЕ</w:t>
      </w:r>
    </w:p>
    <w:p w:rsidR="00180D8F" w:rsidRPr="00DF0A27" w:rsidRDefault="00180D8F" w:rsidP="00DF0A27">
      <w:pPr>
        <w:tabs>
          <w:tab w:val="left" w:pos="426"/>
          <w:tab w:val="left" w:pos="3976"/>
        </w:tabs>
        <w:ind w:left="0" w:right="-142" w:firstLine="426"/>
        <w:jc w:val="center"/>
        <w:rPr>
          <w:sz w:val="18"/>
          <w:szCs w:val="18"/>
        </w:rPr>
      </w:pPr>
      <w:r w:rsidRPr="00DF0A27">
        <w:rPr>
          <w:sz w:val="18"/>
          <w:szCs w:val="18"/>
        </w:rPr>
        <w:t>АДМИНИСТРАЦИЯ</w:t>
      </w:r>
    </w:p>
    <w:p w:rsidR="00180D8F" w:rsidRPr="00DF0A27" w:rsidRDefault="00180D8F" w:rsidP="00DF0A27">
      <w:pPr>
        <w:tabs>
          <w:tab w:val="left" w:pos="426"/>
          <w:tab w:val="left" w:pos="3976"/>
        </w:tabs>
        <w:ind w:left="0" w:right="-142" w:firstLine="426"/>
        <w:jc w:val="center"/>
        <w:rPr>
          <w:sz w:val="18"/>
          <w:szCs w:val="18"/>
        </w:rPr>
      </w:pPr>
      <w:r w:rsidRPr="00DF0A27">
        <w:rPr>
          <w:sz w:val="18"/>
          <w:szCs w:val="18"/>
        </w:rPr>
        <w:t>ПОСТАНОВЛЕНИЕ</w:t>
      </w:r>
    </w:p>
    <w:p w:rsidR="00180D8F" w:rsidRPr="00DF0A27" w:rsidRDefault="00180D8F" w:rsidP="00180D8F">
      <w:pPr>
        <w:tabs>
          <w:tab w:val="left" w:pos="426"/>
          <w:tab w:val="left" w:pos="3976"/>
        </w:tabs>
        <w:ind w:left="0" w:right="-142" w:firstLine="426"/>
        <w:jc w:val="left"/>
        <w:rPr>
          <w:sz w:val="18"/>
          <w:szCs w:val="18"/>
        </w:rPr>
      </w:pPr>
    </w:p>
    <w:p w:rsidR="00180D8F" w:rsidRPr="00DF0A27" w:rsidRDefault="00180D8F" w:rsidP="00180D8F">
      <w:pPr>
        <w:tabs>
          <w:tab w:val="left" w:pos="426"/>
          <w:tab w:val="left" w:pos="3976"/>
        </w:tabs>
        <w:ind w:left="0" w:right="-142" w:firstLine="426"/>
        <w:jc w:val="left"/>
        <w:rPr>
          <w:sz w:val="18"/>
          <w:szCs w:val="18"/>
          <w:u w:val="single"/>
        </w:rPr>
      </w:pPr>
      <w:r w:rsidRPr="00DF0A27">
        <w:rPr>
          <w:sz w:val="18"/>
          <w:szCs w:val="18"/>
          <w:u w:val="single"/>
        </w:rPr>
        <w:t>21.03.2025  № 6</w:t>
      </w:r>
      <w:r w:rsidR="00DF0A27" w:rsidRPr="00DF0A27">
        <w:rPr>
          <w:sz w:val="18"/>
          <w:szCs w:val="18"/>
          <w:u w:val="single"/>
        </w:rPr>
        <w:t>2</w:t>
      </w:r>
      <w:r w:rsidRPr="00DF0A27">
        <w:rPr>
          <w:sz w:val="18"/>
          <w:szCs w:val="18"/>
          <w:u w:val="single"/>
        </w:rPr>
        <w:t xml:space="preserve"> од</w:t>
      </w:r>
    </w:p>
    <w:p w:rsidR="004B45EB" w:rsidRDefault="00180D8F" w:rsidP="00180D8F">
      <w:pPr>
        <w:tabs>
          <w:tab w:val="left" w:pos="426"/>
          <w:tab w:val="left" w:pos="3976"/>
        </w:tabs>
        <w:ind w:left="0" w:right="-142" w:firstLine="426"/>
        <w:jc w:val="left"/>
        <w:rPr>
          <w:sz w:val="18"/>
          <w:szCs w:val="18"/>
        </w:rPr>
      </w:pPr>
      <w:r w:rsidRPr="00DF0A27">
        <w:rPr>
          <w:sz w:val="18"/>
          <w:szCs w:val="18"/>
        </w:rPr>
        <w:t xml:space="preserve">       с. Хомутово</w:t>
      </w:r>
      <w:r w:rsidR="00882529" w:rsidRPr="00DF0A27">
        <w:rPr>
          <w:sz w:val="18"/>
          <w:szCs w:val="18"/>
        </w:rPr>
        <w:t xml:space="preserve">  </w:t>
      </w:r>
    </w:p>
    <w:p w:rsidR="004B45EB" w:rsidRDefault="004B45EB" w:rsidP="00180D8F">
      <w:pPr>
        <w:tabs>
          <w:tab w:val="left" w:pos="426"/>
          <w:tab w:val="left" w:pos="3976"/>
        </w:tabs>
        <w:ind w:left="0" w:right="-142" w:firstLine="426"/>
        <w:jc w:val="left"/>
        <w:rPr>
          <w:sz w:val="18"/>
          <w:szCs w:val="18"/>
        </w:rPr>
      </w:pPr>
    </w:p>
    <w:p w:rsidR="004B45EB" w:rsidRPr="004B45EB" w:rsidRDefault="004B45EB" w:rsidP="004B45EB">
      <w:pPr>
        <w:tabs>
          <w:tab w:val="left" w:pos="426"/>
          <w:tab w:val="left" w:pos="3976"/>
        </w:tabs>
        <w:ind w:left="0" w:right="-142" w:firstLine="426"/>
        <w:jc w:val="left"/>
        <w:rPr>
          <w:sz w:val="18"/>
          <w:szCs w:val="18"/>
        </w:rPr>
      </w:pPr>
      <w:r w:rsidRPr="004B45EB">
        <w:rPr>
          <w:sz w:val="18"/>
          <w:szCs w:val="18"/>
        </w:rPr>
        <w:t xml:space="preserve">О реализации проекта по благоустройству общественных пространств на сельских территориях «Живая память 2» в </w:t>
      </w:r>
      <w:proofErr w:type="spellStart"/>
      <w:r w:rsidRPr="004B45EB">
        <w:rPr>
          <w:sz w:val="18"/>
          <w:szCs w:val="18"/>
        </w:rPr>
        <w:t>с</w:t>
      </w:r>
      <w:proofErr w:type="gramStart"/>
      <w:r w:rsidRPr="004B45EB">
        <w:rPr>
          <w:sz w:val="18"/>
          <w:szCs w:val="18"/>
        </w:rPr>
        <w:t>.Х</w:t>
      </w:r>
      <w:proofErr w:type="gramEnd"/>
      <w:r w:rsidRPr="004B45EB">
        <w:rPr>
          <w:sz w:val="18"/>
          <w:szCs w:val="18"/>
        </w:rPr>
        <w:t>омутово</w:t>
      </w:r>
      <w:proofErr w:type="spellEnd"/>
      <w:r w:rsidRPr="004B45EB">
        <w:rPr>
          <w:sz w:val="18"/>
          <w:szCs w:val="18"/>
        </w:rPr>
        <w:t xml:space="preserve">  Хомутовского муниципального образования</w:t>
      </w:r>
    </w:p>
    <w:p w:rsidR="004B45EB" w:rsidRPr="004B45EB" w:rsidRDefault="004B45EB" w:rsidP="004B45EB">
      <w:pPr>
        <w:tabs>
          <w:tab w:val="left" w:pos="426"/>
          <w:tab w:val="left" w:pos="3976"/>
        </w:tabs>
        <w:ind w:left="0" w:right="-142" w:firstLine="426"/>
        <w:jc w:val="left"/>
        <w:rPr>
          <w:sz w:val="18"/>
          <w:szCs w:val="18"/>
        </w:rPr>
      </w:pPr>
    </w:p>
    <w:p w:rsidR="004B45EB" w:rsidRPr="004B45EB" w:rsidRDefault="004B45EB" w:rsidP="004B45EB">
      <w:pPr>
        <w:tabs>
          <w:tab w:val="left" w:pos="426"/>
          <w:tab w:val="left" w:pos="3976"/>
        </w:tabs>
        <w:ind w:left="0" w:right="-142" w:firstLine="426"/>
        <w:jc w:val="left"/>
        <w:rPr>
          <w:sz w:val="18"/>
          <w:szCs w:val="18"/>
        </w:rPr>
      </w:pPr>
    </w:p>
    <w:p w:rsidR="004B45EB" w:rsidRDefault="004B45EB" w:rsidP="004B45EB">
      <w:pPr>
        <w:tabs>
          <w:tab w:val="left" w:pos="426"/>
          <w:tab w:val="left" w:pos="3976"/>
        </w:tabs>
        <w:ind w:left="0" w:right="-142" w:firstLine="426"/>
        <w:jc w:val="left"/>
        <w:rPr>
          <w:sz w:val="18"/>
          <w:szCs w:val="18"/>
        </w:rPr>
      </w:pPr>
      <w:proofErr w:type="gramStart"/>
      <w:r w:rsidRPr="004B45EB">
        <w:rPr>
          <w:sz w:val="18"/>
          <w:szCs w:val="18"/>
        </w:rPr>
        <w:lastRenderedPageBreak/>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B45EB">
        <w:rPr>
          <w:sz w:val="18"/>
          <w:szCs w:val="18"/>
        </w:rPr>
        <w:t>, Администрация Хомутовского муниципального образования</w:t>
      </w:r>
    </w:p>
    <w:p w:rsidR="004B45EB" w:rsidRPr="004B45EB" w:rsidRDefault="004B45EB" w:rsidP="004B45EB">
      <w:pPr>
        <w:tabs>
          <w:tab w:val="left" w:pos="426"/>
          <w:tab w:val="left" w:pos="3976"/>
        </w:tabs>
        <w:ind w:left="0" w:right="-142" w:firstLine="426"/>
        <w:jc w:val="left"/>
        <w:rPr>
          <w:sz w:val="18"/>
          <w:szCs w:val="18"/>
        </w:rPr>
      </w:pPr>
    </w:p>
    <w:p w:rsidR="004B45EB" w:rsidRDefault="004B45EB" w:rsidP="004B45EB">
      <w:pPr>
        <w:tabs>
          <w:tab w:val="left" w:pos="426"/>
          <w:tab w:val="left" w:pos="3976"/>
        </w:tabs>
        <w:ind w:left="0" w:right="-142" w:firstLine="426"/>
        <w:jc w:val="left"/>
        <w:rPr>
          <w:sz w:val="18"/>
          <w:szCs w:val="18"/>
        </w:rPr>
      </w:pPr>
      <w:r w:rsidRPr="004B45EB">
        <w:rPr>
          <w:sz w:val="18"/>
          <w:szCs w:val="18"/>
        </w:rPr>
        <w:t>ПОСТАНОВЛЯЕТ:</w:t>
      </w:r>
    </w:p>
    <w:p w:rsidR="004B45EB" w:rsidRPr="004B45EB" w:rsidRDefault="004B45EB" w:rsidP="004B45EB">
      <w:pPr>
        <w:tabs>
          <w:tab w:val="left" w:pos="426"/>
          <w:tab w:val="left" w:pos="3976"/>
        </w:tabs>
        <w:ind w:left="0" w:right="-142" w:firstLine="426"/>
        <w:jc w:val="left"/>
        <w:rPr>
          <w:sz w:val="18"/>
          <w:szCs w:val="18"/>
        </w:rPr>
      </w:pPr>
    </w:p>
    <w:p w:rsidR="004B45EB" w:rsidRPr="004B45EB" w:rsidRDefault="004B45EB" w:rsidP="004B45EB">
      <w:pPr>
        <w:tabs>
          <w:tab w:val="left" w:pos="426"/>
          <w:tab w:val="left" w:pos="3976"/>
        </w:tabs>
        <w:ind w:left="0" w:right="-142" w:firstLine="426"/>
        <w:jc w:val="left"/>
        <w:rPr>
          <w:sz w:val="18"/>
          <w:szCs w:val="18"/>
        </w:rPr>
      </w:pPr>
      <w:r>
        <w:rPr>
          <w:sz w:val="18"/>
          <w:szCs w:val="18"/>
        </w:rPr>
        <w:t>1.</w:t>
      </w:r>
      <w:r w:rsidRPr="004B45EB">
        <w:rPr>
          <w:sz w:val="18"/>
          <w:szCs w:val="18"/>
        </w:rPr>
        <w:t xml:space="preserve">Реализовать проект по благоустройству общественных пространств на сельских территориях «Живая память 2» по адресу: Иркутская область, Иркутский район, </w:t>
      </w:r>
      <w:proofErr w:type="spellStart"/>
      <w:r w:rsidRPr="004B45EB">
        <w:rPr>
          <w:sz w:val="18"/>
          <w:szCs w:val="18"/>
        </w:rPr>
        <w:t>с</w:t>
      </w:r>
      <w:proofErr w:type="gramStart"/>
      <w:r w:rsidRPr="004B45EB">
        <w:rPr>
          <w:sz w:val="18"/>
          <w:szCs w:val="18"/>
        </w:rPr>
        <w:t>.Х</w:t>
      </w:r>
      <w:proofErr w:type="gramEnd"/>
      <w:r w:rsidRPr="004B45EB">
        <w:rPr>
          <w:sz w:val="18"/>
          <w:szCs w:val="18"/>
        </w:rPr>
        <w:t>омутово</w:t>
      </w:r>
      <w:proofErr w:type="spellEnd"/>
      <w:r w:rsidRPr="004B45EB">
        <w:rPr>
          <w:sz w:val="18"/>
          <w:szCs w:val="18"/>
        </w:rPr>
        <w:t xml:space="preserve">, </w:t>
      </w:r>
      <w:proofErr w:type="spellStart"/>
      <w:r w:rsidRPr="004B45EB">
        <w:rPr>
          <w:sz w:val="18"/>
          <w:szCs w:val="18"/>
        </w:rPr>
        <w:t>ул.Горького</w:t>
      </w:r>
      <w:proofErr w:type="spellEnd"/>
      <w:r w:rsidRPr="004B45EB">
        <w:rPr>
          <w:sz w:val="18"/>
          <w:szCs w:val="18"/>
        </w:rPr>
        <w:t xml:space="preserve"> (магазин Версаль), </w:t>
      </w:r>
      <w:proofErr w:type="spellStart"/>
      <w:r w:rsidRPr="004B45EB">
        <w:rPr>
          <w:sz w:val="18"/>
          <w:szCs w:val="18"/>
        </w:rPr>
        <w:t>Лавыгина</w:t>
      </w:r>
      <w:proofErr w:type="spellEnd"/>
      <w:r w:rsidRPr="004B45EB">
        <w:rPr>
          <w:sz w:val="18"/>
          <w:szCs w:val="18"/>
        </w:rPr>
        <w:t xml:space="preserve"> (детская площадка). Определить период реализации проекта «Живая память 2» с 01.06.2026 по 30.09.2026.</w:t>
      </w:r>
    </w:p>
    <w:p w:rsidR="004B45EB" w:rsidRPr="004B45EB" w:rsidRDefault="004B45EB" w:rsidP="004B45EB">
      <w:pPr>
        <w:tabs>
          <w:tab w:val="left" w:pos="426"/>
          <w:tab w:val="left" w:pos="3976"/>
        </w:tabs>
        <w:ind w:left="0" w:right="-142" w:firstLine="426"/>
        <w:jc w:val="left"/>
        <w:rPr>
          <w:sz w:val="18"/>
          <w:szCs w:val="18"/>
        </w:rPr>
      </w:pPr>
      <w:r>
        <w:rPr>
          <w:sz w:val="18"/>
          <w:szCs w:val="18"/>
        </w:rPr>
        <w:t>2.</w:t>
      </w:r>
      <w:r w:rsidRPr="004B45EB">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4B45EB" w:rsidRPr="004B45EB" w:rsidRDefault="004B45EB" w:rsidP="004B45EB">
      <w:pPr>
        <w:tabs>
          <w:tab w:val="left" w:pos="426"/>
          <w:tab w:val="left" w:pos="3976"/>
        </w:tabs>
        <w:ind w:left="0" w:right="-142" w:firstLine="426"/>
        <w:jc w:val="left"/>
        <w:rPr>
          <w:sz w:val="18"/>
          <w:szCs w:val="18"/>
        </w:rPr>
      </w:pPr>
      <w:r>
        <w:rPr>
          <w:sz w:val="18"/>
          <w:szCs w:val="18"/>
        </w:rPr>
        <w:t>3.</w:t>
      </w:r>
      <w:r w:rsidRPr="004B45EB">
        <w:rPr>
          <w:sz w:val="18"/>
          <w:szCs w:val="18"/>
        </w:rPr>
        <w:t>Отделу бюджетного планирования предусмотреть средства на финансирование проекта «Живая память 2» в бюджете поселения.</w:t>
      </w:r>
    </w:p>
    <w:p w:rsidR="004B45EB" w:rsidRPr="004B45EB" w:rsidRDefault="004B45EB" w:rsidP="004B45EB">
      <w:pPr>
        <w:tabs>
          <w:tab w:val="left" w:pos="426"/>
          <w:tab w:val="left" w:pos="3976"/>
        </w:tabs>
        <w:ind w:left="0" w:right="-142" w:firstLine="426"/>
        <w:jc w:val="left"/>
        <w:rPr>
          <w:sz w:val="18"/>
          <w:szCs w:val="18"/>
        </w:rPr>
      </w:pPr>
      <w:r>
        <w:rPr>
          <w:sz w:val="18"/>
          <w:szCs w:val="18"/>
        </w:rPr>
        <w:t>4.</w:t>
      </w:r>
      <w:r w:rsidRPr="004B45EB">
        <w:rPr>
          <w:sz w:val="18"/>
          <w:szCs w:val="18"/>
        </w:rPr>
        <w:t>Опубликовать настоящее постановление в установленном законом порядке.</w:t>
      </w:r>
    </w:p>
    <w:p w:rsidR="004B45EB" w:rsidRPr="004B45EB" w:rsidRDefault="004B45EB" w:rsidP="004B45EB">
      <w:pPr>
        <w:tabs>
          <w:tab w:val="left" w:pos="426"/>
          <w:tab w:val="left" w:pos="3976"/>
        </w:tabs>
        <w:ind w:left="0" w:right="-142" w:firstLine="426"/>
        <w:jc w:val="left"/>
        <w:rPr>
          <w:sz w:val="18"/>
          <w:szCs w:val="18"/>
        </w:rPr>
      </w:pPr>
      <w:r>
        <w:rPr>
          <w:sz w:val="18"/>
          <w:szCs w:val="18"/>
        </w:rPr>
        <w:t>5.</w:t>
      </w:r>
      <w:proofErr w:type="gramStart"/>
      <w:r w:rsidRPr="004B45EB">
        <w:rPr>
          <w:sz w:val="18"/>
          <w:szCs w:val="18"/>
        </w:rPr>
        <w:t>Контроль за</w:t>
      </w:r>
      <w:proofErr w:type="gramEnd"/>
      <w:r w:rsidRPr="004B45EB">
        <w:rPr>
          <w:sz w:val="18"/>
          <w:szCs w:val="18"/>
        </w:rPr>
        <w:t xml:space="preserve"> исполнением настоящего постановления оставляю за собой.</w:t>
      </w:r>
    </w:p>
    <w:p w:rsidR="004B45EB" w:rsidRPr="004B45EB" w:rsidRDefault="004B45EB" w:rsidP="004B45EB">
      <w:pPr>
        <w:tabs>
          <w:tab w:val="left" w:pos="426"/>
          <w:tab w:val="left" w:pos="3976"/>
        </w:tabs>
        <w:ind w:left="0" w:right="-142" w:firstLine="426"/>
        <w:jc w:val="left"/>
        <w:rPr>
          <w:i/>
          <w:sz w:val="18"/>
          <w:szCs w:val="18"/>
        </w:rPr>
      </w:pPr>
    </w:p>
    <w:p w:rsidR="00812658" w:rsidRDefault="004B45EB" w:rsidP="004B45EB">
      <w:pPr>
        <w:tabs>
          <w:tab w:val="left" w:pos="426"/>
          <w:tab w:val="left" w:pos="3976"/>
        </w:tabs>
        <w:ind w:left="0" w:right="-142" w:firstLine="426"/>
        <w:jc w:val="left"/>
        <w:rPr>
          <w:i/>
          <w:sz w:val="18"/>
          <w:szCs w:val="18"/>
        </w:rPr>
      </w:pPr>
      <w:r w:rsidRPr="004B45EB">
        <w:rPr>
          <w:i/>
          <w:sz w:val="18"/>
          <w:szCs w:val="18"/>
        </w:rPr>
        <w:t xml:space="preserve">                                                                                                        Глава                                                                          А.В. Иваненко    </w:t>
      </w:r>
    </w:p>
    <w:p w:rsidR="00812658" w:rsidRDefault="00812658" w:rsidP="004B45EB">
      <w:pPr>
        <w:tabs>
          <w:tab w:val="left" w:pos="426"/>
          <w:tab w:val="left" w:pos="3976"/>
        </w:tabs>
        <w:ind w:left="0" w:right="-142" w:firstLine="426"/>
        <w:jc w:val="left"/>
        <w:rPr>
          <w:i/>
          <w:sz w:val="18"/>
          <w:szCs w:val="18"/>
        </w:rPr>
      </w:pPr>
    </w:p>
    <w:p w:rsidR="004B45EB" w:rsidRDefault="004B45EB" w:rsidP="004B45EB">
      <w:pPr>
        <w:tabs>
          <w:tab w:val="left" w:pos="426"/>
          <w:tab w:val="left" w:pos="3976"/>
        </w:tabs>
        <w:ind w:left="0" w:right="-142" w:firstLine="426"/>
        <w:jc w:val="left"/>
        <w:rPr>
          <w:i/>
          <w:sz w:val="18"/>
          <w:szCs w:val="18"/>
        </w:rPr>
      </w:pPr>
      <w:r w:rsidRPr="004B45EB">
        <w:rPr>
          <w:i/>
          <w:sz w:val="18"/>
          <w:szCs w:val="18"/>
        </w:rPr>
        <w:t xml:space="preserve"> </w:t>
      </w:r>
    </w:p>
    <w:p w:rsidR="004B45EB" w:rsidRPr="004B45EB" w:rsidRDefault="004B45EB" w:rsidP="004B45EB">
      <w:pPr>
        <w:tabs>
          <w:tab w:val="left" w:pos="426"/>
          <w:tab w:val="left" w:pos="3976"/>
        </w:tabs>
        <w:ind w:left="0" w:right="-142" w:firstLine="426"/>
        <w:jc w:val="center"/>
        <w:rPr>
          <w:sz w:val="18"/>
          <w:szCs w:val="18"/>
        </w:rPr>
      </w:pPr>
      <w:r w:rsidRPr="004B45EB">
        <w:rPr>
          <w:sz w:val="18"/>
          <w:szCs w:val="18"/>
        </w:rPr>
        <w:t>РОССИЙСКАЯ ФЕДЕРАЦИЯ</w:t>
      </w:r>
    </w:p>
    <w:p w:rsidR="004B45EB" w:rsidRPr="004B45EB" w:rsidRDefault="004B45EB" w:rsidP="004B45EB">
      <w:pPr>
        <w:tabs>
          <w:tab w:val="left" w:pos="426"/>
          <w:tab w:val="left" w:pos="3976"/>
        </w:tabs>
        <w:ind w:left="0" w:right="-142" w:firstLine="426"/>
        <w:jc w:val="center"/>
        <w:rPr>
          <w:sz w:val="18"/>
          <w:szCs w:val="18"/>
        </w:rPr>
      </w:pPr>
      <w:r w:rsidRPr="004B45EB">
        <w:rPr>
          <w:sz w:val="18"/>
          <w:szCs w:val="18"/>
        </w:rPr>
        <w:t>ИРКУТСКАЯ ОБЛАСТЬ ИРКУТСКИЙ РАЙОН</w:t>
      </w:r>
    </w:p>
    <w:p w:rsidR="004B45EB" w:rsidRPr="004B45EB" w:rsidRDefault="004B45EB" w:rsidP="004B45EB">
      <w:pPr>
        <w:tabs>
          <w:tab w:val="left" w:pos="426"/>
          <w:tab w:val="left" w:pos="3976"/>
        </w:tabs>
        <w:ind w:left="0" w:right="-142" w:firstLine="426"/>
        <w:jc w:val="center"/>
        <w:rPr>
          <w:sz w:val="18"/>
          <w:szCs w:val="18"/>
        </w:rPr>
      </w:pPr>
      <w:r w:rsidRPr="004B45EB">
        <w:rPr>
          <w:sz w:val="18"/>
          <w:szCs w:val="18"/>
        </w:rPr>
        <w:t>ХОМУТОВСКОЕ МУНИЦИПАЛЬНОЕ ОБРАЗОВАНИЕ</w:t>
      </w:r>
    </w:p>
    <w:p w:rsidR="004B45EB" w:rsidRPr="004B45EB" w:rsidRDefault="004B45EB" w:rsidP="004B45EB">
      <w:pPr>
        <w:tabs>
          <w:tab w:val="left" w:pos="426"/>
          <w:tab w:val="left" w:pos="3976"/>
        </w:tabs>
        <w:ind w:left="0" w:right="-142" w:firstLine="426"/>
        <w:jc w:val="center"/>
        <w:rPr>
          <w:sz w:val="18"/>
          <w:szCs w:val="18"/>
        </w:rPr>
      </w:pPr>
      <w:r w:rsidRPr="004B45EB">
        <w:rPr>
          <w:sz w:val="18"/>
          <w:szCs w:val="18"/>
        </w:rPr>
        <w:t>АДМИНИСТРАЦИЯ</w:t>
      </w:r>
    </w:p>
    <w:p w:rsidR="004B45EB" w:rsidRPr="004B45EB" w:rsidRDefault="004B45EB" w:rsidP="004B45EB">
      <w:pPr>
        <w:tabs>
          <w:tab w:val="left" w:pos="426"/>
          <w:tab w:val="left" w:pos="3976"/>
        </w:tabs>
        <w:ind w:left="0" w:right="-142" w:firstLine="426"/>
        <w:jc w:val="center"/>
        <w:rPr>
          <w:sz w:val="18"/>
          <w:szCs w:val="18"/>
        </w:rPr>
      </w:pPr>
      <w:r w:rsidRPr="004B45EB">
        <w:rPr>
          <w:sz w:val="18"/>
          <w:szCs w:val="18"/>
        </w:rPr>
        <w:t>ПОСТАНОВЛЕНИЕ</w:t>
      </w:r>
    </w:p>
    <w:p w:rsidR="004B45EB" w:rsidRPr="004B45EB" w:rsidRDefault="004B45EB" w:rsidP="004B45EB">
      <w:pPr>
        <w:tabs>
          <w:tab w:val="left" w:pos="426"/>
          <w:tab w:val="left" w:pos="3976"/>
        </w:tabs>
        <w:ind w:left="0" w:right="-142" w:firstLine="426"/>
        <w:jc w:val="left"/>
        <w:rPr>
          <w:sz w:val="18"/>
          <w:szCs w:val="18"/>
        </w:rPr>
      </w:pPr>
    </w:p>
    <w:p w:rsidR="004B45EB" w:rsidRPr="0094128B" w:rsidRDefault="004B45EB" w:rsidP="004B45EB">
      <w:pPr>
        <w:tabs>
          <w:tab w:val="left" w:pos="426"/>
          <w:tab w:val="left" w:pos="3976"/>
        </w:tabs>
        <w:ind w:left="0" w:right="-142" w:firstLine="426"/>
        <w:jc w:val="left"/>
        <w:rPr>
          <w:sz w:val="18"/>
          <w:szCs w:val="18"/>
          <w:u w:val="single"/>
        </w:rPr>
      </w:pPr>
      <w:r w:rsidRPr="0094128B">
        <w:rPr>
          <w:sz w:val="18"/>
          <w:szCs w:val="18"/>
          <w:u w:val="single"/>
        </w:rPr>
        <w:t>21.03.2025  № 6</w:t>
      </w:r>
      <w:r w:rsidR="0094128B" w:rsidRPr="0094128B">
        <w:rPr>
          <w:sz w:val="18"/>
          <w:szCs w:val="18"/>
          <w:u w:val="single"/>
        </w:rPr>
        <w:t>3</w:t>
      </w:r>
      <w:r w:rsidRPr="0094128B">
        <w:rPr>
          <w:sz w:val="18"/>
          <w:szCs w:val="18"/>
          <w:u w:val="single"/>
        </w:rPr>
        <w:t xml:space="preserve"> од</w:t>
      </w:r>
    </w:p>
    <w:p w:rsidR="003D4E02" w:rsidRPr="004B45EB" w:rsidRDefault="004B45EB" w:rsidP="004B45EB">
      <w:pPr>
        <w:tabs>
          <w:tab w:val="left" w:pos="426"/>
          <w:tab w:val="left" w:pos="3976"/>
        </w:tabs>
        <w:ind w:left="0" w:right="-142" w:firstLine="426"/>
        <w:jc w:val="left"/>
        <w:rPr>
          <w:sz w:val="18"/>
          <w:szCs w:val="18"/>
        </w:rPr>
      </w:pPr>
      <w:r w:rsidRPr="004B45EB">
        <w:rPr>
          <w:sz w:val="18"/>
          <w:szCs w:val="18"/>
        </w:rPr>
        <w:t xml:space="preserve">       с. Хомутово                                                                                                 </w:t>
      </w:r>
      <w:r w:rsidR="00882529" w:rsidRPr="004B45EB">
        <w:rPr>
          <w:sz w:val="18"/>
          <w:szCs w:val="18"/>
        </w:rPr>
        <w:t xml:space="preserve">                                                                                            </w:t>
      </w:r>
      <w:r w:rsidR="00F9366D" w:rsidRPr="004B45EB">
        <w:rPr>
          <w:sz w:val="18"/>
          <w:szCs w:val="18"/>
        </w:rPr>
        <w:t xml:space="preserve">                                                                                                       </w:t>
      </w:r>
      <w:r w:rsidR="00414E76" w:rsidRPr="004B45EB">
        <w:rPr>
          <w:sz w:val="18"/>
          <w:szCs w:val="18"/>
        </w:rPr>
        <w:t xml:space="preserve">                                                                                                </w:t>
      </w:r>
      <w:r w:rsidR="00C331CE" w:rsidRPr="004B45EB">
        <w:rPr>
          <w:sz w:val="18"/>
          <w:szCs w:val="18"/>
        </w:rPr>
        <w:t xml:space="preserve">        </w:t>
      </w:r>
      <w:r w:rsidR="00523E90" w:rsidRPr="004B45EB">
        <w:rPr>
          <w:sz w:val="18"/>
          <w:szCs w:val="18"/>
        </w:rPr>
        <w:t xml:space="preserve">                                                                                  </w:t>
      </w:r>
      <w:r w:rsidR="00067632" w:rsidRPr="004B45EB">
        <w:rPr>
          <w:sz w:val="18"/>
          <w:szCs w:val="18"/>
        </w:rPr>
        <w:t xml:space="preserve">                                                                                       </w:t>
      </w:r>
      <w:r w:rsidR="0002720A" w:rsidRPr="004B45EB">
        <w:rPr>
          <w:sz w:val="18"/>
          <w:szCs w:val="18"/>
        </w:rPr>
        <w:t xml:space="preserve">  </w:t>
      </w:r>
    </w:p>
    <w:p w:rsidR="007B6803" w:rsidRDefault="007B6803" w:rsidP="003D4E02">
      <w:pPr>
        <w:tabs>
          <w:tab w:val="left" w:pos="426"/>
          <w:tab w:val="left" w:pos="3976"/>
        </w:tabs>
        <w:ind w:left="0" w:right="-142" w:firstLine="426"/>
        <w:jc w:val="left"/>
        <w:rPr>
          <w:sz w:val="18"/>
          <w:szCs w:val="18"/>
        </w:rPr>
      </w:pPr>
    </w:p>
    <w:p w:rsidR="0094128B" w:rsidRPr="0094128B" w:rsidRDefault="0094128B" w:rsidP="0094128B">
      <w:pPr>
        <w:tabs>
          <w:tab w:val="left" w:pos="426"/>
          <w:tab w:val="left" w:pos="3976"/>
        </w:tabs>
        <w:ind w:left="0" w:right="-142" w:firstLine="567"/>
        <w:rPr>
          <w:sz w:val="18"/>
          <w:szCs w:val="18"/>
        </w:rPr>
      </w:pPr>
      <w:r w:rsidRPr="0094128B">
        <w:rPr>
          <w:sz w:val="18"/>
          <w:szCs w:val="18"/>
        </w:rPr>
        <w:t xml:space="preserve">О реализации проекта по благоустройству общественных пространств на сельских территориях «Живая память 1» в </w:t>
      </w:r>
      <w:proofErr w:type="spellStart"/>
      <w:r w:rsidRPr="0094128B">
        <w:rPr>
          <w:sz w:val="18"/>
          <w:szCs w:val="18"/>
        </w:rPr>
        <w:t>с</w:t>
      </w:r>
      <w:proofErr w:type="gramStart"/>
      <w:r w:rsidRPr="0094128B">
        <w:rPr>
          <w:sz w:val="18"/>
          <w:szCs w:val="18"/>
        </w:rPr>
        <w:t>.Х</w:t>
      </w:r>
      <w:proofErr w:type="gramEnd"/>
      <w:r w:rsidRPr="0094128B">
        <w:rPr>
          <w:sz w:val="18"/>
          <w:szCs w:val="18"/>
        </w:rPr>
        <w:t>омутово</w:t>
      </w:r>
      <w:proofErr w:type="spellEnd"/>
      <w:r w:rsidRPr="0094128B">
        <w:rPr>
          <w:sz w:val="18"/>
          <w:szCs w:val="18"/>
        </w:rPr>
        <w:t xml:space="preserve">  Хомутовского муниципального образования</w:t>
      </w:r>
    </w:p>
    <w:p w:rsidR="0094128B" w:rsidRPr="0094128B" w:rsidRDefault="0094128B" w:rsidP="0094128B">
      <w:pPr>
        <w:tabs>
          <w:tab w:val="left" w:pos="426"/>
          <w:tab w:val="left" w:pos="3976"/>
        </w:tabs>
        <w:ind w:left="0" w:right="-142" w:firstLine="567"/>
        <w:rPr>
          <w:sz w:val="18"/>
          <w:szCs w:val="18"/>
        </w:rPr>
      </w:pPr>
    </w:p>
    <w:p w:rsidR="0094128B" w:rsidRPr="0094128B" w:rsidRDefault="0094128B" w:rsidP="0094128B">
      <w:pPr>
        <w:tabs>
          <w:tab w:val="left" w:pos="426"/>
          <w:tab w:val="left" w:pos="3976"/>
        </w:tabs>
        <w:ind w:left="0" w:right="-142" w:firstLine="567"/>
        <w:rPr>
          <w:sz w:val="18"/>
          <w:szCs w:val="18"/>
        </w:rPr>
      </w:pPr>
    </w:p>
    <w:p w:rsidR="0094128B" w:rsidRPr="0094128B" w:rsidRDefault="0094128B" w:rsidP="0094128B">
      <w:pPr>
        <w:tabs>
          <w:tab w:val="left" w:pos="426"/>
          <w:tab w:val="left" w:pos="3976"/>
        </w:tabs>
        <w:ind w:left="0" w:right="-142" w:firstLine="567"/>
        <w:rPr>
          <w:sz w:val="18"/>
          <w:szCs w:val="18"/>
        </w:rPr>
      </w:pPr>
      <w:proofErr w:type="gramStart"/>
      <w:r w:rsidRPr="0094128B">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94128B">
        <w:rPr>
          <w:sz w:val="18"/>
          <w:szCs w:val="18"/>
        </w:rPr>
        <w:t>, Администрация Хомутовского муниципального образования</w:t>
      </w:r>
    </w:p>
    <w:p w:rsidR="0094128B" w:rsidRPr="0094128B" w:rsidRDefault="0094128B" w:rsidP="0094128B">
      <w:pPr>
        <w:tabs>
          <w:tab w:val="left" w:pos="426"/>
          <w:tab w:val="left" w:pos="3976"/>
        </w:tabs>
        <w:ind w:left="0" w:right="-142" w:firstLine="567"/>
        <w:rPr>
          <w:sz w:val="18"/>
          <w:szCs w:val="18"/>
        </w:rPr>
      </w:pPr>
      <w:r w:rsidRPr="0094128B">
        <w:rPr>
          <w:sz w:val="18"/>
          <w:szCs w:val="18"/>
        </w:rPr>
        <w:t>ПОСТАНОВЛЯЕТ:</w:t>
      </w:r>
    </w:p>
    <w:p w:rsidR="0094128B" w:rsidRPr="0094128B" w:rsidRDefault="0094128B" w:rsidP="0094128B">
      <w:pPr>
        <w:tabs>
          <w:tab w:val="left" w:pos="426"/>
          <w:tab w:val="left" w:pos="3976"/>
        </w:tabs>
        <w:ind w:left="0" w:right="-142" w:firstLine="567"/>
        <w:rPr>
          <w:sz w:val="18"/>
          <w:szCs w:val="18"/>
        </w:rPr>
      </w:pPr>
      <w:r>
        <w:rPr>
          <w:sz w:val="18"/>
          <w:szCs w:val="18"/>
        </w:rPr>
        <w:t>1.</w:t>
      </w:r>
      <w:r w:rsidRPr="0094128B">
        <w:rPr>
          <w:sz w:val="18"/>
          <w:szCs w:val="18"/>
        </w:rPr>
        <w:t xml:space="preserve">Реализовать проект по благоустройству общественных пространств на сельских территориях «Живая память 1» по адресу: Иркутская область, Иркутский район, </w:t>
      </w:r>
      <w:proofErr w:type="spellStart"/>
      <w:r w:rsidRPr="0094128B">
        <w:rPr>
          <w:sz w:val="18"/>
          <w:szCs w:val="18"/>
        </w:rPr>
        <w:t>с</w:t>
      </w:r>
      <w:proofErr w:type="gramStart"/>
      <w:r w:rsidRPr="0094128B">
        <w:rPr>
          <w:sz w:val="18"/>
          <w:szCs w:val="18"/>
        </w:rPr>
        <w:t>.Х</w:t>
      </w:r>
      <w:proofErr w:type="gramEnd"/>
      <w:r w:rsidRPr="0094128B">
        <w:rPr>
          <w:sz w:val="18"/>
          <w:szCs w:val="18"/>
        </w:rPr>
        <w:t>омутово</w:t>
      </w:r>
      <w:proofErr w:type="spellEnd"/>
      <w:r w:rsidRPr="0094128B">
        <w:rPr>
          <w:sz w:val="18"/>
          <w:szCs w:val="18"/>
        </w:rPr>
        <w:t xml:space="preserve">, </w:t>
      </w:r>
      <w:proofErr w:type="spellStart"/>
      <w:r w:rsidRPr="0094128B">
        <w:rPr>
          <w:sz w:val="18"/>
          <w:szCs w:val="18"/>
        </w:rPr>
        <w:t>ул.Дятлова</w:t>
      </w:r>
      <w:proofErr w:type="spellEnd"/>
      <w:r w:rsidRPr="0094128B">
        <w:rPr>
          <w:sz w:val="18"/>
          <w:szCs w:val="18"/>
        </w:rPr>
        <w:t xml:space="preserve"> в районе д.9, Яблоневая, Загоскина, Подгорная (м-н </w:t>
      </w:r>
      <w:proofErr w:type="spellStart"/>
      <w:r w:rsidRPr="0094128B">
        <w:rPr>
          <w:sz w:val="18"/>
          <w:szCs w:val="18"/>
        </w:rPr>
        <w:t>ул.Латышева</w:t>
      </w:r>
      <w:proofErr w:type="spellEnd"/>
      <w:r w:rsidRPr="0094128B">
        <w:rPr>
          <w:sz w:val="18"/>
          <w:szCs w:val="18"/>
        </w:rPr>
        <w:t xml:space="preserve">), Подгорная  (м-н </w:t>
      </w:r>
      <w:proofErr w:type="spellStart"/>
      <w:r w:rsidRPr="0094128B">
        <w:rPr>
          <w:sz w:val="18"/>
          <w:szCs w:val="18"/>
        </w:rPr>
        <w:t>ул.Дальневосточная</w:t>
      </w:r>
      <w:proofErr w:type="spellEnd"/>
      <w:r w:rsidRPr="0094128B">
        <w:rPr>
          <w:sz w:val="18"/>
          <w:szCs w:val="18"/>
        </w:rPr>
        <w:t>). Определить период реализации проекта «Живая память 1» с 01.06.2026 по 30.09.2026.</w:t>
      </w:r>
    </w:p>
    <w:p w:rsidR="0094128B" w:rsidRPr="0094128B" w:rsidRDefault="0094128B" w:rsidP="0094128B">
      <w:pPr>
        <w:tabs>
          <w:tab w:val="left" w:pos="426"/>
          <w:tab w:val="left" w:pos="3976"/>
        </w:tabs>
        <w:ind w:left="0" w:right="-142" w:firstLine="567"/>
        <w:rPr>
          <w:sz w:val="18"/>
          <w:szCs w:val="18"/>
        </w:rPr>
      </w:pPr>
      <w:r>
        <w:rPr>
          <w:sz w:val="18"/>
          <w:szCs w:val="18"/>
        </w:rPr>
        <w:t>2.</w:t>
      </w:r>
      <w:r w:rsidRPr="0094128B">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94128B" w:rsidRPr="0094128B" w:rsidRDefault="0094128B" w:rsidP="0094128B">
      <w:pPr>
        <w:tabs>
          <w:tab w:val="left" w:pos="426"/>
          <w:tab w:val="left" w:pos="3976"/>
        </w:tabs>
        <w:ind w:left="0" w:right="-142" w:firstLine="567"/>
        <w:rPr>
          <w:sz w:val="18"/>
          <w:szCs w:val="18"/>
        </w:rPr>
      </w:pPr>
      <w:r>
        <w:rPr>
          <w:sz w:val="18"/>
          <w:szCs w:val="18"/>
        </w:rPr>
        <w:t>3.</w:t>
      </w:r>
      <w:r w:rsidRPr="0094128B">
        <w:rPr>
          <w:sz w:val="18"/>
          <w:szCs w:val="18"/>
        </w:rPr>
        <w:t>Отделу бюджетного планирования предусмотреть средства на финансирование проекта «Живая память 1» в бюджете поселения.</w:t>
      </w:r>
    </w:p>
    <w:p w:rsidR="0094128B" w:rsidRPr="0094128B" w:rsidRDefault="0094128B" w:rsidP="0094128B">
      <w:pPr>
        <w:tabs>
          <w:tab w:val="left" w:pos="426"/>
          <w:tab w:val="left" w:pos="3976"/>
        </w:tabs>
        <w:ind w:left="0" w:right="-142" w:firstLine="567"/>
        <w:rPr>
          <w:sz w:val="18"/>
          <w:szCs w:val="18"/>
        </w:rPr>
      </w:pPr>
      <w:r>
        <w:rPr>
          <w:sz w:val="18"/>
          <w:szCs w:val="18"/>
        </w:rPr>
        <w:t>4.</w:t>
      </w:r>
      <w:r w:rsidRPr="0094128B">
        <w:rPr>
          <w:sz w:val="18"/>
          <w:szCs w:val="18"/>
        </w:rPr>
        <w:t>Опубликовать настоящее постановление в установленном законом порядке.</w:t>
      </w:r>
    </w:p>
    <w:p w:rsidR="0094128B" w:rsidRPr="0094128B" w:rsidRDefault="0094128B" w:rsidP="0094128B">
      <w:pPr>
        <w:tabs>
          <w:tab w:val="left" w:pos="426"/>
          <w:tab w:val="left" w:pos="3976"/>
        </w:tabs>
        <w:ind w:left="0" w:right="-142" w:firstLine="567"/>
        <w:rPr>
          <w:sz w:val="18"/>
          <w:szCs w:val="18"/>
        </w:rPr>
      </w:pPr>
      <w:r>
        <w:rPr>
          <w:sz w:val="18"/>
          <w:szCs w:val="18"/>
        </w:rPr>
        <w:t>5.</w:t>
      </w:r>
      <w:proofErr w:type="gramStart"/>
      <w:r w:rsidRPr="0094128B">
        <w:rPr>
          <w:sz w:val="18"/>
          <w:szCs w:val="18"/>
        </w:rPr>
        <w:t>Контроль за</w:t>
      </w:r>
      <w:proofErr w:type="gramEnd"/>
      <w:r w:rsidRPr="0094128B">
        <w:rPr>
          <w:sz w:val="18"/>
          <w:szCs w:val="18"/>
        </w:rPr>
        <w:t xml:space="preserve"> исполнением настоящего постановления оставляю за собой.</w:t>
      </w:r>
    </w:p>
    <w:p w:rsidR="0094128B" w:rsidRPr="0094128B" w:rsidRDefault="0094128B" w:rsidP="0094128B">
      <w:pPr>
        <w:tabs>
          <w:tab w:val="left" w:pos="426"/>
          <w:tab w:val="left" w:pos="3976"/>
        </w:tabs>
        <w:ind w:left="0" w:right="-142" w:firstLine="426"/>
        <w:jc w:val="left"/>
        <w:rPr>
          <w:sz w:val="18"/>
          <w:szCs w:val="18"/>
        </w:rPr>
      </w:pPr>
    </w:p>
    <w:p w:rsidR="00F67626" w:rsidRDefault="0094128B" w:rsidP="0094128B">
      <w:pPr>
        <w:tabs>
          <w:tab w:val="left" w:pos="426"/>
          <w:tab w:val="left" w:pos="3976"/>
        </w:tabs>
        <w:ind w:left="0" w:right="-142" w:firstLine="426"/>
        <w:jc w:val="left"/>
        <w:rPr>
          <w:i/>
          <w:sz w:val="18"/>
          <w:szCs w:val="18"/>
        </w:rPr>
      </w:pPr>
      <w:r>
        <w:rPr>
          <w:sz w:val="18"/>
          <w:szCs w:val="18"/>
        </w:rPr>
        <w:t xml:space="preserve">                                                                                  </w:t>
      </w:r>
      <w:r w:rsidRPr="00F67626">
        <w:rPr>
          <w:i/>
          <w:sz w:val="18"/>
          <w:szCs w:val="18"/>
        </w:rPr>
        <w:t xml:space="preserve">Глава                                                                                              А.В. Иваненко      </w:t>
      </w:r>
    </w:p>
    <w:p w:rsidR="00F67626" w:rsidRDefault="00F67626" w:rsidP="0094128B">
      <w:pPr>
        <w:tabs>
          <w:tab w:val="left" w:pos="426"/>
          <w:tab w:val="left" w:pos="3976"/>
        </w:tabs>
        <w:ind w:left="0" w:right="-142" w:firstLine="426"/>
        <w:jc w:val="left"/>
        <w:rPr>
          <w:i/>
          <w:sz w:val="18"/>
          <w:szCs w:val="18"/>
        </w:rPr>
      </w:pPr>
    </w:p>
    <w:p w:rsidR="00F67626" w:rsidRPr="00F67626" w:rsidRDefault="00F67626" w:rsidP="0094128B">
      <w:pPr>
        <w:tabs>
          <w:tab w:val="left" w:pos="426"/>
          <w:tab w:val="left" w:pos="3976"/>
        </w:tabs>
        <w:ind w:left="0" w:right="-142" w:firstLine="426"/>
        <w:jc w:val="left"/>
        <w:rPr>
          <w:sz w:val="18"/>
          <w:szCs w:val="18"/>
        </w:rPr>
      </w:pPr>
    </w:p>
    <w:p w:rsidR="00F67626" w:rsidRPr="00F67626" w:rsidRDefault="00F67626" w:rsidP="00F67626">
      <w:pPr>
        <w:tabs>
          <w:tab w:val="left" w:pos="426"/>
          <w:tab w:val="left" w:pos="3976"/>
        </w:tabs>
        <w:ind w:left="0" w:right="-142" w:firstLine="426"/>
        <w:jc w:val="center"/>
        <w:rPr>
          <w:sz w:val="18"/>
          <w:szCs w:val="18"/>
        </w:rPr>
      </w:pPr>
      <w:r w:rsidRPr="00F67626">
        <w:rPr>
          <w:sz w:val="18"/>
          <w:szCs w:val="18"/>
        </w:rPr>
        <w:t>РОССИЙСКАЯ ФЕДЕРАЦИЯ</w:t>
      </w:r>
    </w:p>
    <w:p w:rsidR="00F67626" w:rsidRPr="00F67626" w:rsidRDefault="00F67626" w:rsidP="00F67626">
      <w:pPr>
        <w:tabs>
          <w:tab w:val="left" w:pos="426"/>
          <w:tab w:val="left" w:pos="3976"/>
        </w:tabs>
        <w:ind w:left="0" w:right="-142" w:firstLine="426"/>
        <w:jc w:val="center"/>
        <w:rPr>
          <w:sz w:val="18"/>
          <w:szCs w:val="18"/>
        </w:rPr>
      </w:pPr>
      <w:r w:rsidRPr="00F67626">
        <w:rPr>
          <w:sz w:val="18"/>
          <w:szCs w:val="18"/>
        </w:rPr>
        <w:t>ИРКУТСКАЯ ОБЛАСТЬ ИРКУТСКИЙ РАЙОН</w:t>
      </w:r>
    </w:p>
    <w:p w:rsidR="00F67626" w:rsidRPr="00F67626" w:rsidRDefault="00F67626" w:rsidP="00F67626">
      <w:pPr>
        <w:tabs>
          <w:tab w:val="left" w:pos="426"/>
          <w:tab w:val="left" w:pos="3976"/>
        </w:tabs>
        <w:ind w:left="0" w:right="-142" w:firstLine="426"/>
        <w:jc w:val="center"/>
        <w:rPr>
          <w:sz w:val="18"/>
          <w:szCs w:val="18"/>
        </w:rPr>
      </w:pPr>
      <w:r w:rsidRPr="00F67626">
        <w:rPr>
          <w:sz w:val="18"/>
          <w:szCs w:val="18"/>
        </w:rPr>
        <w:t>ХОМУТОВСКОЕ МУНИЦИПАЛЬНОЕ ОБРАЗОВАНИЕ</w:t>
      </w:r>
    </w:p>
    <w:p w:rsidR="00F67626" w:rsidRPr="00F67626" w:rsidRDefault="00F67626" w:rsidP="00F67626">
      <w:pPr>
        <w:tabs>
          <w:tab w:val="left" w:pos="426"/>
          <w:tab w:val="left" w:pos="3976"/>
        </w:tabs>
        <w:ind w:left="0" w:right="-142" w:firstLine="426"/>
        <w:jc w:val="center"/>
        <w:rPr>
          <w:sz w:val="18"/>
          <w:szCs w:val="18"/>
        </w:rPr>
      </w:pPr>
      <w:r w:rsidRPr="00F67626">
        <w:rPr>
          <w:sz w:val="18"/>
          <w:szCs w:val="18"/>
        </w:rPr>
        <w:t>АДМИНИСТРАЦИЯ</w:t>
      </w:r>
    </w:p>
    <w:p w:rsidR="00F67626" w:rsidRPr="00F67626" w:rsidRDefault="00F67626" w:rsidP="00F67626">
      <w:pPr>
        <w:tabs>
          <w:tab w:val="left" w:pos="426"/>
          <w:tab w:val="left" w:pos="3976"/>
        </w:tabs>
        <w:ind w:left="0" w:right="-142" w:firstLine="426"/>
        <w:jc w:val="center"/>
        <w:rPr>
          <w:sz w:val="18"/>
          <w:szCs w:val="18"/>
        </w:rPr>
      </w:pPr>
      <w:r w:rsidRPr="00F67626">
        <w:rPr>
          <w:sz w:val="18"/>
          <w:szCs w:val="18"/>
        </w:rPr>
        <w:t>ПОСТАНОВЛЕНИЕ</w:t>
      </w:r>
    </w:p>
    <w:p w:rsidR="00F67626" w:rsidRPr="00F67626" w:rsidRDefault="00F67626" w:rsidP="00F67626">
      <w:pPr>
        <w:tabs>
          <w:tab w:val="left" w:pos="426"/>
          <w:tab w:val="left" w:pos="3976"/>
        </w:tabs>
        <w:ind w:left="0" w:right="-142" w:firstLine="426"/>
        <w:jc w:val="left"/>
        <w:rPr>
          <w:sz w:val="18"/>
          <w:szCs w:val="18"/>
        </w:rPr>
      </w:pPr>
    </w:p>
    <w:p w:rsidR="00F67626" w:rsidRPr="00F67626" w:rsidRDefault="00F67626" w:rsidP="00F67626">
      <w:pPr>
        <w:tabs>
          <w:tab w:val="left" w:pos="426"/>
          <w:tab w:val="left" w:pos="3976"/>
        </w:tabs>
        <w:ind w:left="0" w:right="-142" w:firstLine="426"/>
        <w:jc w:val="left"/>
        <w:rPr>
          <w:sz w:val="18"/>
          <w:szCs w:val="18"/>
          <w:u w:val="single"/>
        </w:rPr>
      </w:pPr>
      <w:r w:rsidRPr="00F67626">
        <w:rPr>
          <w:sz w:val="18"/>
          <w:szCs w:val="18"/>
          <w:u w:val="single"/>
        </w:rPr>
        <w:t>21.03.2025  № 64 од</w:t>
      </w:r>
    </w:p>
    <w:p w:rsidR="00F67626" w:rsidRDefault="00F67626" w:rsidP="00F67626">
      <w:pPr>
        <w:tabs>
          <w:tab w:val="left" w:pos="426"/>
          <w:tab w:val="left" w:pos="3976"/>
        </w:tabs>
        <w:ind w:left="0" w:right="-142" w:firstLine="426"/>
        <w:jc w:val="left"/>
        <w:rPr>
          <w:sz w:val="18"/>
          <w:szCs w:val="18"/>
        </w:rPr>
      </w:pPr>
      <w:r w:rsidRPr="00F67626">
        <w:rPr>
          <w:sz w:val="18"/>
          <w:szCs w:val="18"/>
        </w:rPr>
        <w:t xml:space="preserve">       с. Хомутово</w:t>
      </w:r>
    </w:p>
    <w:p w:rsidR="00F67626" w:rsidRDefault="00F67626" w:rsidP="00F67626">
      <w:pPr>
        <w:tabs>
          <w:tab w:val="left" w:pos="426"/>
          <w:tab w:val="left" w:pos="3976"/>
        </w:tabs>
        <w:ind w:left="0" w:right="-142" w:firstLine="426"/>
        <w:jc w:val="left"/>
        <w:rPr>
          <w:sz w:val="18"/>
          <w:szCs w:val="18"/>
        </w:rPr>
      </w:pPr>
    </w:p>
    <w:p w:rsidR="00CE367A" w:rsidRPr="00CE367A" w:rsidRDefault="00CE367A" w:rsidP="00CE367A">
      <w:pPr>
        <w:tabs>
          <w:tab w:val="left" w:pos="426"/>
          <w:tab w:val="left" w:pos="3976"/>
        </w:tabs>
        <w:ind w:left="0" w:right="-142" w:firstLine="567"/>
        <w:rPr>
          <w:sz w:val="18"/>
          <w:szCs w:val="18"/>
        </w:rPr>
      </w:pPr>
      <w:r w:rsidRPr="00CE367A">
        <w:rPr>
          <w:sz w:val="18"/>
          <w:szCs w:val="18"/>
        </w:rPr>
        <w:t xml:space="preserve">О реализации проекта по благоустройству общественных пространств на сельских территориях «Память 1» в </w:t>
      </w:r>
      <w:proofErr w:type="spellStart"/>
      <w:r w:rsidRPr="00CE367A">
        <w:rPr>
          <w:sz w:val="18"/>
          <w:szCs w:val="18"/>
        </w:rPr>
        <w:t>д</w:t>
      </w:r>
      <w:proofErr w:type="gramStart"/>
      <w:r w:rsidRPr="00CE367A">
        <w:rPr>
          <w:sz w:val="18"/>
          <w:szCs w:val="18"/>
        </w:rPr>
        <w:t>.К</w:t>
      </w:r>
      <w:proofErr w:type="gramEnd"/>
      <w:r w:rsidRPr="00CE367A">
        <w:rPr>
          <w:sz w:val="18"/>
          <w:szCs w:val="18"/>
        </w:rPr>
        <w:t>уда</w:t>
      </w:r>
      <w:proofErr w:type="spellEnd"/>
      <w:r w:rsidRPr="00CE367A">
        <w:rPr>
          <w:sz w:val="18"/>
          <w:szCs w:val="18"/>
        </w:rPr>
        <w:t xml:space="preserve">  Хомутовского муниципального образования</w:t>
      </w:r>
    </w:p>
    <w:p w:rsidR="00CE367A" w:rsidRPr="00CE367A" w:rsidRDefault="00CE367A" w:rsidP="00CE367A">
      <w:pPr>
        <w:tabs>
          <w:tab w:val="left" w:pos="426"/>
          <w:tab w:val="left" w:pos="3976"/>
        </w:tabs>
        <w:ind w:left="0" w:right="-142" w:firstLine="567"/>
        <w:rPr>
          <w:sz w:val="18"/>
          <w:szCs w:val="18"/>
        </w:rPr>
      </w:pPr>
    </w:p>
    <w:p w:rsidR="00CE367A" w:rsidRPr="00CE367A" w:rsidRDefault="00CE367A" w:rsidP="00CE367A">
      <w:pPr>
        <w:tabs>
          <w:tab w:val="left" w:pos="426"/>
          <w:tab w:val="left" w:pos="3976"/>
        </w:tabs>
        <w:ind w:left="0" w:right="-142" w:firstLine="567"/>
        <w:rPr>
          <w:sz w:val="18"/>
          <w:szCs w:val="18"/>
        </w:rPr>
      </w:pPr>
    </w:p>
    <w:p w:rsidR="00CE367A" w:rsidRDefault="00CE367A" w:rsidP="00CE367A">
      <w:pPr>
        <w:tabs>
          <w:tab w:val="left" w:pos="426"/>
          <w:tab w:val="left" w:pos="3976"/>
        </w:tabs>
        <w:ind w:left="0" w:right="-142" w:firstLine="567"/>
        <w:rPr>
          <w:sz w:val="18"/>
          <w:szCs w:val="18"/>
        </w:rPr>
      </w:pPr>
      <w:proofErr w:type="gramStart"/>
      <w:r w:rsidRPr="00CE367A">
        <w:rPr>
          <w:sz w:val="18"/>
          <w:szCs w:val="18"/>
        </w:rPr>
        <w:t xml:space="preserve">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w:t>
      </w:r>
      <w:r w:rsidRPr="00CE367A">
        <w:rPr>
          <w:sz w:val="18"/>
          <w:szCs w:val="18"/>
        </w:rPr>
        <w:lastRenderedPageBreak/>
        <w:t>«Комплексное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CE367A">
        <w:rPr>
          <w:sz w:val="18"/>
          <w:szCs w:val="18"/>
        </w:rPr>
        <w:t>, Администрация Хомутовского муниципального образования</w:t>
      </w:r>
    </w:p>
    <w:p w:rsidR="00CE367A" w:rsidRPr="00CE367A" w:rsidRDefault="00CE367A" w:rsidP="00CE367A">
      <w:pPr>
        <w:tabs>
          <w:tab w:val="left" w:pos="426"/>
          <w:tab w:val="left" w:pos="3976"/>
        </w:tabs>
        <w:ind w:left="0" w:right="-142" w:firstLine="567"/>
        <w:rPr>
          <w:sz w:val="18"/>
          <w:szCs w:val="18"/>
        </w:rPr>
      </w:pPr>
    </w:p>
    <w:p w:rsidR="00CE367A" w:rsidRDefault="00CE367A" w:rsidP="00CE367A">
      <w:pPr>
        <w:tabs>
          <w:tab w:val="left" w:pos="426"/>
          <w:tab w:val="left" w:pos="3976"/>
        </w:tabs>
        <w:ind w:left="0" w:right="-142" w:firstLine="567"/>
        <w:rPr>
          <w:sz w:val="18"/>
          <w:szCs w:val="18"/>
        </w:rPr>
      </w:pPr>
      <w:r w:rsidRPr="00CE367A">
        <w:rPr>
          <w:sz w:val="18"/>
          <w:szCs w:val="18"/>
        </w:rPr>
        <w:t>ПОСТАНОВЛЯЕТ:</w:t>
      </w:r>
    </w:p>
    <w:p w:rsidR="00CE367A" w:rsidRPr="00CE367A" w:rsidRDefault="00CE367A" w:rsidP="00CE367A">
      <w:pPr>
        <w:tabs>
          <w:tab w:val="left" w:pos="426"/>
          <w:tab w:val="left" w:pos="3976"/>
        </w:tabs>
        <w:ind w:left="0" w:right="-142" w:firstLine="567"/>
        <w:rPr>
          <w:sz w:val="18"/>
          <w:szCs w:val="18"/>
        </w:rPr>
      </w:pPr>
    </w:p>
    <w:p w:rsidR="00CE367A" w:rsidRPr="00CE367A" w:rsidRDefault="00CE367A" w:rsidP="00CE367A">
      <w:pPr>
        <w:tabs>
          <w:tab w:val="left" w:pos="426"/>
          <w:tab w:val="left" w:pos="3976"/>
        </w:tabs>
        <w:ind w:left="0" w:right="-142" w:firstLine="567"/>
        <w:rPr>
          <w:sz w:val="18"/>
          <w:szCs w:val="18"/>
        </w:rPr>
      </w:pPr>
      <w:r>
        <w:rPr>
          <w:sz w:val="18"/>
          <w:szCs w:val="18"/>
        </w:rPr>
        <w:t>1.</w:t>
      </w:r>
      <w:r w:rsidRPr="00CE367A">
        <w:rPr>
          <w:sz w:val="18"/>
          <w:szCs w:val="18"/>
        </w:rPr>
        <w:t>Реализовать проект по благоустройству общественных пространств на сельских территориях «Память 1» по адресу: Иркутская область, Иркутский район, северо-восточная окраина д. Куда (</w:t>
      </w:r>
      <w:proofErr w:type="spellStart"/>
      <w:r w:rsidRPr="00CE367A">
        <w:rPr>
          <w:sz w:val="18"/>
          <w:szCs w:val="18"/>
        </w:rPr>
        <w:t>Кудинское</w:t>
      </w:r>
      <w:proofErr w:type="spellEnd"/>
      <w:r w:rsidRPr="00CE367A">
        <w:rPr>
          <w:sz w:val="18"/>
          <w:szCs w:val="18"/>
        </w:rPr>
        <w:t xml:space="preserve"> кладбище). Определить период реализации проекта «Память 1» с 01.06.2026 по 30.09.2026.</w:t>
      </w:r>
    </w:p>
    <w:p w:rsidR="00CE367A" w:rsidRPr="00CE367A" w:rsidRDefault="00CE367A" w:rsidP="00CE367A">
      <w:pPr>
        <w:tabs>
          <w:tab w:val="left" w:pos="426"/>
          <w:tab w:val="left" w:pos="3976"/>
        </w:tabs>
        <w:ind w:left="0" w:right="-142" w:firstLine="567"/>
        <w:rPr>
          <w:sz w:val="18"/>
          <w:szCs w:val="18"/>
        </w:rPr>
      </w:pPr>
      <w:r>
        <w:rPr>
          <w:sz w:val="18"/>
          <w:szCs w:val="18"/>
        </w:rPr>
        <w:t>2.</w:t>
      </w:r>
      <w:r w:rsidRPr="00CE367A">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CE367A" w:rsidRPr="00CE367A" w:rsidRDefault="00CE367A" w:rsidP="00CE367A">
      <w:pPr>
        <w:tabs>
          <w:tab w:val="left" w:pos="426"/>
          <w:tab w:val="left" w:pos="3976"/>
        </w:tabs>
        <w:ind w:left="0" w:right="-142" w:firstLine="567"/>
        <w:rPr>
          <w:sz w:val="18"/>
          <w:szCs w:val="18"/>
        </w:rPr>
      </w:pPr>
      <w:r>
        <w:rPr>
          <w:sz w:val="18"/>
          <w:szCs w:val="18"/>
        </w:rPr>
        <w:t>3.</w:t>
      </w:r>
      <w:r w:rsidRPr="00CE367A">
        <w:rPr>
          <w:sz w:val="18"/>
          <w:szCs w:val="18"/>
        </w:rPr>
        <w:t>Отделу бюджетного планирования предусмотреть средства на финансирование проекта «Память 1» в бюджете поселения.</w:t>
      </w:r>
    </w:p>
    <w:p w:rsidR="00CE367A" w:rsidRPr="00CE367A" w:rsidRDefault="00CE367A" w:rsidP="00CE367A">
      <w:pPr>
        <w:tabs>
          <w:tab w:val="left" w:pos="426"/>
          <w:tab w:val="left" w:pos="3976"/>
        </w:tabs>
        <w:ind w:left="0" w:right="-142" w:firstLine="567"/>
        <w:rPr>
          <w:sz w:val="18"/>
          <w:szCs w:val="18"/>
        </w:rPr>
      </w:pPr>
      <w:r>
        <w:rPr>
          <w:sz w:val="18"/>
          <w:szCs w:val="18"/>
        </w:rPr>
        <w:t>4.</w:t>
      </w:r>
      <w:r w:rsidRPr="00CE367A">
        <w:rPr>
          <w:sz w:val="18"/>
          <w:szCs w:val="18"/>
        </w:rPr>
        <w:t>Опубликовать настоящее постановление в установленном законом порядке.</w:t>
      </w:r>
    </w:p>
    <w:p w:rsidR="00CE367A" w:rsidRPr="00CE367A" w:rsidRDefault="00CE367A" w:rsidP="00CE367A">
      <w:pPr>
        <w:tabs>
          <w:tab w:val="left" w:pos="426"/>
          <w:tab w:val="left" w:pos="3976"/>
        </w:tabs>
        <w:ind w:left="0" w:right="-142" w:firstLine="567"/>
        <w:rPr>
          <w:sz w:val="18"/>
          <w:szCs w:val="18"/>
        </w:rPr>
      </w:pPr>
      <w:r>
        <w:rPr>
          <w:sz w:val="18"/>
          <w:szCs w:val="18"/>
        </w:rPr>
        <w:t>5.</w:t>
      </w:r>
      <w:proofErr w:type="gramStart"/>
      <w:r w:rsidRPr="00CE367A">
        <w:rPr>
          <w:sz w:val="18"/>
          <w:szCs w:val="18"/>
        </w:rPr>
        <w:t>Контроль за</w:t>
      </w:r>
      <w:proofErr w:type="gramEnd"/>
      <w:r w:rsidRPr="00CE367A">
        <w:rPr>
          <w:sz w:val="18"/>
          <w:szCs w:val="18"/>
        </w:rPr>
        <w:t xml:space="preserve"> исполнением настоящего постановления оставляю за собой.</w:t>
      </w:r>
    </w:p>
    <w:p w:rsidR="00CE367A" w:rsidRPr="00CE367A" w:rsidRDefault="00CE367A" w:rsidP="00CE367A">
      <w:pPr>
        <w:tabs>
          <w:tab w:val="left" w:pos="426"/>
          <w:tab w:val="left" w:pos="3976"/>
        </w:tabs>
        <w:ind w:left="0" w:right="-142" w:firstLine="426"/>
        <w:jc w:val="left"/>
        <w:rPr>
          <w:sz w:val="18"/>
          <w:szCs w:val="18"/>
        </w:rPr>
      </w:pPr>
    </w:p>
    <w:p w:rsidR="00ED3EBD" w:rsidRDefault="00CE367A" w:rsidP="00CE367A">
      <w:pPr>
        <w:tabs>
          <w:tab w:val="left" w:pos="426"/>
          <w:tab w:val="left" w:pos="3976"/>
        </w:tabs>
        <w:ind w:left="0" w:right="-142" w:firstLine="426"/>
        <w:jc w:val="left"/>
        <w:rPr>
          <w:i/>
          <w:sz w:val="18"/>
          <w:szCs w:val="18"/>
        </w:rPr>
      </w:pPr>
      <w:r>
        <w:rPr>
          <w:sz w:val="18"/>
          <w:szCs w:val="18"/>
        </w:rPr>
        <w:t xml:space="preserve">                                                                     </w:t>
      </w:r>
      <w:r w:rsidRPr="00CE367A">
        <w:rPr>
          <w:i/>
          <w:sz w:val="18"/>
          <w:szCs w:val="18"/>
        </w:rPr>
        <w:t xml:space="preserve">Глава                                                                           А.В. Иваненко    </w:t>
      </w:r>
    </w:p>
    <w:p w:rsidR="00ED3EBD" w:rsidRDefault="00ED3EBD" w:rsidP="00CE367A">
      <w:pPr>
        <w:tabs>
          <w:tab w:val="left" w:pos="426"/>
          <w:tab w:val="left" w:pos="3976"/>
        </w:tabs>
        <w:ind w:left="0" w:right="-142" w:firstLine="426"/>
        <w:jc w:val="left"/>
        <w:rPr>
          <w:i/>
          <w:sz w:val="18"/>
          <w:szCs w:val="18"/>
        </w:rPr>
      </w:pPr>
    </w:p>
    <w:p w:rsidR="00ED3EBD" w:rsidRDefault="00ED3EBD" w:rsidP="00CE367A">
      <w:pPr>
        <w:tabs>
          <w:tab w:val="left" w:pos="426"/>
          <w:tab w:val="left" w:pos="3976"/>
        </w:tabs>
        <w:ind w:left="0" w:right="-142" w:firstLine="426"/>
        <w:jc w:val="left"/>
        <w:rPr>
          <w:i/>
          <w:sz w:val="18"/>
          <w:szCs w:val="18"/>
        </w:rPr>
      </w:pPr>
    </w:p>
    <w:p w:rsidR="00ED3EBD" w:rsidRDefault="00ED3EBD" w:rsidP="00CE367A">
      <w:pPr>
        <w:tabs>
          <w:tab w:val="left" w:pos="426"/>
          <w:tab w:val="left" w:pos="3976"/>
        </w:tabs>
        <w:ind w:left="0" w:right="-142" w:firstLine="426"/>
        <w:jc w:val="left"/>
        <w:rPr>
          <w:i/>
          <w:sz w:val="18"/>
          <w:szCs w:val="18"/>
        </w:rPr>
      </w:pPr>
    </w:p>
    <w:p w:rsidR="00ED3EBD" w:rsidRPr="00ED3EBD" w:rsidRDefault="00ED3EBD" w:rsidP="00ED3EBD">
      <w:pPr>
        <w:tabs>
          <w:tab w:val="left" w:pos="426"/>
          <w:tab w:val="left" w:pos="3976"/>
        </w:tabs>
        <w:ind w:left="0" w:right="-142" w:firstLine="426"/>
        <w:jc w:val="center"/>
        <w:rPr>
          <w:sz w:val="18"/>
          <w:szCs w:val="18"/>
        </w:rPr>
      </w:pPr>
      <w:r w:rsidRPr="00ED3EBD">
        <w:rPr>
          <w:sz w:val="18"/>
          <w:szCs w:val="18"/>
        </w:rPr>
        <w:t>РОССИЙСКАЯ ФЕДЕРАЦИЯ</w:t>
      </w:r>
    </w:p>
    <w:p w:rsidR="00ED3EBD" w:rsidRPr="00ED3EBD" w:rsidRDefault="00ED3EBD" w:rsidP="00ED3EBD">
      <w:pPr>
        <w:tabs>
          <w:tab w:val="left" w:pos="426"/>
          <w:tab w:val="left" w:pos="3976"/>
        </w:tabs>
        <w:ind w:left="0" w:right="-142" w:firstLine="426"/>
        <w:jc w:val="center"/>
        <w:rPr>
          <w:sz w:val="18"/>
          <w:szCs w:val="18"/>
        </w:rPr>
      </w:pPr>
      <w:r w:rsidRPr="00ED3EBD">
        <w:rPr>
          <w:sz w:val="18"/>
          <w:szCs w:val="18"/>
        </w:rPr>
        <w:t>ИРКУТСКАЯ ОБЛАСТЬ ИРКУТСКИЙ РАЙОН</w:t>
      </w:r>
    </w:p>
    <w:p w:rsidR="00ED3EBD" w:rsidRPr="00ED3EBD" w:rsidRDefault="00ED3EBD" w:rsidP="00ED3EBD">
      <w:pPr>
        <w:tabs>
          <w:tab w:val="left" w:pos="426"/>
          <w:tab w:val="left" w:pos="3976"/>
        </w:tabs>
        <w:ind w:left="0" w:right="-142" w:firstLine="426"/>
        <w:jc w:val="center"/>
        <w:rPr>
          <w:sz w:val="18"/>
          <w:szCs w:val="18"/>
        </w:rPr>
      </w:pPr>
      <w:r w:rsidRPr="00ED3EBD">
        <w:rPr>
          <w:sz w:val="18"/>
          <w:szCs w:val="18"/>
        </w:rPr>
        <w:t>ХОМУТОВСКОЕ МУНИЦИПАЛЬНОЕ ОБРАЗОВАНИЕ</w:t>
      </w:r>
    </w:p>
    <w:p w:rsidR="00ED3EBD" w:rsidRPr="00ED3EBD" w:rsidRDefault="00ED3EBD" w:rsidP="00ED3EBD">
      <w:pPr>
        <w:tabs>
          <w:tab w:val="left" w:pos="426"/>
          <w:tab w:val="left" w:pos="3976"/>
        </w:tabs>
        <w:ind w:left="0" w:right="-142" w:firstLine="426"/>
        <w:jc w:val="center"/>
        <w:rPr>
          <w:sz w:val="18"/>
          <w:szCs w:val="18"/>
        </w:rPr>
      </w:pPr>
      <w:r w:rsidRPr="00ED3EBD">
        <w:rPr>
          <w:sz w:val="18"/>
          <w:szCs w:val="18"/>
        </w:rPr>
        <w:t>АДМИНИСТРАЦИЯ</w:t>
      </w:r>
    </w:p>
    <w:p w:rsidR="00ED3EBD" w:rsidRPr="00ED3EBD" w:rsidRDefault="00ED3EBD" w:rsidP="00ED3EBD">
      <w:pPr>
        <w:tabs>
          <w:tab w:val="left" w:pos="426"/>
          <w:tab w:val="left" w:pos="3976"/>
        </w:tabs>
        <w:ind w:left="0" w:right="-142" w:firstLine="426"/>
        <w:jc w:val="center"/>
        <w:rPr>
          <w:sz w:val="18"/>
          <w:szCs w:val="18"/>
        </w:rPr>
      </w:pPr>
      <w:r w:rsidRPr="00ED3EBD">
        <w:rPr>
          <w:sz w:val="18"/>
          <w:szCs w:val="18"/>
        </w:rPr>
        <w:t>ПОСТАНОВЛЕНИЕ</w:t>
      </w:r>
    </w:p>
    <w:p w:rsidR="00ED3EBD" w:rsidRPr="00ED3EBD" w:rsidRDefault="00ED3EBD" w:rsidP="00ED3EBD">
      <w:pPr>
        <w:tabs>
          <w:tab w:val="left" w:pos="426"/>
          <w:tab w:val="left" w:pos="3976"/>
        </w:tabs>
        <w:ind w:left="0" w:right="-142" w:firstLine="426"/>
        <w:jc w:val="left"/>
        <w:rPr>
          <w:sz w:val="18"/>
          <w:szCs w:val="18"/>
        </w:rPr>
      </w:pPr>
    </w:p>
    <w:p w:rsidR="00ED3EBD" w:rsidRPr="00ED3EBD" w:rsidRDefault="00ED3EBD" w:rsidP="00ED3EBD">
      <w:pPr>
        <w:tabs>
          <w:tab w:val="left" w:pos="426"/>
          <w:tab w:val="left" w:pos="3976"/>
        </w:tabs>
        <w:ind w:left="0" w:right="-142" w:firstLine="426"/>
        <w:jc w:val="left"/>
        <w:rPr>
          <w:sz w:val="18"/>
          <w:szCs w:val="18"/>
          <w:u w:val="single"/>
        </w:rPr>
      </w:pPr>
      <w:r w:rsidRPr="00ED3EBD">
        <w:rPr>
          <w:sz w:val="18"/>
          <w:szCs w:val="18"/>
          <w:u w:val="single"/>
        </w:rPr>
        <w:t>21.03.2025  № 65од</w:t>
      </w:r>
    </w:p>
    <w:p w:rsidR="00ED3EBD" w:rsidRDefault="00ED3EBD" w:rsidP="00ED3EBD">
      <w:pPr>
        <w:tabs>
          <w:tab w:val="left" w:pos="426"/>
          <w:tab w:val="left" w:pos="3976"/>
        </w:tabs>
        <w:ind w:left="0" w:right="-142" w:firstLine="426"/>
        <w:jc w:val="left"/>
        <w:rPr>
          <w:sz w:val="18"/>
          <w:szCs w:val="18"/>
        </w:rPr>
      </w:pPr>
      <w:r w:rsidRPr="00ED3EBD">
        <w:rPr>
          <w:sz w:val="18"/>
          <w:szCs w:val="18"/>
        </w:rPr>
        <w:t xml:space="preserve">       с. Хомутово</w:t>
      </w:r>
      <w:r w:rsidR="00CE367A" w:rsidRPr="00ED3EBD">
        <w:rPr>
          <w:sz w:val="18"/>
          <w:szCs w:val="18"/>
        </w:rPr>
        <w:t xml:space="preserve">  </w:t>
      </w:r>
    </w:p>
    <w:p w:rsidR="00ED3EBD" w:rsidRDefault="00ED3EBD" w:rsidP="00ED3EBD">
      <w:pPr>
        <w:tabs>
          <w:tab w:val="left" w:pos="426"/>
          <w:tab w:val="left" w:pos="3976"/>
        </w:tabs>
        <w:ind w:left="0" w:right="-142" w:firstLine="426"/>
        <w:jc w:val="left"/>
        <w:rPr>
          <w:sz w:val="18"/>
          <w:szCs w:val="18"/>
        </w:rPr>
      </w:pPr>
    </w:p>
    <w:p w:rsidR="00ED3EBD" w:rsidRPr="00ED3EBD" w:rsidRDefault="00ED3EBD" w:rsidP="00ED3EBD">
      <w:pPr>
        <w:tabs>
          <w:tab w:val="left" w:pos="426"/>
          <w:tab w:val="left" w:pos="3976"/>
        </w:tabs>
        <w:ind w:left="0" w:right="-142" w:firstLine="567"/>
        <w:rPr>
          <w:sz w:val="18"/>
          <w:szCs w:val="18"/>
        </w:rPr>
      </w:pPr>
      <w:r w:rsidRPr="00ED3EBD">
        <w:rPr>
          <w:sz w:val="18"/>
          <w:szCs w:val="18"/>
        </w:rPr>
        <w:t xml:space="preserve">О реализации проекта по благоустройству общественных пространств на сельских территориях «Черемушки 1» в </w:t>
      </w:r>
      <w:proofErr w:type="spellStart"/>
      <w:r w:rsidRPr="00ED3EBD">
        <w:rPr>
          <w:sz w:val="18"/>
          <w:szCs w:val="18"/>
        </w:rPr>
        <w:t>д</w:t>
      </w:r>
      <w:proofErr w:type="gramStart"/>
      <w:r w:rsidRPr="00ED3EBD">
        <w:rPr>
          <w:sz w:val="18"/>
          <w:szCs w:val="18"/>
        </w:rPr>
        <w:t>.К</w:t>
      </w:r>
      <w:proofErr w:type="gramEnd"/>
      <w:r w:rsidRPr="00ED3EBD">
        <w:rPr>
          <w:sz w:val="18"/>
          <w:szCs w:val="18"/>
        </w:rPr>
        <w:t>уда</w:t>
      </w:r>
      <w:proofErr w:type="spellEnd"/>
      <w:r w:rsidRPr="00ED3EBD">
        <w:rPr>
          <w:sz w:val="18"/>
          <w:szCs w:val="18"/>
        </w:rPr>
        <w:t xml:space="preserve">  Хомутовского муниципального образования</w:t>
      </w:r>
    </w:p>
    <w:p w:rsidR="00ED3EBD" w:rsidRPr="00ED3EBD" w:rsidRDefault="00ED3EBD" w:rsidP="00ED3EBD">
      <w:pPr>
        <w:tabs>
          <w:tab w:val="left" w:pos="426"/>
          <w:tab w:val="left" w:pos="3976"/>
        </w:tabs>
        <w:ind w:left="0" w:right="-142" w:firstLine="567"/>
        <w:rPr>
          <w:sz w:val="18"/>
          <w:szCs w:val="18"/>
        </w:rPr>
      </w:pPr>
    </w:p>
    <w:p w:rsidR="00ED3EBD" w:rsidRPr="00ED3EBD" w:rsidRDefault="00ED3EBD" w:rsidP="00ED3EBD">
      <w:pPr>
        <w:tabs>
          <w:tab w:val="left" w:pos="426"/>
          <w:tab w:val="left" w:pos="3976"/>
        </w:tabs>
        <w:ind w:left="0" w:right="-142" w:firstLine="567"/>
        <w:rPr>
          <w:sz w:val="18"/>
          <w:szCs w:val="18"/>
        </w:rPr>
      </w:pPr>
    </w:p>
    <w:p w:rsidR="00ED3EBD" w:rsidRDefault="00ED3EBD" w:rsidP="00ED3EBD">
      <w:pPr>
        <w:tabs>
          <w:tab w:val="left" w:pos="426"/>
          <w:tab w:val="left" w:pos="3976"/>
        </w:tabs>
        <w:ind w:left="0" w:right="-142" w:firstLine="567"/>
        <w:rPr>
          <w:sz w:val="18"/>
          <w:szCs w:val="18"/>
        </w:rPr>
      </w:pPr>
      <w:proofErr w:type="gramStart"/>
      <w:r w:rsidRPr="00ED3EBD">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ED3EBD">
        <w:rPr>
          <w:sz w:val="18"/>
          <w:szCs w:val="18"/>
        </w:rPr>
        <w:t>, Администрация Хомутовского муниципального образования</w:t>
      </w:r>
    </w:p>
    <w:p w:rsidR="00ED3EBD" w:rsidRDefault="00ED3EBD" w:rsidP="00ED3EBD">
      <w:pPr>
        <w:tabs>
          <w:tab w:val="left" w:pos="426"/>
          <w:tab w:val="left" w:pos="3976"/>
        </w:tabs>
        <w:ind w:left="0" w:right="-142" w:firstLine="567"/>
        <w:rPr>
          <w:sz w:val="18"/>
          <w:szCs w:val="18"/>
        </w:rPr>
      </w:pPr>
    </w:p>
    <w:p w:rsidR="00ED3EBD" w:rsidRDefault="00ED3EBD" w:rsidP="00ED3EBD">
      <w:pPr>
        <w:tabs>
          <w:tab w:val="left" w:pos="426"/>
          <w:tab w:val="left" w:pos="3976"/>
        </w:tabs>
        <w:ind w:left="0" w:right="-142" w:firstLine="567"/>
        <w:rPr>
          <w:sz w:val="18"/>
          <w:szCs w:val="18"/>
        </w:rPr>
      </w:pPr>
      <w:r w:rsidRPr="00ED3EBD">
        <w:rPr>
          <w:sz w:val="18"/>
          <w:szCs w:val="18"/>
        </w:rPr>
        <w:t>ПОСТАНОВЛЯЕТ:</w:t>
      </w:r>
    </w:p>
    <w:p w:rsidR="00ED3EBD" w:rsidRPr="00ED3EBD" w:rsidRDefault="00ED3EBD" w:rsidP="00ED3EBD">
      <w:pPr>
        <w:tabs>
          <w:tab w:val="left" w:pos="426"/>
          <w:tab w:val="left" w:pos="3976"/>
        </w:tabs>
        <w:ind w:left="0" w:right="-142" w:firstLine="567"/>
        <w:rPr>
          <w:sz w:val="18"/>
          <w:szCs w:val="18"/>
        </w:rPr>
      </w:pPr>
    </w:p>
    <w:p w:rsidR="00ED3EBD" w:rsidRPr="00ED3EBD" w:rsidRDefault="00ED3EBD" w:rsidP="00ED3EBD">
      <w:pPr>
        <w:tabs>
          <w:tab w:val="left" w:pos="426"/>
          <w:tab w:val="left" w:pos="3976"/>
        </w:tabs>
        <w:ind w:left="0" w:right="-142" w:firstLine="567"/>
        <w:rPr>
          <w:sz w:val="18"/>
          <w:szCs w:val="18"/>
        </w:rPr>
      </w:pPr>
      <w:r>
        <w:rPr>
          <w:sz w:val="18"/>
          <w:szCs w:val="18"/>
        </w:rPr>
        <w:t>1.</w:t>
      </w:r>
      <w:r w:rsidRPr="00ED3EBD">
        <w:rPr>
          <w:sz w:val="18"/>
          <w:szCs w:val="18"/>
        </w:rPr>
        <w:t xml:space="preserve">Реализовать проект по благоустройству общественных пространств на сельских территориях «Черемушки 1» по адресу: Иркутская область, Иркутский район, д. Куда, ул. Алексеевская (от </w:t>
      </w:r>
      <w:proofErr w:type="spellStart"/>
      <w:r w:rsidRPr="00ED3EBD">
        <w:rPr>
          <w:sz w:val="18"/>
          <w:szCs w:val="18"/>
        </w:rPr>
        <w:t>регионал</w:t>
      </w:r>
      <w:proofErr w:type="gramStart"/>
      <w:r w:rsidRPr="00ED3EBD">
        <w:rPr>
          <w:sz w:val="18"/>
          <w:szCs w:val="18"/>
        </w:rPr>
        <w:t>.а</w:t>
      </w:r>
      <w:proofErr w:type="spellEnd"/>
      <w:proofErr w:type="gramEnd"/>
      <w:r w:rsidRPr="00ED3EBD">
        <w:rPr>
          <w:sz w:val="18"/>
          <w:szCs w:val="18"/>
        </w:rPr>
        <w:t>/д Куда-Талька-Позднякова км 3+100 до строения 24). Определить период реализации проекта «Черемушки 1» с 01.06.2026 по 30.09.2026.</w:t>
      </w:r>
    </w:p>
    <w:p w:rsidR="00ED3EBD" w:rsidRPr="00ED3EBD" w:rsidRDefault="00ED3EBD" w:rsidP="00ED3EBD">
      <w:pPr>
        <w:tabs>
          <w:tab w:val="left" w:pos="426"/>
          <w:tab w:val="left" w:pos="3976"/>
        </w:tabs>
        <w:ind w:left="0" w:right="-142" w:firstLine="567"/>
        <w:rPr>
          <w:sz w:val="18"/>
          <w:szCs w:val="18"/>
        </w:rPr>
      </w:pPr>
      <w:r>
        <w:rPr>
          <w:sz w:val="18"/>
          <w:szCs w:val="18"/>
        </w:rPr>
        <w:t>2.</w:t>
      </w:r>
      <w:r w:rsidRPr="00ED3EBD">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ED3EBD" w:rsidRPr="00ED3EBD" w:rsidRDefault="00ED3EBD" w:rsidP="00ED3EBD">
      <w:pPr>
        <w:tabs>
          <w:tab w:val="left" w:pos="426"/>
          <w:tab w:val="left" w:pos="3976"/>
        </w:tabs>
        <w:ind w:left="0" w:right="-142" w:firstLine="567"/>
        <w:rPr>
          <w:sz w:val="18"/>
          <w:szCs w:val="18"/>
        </w:rPr>
      </w:pPr>
      <w:r>
        <w:rPr>
          <w:sz w:val="18"/>
          <w:szCs w:val="18"/>
        </w:rPr>
        <w:t>3.</w:t>
      </w:r>
      <w:r w:rsidRPr="00ED3EBD">
        <w:rPr>
          <w:sz w:val="18"/>
          <w:szCs w:val="18"/>
        </w:rPr>
        <w:t>Отделу бюджетного планирования предусмотреть средства на финансирование проекта «Черемушки 1» в бюджете поселения.</w:t>
      </w:r>
    </w:p>
    <w:p w:rsidR="00ED3EBD" w:rsidRPr="00ED3EBD" w:rsidRDefault="00ED3EBD" w:rsidP="00ED3EBD">
      <w:pPr>
        <w:tabs>
          <w:tab w:val="left" w:pos="426"/>
          <w:tab w:val="left" w:pos="3976"/>
        </w:tabs>
        <w:ind w:left="0" w:right="-142" w:firstLine="567"/>
        <w:rPr>
          <w:sz w:val="18"/>
          <w:szCs w:val="18"/>
        </w:rPr>
      </w:pPr>
      <w:r>
        <w:rPr>
          <w:sz w:val="18"/>
          <w:szCs w:val="18"/>
        </w:rPr>
        <w:t>4.</w:t>
      </w:r>
      <w:r w:rsidRPr="00ED3EBD">
        <w:rPr>
          <w:sz w:val="18"/>
          <w:szCs w:val="18"/>
        </w:rPr>
        <w:t>Опубликовать настоящее постановление в установленном законом порядке.</w:t>
      </w:r>
    </w:p>
    <w:p w:rsidR="00ED3EBD" w:rsidRPr="00ED3EBD" w:rsidRDefault="00ED3EBD" w:rsidP="00ED3EBD">
      <w:pPr>
        <w:tabs>
          <w:tab w:val="left" w:pos="426"/>
          <w:tab w:val="left" w:pos="3976"/>
        </w:tabs>
        <w:ind w:left="0" w:right="-142" w:firstLine="567"/>
        <w:rPr>
          <w:sz w:val="18"/>
          <w:szCs w:val="18"/>
        </w:rPr>
      </w:pPr>
      <w:r>
        <w:rPr>
          <w:sz w:val="18"/>
          <w:szCs w:val="18"/>
        </w:rPr>
        <w:t>5.</w:t>
      </w:r>
      <w:proofErr w:type="gramStart"/>
      <w:r w:rsidRPr="00ED3EBD">
        <w:rPr>
          <w:sz w:val="18"/>
          <w:szCs w:val="18"/>
        </w:rPr>
        <w:t>Контроль за</w:t>
      </w:r>
      <w:proofErr w:type="gramEnd"/>
      <w:r w:rsidRPr="00ED3EBD">
        <w:rPr>
          <w:sz w:val="18"/>
          <w:szCs w:val="18"/>
        </w:rPr>
        <w:t xml:space="preserve"> исполнением настоящего постановления оставляю за собой.</w:t>
      </w:r>
    </w:p>
    <w:p w:rsidR="00ED3EBD" w:rsidRPr="00ED3EBD" w:rsidRDefault="00ED3EBD" w:rsidP="00ED3EBD">
      <w:pPr>
        <w:tabs>
          <w:tab w:val="left" w:pos="426"/>
          <w:tab w:val="left" w:pos="3976"/>
        </w:tabs>
        <w:ind w:left="0" w:right="-142" w:firstLine="426"/>
        <w:jc w:val="left"/>
        <w:rPr>
          <w:sz w:val="18"/>
          <w:szCs w:val="18"/>
        </w:rPr>
      </w:pPr>
    </w:p>
    <w:p w:rsidR="00146D58" w:rsidRDefault="00ED3EBD" w:rsidP="00ED3EBD">
      <w:pPr>
        <w:tabs>
          <w:tab w:val="left" w:pos="426"/>
          <w:tab w:val="left" w:pos="3976"/>
        </w:tabs>
        <w:ind w:left="0" w:right="-142" w:firstLine="426"/>
        <w:jc w:val="left"/>
        <w:rPr>
          <w:i/>
          <w:sz w:val="18"/>
          <w:szCs w:val="18"/>
        </w:rPr>
      </w:pPr>
      <w:r>
        <w:rPr>
          <w:sz w:val="18"/>
          <w:szCs w:val="18"/>
        </w:rPr>
        <w:t xml:space="preserve">                                                                                                  </w:t>
      </w:r>
      <w:r w:rsidRPr="00ED3EBD">
        <w:rPr>
          <w:i/>
          <w:sz w:val="18"/>
          <w:szCs w:val="18"/>
        </w:rPr>
        <w:t xml:space="preserve">Глава                                                                                А.В. Иваненко    </w:t>
      </w:r>
    </w:p>
    <w:p w:rsidR="00146D58" w:rsidRDefault="00146D58" w:rsidP="00ED3EBD">
      <w:pPr>
        <w:tabs>
          <w:tab w:val="left" w:pos="426"/>
          <w:tab w:val="left" w:pos="3976"/>
        </w:tabs>
        <w:ind w:left="0" w:right="-142" w:firstLine="426"/>
        <w:jc w:val="left"/>
        <w:rPr>
          <w:i/>
          <w:sz w:val="18"/>
          <w:szCs w:val="18"/>
        </w:rPr>
      </w:pPr>
    </w:p>
    <w:p w:rsidR="00146D58" w:rsidRPr="00146D58" w:rsidRDefault="00146D58" w:rsidP="00ED3EBD">
      <w:pPr>
        <w:tabs>
          <w:tab w:val="left" w:pos="426"/>
          <w:tab w:val="left" w:pos="3976"/>
        </w:tabs>
        <w:ind w:left="0" w:right="-142" w:firstLine="426"/>
        <w:jc w:val="left"/>
        <w:rPr>
          <w:sz w:val="18"/>
          <w:szCs w:val="18"/>
        </w:rPr>
      </w:pPr>
    </w:p>
    <w:p w:rsidR="00146D58" w:rsidRPr="00146D58" w:rsidRDefault="00146D58" w:rsidP="00146D58">
      <w:pPr>
        <w:tabs>
          <w:tab w:val="left" w:pos="426"/>
          <w:tab w:val="left" w:pos="3976"/>
        </w:tabs>
        <w:ind w:left="0" w:right="-142" w:firstLine="426"/>
        <w:jc w:val="center"/>
        <w:rPr>
          <w:sz w:val="18"/>
          <w:szCs w:val="18"/>
        </w:rPr>
      </w:pPr>
      <w:r w:rsidRPr="00146D58">
        <w:rPr>
          <w:sz w:val="18"/>
          <w:szCs w:val="18"/>
        </w:rPr>
        <w:t>РОССИЙСКАЯ ФЕДЕРАЦИЯ</w:t>
      </w:r>
    </w:p>
    <w:p w:rsidR="00146D58" w:rsidRPr="00146D58" w:rsidRDefault="00146D58" w:rsidP="00146D58">
      <w:pPr>
        <w:tabs>
          <w:tab w:val="left" w:pos="426"/>
          <w:tab w:val="left" w:pos="3976"/>
        </w:tabs>
        <w:ind w:left="0" w:right="-142" w:firstLine="426"/>
        <w:jc w:val="center"/>
        <w:rPr>
          <w:sz w:val="18"/>
          <w:szCs w:val="18"/>
        </w:rPr>
      </w:pPr>
      <w:r w:rsidRPr="00146D58">
        <w:rPr>
          <w:sz w:val="18"/>
          <w:szCs w:val="18"/>
        </w:rPr>
        <w:t>ИРКУТСКАЯ ОБЛАСТЬ ИРКУТСКИЙ РАЙОН</w:t>
      </w:r>
    </w:p>
    <w:p w:rsidR="00146D58" w:rsidRPr="00146D58" w:rsidRDefault="00146D58" w:rsidP="00146D58">
      <w:pPr>
        <w:tabs>
          <w:tab w:val="left" w:pos="426"/>
          <w:tab w:val="left" w:pos="3976"/>
        </w:tabs>
        <w:ind w:left="0" w:right="-142" w:firstLine="426"/>
        <w:jc w:val="center"/>
        <w:rPr>
          <w:sz w:val="18"/>
          <w:szCs w:val="18"/>
        </w:rPr>
      </w:pPr>
      <w:r w:rsidRPr="00146D58">
        <w:rPr>
          <w:sz w:val="18"/>
          <w:szCs w:val="18"/>
        </w:rPr>
        <w:t>ХОМУТОВСКОЕ МУНИЦИПАЛЬНОЕ ОБРАЗОВАНИЕ</w:t>
      </w:r>
    </w:p>
    <w:p w:rsidR="00146D58" w:rsidRPr="00146D58" w:rsidRDefault="00146D58" w:rsidP="00146D58">
      <w:pPr>
        <w:tabs>
          <w:tab w:val="left" w:pos="426"/>
          <w:tab w:val="left" w:pos="3976"/>
        </w:tabs>
        <w:ind w:left="0" w:right="-142" w:firstLine="426"/>
        <w:jc w:val="center"/>
        <w:rPr>
          <w:sz w:val="18"/>
          <w:szCs w:val="18"/>
        </w:rPr>
      </w:pPr>
      <w:r w:rsidRPr="00146D58">
        <w:rPr>
          <w:sz w:val="18"/>
          <w:szCs w:val="18"/>
        </w:rPr>
        <w:t>АДМИНИСТРАЦИЯ</w:t>
      </w:r>
    </w:p>
    <w:p w:rsidR="00146D58" w:rsidRPr="00146D58" w:rsidRDefault="00146D58" w:rsidP="00146D58">
      <w:pPr>
        <w:tabs>
          <w:tab w:val="left" w:pos="426"/>
          <w:tab w:val="left" w:pos="3976"/>
        </w:tabs>
        <w:ind w:left="0" w:right="-142" w:firstLine="426"/>
        <w:jc w:val="center"/>
        <w:rPr>
          <w:sz w:val="18"/>
          <w:szCs w:val="18"/>
        </w:rPr>
      </w:pPr>
      <w:r w:rsidRPr="00146D58">
        <w:rPr>
          <w:sz w:val="18"/>
          <w:szCs w:val="18"/>
        </w:rPr>
        <w:t>ПОСТАНОВЛЕНИЕ</w:t>
      </w:r>
    </w:p>
    <w:p w:rsidR="00146D58" w:rsidRPr="00146D58" w:rsidRDefault="00146D58" w:rsidP="00146D58">
      <w:pPr>
        <w:tabs>
          <w:tab w:val="left" w:pos="426"/>
          <w:tab w:val="left" w:pos="3976"/>
        </w:tabs>
        <w:ind w:left="0" w:right="-142" w:firstLine="426"/>
        <w:jc w:val="left"/>
        <w:rPr>
          <w:sz w:val="18"/>
          <w:szCs w:val="18"/>
        </w:rPr>
      </w:pPr>
    </w:p>
    <w:p w:rsidR="00146D58" w:rsidRPr="00146D58" w:rsidRDefault="00146D58" w:rsidP="00146D58">
      <w:pPr>
        <w:tabs>
          <w:tab w:val="left" w:pos="426"/>
          <w:tab w:val="left" w:pos="3976"/>
        </w:tabs>
        <w:ind w:left="0" w:right="-142" w:firstLine="426"/>
        <w:jc w:val="left"/>
        <w:rPr>
          <w:sz w:val="18"/>
          <w:szCs w:val="18"/>
          <w:u w:val="single"/>
        </w:rPr>
      </w:pPr>
      <w:r w:rsidRPr="00146D58">
        <w:rPr>
          <w:sz w:val="18"/>
          <w:szCs w:val="18"/>
          <w:u w:val="single"/>
        </w:rPr>
        <w:t>21.03.2025  № 66</w:t>
      </w:r>
      <w:r>
        <w:rPr>
          <w:sz w:val="18"/>
          <w:szCs w:val="18"/>
          <w:u w:val="single"/>
        </w:rPr>
        <w:t xml:space="preserve"> </w:t>
      </w:r>
      <w:r w:rsidRPr="00146D58">
        <w:rPr>
          <w:sz w:val="18"/>
          <w:szCs w:val="18"/>
          <w:u w:val="single"/>
        </w:rPr>
        <w:t>од</w:t>
      </w:r>
    </w:p>
    <w:p w:rsidR="00146D58" w:rsidRDefault="00146D58" w:rsidP="00146D58">
      <w:pPr>
        <w:tabs>
          <w:tab w:val="left" w:pos="426"/>
          <w:tab w:val="left" w:pos="3976"/>
        </w:tabs>
        <w:ind w:left="0" w:right="-142" w:firstLine="426"/>
        <w:jc w:val="left"/>
        <w:rPr>
          <w:sz w:val="18"/>
          <w:szCs w:val="18"/>
        </w:rPr>
      </w:pPr>
      <w:r w:rsidRPr="00146D58">
        <w:rPr>
          <w:sz w:val="18"/>
          <w:szCs w:val="18"/>
        </w:rPr>
        <w:t xml:space="preserve">       с. Хомутово  </w:t>
      </w:r>
    </w:p>
    <w:p w:rsidR="00146D58" w:rsidRDefault="00146D58" w:rsidP="00146D58">
      <w:pPr>
        <w:tabs>
          <w:tab w:val="left" w:pos="426"/>
          <w:tab w:val="left" w:pos="3976"/>
        </w:tabs>
        <w:ind w:left="0" w:right="-142" w:firstLine="426"/>
        <w:jc w:val="left"/>
        <w:rPr>
          <w:sz w:val="18"/>
          <w:szCs w:val="18"/>
        </w:rPr>
      </w:pPr>
    </w:p>
    <w:p w:rsidR="00146D58" w:rsidRPr="00146D58" w:rsidRDefault="00ED3EBD" w:rsidP="00146D58">
      <w:pPr>
        <w:tabs>
          <w:tab w:val="left" w:pos="426"/>
          <w:tab w:val="left" w:pos="3976"/>
        </w:tabs>
        <w:ind w:left="0" w:right="-142" w:firstLine="426"/>
        <w:jc w:val="left"/>
        <w:rPr>
          <w:sz w:val="18"/>
          <w:szCs w:val="18"/>
        </w:rPr>
      </w:pPr>
      <w:r w:rsidRPr="00146D58">
        <w:rPr>
          <w:sz w:val="18"/>
          <w:szCs w:val="18"/>
        </w:rPr>
        <w:t xml:space="preserve"> </w:t>
      </w:r>
      <w:r w:rsidR="00146D58" w:rsidRPr="00146D58">
        <w:rPr>
          <w:sz w:val="18"/>
          <w:szCs w:val="18"/>
        </w:rPr>
        <w:t xml:space="preserve">О реализации проекта по благоустройству общественных пространств на сельских территориях «Черемушки 2» в </w:t>
      </w:r>
      <w:proofErr w:type="spellStart"/>
      <w:r w:rsidR="00146D58" w:rsidRPr="00146D58">
        <w:rPr>
          <w:sz w:val="18"/>
          <w:szCs w:val="18"/>
        </w:rPr>
        <w:t>д</w:t>
      </w:r>
      <w:proofErr w:type="gramStart"/>
      <w:r w:rsidR="00146D58" w:rsidRPr="00146D58">
        <w:rPr>
          <w:sz w:val="18"/>
          <w:szCs w:val="18"/>
        </w:rPr>
        <w:t>.К</w:t>
      </w:r>
      <w:proofErr w:type="gramEnd"/>
      <w:r w:rsidR="00146D58" w:rsidRPr="00146D58">
        <w:rPr>
          <w:sz w:val="18"/>
          <w:szCs w:val="18"/>
        </w:rPr>
        <w:t>уда</w:t>
      </w:r>
      <w:proofErr w:type="spellEnd"/>
      <w:r w:rsidR="00146D58" w:rsidRPr="00146D58">
        <w:rPr>
          <w:sz w:val="18"/>
          <w:szCs w:val="18"/>
        </w:rPr>
        <w:t xml:space="preserve">  Хомутовского муниципального образования</w:t>
      </w:r>
    </w:p>
    <w:p w:rsidR="00146D58" w:rsidRPr="00146D58" w:rsidRDefault="00146D58" w:rsidP="00146D58">
      <w:pPr>
        <w:tabs>
          <w:tab w:val="left" w:pos="426"/>
          <w:tab w:val="left" w:pos="3976"/>
        </w:tabs>
        <w:ind w:left="0" w:right="-142" w:firstLine="426"/>
        <w:jc w:val="left"/>
        <w:rPr>
          <w:sz w:val="18"/>
          <w:szCs w:val="18"/>
        </w:rPr>
      </w:pPr>
    </w:p>
    <w:p w:rsidR="00146D58" w:rsidRPr="00146D58" w:rsidRDefault="00146D58" w:rsidP="00146D58">
      <w:pPr>
        <w:tabs>
          <w:tab w:val="left" w:pos="426"/>
          <w:tab w:val="left" w:pos="3976"/>
        </w:tabs>
        <w:ind w:left="0" w:right="-142" w:firstLine="426"/>
        <w:jc w:val="left"/>
        <w:rPr>
          <w:sz w:val="18"/>
          <w:szCs w:val="18"/>
        </w:rPr>
      </w:pPr>
    </w:p>
    <w:p w:rsidR="00146D58" w:rsidRDefault="00146D58" w:rsidP="00146D58">
      <w:pPr>
        <w:tabs>
          <w:tab w:val="left" w:pos="426"/>
          <w:tab w:val="left" w:pos="3976"/>
        </w:tabs>
        <w:ind w:left="0" w:right="-142" w:firstLine="426"/>
        <w:jc w:val="left"/>
        <w:rPr>
          <w:sz w:val="18"/>
          <w:szCs w:val="18"/>
        </w:rPr>
      </w:pPr>
      <w:proofErr w:type="gramStart"/>
      <w:r w:rsidRPr="00146D58">
        <w:rPr>
          <w:sz w:val="18"/>
          <w:szCs w:val="18"/>
        </w:rPr>
        <w:t xml:space="preserve">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w:t>
      </w:r>
      <w:r w:rsidRPr="00146D58">
        <w:rPr>
          <w:sz w:val="18"/>
          <w:szCs w:val="18"/>
        </w:rPr>
        <w:lastRenderedPageBreak/>
        <w:t>№ 696, руководствуясь Уставом Хомутовского муниципального образования</w:t>
      </w:r>
      <w:proofErr w:type="gramEnd"/>
      <w:r w:rsidRPr="00146D58">
        <w:rPr>
          <w:sz w:val="18"/>
          <w:szCs w:val="18"/>
        </w:rPr>
        <w:t>, Администрация Хомутовского муниципального образования</w:t>
      </w:r>
    </w:p>
    <w:p w:rsidR="00146D58" w:rsidRPr="00146D58" w:rsidRDefault="00146D58" w:rsidP="00146D58">
      <w:pPr>
        <w:tabs>
          <w:tab w:val="left" w:pos="426"/>
          <w:tab w:val="left" w:pos="3976"/>
        </w:tabs>
        <w:ind w:left="0" w:right="-142" w:firstLine="426"/>
        <w:jc w:val="left"/>
        <w:rPr>
          <w:sz w:val="18"/>
          <w:szCs w:val="18"/>
        </w:rPr>
      </w:pPr>
    </w:p>
    <w:p w:rsidR="00146D58" w:rsidRDefault="00146D58" w:rsidP="00146D58">
      <w:pPr>
        <w:tabs>
          <w:tab w:val="left" w:pos="426"/>
          <w:tab w:val="left" w:pos="3976"/>
        </w:tabs>
        <w:ind w:left="0" w:right="-142" w:firstLine="426"/>
        <w:jc w:val="left"/>
        <w:rPr>
          <w:sz w:val="18"/>
          <w:szCs w:val="18"/>
        </w:rPr>
      </w:pPr>
      <w:r w:rsidRPr="00146D58">
        <w:rPr>
          <w:sz w:val="18"/>
          <w:szCs w:val="18"/>
        </w:rPr>
        <w:t>ПОСТАНОВЛЯЕТ:</w:t>
      </w:r>
    </w:p>
    <w:p w:rsidR="00146D58" w:rsidRPr="00146D58" w:rsidRDefault="00146D58" w:rsidP="00146D58">
      <w:pPr>
        <w:tabs>
          <w:tab w:val="left" w:pos="426"/>
          <w:tab w:val="left" w:pos="3976"/>
        </w:tabs>
        <w:ind w:left="0" w:right="-142" w:firstLine="426"/>
        <w:jc w:val="left"/>
        <w:rPr>
          <w:sz w:val="18"/>
          <w:szCs w:val="18"/>
        </w:rPr>
      </w:pPr>
    </w:p>
    <w:p w:rsidR="00146D58" w:rsidRPr="00146D58" w:rsidRDefault="00146D58" w:rsidP="00146D58">
      <w:pPr>
        <w:tabs>
          <w:tab w:val="left" w:pos="426"/>
          <w:tab w:val="left" w:pos="3976"/>
        </w:tabs>
        <w:ind w:left="0" w:right="-142" w:firstLine="426"/>
        <w:jc w:val="left"/>
        <w:rPr>
          <w:sz w:val="18"/>
          <w:szCs w:val="18"/>
        </w:rPr>
      </w:pPr>
      <w:r>
        <w:rPr>
          <w:sz w:val="18"/>
          <w:szCs w:val="18"/>
        </w:rPr>
        <w:t>1.</w:t>
      </w:r>
      <w:r w:rsidRPr="00146D58">
        <w:rPr>
          <w:sz w:val="18"/>
          <w:szCs w:val="18"/>
        </w:rPr>
        <w:t xml:space="preserve">Реализовать проект по благоустройству общественных пространств на сельских территориях «Черемушки 2» по адресу: Иркутская область, Иркутский район, </w:t>
      </w:r>
      <w:proofErr w:type="spellStart"/>
      <w:r w:rsidRPr="00146D58">
        <w:rPr>
          <w:sz w:val="18"/>
          <w:szCs w:val="18"/>
        </w:rPr>
        <w:t>д</w:t>
      </w:r>
      <w:proofErr w:type="gramStart"/>
      <w:r w:rsidRPr="00146D58">
        <w:rPr>
          <w:sz w:val="18"/>
          <w:szCs w:val="18"/>
        </w:rPr>
        <w:t>.К</w:t>
      </w:r>
      <w:proofErr w:type="gramEnd"/>
      <w:r w:rsidRPr="00146D58">
        <w:rPr>
          <w:sz w:val="18"/>
          <w:szCs w:val="18"/>
        </w:rPr>
        <w:t>уда</w:t>
      </w:r>
      <w:proofErr w:type="spellEnd"/>
      <w:r w:rsidRPr="00146D58">
        <w:rPr>
          <w:sz w:val="18"/>
          <w:szCs w:val="18"/>
        </w:rPr>
        <w:t xml:space="preserve">, </w:t>
      </w:r>
      <w:proofErr w:type="spellStart"/>
      <w:r w:rsidRPr="00146D58">
        <w:rPr>
          <w:sz w:val="18"/>
          <w:szCs w:val="18"/>
        </w:rPr>
        <w:t>ул.Алексеевская</w:t>
      </w:r>
      <w:proofErr w:type="spellEnd"/>
      <w:r w:rsidRPr="00146D58">
        <w:rPr>
          <w:sz w:val="18"/>
          <w:szCs w:val="18"/>
        </w:rPr>
        <w:t xml:space="preserve"> (строение 24 до строения 48). Определить период реализации проекта «Черемушки 2» с 01.06.2026 по 30.09.2026.</w:t>
      </w:r>
    </w:p>
    <w:p w:rsidR="00146D58" w:rsidRPr="00146D58" w:rsidRDefault="00146D58" w:rsidP="00146D58">
      <w:pPr>
        <w:tabs>
          <w:tab w:val="left" w:pos="426"/>
          <w:tab w:val="left" w:pos="3976"/>
        </w:tabs>
        <w:ind w:left="0" w:right="-142" w:firstLine="426"/>
        <w:jc w:val="left"/>
        <w:rPr>
          <w:sz w:val="18"/>
          <w:szCs w:val="18"/>
        </w:rPr>
      </w:pPr>
      <w:r>
        <w:rPr>
          <w:sz w:val="18"/>
          <w:szCs w:val="18"/>
        </w:rPr>
        <w:t>2.</w:t>
      </w:r>
      <w:r w:rsidRPr="00146D58">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146D58" w:rsidRPr="00146D58" w:rsidRDefault="00146D58" w:rsidP="00146D58">
      <w:pPr>
        <w:tabs>
          <w:tab w:val="left" w:pos="426"/>
          <w:tab w:val="left" w:pos="3976"/>
        </w:tabs>
        <w:ind w:left="0" w:right="-142" w:firstLine="426"/>
        <w:jc w:val="left"/>
        <w:rPr>
          <w:sz w:val="18"/>
          <w:szCs w:val="18"/>
        </w:rPr>
      </w:pPr>
      <w:r>
        <w:rPr>
          <w:sz w:val="18"/>
          <w:szCs w:val="18"/>
        </w:rPr>
        <w:t>3.</w:t>
      </w:r>
      <w:r w:rsidRPr="00146D58">
        <w:rPr>
          <w:sz w:val="18"/>
          <w:szCs w:val="18"/>
        </w:rPr>
        <w:t>Отделу бюджетного планирования предусмотреть средства на финансирование проекта «Черемушки 2» в бюджете поселения.</w:t>
      </w:r>
    </w:p>
    <w:p w:rsidR="00146D58" w:rsidRPr="00146D58" w:rsidRDefault="00146D58" w:rsidP="00146D58">
      <w:pPr>
        <w:tabs>
          <w:tab w:val="left" w:pos="426"/>
          <w:tab w:val="left" w:pos="3976"/>
        </w:tabs>
        <w:ind w:left="0" w:right="-142" w:firstLine="426"/>
        <w:jc w:val="left"/>
        <w:rPr>
          <w:sz w:val="18"/>
          <w:szCs w:val="18"/>
        </w:rPr>
      </w:pPr>
      <w:r>
        <w:rPr>
          <w:sz w:val="18"/>
          <w:szCs w:val="18"/>
        </w:rPr>
        <w:t>4.</w:t>
      </w:r>
      <w:r w:rsidRPr="00146D58">
        <w:rPr>
          <w:sz w:val="18"/>
          <w:szCs w:val="18"/>
        </w:rPr>
        <w:t>Опубликовать настоящее постановление в установленном законом порядке.</w:t>
      </w:r>
    </w:p>
    <w:p w:rsidR="00146D58" w:rsidRPr="00146D58" w:rsidRDefault="00146D58" w:rsidP="00146D58">
      <w:pPr>
        <w:tabs>
          <w:tab w:val="left" w:pos="426"/>
          <w:tab w:val="left" w:pos="3976"/>
        </w:tabs>
        <w:ind w:left="0" w:right="-142" w:firstLine="426"/>
        <w:jc w:val="left"/>
        <w:rPr>
          <w:sz w:val="18"/>
          <w:szCs w:val="18"/>
        </w:rPr>
      </w:pPr>
      <w:r>
        <w:rPr>
          <w:sz w:val="18"/>
          <w:szCs w:val="18"/>
        </w:rPr>
        <w:t>5.</w:t>
      </w:r>
      <w:proofErr w:type="gramStart"/>
      <w:r w:rsidRPr="00146D58">
        <w:rPr>
          <w:sz w:val="18"/>
          <w:szCs w:val="18"/>
        </w:rPr>
        <w:t>Контроль за</w:t>
      </w:r>
      <w:proofErr w:type="gramEnd"/>
      <w:r w:rsidRPr="00146D58">
        <w:rPr>
          <w:sz w:val="18"/>
          <w:szCs w:val="18"/>
        </w:rPr>
        <w:t xml:space="preserve"> исполнением настоящего постановления оставляю за собой.</w:t>
      </w:r>
    </w:p>
    <w:p w:rsidR="00146D58" w:rsidRPr="00146D58" w:rsidRDefault="00146D58" w:rsidP="00146D58">
      <w:pPr>
        <w:tabs>
          <w:tab w:val="left" w:pos="426"/>
          <w:tab w:val="left" w:pos="3976"/>
        </w:tabs>
        <w:ind w:left="0" w:right="-142" w:firstLine="426"/>
        <w:jc w:val="left"/>
        <w:rPr>
          <w:sz w:val="18"/>
          <w:szCs w:val="18"/>
        </w:rPr>
      </w:pPr>
    </w:p>
    <w:p w:rsidR="0085089B" w:rsidRDefault="00146D58" w:rsidP="00146D58">
      <w:pPr>
        <w:tabs>
          <w:tab w:val="left" w:pos="426"/>
          <w:tab w:val="left" w:pos="3976"/>
        </w:tabs>
        <w:ind w:left="0" w:right="-142" w:firstLine="426"/>
        <w:jc w:val="left"/>
        <w:rPr>
          <w:i/>
          <w:sz w:val="18"/>
          <w:szCs w:val="18"/>
        </w:rPr>
      </w:pPr>
      <w:r>
        <w:rPr>
          <w:sz w:val="18"/>
          <w:szCs w:val="18"/>
        </w:rPr>
        <w:t xml:space="preserve">                                                                                      </w:t>
      </w:r>
      <w:r w:rsidRPr="00146D58">
        <w:rPr>
          <w:i/>
          <w:sz w:val="18"/>
          <w:szCs w:val="18"/>
        </w:rPr>
        <w:t xml:space="preserve">Глава                                                                                       А.В. Иваненко    </w:t>
      </w:r>
    </w:p>
    <w:p w:rsidR="0085089B" w:rsidRDefault="0085089B" w:rsidP="00146D58">
      <w:pPr>
        <w:tabs>
          <w:tab w:val="left" w:pos="426"/>
          <w:tab w:val="left" w:pos="3976"/>
        </w:tabs>
        <w:ind w:left="0" w:right="-142" w:firstLine="426"/>
        <w:jc w:val="left"/>
        <w:rPr>
          <w:i/>
          <w:sz w:val="18"/>
          <w:szCs w:val="18"/>
        </w:rPr>
      </w:pPr>
    </w:p>
    <w:p w:rsidR="0085089B" w:rsidRDefault="0085089B" w:rsidP="00146D58">
      <w:pPr>
        <w:tabs>
          <w:tab w:val="left" w:pos="426"/>
          <w:tab w:val="left" w:pos="3976"/>
        </w:tabs>
        <w:ind w:left="0" w:right="-142" w:firstLine="426"/>
        <w:jc w:val="left"/>
        <w:rPr>
          <w:i/>
          <w:sz w:val="18"/>
          <w:szCs w:val="18"/>
        </w:rPr>
      </w:pPr>
    </w:p>
    <w:p w:rsidR="0085089B" w:rsidRDefault="0085089B" w:rsidP="00146D58">
      <w:pPr>
        <w:tabs>
          <w:tab w:val="left" w:pos="426"/>
          <w:tab w:val="left" w:pos="3976"/>
        </w:tabs>
        <w:ind w:left="0" w:right="-142" w:firstLine="426"/>
        <w:jc w:val="left"/>
        <w:rPr>
          <w:i/>
          <w:sz w:val="18"/>
          <w:szCs w:val="18"/>
        </w:rPr>
      </w:pPr>
    </w:p>
    <w:p w:rsidR="0085089B" w:rsidRDefault="0085089B" w:rsidP="00146D58">
      <w:pPr>
        <w:tabs>
          <w:tab w:val="left" w:pos="426"/>
          <w:tab w:val="left" w:pos="3976"/>
        </w:tabs>
        <w:ind w:left="0" w:right="-142" w:firstLine="426"/>
        <w:jc w:val="left"/>
        <w:rPr>
          <w:i/>
          <w:sz w:val="18"/>
          <w:szCs w:val="18"/>
        </w:rPr>
      </w:pPr>
    </w:p>
    <w:p w:rsidR="0085089B" w:rsidRDefault="0085089B" w:rsidP="00146D58">
      <w:pPr>
        <w:tabs>
          <w:tab w:val="left" w:pos="426"/>
          <w:tab w:val="left" w:pos="3976"/>
        </w:tabs>
        <w:ind w:left="0" w:right="-142" w:firstLine="426"/>
        <w:jc w:val="left"/>
        <w:rPr>
          <w:i/>
          <w:sz w:val="18"/>
          <w:szCs w:val="18"/>
        </w:rPr>
      </w:pPr>
    </w:p>
    <w:p w:rsidR="0085089B" w:rsidRPr="0085089B" w:rsidRDefault="0085089B" w:rsidP="0085089B">
      <w:pPr>
        <w:tabs>
          <w:tab w:val="left" w:pos="426"/>
          <w:tab w:val="left" w:pos="3976"/>
        </w:tabs>
        <w:ind w:left="0" w:right="-142" w:firstLine="426"/>
        <w:jc w:val="center"/>
        <w:rPr>
          <w:sz w:val="18"/>
          <w:szCs w:val="18"/>
        </w:rPr>
      </w:pPr>
      <w:r w:rsidRPr="0085089B">
        <w:rPr>
          <w:sz w:val="18"/>
          <w:szCs w:val="18"/>
        </w:rPr>
        <w:t>РОССИЙСКАЯ ФЕДЕРАЦИЯ</w:t>
      </w:r>
    </w:p>
    <w:p w:rsidR="0085089B" w:rsidRPr="0085089B" w:rsidRDefault="0085089B" w:rsidP="0085089B">
      <w:pPr>
        <w:tabs>
          <w:tab w:val="left" w:pos="426"/>
          <w:tab w:val="left" w:pos="3976"/>
        </w:tabs>
        <w:ind w:left="0" w:right="-142" w:firstLine="426"/>
        <w:jc w:val="center"/>
        <w:rPr>
          <w:sz w:val="18"/>
          <w:szCs w:val="18"/>
        </w:rPr>
      </w:pPr>
      <w:r w:rsidRPr="0085089B">
        <w:rPr>
          <w:sz w:val="18"/>
          <w:szCs w:val="18"/>
        </w:rPr>
        <w:t>ИРКУТСКАЯ ОБЛАСТЬ ИРКУТСКИЙ РАЙОН</w:t>
      </w:r>
    </w:p>
    <w:p w:rsidR="0085089B" w:rsidRPr="0085089B" w:rsidRDefault="0085089B" w:rsidP="0085089B">
      <w:pPr>
        <w:tabs>
          <w:tab w:val="left" w:pos="426"/>
          <w:tab w:val="left" w:pos="3976"/>
        </w:tabs>
        <w:ind w:left="0" w:right="-142" w:firstLine="426"/>
        <w:jc w:val="center"/>
        <w:rPr>
          <w:sz w:val="18"/>
          <w:szCs w:val="18"/>
        </w:rPr>
      </w:pPr>
      <w:r w:rsidRPr="0085089B">
        <w:rPr>
          <w:sz w:val="18"/>
          <w:szCs w:val="18"/>
        </w:rPr>
        <w:t>ХОМУТОВСКОЕ МУНИЦИПАЛЬНОЕ ОБРАЗОВАНИЕ</w:t>
      </w:r>
    </w:p>
    <w:p w:rsidR="0085089B" w:rsidRPr="0085089B" w:rsidRDefault="0085089B" w:rsidP="0085089B">
      <w:pPr>
        <w:tabs>
          <w:tab w:val="left" w:pos="426"/>
          <w:tab w:val="left" w:pos="3976"/>
        </w:tabs>
        <w:ind w:left="0" w:right="-142" w:firstLine="426"/>
        <w:jc w:val="center"/>
        <w:rPr>
          <w:sz w:val="18"/>
          <w:szCs w:val="18"/>
        </w:rPr>
      </w:pPr>
      <w:r w:rsidRPr="0085089B">
        <w:rPr>
          <w:sz w:val="18"/>
          <w:szCs w:val="18"/>
        </w:rPr>
        <w:t>АДМИНИСТРАЦИЯ</w:t>
      </w:r>
    </w:p>
    <w:p w:rsidR="0085089B" w:rsidRPr="0085089B" w:rsidRDefault="0085089B" w:rsidP="0085089B">
      <w:pPr>
        <w:tabs>
          <w:tab w:val="left" w:pos="426"/>
          <w:tab w:val="left" w:pos="3976"/>
        </w:tabs>
        <w:ind w:left="0" w:right="-142" w:firstLine="426"/>
        <w:jc w:val="center"/>
        <w:rPr>
          <w:sz w:val="18"/>
          <w:szCs w:val="18"/>
        </w:rPr>
      </w:pPr>
      <w:r w:rsidRPr="0085089B">
        <w:rPr>
          <w:sz w:val="18"/>
          <w:szCs w:val="18"/>
        </w:rPr>
        <w:t>ПОСТАНОВЛЕНИЕ</w:t>
      </w:r>
    </w:p>
    <w:p w:rsidR="0085089B" w:rsidRPr="0085089B" w:rsidRDefault="0085089B" w:rsidP="0085089B">
      <w:pPr>
        <w:tabs>
          <w:tab w:val="left" w:pos="426"/>
          <w:tab w:val="left" w:pos="3976"/>
        </w:tabs>
        <w:ind w:left="0" w:right="-142" w:firstLine="426"/>
        <w:jc w:val="left"/>
        <w:rPr>
          <w:sz w:val="18"/>
          <w:szCs w:val="18"/>
        </w:rPr>
      </w:pPr>
    </w:p>
    <w:p w:rsidR="0085089B" w:rsidRPr="0085089B" w:rsidRDefault="0085089B" w:rsidP="0085089B">
      <w:pPr>
        <w:tabs>
          <w:tab w:val="left" w:pos="426"/>
          <w:tab w:val="left" w:pos="3976"/>
        </w:tabs>
        <w:ind w:left="0" w:right="-142" w:firstLine="426"/>
        <w:jc w:val="left"/>
        <w:rPr>
          <w:sz w:val="18"/>
          <w:szCs w:val="18"/>
          <w:u w:val="single"/>
        </w:rPr>
      </w:pPr>
      <w:r w:rsidRPr="0085089B">
        <w:rPr>
          <w:sz w:val="18"/>
          <w:szCs w:val="18"/>
          <w:u w:val="single"/>
        </w:rPr>
        <w:t>21.03.2025  № 67 од</w:t>
      </w:r>
    </w:p>
    <w:p w:rsidR="0085089B" w:rsidRDefault="0085089B" w:rsidP="0085089B">
      <w:pPr>
        <w:tabs>
          <w:tab w:val="left" w:pos="426"/>
          <w:tab w:val="left" w:pos="3976"/>
        </w:tabs>
        <w:ind w:left="0" w:right="-142" w:firstLine="426"/>
        <w:jc w:val="left"/>
        <w:rPr>
          <w:sz w:val="18"/>
          <w:szCs w:val="18"/>
        </w:rPr>
      </w:pPr>
      <w:r w:rsidRPr="0085089B">
        <w:rPr>
          <w:sz w:val="18"/>
          <w:szCs w:val="18"/>
        </w:rPr>
        <w:t xml:space="preserve">       с. Хомутово</w:t>
      </w:r>
    </w:p>
    <w:p w:rsidR="0085089B" w:rsidRDefault="0085089B" w:rsidP="0085089B">
      <w:pPr>
        <w:tabs>
          <w:tab w:val="left" w:pos="426"/>
          <w:tab w:val="left" w:pos="3976"/>
        </w:tabs>
        <w:ind w:left="0" w:right="-142" w:firstLine="426"/>
        <w:jc w:val="left"/>
        <w:rPr>
          <w:sz w:val="18"/>
          <w:szCs w:val="18"/>
        </w:rPr>
      </w:pPr>
    </w:p>
    <w:p w:rsidR="0085089B" w:rsidRPr="0085089B" w:rsidRDefault="0085089B" w:rsidP="0085089B">
      <w:pPr>
        <w:tabs>
          <w:tab w:val="left" w:pos="426"/>
          <w:tab w:val="left" w:pos="3976"/>
        </w:tabs>
        <w:ind w:left="0" w:right="-142" w:firstLine="426"/>
        <w:jc w:val="left"/>
        <w:rPr>
          <w:sz w:val="18"/>
          <w:szCs w:val="18"/>
        </w:rPr>
      </w:pPr>
      <w:r w:rsidRPr="0085089B">
        <w:rPr>
          <w:sz w:val="18"/>
          <w:szCs w:val="18"/>
        </w:rPr>
        <w:t>О реализации проекта по благоустройству общественных пространств на сельских территориях «Атлет» в п. Горный Хомутовского муниципального образования</w:t>
      </w:r>
    </w:p>
    <w:p w:rsidR="0085089B" w:rsidRPr="0085089B" w:rsidRDefault="0085089B" w:rsidP="0085089B">
      <w:pPr>
        <w:tabs>
          <w:tab w:val="left" w:pos="426"/>
          <w:tab w:val="left" w:pos="3976"/>
        </w:tabs>
        <w:ind w:left="0" w:right="-142" w:firstLine="426"/>
        <w:jc w:val="left"/>
        <w:rPr>
          <w:sz w:val="18"/>
          <w:szCs w:val="18"/>
        </w:rPr>
      </w:pPr>
    </w:p>
    <w:p w:rsidR="0085089B" w:rsidRPr="0085089B" w:rsidRDefault="0085089B" w:rsidP="0085089B">
      <w:pPr>
        <w:tabs>
          <w:tab w:val="left" w:pos="426"/>
          <w:tab w:val="left" w:pos="3976"/>
        </w:tabs>
        <w:ind w:left="0" w:right="-142" w:firstLine="426"/>
        <w:jc w:val="left"/>
        <w:rPr>
          <w:sz w:val="18"/>
          <w:szCs w:val="18"/>
        </w:rPr>
      </w:pPr>
    </w:p>
    <w:p w:rsidR="0085089B" w:rsidRDefault="0085089B" w:rsidP="0085089B">
      <w:pPr>
        <w:tabs>
          <w:tab w:val="left" w:pos="426"/>
          <w:tab w:val="left" w:pos="3976"/>
        </w:tabs>
        <w:ind w:left="0" w:right="-142" w:firstLine="426"/>
        <w:jc w:val="left"/>
        <w:rPr>
          <w:sz w:val="18"/>
          <w:szCs w:val="18"/>
        </w:rPr>
      </w:pPr>
      <w:proofErr w:type="gramStart"/>
      <w:r w:rsidRPr="0085089B">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85089B">
        <w:rPr>
          <w:sz w:val="18"/>
          <w:szCs w:val="18"/>
        </w:rPr>
        <w:t>, Администрация Хомутовского муниципального образования</w:t>
      </w:r>
    </w:p>
    <w:p w:rsidR="0085089B" w:rsidRPr="0085089B" w:rsidRDefault="0085089B" w:rsidP="0085089B">
      <w:pPr>
        <w:tabs>
          <w:tab w:val="left" w:pos="426"/>
          <w:tab w:val="left" w:pos="3976"/>
        </w:tabs>
        <w:ind w:left="0" w:right="-142" w:firstLine="426"/>
        <w:jc w:val="left"/>
        <w:rPr>
          <w:sz w:val="18"/>
          <w:szCs w:val="18"/>
        </w:rPr>
      </w:pPr>
    </w:p>
    <w:p w:rsidR="0085089B" w:rsidRDefault="0085089B" w:rsidP="0085089B">
      <w:pPr>
        <w:tabs>
          <w:tab w:val="left" w:pos="426"/>
          <w:tab w:val="left" w:pos="3976"/>
        </w:tabs>
        <w:ind w:left="0" w:right="-142" w:firstLine="426"/>
        <w:jc w:val="left"/>
        <w:rPr>
          <w:sz w:val="18"/>
          <w:szCs w:val="18"/>
        </w:rPr>
      </w:pPr>
      <w:r w:rsidRPr="0085089B">
        <w:rPr>
          <w:sz w:val="18"/>
          <w:szCs w:val="18"/>
        </w:rPr>
        <w:t>ПОСТАНОВЛЯЕТ:</w:t>
      </w:r>
    </w:p>
    <w:p w:rsidR="0085089B" w:rsidRPr="0085089B" w:rsidRDefault="0085089B" w:rsidP="0085089B">
      <w:pPr>
        <w:tabs>
          <w:tab w:val="left" w:pos="426"/>
          <w:tab w:val="left" w:pos="3976"/>
        </w:tabs>
        <w:ind w:left="0" w:right="-142" w:firstLine="426"/>
        <w:jc w:val="left"/>
        <w:rPr>
          <w:sz w:val="18"/>
          <w:szCs w:val="18"/>
        </w:rPr>
      </w:pPr>
    </w:p>
    <w:p w:rsidR="0085089B" w:rsidRPr="0085089B" w:rsidRDefault="0085089B" w:rsidP="0085089B">
      <w:pPr>
        <w:tabs>
          <w:tab w:val="left" w:pos="426"/>
          <w:tab w:val="left" w:pos="3976"/>
        </w:tabs>
        <w:ind w:left="0" w:right="-142" w:firstLine="426"/>
        <w:jc w:val="left"/>
        <w:rPr>
          <w:sz w:val="18"/>
          <w:szCs w:val="18"/>
        </w:rPr>
      </w:pPr>
      <w:r>
        <w:rPr>
          <w:sz w:val="18"/>
          <w:szCs w:val="18"/>
        </w:rPr>
        <w:t>1.</w:t>
      </w:r>
      <w:r w:rsidRPr="0085089B">
        <w:rPr>
          <w:sz w:val="18"/>
          <w:szCs w:val="18"/>
        </w:rPr>
        <w:t>Реализовать проект по благоустройству общественных пространств на сельских территориях «Атлет» по адресу: Иркутская область, Иркутский район, п. Горный ул. Саянская, уч.11. Определить период реализации проекта «Атлет» с 01.06.2026 по 30.09.2026.</w:t>
      </w:r>
    </w:p>
    <w:p w:rsidR="0085089B" w:rsidRPr="0085089B" w:rsidRDefault="0085089B" w:rsidP="0085089B">
      <w:pPr>
        <w:tabs>
          <w:tab w:val="left" w:pos="426"/>
          <w:tab w:val="left" w:pos="3976"/>
        </w:tabs>
        <w:ind w:left="0" w:right="-142" w:firstLine="426"/>
        <w:jc w:val="left"/>
        <w:rPr>
          <w:sz w:val="18"/>
          <w:szCs w:val="18"/>
        </w:rPr>
      </w:pPr>
      <w:r>
        <w:rPr>
          <w:sz w:val="18"/>
          <w:szCs w:val="18"/>
        </w:rPr>
        <w:t>2.</w:t>
      </w:r>
      <w:r w:rsidRPr="0085089B">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85089B" w:rsidRPr="0085089B" w:rsidRDefault="0085089B" w:rsidP="0085089B">
      <w:pPr>
        <w:tabs>
          <w:tab w:val="left" w:pos="426"/>
          <w:tab w:val="left" w:pos="3976"/>
        </w:tabs>
        <w:ind w:left="0" w:right="-142" w:firstLine="426"/>
        <w:jc w:val="left"/>
        <w:rPr>
          <w:sz w:val="18"/>
          <w:szCs w:val="18"/>
        </w:rPr>
      </w:pPr>
      <w:r>
        <w:rPr>
          <w:sz w:val="18"/>
          <w:szCs w:val="18"/>
        </w:rPr>
        <w:t>3.</w:t>
      </w:r>
      <w:r w:rsidRPr="0085089B">
        <w:rPr>
          <w:sz w:val="18"/>
          <w:szCs w:val="18"/>
        </w:rPr>
        <w:t>Отделу бюджетного планирования предусмотреть средства на финансирование проекта «Атлет» в бюджете поселения.</w:t>
      </w:r>
    </w:p>
    <w:p w:rsidR="0085089B" w:rsidRPr="0085089B" w:rsidRDefault="0085089B" w:rsidP="0085089B">
      <w:pPr>
        <w:tabs>
          <w:tab w:val="left" w:pos="426"/>
          <w:tab w:val="left" w:pos="3976"/>
        </w:tabs>
        <w:ind w:left="0" w:right="-142" w:firstLine="426"/>
        <w:jc w:val="left"/>
        <w:rPr>
          <w:sz w:val="18"/>
          <w:szCs w:val="18"/>
        </w:rPr>
      </w:pPr>
      <w:r>
        <w:rPr>
          <w:sz w:val="18"/>
          <w:szCs w:val="18"/>
        </w:rPr>
        <w:t>4.</w:t>
      </w:r>
      <w:r w:rsidRPr="0085089B">
        <w:rPr>
          <w:sz w:val="18"/>
          <w:szCs w:val="18"/>
        </w:rPr>
        <w:t>Опубликовать настоящее постановление в установленном законом порядке.</w:t>
      </w:r>
    </w:p>
    <w:p w:rsidR="0085089B" w:rsidRPr="0085089B" w:rsidRDefault="0085089B" w:rsidP="0085089B">
      <w:pPr>
        <w:tabs>
          <w:tab w:val="left" w:pos="426"/>
          <w:tab w:val="left" w:pos="3976"/>
        </w:tabs>
        <w:ind w:left="0" w:right="-142" w:firstLine="426"/>
        <w:jc w:val="left"/>
        <w:rPr>
          <w:sz w:val="18"/>
          <w:szCs w:val="18"/>
        </w:rPr>
      </w:pPr>
      <w:r>
        <w:rPr>
          <w:sz w:val="18"/>
          <w:szCs w:val="18"/>
        </w:rPr>
        <w:t>5.</w:t>
      </w:r>
      <w:proofErr w:type="gramStart"/>
      <w:r w:rsidRPr="0085089B">
        <w:rPr>
          <w:sz w:val="18"/>
          <w:szCs w:val="18"/>
        </w:rPr>
        <w:t>Контроль за</w:t>
      </w:r>
      <w:proofErr w:type="gramEnd"/>
      <w:r w:rsidRPr="0085089B">
        <w:rPr>
          <w:sz w:val="18"/>
          <w:szCs w:val="18"/>
        </w:rPr>
        <w:t xml:space="preserve"> исполнением настоящего постановления оставляю за собой.</w:t>
      </w:r>
    </w:p>
    <w:p w:rsidR="0085089B" w:rsidRPr="0085089B" w:rsidRDefault="0085089B" w:rsidP="0085089B">
      <w:pPr>
        <w:tabs>
          <w:tab w:val="left" w:pos="426"/>
          <w:tab w:val="left" w:pos="3976"/>
        </w:tabs>
        <w:ind w:left="0" w:right="-142" w:firstLine="426"/>
        <w:jc w:val="left"/>
        <w:rPr>
          <w:sz w:val="18"/>
          <w:szCs w:val="18"/>
        </w:rPr>
      </w:pPr>
    </w:p>
    <w:p w:rsidR="004567C5" w:rsidRDefault="0085089B" w:rsidP="0085089B">
      <w:pPr>
        <w:tabs>
          <w:tab w:val="left" w:pos="426"/>
          <w:tab w:val="left" w:pos="3976"/>
        </w:tabs>
        <w:ind w:left="0" w:right="-142" w:firstLine="426"/>
        <w:jc w:val="left"/>
        <w:rPr>
          <w:i/>
          <w:sz w:val="18"/>
          <w:szCs w:val="18"/>
        </w:rPr>
      </w:pPr>
      <w:r>
        <w:rPr>
          <w:sz w:val="18"/>
          <w:szCs w:val="18"/>
        </w:rPr>
        <w:t xml:space="preserve">                                                                                                   </w:t>
      </w:r>
      <w:r w:rsidRPr="0085089B">
        <w:rPr>
          <w:i/>
          <w:sz w:val="18"/>
          <w:szCs w:val="18"/>
        </w:rPr>
        <w:t xml:space="preserve">Глава                                                                             А.В. Иваненко     </w:t>
      </w:r>
    </w:p>
    <w:p w:rsidR="004567C5" w:rsidRDefault="004567C5" w:rsidP="0085089B">
      <w:pPr>
        <w:tabs>
          <w:tab w:val="left" w:pos="426"/>
          <w:tab w:val="left" w:pos="3976"/>
        </w:tabs>
        <w:ind w:left="0" w:right="-142" w:firstLine="426"/>
        <w:jc w:val="left"/>
        <w:rPr>
          <w:i/>
          <w:sz w:val="18"/>
          <w:szCs w:val="18"/>
        </w:rPr>
      </w:pPr>
    </w:p>
    <w:p w:rsidR="004567C5" w:rsidRDefault="004567C5" w:rsidP="004567C5">
      <w:pPr>
        <w:tabs>
          <w:tab w:val="left" w:pos="426"/>
          <w:tab w:val="left" w:pos="3976"/>
        </w:tabs>
        <w:ind w:left="0" w:right="-142" w:firstLine="426"/>
        <w:jc w:val="center"/>
        <w:rPr>
          <w:i/>
          <w:sz w:val="18"/>
          <w:szCs w:val="18"/>
        </w:rPr>
      </w:pPr>
    </w:p>
    <w:p w:rsidR="004567C5" w:rsidRPr="004567C5" w:rsidRDefault="004567C5" w:rsidP="004567C5">
      <w:pPr>
        <w:tabs>
          <w:tab w:val="left" w:pos="426"/>
          <w:tab w:val="left" w:pos="3976"/>
        </w:tabs>
        <w:ind w:left="0" w:right="-142" w:firstLine="426"/>
        <w:jc w:val="center"/>
        <w:rPr>
          <w:sz w:val="18"/>
          <w:szCs w:val="18"/>
        </w:rPr>
      </w:pPr>
      <w:r w:rsidRPr="004567C5">
        <w:rPr>
          <w:sz w:val="18"/>
          <w:szCs w:val="18"/>
        </w:rPr>
        <w:t>РОССИЙСКАЯ ФЕДЕРАЦИЯ</w:t>
      </w:r>
    </w:p>
    <w:p w:rsidR="004567C5" w:rsidRPr="004567C5" w:rsidRDefault="004567C5" w:rsidP="004567C5">
      <w:pPr>
        <w:tabs>
          <w:tab w:val="left" w:pos="426"/>
          <w:tab w:val="left" w:pos="3976"/>
        </w:tabs>
        <w:ind w:left="0" w:right="-142" w:firstLine="426"/>
        <w:jc w:val="center"/>
        <w:rPr>
          <w:sz w:val="18"/>
          <w:szCs w:val="18"/>
        </w:rPr>
      </w:pPr>
      <w:r w:rsidRPr="004567C5">
        <w:rPr>
          <w:sz w:val="18"/>
          <w:szCs w:val="18"/>
        </w:rPr>
        <w:t>ИРКУТСКАЯ ОБЛАСТЬ ИРКУТСКИЙ РАЙОН</w:t>
      </w:r>
    </w:p>
    <w:p w:rsidR="004567C5" w:rsidRPr="004567C5" w:rsidRDefault="004567C5" w:rsidP="004567C5">
      <w:pPr>
        <w:tabs>
          <w:tab w:val="left" w:pos="426"/>
          <w:tab w:val="left" w:pos="3976"/>
        </w:tabs>
        <w:ind w:left="0" w:right="-142" w:firstLine="426"/>
        <w:jc w:val="center"/>
        <w:rPr>
          <w:sz w:val="18"/>
          <w:szCs w:val="18"/>
        </w:rPr>
      </w:pPr>
      <w:r w:rsidRPr="004567C5">
        <w:rPr>
          <w:sz w:val="18"/>
          <w:szCs w:val="18"/>
        </w:rPr>
        <w:t>ХОМУТОВСКОЕ МУНИЦИПАЛЬНОЕ ОБРАЗОВАНИЕ</w:t>
      </w:r>
    </w:p>
    <w:p w:rsidR="004567C5" w:rsidRPr="004567C5" w:rsidRDefault="004567C5" w:rsidP="004567C5">
      <w:pPr>
        <w:tabs>
          <w:tab w:val="left" w:pos="426"/>
          <w:tab w:val="left" w:pos="3976"/>
        </w:tabs>
        <w:ind w:left="0" w:right="-142" w:firstLine="426"/>
        <w:jc w:val="center"/>
        <w:rPr>
          <w:sz w:val="18"/>
          <w:szCs w:val="18"/>
        </w:rPr>
      </w:pPr>
      <w:r w:rsidRPr="004567C5">
        <w:rPr>
          <w:sz w:val="18"/>
          <w:szCs w:val="18"/>
        </w:rPr>
        <w:t>АДМИНИСТРАЦИЯ</w:t>
      </w:r>
    </w:p>
    <w:p w:rsidR="004567C5" w:rsidRPr="004567C5" w:rsidRDefault="004567C5" w:rsidP="004567C5">
      <w:pPr>
        <w:tabs>
          <w:tab w:val="left" w:pos="426"/>
          <w:tab w:val="left" w:pos="3976"/>
        </w:tabs>
        <w:ind w:left="0" w:right="-142" w:firstLine="426"/>
        <w:jc w:val="center"/>
        <w:rPr>
          <w:sz w:val="18"/>
          <w:szCs w:val="18"/>
        </w:rPr>
      </w:pPr>
      <w:r w:rsidRPr="004567C5">
        <w:rPr>
          <w:sz w:val="18"/>
          <w:szCs w:val="18"/>
        </w:rPr>
        <w:t>ПОСТАНОВЛЕНИЕ</w:t>
      </w:r>
    </w:p>
    <w:p w:rsidR="004567C5" w:rsidRPr="004567C5" w:rsidRDefault="004567C5" w:rsidP="004567C5">
      <w:pPr>
        <w:tabs>
          <w:tab w:val="left" w:pos="426"/>
          <w:tab w:val="left" w:pos="3976"/>
        </w:tabs>
        <w:ind w:left="0" w:right="-142" w:firstLine="426"/>
        <w:jc w:val="left"/>
        <w:rPr>
          <w:sz w:val="18"/>
          <w:szCs w:val="18"/>
        </w:rPr>
      </w:pPr>
    </w:p>
    <w:p w:rsidR="004567C5" w:rsidRPr="004567C5" w:rsidRDefault="004567C5" w:rsidP="004567C5">
      <w:pPr>
        <w:tabs>
          <w:tab w:val="left" w:pos="426"/>
          <w:tab w:val="left" w:pos="3976"/>
        </w:tabs>
        <w:ind w:left="0" w:right="-142" w:firstLine="426"/>
        <w:jc w:val="left"/>
        <w:rPr>
          <w:sz w:val="18"/>
          <w:szCs w:val="18"/>
          <w:u w:val="single"/>
        </w:rPr>
      </w:pPr>
      <w:r w:rsidRPr="004567C5">
        <w:rPr>
          <w:sz w:val="18"/>
          <w:szCs w:val="18"/>
          <w:u w:val="single"/>
        </w:rPr>
        <w:t>21.03.2025  № 68 од</w:t>
      </w:r>
    </w:p>
    <w:p w:rsidR="004567C5" w:rsidRDefault="004567C5" w:rsidP="004567C5">
      <w:pPr>
        <w:tabs>
          <w:tab w:val="left" w:pos="426"/>
          <w:tab w:val="left" w:pos="3976"/>
        </w:tabs>
        <w:ind w:left="0" w:right="-142" w:firstLine="426"/>
        <w:jc w:val="left"/>
        <w:rPr>
          <w:sz w:val="18"/>
          <w:szCs w:val="18"/>
        </w:rPr>
      </w:pPr>
      <w:r w:rsidRPr="004567C5">
        <w:rPr>
          <w:sz w:val="18"/>
          <w:szCs w:val="18"/>
        </w:rPr>
        <w:t xml:space="preserve">       с. Хомутово</w:t>
      </w:r>
      <w:r w:rsidR="0085089B" w:rsidRPr="004567C5">
        <w:rPr>
          <w:sz w:val="18"/>
          <w:szCs w:val="18"/>
        </w:rPr>
        <w:t xml:space="preserve">   </w:t>
      </w:r>
    </w:p>
    <w:p w:rsidR="004567C5" w:rsidRDefault="004567C5" w:rsidP="004567C5">
      <w:pPr>
        <w:tabs>
          <w:tab w:val="left" w:pos="426"/>
          <w:tab w:val="left" w:pos="3976"/>
        </w:tabs>
        <w:ind w:left="0" w:right="-142" w:firstLine="426"/>
        <w:jc w:val="left"/>
        <w:rPr>
          <w:sz w:val="18"/>
          <w:szCs w:val="18"/>
        </w:rPr>
      </w:pPr>
    </w:p>
    <w:p w:rsidR="004567C5" w:rsidRPr="004567C5" w:rsidRDefault="004567C5" w:rsidP="005F5745">
      <w:pPr>
        <w:tabs>
          <w:tab w:val="left" w:pos="426"/>
          <w:tab w:val="left" w:pos="3976"/>
        </w:tabs>
        <w:ind w:left="0" w:right="-142" w:firstLine="567"/>
        <w:rPr>
          <w:sz w:val="18"/>
          <w:szCs w:val="18"/>
        </w:rPr>
      </w:pPr>
      <w:r w:rsidRPr="004567C5">
        <w:rPr>
          <w:sz w:val="18"/>
          <w:szCs w:val="18"/>
        </w:rPr>
        <w:t>О реализации проекта по благоустройству общественных пространств на сельских территориях «Атлет - ограждение» в п. Горный Хомутовского муниципального образования</w:t>
      </w:r>
    </w:p>
    <w:p w:rsidR="004567C5" w:rsidRPr="004567C5" w:rsidRDefault="004567C5" w:rsidP="005F5745">
      <w:pPr>
        <w:tabs>
          <w:tab w:val="left" w:pos="426"/>
          <w:tab w:val="left" w:pos="3976"/>
        </w:tabs>
        <w:ind w:left="0" w:right="-142" w:firstLine="567"/>
        <w:rPr>
          <w:sz w:val="18"/>
          <w:szCs w:val="18"/>
        </w:rPr>
      </w:pPr>
    </w:p>
    <w:p w:rsidR="004567C5" w:rsidRPr="004567C5" w:rsidRDefault="004567C5" w:rsidP="005F5745">
      <w:pPr>
        <w:tabs>
          <w:tab w:val="left" w:pos="426"/>
          <w:tab w:val="left" w:pos="3976"/>
        </w:tabs>
        <w:ind w:left="0" w:right="-142" w:firstLine="567"/>
        <w:rPr>
          <w:sz w:val="18"/>
          <w:szCs w:val="18"/>
        </w:rPr>
      </w:pPr>
    </w:p>
    <w:p w:rsidR="004567C5" w:rsidRDefault="004567C5" w:rsidP="005F5745">
      <w:pPr>
        <w:tabs>
          <w:tab w:val="left" w:pos="426"/>
          <w:tab w:val="left" w:pos="3976"/>
        </w:tabs>
        <w:ind w:left="0" w:right="-142" w:firstLine="567"/>
        <w:rPr>
          <w:sz w:val="18"/>
          <w:szCs w:val="18"/>
        </w:rPr>
      </w:pPr>
      <w:proofErr w:type="gramStart"/>
      <w:r w:rsidRPr="004567C5">
        <w:rPr>
          <w:sz w:val="18"/>
          <w:szCs w:val="18"/>
        </w:rPr>
        <w:t xml:space="preserve">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w:t>
      </w:r>
      <w:r w:rsidRPr="004567C5">
        <w:rPr>
          <w:sz w:val="18"/>
          <w:szCs w:val="18"/>
        </w:rPr>
        <w:lastRenderedPageBreak/>
        <w:t>№ 696, руководствуясь Уставом Хомутовского муниципального образования</w:t>
      </w:r>
      <w:proofErr w:type="gramEnd"/>
      <w:r w:rsidRPr="004567C5">
        <w:rPr>
          <w:sz w:val="18"/>
          <w:szCs w:val="18"/>
        </w:rPr>
        <w:t>, Администрация Хомутовского муниципального образования</w:t>
      </w:r>
    </w:p>
    <w:p w:rsidR="004567C5" w:rsidRPr="004567C5" w:rsidRDefault="004567C5" w:rsidP="005F5745">
      <w:pPr>
        <w:tabs>
          <w:tab w:val="left" w:pos="426"/>
          <w:tab w:val="left" w:pos="3976"/>
        </w:tabs>
        <w:ind w:left="0" w:right="-142" w:firstLine="567"/>
        <w:rPr>
          <w:sz w:val="18"/>
          <w:szCs w:val="18"/>
        </w:rPr>
      </w:pPr>
    </w:p>
    <w:p w:rsidR="004567C5" w:rsidRDefault="004567C5" w:rsidP="005F5745">
      <w:pPr>
        <w:tabs>
          <w:tab w:val="left" w:pos="426"/>
          <w:tab w:val="left" w:pos="3976"/>
        </w:tabs>
        <w:ind w:left="0" w:right="-142" w:firstLine="567"/>
        <w:rPr>
          <w:sz w:val="18"/>
          <w:szCs w:val="18"/>
        </w:rPr>
      </w:pPr>
      <w:r w:rsidRPr="004567C5">
        <w:rPr>
          <w:sz w:val="18"/>
          <w:szCs w:val="18"/>
        </w:rPr>
        <w:t>ПОСТАНОВЛЯЕТ:</w:t>
      </w:r>
    </w:p>
    <w:p w:rsidR="004567C5" w:rsidRPr="004567C5" w:rsidRDefault="004567C5" w:rsidP="005F5745">
      <w:pPr>
        <w:tabs>
          <w:tab w:val="left" w:pos="426"/>
          <w:tab w:val="left" w:pos="3976"/>
        </w:tabs>
        <w:ind w:left="0" w:right="-142" w:firstLine="567"/>
        <w:rPr>
          <w:sz w:val="18"/>
          <w:szCs w:val="18"/>
        </w:rPr>
      </w:pPr>
    </w:p>
    <w:p w:rsidR="004567C5" w:rsidRPr="004567C5" w:rsidRDefault="004567C5" w:rsidP="005F5745">
      <w:pPr>
        <w:tabs>
          <w:tab w:val="left" w:pos="426"/>
          <w:tab w:val="left" w:pos="3976"/>
        </w:tabs>
        <w:ind w:left="0" w:right="-142" w:firstLine="567"/>
        <w:rPr>
          <w:sz w:val="18"/>
          <w:szCs w:val="18"/>
        </w:rPr>
      </w:pPr>
      <w:r>
        <w:rPr>
          <w:sz w:val="18"/>
          <w:szCs w:val="18"/>
        </w:rPr>
        <w:t>1.</w:t>
      </w:r>
      <w:r w:rsidRPr="004567C5">
        <w:rPr>
          <w:sz w:val="18"/>
          <w:szCs w:val="18"/>
        </w:rPr>
        <w:t>Реализовать проект по благоустройству общественных пространств на сельских территориях «Атлет - ограждение» по адресу: Иркутская область, Иркутский район, п. Горный, ул. Саянская, уч.11. Определить период реализации проекта «Атлет -  ограждение» с 01.06.2026 по 30.09.2026.</w:t>
      </w:r>
    </w:p>
    <w:p w:rsidR="004567C5" w:rsidRPr="004567C5" w:rsidRDefault="004567C5" w:rsidP="005F5745">
      <w:pPr>
        <w:tabs>
          <w:tab w:val="left" w:pos="426"/>
          <w:tab w:val="left" w:pos="3976"/>
        </w:tabs>
        <w:ind w:left="0" w:right="-142" w:firstLine="567"/>
        <w:rPr>
          <w:sz w:val="18"/>
          <w:szCs w:val="18"/>
        </w:rPr>
      </w:pPr>
      <w:r>
        <w:rPr>
          <w:sz w:val="18"/>
          <w:szCs w:val="18"/>
        </w:rPr>
        <w:t>2.</w:t>
      </w:r>
      <w:r w:rsidRPr="004567C5">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4567C5" w:rsidRPr="004567C5" w:rsidRDefault="004567C5" w:rsidP="005F5745">
      <w:pPr>
        <w:tabs>
          <w:tab w:val="left" w:pos="426"/>
          <w:tab w:val="left" w:pos="3976"/>
        </w:tabs>
        <w:ind w:left="0" w:right="-142" w:firstLine="567"/>
        <w:rPr>
          <w:sz w:val="18"/>
          <w:szCs w:val="18"/>
        </w:rPr>
      </w:pPr>
      <w:r>
        <w:rPr>
          <w:sz w:val="18"/>
          <w:szCs w:val="18"/>
        </w:rPr>
        <w:t>3.</w:t>
      </w:r>
      <w:r w:rsidRPr="004567C5">
        <w:rPr>
          <w:sz w:val="18"/>
          <w:szCs w:val="18"/>
        </w:rPr>
        <w:t>Отделу бюджетного планирования предусмотреть средства на финансирование проекта «Атлет - ограждение» в бюджете поселения.</w:t>
      </w:r>
    </w:p>
    <w:p w:rsidR="004567C5" w:rsidRPr="004567C5" w:rsidRDefault="004567C5" w:rsidP="005F5745">
      <w:pPr>
        <w:tabs>
          <w:tab w:val="left" w:pos="426"/>
          <w:tab w:val="left" w:pos="3976"/>
        </w:tabs>
        <w:ind w:left="0" w:right="-142" w:firstLine="567"/>
        <w:rPr>
          <w:sz w:val="18"/>
          <w:szCs w:val="18"/>
        </w:rPr>
      </w:pPr>
      <w:r>
        <w:rPr>
          <w:sz w:val="18"/>
          <w:szCs w:val="18"/>
        </w:rPr>
        <w:t>4.</w:t>
      </w:r>
      <w:r w:rsidRPr="004567C5">
        <w:rPr>
          <w:sz w:val="18"/>
          <w:szCs w:val="18"/>
        </w:rPr>
        <w:t>Опубликовать настоящее постановление в установленном законом порядке.</w:t>
      </w:r>
    </w:p>
    <w:p w:rsidR="004567C5" w:rsidRPr="004567C5" w:rsidRDefault="004567C5" w:rsidP="005F5745">
      <w:pPr>
        <w:tabs>
          <w:tab w:val="left" w:pos="426"/>
          <w:tab w:val="left" w:pos="3976"/>
        </w:tabs>
        <w:ind w:left="0" w:right="-142" w:firstLine="567"/>
        <w:rPr>
          <w:sz w:val="18"/>
          <w:szCs w:val="18"/>
        </w:rPr>
      </w:pPr>
      <w:r>
        <w:rPr>
          <w:sz w:val="18"/>
          <w:szCs w:val="18"/>
        </w:rPr>
        <w:t>5.</w:t>
      </w:r>
      <w:proofErr w:type="gramStart"/>
      <w:r w:rsidRPr="004567C5">
        <w:rPr>
          <w:sz w:val="18"/>
          <w:szCs w:val="18"/>
        </w:rPr>
        <w:t>Контроль за</w:t>
      </w:r>
      <w:proofErr w:type="gramEnd"/>
      <w:r w:rsidRPr="004567C5">
        <w:rPr>
          <w:sz w:val="18"/>
          <w:szCs w:val="18"/>
        </w:rPr>
        <w:t xml:space="preserve"> исполнением настоящего постановления оставляю за собой.</w:t>
      </w:r>
    </w:p>
    <w:p w:rsidR="004567C5" w:rsidRPr="004567C5" w:rsidRDefault="004567C5" w:rsidP="004567C5">
      <w:pPr>
        <w:tabs>
          <w:tab w:val="left" w:pos="426"/>
          <w:tab w:val="left" w:pos="3976"/>
        </w:tabs>
        <w:ind w:left="0" w:right="-142" w:firstLine="426"/>
        <w:jc w:val="left"/>
        <w:rPr>
          <w:sz w:val="18"/>
          <w:szCs w:val="18"/>
        </w:rPr>
      </w:pPr>
    </w:p>
    <w:p w:rsidR="005F5745" w:rsidRDefault="004567C5" w:rsidP="00955DF5">
      <w:pPr>
        <w:tabs>
          <w:tab w:val="left" w:pos="426"/>
          <w:tab w:val="left" w:pos="3976"/>
        </w:tabs>
        <w:ind w:left="0" w:right="-142" w:firstLine="426"/>
        <w:jc w:val="left"/>
        <w:rPr>
          <w:i/>
          <w:sz w:val="18"/>
          <w:szCs w:val="18"/>
        </w:rPr>
      </w:pPr>
      <w:r>
        <w:rPr>
          <w:sz w:val="18"/>
          <w:szCs w:val="18"/>
        </w:rPr>
        <w:t xml:space="preserve">                                                                                                         </w:t>
      </w:r>
      <w:r w:rsidRPr="005F5745">
        <w:rPr>
          <w:i/>
          <w:sz w:val="18"/>
          <w:szCs w:val="18"/>
        </w:rPr>
        <w:t xml:space="preserve">Глава                                                                      А.В. Иваненко   </w:t>
      </w:r>
    </w:p>
    <w:p w:rsidR="005F5745" w:rsidRDefault="005F5745" w:rsidP="004567C5">
      <w:pPr>
        <w:tabs>
          <w:tab w:val="left" w:pos="426"/>
          <w:tab w:val="left" w:pos="3976"/>
        </w:tabs>
        <w:ind w:left="0" w:right="-142" w:firstLine="426"/>
        <w:jc w:val="left"/>
        <w:rPr>
          <w:i/>
          <w:sz w:val="18"/>
          <w:szCs w:val="18"/>
        </w:rPr>
      </w:pPr>
    </w:p>
    <w:p w:rsidR="00812658" w:rsidRDefault="00812658" w:rsidP="004567C5">
      <w:pPr>
        <w:tabs>
          <w:tab w:val="left" w:pos="426"/>
          <w:tab w:val="left" w:pos="3976"/>
        </w:tabs>
        <w:ind w:left="0" w:right="-142" w:firstLine="426"/>
        <w:jc w:val="left"/>
        <w:rPr>
          <w:i/>
          <w:sz w:val="18"/>
          <w:szCs w:val="18"/>
        </w:rPr>
      </w:pPr>
    </w:p>
    <w:p w:rsidR="00812658" w:rsidRDefault="00812658" w:rsidP="004567C5">
      <w:pPr>
        <w:tabs>
          <w:tab w:val="left" w:pos="426"/>
          <w:tab w:val="left" w:pos="3976"/>
        </w:tabs>
        <w:ind w:left="0" w:right="-142" w:firstLine="426"/>
        <w:jc w:val="left"/>
        <w:rPr>
          <w:i/>
          <w:sz w:val="18"/>
          <w:szCs w:val="18"/>
        </w:rPr>
      </w:pPr>
    </w:p>
    <w:p w:rsidR="00812658" w:rsidRDefault="00812658" w:rsidP="004567C5">
      <w:pPr>
        <w:tabs>
          <w:tab w:val="left" w:pos="426"/>
          <w:tab w:val="left" w:pos="3976"/>
        </w:tabs>
        <w:ind w:left="0" w:right="-142" w:firstLine="426"/>
        <w:jc w:val="left"/>
        <w:rPr>
          <w:i/>
          <w:sz w:val="18"/>
          <w:szCs w:val="18"/>
        </w:rPr>
      </w:pPr>
    </w:p>
    <w:p w:rsidR="005F5745" w:rsidRDefault="005F5745" w:rsidP="004567C5">
      <w:pPr>
        <w:tabs>
          <w:tab w:val="left" w:pos="426"/>
          <w:tab w:val="left" w:pos="3976"/>
        </w:tabs>
        <w:ind w:left="0" w:right="-142" w:firstLine="426"/>
        <w:jc w:val="left"/>
        <w:rPr>
          <w:i/>
          <w:sz w:val="18"/>
          <w:szCs w:val="18"/>
        </w:rPr>
      </w:pPr>
    </w:p>
    <w:p w:rsidR="005F5745" w:rsidRPr="005F5745" w:rsidRDefault="005F5745" w:rsidP="005F5745">
      <w:pPr>
        <w:tabs>
          <w:tab w:val="left" w:pos="426"/>
          <w:tab w:val="left" w:pos="3976"/>
        </w:tabs>
        <w:ind w:left="0" w:right="-142" w:firstLine="426"/>
        <w:jc w:val="center"/>
        <w:rPr>
          <w:sz w:val="18"/>
          <w:szCs w:val="18"/>
        </w:rPr>
      </w:pPr>
      <w:r w:rsidRPr="005F5745">
        <w:rPr>
          <w:sz w:val="18"/>
          <w:szCs w:val="18"/>
        </w:rPr>
        <w:t>РОССИЙСКАЯ ФЕДЕРАЦИЯ</w:t>
      </w:r>
    </w:p>
    <w:p w:rsidR="005F5745" w:rsidRPr="005F5745" w:rsidRDefault="005F5745" w:rsidP="005F5745">
      <w:pPr>
        <w:tabs>
          <w:tab w:val="left" w:pos="426"/>
          <w:tab w:val="left" w:pos="3976"/>
        </w:tabs>
        <w:ind w:left="0" w:right="-142" w:firstLine="426"/>
        <w:jc w:val="center"/>
        <w:rPr>
          <w:sz w:val="18"/>
          <w:szCs w:val="18"/>
        </w:rPr>
      </w:pPr>
      <w:r w:rsidRPr="005F5745">
        <w:rPr>
          <w:sz w:val="18"/>
          <w:szCs w:val="18"/>
        </w:rPr>
        <w:t>ИРКУТСКАЯ ОБЛАСТЬ ИРКУТСКИЙ РАЙОН</w:t>
      </w:r>
    </w:p>
    <w:p w:rsidR="005F5745" w:rsidRPr="005F5745" w:rsidRDefault="005F5745" w:rsidP="005F5745">
      <w:pPr>
        <w:tabs>
          <w:tab w:val="left" w:pos="426"/>
          <w:tab w:val="left" w:pos="3976"/>
        </w:tabs>
        <w:ind w:left="0" w:right="-142" w:firstLine="426"/>
        <w:jc w:val="center"/>
        <w:rPr>
          <w:sz w:val="18"/>
          <w:szCs w:val="18"/>
        </w:rPr>
      </w:pPr>
      <w:r w:rsidRPr="005F5745">
        <w:rPr>
          <w:sz w:val="18"/>
          <w:szCs w:val="18"/>
        </w:rPr>
        <w:t>ХОМУТОВСКОЕ МУНИЦИПАЛЬНОЕ ОБРАЗОВАНИЕ</w:t>
      </w:r>
    </w:p>
    <w:p w:rsidR="005F5745" w:rsidRPr="005F5745" w:rsidRDefault="005F5745" w:rsidP="005F5745">
      <w:pPr>
        <w:tabs>
          <w:tab w:val="left" w:pos="426"/>
          <w:tab w:val="left" w:pos="3976"/>
        </w:tabs>
        <w:ind w:left="0" w:right="-142" w:firstLine="426"/>
        <w:jc w:val="center"/>
        <w:rPr>
          <w:sz w:val="18"/>
          <w:szCs w:val="18"/>
        </w:rPr>
      </w:pPr>
      <w:r w:rsidRPr="005F5745">
        <w:rPr>
          <w:sz w:val="18"/>
          <w:szCs w:val="18"/>
        </w:rPr>
        <w:t>АДМИНИСТРАЦИЯ</w:t>
      </w:r>
    </w:p>
    <w:p w:rsidR="005F5745" w:rsidRPr="005F5745" w:rsidRDefault="005F5745" w:rsidP="005F5745">
      <w:pPr>
        <w:tabs>
          <w:tab w:val="left" w:pos="426"/>
          <w:tab w:val="left" w:pos="3976"/>
        </w:tabs>
        <w:ind w:left="0" w:right="-142" w:firstLine="426"/>
        <w:jc w:val="center"/>
        <w:rPr>
          <w:sz w:val="18"/>
          <w:szCs w:val="18"/>
        </w:rPr>
      </w:pPr>
      <w:r w:rsidRPr="005F5745">
        <w:rPr>
          <w:sz w:val="18"/>
          <w:szCs w:val="18"/>
        </w:rPr>
        <w:t>ПОСТАНОВЛЕНИЕ</w:t>
      </w:r>
    </w:p>
    <w:p w:rsidR="005F5745" w:rsidRPr="005F5745" w:rsidRDefault="005F5745" w:rsidP="005F5745">
      <w:pPr>
        <w:tabs>
          <w:tab w:val="left" w:pos="426"/>
          <w:tab w:val="left" w:pos="3976"/>
        </w:tabs>
        <w:ind w:left="0" w:right="-142" w:firstLine="426"/>
        <w:jc w:val="left"/>
        <w:rPr>
          <w:sz w:val="18"/>
          <w:szCs w:val="18"/>
        </w:rPr>
      </w:pPr>
    </w:p>
    <w:p w:rsidR="005F5745" w:rsidRPr="005F5745" w:rsidRDefault="005F5745" w:rsidP="005F5745">
      <w:pPr>
        <w:tabs>
          <w:tab w:val="left" w:pos="426"/>
          <w:tab w:val="left" w:pos="3976"/>
        </w:tabs>
        <w:ind w:left="0" w:right="-142" w:firstLine="426"/>
        <w:jc w:val="left"/>
        <w:rPr>
          <w:sz w:val="18"/>
          <w:szCs w:val="18"/>
          <w:u w:val="single"/>
        </w:rPr>
      </w:pPr>
      <w:r w:rsidRPr="005F5745">
        <w:rPr>
          <w:sz w:val="18"/>
          <w:szCs w:val="18"/>
          <w:u w:val="single"/>
        </w:rPr>
        <w:t>21.03.2025  № 69 од</w:t>
      </w:r>
    </w:p>
    <w:p w:rsidR="005F5745" w:rsidRDefault="005F5745" w:rsidP="005F5745">
      <w:pPr>
        <w:tabs>
          <w:tab w:val="left" w:pos="426"/>
          <w:tab w:val="left" w:pos="3976"/>
        </w:tabs>
        <w:ind w:left="0" w:right="-142" w:firstLine="426"/>
        <w:jc w:val="left"/>
        <w:rPr>
          <w:sz w:val="18"/>
          <w:szCs w:val="18"/>
        </w:rPr>
      </w:pPr>
      <w:r w:rsidRPr="005F5745">
        <w:rPr>
          <w:sz w:val="18"/>
          <w:szCs w:val="18"/>
        </w:rPr>
        <w:t xml:space="preserve">       с. Хомутово   </w:t>
      </w:r>
    </w:p>
    <w:p w:rsidR="005F5745" w:rsidRDefault="005F5745" w:rsidP="005F5745">
      <w:pPr>
        <w:tabs>
          <w:tab w:val="left" w:pos="426"/>
          <w:tab w:val="left" w:pos="3976"/>
        </w:tabs>
        <w:ind w:left="0" w:right="-142" w:firstLine="426"/>
        <w:jc w:val="left"/>
        <w:rPr>
          <w:sz w:val="18"/>
          <w:szCs w:val="18"/>
        </w:rPr>
      </w:pPr>
    </w:p>
    <w:p w:rsidR="005F5745" w:rsidRPr="005F5745" w:rsidRDefault="005F5745" w:rsidP="00073C48">
      <w:pPr>
        <w:tabs>
          <w:tab w:val="left" w:pos="426"/>
          <w:tab w:val="left" w:pos="3976"/>
        </w:tabs>
        <w:ind w:left="0" w:right="-142" w:firstLine="567"/>
        <w:jc w:val="left"/>
        <w:rPr>
          <w:sz w:val="18"/>
          <w:szCs w:val="18"/>
        </w:rPr>
      </w:pPr>
      <w:r w:rsidRPr="005F5745">
        <w:rPr>
          <w:sz w:val="18"/>
          <w:szCs w:val="18"/>
        </w:rPr>
        <w:t>Об утверждении положения о конкурсе</w:t>
      </w:r>
      <w:r w:rsidR="00073C48">
        <w:rPr>
          <w:sz w:val="18"/>
          <w:szCs w:val="18"/>
        </w:rPr>
        <w:t xml:space="preserve">  </w:t>
      </w:r>
      <w:r w:rsidRPr="005F5745">
        <w:rPr>
          <w:sz w:val="18"/>
          <w:szCs w:val="18"/>
        </w:rPr>
        <w:t>«</w:t>
      </w:r>
      <w:proofErr w:type="gramStart"/>
      <w:r w:rsidRPr="005F5745">
        <w:rPr>
          <w:sz w:val="18"/>
          <w:szCs w:val="18"/>
        </w:rPr>
        <w:t>Лучший</w:t>
      </w:r>
      <w:proofErr w:type="gramEnd"/>
      <w:r w:rsidRPr="005F5745">
        <w:rPr>
          <w:sz w:val="18"/>
          <w:szCs w:val="18"/>
        </w:rPr>
        <w:t xml:space="preserve"> арт-объект»</w:t>
      </w:r>
    </w:p>
    <w:p w:rsidR="005F5745" w:rsidRPr="005F5745" w:rsidRDefault="005F5745" w:rsidP="00073C48">
      <w:pPr>
        <w:tabs>
          <w:tab w:val="left" w:pos="426"/>
          <w:tab w:val="left" w:pos="3976"/>
        </w:tabs>
        <w:ind w:left="0" w:right="-142" w:firstLine="567"/>
        <w:jc w:val="left"/>
        <w:rPr>
          <w:sz w:val="18"/>
          <w:szCs w:val="18"/>
        </w:rPr>
      </w:pPr>
    </w:p>
    <w:p w:rsidR="005F5745" w:rsidRPr="005F5745" w:rsidRDefault="005F5745" w:rsidP="00073C48">
      <w:pPr>
        <w:tabs>
          <w:tab w:val="left" w:pos="426"/>
          <w:tab w:val="left" w:pos="3976"/>
        </w:tabs>
        <w:ind w:left="0" w:right="-142" w:firstLine="567"/>
        <w:jc w:val="left"/>
        <w:rPr>
          <w:sz w:val="18"/>
          <w:szCs w:val="18"/>
        </w:rPr>
      </w:pPr>
    </w:p>
    <w:p w:rsidR="005F5745" w:rsidRDefault="005F5745" w:rsidP="00073C48">
      <w:pPr>
        <w:tabs>
          <w:tab w:val="left" w:pos="426"/>
          <w:tab w:val="left" w:pos="3976"/>
        </w:tabs>
        <w:ind w:left="0" w:right="-142" w:firstLine="567"/>
        <w:jc w:val="left"/>
        <w:rPr>
          <w:sz w:val="18"/>
          <w:szCs w:val="18"/>
        </w:rPr>
      </w:pPr>
      <w:r w:rsidRPr="005F5745">
        <w:rPr>
          <w:sz w:val="18"/>
          <w:szCs w:val="18"/>
        </w:rPr>
        <w:t>Руководствуясь Федеральным законом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26.10.2017 №02-08/д «Об утверждении правил содержания и благоустройства территории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073C48" w:rsidRPr="005F5745" w:rsidRDefault="00073C48" w:rsidP="00073C48">
      <w:pPr>
        <w:tabs>
          <w:tab w:val="left" w:pos="426"/>
          <w:tab w:val="left" w:pos="3976"/>
        </w:tabs>
        <w:ind w:left="0" w:right="-142" w:firstLine="567"/>
        <w:jc w:val="left"/>
        <w:rPr>
          <w:sz w:val="18"/>
          <w:szCs w:val="18"/>
        </w:rPr>
      </w:pPr>
    </w:p>
    <w:p w:rsidR="005F5745" w:rsidRDefault="005F5745" w:rsidP="00073C48">
      <w:pPr>
        <w:tabs>
          <w:tab w:val="left" w:pos="426"/>
          <w:tab w:val="left" w:pos="3976"/>
        </w:tabs>
        <w:ind w:left="0" w:right="-142" w:firstLine="567"/>
        <w:jc w:val="left"/>
        <w:rPr>
          <w:sz w:val="18"/>
          <w:szCs w:val="18"/>
        </w:rPr>
      </w:pPr>
      <w:r w:rsidRPr="005F5745">
        <w:rPr>
          <w:sz w:val="18"/>
          <w:szCs w:val="18"/>
        </w:rPr>
        <w:t>ПОСТАНОВЛЯЕТ:</w:t>
      </w:r>
    </w:p>
    <w:p w:rsidR="00073C48" w:rsidRPr="005F5745" w:rsidRDefault="00073C48" w:rsidP="00073C48">
      <w:pPr>
        <w:tabs>
          <w:tab w:val="left" w:pos="426"/>
          <w:tab w:val="left" w:pos="3976"/>
        </w:tabs>
        <w:ind w:left="0" w:right="-142" w:firstLine="567"/>
        <w:jc w:val="left"/>
        <w:rPr>
          <w:sz w:val="18"/>
          <w:szCs w:val="18"/>
        </w:rPr>
      </w:pPr>
    </w:p>
    <w:p w:rsidR="005F5745" w:rsidRPr="005F5745" w:rsidRDefault="00073C48" w:rsidP="00073C48">
      <w:pPr>
        <w:tabs>
          <w:tab w:val="left" w:pos="426"/>
          <w:tab w:val="left" w:pos="3976"/>
        </w:tabs>
        <w:ind w:left="0" w:right="-142" w:firstLine="567"/>
        <w:jc w:val="left"/>
        <w:rPr>
          <w:sz w:val="18"/>
          <w:szCs w:val="18"/>
        </w:rPr>
      </w:pPr>
      <w:r>
        <w:rPr>
          <w:sz w:val="18"/>
          <w:szCs w:val="18"/>
        </w:rPr>
        <w:t>1.</w:t>
      </w:r>
      <w:r w:rsidR="005F5745" w:rsidRPr="005F5745">
        <w:rPr>
          <w:sz w:val="18"/>
          <w:szCs w:val="18"/>
        </w:rPr>
        <w:t>Утвердить положение о проведении конкурса «</w:t>
      </w:r>
      <w:proofErr w:type="gramStart"/>
      <w:r w:rsidR="005F5745" w:rsidRPr="005F5745">
        <w:rPr>
          <w:sz w:val="18"/>
          <w:szCs w:val="18"/>
        </w:rPr>
        <w:t>Лучший</w:t>
      </w:r>
      <w:proofErr w:type="gramEnd"/>
      <w:r w:rsidR="005F5745" w:rsidRPr="005F5745">
        <w:rPr>
          <w:sz w:val="18"/>
          <w:szCs w:val="18"/>
        </w:rPr>
        <w:t xml:space="preserve"> арт-объект» Хомутовского муниципального образования (приложение 1).</w:t>
      </w:r>
    </w:p>
    <w:p w:rsidR="005F5745" w:rsidRPr="005F5745" w:rsidRDefault="00073C48" w:rsidP="00073C48">
      <w:pPr>
        <w:tabs>
          <w:tab w:val="left" w:pos="426"/>
          <w:tab w:val="left" w:pos="3976"/>
        </w:tabs>
        <w:ind w:left="0" w:right="-142" w:firstLine="567"/>
        <w:jc w:val="left"/>
        <w:rPr>
          <w:sz w:val="18"/>
          <w:szCs w:val="18"/>
        </w:rPr>
      </w:pPr>
      <w:r>
        <w:rPr>
          <w:sz w:val="18"/>
          <w:szCs w:val="18"/>
        </w:rPr>
        <w:t>2.</w:t>
      </w:r>
      <w:r w:rsidR="005F5745" w:rsidRPr="005F5745">
        <w:rPr>
          <w:sz w:val="18"/>
          <w:szCs w:val="18"/>
        </w:rPr>
        <w:t>Утвердить состав конкурсной комиссии (приложение 2).</w:t>
      </w:r>
    </w:p>
    <w:p w:rsidR="005F5745" w:rsidRPr="005F5745" w:rsidRDefault="00073C48" w:rsidP="00073C48">
      <w:pPr>
        <w:tabs>
          <w:tab w:val="left" w:pos="426"/>
          <w:tab w:val="left" w:pos="3976"/>
        </w:tabs>
        <w:ind w:left="0" w:right="-142" w:firstLine="567"/>
        <w:jc w:val="left"/>
        <w:rPr>
          <w:sz w:val="18"/>
          <w:szCs w:val="18"/>
        </w:rPr>
      </w:pPr>
      <w:r>
        <w:rPr>
          <w:sz w:val="18"/>
          <w:szCs w:val="18"/>
        </w:rPr>
        <w:t>3.</w:t>
      </w:r>
      <w:r w:rsidR="005F5745" w:rsidRPr="005F5745">
        <w:rPr>
          <w:sz w:val="18"/>
          <w:szCs w:val="18"/>
        </w:rPr>
        <w:t>Опубликовать настоящее постановление в установленном законом                                                                                                                                     порядке.</w:t>
      </w:r>
    </w:p>
    <w:p w:rsidR="005F5745" w:rsidRPr="005F5745" w:rsidRDefault="00073C48" w:rsidP="00073C48">
      <w:pPr>
        <w:tabs>
          <w:tab w:val="left" w:pos="426"/>
          <w:tab w:val="left" w:pos="3976"/>
        </w:tabs>
        <w:ind w:left="0" w:right="-142" w:firstLine="567"/>
        <w:jc w:val="left"/>
        <w:rPr>
          <w:sz w:val="18"/>
          <w:szCs w:val="18"/>
        </w:rPr>
      </w:pPr>
      <w:r>
        <w:rPr>
          <w:sz w:val="18"/>
          <w:szCs w:val="18"/>
        </w:rPr>
        <w:t>4.</w:t>
      </w:r>
      <w:proofErr w:type="gramStart"/>
      <w:r w:rsidR="005F5745" w:rsidRPr="005F5745">
        <w:rPr>
          <w:sz w:val="18"/>
          <w:szCs w:val="18"/>
        </w:rPr>
        <w:t>Контроль за</w:t>
      </w:r>
      <w:proofErr w:type="gramEnd"/>
      <w:r w:rsidR="005F5745" w:rsidRPr="005F5745">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5F5745" w:rsidRPr="005F5745" w:rsidRDefault="005F5745" w:rsidP="005F5745">
      <w:pPr>
        <w:tabs>
          <w:tab w:val="left" w:pos="426"/>
          <w:tab w:val="left" w:pos="3976"/>
        </w:tabs>
        <w:ind w:left="0" w:right="-142" w:firstLine="426"/>
        <w:jc w:val="left"/>
        <w:rPr>
          <w:sz w:val="18"/>
          <w:szCs w:val="18"/>
        </w:rPr>
      </w:pPr>
    </w:p>
    <w:p w:rsidR="005F5745" w:rsidRPr="005F5745" w:rsidRDefault="005F5745" w:rsidP="005F5745">
      <w:pPr>
        <w:tabs>
          <w:tab w:val="left" w:pos="426"/>
          <w:tab w:val="left" w:pos="3976"/>
        </w:tabs>
        <w:ind w:left="0" w:right="-142" w:firstLine="426"/>
        <w:jc w:val="left"/>
        <w:rPr>
          <w:sz w:val="18"/>
          <w:szCs w:val="18"/>
        </w:rPr>
      </w:pPr>
    </w:p>
    <w:p w:rsidR="005F5745" w:rsidRDefault="00073C48" w:rsidP="005F5745">
      <w:pPr>
        <w:tabs>
          <w:tab w:val="left" w:pos="426"/>
          <w:tab w:val="left" w:pos="3976"/>
        </w:tabs>
        <w:ind w:left="0" w:right="-142" w:firstLine="426"/>
        <w:jc w:val="left"/>
        <w:rPr>
          <w:i/>
          <w:sz w:val="18"/>
          <w:szCs w:val="18"/>
        </w:rPr>
      </w:pPr>
      <w:r>
        <w:rPr>
          <w:sz w:val="18"/>
          <w:szCs w:val="18"/>
        </w:rPr>
        <w:t xml:space="preserve">                                                                                               </w:t>
      </w:r>
      <w:r w:rsidR="005F5745" w:rsidRPr="00073C48">
        <w:rPr>
          <w:i/>
          <w:sz w:val="18"/>
          <w:szCs w:val="18"/>
        </w:rPr>
        <w:t xml:space="preserve">Глава                                                                  </w:t>
      </w:r>
      <w:r w:rsidRPr="00073C48">
        <w:rPr>
          <w:i/>
          <w:sz w:val="18"/>
          <w:szCs w:val="18"/>
        </w:rPr>
        <w:t xml:space="preserve">    </w:t>
      </w:r>
      <w:r w:rsidR="005F5745" w:rsidRPr="00073C48">
        <w:rPr>
          <w:i/>
          <w:sz w:val="18"/>
          <w:szCs w:val="18"/>
        </w:rPr>
        <w:t xml:space="preserve">     А.В. Иваненко</w:t>
      </w:r>
    </w:p>
    <w:p w:rsidR="007B5583" w:rsidRDefault="007B5583" w:rsidP="005F5745">
      <w:pPr>
        <w:tabs>
          <w:tab w:val="left" w:pos="426"/>
          <w:tab w:val="left" w:pos="3976"/>
        </w:tabs>
        <w:ind w:left="0" w:right="-142" w:firstLine="426"/>
        <w:jc w:val="left"/>
        <w:rPr>
          <w:i/>
          <w:sz w:val="18"/>
          <w:szCs w:val="18"/>
        </w:rPr>
      </w:pPr>
    </w:p>
    <w:p w:rsidR="007B5583" w:rsidRPr="007B5583" w:rsidRDefault="007B5583" w:rsidP="007B5583">
      <w:pPr>
        <w:tabs>
          <w:tab w:val="left" w:pos="426"/>
          <w:tab w:val="left" w:pos="3976"/>
        </w:tabs>
        <w:ind w:left="0" w:right="-142" w:firstLine="426"/>
        <w:jc w:val="right"/>
        <w:rPr>
          <w:i/>
          <w:sz w:val="18"/>
          <w:szCs w:val="18"/>
        </w:rPr>
      </w:pPr>
      <w:r w:rsidRPr="007B5583">
        <w:rPr>
          <w:i/>
          <w:sz w:val="18"/>
          <w:szCs w:val="18"/>
        </w:rPr>
        <w:t>Приложение 1</w:t>
      </w:r>
    </w:p>
    <w:p w:rsidR="007B5583" w:rsidRPr="007B5583" w:rsidRDefault="007B5583" w:rsidP="007B5583">
      <w:pPr>
        <w:tabs>
          <w:tab w:val="left" w:pos="426"/>
          <w:tab w:val="left" w:pos="3976"/>
        </w:tabs>
        <w:ind w:left="0" w:right="-142" w:firstLine="426"/>
        <w:jc w:val="right"/>
        <w:rPr>
          <w:i/>
          <w:sz w:val="18"/>
          <w:szCs w:val="18"/>
        </w:rPr>
      </w:pPr>
      <w:r w:rsidRPr="007B5583">
        <w:rPr>
          <w:i/>
          <w:sz w:val="18"/>
          <w:szCs w:val="18"/>
        </w:rPr>
        <w:t>Утверждено</w:t>
      </w:r>
    </w:p>
    <w:p w:rsidR="007B5583" w:rsidRPr="007B5583" w:rsidRDefault="007B5583" w:rsidP="007B5583">
      <w:pPr>
        <w:tabs>
          <w:tab w:val="left" w:pos="426"/>
          <w:tab w:val="left" w:pos="3976"/>
        </w:tabs>
        <w:ind w:left="0" w:right="-142" w:firstLine="426"/>
        <w:jc w:val="right"/>
        <w:rPr>
          <w:i/>
          <w:sz w:val="18"/>
          <w:szCs w:val="18"/>
        </w:rPr>
      </w:pPr>
      <w:r w:rsidRPr="007B5583">
        <w:rPr>
          <w:i/>
          <w:sz w:val="18"/>
          <w:szCs w:val="18"/>
        </w:rPr>
        <w:t>Постановлением администрации</w:t>
      </w:r>
    </w:p>
    <w:p w:rsidR="007B5583" w:rsidRPr="007B5583" w:rsidRDefault="007B5583" w:rsidP="007B5583">
      <w:pPr>
        <w:tabs>
          <w:tab w:val="left" w:pos="426"/>
          <w:tab w:val="left" w:pos="3976"/>
        </w:tabs>
        <w:ind w:left="0" w:right="-142" w:firstLine="426"/>
        <w:jc w:val="right"/>
        <w:rPr>
          <w:i/>
          <w:sz w:val="18"/>
          <w:szCs w:val="18"/>
        </w:rPr>
      </w:pPr>
      <w:r w:rsidRPr="007B5583">
        <w:rPr>
          <w:i/>
          <w:sz w:val="18"/>
          <w:szCs w:val="18"/>
        </w:rPr>
        <w:t>Хомутовского муниципального образования</w:t>
      </w:r>
    </w:p>
    <w:p w:rsidR="007B5583" w:rsidRPr="007B5583" w:rsidRDefault="007B5583" w:rsidP="007B5583">
      <w:pPr>
        <w:tabs>
          <w:tab w:val="left" w:pos="426"/>
          <w:tab w:val="left" w:pos="3976"/>
        </w:tabs>
        <w:ind w:left="0" w:right="-142" w:firstLine="426"/>
        <w:jc w:val="right"/>
        <w:rPr>
          <w:i/>
          <w:sz w:val="18"/>
          <w:szCs w:val="18"/>
        </w:rPr>
      </w:pPr>
      <w:r w:rsidRPr="007B5583">
        <w:rPr>
          <w:i/>
          <w:sz w:val="18"/>
          <w:szCs w:val="18"/>
        </w:rPr>
        <w:t xml:space="preserve">От </w:t>
      </w:r>
      <w:r w:rsidR="007A2ABE">
        <w:rPr>
          <w:i/>
          <w:sz w:val="18"/>
          <w:szCs w:val="18"/>
        </w:rPr>
        <w:t xml:space="preserve">21 марта 2025 </w:t>
      </w:r>
      <w:r w:rsidRPr="007B5583">
        <w:rPr>
          <w:i/>
          <w:sz w:val="18"/>
          <w:szCs w:val="18"/>
        </w:rPr>
        <w:t>№</w:t>
      </w:r>
      <w:r w:rsidR="007A2ABE">
        <w:rPr>
          <w:i/>
          <w:sz w:val="18"/>
          <w:szCs w:val="18"/>
        </w:rPr>
        <w:t xml:space="preserve"> 69 од </w:t>
      </w:r>
    </w:p>
    <w:p w:rsidR="007B5583" w:rsidRPr="007B5583" w:rsidRDefault="007B5583" w:rsidP="007B5583">
      <w:pPr>
        <w:tabs>
          <w:tab w:val="left" w:pos="426"/>
          <w:tab w:val="left" w:pos="3976"/>
        </w:tabs>
        <w:ind w:left="0" w:right="-142" w:firstLine="426"/>
        <w:jc w:val="left"/>
        <w:rPr>
          <w:i/>
          <w:sz w:val="18"/>
          <w:szCs w:val="18"/>
        </w:rPr>
      </w:pPr>
    </w:p>
    <w:p w:rsidR="007B5583" w:rsidRPr="007B5583" w:rsidRDefault="007B5583" w:rsidP="007B5583">
      <w:pPr>
        <w:tabs>
          <w:tab w:val="left" w:pos="426"/>
          <w:tab w:val="left" w:pos="3976"/>
        </w:tabs>
        <w:ind w:left="0" w:right="-142" w:firstLine="567"/>
        <w:jc w:val="center"/>
        <w:rPr>
          <w:sz w:val="18"/>
          <w:szCs w:val="18"/>
        </w:rPr>
      </w:pPr>
      <w:r w:rsidRPr="007B5583">
        <w:rPr>
          <w:sz w:val="18"/>
          <w:szCs w:val="18"/>
        </w:rPr>
        <w:t>ПОЛОЖЕНИЕ</w:t>
      </w:r>
    </w:p>
    <w:p w:rsidR="007B5583" w:rsidRPr="007B5583" w:rsidRDefault="007B5583" w:rsidP="007B5583">
      <w:pPr>
        <w:tabs>
          <w:tab w:val="left" w:pos="426"/>
          <w:tab w:val="left" w:pos="3976"/>
        </w:tabs>
        <w:ind w:left="0" w:right="-142" w:firstLine="567"/>
        <w:jc w:val="center"/>
        <w:rPr>
          <w:sz w:val="18"/>
          <w:szCs w:val="18"/>
        </w:rPr>
      </w:pPr>
      <w:r w:rsidRPr="007B5583">
        <w:rPr>
          <w:sz w:val="18"/>
          <w:szCs w:val="18"/>
        </w:rPr>
        <w:t>о проведении конкурса «</w:t>
      </w:r>
      <w:proofErr w:type="gramStart"/>
      <w:r w:rsidRPr="007B5583">
        <w:rPr>
          <w:sz w:val="18"/>
          <w:szCs w:val="18"/>
        </w:rPr>
        <w:t>Лучший</w:t>
      </w:r>
      <w:proofErr w:type="gramEnd"/>
      <w:r w:rsidRPr="007B5583">
        <w:rPr>
          <w:sz w:val="18"/>
          <w:szCs w:val="18"/>
        </w:rPr>
        <w:t xml:space="preserve"> арт-объект» Хомутовского муниципального образования</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1.</w:t>
      </w:r>
      <w:r w:rsidRPr="007B5583">
        <w:rPr>
          <w:sz w:val="18"/>
          <w:szCs w:val="18"/>
        </w:rPr>
        <w:tab/>
        <w:t>ОБЩИЕ ПОЛОЖЕНИЯ</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1.1. Настоящее Положение устанавливает порядок организации и проведения конкурса «Лучший арт-объект» Хомутовского муниципального образования (далее – Конкурс).</w:t>
      </w:r>
    </w:p>
    <w:p w:rsidR="007B5583" w:rsidRPr="007B5583" w:rsidRDefault="007B5583" w:rsidP="007B5583">
      <w:pPr>
        <w:tabs>
          <w:tab w:val="left" w:pos="426"/>
          <w:tab w:val="left" w:pos="3976"/>
        </w:tabs>
        <w:ind w:left="0" w:right="-142" w:firstLine="567"/>
        <w:rPr>
          <w:sz w:val="18"/>
          <w:szCs w:val="18"/>
        </w:rPr>
      </w:pPr>
      <w:r w:rsidRPr="007B5583">
        <w:rPr>
          <w:sz w:val="18"/>
          <w:szCs w:val="18"/>
        </w:rPr>
        <w:t>1.2. Конкурс проводиться среди учреждений, организаций и предприятий всех форм собственности, физических лиц (далее – участники) с целью выявления и поощрения лучших произведений арт-объектов, способствующих эстетическому и культурному развитию сельского поселения.</w:t>
      </w:r>
    </w:p>
    <w:p w:rsidR="007B5583" w:rsidRPr="007B5583" w:rsidRDefault="007B5583" w:rsidP="007B5583">
      <w:pPr>
        <w:tabs>
          <w:tab w:val="left" w:pos="426"/>
          <w:tab w:val="left" w:pos="3976"/>
        </w:tabs>
        <w:ind w:left="0" w:right="-142" w:firstLine="567"/>
        <w:rPr>
          <w:sz w:val="18"/>
          <w:szCs w:val="18"/>
        </w:rPr>
      </w:pPr>
      <w:r w:rsidRPr="007B5583">
        <w:rPr>
          <w:sz w:val="18"/>
          <w:szCs w:val="18"/>
        </w:rPr>
        <w:t>1.3. Организаторам конкурса является администрация Хомутовского муниципального образования.</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2. ЦЕЛИ И ЗАДАЧИ</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lastRenderedPageBreak/>
        <w:t xml:space="preserve"> 2.1. Конкурс проводится в целях более широкого вовлечения населения, коллективов предприятий и организаций в работы по благоустройству общественных территорий, повышения качества благоустройства в </w:t>
      </w:r>
      <w:proofErr w:type="spellStart"/>
      <w:r w:rsidRPr="007B5583">
        <w:rPr>
          <w:sz w:val="18"/>
          <w:szCs w:val="18"/>
        </w:rPr>
        <w:t>Хомутовском</w:t>
      </w:r>
      <w:proofErr w:type="spellEnd"/>
      <w:r w:rsidRPr="007B5583">
        <w:rPr>
          <w:sz w:val="18"/>
          <w:szCs w:val="18"/>
        </w:rPr>
        <w:t xml:space="preserve"> муниципальном образовании, популяризации искусства парковой скульптуры и арт-объектов (далее – конкурсные объекты), создания уникальных конкурсных объектов для общественных пространств и в связи с празднованием 340-летия с. Хомутово.</w:t>
      </w:r>
    </w:p>
    <w:p w:rsidR="007B5583" w:rsidRPr="007B5583" w:rsidRDefault="007B5583" w:rsidP="007B5583">
      <w:pPr>
        <w:tabs>
          <w:tab w:val="left" w:pos="426"/>
          <w:tab w:val="left" w:pos="3976"/>
        </w:tabs>
        <w:ind w:left="0" w:right="-142" w:firstLine="567"/>
        <w:rPr>
          <w:sz w:val="18"/>
          <w:szCs w:val="18"/>
        </w:rPr>
      </w:pPr>
      <w:r w:rsidRPr="007B5583">
        <w:rPr>
          <w:sz w:val="18"/>
          <w:szCs w:val="18"/>
        </w:rPr>
        <w:t>2.2. Задачи конкурса:</w:t>
      </w:r>
    </w:p>
    <w:p w:rsidR="007B5583" w:rsidRPr="007B5583" w:rsidRDefault="007B5583" w:rsidP="007B5583">
      <w:pPr>
        <w:tabs>
          <w:tab w:val="left" w:pos="426"/>
          <w:tab w:val="left" w:pos="3976"/>
        </w:tabs>
        <w:ind w:left="0" w:right="-142" w:firstLine="567"/>
        <w:rPr>
          <w:sz w:val="18"/>
          <w:szCs w:val="18"/>
        </w:rPr>
      </w:pPr>
      <w:r w:rsidRPr="007B5583">
        <w:rPr>
          <w:sz w:val="18"/>
          <w:szCs w:val="18"/>
        </w:rPr>
        <w:t>- выявление талантливых скульпторов и художников, творческих людей;</w:t>
      </w:r>
    </w:p>
    <w:p w:rsidR="007B5583" w:rsidRPr="007B5583" w:rsidRDefault="007B5583" w:rsidP="007B5583">
      <w:pPr>
        <w:tabs>
          <w:tab w:val="left" w:pos="426"/>
          <w:tab w:val="left" w:pos="3976"/>
        </w:tabs>
        <w:ind w:left="0" w:right="-142" w:firstLine="567"/>
        <w:rPr>
          <w:sz w:val="18"/>
          <w:szCs w:val="18"/>
        </w:rPr>
      </w:pPr>
      <w:r w:rsidRPr="007B5583">
        <w:rPr>
          <w:sz w:val="18"/>
          <w:szCs w:val="18"/>
        </w:rPr>
        <w:t>- создание новых арт-объектов для общественных пространств;</w:t>
      </w:r>
    </w:p>
    <w:p w:rsidR="007B5583" w:rsidRPr="007B5583" w:rsidRDefault="007B5583" w:rsidP="007B5583">
      <w:pPr>
        <w:tabs>
          <w:tab w:val="left" w:pos="426"/>
          <w:tab w:val="left" w:pos="3976"/>
        </w:tabs>
        <w:ind w:left="0" w:right="-142" w:firstLine="567"/>
        <w:rPr>
          <w:sz w:val="18"/>
          <w:szCs w:val="18"/>
        </w:rPr>
      </w:pPr>
      <w:r w:rsidRPr="007B5583">
        <w:rPr>
          <w:sz w:val="18"/>
          <w:szCs w:val="18"/>
        </w:rPr>
        <w:t>- повышение интереса жителей Хомутовского муниципального образования к искусству и культуре;</w:t>
      </w:r>
    </w:p>
    <w:p w:rsidR="007B5583" w:rsidRPr="007B5583" w:rsidRDefault="007B5583" w:rsidP="007B5583">
      <w:pPr>
        <w:tabs>
          <w:tab w:val="left" w:pos="426"/>
          <w:tab w:val="left" w:pos="3976"/>
        </w:tabs>
        <w:ind w:left="0" w:right="-142" w:firstLine="567"/>
        <w:rPr>
          <w:sz w:val="18"/>
          <w:szCs w:val="18"/>
        </w:rPr>
      </w:pPr>
      <w:r w:rsidRPr="007B5583">
        <w:rPr>
          <w:sz w:val="18"/>
          <w:szCs w:val="18"/>
        </w:rPr>
        <w:t>- улучшение эстетического облика сельского поселения.</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3. ПОРЯДОК ПОДАЧИ ЗАЯВОК НА УЧАСТИЕ В КОНКУРСЕ</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 xml:space="preserve">3.1.  Для участия в Конкурсе участники подают в срок до 15.05.2025 в отдел муниципального заказа и реализации муниципальных программ администрации Хомутовского муниципального образования по адресу: с. Хомутово, ул. </w:t>
      </w:r>
      <w:proofErr w:type="gramStart"/>
      <w:r w:rsidRPr="007B5583">
        <w:rPr>
          <w:sz w:val="18"/>
          <w:szCs w:val="18"/>
        </w:rPr>
        <w:t>Колхозная</w:t>
      </w:r>
      <w:proofErr w:type="gramEnd"/>
      <w:r w:rsidRPr="007B5583">
        <w:rPr>
          <w:sz w:val="18"/>
          <w:szCs w:val="18"/>
        </w:rPr>
        <w:t>, 4, или на электронную почту: admkhom@yandex.ru заявку на участие в Конкурсе, согласно Приложению.</w:t>
      </w:r>
    </w:p>
    <w:p w:rsidR="007B5583" w:rsidRPr="007B5583" w:rsidRDefault="007B5583" w:rsidP="007B5583">
      <w:pPr>
        <w:tabs>
          <w:tab w:val="left" w:pos="426"/>
          <w:tab w:val="left" w:pos="3976"/>
        </w:tabs>
        <w:ind w:left="0" w:right="-142" w:firstLine="567"/>
        <w:rPr>
          <w:sz w:val="18"/>
          <w:szCs w:val="18"/>
        </w:rPr>
      </w:pPr>
      <w:r w:rsidRPr="007B5583">
        <w:rPr>
          <w:sz w:val="18"/>
          <w:szCs w:val="18"/>
        </w:rPr>
        <w:t>3.2. Участники могут представить, как индивидуальные, так и коллективные работы.</w:t>
      </w:r>
    </w:p>
    <w:p w:rsidR="007B5583" w:rsidRPr="007B5583" w:rsidRDefault="007B5583" w:rsidP="007B5583">
      <w:pPr>
        <w:tabs>
          <w:tab w:val="left" w:pos="426"/>
          <w:tab w:val="left" w:pos="3976"/>
        </w:tabs>
        <w:ind w:left="0" w:right="-142" w:firstLine="567"/>
        <w:rPr>
          <w:sz w:val="18"/>
          <w:szCs w:val="18"/>
        </w:rPr>
      </w:pPr>
      <w:r w:rsidRPr="007B5583">
        <w:rPr>
          <w:sz w:val="18"/>
          <w:szCs w:val="18"/>
        </w:rPr>
        <w:t>4. УСЛОВИЯ УЧАСТИЯ В КОНКУРСЕ</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4.1. Работы должны быть предназначены для размещения на общественных территориях Хомутовского муниципального образования.</w:t>
      </w:r>
    </w:p>
    <w:p w:rsidR="007B5583" w:rsidRPr="007B5583" w:rsidRDefault="007B5583" w:rsidP="007B5583">
      <w:pPr>
        <w:tabs>
          <w:tab w:val="left" w:pos="426"/>
          <w:tab w:val="left" w:pos="3976"/>
        </w:tabs>
        <w:ind w:left="0" w:right="-142" w:firstLine="567"/>
        <w:rPr>
          <w:sz w:val="18"/>
          <w:szCs w:val="18"/>
        </w:rPr>
      </w:pPr>
      <w:r w:rsidRPr="007B5583">
        <w:rPr>
          <w:sz w:val="18"/>
          <w:szCs w:val="18"/>
        </w:rPr>
        <w:t>4.2. Материалы для создания конкурсных объектов должны быть долговечными, устойчивыми к погодным условиям и безопасными для посетителей общественных пространств.</w:t>
      </w:r>
    </w:p>
    <w:p w:rsidR="007B5583" w:rsidRPr="007B5583" w:rsidRDefault="007B5583" w:rsidP="007B5583">
      <w:pPr>
        <w:tabs>
          <w:tab w:val="left" w:pos="426"/>
          <w:tab w:val="left" w:pos="3976"/>
        </w:tabs>
        <w:ind w:left="0" w:right="-142" w:firstLine="567"/>
        <w:rPr>
          <w:sz w:val="18"/>
          <w:szCs w:val="18"/>
        </w:rPr>
      </w:pPr>
      <w:r w:rsidRPr="007B5583">
        <w:rPr>
          <w:sz w:val="18"/>
          <w:szCs w:val="18"/>
        </w:rPr>
        <w:t>4.3. Размеры конкурсных объектов должны быть пропорциональны месту их размещения.</w:t>
      </w:r>
    </w:p>
    <w:p w:rsidR="007B5583" w:rsidRPr="007B5583" w:rsidRDefault="007B5583" w:rsidP="007B5583">
      <w:pPr>
        <w:tabs>
          <w:tab w:val="left" w:pos="426"/>
          <w:tab w:val="left" w:pos="3976"/>
        </w:tabs>
        <w:ind w:left="0" w:right="-142" w:firstLine="567"/>
        <w:rPr>
          <w:sz w:val="18"/>
          <w:szCs w:val="18"/>
        </w:rPr>
      </w:pPr>
      <w:r w:rsidRPr="007B5583">
        <w:rPr>
          <w:sz w:val="18"/>
          <w:szCs w:val="18"/>
        </w:rPr>
        <w:t>4.4. Каждый участник может представить более одной работы.</w:t>
      </w:r>
    </w:p>
    <w:p w:rsidR="007B5583" w:rsidRPr="007B5583" w:rsidRDefault="007B5583" w:rsidP="007B5583">
      <w:pPr>
        <w:tabs>
          <w:tab w:val="left" w:pos="426"/>
          <w:tab w:val="left" w:pos="3976"/>
        </w:tabs>
        <w:ind w:left="0" w:right="-142" w:firstLine="567"/>
        <w:rPr>
          <w:sz w:val="18"/>
          <w:szCs w:val="18"/>
        </w:rPr>
      </w:pPr>
      <w:r w:rsidRPr="007B5583">
        <w:rPr>
          <w:sz w:val="18"/>
          <w:szCs w:val="18"/>
        </w:rPr>
        <w:t>4.5. Место размещения конкурсного объекта предварительно согласовывается с отделом муниципального заказа и реализации муниципальных программ администрации Хомутовского муниципального образования.</w:t>
      </w:r>
    </w:p>
    <w:p w:rsidR="007B5583" w:rsidRPr="007B5583" w:rsidRDefault="007B5583" w:rsidP="007B5583">
      <w:pPr>
        <w:tabs>
          <w:tab w:val="left" w:pos="426"/>
          <w:tab w:val="left" w:pos="3976"/>
        </w:tabs>
        <w:ind w:left="0" w:right="-142" w:firstLine="567"/>
        <w:rPr>
          <w:sz w:val="18"/>
          <w:szCs w:val="18"/>
        </w:rPr>
      </w:pPr>
    </w:p>
    <w:p w:rsidR="007B5583" w:rsidRPr="007B5583" w:rsidRDefault="007A2ABE" w:rsidP="007B5583">
      <w:pPr>
        <w:tabs>
          <w:tab w:val="left" w:pos="426"/>
          <w:tab w:val="left" w:pos="3976"/>
        </w:tabs>
        <w:ind w:left="0" w:right="-142" w:firstLine="567"/>
        <w:rPr>
          <w:sz w:val="18"/>
          <w:szCs w:val="18"/>
        </w:rPr>
      </w:pPr>
      <w:r>
        <w:rPr>
          <w:sz w:val="18"/>
          <w:szCs w:val="18"/>
        </w:rPr>
        <w:t>5.</w:t>
      </w:r>
      <w:r w:rsidR="007B5583" w:rsidRPr="007B5583">
        <w:rPr>
          <w:sz w:val="18"/>
          <w:szCs w:val="18"/>
        </w:rPr>
        <w:t>ПОДВЕДЕНИЕ ИТОГОВ КОНКУРСА. НАГРАЖДЕНИЕ ПОБЕДИТЕЛЕЙ</w:t>
      </w:r>
    </w:p>
    <w:p w:rsidR="007B5583" w:rsidRPr="007B5583" w:rsidRDefault="007B5583" w:rsidP="007B5583">
      <w:pPr>
        <w:tabs>
          <w:tab w:val="left" w:pos="426"/>
          <w:tab w:val="left" w:pos="3976"/>
        </w:tabs>
        <w:ind w:left="0" w:right="-142" w:firstLine="567"/>
        <w:rPr>
          <w:sz w:val="18"/>
          <w:szCs w:val="18"/>
        </w:rPr>
      </w:pPr>
    </w:p>
    <w:p w:rsidR="007B5583" w:rsidRPr="007B5583" w:rsidRDefault="007B5583" w:rsidP="007B5583">
      <w:pPr>
        <w:tabs>
          <w:tab w:val="left" w:pos="426"/>
          <w:tab w:val="left" w:pos="3976"/>
        </w:tabs>
        <w:ind w:left="0" w:right="-142" w:firstLine="567"/>
        <w:rPr>
          <w:sz w:val="18"/>
          <w:szCs w:val="18"/>
        </w:rPr>
      </w:pPr>
      <w:r w:rsidRPr="007B5583">
        <w:rPr>
          <w:sz w:val="18"/>
          <w:szCs w:val="18"/>
        </w:rPr>
        <w:t xml:space="preserve">5.1. Подведение итогов конкурса проводиться 22.05.2025 путем осмотра конкурсной комиссией представленных конкурсных объектов, размещенных по адресу: д. Позднякова, ул. Ручейная, 1 (общественная территория «Родник»), и оформляется протоколом. </w:t>
      </w:r>
    </w:p>
    <w:p w:rsidR="007B5583" w:rsidRPr="007B5583" w:rsidRDefault="007B5583" w:rsidP="007B5583">
      <w:pPr>
        <w:tabs>
          <w:tab w:val="left" w:pos="426"/>
          <w:tab w:val="left" w:pos="3976"/>
        </w:tabs>
        <w:ind w:left="0" w:right="-142" w:firstLine="567"/>
        <w:rPr>
          <w:sz w:val="18"/>
          <w:szCs w:val="18"/>
        </w:rPr>
      </w:pPr>
      <w:r w:rsidRPr="007B5583">
        <w:rPr>
          <w:sz w:val="18"/>
          <w:szCs w:val="18"/>
        </w:rPr>
        <w:t>5.2. Конкурсная комиссия при рассмотрении конкурсных объектов определяет победителей Конкурса по следующим критериям:</w:t>
      </w:r>
    </w:p>
    <w:p w:rsidR="007B5583" w:rsidRPr="007B5583" w:rsidRDefault="007B5583" w:rsidP="007B5583">
      <w:pPr>
        <w:tabs>
          <w:tab w:val="left" w:pos="426"/>
          <w:tab w:val="left" w:pos="3976"/>
        </w:tabs>
        <w:ind w:left="0" w:right="-142" w:firstLine="567"/>
        <w:rPr>
          <w:sz w:val="18"/>
          <w:szCs w:val="18"/>
        </w:rPr>
      </w:pPr>
      <w:r w:rsidRPr="007B5583">
        <w:rPr>
          <w:sz w:val="18"/>
          <w:szCs w:val="18"/>
        </w:rPr>
        <w:t>- оригинальность идеи;</w:t>
      </w:r>
    </w:p>
    <w:p w:rsidR="007B5583" w:rsidRPr="007B5583" w:rsidRDefault="007B5583" w:rsidP="007B5583">
      <w:pPr>
        <w:tabs>
          <w:tab w:val="left" w:pos="426"/>
          <w:tab w:val="left" w:pos="3976"/>
        </w:tabs>
        <w:ind w:left="0" w:right="-142" w:firstLine="567"/>
        <w:rPr>
          <w:sz w:val="18"/>
          <w:szCs w:val="18"/>
        </w:rPr>
      </w:pPr>
      <w:r w:rsidRPr="007B5583">
        <w:rPr>
          <w:sz w:val="18"/>
          <w:szCs w:val="18"/>
        </w:rPr>
        <w:t>- художественная ценность;</w:t>
      </w:r>
    </w:p>
    <w:p w:rsidR="007B5583" w:rsidRPr="007B5583" w:rsidRDefault="007B5583" w:rsidP="007B5583">
      <w:pPr>
        <w:tabs>
          <w:tab w:val="left" w:pos="426"/>
          <w:tab w:val="left" w:pos="3976"/>
        </w:tabs>
        <w:ind w:left="0" w:right="-142" w:firstLine="567"/>
        <w:rPr>
          <w:sz w:val="18"/>
          <w:szCs w:val="18"/>
        </w:rPr>
      </w:pPr>
      <w:r w:rsidRPr="007B5583">
        <w:rPr>
          <w:sz w:val="18"/>
          <w:szCs w:val="18"/>
        </w:rPr>
        <w:t>- практичность и безопасность;</w:t>
      </w:r>
    </w:p>
    <w:p w:rsidR="007B5583" w:rsidRPr="007B5583" w:rsidRDefault="007B5583" w:rsidP="007B5583">
      <w:pPr>
        <w:tabs>
          <w:tab w:val="left" w:pos="426"/>
          <w:tab w:val="left" w:pos="3976"/>
        </w:tabs>
        <w:ind w:left="0" w:right="-142" w:firstLine="567"/>
        <w:rPr>
          <w:sz w:val="18"/>
          <w:szCs w:val="18"/>
        </w:rPr>
      </w:pPr>
      <w:r w:rsidRPr="007B5583">
        <w:rPr>
          <w:sz w:val="18"/>
          <w:szCs w:val="18"/>
        </w:rPr>
        <w:t>- гармоничность размещения на территории общественного пространства;</w:t>
      </w:r>
    </w:p>
    <w:p w:rsidR="007B5583" w:rsidRPr="007B5583" w:rsidRDefault="007B5583" w:rsidP="007B5583">
      <w:pPr>
        <w:tabs>
          <w:tab w:val="left" w:pos="426"/>
          <w:tab w:val="left" w:pos="3976"/>
        </w:tabs>
        <w:ind w:left="0" w:right="-142" w:firstLine="567"/>
        <w:rPr>
          <w:sz w:val="18"/>
          <w:szCs w:val="18"/>
        </w:rPr>
      </w:pPr>
      <w:r w:rsidRPr="007B5583">
        <w:rPr>
          <w:sz w:val="18"/>
          <w:szCs w:val="18"/>
        </w:rPr>
        <w:t>- наличие эмблем с символикой Хомутовского муниципального образования (герб, «340 лет с. Хомутово, медведь, 80 лет Победы в ВОВ и другое);</w:t>
      </w:r>
    </w:p>
    <w:p w:rsidR="007B5583" w:rsidRPr="007B5583" w:rsidRDefault="007B5583" w:rsidP="007B5583">
      <w:pPr>
        <w:tabs>
          <w:tab w:val="left" w:pos="426"/>
          <w:tab w:val="left" w:pos="3976"/>
        </w:tabs>
        <w:ind w:left="0" w:right="-142" w:firstLine="567"/>
        <w:rPr>
          <w:sz w:val="18"/>
          <w:szCs w:val="18"/>
        </w:rPr>
      </w:pPr>
      <w:r w:rsidRPr="007B5583">
        <w:rPr>
          <w:sz w:val="18"/>
          <w:szCs w:val="18"/>
        </w:rPr>
        <w:t>- количество участвующих лиц в создании и установке конкурсного объекта.</w:t>
      </w:r>
    </w:p>
    <w:p w:rsidR="007B5583" w:rsidRPr="007B5583" w:rsidRDefault="007B5583" w:rsidP="007B5583">
      <w:pPr>
        <w:tabs>
          <w:tab w:val="left" w:pos="426"/>
          <w:tab w:val="left" w:pos="3976"/>
        </w:tabs>
        <w:ind w:left="0" w:right="-142" w:firstLine="567"/>
        <w:rPr>
          <w:sz w:val="18"/>
          <w:szCs w:val="18"/>
        </w:rPr>
      </w:pPr>
      <w:r w:rsidRPr="007B5583">
        <w:rPr>
          <w:sz w:val="18"/>
          <w:szCs w:val="18"/>
        </w:rPr>
        <w:t>Выполнение вышеперечисленных требований оценивается по пятибалльной шкале (от 1 до 5 баллов).</w:t>
      </w:r>
    </w:p>
    <w:p w:rsidR="007B5583" w:rsidRPr="007B5583" w:rsidRDefault="007B5583" w:rsidP="007B5583">
      <w:pPr>
        <w:tabs>
          <w:tab w:val="left" w:pos="426"/>
          <w:tab w:val="left" w:pos="3976"/>
        </w:tabs>
        <w:ind w:left="0" w:right="-142" w:firstLine="567"/>
        <w:rPr>
          <w:sz w:val="18"/>
          <w:szCs w:val="18"/>
        </w:rPr>
      </w:pPr>
      <w:r w:rsidRPr="007B5583">
        <w:rPr>
          <w:sz w:val="18"/>
          <w:szCs w:val="18"/>
        </w:rPr>
        <w:t>5.3. Награждение победителей Конкурса проводится в торжественной обстановке с вручением Благодарственных писем администрации Хомутовского муниципального образования и памятных призов занявшим первое, второе и третье места.</w:t>
      </w:r>
    </w:p>
    <w:p w:rsidR="007B5583" w:rsidRPr="007B5583" w:rsidRDefault="007B5583" w:rsidP="007B5583">
      <w:pPr>
        <w:tabs>
          <w:tab w:val="left" w:pos="426"/>
          <w:tab w:val="left" w:pos="3976"/>
        </w:tabs>
        <w:ind w:left="0" w:right="-142" w:firstLine="567"/>
        <w:rPr>
          <w:sz w:val="18"/>
          <w:szCs w:val="18"/>
        </w:rPr>
      </w:pPr>
      <w:r w:rsidRPr="007B5583">
        <w:rPr>
          <w:sz w:val="18"/>
          <w:szCs w:val="18"/>
        </w:rPr>
        <w:t>5.4. Решение конкурсной комиссии публикуется на официальном сайте Хомутовского муниципального образования, в газете «</w:t>
      </w:r>
      <w:proofErr w:type="spellStart"/>
      <w:r w:rsidRPr="007B5583">
        <w:rPr>
          <w:sz w:val="18"/>
          <w:szCs w:val="18"/>
        </w:rPr>
        <w:t>Хомутовский</w:t>
      </w:r>
      <w:proofErr w:type="spellEnd"/>
      <w:r w:rsidRPr="007B5583">
        <w:rPr>
          <w:sz w:val="18"/>
          <w:szCs w:val="18"/>
        </w:rPr>
        <w:t xml:space="preserve"> вестник» и в социальных сетях. </w:t>
      </w:r>
    </w:p>
    <w:p w:rsidR="007B5583" w:rsidRPr="007B5583" w:rsidRDefault="007B5583" w:rsidP="007B5583">
      <w:pPr>
        <w:tabs>
          <w:tab w:val="left" w:pos="426"/>
          <w:tab w:val="left" w:pos="3976"/>
        </w:tabs>
        <w:ind w:left="0" w:right="-142" w:firstLine="426"/>
        <w:jc w:val="left"/>
        <w:rPr>
          <w:i/>
          <w:sz w:val="18"/>
          <w:szCs w:val="18"/>
        </w:rPr>
      </w:pPr>
    </w:p>
    <w:p w:rsidR="007B5583" w:rsidRPr="007B5583" w:rsidRDefault="007B5583" w:rsidP="007B5583">
      <w:pPr>
        <w:tabs>
          <w:tab w:val="left" w:pos="426"/>
          <w:tab w:val="left" w:pos="3976"/>
        </w:tabs>
        <w:ind w:left="0" w:right="-142" w:firstLine="426"/>
        <w:jc w:val="left"/>
        <w:rPr>
          <w:i/>
          <w:sz w:val="18"/>
          <w:szCs w:val="18"/>
        </w:rPr>
      </w:pPr>
    </w:p>
    <w:p w:rsidR="007B5583" w:rsidRDefault="007A2ABE" w:rsidP="007B5583">
      <w:pPr>
        <w:tabs>
          <w:tab w:val="left" w:pos="426"/>
          <w:tab w:val="left" w:pos="3976"/>
        </w:tabs>
        <w:ind w:left="0" w:right="-142" w:firstLine="426"/>
        <w:jc w:val="left"/>
        <w:rPr>
          <w:i/>
          <w:sz w:val="18"/>
          <w:szCs w:val="18"/>
        </w:rPr>
      </w:pPr>
      <w:r>
        <w:rPr>
          <w:i/>
          <w:sz w:val="18"/>
          <w:szCs w:val="18"/>
        </w:rPr>
        <w:t xml:space="preserve">                                                             </w:t>
      </w:r>
      <w:r w:rsidR="007B5583" w:rsidRPr="007B5583">
        <w:rPr>
          <w:i/>
          <w:sz w:val="18"/>
          <w:szCs w:val="18"/>
        </w:rPr>
        <w:t>Начальник отдела МЗ и РМП                                                            Е.Н. Дубровина</w:t>
      </w:r>
    </w:p>
    <w:p w:rsidR="007A2ABE" w:rsidRDefault="007A2ABE" w:rsidP="007B5583">
      <w:pPr>
        <w:tabs>
          <w:tab w:val="left" w:pos="426"/>
          <w:tab w:val="left" w:pos="3976"/>
        </w:tabs>
        <w:ind w:left="0" w:right="-142" w:firstLine="426"/>
        <w:jc w:val="left"/>
        <w:rPr>
          <w:i/>
          <w:sz w:val="18"/>
          <w:szCs w:val="18"/>
        </w:rPr>
      </w:pPr>
    </w:p>
    <w:p w:rsidR="007A2ABE" w:rsidRDefault="007A2ABE" w:rsidP="00ED2DE1">
      <w:pPr>
        <w:tabs>
          <w:tab w:val="left" w:pos="426"/>
          <w:tab w:val="left" w:pos="3976"/>
        </w:tabs>
        <w:ind w:left="0" w:right="-142" w:firstLine="426"/>
        <w:jc w:val="right"/>
        <w:rPr>
          <w:i/>
          <w:sz w:val="18"/>
          <w:szCs w:val="18"/>
        </w:rPr>
      </w:pPr>
    </w:p>
    <w:p w:rsidR="007A2ABE" w:rsidRPr="007A2ABE" w:rsidRDefault="007A2ABE" w:rsidP="00ED2DE1">
      <w:pPr>
        <w:tabs>
          <w:tab w:val="left" w:pos="426"/>
          <w:tab w:val="left" w:pos="3976"/>
        </w:tabs>
        <w:ind w:left="0" w:right="-142" w:firstLine="426"/>
        <w:jc w:val="right"/>
        <w:rPr>
          <w:i/>
          <w:sz w:val="18"/>
          <w:szCs w:val="18"/>
        </w:rPr>
      </w:pPr>
      <w:r w:rsidRPr="007A2ABE">
        <w:rPr>
          <w:i/>
          <w:sz w:val="18"/>
          <w:szCs w:val="18"/>
        </w:rPr>
        <w:t xml:space="preserve">Приложение </w:t>
      </w:r>
    </w:p>
    <w:p w:rsidR="007A2ABE" w:rsidRPr="007A2ABE" w:rsidRDefault="007A2ABE" w:rsidP="00ED2DE1">
      <w:pPr>
        <w:tabs>
          <w:tab w:val="left" w:pos="426"/>
          <w:tab w:val="left" w:pos="3976"/>
        </w:tabs>
        <w:ind w:left="0" w:right="-142" w:firstLine="426"/>
        <w:jc w:val="right"/>
        <w:rPr>
          <w:i/>
          <w:sz w:val="18"/>
          <w:szCs w:val="18"/>
        </w:rPr>
      </w:pPr>
      <w:r w:rsidRPr="007A2ABE">
        <w:rPr>
          <w:i/>
          <w:sz w:val="18"/>
          <w:szCs w:val="18"/>
        </w:rPr>
        <w:t xml:space="preserve">к Положению о проведении конкурса </w:t>
      </w:r>
    </w:p>
    <w:p w:rsidR="007A2ABE" w:rsidRPr="007A2ABE" w:rsidRDefault="007A2ABE" w:rsidP="00ED2DE1">
      <w:pPr>
        <w:tabs>
          <w:tab w:val="left" w:pos="426"/>
          <w:tab w:val="left" w:pos="3976"/>
        </w:tabs>
        <w:ind w:left="0" w:right="-142" w:firstLine="426"/>
        <w:jc w:val="right"/>
        <w:rPr>
          <w:i/>
          <w:sz w:val="18"/>
          <w:szCs w:val="18"/>
        </w:rPr>
      </w:pPr>
      <w:r w:rsidRPr="007A2ABE">
        <w:rPr>
          <w:i/>
          <w:sz w:val="18"/>
          <w:szCs w:val="18"/>
        </w:rPr>
        <w:t xml:space="preserve">«Лучший арт-объект» Хомутовского </w:t>
      </w:r>
    </w:p>
    <w:p w:rsidR="007A2ABE" w:rsidRPr="007A2ABE" w:rsidRDefault="007A2ABE" w:rsidP="00ED2DE1">
      <w:pPr>
        <w:tabs>
          <w:tab w:val="left" w:pos="426"/>
          <w:tab w:val="left" w:pos="3976"/>
        </w:tabs>
        <w:ind w:left="0" w:right="-142" w:firstLine="426"/>
        <w:jc w:val="right"/>
        <w:rPr>
          <w:i/>
          <w:sz w:val="18"/>
          <w:szCs w:val="18"/>
        </w:rPr>
      </w:pPr>
      <w:r w:rsidRPr="007A2ABE">
        <w:rPr>
          <w:i/>
          <w:sz w:val="18"/>
          <w:szCs w:val="18"/>
        </w:rPr>
        <w:t>муниципального образования</w:t>
      </w:r>
    </w:p>
    <w:p w:rsidR="007A2ABE" w:rsidRPr="007A2ABE" w:rsidRDefault="007A2ABE" w:rsidP="00ED2DE1">
      <w:pPr>
        <w:tabs>
          <w:tab w:val="left" w:pos="426"/>
          <w:tab w:val="left" w:pos="3976"/>
        </w:tabs>
        <w:ind w:left="0" w:right="-142" w:firstLine="426"/>
        <w:jc w:val="center"/>
        <w:rPr>
          <w:i/>
          <w:sz w:val="18"/>
          <w:szCs w:val="18"/>
        </w:rPr>
      </w:pPr>
    </w:p>
    <w:p w:rsidR="007A2ABE" w:rsidRPr="007A2ABE" w:rsidRDefault="007A2ABE" w:rsidP="00ED2DE1">
      <w:pPr>
        <w:tabs>
          <w:tab w:val="left" w:pos="426"/>
          <w:tab w:val="left" w:pos="3976"/>
        </w:tabs>
        <w:ind w:left="0" w:right="-142" w:firstLine="426"/>
        <w:jc w:val="center"/>
        <w:rPr>
          <w:i/>
          <w:sz w:val="18"/>
          <w:szCs w:val="18"/>
        </w:rPr>
      </w:pPr>
    </w:p>
    <w:p w:rsidR="007A2ABE" w:rsidRPr="007A2ABE" w:rsidRDefault="007A2ABE" w:rsidP="00ED2DE1">
      <w:pPr>
        <w:tabs>
          <w:tab w:val="left" w:pos="426"/>
          <w:tab w:val="left" w:pos="3976"/>
        </w:tabs>
        <w:ind w:left="0" w:right="-142" w:firstLine="567"/>
        <w:jc w:val="center"/>
        <w:rPr>
          <w:sz w:val="18"/>
          <w:szCs w:val="18"/>
        </w:rPr>
      </w:pPr>
      <w:r w:rsidRPr="007A2ABE">
        <w:rPr>
          <w:sz w:val="18"/>
          <w:szCs w:val="18"/>
        </w:rPr>
        <w:t>ЗАЯВКА</w:t>
      </w:r>
    </w:p>
    <w:p w:rsidR="007A2ABE" w:rsidRPr="007A2ABE" w:rsidRDefault="007A2ABE" w:rsidP="00ED2DE1">
      <w:pPr>
        <w:tabs>
          <w:tab w:val="left" w:pos="426"/>
          <w:tab w:val="left" w:pos="3976"/>
        </w:tabs>
        <w:ind w:left="0" w:right="-142" w:firstLine="567"/>
        <w:jc w:val="center"/>
        <w:rPr>
          <w:sz w:val="18"/>
          <w:szCs w:val="18"/>
        </w:rPr>
      </w:pPr>
      <w:r w:rsidRPr="007A2ABE">
        <w:rPr>
          <w:sz w:val="18"/>
          <w:szCs w:val="18"/>
        </w:rPr>
        <w:t>на участие в конкурсе «</w:t>
      </w:r>
      <w:proofErr w:type="gramStart"/>
      <w:r w:rsidRPr="007A2ABE">
        <w:rPr>
          <w:sz w:val="18"/>
          <w:szCs w:val="18"/>
        </w:rPr>
        <w:t>Лучший</w:t>
      </w:r>
      <w:proofErr w:type="gramEnd"/>
      <w:r w:rsidRPr="007A2ABE">
        <w:rPr>
          <w:sz w:val="18"/>
          <w:szCs w:val="18"/>
        </w:rPr>
        <w:t xml:space="preserve"> арт-объект»</w:t>
      </w:r>
    </w:p>
    <w:p w:rsidR="007A2ABE" w:rsidRPr="007A2ABE" w:rsidRDefault="007A2ABE" w:rsidP="00ED2DE1">
      <w:pPr>
        <w:tabs>
          <w:tab w:val="left" w:pos="426"/>
          <w:tab w:val="left" w:pos="3976"/>
        </w:tabs>
        <w:ind w:left="0" w:right="-142" w:firstLine="567"/>
        <w:jc w:val="center"/>
        <w:rPr>
          <w:sz w:val="18"/>
          <w:szCs w:val="18"/>
        </w:rPr>
      </w:pPr>
      <w:r w:rsidRPr="007A2ABE">
        <w:rPr>
          <w:sz w:val="18"/>
          <w:szCs w:val="18"/>
        </w:rPr>
        <w:t>Хомутовского муниципального образования</w:t>
      </w: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jc w:val="left"/>
        <w:rPr>
          <w:sz w:val="18"/>
          <w:szCs w:val="18"/>
        </w:rPr>
      </w:pPr>
      <w:r w:rsidRPr="007A2ABE">
        <w:rPr>
          <w:sz w:val="18"/>
          <w:szCs w:val="18"/>
        </w:rPr>
        <w:t>1. Наименование юридического лица (Фамилия, имя, отчество физического лица)__________________________________________</w:t>
      </w:r>
    </w:p>
    <w:p w:rsidR="007A2ABE" w:rsidRPr="007A2ABE" w:rsidRDefault="007A2ABE" w:rsidP="00ED2DE1">
      <w:pPr>
        <w:tabs>
          <w:tab w:val="left" w:pos="426"/>
          <w:tab w:val="left" w:pos="3976"/>
        </w:tabs>
        <w:ind w:left="0" w:right="-142" w:firstLine="567"/>
        <w:jc w:val="left"/>
        <w:rPr>
          <w:sz w:val="18"/>
          <w:szCs w:val="18"/>
        </w:rPr>
      </w:pPr>
      <w:r w:rsidRPr="007A2ABE">
        <w:rPr>
          <w:sz w:val="18"/>
          <w:szCs w:val="18"/>
        </w:rPr>
        <w:t>____________________________________________________________________________________________________________________</w:t>
      </w:r>
    </w:p>
    <w:p w:rsidR="007A2ABE" w:rsidRPr="007A2ABE" w:rsidRDefault="007A2ABE" w:rsidP="00ED2DE1">
      <w:pPr>
        <w:tabs>
          <w:tab w:val="left" w:pos="426"/>
          <w:tab w:val="left" w:pos="3976"/>
        </w:tabs>
        <w:ind w:left="0" w:right="-142" w:firstLine="567"/>
        <w:jc w:val="left"/>
        <w:rPr>
          <w:sz w:val="18"/>
          <w:szCs w:val="18"/>
        </w:rPr>
      </w:pPr>
    </w:p>
    <w:p w:rsidR="007A2ABE" w:rsidRPr="007A2ABE" w:rsidRDefault="007A2ABE" w:rsidP="00ED2DE1">
      <w:pPr>
        <w:tabs>
          <w:tab w:val="left" w:pos="426"/>
          <w:tab w:val="left" w:pos="3976"/>
        </w:tabs>
        <w:ind w:left="0" w:right="-142" w:firstLine="567"/>
        <w:jc w:val="left"/>
        <w:rPr>
          <w:sz w:val="18"/>
          <w:szCs w:val="18"/>
        </w:rPr>
      </w:pPr>
      <w:r w:rsidRPr="007A2ABE">
        <w:rPr>
          <w:sz w:val="18"/>
          <w:szCs w:val="18"/>
        </w:rPr>
        <w:t>2. Фамилия, имя, отчество изготовителя конкурсного объекта __________________________________________________________</w:t>
      </w:r>
    </w:p>
    <w:p w:rsidR="007A2ABE" w:rsidRPr="007A2ABE" w:rsidRDefault="007A2ABE" w:rsidP="00ED2DE1">
      <w:pPr>
        <w:tabs>
          <w:tab w:val="left" w:pos="426"/>
          <w:tab w:val="left" w:pos="3976"/>
        </w:tabs>
        <w:ind w:left="0" w:right="-142" w:firstLine="567"/>
        <w:jc w:val="left"/>
        <w:rPr>
          <w:sz w:val="18"/>
          <w:szCs w:val="18"/>
        </w:rPr>
      </w:pPr>
      <w:r w:rsidRPr="007A2ABE">
        <w:rPr>
          <w:sz w:val="18"/>
          <w:szCs w:val="18"/>
        </w:rPr>
        <w:t>__________________________________________________________</w:t>
      </w:r>
    </w:p>
    <w:p w:rsidR="007A2ABE" w:rsidRPr="007A2ABE" w:rsidRDefault="007A2ABE" w:rsidP="00ED2DE1">
      <w:pPr>
        <w:tabs>
          <w:tab w:val="left" w:pos="426"/>
          <w:tab w:val="left" w:pos="3976"/>
        </w:tabs>
        <w:ind w:left="0" w:right="-142" w:firstLine="567"/>
        <w:jc w:val="left"/>
        <w:rPr>
          <w:sz w:val="18"/>
          <w:szCs w:val="18"/>
        </w:rPr>
      </w:pPr>
    </w:p>
    <w:p w:rsidR="007A2ABE" w:rsidRPr="007A2ABE" w:rsidRDefault="007A2ABE" w:rsidP="00ED2DE1">
      <w:pPr>
        <w:tabs>
          <w:tab w:val="left" w:pos="426"/>
          <w:tab w:val="left" w:pos="3976"/>
        </w:tabs>
        <w:ind w:left="0" w:right="-142" w:firstLine="567"/>
        <w:jc w:val="left"/>
        <w:rPr>
          <w:sz w:val="18"/>
          <w:szCs w:val="18"/>
        </w:rPr>
      </w:pPr>
      <w:r w:rsidRPr="007A2ABE">
        <w:rPr>
          <w:sz w:val="18"/>
          <w:szCs w:val="18"/>
        </w:rPr>
        <w:t>3. Контактный телефон______________________________________</w:t>
      </w:r>
    </w:p>
    <w:p w:rsidR="007A2ABE" w:rsidRPr="007A2ABE" w:rsidRDefault="007A2ABE" w:rsidP="00ED2DE1">
      <w:pPr>
        <w:tabs>
          <w:tab w:val="left" w:pos="426"/>
          <w:tab w:val="left" w:pos="3976"/>
        </w:tabs>
        <w:ind w:left="0" w:right="-142" w:firstLine="567"/>
        <w:jc w:val="left"/>
        <w:rPr>
          <w:sz w:val="18"/>
          <w:szCs w:val="18"/>
        </w:rPr>
      </w:pPr>
      <w:r w:rsidRPr="007A2ABE">
        <w:rPr>
          <w:sz w:val="18"/>
          <w:szCs w:val="18"/>
        </w:rPr>
        <w:lastRenderedPageBreak/>
        <w:t>4. Название конкурсного объекта, размеры готового изделия, материалы, описание технологического изготовления_______________________________________________</w:t>
      </w:r>
    </w:p>
    <w:p w:rsidR="007A2ABE" w:rsidRPr="007A2ABE" w:rsidRDefault="007A2ABE" w:rsidP="00ED2DE1">
      <w:pPr>
        <w:tabs>
          <w:tab w:val="left" w:pos="426"/>
          <w:tab w:val="left" w:pos="3976"/>
        </w:tabs>
        <w:ind w:left="0" w:right="-142" w:firstLine="567"/>
        <w:rPr>
          <w:sz w:val="18"/>
          <w:szCs w:val="18"/>
        </w:rPr>
      </w:pPr>
      <w:r w:rsidRPr="007A2ABE">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r w:rsidRPr="007A2ABE">
        <w:rPr>
          <w:sz w:val="18"/>
          <w:szCs w:val="18"/>
        </w:rPr>
        <w:t>5. Количество участвующих лиц в создании конкурсного объекта_____</w:t>
      </w:r>
    </w:p>
    <w:p w:rsidR="007A2ABE" w:rsidRPr="007A2ABE" w:rsidRDefault="007A2ABE" w:rsidP="00ED2DE1">
      <w:pPr>
        <w:tabs>
          <w:tab w:val="left" w:pos="426"/>
          <w:tab w:val="left" w:pos="3976"/>
        </w:tabs>
        <w:ind w:left="0" w:right="-142" w:firstLine="567"/>
        <w:rPr>
          <w:sz w:val="18"/>
          <w:szCs w:val="18"/>
        </w:rPr>
      </w:pPr>
      <w:r w:rsidRPr="007A2ABE">
        <w:rPr>
          <w:sz w:val="18"/>
          <w:szCs w:val="18"/>
        </w:rPr>
        <w:t>6. Количество конкурсных объектов__________________________</w:t>
      </w: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p>
    <w:p w:rsidR="007A2ABE" w:rsidRPr="007A2ABE" w:rsidRDefault="009E1D59" w:rsidP="009E1D59">
      <w:pPr>
        <w:tabs>
          <w:tab w:val="left" w:pos="426"/>
          <w:tab w:val="left" w:pos="3976"/>
        </w:tabs>
        <w:ind w:left="0" w:right="-142" w:firstLine="0"/>
        <w:rPr>
          <w:sz w:val="18"/>
          <w:szCs w:val="18"/>
        </w:rPr>
      </w:pPr>
      <w:r>
        <w:rPr>
          <w:sz w:val="18"/>
          <w:szCs w:val="18"/>
        </w:rPr>
        <w:t xml:space="preserve">                                                                                    </w:t>
      </w:r>
      <w:r w:rsidR="007A2ABE" w:rsidRPr="007A2ABE">
        <w:rPr>
          <w:sz w:val="18"/>
          <w:szCs w:val="18"/>
        </w:rPr>
        <w:t>Дата                                                                                          подпись</w:t>
      </w:r>
    </w:p>
    <w:p w:rsidR="007A2ABE" w:rsidRPr="007A2ABE" w:rsidRDefault="007A2ABE" w:rsidP="00ED2DE1">
      <w:pPr>
        <w:tabs>
          <w:tab w:val="left" w:pos="426"/>
          <w:tab w:val="left" w:pos="3976"/>
        </w:tabs>
        <w:ind w:left="0" w:right="-142" w:firstLine="567"/>
        <w:rPr>
          <w:sz w:val="18"/>
          <w:szCs w:val="18"/>
        </w:rPr>
      </w:pPr>
    </w:p>
    <w:p w:rsidR="00955DF5" w:rsidRDefault="00955DF5" w:rsidP="00A76126">
      <w:pPr>
        <w:tabs>
          <w:tab w:val="left" w:pos="426"/>
          <w:tab w:val="left" w:pos="3976"/>
        </w:tabs>
        <w:ind w:right="-142"/>
        <w:rPr>
          <w:i/>
          <w:sz w:val="18"/>
          <w:szCs w:val="18"/>
        </w:rPr>
      </w:pPr>
      <w:bookmarkStart w:id="0" w:name="_GoBack"/>
      <w:bookmarkEnd w:id="0"/>
    </w:p>
    <w:p w:rsidR="00955DF5" w:rsidRDefault="00955DF5" w:rsidP="00ED2DE1">
      <w:pPr>
        <w:tabs>
          <w:tab w:val="left" w:pos="426"/>
          <w:tab w:val="left" w:pos="3976"/>
        </w:tabs>
        <w:ind w:left="0" w:right="-142" w:firstLine="567"/>
        <w:jc w:val="right"/>
        <w:rPr>
          <w:i/>
          <w:sz w:val="18"/>
          <w:szCs w:val="18"/>
        </w:rPr>
      </w:pPr>
    </w:p>
    <w:p w:rsidR="00955DF5" w:rsidRDefault="00955DF5" w:rsidP="00ED2DE1">
      <w:pPr>
        <w:tabs>
          <w:tab w:val="left" w:pos="426"/>
          <w:tab w:val="left" w:pos="3976"/>
        </w:tabs>
        <w:ind w:left="0" w:right="-142" w:firstLine="567"/>
        <w:jc w:val="right"/>
        <w:rPr>
          <w:i/>
          <w:sz w:val="18"/>
          <w:szCs w:val="18"/>
        </w:rPr>
      </w:pPr>
    </w:p>
    <w:p w:rsidR="007A2ABE" w:rsidRPr="00ED2DE1" w:rsidRDefault="007A2ABE" w:rsidP="00ED2DE1">
      <w:pPr>
        <w:tabs>
          <w:tab w:val="left" w:pos="426"/>
          <w:tab w:val="left" w:pos="3976"/>
        </w:tabs>
        <w:ind w:left="0" w:right="-142" w:firstLine="567"/>
        <w:jc w:val="right"/>
        <w:rPr>
          <w:i/>
          <w:sz w:val="18"/>
          <w:szCs w:val="18"/>
        </w:rPr>
      </w:pPr>
      <w:r w:rsidRPr="00ED2DE1">
        <w:rPr>
          <w:i/>
          <w:sz w:val="18"/>
          <w:szCs w:val="18"/>
        </w:rPr>
        <w:t>Приложение 2</w:t>
      </w:r>
    </w:p>
    <w:p w:rsidR="007A2ABE" w:rsidRPr="00ED2DE1" w:rsidRDefault="007A2ABE" w:rsidP="00ED2DE1">
      <w:pPr>
        <w:tabs>
          <w:tab w:val="left" w:pos="426"/>
          <w:tab w:val="left" w:pos="3976"/>
        </w:tabs>
        <w:ind w:left="0" w:right="-142" w:firstLine="567"/>
        <w:jc w:val="right"/>
        <w:rPr>
          <w:i/>
          <w:sz w:val="18"/>
          <w:szCs w:val="18"/>
        </w:rPr>
      </w:pPr>
      <w:r w:rsidRPr="00ED2DE1">
        <w:rPr>
          <w:i/>
          <w:sz w:val="18"/>
          <w:szCs w:val="18"/>
        </w:rPr>
        <w:t>Утвержден</w:t>
      </w:r>
    </w:p>
    <w:p w:rsidR="007A2ABE" w:rsidRPr="00ED2DE1" w:rsidRDefault="007A2ABE" w:rsidP="00ED2DE1">
      <w:pPr>
        <w:tabs>
          <w:tab w:val="left" w:pos="426"/>
          <w:tab w:val="left" w:pos="3976"/>
        </w:tabs>
        <w:ind w:left="0" w:right="-142" w:firstLine="567"/>
        <w:jc w:val="right"/>
        <w:rPr>
          <w:i/>
          <w:sz w:val="18"/>
          <w:szCs w:val="18"/>
        </w:rPr>
      </w:pPr>
      <w:r w:rsidRPr="00ED2DE1">
        <w:rPr>
          <w:i/>
          <w:sz w:val="18"/>
          <w:szCs w:val="18"/>
        </w:rPr>
        <w:t>Постановлением администрации</w:t>
      </w:r>
    </w:p>
    <w:p w:rsidR="007A2ABE" w:rsidRPr="00ED2DE1" w:rsidRDefault="007A2ABE" w:rsidP="00ED2DE1">
      <w:pPr>
        <w:tabs>
          <w:tab w:val="left" w:pos="426"/>
          <w:tab w:val="left" w:pos="3976"/>
        </w:tabs>
        <w:ind w:left="0" w:right="-142" w:firstLine="567"/>
        <w:jc w:val="right"/>
        <w:rPr>
          <w:i/>
          <w:sz w:val="18"/>
          <w:szCs w:val="18"/>
        </w:rPr>
      </w:pPr>
      <w:r w:rsidRPr="00ED2DE1">
        <w:rPr>
          <w:i/>
          <w:sz w:val="18"/>
          <w:szCs w:val="18"/>
        </w:rPr>
        <w:t>Хомутовского муниципального образования</w:t>
      </w:r>
    </w:p>
    <w:p w:rsidR="007A2ABE" w:rsidRPr="00ED2DE1" w:rsidRDefault="007A2ABE" w:rsidP="00ED2DE1">
      <w:pPr>
        <w:tabs>
          <w:tab w:val="left" w:pos="426"/>
          <w:tab w:val="left" w:pos="3976"/>
        </w:tabs>
        <w:ind w:left="0" w:right="-142" w:firstLine="567"/>
        <w:jc w:val="right"/>
        <w:rPr>
          <w:i/>
          <w:sz w:val="18"/>
          <w:szCs w:val="18"/>
        </w:rPr>
      </w:pPr>
      <w:r w:rsidRPr="00ED2DE1">
        <w:rPr>
          <w:i/>
          <w:sz w:val="18"/>
          <w:szCs w:val="18"/>
        </w:rPr>
        <w:t xml:space="preserve">От </w:t>
      </w:r>
      <w:r w:rsidR="00ED2DE1">
        <w:rPr>
          <w:i/>
          <w:sz w:val="18"/>
          <w:szCs w:val="18"/>
        </w:rPr>
        <w:t xml:space="preserve">21 Марта 2025 </w:t>
      </w:r>
      <w:r w:rsidRPr="00ED2DE1">
        <w:rPr>
          <w:i/>
          <w:sz w:val="18"/>
          <w:szCs w:val="18"/>
        </w:rPr>
        <w:t>№</w:t>
      </w:r>
      <w:r w:rsidR="00ED2DE1">
        <w:rPr>
          <w:i/>
          <w:sz w:val="18"/>
          <w:szCs w:val="18"/>
        </w:rPr>
        <w:t xml:space="preserve"> 69 од</w:t>
      </w: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r w:rsidRPr="007A2ABE">
        <w:rPr>
          <w:sz w:val="18"/>
          <w:szCs w:val="18"/>
        </w:rPr>
        <w:t>Состав конкурсной комиссии</w:t>
      </w:r>
    </w:p>
    <w:p w:rsidR="007A2ABE" w:rsidRPr="007A2ABE" w:rsidRDefault="007A2ABE" w:rsidP="00ED2DE1">
      <w:pPr>
        <w:tabs>
          <w:tab w:val="left" w:pos="426"/>
          <w:tab w:val="left" w:pos="3976"/>
        </w:tabs>
        <w:ind w:left="0" w:right="-142" w:firstLine="567"/>
        <w:rPr>
          <w:sz w:val="18"/>
          <w:szCs w:val="18"/>
        </w:rPr>
      </w:pP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Председатель конкурсной комиссии: </w:t>
      </w: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 - Заместитель Главы администрации по социально-культурному развитию территории А.А. Прокопьев;</w:t>
      </w: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Заместитель председателя конкурсной комиссии: </w:t>
      </w:r>
    </w:p>
    <w:p w:rsidR="007A2ABE" w:rsidRPr="007A2ABE" w:rsidRDefault="007A2ABE" w:rsidP="00ED2DE1">
      <w:pPr>
        <w:tabs>
          <w:tab w:val="left" w:pos="426"/>
          <w:tab w:val="left" w:pos="3976"/>
        </w:tabs>
        <w:ind w:left="0" w:right="-142" w:firstLine="567"/>
        <w:rPr>
          <w:sz w:val="18"/>
          <w:szCs w:val="18"/>
        </w:rPr>
      </w:pPr>
      <w:r w:rsidRPr="007A2ABE">
        <w:rPr>
          <w:sz w:val="18"/>
          <w:szCs w:val="18"/>
        </w:rPr>
        <w:t>- Начальник отдела муниципального заказа и реализации муниципальных программ – Е.Н. Дубровина;</w:t>
      </w:r>
    </w:p>
    <w:p w:rsidR="007A2ABE" w:rsidRPr="007A2ABE" w:rsidRDefault="007A2ABE" w:rsidP="00ED2DE1">
      <w:pPr>
        <w:tabs>
          <w:tab w:val="left" w:pos="426"/>
          <w:tab w:val="left" w:pos="3976"/>
        </w:tabs>
        <w:ind w:left="0" w:right="-142" w:firstLine="567"/>
        <w:rPr>
          <w:sz w:val="18"/>
          <w:szCs w:val="18"/>
        </w:rPr>
      </w:pPr>
      <w:r w:rsidRPr="007A2ABE">
        <w:rPr>
          <w:sz w:val="18"/>
          <w:szCs w:val="18"/>
        </w:rPr>
        <w:t>Секретарь конкурсной комиссии:</w:t>
      </w:r>
    </w:p>
    <w:p w:rsidR="007A2ABE" w:rsidRPr="007A2ABE" w:rsidRDefault="007A2ABE" w:rsidP="00ED2DE1">
      <w:pPr>
        <w:tabs>
          <w:tab w:val="left" w:pos="426"/>
          <w:tab w:val="left" w:pos="3976"/>
        </w:tabs>
        <w:ind w:left="0" w:right="-142" w:firstLine="567"/>
        <w:rPr>
          <w:sz w:val="18"/>
          <w:szCs w:val="18"/>
        </w:rPr>
      </w:pPr>
      <w:r w:rsidRPr="007A2ABE">
        <w:rPr>
          <w:sz w:val="18"/>
          <w:szCs w:val="18"/>
        </w:rPr>
        <w:t>- Ведущий инженер отдела муниципального заказа и реализации муниципальных программ – Л.А. Добрынина;</w:t>
      </w:r>
    </w:p>
    <w:p w:rsidR="007A2ABE" w:rsidRPr="007A2ABE" w:rsidRDefault="007A2ABE" w:rsidP="00ED2DE1">
      <w:pPr>
        <w:tabs>
          <w:tab w:val="left" w:pos="426"/>
          <w:tab w:val="left" w:pos="3976"/>
        </w:tabs>
        <w:ind w:left="0" w:right="-142" w:firstLine="567"/>
        <w:rPr>
          <w:sz w:val="18"/>
          <w:szCs w:val="18"/>
        </w:rPr>
      </w:pPr>
      <w:r w:rsidRPr="007A2ABE">
        <w:rPr>
          <w:sz w:val="18"/>
          <w:szCs w:val="18"/>
        </w:rPr>
        <w:t>Члены конкурсной комиссии:</w:t>
      </w: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 Начальник социального отдела – Л.Л. </w:t>
      </w:r>
      <w:proofErr w:type="spellStart"/>
      <w:r w:rsidRPr="007A2ABE">
        <w:rPr>
          <w:sz w:val="18"/>
          <w:szCs w:val="18"/>
        </w:rPr>
        <w:t>Гуневич</w:t>
      </w:r>
      <w:proofErr w:type="spellEnd"/>
      <w:r w:rsidRPr="007A2ABE">
        <w:rPr>
          <w:sz w:val="18"/>
          <w:szCs w:val="18"/>
        </w:rPr>
        <w:t>;</w:t>
      </w: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 Начальник отдела градостроительства, земельных и имущественных отношений – Ю.В. </w:t>
      </w:r>
      <w:proofErr w:type="spellStart"/>
      <w:r w:rsidRPr="007A2ABE">
        <w:rPr>
          <w:sz w:val="18"/>
          <w:szCs w:val="18"/>
        </w:rPr>
        <w:t>Тюкавкина</w:t>
      </w:r>
      <w:proofErr w:type="spellEnd"/>
      <w:r w:rsidRPr="007A2ABE">
        <w:rPr>
          <w:sz w:val="18"/>
          <w:szCs w:val="18"/>
        </w:rPr>
        <w:t>;</w:t>
      </w: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 Руководитель по вопросам градостроительных и имущественных отношений – Н.В. </w:t>
      </w:r>
      <w:proofErr w:type="spellStart"/>
      <w:r w:rsidRPr="007A2ABE">
        <w:rPr>
          <w:sz w:val="18"/>
          <w:szCs w:val="18"/>
        </w:rPr>
        <w:t>Шумова</w:t>
      </w:r>
      <w:proofErr w:type="spellEnd"/>
      <w:r w:rsidRPr="007A2ABE">
        <w:rPr>
          <w:sz w:val="18"/>
          <w:szCs w:val="18"/>
        </w:rPr>
        <w:t>;</w:t>
      </w:r>
    </w:p>
    <w:p w:rsidR="007A2ABE" w:rsidRPr="007A2ABE" w:rsidRDefault="007A2ABE" w:rsidP="00ED2DE1">
      <w:pPr>
        <w:tabs>
          <w:tab w:val="left" w:pos="426"/>
          <w:tab w:val="left" w:pos="3976"/>
        </w:tabs>
        <w:ind w:left="0" w:right="-142" w:firstLine="567"/>
        <w:rPr>
          <w:sz w:val="18"/>
          <w:szCs w:val="18"/>
        </w:rPr>
      </w:pPr>
      <w:r w:rsidRPr="007A2ABE">
        <w:rPr>
          <w:sz w:val="18"/>
          <w:szCs w:val="18"/>
        </w:rPr>
        <w:t>- Председатель Совета ветеранов Хомутовского муниципального образования – Т.Н. Алешкина (по согласованию);</w:t>
      </w:r>
    </w:p>
    <w:p w:rsidR="007A2ABE" w:rsidRPr="007A2ABE" w:rsidRDefault="007A2ABE" w:rsidP="00ED2DE1">
      <w:pPr>
        <w:tabs>
          <w:tab w:val="left" w:pos="426"/>
          <w:tab w:val="left" w:pos="3976"/>
        </w:tabs>
        <w:ind w:left="0" w:right="-142" w:firstLine="567"/>
        <w:rPr>
          <w:sz w:val="18"/>
          <w:szCs w:val="18"/>
        </w:rPr>
      </w:pPr>
      <w:r w:rsidRPr="007A2ABE">
        <w:rPr>
          <w:sz w:val="18"/>
          <w:szCs w:val="18"/>
        </w:rPr>
        <w:t>- Председатель Молодежного Совета Хомутовского муниципального образования – Р.Е. Шумов (по согласованию);</w:t>
      </w:r>
    </w:p>
    <w:p w:rsidR="007A2ABE" w:rsidRPr="007A2ABE" w:rsidRDefault="007A2ABE" w:rsidP="00ED2DE1">
      <w:pPr>
        <w:tabs>
          <w:tab w:val="left" w:pos="426"/>
          <w:tab w:val="left" w:pos="3976"/>
        </w:tabs>
        <w:ind w:left="0" w:right="-142" w:firstLine="567"/>
        <w:rPr>
          <w:sz w:val="18"/>
          <w:szCs w:val="18"/>
        </w:rPr>
      </w:pPr>
      <w:r w:rsidRPr="007A2ABE">
        <w:rPr>
          <w:sz w:val="18"/>
          <w:szCs w:val="18"/>
        </w:rPr>
        <w:t>- Депутат Думы Иркутского районного муниципального образования – А.А. Новокрещенов (по согласованию);</w:t>
      </w:r>
    </w:p>
    <w:p w:rsidR="007A2ABE" w:rsidRPr="007A2ABE" w:rsidRDefault="007A2ABE" w:rsidP="00ED2DE1">
      <w:pPr>
        <w:tabs>
          <w:tab w:val="left" w:pos="426"/>
          <w:tab w:val="left" w:pos="3976"/>
        </w:tabs>
        <w:ind w:left="0" w:right="-142" w:firstLine="567"/>
        <w:rPr>
          <w:sz w:val="18"/>
          <w:szCs w:val="18"/>
        </w:rPr>
      </w:pPr>
      <w:r w:rsidRPr="007A2ABE">
        <w:rPr>
          <w:sz w:val="18"/>
          <w:szCs w:val="18"/>
        </w:rPr>
        <w:t>- Депутат Думы Иркутского районного муниципального образования – С.А. Поляков (по согласованию);</w:t>
      </w:r>
    </w:p>
    <w:p w:rsidR="007A2ABE" w:rsidRPr="007A2ABE" w:rsidRDefault="007A2ABE" w:rsidP="00ED2DE1">
      <w:pPr>
        <w:tabs>
          <w:tab w:val="left" w:pos="426"/>
          <w:tab w:val="left" w:pos="3976"/>
        </w:tabs>
        <w:ind w:left="0" w:right="-142" w:firstLine="567"/>
        <w:rPr>
          <w:sz w:val="18"/>
          <w:szCs w:val="18"/>
        </w:rPr>
      </w:pPr>
      <w:r w:rsidRPr="007A2ABE">
        <w:rPr>
          <w:sz w:val="18"/>
          <w:szCs w:val="18"/>
        </w:rPr>
        <w:t xml:space="preserve">- Активный житель Хомутовского муниципального образования – Е.И. </w:t>
      </w:r>
      <w:proofErr w:type="spellStart"/>
      <w:r w:rsidRPr="007A2ABE">
        <w:rPr>
          <w:sz w:val="18"/>
          <w:szCs w:val="18"/>
        </w:rPr>
        <w:t>Кислицина</w:t>
      </w:r>
      <w:proofErr w:type="spellEnd"/>
      <w:r w:rsidRPr="007A2ABE">
        <w:rPr>
          <w:sz w:val="18"/>
          <w:szCs w:val="18"/>
        </w:rPr>
        <w:t xml:space="preserve"> (по согласованию).</w:t>
      </w:r>
    </w:p>
    <w:p w:rsidR="007A2ABE" w:rsidRPr="007A2ABE" w:rsidRDefault="007A2ABE" w:rsidP="007A2ABE">
      <w:pPr>
        <w:tabs>
          <w:tab w:val="left" w:pos="426"/>
          <w:tab w:val="left" w:pos="3976"/>
        </w:tabs>
        <w:ind w:left="0" w:right="-142" w:firstLine="426"/>
        <w:jc w:val="left"/>
        <w:rPr>
          <w:i/>
          <w:sz w:val="18"/>
          <w:szCs w:val="18"/>
        </w:rPr>
      </w:pPr>
    </w:p>
    <w:p w:rsidR="007A2ABE" w:rsidRPr="007A2ABE" w:rsidRDefault="007A2ABE" w:rsidP="007A2ABE">
      <w:pPr>
        <w:tabs>
          <w:tab w:val="left" w:pos="426"/>
          <w:tab w:val="left" w:pos="3976"/>
        </w:tabs>
        <w:ind w:left="0" w:right="-142" w:firstLine="426"/>
        <w:jc w:val="left"/>
        <w:rPr>
          <w:i/>
          <w:sz w:val="18"/>
          <w:szCs w:val="18"/>
        </w:rPr>
      </w:pPr>
    </w:p>
    <w:p w:rsidR="007A2ABE" w:rsidRPr="007A2ABE" w:rsidRDefault="007A2ABE" w:rsidP="007A2ABE">
      <w:pPr>
        <w:tabs>
          <w:tab w:val="left" w:pos="426"/>
          <w:tab w:val="left" w:pos="3976"/>
        </w:tabs>
        <w:ind w:left="0" w:right="-142" w:firstLine="426"/>
        <w:jc w:val="left"/>
        <w:rPr>
          <w:i/>
          <w:sz w:val="18"/>
          <w:szCs w:val="18"/>
        </w:rPr>
      </w:pPr>
    </w:p>
    <w:p w:rsidR="007A2ABE" w:rsidRDefault="00ED2DE1" w:rsidP="007A2ABE">
      <w:pPr>
        <w:tabs>
          <w:tab w:val="left" w:pos="426"/>
          <w:tab w:val="left" w:pos="3976"/>
        </w:tabs>
        <w:ind w:left="0" w:right="-142" w:firstLine="426"/>
        <w:jc w:val="left"/>
        <w:rPr>
          <w:i/>
          <w:sz w:val="18"/>
          <w:szCs w:val="18"/>
        </w:rPr>
      </w:pPr>
      <w:r>
        <w:rPr>
          <w:i/>
          <w:sz w:val="18"/>
          <w:szCs w:val="18"/>
        </w:rPr>
        <w:t xml:space="preserve">                                                                      </w:t>
      </w:r>
      <w:r w:rsidR="007A2ABE" w:rsidRPr="007A2ABE">
        <w:rPr>
          <w:i/>
          <w:sz w:val="18"/>
          <w:szCs w:val="18"/>
        </w:rPr>
        <w:t>Начальник отдела МЗ и РМП                                                        Е.Н. Дубровина</w:t>
      </w:r>
    </w:p>
    <w:p w:rsidR="007C45C1" w:rsidRDefault="007C45C1" w:rsidP="007A2ABE">
      <w:pPr>
        <w:tabs>
          <w:tab w:val="left" w:pos="426"/>
          <w:tab w:val="left" w:pos="3976"/>
        </w:tabs>
        <w:ind w:left="0" w:right="-142" w:firstLine="426"/>
        <w:jc w:val="left"/>
        <w:rPr>
          <w:i/>
          <w:sz w:val="18"/>
          <w:szCs w:val="18"/>
        </w:rPr>
      </w:pPr>
    </w:p>
    <w:p w:rsidR="007C45C1" w:rsidRDefault="007C45C1" w:rsidP="007A2ABE">
      <w:pPr>
        <w:tabs>
          <w:tab w:val="left" w:pos="426"/>
          <w:tab w:val="left" w:pos="3976"/>
        </w:tabs>
        <w:ind w:left="0" w:right="-142" w:firstLine="426"/>
        <w:jc w:val="left"/>
        <w:rPr>
          <w:i/>
          <w:sz w:val="18"/>
          <w:szCs w:val="18"/>
        </w:rPr>
      </w:pPr>
    </w:p>
    <w:p w:rsidR="007C45C1" w:rsidRDefault="007C45C1" w:rsidP="007A2ABE">
      <w:pPr>
        <w:tabs>
          <w:tab w:val="left" w:pos="426"/>
          <w:tab w:val="left" w:pos="3976"/>
        </w:tabs>
        <w:ind w:left="0" w:right="-142" w:firstLine="426"/>
        <w:jc w:val="left"/>
        <w:rPr>
          <w:i/>
          <w:sz w:val="18"/>
          <w:szCs w:val="18"/>
        </w:rPr>
      </w:pPr>
    </w:p>
    <w:p w:rsidR="007C45C1" w:rsidRDefault="007C45C1" w:rsidP="007A2ABE">
      <w:pPr>
        <w:tabs>
          <w:tab w:val="left" w:pos="426"/>
          <w:tab w:val="left" w:pos="3976"/>
        </w:tabs>
        <w:ind w:left="0" w:right="-142" w:firstLine="426"/>
        <w:jc w:val="left"/>
        <w:rPr>
          <w:i/>
          <w:sz w:val="18"/>
          <w:szCs w:val="18"/>
        </w:rPr>
      </w:pPr>
    </w:p>
    <w:p w:rsidR="007C45C1" w:rsidRPr="007C45C1" w:rsidRDefault="007C45C1" w:rsidP="007C45C1">
      <w:pPr>
        <w:tabs>
          <w:tab w:val="left" w:pos="426"/>
          <w:tab w:val="left" w:pos="3976"/>
        </w:tabs>
        <w:ind w:left="0" w:right="-142" w:firstLine="426"/>
        <w:jc w:val="left"/>
        <w:rPr>
          <w:i/>
          <w:sz w:val="18"/>
          <w:szCs w:val="18"/>
        </w:rPr>
      </w:pPr>
    </w:p>
    <w:p w:rsidR="007C45C1" w:rsidRPr="007C45C1" w:rsidRDefault="007C45C1" w:rsidP="007C45C1">
      <w:pPr>
        <w:tabs>
          <w:tab w:val="left" w:pos="426"/>
          <w:tab w:val="left" w:pos="3976"/>
        </w:tabs>
        <w:ind w:left="0" w:right="-142" w:firstLine="426"/>
        <w:jc w:val="center"/>
        <w:rPr>
          <w:sz w:val="18"/>
          <w:szCs w:val="18"/>
        </w:rPr>
      </w:pPr>
      <w:r w:rsidRPr="007C45C1">
        <w:rPr>
          <w:sz w:val="18"/>
          <w:szCs w:val="18"/>
        </w:rPr>
        <w:t>РОССИЙСКАЯ ФЕДЕРАЦИЯ</w:t>
      </w:r>
    </w:p>
    <w:p w:rsidR="007C45C1" w:rsidRPr="007C45C1" w:rsidRDefault="007C45C1" w:rsidP="007C45C1">
      <w:pPr>
        <w:tabs>
          <w:tab w:val="left" w:pos="426"/>
          <w:tab w:val="left" w:pos="3976"/>
        </w:tabs>
        <w:ind w:left="0" w:right="-142" w:firstLine="426"/>
        <w:jc w:val="center"/>
        <w:rPr>
          <w:sz w:val="18"/>
          <w:szCs w:val="18"/>
        </w:rPr>
      </w:pPr>
      <w:r w:rsidRPr="007C45C1">
        <w:rPr>
          <w:sz w:val="18"/>
          <w:szCs w:val="18"/>
        </w:rPr>
        <w:t>ИРКУТСКАЯ ОБЛАСТЬ ИРКУТСКИЙ РАЙОН</w:t>
      </w:r>
    </w:p>
    <w:p w:rsidR="007C45C1" w:rsidRPr="007C45C1" w:rsidRDefault="007C45C1" w:rsidP="007C45C1">
      <w:pPr>
        <w:tabs>
          <w:tab w:val="left" w:pos="426"/>
          <w:tab w:val="left" w:pos="3976"/>
        </w:tabs>
        <w:ind w:left="0" w:right="-142" w:firstLine="426"/>
        <w:jc w:val="center"/>
        <w:rPr>
          <w:sz w:val="18"/>
          <w:szCs w:val="18"/>
        </w:rPr>
      </w:pPr>
      <w:r w:rsidRPr="007C45C1">
        <w:rPr>
          <w:sz w:val="18"/>
          <w:szCs w:val="18"/>
        </w:rPr>
        <w:t>ХОМУТОВСКОЕ МУНИЦИПАЛЬНОЕ ОБРАЗОВАНИЕ</w:t>
      </w:r>
    </w:p>
    <w:p w:rsidR="007C45C1" w:rsidRPr="007C45C1" w:rsidRDefault="007C45C1" w:rsidP="007C45C1">
      <w:pPr>
        <w:tabs>
          <w:tab w:val="left" w:pos="426"/>
          <w:tab w:val="left" w:pos="3976"/>
        </w:tabs>
        <w:ind w:left="0" w:right="-142" w:firstLine="426"/>
        <w:jc w:val="center"/>
        <w:rPr>
          <w:sz w:val="18"/>
          <w:szCs w:val="18"/>
        </w:rPr>
      </w:pPr>
      <w:r w:rsidRPr="007C45C1">
        <w:rPr>
          <w:sz w:val="18"/>
          <w:szCs w:val="18"/>
        </w:rPr>
        <w:t>АДМИНИСТРАЦИЯ</w:t>
      </w:r>
    </w:p>
    <w:p w:rsidR="007C45C1" w:rsidRPr="007C45C1" w:rsidRDefault="007C45C1" w:rsidP="007C45C1">
      <w:pPr>
        <w:tabs>
          <w:tab w:val="left" w:pos="426"/>
          <w:tab w:val="left" w:pos="3976"/>
        </w:tabs>
        <w:ind w:left="0" w:right="-142" w:firstLine="426"/>
        <w:jc w:val="center"/>
        <w:rPr>
          <w:sz w:val="18"/>
          <w:szCs w:val="18"/>
        </w:rPr>
      </w:pPr>
      <w:r w:rsidRPr="007C45C1">
        <w:rPr>
          <w:sz w:val="18"/>
          <w:szCs w:val="18"/>
        </w:rPr>
        <w:t>ПОСТАНОВЛЕНИЕ</w:t>
      </w:r>
    </w:p>
    <w:p w:rsidR="007C45C1" w:rsidRPr="007C45C1" w:rsidRDefault="007C45C1" w:rsidP="007C45C1">
      <w:pPr>
        <w:tabs>
          <w:tab w:val="left" w:pos="426"/>
          <w:tab w:val="left" w:pos="3976"/>
        </w:tabs>
        <w:ind w:left="0" w:right="-142" w:firstLine="426"/>
        <w:jc w:val="left"/>
        <w:rPr>
          <w:sz w:val="18"/>
          <w:szCs w:val="18"/>
        </w:rPr>
      </w:pPr>
    </w:p>
    <w:p w:rsidR="007C45C1" w:rsidRPr="007C45C1" w:rsidRDefault="007C45C1" w:rsidP="007C45C1">
      <w:pPr>
        <w:tabs>
          <w:tab w:val="left" w:pos="426"/>
          <w:tab w:val="left" w:pos="3976"/>
        </w:tabs>
        <w:ind w:left="0" w:right="-142" w:firstLine="426"/>
        <w:jc w:val="left"/>
        <w:rPr>
          <w:sz w:val="18"/>
          <w:szCs w:val="18"/>
          <w:u w:val="single"/>
        </w:rPr>
      </w:pPr>
      <w:r w:rsidRPr="007C45C1">
        <w:rPr>
          <w:sz w:val="18"/>
          <w:szCs w:val="18"/>
          <w:u w:val="single"/>
        </w:rPr>
        <w:t>25.03.2025  № 70од</w:t>
      </w:r>
    </w:p>
    <w:p w:rsidR="007C45C1" w:rsidRDefault="007C45C1" w:rsidP="007C45C1">
      <w:pPr>
        <w:tabs>
          <w:tab w:val="left" w:pos="426"/>
          <w:tab w:val="left" w:pos="3976"/>
        </w:tabs>
        <w:ind w:left="0" w:right="-142" w:firstLine="426"/>
        <w:jc w:val="left"/>
        <w:rPr>
          <w:sz w:val="18"/>
          <w:szCs w:val="18"/>
        </w:rPr>
      </w:pPr>
      <w:r w:rsidRPr="007C45C1">
        <w:rPr>
          <w:sz w:val="18"/>
          <w:szCs w:val="18"/>
        </w:rPr>
        <w:t xml:space="preserve">       с. Хомутово</w:t>
      </w:r>
    </w:p>
    <w:p w:rsidR="007C45C1" w:rsidRDefault="007C45C1" w:rsidP="007C45C1">
      <w:pPr>
        <w:tabs>
          <w:tab w:val="left" w:pos="426"/>
          <w:tab w:val="left" w:pos="3976"/>
        </w:tabs>
        <w:ind w:left="0" w:right="-142" w:firstLine="426"/>
        <w:jc w:val="left"/>
        <w:rPr>
          <w:sz w:val="18"/>
          <w:szCs w:val="18"/>
        </w:rPr>
      </w:pPr>
    </w:p>
    <w:p w:rsidR="007C45C1" w:rsidRPr="007C45C1" w:rsidRDefault="007C45C1" w:rsidP="007C45C1">
      <w:pPr>
        <w:tabs>
          <w:tab w:val="left" w:pos="426"/>
          <w:tab w:val="left" w:pos="3976"/>
        </w:tabs>
        <w:ind w:left="0" w:right="-142" w:firstLine="426"/>
        <w:jc w:val="left"/>
        <w:rPr>
          <w:sz w:val="18"/>
          <w:szCs w:val="18"/>
        </w:rPr>
      </w:pPr>
    </w:p>
    <w:p w:rsidR="007C45C1" w:rsidRPr="00427940" w:rsidRDefault="007C45C1" w:rsidP="007C45C1">
      <w:pPr>
        <w:tabs>
          <w:tab w:val="left" w:pos="426"/>
          <w:tab w:val="left" w:pos="3976"/>
        </w:tabs>
        <w:ind w:left="0" w:right="-142" w:firstLine="426"/>
        <w:jc w:val="left"/>
        <w:rPr>
          <w:sz w:val="18"/>
          <w:szCs w:val="18"/>
        </w:rPr>
      </w:pPr>
      <w:r w:rsidRPr="00427940">
        <w:rPr>
          <w:sz w:val="18"/>
          <w:szCs w:val="18"/>
        </w:rPr>
        <w:t>О проведен</w:t>
      </w:r>
      <w:proofErr w:type="gramStart"/>
      <w:r w:rsidRPr="00427940">
        <w:rPr>
          <w:sz w:val="18"/>
          <w:szCs w:val="18"/>
        </w:rPr>
        <w:t>ии ау</w:t>
      </w:r>
      <w:proofErr w:type="gramEnd"/>
      <w:r w:rsidRPr="00427940">
        <w:rPr>
          <w:sz w:val="18"/>
          <w:szCs w:val="18"/>
        </w:rPr>
        <w:t xml:space="preserve">кциона на право заключения </w:t>
      </w:r>
      <w:r w:rsidR="00427940">
        <w:rPr>
          <w:sz w:val="18"/>
          <w:szCs w:val="18"/>
        </w:rPr>
        <w:t xml:space="preserve"> </w:t>
      </w:r>
      <w:r w:rsidRPr="00427940">
        <w:rPr>
          <w:sz w:val="18"/>
          <w:szCs w:val="18"/>
        </w:rPr>
        <w:t>договоров аренды земельных участков</w:t>
      </w:r>
    </w:p>
    <w:p w:rsidR="007C45C1" w:rsidRPr="00427940" w:rsidRDefault="007C45C1" w:rsidP="007C45C1">
      <w:pPr>
        <w:tabs>
          <w:tab w:val="left" w:pos="426"/>
          <w:tab w:val="left" w:pos="3976"/>
        </w:tabs>
        <w:ind w:left="0" w:right="-142" w:firstLine="426"/>
        <w:jc w:val="left"/>
        <w:rPr>
          <w:sz w:val="18"/>
          <w:szCs w:val="18"/>
        </w:rPr>
      </w:pPr>
    </w:p>
    <w:p w:rsidR="007C45C1" w:rsidRPr="00427940" w:rsidRDefault="007C45C1" w:rsidP="007C45C1">
      <w:pPr>
        <w:tabs>
          <w:tab w:val="left" w:pos="426"/>
          <w:tab w:val="left" w:pos="3976"/>
        </w:tabs>
        <w:ind w:left="0" w:right="-142" w:firstLine="426"/>
        <w:jc w:val="left"/>
        <w:rPr>
          <w:sz w:val="18"/>
          <w:szCs w:val="18"/>
        </w:rPr>
      </w:pPr>
    </w:p>
    <w:p w:rsidR="007C45C1" w:rsidRDefault="007C45C1" w:rsidP="00427940">
      <w:pPr>
        <w:tabs>
          <w:tab w:val="left" w:pos="426"/>
          <w:tab w:val="left" w:pos="3976"/>
        </w:tabs>
        <w:ind w:left="0" w:right="-142" w:firstLine="567"/>
        <w:rPr>
          <w:sz w:val="18"/>
          <w:szCs w:val="18"/>
        </w:rPr>
      </w:pPr>
      <w:r w:rsidRPr="00427940">
        <w:rPr>
          <w:sz w:val="18"/>
          <w:szCs w:val="18"/>
        </w:rPr>
        <w:t xml:space="preserve">           В целях эффективного использования земельных ресурсов Хомутовского муниципального образования,  руководствуясь </w:t>
      </w:r>
      <w:proofErr w:type="spellStart"/>
      <w:r w:rsidRPr="00427940">
        <w:rPr>
          <w:sz w:val="18"/>
          <w:szCs w:val="18"/>
        </w:rPr>
        <w:t>ст.ст</w:t>
      </w:r>
      <w:proofErr w:type="spellEnd"/>
      <w:r w:rsidRPr="00427940">
        <w:rPr>
          <w:sz w:val="18"/>
          <w:szCs w:val="18"/>
        </w:rPr>
        <w:t xml:space="preserve">. 11, 39.1, 39.2, 39.11, 39.13, 39.18  Земельного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 </w:t>
      </w:r>
    </w:p>
    <w:p w:rsidR="00427940" w:rsidRPr="00427940" w:rsidRDefault="00427940" w:rsidP="00427940">
      <w:pPr>
        <w:tabs>
          <w:tab w:val="left" w:pos="426"/>
          <w:tab w:val="left" w:pos="3976"/>
        </w:tabs>
        <w:ind w:left="0" w:right="-142" w:firstLine="567"/>
        <w:rPr>
          <w:sz w:val="18"/>
          <w:szCs w:val="18"/>
        </w:rPr>
      </w:pPr>
    </w:p>
    <w:p w:rsidR="007C45C1" w:rsidRDefault="007C45C1" w:rsidP="00427940">
      <w:pPr>
        <w:tabs>
          <w:tab w:val="left" w:pos="426"/>
          <w:tab w:val="left" w:pos="3976"/>
        </w:tabs>
        <w:ind w:left="0" w:right="-142" w:firstLine="567"/>
        <w:rPr>
          <w:sz w:val="18"/>
          <w:szCs w:val="18"/>
        </w:rPr>
      </w:pPr>
      <w:r w:rsidRPr="00427940">
        <w:rPr>
          <w:sz w:val="18"/>
          <w:szCs w:val="18"/>
        </w:rPr>
        <w:t xml:space="preserve">       ПОСТАНОВЛЯЕТ:</w:t>
      </w:r>
    </w:p>
    <w:p w:rsidR="00427940" w:rsidRPr="00427940" w:rsidRDefault="00427940" w:rsidP="00427940">
      <w:pPr>
        <w:tabs>
          <w:tab w:val="left" w:pos="426"/>
          <w:tab w:val="left" w:pos="3976"/>
        </w:tabs>
        <w:ind w:left="0" w:right="-142" w:firstLine="567"/>
        <w:rPr>
          <w:sz w:val="18"/>
          <w:szCs w:val="18"/>
        </w:rPr>
      </w:pPr>
    </w:p>
    <w:p w:rsidR="007C45C1" w:rsidRPr="00427940" w:rsidRDefault="00427940" w:rsidP="00427940">
      <w:pPr>
        <w:tabs>
          <w:tab w:val="left" w:pos="426"/>
          <w:tab w:val="left" w:pos="3976"/>
        </w:tabs>
        <w:ind w:left="0" w:right="-142" w:firstLine="567"/>
        <w:rPr>
          <w:sz w:val="18"/>
          <w:szCs w:val="18"/>
        </w:rPr>
      </w:pPr>
      <w:r>
        <w:rPr>
          <w:sz w:val="18"/>
          <w:szCs w:val="18"/>
        </w:rPr>
        <w:lastRenderedPageBreak/>
        <w:t>1.</w:t>
      </w:r>
      <w:r w:rsidR="007C45C1" w:rsidRPr="00427940">
        <w:rPr>
          <w:sz w:val="18"/>
          <w:szCs w:val="18"/>
        </w:rPr>
        <w:t xml:space="preserve">Провести электронный аукцион на право заключения договоров аренды земельных участков, находящихся в муниципальной собственности Хомутовского муниципального образования (далее аукцион): </w:t>
      </w:r>
    </w:p>
    <w:p w:rsidR="007C45C1" w:rsidRPr="00427940" w:rsidRDefault="00427940" w:rsidP="00427940">
      <w:pPr>
        <w:tabs>
          <w:tab w:val="left" w:pos="426"/>
          <w:tab w:val="left" w:pos="3976"/>
        </w:tabs>
        <w:ind w:left="0" w:right="-142" w:firstLine="567"/>
        <w:rPr>
          <w:sz w:val="18"/>
          <w:szCs w:val="18"/>
        </w:rPr>
      </w:pPr>
      <w:r>
        <w:rPr>
          <w:sz w:val="18"/>
          <w:szCs w:val="18"/>
        </w:rPr>
        <w:t>1.1.</w:t>
      </w:r>
      <w:r w:rsidR="007C45C1" w:rsidRPr="00427940">
        <w:rPr>
          <w:sz w:val="18"/>
          <w:szCs w:val="18"/>
        </w:rPr>
        <w:t xml:space="preserve">земельный участок Российская Федерация, Иркутская область, Иркутский муниципальный район, </w:t>
      </w:r>
      <w:proofErr w:type="spellStart"/>
      <w:r w:rsidR="007C45C1" w:rsidRPr="00427940">
        <w:rPr>
          <w:sz w:val="18"/>
          <w:szCs w:val="18"/>
        </w:rPr>
        <w:t>Хомутовское</w:t>
      </w:r>
      <w:proofErr w:type="spellEnd"/>
      <w:r w:rsidR="007C45C1" w:rsidRPr="00427940">
        <w:rPr>
          <w:sz w:val="18"/>
          <w:szCs w:val="18"/>
        </w:rPr>
        <w:t xml:space="preserve"> сельское поселение, поселок </w:t>
      </w:r>
      <w:proofErr w:type="spellStart"/>
      <w:r w:rsidR="007C45C1" w:rsidRPr="00427940">
        <w:rPr>
          <w:sz w:val="18"/>
          <w:szCs w:val="18"/>
        </w:rPr>
        <w:t>Плишкино</w:t>
      </w:r>
      <w:proofErr w:type="spellEnd"/>
      <w:r w:rsidR="007C45C1" w:rsidRPr="00427940">
        <w:rPr>
          <w:sz w:val="18"/>
          <w:szCs w:val="18"/>
        </w:rPr>
        <w:t xml:space="preserve">, улица Лесная, земельный участок 34, кадастровый номер 38:36:000017:6221, площадью 2500 </w:t>
      </w:r>
      <w:proofErr w:type="spellStart"/>
      <w:r w:rsidR="007C45C1" w:rsidRPr="00427940">
        <w:rPr>
          <w:sz w:val="18"/>
          <w:szCs w:val="18"/>
        </w:rPr>
        <w:t>кв.м</w:t>
      </w:r>
      <w:proofErr w:type="spellEnd"/>
      <w:r w:rsidR="007C45C1" w:rsidRPr="00427940">
        <w:rPr>
          <w:sz w:val="18"/>
          <w:szCs w:val="18"/>
        </w:rPr>
        <w:t>., из земель населенных пунктов, разрешенное использование: для индивидуального жилищного строительства.</w:t>
      </w:r>
    </w:p>
    <w:p w:rsidR="007C45C1" w:rsidRPr="00427940" w:rsidRDefault="007C45C1" w:rsidP="00427940">
      <w:pPr>
        <w:tabs>
          <w:tab w:val="left" w:pos="426"/>
          <w:tab w:val="left" w:pos="3976"/>
        </w:tabs>
        <w:ind w:left="0" w:right="-142" w:firstLine="567"/>
        <w:rPr>
          <w:sz w:val="18"/>
          <w:szCs w:val="18"/>
        </w:rPr>
      </w:pPr>
      <w:r w:rsidRPr="00427940">
        <w:rPr>
          <w:sz w:val="18"/>
          <w:szCs w:val="18"/>
        </w:rPr>
        <w:t>2. Утвердить прилагаемую аукционную документацию о проведении открытого аукциона в электронной форме на право заключения договоров аренды земельных участков.</w:t>
      </w:r>
    </w:p>
    <w:p w:rsidR="007C45C1" w:rsidRPr="00427940" w:rsidRDefault="007C45C1" w:rsidP="00427940">
      <w:pPr>
        <w:tabs>
          <w:tab w:val="left" w:pos="426"/>
          <w:tab w:val="left" w:pos="3976"/>
        </w:tabs>
        <w:ind w:left="0" w:right="-142" w:firstLine="567"/>
        <w:rPr>
          <w:sz w:val="18"/>
          <w:szCs w:val="18"/>
        </w:rPr>
      </w:pPr>
      <w:r w:rsidRPr="00427940">
        <w:rPr>
          <w:sz w:val="18"/>
          <w:szCs w:val="18"/>
        </w:rPr>
        <w:t>3. Юридическому отделу в установленном законодательством Российской Федерации порядке, обеспечить:</w:t>
      </w:r>
    </w:p>
    <w:p w:rsidR="007C45C1" w:rsidRPr="00427940" w:rsidRDefault="007C45C1" w:rsidP="00427940">
      <w:pPr>
        <w:tabs>
          <w:tab w:val="left" w:pos="426"/>
          <w:tab w:val="left" w:pos="3976"/>
        </w:tabs>
        <w:ind w:left="0" w:right="-142" w:firstLine="567"/>
        <w:rPr>
          <w:sz w:val="18"/>
          <w:szCs w:val="18"/>
        </w:rPr>
      </w:pPr>
      <w:r w:rsidRPr="00427940">
        <w:rPr>
          <w:sz w:val="18"/>
          <w:szCs w:val="18"/>
        </w:rPr>
        <w:t>3.1. организацию и проведение аукциона, указанного в п. 1 настоящего постановления;</w:t>
      </w:r>
    </w:p>
    <w:p w:rsidR="007C45C1" w:rsidRPr="00427940" w:rsidRDefault="007C45C1" w:rsidP="00427940">
      <w:pPr>
        <w:tabs>
          <w:tab w:val="left" w:pos="426"/>
          <w:tab w:val="left" w:pos="3976"/>
        </w:tabs>
        <w:ind w:left="0" w:right="-142" w:firstLine="567"/>
        <w:rPr>
          <w:sz w:val="18"/>
          <w:szCs w:val="18"/>
        </w:rPr>
      </w:pPr>
      <w:r w:rsidRPr="00427940">
        <w:rPr>
          <w:sz w:val="18"/>
          <w:szCs w:val="18"/>
        </w:rPr>
        <w:t>3.2. опубликование извещения о проведен</w:t>
      </w:r>
      <w:proofErr w:type="gramStart"/>
      <w:r w:rsidRPr="00427940">
        <w:rPr>
          <w:sz w:val="18"/>
          <w:szCs w:val="18"/>
        </w:rPr>
        <w:t>ии ау</w:t>
      </w:r>
      <w:proofErr w:type="gramEnd"/>
      <w:r w:rsidRPr="00427940">
        <w:rPr>
          <w:sz w:val="18"/>
          <w:szCs w:val="18"/>
        </w:rPr>
        <w:t>кциона на сайте www.torgi.gov.ru и на официальном сайте администрации Хомутовского муниципального образования;</w:t>
      </w:r>
    </w:p>
    <w:p w:rsidR="007C45C1" w:rsidRPr="00427940" w:rsidRDefault="007C45C1" w:rsidP="00427940">
      <w:pPr>
        <w:tabs>
          <w:tab w:val="left" w:pos="426"/>
          <w:tab w:val="left" w:pos="3976"/>
        </w:tabs>
        <w:ind w:left="0" w:right="-142" w:firstLine="567"/>
        <w:rPr>
          <w:sz w:val="18"/>
          <w:szCs w:val="18"/>
        </w:rPr>
      </w:pPr>
      <w:r w:rsidRPr="00427940">
        <w:rPr>
          <w:sz w:val="18"/>
          <w:szCs w:val="18"/>
        </w:rPr>
        <w:t>4. Отделу градостроительства, земельных и имущественных отношений  обеспечить:</w:t>
      </w:r>
    </w:p>
    <w:p w:rsidR="007C45C1" w:rsidRPr="00427940" w:rsidRDefault="007C45C1" w:rsidP="00427940">
      <w:pPr>
        <w:tabs>
          <w:tab w:val="left" w:pos="426"/>
          <w:tab w:val="left" w:pos="3976"/>
        </w:tabs>
        <w:ind w:left="0" w:right="-142" w:firstLine="567"/>
        <w:rPr>
          <w:sz w:val="18"/>
          <w:szCs w:val="18"/>
        </w:rPr>
      </w:pPr>
      <w:r w:rsidRPr="00427940">
        <w:rPr>
          <w:sz w:val="18"/>
          <w:szCs w:val="18"/>
        </w:rPr>
        <w:t>4.1. заключение договоров аренды с победителями  аукциона в установленном законодательством Российской Федерации порядке.</w:t>
      </w:r>
    </w:p>
    <w:p w:rsidR="007C45C1" w:rsidRPr="00427940" w:rsidRDefault="007C45C1" w:rsidP="00427940">
      <w:pPr>
        <w:tabs>
          <w:tab w:val="left" w:pos="426"/>
          <w:tab w:val="left" w:pos="3976"/>
        </w:tabs>
        <w:ind w:left="0" w:right="-142" w:firstLine="567"/>
        <w:rPr>
          <w:sz w:val="18"/>
          <w:szCs w:val="18"/>
        </w:rPr>
      </w:pPr>
      <w:r w:rsidRPr="00427940">
        <w:rPr>
          <w:sz w:val="18"/>
          <w:szCs w:val="18"/>
        </w:rPr>
        <w:t xml:space="preserve">5. Контроль исполнения настоящего постановления возложить на Первого заместителя Главы администрации. </w:t>
      </w:r>
    </w:p>
    <w:p w:rsidR="007C45C1" w:rsidRPr="007C45C1" w:rsidRDefault="007C45C1" w:rsidP="007C45C1">
      <w:pPr>
        <w:tabs>
          <w:tab w:val="left" w:pos="426"/>
          <w:tab w:val="left" w:pos="3976"/>
        </w:tabs>
        <w:ind w:left="0" w:right="-142" w:firstLine="426"/>
        <w:jc w:val="left"/>
        <w:rPr>
          <w:i/>
          <w:sz w:val="18"/>
          <w:szCs w:val="18"/>
        </w:rPr>
      </w:pPr>
    </w:p>
    <w:p w:rsidR="007C45C1" w:rsidRPr="007C45C1" w:rsidRDefault="007C45C1" w:rsidP="007C45C1">
      <w:pPr>
        <w:tabs>
          <w:tab w:val="left" w:pos="426"/>
          <w:tab w:val="left" w:pos="3976"/>
        </w:tabs>
        <w:ind w:left="0" w:right="-142" w:firstLine="426"/>
        <w:jc w:val="left"/>
        <w:rPr>
          <w:i/>
          <w:sz w:val="18"/>
          <w:szCs w:val="18"/>
        </w:rPr>
      </w:pPr>
    </w:p>
    <w:p w:rsidR="007C45C1" w:rsidRDefault="00427940" w:rsidP="007C45C1">
      <w:pPr>
        <w:tabs>
          <w:tab w:val="left" w:pos="426"/>
          <w:tab w:val="left" w:pos="3976"/>
        </w:tabs>
        <w:ind w:left="0" w:right="-142" w:firstLine="426"/>
        <w:jc w:val="left"/>
        <w:rPr>
          <w:i/>
          <w:sz w:val="18"/>
          <w:szCs w:val="18"/>
        </w:rPr>
      </w:pPr>
      <w:r>
        <w:rPr>
          <w:i/>
          <w:sz w:val="18"/>
          <w:szCs w:val="18"/>
        </w:rPr>
        <w:t xml:space="preserve">                                                                        </w:t>
      </w:r>
      <w:r w:rsidR="007C45C1" w:rsidRPr="007C45C1">
        <w:rPr>
          <w:i/>
          <w:sz w:val="18"/>
          <w:szCs w:val="18"/>
        </w:rPr>
        <w:t>Глава администрации                                                                          А.В. Иваненко</w:t>
      </w:r>
    </w:p>
    <w:p w:rsidR="00427940" w:rsidRDefault="00427940" w:rsidP="007C45C1">
      <w:pPr>
        <w:tabs>
          <w:tab w:val="left" w:pos="426"/>
          <w:tab w:val="left" w:pos="3976"/>
        </w:tabs>
        <w:ind w:left="0" w:right="-142" w:firstLine="426"/>
        <w:jc w:val="left"/>
        <w:rPr>
          <w:i/>
          <w:sz w:val="18"/>
          <w:szCs w:val="18"/>
        </w:rPr>
      </w:pPr>
    </w:p>
    <w:p w:rsidR="00427940" w:rsidRPr="007C45C1" w:rsidRDefault="00427940" w:rsidP="00427940">
      <w:pPr>
        <w:tabs>
          <w:tab w:val="left" w:pos="426"/>
          <w:tab w:val="left" w:pos="3976"/>
        </w:tabs>
        <w:ind w:left="0" w:right="-142" w:firstLine="426"/>
        <w:jc w:val="right"/>
        <w:rPr>
          <w:i/>
          <w:sz w:val="18"/>
          <w:szCs w:val="18"/>
        </w:rPr>
      </w:pPr>
    </w:p>
    <w:p w:rsidR="00427940" w:rsidRPr="00427940" w:rsidRDefault="00427940" w:rsidP="00427940">
      <w:pPr>
        <w:tabs>
          <w:tab w:val="left" w:pos="426"/>
          <w:tab w:val="left" w:pos="3976"/>
        </w:tabs>
        <w:ind w:left="0" w:right="-142" w:firstLine="426"/>
        <w:jc w:val="right"/>
        <w:rPr>
          <w:i/>
          <w:sz w:val="18"/>
          <w:szCs w:val="18"/>
        </w:rPr>
      </w:pPr>
      <w:r w:rsidRPr="00427940">
        <w:rPr>
          <w:i/>
          <w:sz w:val="18"/>
          <w:szCs w:val="18"/>
        </w:rPr>
        <w:t>Утверждена</w:t>
      </w:r>
    </w:p>
    <w:p w:rsidR="00427940" w:rsidRPr="00427940" w:rsidRDefault="00427940" w:rsidP="00427940">
      <w:pPr>
        <w:tabs>
          <w:tab w:val="left" w:pos="426"/>
          <w:tab w:val="left" w:pos="3976"/>
        </w:tabs>
        <w:ind w:left="0" w:right="-142" w:firstLine="426"/>
        <w:jc w:val="right"/>
        <w:rPr>
          <w:i/>
          <w:sz w:val="18"/>
          <w:szCs w:val="18"/>
        </w:rPr>
      </w:pPr>
      <w:r w:rsidRPr="00427940">
        <w:rPr>
          <w:i/>
          <w:sz w:val="18"/>
          <w:szCs w:val="18"/>
        </w:rPr>
        <w:t xml:space="preserve">Постановлением администрации </w:t>
      </w:r>
    </w:p>
    <w:p w:rsidR="00427940" w:rsidRPr="00427940" w:rsidRDefault="00427940" w:rsidP="00427940">
      <w:pPr>
        <w:tabs>
          <w:tab w:val="left" w:pos="426"/>
          <w:tab w:val="left" w:pos="3976"/>
        </w:tabs>
        <w:ind w:left="0" w:right="-142" w:firstLine="426"/>
        <w:jc w:val="right"/>
        <w:rPr>
          <w:i/>
          <w:sz w:val="18"/>
          <w:szCs w:val="18"/>
        </w:rPr>
      </w:pPr>
      <w:r w:rsidRPr="00427940">
        <w:rPr>
          <w:i/>
          <w:sz w:val="18"/>
          <w:szCs w:val="18"/>
        </w:rPr>
        <w:t>Хомутовского муниципального образования</w:t>
      </w:r>
    </w:p>
    <w:p w:rsidR="00427940" w:rsidRPr="00427940" w:rsidRDefault="00427940" w:rsidP="00427940">
      <w:pPr>
        <w:tabs>
          <w:tab w:val="left" w:pos="426"/>
          <w:tab w:val="left" w:pos="3976"/>
        </w:tabs>
        <w:ind w:left="0" w:right="-142" w:firstLine="426"/>
        <w:jc w:val="right"/>
        <w:rPr>
          <w:i/>
          <w:sz w:val="18"/>
          <w:szCs w:val="18"/>
        </w:rPr>
      </w:pPr>
      <w:r w:rsidRPr="00427940">
        <w:rPr>
          <w:i/>
          <w:sz w:val="18"/>
          <w:szCs w:val="18"/>
        </w:rPr>
        <w:t xml:space="preserve">от </w:t>
      </w:r>
      <w:r>
        <w:rPr>
          <w:i/>
          <w:sz w:val="18"/>
          <w:szCs w:val="18"/>
        </w:rPr>
        <w:t xml:space="preserve">25 Марта 2025 </w:t>
      </w:r>
      <w:r w:rsidRPr="00427940">
        <w:rPr>
          <w:i/>
          <w:sz w:val="18"/>
          <w:szCs w:val="18"/>
        </w:rPr>
        <w:t>№</w:t>
      </w:r>
      <w:r>
        <w:rPr>
          <w:i/>
          <w:sz w:val="18"/>
          <w:szCs w:val="18"/>
        </w:rPr>
        <w:t xml:space="preserve"> 70 од</w:t>
      </w:r>
    </w:p>
    <w:p w:rsidR="00427940" w:rsidRPr="00427940" w:rsidRDefault="00427940" w:rsidP="00427940">
      <w:pPr>
        <w:tabs>
          <w:tab w:val="left" w:pos="426"/>
          <w:tab w:val="left" w:pos="3976"/>
        </w:tabs>
        <w:ind w:right="-142"/>
        <w:jc w:val="left"/>
        <w:rPr>
          <w:i/>
          <w:sz w:val="18"/>
          <w:szCs w:val="18"/>
        </w:rPr>
      </w:pPr>
    </w:p>
    <w:p w:rsidR="00427940" w:rsidRPr="00427940" w:rsidRDefault="00427940" w:rsidP="00427940">
      <w:pPr>
        <w:tabs>
          <w:tab w:val="left" w:pos="426"/>
          <w:tab w:val="left" w:pos="3976"/>
        </w:tabs>
        <w:ind w:left="0" w:right="-142" w:firstLine="426"/>
        <w:jc w:val="center"/>
        <w:rPr>
          <w:i/>
          <w:sz w:val="18"/>
          <w:szCs w:val="18"/>
        </w:rPr>
      </w:pPr>
    </w:p>
    <w:p w:rsidR="00427940" w:rsidRPr="00427940" w:rsidRDefault="00427940" w:rsidP="00427940">
      <w:pPr>
        <w:tabs>
          <w:tab w:val="left" w:pos="426"/>
          <w:tab w:val="left" w:pos="3976"/>
        </w:tabs>
        <w:ind w:left="0" w:right="-142" w:firstLine="426"/>
        <w:jc w:val="center"/>
        <w:rPr>
          <w:sz w:val="18"/>
          <w:szCs w:val="18"/>
        </w:rPr>
      </w:pPr>
    </w:p>
    <w:p w:rsidR="00427940" w:rsidRPr="00427940" w:rsidRDefault="00427940" w:rsidP="00427940">
      <w:pPr>
        <w:tabs>
          <w:tab w:val="left" w:pos="426"/>
          <w:tab w:val="left" w:pos="3976"/>
        </w:tabs>
        <w:ind w:left="0" w:right="-142" w:firstLine="426"/>
        <w:jc w:val="center"/>
        <w:rPr>
          <w:sz w:val="18"/>
          <w:szCs w:val="18"/>
        </w:rPr>
      </w:pPr>
      <w:r w:rsidRPr="00427940">
        <w:rPr>
          <w:sz w:val="18"/>
          <w:szCs w:val="18"/>
        </w:rPr>
        <w:t>АУКЦИОННАЯ ДОКУМЕНТАЦИЯ</w:t>
      </w:r>
    </w:p>
    <w:p w:rsidR="00427940" w:rsidRPr="00427940" w:rsidRDefault="00427940" w:rsidP="00427940">
      <w:pPr>
        <w:tabs>
          <w:tab w:val="left" w:pos="426"/>
          <w:tab w:val="left" w:pos="3976"/>
        </w:tabs>
        <w:ind w:left="0" w:right="-142" w:firstLine="426"/>
        <w:jc w:val="center"/>
        <w:rPr>
          <w:sz w:val="18"/>
          <w:szCs w:val="18"/>
        </w:rPr>
      </w:pPr>
      <w:r w:rsidRPr="00427940">
        <w:rPr>
          <w:sz w:val="18"/>
          <w:szCs w:val="18"/>
        </w:rPr>
        <w:t>о проведении открытого аукциона в электронной форме</w:t>
      </w:r>
    </w:p>
    <w:p w:rsidR="007C45C1" w:rsidRDefault="00427940" w:rsidP="00427940">
      <w:pPr>
        <w:tabs>
          <w:tab w:val="left" w:pos="426"/>
          <w:tab w:val="left" w:pos="3976"/>
        </w:tabs>
        <w:ind w:left="0" w:right="-142" w:firstLine="426"/>
        <w:jc w:val="center"/>
        <w:rPr>
          <w:sz w:val="18"/>
          <w:szCs w:val="18"/>
        </w:rPr>
      </w:pPr>
      <w:r w:rsidRPr="00427940">
        <w:rPr>
          <w:sz w:val="18"/>
          <w:szCs w:val="18"/>
        </w:rPr>
        <w:t>на право заключения договоров аренды земельных участков</w:t>
      </w:r>
    </w:p>
    <w:p w:rsidR="00996176" w:rsidRDefault="00996176" w:rsidP="00427940">
      <w:pPr>
        <w:tabs>
          <w:tab w:val="left" w:pos="426"/>
          <w:tab w:val="left" w:pos="3976"/>
        </w:tabs>
        <w:ind w:left="0" w:right="-142" w:firstLine="426"/>
        <w:jc w:val="center"/>
        <w:rPr>
          <w:sz w:val="18"/>
          <w:szCs w:val="18"/>
        </w:rPr>
      </w:pPr>
    </w:p>
    <w:p w:rsidR="00996176" w:rsidRDefault="00996176" w:rsidP="00427940">
      <w:pPr>
        <w:tabs>
          <w:tab w:val="left" w:pos="426"/>
          <w:tab w:val="left" w:pos="3976"/>
        </w:tabs>
        <w:ind w:left="0" w:right="-142" w:firstLine="426"/>
        <w:jc w:val="center"/>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Извещение о проведении электронного аукциона на право заключения договора аренды земельных участков</w:t>
      </w:r>
    </w:p>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rPr>
          <w:b/>
          <w:sz w:val="18"/>
          <w:szCs w:val="18"/>
        </w:rPr>
      </w:pPr>
      <w:r w:rsidRPr="00356224">
        <w:rPr>
          <w:b/>
          <w:sz w:val="18"/>
          <w:szCs w:val="18"/>
        </w:rPr>
        <w:t>1. Нормативно-правовое регулирование</w:t>
      </w:r>
    </w:p>
    <w:p w:rsidR="00996176" w:rsidRPr="00356224" w:rsidRDefault="00996176" w:rsidP="00356224">
      <w:pPr>
        <w:tabs>
          <w:tab w:val="left" w:pos="426"/>
          <w:tab w:val="left" w:pos="3976"/>
        </w:tabs>
        <w:ind w:left="0" w:right="-142" w:firstLine="567"/>
        <w:rPr>
          <w:sz w:val="18"/>
          <w:szCs w:val="18"/>
        </w:rPr>
      </w:pPr>
      <w:r w:rsidRPr="00356224">
        <w:rPr>
          <w:b/>
          <w:sz w:val="18"/>
          <w:szCs w:val="18"/>
        </w:rPr>
        <w:t>1.1.</w:t>
      </w:r>
      <w:r w:rsidRPr="00356224">
        <w:rPr>
          <w:sz w:val="18"/>
          <w:szCs w:val="18"/>
        </w:rPr>
        <w:t xml:space="preserve"> Аукцион в электронной форме, открытый по составу участников проводится в соответствии с требованиями:</w:t>
      </w:r>
    </w:p>
    <w:p w:rsidR="00996176" w:rsidRPr="00356224" w:rsidRDefault="00996176" w:rsidP="00356224">
      <w:pPr>
        <w:tabs>
          <w:tab w:val="left" w:pos="426"/>
          <w:tab w:val="left" w:pos="3976"/>
        </w:tabs>
        <w:ind w:left="0" w:right="-142" w:firstLine="567"/>
        <w:rPr>
          <w:sz w:val="18"/>
          <w:szCs w:val="18"/>
        </w:rPr>
      </w:pPr>
      <w:r w:rsidRPr="00356224">
        <w:rPr>
          <w:sz w:val="18"/>
          <w:szCs w:val="18"/>
        </w:rPr>
        <w:t>- Гражданского кодекса Российской Федерации;</w:t>
      </w:r>
    </w:p>
    <w:p w:rsidR="00996176" w:rsidRPr="00356224" w:rsidRDefault="00996176" w:rsidP="00356224">
      <w:pPr>
        <w:tabs>
          <w:tab w:val="left" w:pos="426"/>
          <w:tab w:val="left" w:pos="3976"/>
        </w:tabs>
        <w:ind w:left="0" w:right="-142" w:firstLine="567"/>
        <w:rPr>
          <w:sz w:val="18"/>
          <w:szCs w:val="18"/>
        </w:rPr>
      </w:pPr>
      <w:r w:rsidRPr="00356224">
        <w:rPr>
          <w:sz w:val="18"/>
          <w:szCs w:val="18"/>
        </w:rPr>
        <w:t>- Земельного кодекса Российской Федерации.</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2. Сведения об аукционе</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2.1. Организатор аукциона:</w:t>
      </w:r>
    </w:p>
    <w:p w:rsidR="00996176" w:rsidRPr="00356224" w:rsidRDefault="00996176" w:rsidP="00356224">
      <w:pPr>
        <w:tabs>
          <w:tab w:val="left" w:pos="426"/>
          <w:tab w:val="left" w:pos="3976"/>
        </w:tabs>
        <w:ind w:left="0" w:right="-142" w:firstLine="567"/>
        <w:rPr>
          <w:sz w:val="18"/>
          <w:szCs w:val="18"/>
        </w:rPr>
      </w:pPr>
      <w:r w:rsidRPr="00356224">
        <w:rPr>
          <w:b/>
          <w:sz w:val="18"/>
          <w:szCs w:val="18"/>
        </w:rPr>
        <w:t>Наименование:</w:t>
      </w:r>
      <w:r w:rsidRPr="00356224">
        <w:rPr>
          <w:sz w:val="18"/>
          <w:szCs w:val="18"/>
        </w:rPr>
        <w:t xml:space="preserve"> Администрация Хомутовского муниципального образования - Администрация сельского поселения.</w:t>
      </w:r>
    </w:p>
    <w:p w:rsidR="00996176" w:rsidRPr="00356224" w:rsidRDefault="00996176" w:rsidP="00356224">
      <w:pPr>
        <w:tabs>
          <w:tab w:val="left" w:pos="426"/>
          <w:tab w:val="left" w:pos="3976"/>
        </w:tabs>
        <w:ind w:left="0" w:right="-142" w:firstLine="567"/>
        <w:rPr>
          <w:sz w:val="18"/>
          <w:szCs w:val="18"/>
        </w:rPr>
      </w:pPr>
      <w:r w:rsidRPr="00356224">
        <w:rPr>
          <w:b/>
          <w:sz w:val="18"/>
          <w:szCs w:val="18"/>
        </w:rPr>
        <w:t>Местонахождение:</w:t>
      </w:r>
      <w:r w:rsidRPr="00356224">
        <w:rPr>
          <w:sz w:val="18"/>
          <w:szCs w:val="18"/>
        </w:rPr>
        <w:t xml:space="preserve"> </w:t>
      </w:r>
      <w:proofErr w:type="spellStart"/>
      <w:r w:rsidRPr="00356224">
        <w:rPr>
          <w:sz w:val="18"/>
          <w:szCs w:val="18"/>
        </w:rPr>
        <w:t>с</w:t>
      </w:r>
      <w:proofErr w:type="gramStart"/>
      <w:r w:rsidRPr="00356224">
        <w:rPr>
          <w:sz w:val="18"/>
          <w:szCs w:val="18"/>
        </w:rPr>
        <w:t>.Х</w:t>
      </w:r>
      <w:proofErr w:type="gramEnd"/>
      <w:r w:rsidRPr="00356224">
        <w:rPr>
          <w:sz w:val="18"/>
          <w:szCs w:val="18"/>
        </w:rPr>
        <w:t>омутово</w:t>
      </w:r>
      <w:proofErr w:type="spellEnd"/>
      <w:r w:rsidRPr="00356224">
        <w:rPr>
          <w:sz w:val="18"/>
          <w:szCs w:val="18"/>
        </w:rPr>
        <w:t>, ул. Кирова, 7А.</w:t>
      </w:r>
    </w:p>
    <w:p w:rsidR="00996176" w:rsidRPr="00356224" w:rsidRDefault="00996176" w:rsidP="00356224">
      <w:pPr>
        <w:tabs>
          <w:tab w:val="left" w:pos="426"/>
          <w:tab w:val="left" w:pos="3976"/>
        </w:tabs>
        <w:ind w:left="0" w:right="-142" w:firstLine="567"/>
        <w:rPr>
          <w:sz w:val="18"/>
          <w:szCs w:val="18"/>
        </w:rPr>
      </w:pPr>
      <w:r w:rsidRPr="00356224">
        <w:rPr>
          <w:b/>
          <w:sz w:val="18"/>
          <w:szCs w:val="18"/>
        </w:rPr>
        <w:t xml:space="preserve">Адрес электронной почты: </w:t>
      </w:r>
      <w:hyperlink r:id="rId9" w:history="1">
        <w:r w:rsidRPr="00356224">
          <w:rPr>
            <w:rStyle w:val="af"/>
            <w:sz w:val="18"/>
            <w:szCs w:val="18"/>
            <w:lang w:val="en-US"/>
          </w:rPr>
          <w:t>AdmKhom</w:t>
        </w:r>
        <w:r w:rsidRPr="00356224">
          <w:rPr>
            <w:rStyle w:val="af"/>
            <w:sz w:val="18"/>
            <w:szCs w:val="18"/>
          </w:rPr>
          <w:t>@</w:t>
        </w:r>
        <w:r w:rsidRPr="00356224">
          <w:rPr>
            <w:rStyle w:val="af"/>
            <w:sz w:val="18"/>
            <w:szCs w:val="18"/>
            <w:lang w:val="en-US"/>
          </w:rPr>
          <w:t>yandex</w:t>
        </w:r>
        <w:r w:rsidRPr="00356224">
          <w:rPr>
            <w:rStyle w:val="af"/>
            <w:sz w:val="18"/>
            <w:szCs w:val="18"/>
          </w:rPr>
          <w:t>.</w:t>
        </w:r>
        <w:r w:rsidRPr="00356224">
          <w:rPr>
            <w:rStyle w:val="af"/>
            <w:sz w:val="18"/>
            <w:szCs w:val="18"/>
            <w:lang w:val="en-US"/>
          </w:rPr>
          <w:t>ru</w:t>
        </w:r>
      </w:hyperlink>
      <w:r w:rsidRPr="00356224">
        <w:rPr>
          <w:sz w:val="18"/>
          <w:szCs w:val="18"/>
        </w:rPr>
        <w:t>.</w:t>
      </w:r>
    </w:p>
    <w:p w:rsidR="00996176" w:rsidRPr="00356224" w:rsidRDefault="00996176" w:rsidP="00356224">
      <w:pPr>
        <w:tabs>
          <w:tab w:val="left" w:pos="426"/>
          <w:tab w:val="left" w:pos="3976"/>
        </w:tabs>
        <w:ind w:left="0" w:right="-142" w:firstLine="567"/>
        <w:rPr>
          <w:sz w:val="18"/>
          <w:szCs w:val="18"/>
        </w:rPr>
      </w:pPr>
      <w:r w:rsidRPr="00356224">
        <w:rPr>
          <w:b/>
          <w:sz w:val="18"/>
          <w:szCs w:val="18"/>
        </w:rPr>
        <w:t>Телефон:</w:t>
      </w:r>
      <w:r w:rsidRPr="00356224">
        <w:rPr>
          <w:sz w:val="18"/>
          <w:szCs w:val="18"/>
        </w:rPr>
        <w:t xml:space="preserve"> 8(3952)696-501.</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2.2. Оператор электронной площадки:</w:t>
      </w:r>
    </w:p>
    <w:p w:rsidR="00996176" w:rsidRPr="00356224" w:rsidRDefault="00996176" w:rsidP="00356224">
      <w:pPr>
        <w:tabs>
          <w:tab w:val="left" w:pos="426"/>
          <w:tab w:val="left" w:pos="3976"/>
        </w:tabs>
        <w:ind w:left="0" w:right="-142" w:firstLine="567"/>
        <w:rPr>
          <w:bCs/>
          <w:sz w:val="18"/>
          <w:szCs w:val="18"/>
        </w:rPr>
      </w:pPr>
      <w:r w:rsidRPr="00356224">
        <w:rPr>
          <w:b/>
          <w:sz w:val="18"/>
          <w:szCs w:val="18"/>
        </w:rPr>
        <w:t>Наименование:</w:t>
      </w:r>
      <w:r w:rsidRPr="00356224">
        <w:rPr>
          <w:sz w:val="18"/>
          <w:szCs w:val="18"/>
        </w:rPr>
        <w:t xml:space="preserve"> </w:t>
      </w:r>
      <w:r w:rsidRPr="00356224">
        <w:rPr>
          <w:bCs/>
          <w:sz w:val="18"/>
          <w:szCs w:val="18"/>
        </w:rPr>
        <w:t>Общество с ограниченной ответственностью «РТС-тендер».</w:t>
      </w:r>
    </w:p>
    <w:p w:rsidR="00996176" w:rsidRPr="00356224" w:rsidRDefault="00996176" w:rsidP="00356224">
      <w:pPr>
        <w:tabs>
          <w:tab w:val="left" w:pos="426"/>
          <w:tab w:val="left" w:pos="3976"/>
        </w:tabs>
        <w:ind w:left="0" w:right="-142" w:firstLine="567"/>
        <w:rPr>
          <w:sz w:val="18"/>
          <w:szCs w:val="18"/>
        </w:rPr>
      </w:pPr>
      <w:r w:rsidRPr="00356224">
        <w:rPr>
          <w:sz w:val="18"/>
          <w:szCs w:val="18"/>
        </w:rPr>
        <w:t>Адрес (</w:t>
      </w:r>
      <w:proofErr w:type="gramStart"/>
      <w:r w:rsidRPr="00356224">
        <w:rPr>
          <w:sz w:val="18"/>
          <w:szCs w:val="18"/>
        </w:rPr>
        <w:t>место нахождение</w:t>
      </w:r>
      <w:proofErr w:type="gramEnd"/>
      <w:r w:rsidRPr="00356224">
        <w:rPr>
          <w:sz w:val="18"/>
          <w:szCs w:val="18"/>
        </w:rPr>
        <w:t>): 121151, г. Москва, наб. Тараса Шевченко, д. 23А, 25 этаж, помещение 1</w:t>
      </w:r>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Адрес электронной почты: </w:t>
      </w:r>
      <w:hyperlink r:id="rId10" w:history="1">
        <w:r w:rsidRPr="00356224">
          <w:rPr>
            <w:rStyle w:val="af"/>
            <w:sz w:val="18"/>
            <w:szCs w:val="18"/>
          </w:rPr>
          <w:t>iInfo@rts-tender.ru</w:t>
        </w:r>
      </w:hyperlink>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Телефон: </w:t>
      </w:r>
      <w:r w:rsidRPr="00356224">
        <w:rPr>
          <w:bCs/>
          <w:sz w:val="18"/>
          <w:szCs w:val="18"/>
        </w:rPr>
        <w:t>+7 499 653-77-00</w:t>
      </w:r>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Предложения по цене предмета аукциона </w:t>
      </w:r>
      <w:proofErr w:type="gramStart"/>
      <w:r w:rsidRPr="00356224">
        <w:rPr>
          <w:sz w:val="18"/>
          <w:szCs w:val="18"/>
        </w:rPr>
        <w:t>заявляются</w:t>
      </w:r>
      <w:proofErr w:type="gramEnd"/>
      <w:r w:rsidRPr="00356224">
        <w:rPr>
          <w:sz w:val="18"/>
          <w:szCs w:val="18"/>
        </w:rPr>
        <w:t xml:space="preserve"> участниками аукциона в ходе проведения аукциона в электронной форме.</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Начало приема заявок на участие в аукционе: 31.03.2025 года 08:00 часов.</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Окончание приема заявок на участие в аукционе: 14.04.2025 года до 11:00 часов.</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Определение участников аукциона – 16.04.2025 года.</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Место, дата, время проведения аукциона (дата и время начала приема предложений от участников аукциона):  электронная площадка https://www.rts-tender.ru 17.04.2025 в 09:00 часов.</w:t>
      </w:r>
    </w:p>
    <w:p w:rsidR="00996176" w:rsidRPr="00356224" w:rsidRDefault="00996176" w:rsidP="00356224">
      <w:pPr>
        <w:tabs>
          <w:tab w:val="left" w:pos="426"/>
          <w:tab w:val="left" w:pos="3976"/>
        </w:tabs>
        <w:ind w:left="0" w:right="-142" w:firstLine="567"/>
        <w:rPr>
          <w:sz w:val="18"/>
          <w:szCs w:val="18"/>
        </w:rPr>
      </w:pPr>
      <w:r w:rsidRPr="00356224">
        <w:rPr>
          <w:sz w:val="18"/>
          <w:szCs w:val="18"/>
        </w:rPr>
        <w:t>Процедура аукциона считается завершенной со времени подписания протокола о результатах аукциона.</w:t>
      </w:r>
    </w:p>
    <w:p w:rsidR="00996176" w:rsidRPr="00356224" w:rsidRDefault="00996176" w:rsidP="00356224">
      <w:pPr>
        <w:tabs>
          <w:tab w:val="left" w:pos="426"/>
          <w:tab w:val="left" w:pos="3976"/>
        </w:tabs>
        <w:ind w:left="0" w:right="-142" w:firstLine="567"/>
        <w:rPr>
          <w:sz w:val="18"/>
          <w:szCs w:val="18"/>
        </w:rPr>
      </w:pPr>
      <w:r w:rsidRPr="00356224">
        <w:rPr>
          <w:sz w:val="18"/>
          <w:szCs w:val="18"/>
        </w:rPr>
        <w:t>При исчислении сроков, указанных в настоящем Извещении, принимается время сервера электронной торговой площадки – местное.</w:t>
      </w:r>
    </w:p>
    <w:p w:rsidR="00996176" w:rsidRPr="00356224" w:rsidRDefault="00996176" w:rsidP="00356224">
      <w:pPr>
        <w:tabs>
          <w:tab w:val="left" w:pos="426"/>
          <w:tab w:val="left" w:pos="3976"/>
        </w:tabs>
        <w:ind w:left="0" w:right="-142" w:firstLine="567"/>
        <w:rPr>
          <w:sz w:val="18"/>
          <w:szCs w:val="18"/>
        </w:rPr>
      </w:pPr>
      <w:r w:rsidRPr="00356224">
        <w:rPr>
          <w:b/>
          <w:sz w:val="18"/>
          <w:szCs w:val="18"/>
        </w:rPr>
        <w:t xml:space="preserve">2.3. Предмет аукциона: </w:t>
      </w:r>
      <w:r w:rsidRPr="00356224">
        <w:rPr>
          <w:sz w:val="18"/>
          <w:szCs w:val="18"/>
        </w:rPr>
        <w:t>право аренды на</w:t>
      </w:r>
      <w:r w:rsidRPr="00356224">
        <w:rPr>
          <w:b/>
          <w:sz w:val="18"/>
          <w:szCs w:val="18"/>
        </w:rPr>
        <w:t xml:space="preserve"> </w:t>
      </w:r>
      <w:r w:rsidRPr="00356224">
        <w:rPr>
          <w:sz w:val="18"/>
          <w:szCs w:val="18"/>
        </w:rPr>
        <w:t>земельные участки, находящиеся в муниципальной собственности Хомутовского муниципального образования:</w:t>
      </w:r>
    </w:p>
    <w:p w:rsidR="00996176" w:rsidRPr="00356224" w:rsidRDefault="00996176" w:rsidP="00356224">
      <w:pPr>
        <w:tabs>
          <w:tab w:val="left" w:pos="426"/>
          <w:tab w:val="left" w:pos="3976"/>
        </w:tabs>
        <w:ind w:left="0" w:right="-142" w:firstLine="567"/>
        <w:rPr>
          <w:b/>
          <w:sz w:val="18"/>
          <w:szCs w:val="18"/>
          <w:u w:val="single"/>
        </w:rPr>
      </w:pPr>
      <w:r w:rsidRPr="00356224">
        <w:rPr>
          <w:b/>
          <w:sz w:val="18"/>
          <w:szCs w:val="18"/>
          <w:u w:val="single"/>
        </w:rPr>
        <w:t>Лот 1</w:t>
      </w:r>
    </w:p>
    <w:p w:rsidR="00996176" w:rsidRPr="00356224" w:rsidRDefault="00996176" w:rsidP="00356224">
      <w:pPr>
        <w:tabs>
          <w:tab w:val="left" w:pos="426"/>
          <w:tab w:val="left" w:pos="3976"/>
        </w:tabs>
        <w:ind w:left="0" w:right="-142" w:firstLine="567"/>
        <w:rPr>
          <w:b/>
          <w:sz w:val="18"/>
          <w:szCs w:val="18"/>
          <w:u w:val="single"/>
        </w:rPr>
      </w:pPr>
      <w:r w:rsidRPr="00356224">
        <w:rPr>
          <w:b/>
          <w:sz w:val="18"/>
          <w:szCs w:val="18"/>
          <w:u w:val="single"/>
        </w:rPr>
        <w:t>Характеристика земельного участка:</w:t>
      </w:r>
    </w:p>
    <w:p w:rsidR="00996176" w:rsidRPr="00356224" w:rsidRDefault="00996176" w:rsidP="00356224">
      <w:pPr>
        <w:tabs>
          <w:tab w:val="left" w:pos="426"/>
          <w:tab w:val="left" w:pos="3976"/>
        </w:tabs>
        <w:ind w:left="0" w:right="-142" w:firstLine="567"/>
        <w:rPr>
          <w:sz w:val="18"/>
          <w:szCs w:val="18"/>
        </w:rPr>
      </w:pPr>
      <w:r w:rsidRPr="00356224">
        <w:rPr>
          <w:b/>
          <w:sz w:val="18"/>
          <w:szCs w:val="18"/>
        </w:rPr>
        <w:t>Адрес:</w:t>
      </w:r>
      <w:r w:rsidRPr="00356224">
        <w:rPr>
          <w:sz w:val="18"/>
          <w:szCs w:val="18"/>
        </w:rPr>
        <w:t xml:space="preserve"> Российская Федерация, Иркутская область, Иркутский муниципальный район, </w:t>
      </w:r>
      <w:proofErr w:type="spellStart"/>
      <w:r w:rsidRPr="00356224">
        <w:rPr>
          <w:sz w:val="18"/>
          <w:szCs w:val="18"/>
        </w:rPr>
        <w:t>Хомутовское</w:t>
      </w:r>
      <w:proofErr w:type="spellEnd"/>
      <w:r w:rsidRPr="00356224">
        <w:rPr>
          <w:sz w:val="18"/>
          <w:szCs w:val="18"/>
        </w:rPr>
        <w:t xml:space="preserve"> сельское поселение, поселок </w:t>
      </w:r>
      <w:proofErr w:type="spellStart"/>
      <w:r w:rsidRPr="00356224">
        <w:rPr>
          <w:sz w:val="18"/>
          <w:szCs w:val="18"/>
        </w:rPr>
        <w:t>Плишкино</w:t>
      </w:r>
      <w:proofErr w:type="spellEnd"/>
      <w:r w:rsidRPr="00356224">
        <w:rPr>
          <w:sz w:val="18"/>
          <w:szCs w:val="18"/>
        </w:rPr>
        <w:t>, улица Лесная, земельный участок 34.</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Площадь земельного участка: 2500</w:t>
      </w:r>
      <w:r w:rsidRPr="00356224">
        <w:rPr>
          <w:sz w:val="18"/>
          <w:szCs w:val="18"/>
        </w:rPr>
        <w:t xml:space="preserve"> </w:t>
      </w:r>
      <w:proofErr w:type="spellStart"/>
      <w:r w:rsidRPr="00356224">
        <w:rPr>
          <w:sz w:val="18"/>
          <w:szCs w:val="18"/>
        </w:rPr>
        <w:t>кв.м</w:t>
      </w:r>
      <w:proofErr w:type="spellEnd"/>
      <w:r w:rsidRPr="00356224">
        <w:rPr>
          <w:sz w:val="18"/>
          <w:szCs w:val="18"/>
        </w:rPr>
        <w:t>.</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 xml:space="preserve">Кадастровый номер земельного участка: </w:t>
      </w:r>
      <w:r w:rsidRPr="00356224">
        <w:rPr>
          <w:sz w:val="18"/>
          <w:szCs w:val="18"/>
        </w:rPr>
        <w:t>38:36:000017:6221.</w:t>
      </w:r>
    </w:p>
    <w:p w:rsidR="00996176" w:rsidRPr="00356224" w:rsidRDefault="00996176" w:rsidP="00356224">
      <w:pPr>
        <w:tabs>
          <w:tab w:val="left" w:pos="426"/>
          <w:tab w:val="left" w:pos="3976"/>
        </w:tabs>
        <w:ind w:left="0" w:right="-142" w:firstLine="567"/>
        <w:rPr>
          <w:sz w:val="18"/>
          <w:szCs w:val="18"/>
        </w:rPr>
      </w:pPr>
      <w:r w:rsidRPr="00356224">
        <w:rPr>
          <w:b/>
          <w:sz w:val="18"/>
          <w:szCs w:val="18"/>
        </w:rPr>
        <w:t xml:space="preserve">Право на земельный участок: </w:t>
      </w:r>
      <w:r w:rsidRPr="00356224">
        <w:rPr>
          <w:sz w:val="18"/>
          <w:szCs w:val="18"/>
        </w:rPr>
        <w:t>земельный участок, находящийся в муниципальной собственности Хомутовского муниципального образования.</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 xml:space="preserve">Разрешенное использование: </w:t>
      </w:r>
      <w:r w:rsidRPr="00356224">
        <w:rPr>
          <w:sz w:val="18"/>
          <w:szCs w:val="18"/>
        </w:rPr>
        <w:t>для индивидуального жилищного строительства.</w:t>
      </w:r>
    </w:p>
    <w:p w:rsidR="00996176" w:rsidRPr="00356224" w:rsidRDefault="00996176" w:rsidP="00356224">
      <w:pPr>
        <w:tabs>
          <w:tab w:val="left" w:pos="426"/>
          <w:tab w:val="left" w:pos="3976"/>
        </w:tabs>
        <w:ind w:left="0" w:right="-142" w:firstLine="567"/>
        <w:rPr>
          <w:b/>
          <w:sz w:val="18"/>
          <w:szCs w:val="18"/>
        </w:rPr>
      </w:pPr>
      <w:r w:rsidRPr="00356224">
        <w:rPr>
          <w:b/>
          <w:sz w:val="18"/>
          <w:szCs w:val="18"/>
        </w:rPr>
        <w:lastRenderedPageBreak/>
        <w:t xml:space="preserve">Категория земель: </w:t>
      </w:r>
      <w:r w:rsidRPr="00356224">
        <w:rPr>
          <w:sz w:val="18"/>
          <w:szCs w:val="18"/>
        </w:rPr>
        <w:t>земли населенных пунктов.</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Информация о градостроительном регламенте земельного участка.</w:t>
      </w:r>
    </w:p>
    <w:p w:rsidR="00996176" w:rsidRPr="00356224" w:rsidRDefault="00996176" w:rsidP="00356224">
      <w:pPr>
        <w:tabs>
          <w:tab w:val="left" w:pos="426"/>
          <w:tab w:val="left" w:pos="3976"/>
        </w:tabs>
        <w:ind w:left="0" w:right="-142" w:firstLine="567"/>
        <w:rPr>
          <w:sz w:val="18"/>
          <w:szCs w:val="18"/>
        </w:rPr>
      </w:pPr>
      <w:r w:rsidRPr="00356224">
        <w:rPr>
          <w:sz w:val="18"/>
          <w:szCs w:val="18"/>
        </w:rPr>
        <w:t>В соответствии с Правилами землепользования и застройки утвержденными решением Думы Хомутовского муниципального образования от 28.02.2014 года № 20-100/</w:t>
      </w:r>
      <w:proofErr w:type="spellStart"/>
      <w:r w:rsidRPr="00356224">
        <w:rPr>
          <w:sz w:val="18"/>
          <w:szCs w:val="18"/>
        </w:rPr>
        <w:t>дсп</w:t>
      </w:r>
      <w:proofErr w:type="spellEnd"/>
      <w:r w:rsidRPr="00356224">
        <w:rPr>
          <w:sz w:val="18"/>
          <w:szCs w:val="18"/>
        </w:rPr>
        <w:t>, земельный участок отнесен к зоне застройки индивидуальными жилыми домами.</w:t>
      </w:r>
    </w:p>
    <w:p w:rsidR="00996176" w:rsidRPr="00356224" w:rsidRDefault="00996176" w:rsidP="00356224">
      <w:pPr>
        <w:tabs>
          <w:tab w:val="left" w:pos="426"/>
          <w:tab w:val="left" w:pos="3976"/>
        </w:tabs>
        <w:ind w:left="0" w:right="-142" w:firstLine="567"/>
        <w:rPr>
          <w:sz w:val="18"/>
          <w:szCs w:val="18"/>
        </w:rPr>
      </w:pPr>
      <w:r w:rsidRPr="00356224">
        <w:rPr>
          <w:b/>
          <w:sz w:val="18"/>
          <w:szCs w:val="18"/>
        </w:rPr>
        <w:t>Начальная цена предмета аукциона: 309 315</w:t>
      </w:r>
      <w:r w:rsidRPr="00356224">
        <w:rPr>
          <w:sz w:val="18"/>
          <w:szCs w:val="18"/>
        </w:rPr>
        <w:t xml:space="preserve"> (триста девять тысяч триста пятнадцать) рублей 00 копеек.</w:t>
      </w:r>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В соответствии с пунктом 14 статьи 39.11 ЗК РФ начальная цена предмета аукциона </w:t>
      </w:r>
      <w:proofErr w:type="gramStart"/>
      <w:r w:rsidRPr="00356224">
        <w:rPr>
          <w:sz w:val="18"/>
          <w:szCs w:val="18"/>
        </w:rPr>
        <w:t>на право заключения договора аренды земельного участка определена по результатам рыночной оценки в соответствии с отчетом об оценке</w:t>
      </w:r>
      <w:proofErr w:type="gramEnd"/>
      <w:r w:rsidRPr="00356224">
        <w:rPr>
          <w:sz w:val="18"/>
          <w:szCs w:val="18"/>
        </w:rPr>
        <w:t xml:space="preserve"> рыночной стоимости объекта недвижимости от 10.02.2025 №08-Д/2025 выполненном ООО «Абсолют. Оценка и Консалтинг».</w:t>
      </w:r>
    </w:p>
    <w:p w:rsidR="00996176" w:rsidRPr="00356224" w:rsidRDefault="00996176" w:rsidP="00356224">
      <w:pPr>
        <w:tabs>
          <w:tab w:val="left" w:pos="426"/>
          <w:tab w:val="left" w:pos="3976"/>
        </w:tabs>
        <w:ind w:left="0" w:right="-142" w:firstLine="567"/>
        <w:rPr>
          <w:sz w:val="18"/>
          <w:szCs w:val="18"/>
        </w:rPr>
      </w:pPr>
      <w:r w:rsidRPr="00356224">
        <w:rPr>
          <w:b/>
          <w:sz w:val="18"/>
          <w:szCs w:val="18"/>
        </w:rPr>
        <w:t>Шаг аукциона:</w:t>
      </w:r>
      <w:r w:rsidRPr="00356224">
        <w:rPr>
          <w:sz w:val="18"/>
          <w:szCs w:val="18"/>
        </w:rPr>
        <w:t xml:space="preserve"> 3 % начальной цены предмета аукциона – </w:t>
      </w:r>
      <w:r w:rsidRPr="00356224">
        <w:rPr>
          <w:b/>
          <w:sz w:val="18"/>
          <w:szCs w:val="18"/>
        </w:rPr>
        <w:t>9279</w:t>
      </w:r>
      <w:r w:rsidRPr="00356224">
        <w:rPr>
          <w:sz w:val="18"/>
          <w:szCs w:val="18"/>
        </w:rPr>
        <w:t xml:space="preserve"> (девять тысяч двести семьдесят) рублей 45 копеек.</w:t>
      </w:r>
    </w:p>
    <w:p w:rsidR="00996176" w:rsidRPr="00356224" w:rsidRDefault="00996176" w:rsidP="00356224">
      <w:pPr>
        <w:tabs>
          <w:tab w:val="left" w:pos="426"/>
          <w:tab w:val="left" w:pos="3976"/>
        </w:tabs>
        <w:ind w:left="0" w:right="-142" w:firstLine="567"/>
        <w:rPr>
          <w:sz w:val="18"/>
          <w:szCs w:val="18"/>
        </w:rPr>
      </w:pPr>
      <w:r w:rsidRPr="00356224">
        <w:rPr>
          <w:b/>
          <w:sz w:val="18"/>
          <w:szCs w:val="18"/>
        </w:rPr>
        <w:t>Размер задатка:</w:t>
      </w:r>
      <w:r w:rsidRPr="00356224">
        <w:rPr>
          <w:b/>
          <w:bCs/>
          <w:sz w:val="18"/>
          <w:szCs w:val="18"/>
        </w:rPr>
        <w:t xml:space="preserve"> </w:t>
      </w:r>
      <w:r w:rsidRPr="00356224">
        <w:rPr>
          <w:sz w:val="18"/>
          <w:szCs w:val="18"/>
        </w:rPr>
        <w:t xml:space="preserve">10% начальной цены предмета аукциона – </w:t>
      </w:r>
      <w:r w:rsidRPr="00356224">
        <w:rPr>
          <w:b/>
          <w:sz w:val="18"/>
          <w:szCs w:val="18"/>
        </w:rPr>
        <w:t xml:space="preserve">30 931 </w:t>
      </w:r>
      <w:r w:rsidRPr="00356224">
        <w:rPr>
          <w:sz w:val="18"/>
          <w:szCs w:val="18"/>
        </w:rPr>
        <w:t xml:space="preserve"> (тридцать  тысяч девятьсот тридцать один) рубль 50 копеек.</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2.4. Максимально и минимально допустимые параметры разрешенного строительства:</w:t>
      </w:r>
    </w:p>
    <w:p w:rsidR="00996176" w:rsidRPr="00356224" w:rsidRDefault="00996176" w:rsidP="00356224">
      <w:pPr>
        <w:tabs>
          <w:tab w:val="left" w:pos="426"/>
          <w:tab w:val="left" w:pos="3976"/>
        </w:tabs>
        <w:ind w:left="0" w:right="-142" w:firstLine="567"/>
        <w:rPr>
          <w:sz w:val="18"/>
          <w:szCs w:val="18"/>
        </w:rPr>
      </w:pPr>
      <w:r w:rsidRPr="00356224">
        <w:rPr>
          <w:sz w:val="18"/>
          <w:szCs w:val="18"/>
        </w:rPr>
        <w:t>Минимальный отступ от границ земельного участка, а также между строениями:</w:t>
      </w:r>
    </w:p>
    <w:p w:rsidR="00996176" w:rsidRPr="00356224" w:rsidRDefault="00996176" w:rsidP="00356224">
      <w:pPr>
        <w:tabs>
          <w:tab w:val="left" w:pos="426"/>
          <w:tab w:val="left" w:pos="3976"/>
        </w:tabs>
        <w:ind w:left="0" w:right="-142" w:firstLine="567"/>
        <w:rPr>
          <w:sz w:val="18"/>
          <w:szCs w:val="18"/>
        </w:rPr>
      </w:pPr>
      <w:r w:rsidRPr="00356224">
        <w:rPr>
          <w:sz w:val="18"/>
          <w:szCs w:val="18"/>
        </w:rPr>
        <w:t>- от фронтальной границы земельного участка до основного строения – 3 м;</w:t>
      </w:r>
    </w:p>
    <w:p w:rsidR="00996176" w:rsidRPr="00356224" w:rsidRDefault="00996176" w:rsidP="00356224">
      <w:pPr>
        <w:tabs>
          <w:tab w:val="left" w:pos="426"/>
          <w:tab w:val="left" w:pos="3976"/>
        </w:tabs>
        <w:ind w:left="0" w:right="-142" w:firstLine="567"/>
        <w:rPr>
          <w:sz w:val="18"/>
          <w:szCs w:val="18"/>
        </w:rPr>
      </w:pPr>
      <w:r w:rsidRPr="00356224">
        <w:rPr>
          <w:sz w:val="18"/>
          <w:szCs w:val="18"/>
        </w:rPr>
        <w:t>- от границ соседнего участка до основного строения – 3 м;</w:t>
      </w:r>
    </w:p>
    <w:p w:rsidR="00996176" w:rsidRPr="00356224" w:rsidRDefault="00996176" w:rsidP="00356224">
      <w:pPr>
        <w:tabs>
          <w:tab w:val="left" w:pos="426"/>
          <w:tab w:val="left" w:pos="3976"/>
        </w:tabs>
        <w:ind w:left="0" w:right="-142" w:firstLine="567"/>
        <w:rPr>
          <w:sz w:val="18"/>
          <w:szCs w:val="18"/>
        </w:rPr>
      </w:pPr>
      <w:r w:rsidRPr="00356224">
        <w:rPr>
          <w:sz w:val="18"/>
          <w:szCs w:val="18"/>
        </w:rPr>
        <w:t>- от границ соседнего участка до хозяйственных и прочих строений – 1 м;</w:t>
      </w:r>
    </w:p>
    <w:p w:rsidR="00996176" w:rsidRPr="00356224" w:rsidRDefault="00996176" w:rsidP="00356224">
      <w:pPr>
        <w:tabs>
          <w:tab w:val="left" w:pos="426"/>
          <w:tab w:val="left" w:pos="3976"/>
        </w:tabs>
        <w:ind w:left="0" w:right="-142" w:firstLine="567"/>
        <w:rPr>
          <w:sz w:val="18"/>
          <w:szCs w:val="18"/>
        </w:rPr>
      </w:pPr>
      <w:r w:rsidRPr="00356224">
        <w:rPr>
          <w:sz w:val="18"/>
          <w:szCs w:val="18"/>
        </w:rPr>
        <w:t>- от границ соседнего участка до открытой стоянки – 1м;</w:t>
      </w:r>
    </w:p>
    <w:p w:rsidR="00996176" w:rsidRPr="00356224" w:rsidRDefault="00996176" w:rsidP="00356224">
      <w:pPr>
        <w:tabs>
          <w:tab w:val="left" w:pos="426"/>
          <w:tab w:val="left" w:pos="3976"/>
        </w:tabs>
        <w:ind w:left="0" w:right="-142" w:firstLine="567"/>
        <w:rPr>
          <w:sz w:val="18"/>
          <w:szCs w:val="18"/>
        </w:rPr>
      </w:pPr>
      <w:r w:rsidRPr="00356224">
        <w:rPr>
          <w:sz w:val="18"/>
          <w:szCs w:val="18"/>
        </w:rPr>
        <w:t>- от границ соседнего участка до отдельно стоящего гаража – 1м;</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Максимальное количество надземных этажей - 3.</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Максимальная высота от уровня земли до верха плоской кровли – 10м.</w:t>
      </w:r>
    </w:p>
    <w:p w:rsidR="00996176" w:rsidRPr="00356224" w:rsidRDefault="00996176" w:rsidP="00356224">
      <w:pPr>
        <w:tabs>
          <w:tab w:val="left" w:pos="426"/>
          <w:tab w:val="left" w:pos="3976"/>
        </w:tabs>
        <w:ind w:left="0" w:right="-142" w:firstLine="567"/>
        <w:rPr>
          <w:sz w:val="18"/>
          <w:szCs w:val="18"/>
        </w:rPr>
      </w:pPr>
      <w:r w:rsidRPr="00356224">
        <w:rPr>
          <w:sz w:val="18"/>
          <w:szCs w:val="18"/>
        </w:rPr>
        <w:t>- до конька скатной кровли –  15м.</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Максимальный процент застройки  - 60%</w:t>
      </w:r>
    </w:p>
    <w:p w:rsidR="00996176" w:rsidRPr="00356224" w:rsidRDefault="00996176" w:rsidP="00356224">
      <w:pPr>
        <w:tabs>
          <w:tab w:val="left" w:pos="426"/>
          <w:tab w:val="left" w:pos="3976"/>
        </w:tabs>
        <w:ind w:left="0" w:right="-142" w:firstLine="567"/>
        <w:rPr>
          <w:sz w:val="18"/>
          <w:szCs w:val="18"/>
        </w:rPr>
      </w:pPr>
      <w:r w:rsidRPr="00356224">
        <w:rPr>
          <w:sz w:val="18"/>
          <w:szCs w:val="18"/>
        </w:rPr>
        <w:t>Иные параметры:</w:t>
      </w:r>
    </w:p>
    <w:p w:rsidR="00996176" w:rsidRPr="00356224" w:rsidRDefault="00996176" w:rsidP="00356224">
      <w:pPr>
        <w:tabs>
          <w:tab w:val="left" w:pos="426"/>
          <w:tab w:val="left" w:pos="3976"/>
        </w:tabs>
        <w:ind w:left="0" w:right="-142" w:firstLine="567"/>
        <w:rPr>
          <w:sz w:val="18"/>
          <w:szCs w:val="18"/>
        </w:rPr>
      </w:pPr>
      <w:r w:rsidRPr="00356224">
        <w:rPr>
          <w:sz w:val="18"/>
          <w:szCs w:val="18"/>
        </w:rPr>
        <w:t>Минимальный процент озеленения – 20%.</w:t>
      </w:r>
    </w:p>
    <w:p w:rsidR="00996176" w:rsidRPr="00356224" w:rsidRDefault="00996176" w:rsidP="00356224">
      <w:pPr>
        <w:tabs>
          <w:tab w:val="left" w:pos="426"/>
          <w:tab w:val="left" w:pos="3976"/>
        </w:tabs>
        <w:ind w:left="0" w:right="-142" w:firstLine="567"/>
        <w:rPr>
          <w:sz w:val="18"/>
          <w:szCs w:val="18"/>
        </w:rPr>
      </w:pPr>
      <w:r w:rsidRPr="00356224">
        <w:rPr>
          <w:sz w:val="18"/>
          <w:szCs w:val="18"/>
        </w:rPr>
        <w:t>Отступ от красной линии при новом строительстве – не менее 3 м.</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Максимальное количество этажей для хозяйственных построек – 2.</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Максимальная высота хозяйственной постройки – 6 м.</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Максимальный процент застройки земельного участка хозяйственными постройками – 30.</w:t>
      </w:r>
    </w:p>
    <w:p w:rsidR="00996176" w:rsidRPr="00356224" w:rsidRDefault="00996176" w:rsidP="00356224">
      <w:pPr>
        <w:tabs>
          <w:tab w:val="left" w:pos="426"/>
          <w:tab w:val="left" w:pos="3976"/>
        </w:tabs>
        <w:ind w:left="0" w:right="-142" w:firstLine="567"/>
        <w:rPr>
          <w:sz w:val="18"/>
          <w:szCs w:val="18"/>
        </w:rPr>
      </w:pPr>
      <w:r w:rsidRPr="00356224">
        <w:rPr>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3. Информация об ограничениях использования земельных участков</w:t>
      </w:r>
    </w:p>
    <w:p w:rsidR="00996176" w:rsidRPr="00356224" w:rsidRDefault="00996176" w:rsidP="00356224">
      <w:pPr>
        <w:tabs>
          <w:tab w:val="left" w:pos="426"/>
          <w:tab w:val="left" w:pos="3976"/>
        </w:tabs>
        <w:ind w:left="0" w:right="-142" w:firstLine="567"/>
        <w:rPr>
          <w:sz w:val="18"/>
          <w:szCs w:val="18"/>
        </w:rPr>
      </w:pPr>
      <w:r w:rsidRPr="00356224">
        <w:rPr>
          <w:sz w:val="18"/>
          <w:szCs w:val="18"/>
        </w:rPr>
        <w:t>Не зарегистрированы.</w:t>
      </w:r>
    </w:p>
    <w:p w:rsidR="00996176" w:rsidRPr="00356224" w:rsidRDefault="00356224" w:rsidP="00356224">
      <w:pPr>
        <w:tabs>
          <w:tab w:val="left" w:pos="426"/>
          <w:tab w:val="left" w:pos="3976"/>
        </w:tabs>
        <w:ind w:left="0" w:right="-142" w:firstLine="567"/>
        <w:jc w:val="left"/>
        <w:rPr>
          <w:b/>
          <w:sz w:val="18"/>
          <w:szCs w:val="18"/>
        </w:rPr>
      </w:pPr>
      <w:r>
        <w:rPr>
          <w:b/>
          <w:sz w:val="18"/>
          <w:szCs w:val="18"/>
        </w:rPr>
        <w:t xml:space="preserve">4.Информация </w:t>
      </w:r>
      <w:r w:rsidR="00996176" w:rsidRPr="00356224">
        <w:rPr>
          <w:b/>
          <w:sz w:val="18"/>
          <w:szCs w:val="18"/>
        </w:rPr>
        <w:t>о возможности подключения (технологического присоединения) объектов капитального строительства к сетям инженерно-технического обеспечения</w:t>
      </w:r>
    </w:p>
    <w:p w:rsidR="00996176" w:rsidRPr="00356224" w:rsidRDefault="00996176" w:rsidP="00356224">
      <w:pPr>
        <w:tabs>
          <w:tab w:val="left" w:pos="426"/>
          <w:tab w:val="left" w:pos="3976"/>
        </w:tabs>
        <w:ind w:left="0" w:right="-142" w:firstLine="567"/>
        <w:rPr>
          <w:sz w:val="18"/>
          <w:szCs w:val="18"/>
        </w:rPr>
      </w:pPr>
      <w:proofErr w:type="gramStart"/>
      <w:r w:rsidRPr="00356224">
        <w:rPr>
          <w:sz w:val="18"/>
          <w:szCs w:val="18"/>
        </w:rPr>
        <w:t>Технологическое присоединение к сетям АО «ИЭСК» принципиально возможно путем создания распределительных сетей (Письмо АО ИЭСК от 03.03.2025 №3487), возможность подключения к сетям инженерно-технического обеспечения отсутствует (письмо ООО «</w:t>
      </w:r>
      <w:proofErr w:type="spellStart"/>
      <w:r w:rsidRPr="00356224">
        <w:rPr>
          <w:sz w:val="18"/>
          <w:szCs w:val="18"/>
        </w:rPr>
        <w:t>Южнобайкальское</w:t>
      </w:r>
      <w:proofErr w:type="spellEnd"/>
      <w:r w:rsidRPr="00356224">
        <w:rPr>
          <w:sz w:val="18"/>
          <w:szCs w:val="18"/>
        </w:rPr>
        <w:t>» от 19.02.2025 №071/25.</w:t>
      </w:r>
      <w:proofErr w:type="gramEnd"/>
    </w:p>
    <w:p w:rsidR="00996176" w:rsidRPr="00356224" w:rsidRDefault="00996176" w:rsidP="00356224">
      <w:pPr>
        <w:tabs>
          <w:tab w:val="left" w:pos="426"/>
          <w:tab w:val="left" w:pos="3976"/>
        </w:tabs>
        <w:ind w:left="0" w:right="-142" w:firstLine="567"/>
        <w:rPr>
          <w:b/>
          <w:sz w:val="18"/>
          <w:szCs w:val="18"/>
        </w:rPr>
      </w:pPr>
    </w:p>
    <w:p w:rsidR="00996176" w:rsidRPr="00356224" w:rsidRDefault="00996176" w:rsidP="00356224">
      <w:pPr>
        <w:tabs>
          <w:tab w:val="left" w:pos="426"/>
          <w:tab w:val="left" w:pos="3976"/>
        </w:tabs>
        <w:ind w:left="0" w:right="-142" w:firstLine="567"/>
        <w:rPr>
          <w:b/>
          <w:sz w:val="18"/>
          <w:szCs w:val="18"/>
        </w:rPr>
      </w:pPr>
      <w:r w:rsidRPr="00356224">
        <w:rPr>
          <w:b/>
          <w:sz w:val="18"/>
          <w:szCs w:val="18"/>
        </w:rPr>
        <w:t>5. Существенные условия договора аренды земельного участка</w:t>
      </w:r>
    </w:p>
    <w:p w:rsidR="00996176" w:rsidRPr="00356224" w:rsidRDefault="00996176" w:rsidP="00356224">
      <w:pPr>
        <w:tabs>
          <w:tab w:val="left" w:pos="426"/>
          <w:tab w:val="left" w:pos="3976"/>
        </w:tabs>
        <w:ind w:left="0" w:right="-142" w:firstLine="567"/>
        <w:rPr>
          <w:sz w:val="18"/>
          <w:szCs w:val="18"/>
        </w:rPr>
      </w:pPr>
      <w:r w:rsidRPr="00356224">
        <w:rPr>
          <w:sz w:val="18"/>
          <w:szCs w:val="18"/>
        </w:rPr>
        <w:t>5.1. Земельный участок предоставляется с видом разрешенного использования «для индивидуального жилищного строительства 2.1». Срок действия договора аренды земельного участка - 20 лет.</w:t>
      </w:r>
    </w:p>
    <w:p w:rsidR="00996176" w:rsidRPr="00356224" w:rsidRDefault="00996176" w:rsidP="00356224">
      <w:pPr>
        <w:tabs>
          <w:tab w:val="left" w:pos="426"/>
          <w:tab w:val="left" w:pos="3976"/>
        </w:tabs>
        <w:ind w:left="0" w:right="-142" w:firstLine="567"/>
        <w:rPr>
          <w:bCs/>
          <w:sz w:val="18"/>
          <w:szCs w:val="18"/>
        </w:rPr>
      </w:pPr>
      <w:r w:rsidRPr="00356224">
        <w:rPr>
          <w:sz w:val="18"/>
          <w:szCs w:val="18"/>
        </w:rPr>
        <w:t xml:space="preserve">5.2. </w:t>
      </w:r>
      <w:r w:rsidRPr="00356224">
        <w:rPr>
          <w:bCs/>
          <w:sz w:val="18"/>
          <w:szCs w:val="18"/>
        </w:rPr>
        <w:t>Внесение арендной платы за первый  год производится в полном объеме в течение 10 (десяти) дней с момента подписания сторонами договора аренды. Внесение арендной платы за последующие годы производится ежеквартально и вносится не позднее 10 февраля, 10 мая, 10 августа, 10 ноября текущего года. Сведения о размере ежегодной арендной платы указываются в протоколе о результатах аукциона.</w:t>
      </w:r>
    </w:p>
    <w:p w:rsidR="00996176" w:rsidRPr="00356224" w:rsidRDefault="00996176" w:rsidP="00356224">
      <w:pPr>
        <w:tabs>
          <w:tab w:val="left" w:pos="426"/>
          <w:tab w:val="left" w:pos="3976"/>
        </w:tabs>
        <w:ind w:left="0" w:right="-142" w:firstLine="567"/>
        <w:rPr>
          <w:b/>
          <w:bCs/>
          <w:sz w:val="18"/>
          <w:szCs w:val="18"/>
        </w:rPr>
      </w:pPr>
      <w:r w:rsidRPr="00356224">
        <w:rPr>
          <w:bCs/>
          <w:sz w:val="18"/>
          <w:szCs w:val="18"/>
        </w:rPr>
        <w:t xml:space="preserve">5.3. </w:t>
      </w:r>
      <w:r w:rsidRPr="00356224">
        <w:rPr>
          <w:sz w:val="18"/>
          <w:szCs w:val="18"/>
        </w:rPr>
        <w:t>В случае досрочного прекращения, расторжения договора сумма платежа за первый год, определенная по результатам аукциона, перерасчету и возврату не подлежит.</w:t>
      </w:r>
    </w:p>
    <w:p w:rsidR="00996176" w:rsidRPr="00356224" w:rsidRDefault="00996176" w:rsidP="00356224">
      <w:pPr>
        <w:tabs>
          <w:tab w:val="left" w:pos="426"/>
          <w:tab w:val="left" w:pos="3976"/>
        </w:tabs>
        <w:ind w:left="0" w:right="-142" w:firstLine="567"/>
        <w:rPr>
          <w:b/>
          <w:bCs/>
          <w:sz w:val="18"/>
          <w:szCs w:val="18"/>
        </w:rPr>
      </w:pPr>
      <w:r w:rsidRPr="00356224">
        <w:rPr>
          <w:b/>
          <w:bCs/>
          <w:sz w:val="18"/>
          <w:szCs w:val="18"/>
        </w:rPr>
        <w:t>6. Условия участия в электронном аукционе</w:t>
      </w:r>
    </w:p>
    <w:p w:rsidR="00996176" w:rsidRPr="00356224" w:rsidRDefault="00996176" w:rsidP="00356224">
      <w:pPr>
        <w:tabs>
          <w:tab w:val="left" w:pos="426"/>
          <w:tab w:val="left" w:pos="3976"/>
        </w:tabs>
        <w:ind w:left="0" w:right="-142" w:firstLine="567"/>
        <w:rPr>
          <w:sz w:val="18"/>
          <w:szCs w:val="18"/>
        </w:rPr>
      </w:pPr>
      <w:r w:rsidRPr="00356224">
        <w:rPr>
          <w:sz w:val="18"/>
          <w:szCs w:val="18"/>
        </w:rPr>
        <w:t>Согласно пункту 10 статьи 39.11 Земельного кодекса РФ участниками аукциона могут являться только граждане.</w:t>
      </w:r>
    </w:p>
    <w:p w:rsidR="00996176" w:rsidRPr="00356224" w:rsidRDefault="00996176" w:rsidP="00FC6366">
      <w:pPr>
        <w:tabs>
          <w:tab w:val="left" w:pos="426"/>
          <w:tab w:val="left" w:pos="3976"/>
        </w:tabs>
        <w:ind w:left="0" w:right="-142" w:firstLine="567"/>
        <w:jc w:val="left"/>
        <w:rPr>
          <w:b/>
          <w:sz w:val="18"/>
          <w:szCs w:val="18"/>
        </w:rPr>
      </w:pPr>
      <w:r w:rsidRPr="00356224">
        <w:rPr>
          <w:sz w:val="18"/>
          <w:szCs w:val="18"/>
        </w:rPr>
        <w:t>Заявитель обязан осуществить следующие действия:</w:t>
      </w:r>
      <w:r w:rsidR="00FC6366">
        <w:rPr>
          <w:sz w:val="18"/>
          <w:szCs w:val="18"/>
        </w:rPr>
        <w:t xml:space="preserve"> </w:t>
      </w:r>
      <w:r w:rsidRPr="00356224">
        <w:rPr>
          <w:sz w:val="18"/>
          <w:szCs w:val="18"/>
        </w:rPr>
        <w:t xml:space="preserve">- в установленном порядке подать заявку по утвержденной форме </w:t>
      </w:r>
      <w:r w:rsidRPr="00356224">
        <w:rPr>
          <w:sz w:val="18"/>
          <w:szCs w:val="18"/>
        </w:rPr>
        <w:br/>
        <w:t>(Приложение № 1).</w:t>
      </w:r>
    </w:p>
    <w:p w:rsidR="00996176" w:rsidRPr="00356224" w:rsidRDefault="00996176" w:rsidP="00356224">
      <w:pPr>
        <w:tabs>
          <w:tab w:val="left" w:pos="426"/>
          <w:tab w:val="left" w:pos="3976"/>
        </w:tabs>
        <w:ind w:left="0" w:right="-142" w:firstLine="567"/>
        <w:rPr>
          <w:b/>
          <w:sz w:val="18"/>
          <w:szCs w:val="18"/>
        </w:rPr>
      </w:pPr>
      <w:r w:rsidRPr="00356224">
        <w:rPr>
          <w:sz w:val="18"/>
          <w:szCs w:val="18"/>
        </w:rPr>
        <w:t>Для обеспечения доступа к подаче заявки и дальнейшей процедуре электронного аукциона заявителю необходимо пройти регистрацию на электронной торговой площадке Оператора электронной площадки в соответствии с Регламентом электронной площадки.</w:t>
      </w:r>
    </w:p>
    <w:p w:rsidR="00996176" w:rsidRPr="00356224" w:rsidRDefault="00996176" w:rsidP="00356224">
      <w:pPr>
        <w:tabs>
          <w:tab w:val="left" w:pos="426"/>
          <w:tab w:val="left" w:pos="3976"/>
        </w:tabs>
        <w:ind w:left="0" w:right="-142" w:firstLine="567"/>
        <w:rPr>
          <w:b/>
          <w:sz w:val="18"/>
          <w:szCs w:val="18"/>
        </w:rPr>
      </w:pPr>
      <w:r w:rsidRPr="00356224">
        <w:rPr>
          <w:sz w:val="18"/>
          <w:szCs w:val="18"/>
        </w:rPr>
        <w:t>Ограничения участия отдельных категорий физических  лиц устанавливаются в соответствии с законодательством Российской Федерации.</w:t>
      </w:r>
    </w:p>
    <w:p w:rsidR="00996176" w:rsidRPr="00356224" w:rsidRDefault="00996176" w:rsidP="00356224">
      <w:pPr>
        <w:tabs>
          <w:tab w:val="left" w:pos="426"/>
          <w:tab w:val="left" w:pos="3976"/>
        </w:tabs>
        <w:ind w:left="0" w:right="-142" w:firstLine="567"/>
        <w:rPr>
          <w:b/>
          <w:sz w:val="18"/>
          <w:szCs w:val="18"/>
        </w:rPr>
      </w:pPr>
      <w:r w:rsidRPr="00356224">
        <w:rPr>
          <w:sz w:val="18"/>
          <w:szCs w:val="18"/>
        </w:rPr>
        <w:t>Обязанность доказать свое право на участие в электронном аукционе возлагается на заявителя.</w:t>
      </w:r>
    </w:p>
    <w:p w:rsidR="00996176" w:rsidRPr="00356224" w:rsidRDefault="00996176" w:rsidP="00356224">
      <w:pPr>
        <w:tabs>
          <w:tab w:val="left" w:pos="426"/>
          <w:tab w:val="left" w:pos="3976"/>
        </w:tabs>
        <w:ind w:left="0" w:right="-142" w:firstLine="567"/>
        <w:rPr>
          <w:b/>
          <w:sz w:val="18"/>
          <w:szCs w:val="18"/>
        </w:rPr>
      </w:pPr>
      <w:r w:rsidRPr="00356224">
        <w:rPr>
          <w:sz w:val="18"/>
          <w:szCs w:val="18"/>
        </w:rPr>
        <w:t>Подача заявки на участие в электронном аукционе осуществляется заявителем из «личного кабинета».</w:t>
      </w:r>
    </w:p>
    <w:p w:rsidR="00996176" w:rsidRPr="00356224" w:rsidRDefault="00996176" w:rsidP="00356224">
      <w:pPr>
        <w:tabs>
          <w:tab w:val="left" w:pos="426"/>
          <w:tab w:val="left" w:pos="3976"/>
        </w:tabs>
        <w:ind w:left="0" w:right="-142" w:firstLine="567"/>
        <w:rPr>
          <w:b/>
          <w:sz w:val="18"/>
          <w:szCs w:val="18"/>
        </w:rPr>
      </w:pPr>
      <w:r w:rsidRPr="00356224">
        <w:rPr>
          <w:sz w:val="18"/>
          <w:szCs w:val="18"/>
        </w:rPr>
        <w:t>Заявки подаются путем заполнения формы, представленной в Приложении № 1 к настоящему Извещению, и размещения ее электронного образа, с приложением электронных образов документов в соответствии с перечнем, указанным в настоящем Извещении, на сайте электронной торговой площадки.</w:t>
      </w:r>
    </w:p>
    <w:p w:rsidR="00996176" w:rsidRPr="00356224" w:rsidRDefault="00996176" w:rsidP="00356224">
      <w:pPr>
        <w:tabs>
          <w:tab w:val="left" w:pos="426"/>
          <w:tab w:val="left" w:pos="3976"/>
        </w:tabs>
        <w:ind w:left="0" w:right="-142" w:firstLine="567"/>
        <w:rPr>
          <w:b/>
          <w:sz w:val="18"/>
          <w:szCs w:val="18"/>
        </w:rPr>
      </w:pPr>
      <w:r w:rsidRPr="00356224">
        <w:rPr>
          <w:sz w:val="18"/>
          <w:szCs w:val="18"/>
        </w:rPr>
        <w:t>Для участия в электронном аукционе заявители (лично или через своего представителя) одновременно с заявкой на участие в аукционе представляют электронные образы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996176" w:rsidRPr="00356224" w:rsidRDefault="00996176" w:rsidP="00356224">
      <w:pPr>
        <w:tabs>
          <w:tab w:val="left" w:pos="426"/>
          <w:tab w:val="left" w:pos="3976"/>
        </w:tabs>
        <w:ind w:left="0" w:right="-142" w:firstLine="567"/>
        <w:rPr>
          <w:b/>
          <w:sz w:val="18"/>
          <w:szCs w:val="18"/>
        </w:rPr>
      </w:pPr>
      <w:r w:rsidRPr="00356224">
        <w:rPr>
          <w:sz w:val="18"/>
          <w:szCs w:val="18"/>
        </w:rPr>
        <w:t>Для участия в аукционе заявители представляют в установленный в настоящем Извещении срок следующие документы:</w:t>
      </w:r>
    </w:p>
    <w:p w:rsidR="00996176" w:rsidRPr="00356224" w:rsidRDefault="00996176" w:rsidP="00356224">
      <w:pPr>
        <w:tabs>
          <w:tab w:val="left" w:pos="426"/>
          <w:tab w:val="left" w:pos="3976"/>
        </w:tabs>
        <w:ind w:left="0" w:right="-142" w:firstLine="567"/>
        <w:rPr>
          <w:sz w:val="18"/>
          <w:szCs w:val="18"/>
        </w:rPr>
      </w:pPr>
      <w:r w:rsidRPr="00356224">
        <w:rPr>
          <w:sz w:val="18"/>
          <w:szCs w:val="18"/>
        </w:rPr>
        <w:t>1) заявка на участие в аукционе по установленной в извещении о проведен</w:t>
      </w:r>
      <w:proofErr w:type="gramStart"/>
      <w:r w:rsidRPr="00356224">
        <w:rPr>
          <w:sz w:val="18"/>
          <w:szCs w:val="18"/>
        </w:rPr>
        <w:t>ии ау</w:t>
      </w:r>
      <w:proofErr w:type="gramEnd"/>
      <w:r w:rsidRPr="00356224">
        <w:rPr>
          <w:sz w:val="18"/>
          <w:szCs w:val="18"/>
        </w:rPr>
        <w:t>кциона форме с указанием банковских реквизитов счета для возврата задатка;</w:t>
      </w:r>
    </w:p>
    <w:p w:rsidR="00996176" w:rsidRPr="00356224" w:rsidRDefault="00996176" w:rsidP="00356224">
      <w:pPr>
        <w:tabs>
          <w:tab w:val="left" w:pos="426"/>
          <w:tab w:val="left" w:pos="3976"/>
        </w:tabs>
        <w:ind w:left="0" w:right="-142" w:firstLine="567"/>
        <w:rPr>
          <w:sz w:val="18"/>
          <w:szCs w:val="18"/>
        </w:rPr>
      </w:pPr>
      <w:r w:rsidRPr="00356224">
        <w:rPr>
          <w:sz w:val="18"/>
          <w:szCs w:val="18"/>
        </w:rPr>
        <w:t>2) копии документов, удостоверяющих личность заявителя (для граждан);</w:t>
      </w:r>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3) документы, подтверждающие внесение задатка (в случае, если </w:t>
      </w:r>
      <w:proofErr w:type="gramStart"/>
      <w:r w:rsidRPr="00356224">
        <w:rPr>
          <w:sz w:val="18"/>
          <w:szCs w:val="18"/>
        </w:rPr>
        <w:t>установлен</w:t>
      </w:r>
      <w:proofErr w:type="gramEnd"/>
      <w:r w:rsidRPr="00356224">
        <w:rPr>
          <w:sz w:val="18"/>
          <w:szCs w:val="18"/>
        </w:rPr>
        <w:t>).</w:t>
      </w:r>
    </w:p>
    <w:p w:rsidR="00996176" w:rsidRPr="00356224" w:rsidRDefault="00996176" w:rsidP="00356224">
      <w:pPr>
        <w:tabs>
          <w:tab w:val="left" w:pos="426"/>
          <w:tab w:val="left" w:pos="3976"/>
        </w:tabs>
        <w:ind w:left="0" w:right="-142" w:firstLine="567"/>
        <w:rPr>
          <w:b/>
          <w:sz w:val="18"/>
          <w:szCs w:val="18"/>
        </w:rPr>
      </w:pPr>
      <w:r w:rsidRPr="00356224">
        <w:rPr>
          <w:sz w:val="18"/>
          <w:szCs w:val="18"/>
        </w:rPr>
        <w:lastRenderedPageBreak/>
        <w:t>В случае</w:t>
      </w:r>
      <w:proofErr w:type="gramStart"/>
      <w:r w:rsidRPr="00356224">
        <w:rPr>
          <w:sz w:val="18"/>
          <w:szCs w:val="18"/>
        </w:rPr>
        <w:t>,</w:t>
      </w:r>
      <w:proofErr w:type="gramEnd"/>
      <w:r w:rsidRPr="00356224">
        <w:rPr>
          <w:sz w:val="18"/>
          <w:szCs w:val="18"/>
        </w:rPr>
        <w:t xml:space="preserve"> если от имени заявителя действует его представитель по доверенности, к заявке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w:t>
      </w:r>
    </w:p>
    <w:p w:rsidR="00996176" w:rsidRPr="00356224" w:rsidRDefault="00996176" w:rsidP="00356224">
      <w:pPr>
        <w:tabs>
          <w:tab w:val="left" w:pos="426"/>
          <w:tab w:val="left" w:pos="3976"/>
        </w:tabs>
        <w:ind w:left="0" w:right="-142" w:firstLine="567"/>
        <w:rPr>
          <w:sz w:val="18"/>
          <w:szCs w:val="18"/>
        </w:rPr>
      </w:pPr>
      <w:r w:rsidRPr="00356224">
        <w:rPr>
          <w:sz w:val="18"/>
          <w:szCs w:val="18"/>
        </w:rPr>
        <w:t>Один заявитель вправе подать только заявку на участие в аукционе.</w:t>
      </w:r>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Заявки подаются на электронную площадку, начиная </w:t>
      </w:r>
      <w:proofErr w:type="gramStart"/>
      <w:r w:rsidRPr="00356224">
        <w:rPr>
          <w:sz w:val="18"/>
          <w:szCs w:val="18"/>
        </w:rPr>
        <w:t>с даты начала</w:t>
      </w:r>
      <w:proofErr w:type="gramEnd"/>
      <w:r w:rsidRPr="00356224">
        <w:rPr>
          <w:sz w:val="18"/>
          <w:szCs w:val="18"/>
        </w:rPr>
        <w:t xml:space="preserve"> приема заявок на участие в аукционе до времени и даты окончания приема заявок на участие в аукционе, указанных в настоящем Извещении.</w:t>
      </w:r>
    </w:p>
    <w:p w:rsidR="00996176" w:rsidRPr="00356224" w:rsidRDefault="00996176" w:rsidP="00356224">
      <w:pPr>
        <w:tabs>
          <w:tab w:val="left" w:pos="426"/>
          <w:tab w:val="left" w:pos="3976"/>
        </w:tabs>
        <w:ind w:left="0" w:right="-142" w:firstLine="567"/>
        <w:rPr>
          <w:b/>
          <w:sz w:val="18"/>
          <w:szCs w:val="18"/>
        </w:rPr>
      </w:pPr>
      <w:r w:rsidRPr="00356224">
        <w:rPr>
          <w:sz w:val="18"/>
          <w:szCs w:val="18"/>
        </w:rPr>
        <w:t xml:space="preserve">В течение одного часа с момента поступления заявки Оператор электронной площадки сообщает заявителю о ее поступлении путем направления </w:t>
      </w:r>
      <w:proofErr w:type="gramStart"/>
      <w:r w:rsidRPr="00356224">
        <w:rPr>
          <w:sz w:val="18"/>
          <w:szCs w:val="18"/>
        </w:rPr>
        <w:t>уведомления</w:t>
      </w:r>
      <w:proofErr w:type="gramEnd"/>
      <w:r w:rsidRPr="00356224">
        <w:rPr>
          <w:sz w:val="18"/>
          <w:szCs w:val="18"/>
        </w:rPr>
        <w:t xml:space="preserve"> с приложением электронных копий зарегистрированной заявки и прилагаемых к ней документов.</w:t>
      </w:r>
    </w:p>
    <w:p w:rsidR="00996176" w:rsidRPr="00356224" w:rsidRDefault="00996176" w:rsidP="00356224">
      <w:pPr>
        <w:tabs>
          <w:tab w:val="left" w:pos="426"/>
          <w:tab w:val="left" w:pos="3976"/>
        </w:tabs>
        <w:ind w:left="0" w:right="-142" w:firstLine="567"/>
        <w:rPr>
          <w:sz w:val="18"/>
          <w:szCs w:val="18"/>
        </w:rPr>
      </w:pPr>
      <w:r w:rsidRPr="00356224">
        <w:rPr>
          <w:b/>
          <w:sz w:val="18"/>
          <w:szCs w:val="18"/>
        </w:rPr>
        <w:t>Извещение</w:t>
      </w:r>
      <w:r w:rsidRPr="00356224">
        <w:rPr>
          <w:sz w:val="18"/>
          <w:szCs w:val="18"/>
        </w:rPr>
        <w:t xml:space="preserve"> размещается на официальном сайте торгов </w:t>
      </w:r>
      <w:r w:rsidRPr="00356224">
        <w:rPr>
          <w:sz w:val="18"/>
          <w:szCs w:val="18"/>
          <w:u w:val="single"/>
        </w:rPr>
        <w:t>https://torgi.gov.ru/</w:t>
      </w:r>
      <w:r w:rsidRPr="00356224">
        <w:rPr>
          <w:sz w:val="18"/>
          <w:szCs w:val="18"/>
        </w:rPr>
        <w:t>, а также на электронной площадке. С Извещением можно ознакомиться на указанных сайтах до даты окончания срока приема заявок на участие в аукционе. Настоящее Извещение доступно для ознакомления всем заинтересованным лицам без взимания платы.</w:t>
      </w:r>
    </w:p>
    <w:p w:rsidR="00996176" w:rsidRPr="00356224" w:rsidRDefault="00996176" w:rsidP="00356224">
      <w:pPr>
        <w:tabs>
          <w:tab w:val="left" w:pos="426"/>
          <w:tab w:val="left" w:pos="3976"/>
        </w:tabs>
        <w:ind w:left="0" w:right="-142" w:firstLine="567"/>
        <w:rPr>
          <w:sz w:val="18"/>
          <w:szCs w:val="18"/>
        </w:rPr>
      </w:pPr>
      <w:r w:rsidRPr="00356224">
        <w:rPr>
          <w:sz w:val="18"/>
          <w:szCs w:val="18"/>
        </w:rPr>
        <w:t>Порядок ознакомления участников торгов с условиями договора, заключаемого по итогам проведения торгов, осмотр предмета аукциона:</w:t>
      </w:r>
    </w:p>
    <w:p w:rsidR="00996176" w:rsidRPr="00356224" w:rsidRDefault="00996176" w:rsidP="00356224">
      <w:pPr>
        <w:tabs>
          <w:tab w:val="left" w:pos="426"/>
          <w:tab w:val="left" w:pos="3976"/>
        </w:tabs>
        <w:ind w:left="0" w:right="-142" w:firstLine="567"/>
        <w:rPr>
          <w:sz w:val="18"/>
          <w:szCs w:val="18"/>
        </w:rPr>
      </w:pPr>
      <w:r w:rsidRPr="00356224">
        <w:rPr>
          <w:sz w:val="18"/>
          <w:szCs w:val="18"/>
        </w:rPr>
        <w:t xml:space="preserve">Любое заинтересованное лицо независимо </w:t>
      </w:r>
      <w:proofErr w:type="gramStart"/>
      <w:r w:rsidRPr="00356224">
        <w:rPr>
          <w:sz w:val="18"/>
          <w:szCs w:val="18"/>
        </w:rPr>
        <w:t>от регистрации на электронной площадке с даты размещения настоящего Извещения на официальном сайте торгов до даты</w:t>
      </w:r>
      <w:proofErr w:type="gramEnd"/>
      <w:r w:rsidRPr="00356224">
        <w:rPr>
          <w:sz w:val="18"/>
          <w:szCs w:val="18"/>
        </w:rPr>
        <w:t xml:space="preserve"> окончания срока приема заявок на участие в аукционе вправе осмотреть земельный участок. Запрос на осмотр выставленного на аукцион земельного участка может быть направлен на электронный адрес Организатора аукциона (</w:t>
      </w:r>
      <w:hyperlink r:id="rId11" w:history="1">
        <w:r w:rsidRPr="00356224">
          <w:rPr>
            <w:rStyle w:val="af"/>
            <w:sz w:val="18"/>
            <w:szCs w:val="18"/>
            <w:lang w:val="en-US"/>
          </w:rPr>
          <w:t>AdmKhom</w:t>
        </w:r>
        <w:r w:rsidRPr="00356224">
          <w:rPr>
            <w:rStyle w:val="af"/>
            <w:sz w:val="18"/>
            <w:szCs w:val="18"/>
          </w:rPr>
          <w:t>@</w:t>
        </w:r>
        <w:r w:rsidRPr="00356224">
          <w:rPr>
            <w:rStyle w:val="af"/>
            <w:sz w:val="18"/>
            <w:szCs w:val="18"/>
            <w:lang w:val="en-US"/>
          </w:rPr>
          <w:t>yandex</w:t>
        </w:r>
        <w:r w:rsidRPr="00356224">
          <w:rPr>
            <w:rStyle w:val="af"/>
            <w:sz w:val="18"/>
            <w:szCs w:val="18"/>
          </w:rPr>
          <w:t>.</w:t>
        </w:r>
        <w:r w:rsidRPr="00356224">
          <w:rPr>
            <w:rStyle w:val="af"/>
            <w:sz w:val="18"/>
            <w:szCs w:val="18"/>
            <w:lang w:val="en-US"/>
          </w:rPr>
          <w:t>ru</w:t>
        </w:r>
      </w:hyperlink>
      <w:r w:rsidRPr="00356224">
        <w:rPr>
          <w:sz w:val="18"/>
          <w:szCs w:val="18"/>
        </w:rPr>
        <w:t xml:space="preserve">) не </w:t>
      </w:r>
      <w:proofErr w:type="gramStart"/>
      <w:r w:rsidRPr="00356224">
        <w:rPr>
          <w:sz w:val="18"/>
          <w:szCs w:val="18"/>
        </w:rPr>
        <w:t>позднее</w:t>
      </w:r>
      <w:proofErr w:type="gramEnd"/>
      <w:r w:rsidRPr="00356224">
        <w:rPr>
          <w:sz w:val="18"/>
          <w:szCs w:val="18"/>
        </w:rPr>
        <w:t xml:space="preserve"> чем за 2 рабочих дня до даты окончания срока приема заявок на участие в аукционе. Осмотр земельного участка проводится еженедельно по вторникам и четвергам с 09.00 часов до 13.00 часов.</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7. Порядок проведения аукциона</w:t>
      </w:r>
    </w:p>
    <w:p w:rsidR="00996176" w:rsidRPr="00356224" w:rsidRDefault="00996176" w:rsidP="00356224">
      <w:pPr>
        <w:tabs>
          <w:tab w:val="left" w:pos="426"/>
          <w:tab w:val="left" w:pos="3976"/>
        </w:tabs>
        <w:ind w:left="0" w:right="-142" w:firstLine="567"/>
        <w:rPr>
          <w:b/>
          <w:sz w:val="18"/>
          <w:szCs w:val="18"/>
        </w:rPr>
      </w:pPr>
      <w:r w:rsidRPr="00356224">
        <w:rPr>
          <w:b/>
          <w:sz w:val="18"/>
          <w:szCs w:val="18"/>
        </w:rPr>
        <w:t>7.1. Порядок регистрации на электронной площадке</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Для обеспечения доступа к участию в электронном аукционе заявителям необходимо пройти процедуру регистрации на электронной площадке.</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Регистрация на электронной площадке осуществляется без взимания платы.</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Регистрация на электронной площадке проводится в соответствии с Регламентом электронной площадки.</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Информацию о размере взимаемой с победителя аукциона или иных лиц, с которыми заключается договор, платы оператору электронной площадки (в соответствии с постановлением Правительства РФ от 10.05.2018 № 564) можно найти на сайте </w:t>
      </w:r>
      <w:hyperlink r:id="rId12" w:history="1">
        <w:r w:rsidRPr="00356224">
          <w:rPr>
            <w:rStyle w:val="af"/>
            <w:sz w:val="18"/>
            <w:szCs w:val="18"/>
          </w:rPr>
          <w:t>www.rts-tender.ru</w:t>
        </w:r>
      </w:hyperlink>
      <w:r w:rsidRPr="00356224">
        <w:rPr>
          <w:b/>
          <w:bCs/>
          <w:sz w:val="18"/>
          <w:szCs w:val="18"/>
        </w:rPr>
        <w:t xml:space="preserve"> </w:t>
      </w:r>
      <w:r w:rsidRPr="00356224">
        <w:rPr>
          <w:bCs/>
          <w:sz w:val="18"/>
          <w:szCs w:val="18"/>
        </w:rPr>
        <w:t>в разделе</w:t>
      </w:r>
      <w:r w:rsidRPr="00356224">
        <w:rPr>
          <w:b/>
          <w:bCs/>
          <w:sz w:val="18"/>
          <w:szCs w:val="18"/>
        </w:rPr>
        <w:t xml:space="preserve"> </w:t>
      </w:r>
      <w:r w:rsidRPr="00356224">
        <w:rPr>
          <w:bCs/>
          <w:sz w:val="18"/>
          <w:szCs w:val="18"/>
        </w:rPr>
        <w:t>«тарифы - имущественные торги – общие тарифы – действующие тарифы площадки по имущественным торгам – аренда земельных участков».</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7.2. Условия допуска и отказа в допуске к участию в аукционе</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Заявитель не допускается к участию в аукционе в следующих случаях:</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1) непредставление необходимых для участия в аукционе документов или представление недостоверных сведений;</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2) </w:t>
      </w:r>
      <w:proofErr w:type="spellStart"/>
      <w:r w:rsidRPr="00356224">
        <w:rPr>
          <w:sz w:val="18"/>
          <w:szCs w:val="18"/>
        </w:rPr>
        <w:t>непоступление</w:t>
      </w:r>
      <w:proofErr w:type="spellEnd"/>
      <w:r w:rsidRPr="00356224">
        <w:rPr>
          <w:sz w:val="18"/>
          <w:szCs w:val="18"/>
        </w:rPr>
        <w:t xml:space="preserve"> задатка на дату рассмотрения заявок на участие в аукционе;</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7.3. Порядок и срок отзыва заявок</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Заявитель имеет право отозвать принятую Организатором аукциона заявку </w:t>
      </w:r>
      <w:proofErr w:type="gramStart"/>
      <w:r w:rsidRPr="00356224">
        <w:rPr>
          <w:sz w:val="18"/>
          <w:szCs w:val="18"/>
        </w:rPr>
        <w:t>на участие в аукционе до дня окончания срока приема заявок на участие в аукционе</w:t>
      </w:r>
      <w:proofErr w:type="gramEnd"/>
      <w:r w:rsidRPr="00356224">
        <w:rPr>
          <w:sz w:val="18"/>
          <w:szCs w:val="18"/>
        </w:rPr>
        <w:t>,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позднее дня окончания срока приема заявок на участие в аукционе задаток возвращается в порядке, установленном для участников аукциона.</w:t>
      </w:r>
    </w:p>
    <w:p w:rsidR="00996176" w:rsidRPr="00356224" w:rsidRDefault="00996176" w:rsidP="00356224">
      <w:pPr>
        <w:tabs>
          <w:tab w:val="left" w:pos="426"/>
          <w:tab w:val="left" w:pos="3976"/>
        </w:tabs>
        <w:ind w:left="0" w:right="-142" w:firstLine="567"/>
        <w:jc w:val="left"/>
        <w:rPr>
          <w:sz w:val="18"/>
          <w:szCs w:val="18"/>
        </w:rPr>
      </w:pPr>
      <w:r w:rsidRPr="00356224">
        <w:rPr>
          <w:b/>
          <w:bCs/>
          <w:sz w:val="18"/>
          <w:szCs w:val="18"/>
        </w:rPr>
        <w:t>7.4. Рассмотрение заявок</w:t>
      </w:r>
    </w:p>
    <w:p w:rsidR="00996176" w:rsidRPr="00356224" w:rsidRDefault="00996176" w:rsidP="00356224">
      <w:pPr>
        <w:tabs>
          <w:tab w:val="left" w:pos="426"/>
          <w:tab w:val="left" w:pos="3976"/>
        </w:tabs>
        <w:ind w:left="0" w:right="-142" w:firstLine="567"/>
        <w:jc w:val="left"/>
        <w:rPr>
          <w:bCs/>
          <w:sz w:val="18"/>
          <w:szCs w:val="18"/>
        </w:rPr>
      </w:pPr>
      <w:r w:rsidRPr="00356224">
        <w:rPr>
          <w:bCs/>
          <w:sz w:val="18"/>
          <w:szCs w:val="18"/>
        </w:rPr>
        <w:t>Для участия в аукционе заявители перечисляют задаток (если он установлен) и прикрепляют через «личный кабинет» на электронной площадке заявку на участие в торгах по форме Приложения № 1 к настоящему Извещению и иные документы в соответствии с перечнем, приведенным в настоящем Извещении.</w:t>
      </w:r>
    </w:p>
    <w:p w:rsidR="00996176" w:rsidRPr="00356224" w:rsidRDefault="00996176" w:rsidP="00356224">
      <w:pPr>
        <w:tabs>
          <w:tab w:val="left" w:pos="426"/>
          <w:tab w:val="left" w:pos="3976"/>
        </w:tabs>
        <w:ind w:left="0" w:right="-142" w:firstLine="567"/>
        <w:jc w:val="left"/>
        <w:rPr>
          <w:bCs/>
          <w:sz w:val="18"/>
          <w:szCs w:val="18"/>
        </w:rPr>
      </w:pPr>
      <w:r w:rsidRPr="00356224">
        <w:rPr>
          <w:bCs/>
          <w:sz w:val="18"/>
          <w:szCs w:val="18"/>
        </w:rPr>
        <w:t>В день определения участников аукциона Оператор электронной площадки через «личный кабинет» Организатора аукциона обеспечивает доступ Организатора аукциона к поданным заявителями заявкам и документам.</w:t>
      </w:r>
    </w:p>
    <w:p w:rsidR="00996176" w:rsidRPr="00356224" w:rsidRDefault="00996176" w:rsidP="00356224">
      <w:pPr>
        <w:tabs>
          <w:tab w:val="left" w:pos="426"/>
          <w:tab w:val="left" w:pos="3976"/>
        </w:tabs>
        <w:ind w:left="0" w:right="-142" w:firstLine="567"/>
        <w:jc w:val="left"/>
        <w:rPr>
          <w:bCs/>
          <w:sz w:val="18"/>
          <w:szCs w:val="18"/>
        </w:rPr>
      </w:pPr>
      <w:proofErr w:type="gramStart"/>
      <w:r w:rsidRPr="00356224">
        <w:rPr>
          <w:bCs/>
          <w:sz w:val="18"/>
          <w:szCs w:val="18"/>
        </w:rPr>
        <w:t>Организатор аукциона не позднее чем в течение одного дня со дня рассмотрения заявок на участие в аукционе подписывает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w:t>
      </w:r>
      <w:proofErr w:type="gramEnd"/>
      <w:r w:rsidRPr="00356224">
        <w:rPr>
          <w:bCs/>
          <w:sz w:val="18"/>
          <w:szCs w:val="18"/>
        </w:rPr>
        <w:t xml:space="preserve"> в допуске к участию в нем. Заявитель, признанный участником аукциона, становится участником аукциона </w:t>
      </w:r>
      <w:proofErr w:type="gramStart"/>
      <w:r w:rsidRPr="00356224">
        <w:rPr>
          <w:bCs/>
          <w:sz w:val="18"/>
          <w:szCs w:val="18"/>
        </w:rPr>
        <w:t>с даты подписания</w:t>
      </w:r>
      <w:proofErr w:type="gramEnd"/>
      <w:r w:rsidRPr="00356224">
        <w:rPr>
          <w:bCs/>
          <w:sz w:val="18"/>
          <w:szCs w:val="18"/>
        </w:rPr>
        <w:t xml:space="preserve"> Организатором аукциона протокола рассмотрения заявок. Протокол рассмотрения заявок на участие в аукционе размещается на официальном сайте </w:t>
      </w:r>
      <w:hyperlink r:id="rId13" w:history="1">
        <w:r w:rsidRPr="00356224">
          <w:rPr>
            <w:rStyle w:val="af"/>
            <w:sz w:val="18"/>
            <w:szCs w:val="18"/>
          </w:rPr>
          <w:t>https://torgi.gov.ru/</w:t>
        </w:r>
      </w:hyperlink>
      <w:r w:rsidRPr="00356224">
        <w:rPr>
          <w:bCs/>
          <w:sz w:val="18"/>
          <w:szCs w:val="18"/>
        </w:rPr>
        <w:t xml:space="preserve"> не </w:t>
      </w:r>
      <w:proofErr w:type="gramStart"/>
      <w:r w:rsidRPr="00356224">
        <w:rPr>
          <w:bCs/>
          <w:sz w:val="18"/>
          <w:szCs w:val="18"/>
        </w:rPr>
        <w:t>позднее</w:t>
      </w:r>
      <w:proofErr w:type="gramEnd"/>
      <w:r w:rsidRPr="00356224">
        <w:rPr>
          <w:bCs/>
          <w:sz w:val="18"/>
          <w:szCs w:val="18"/>
        </w:rPr>
        <w:t xml:space="preserve"> чем на следующий день после дня подписания протокола.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Не позднее следующего рабочего дня после дня подписания протокола о признании заявителей участниками аукциона всем заявителям,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996176" w:rsidRPr="00356224" w:rsidRDefault="00996176" w:rsidP="00356224">
      <w:pPr>
        <w:tabs>
          <w:tab w:val="left" w:pos="426"/>
          <w:tab w:val="left" w:pos="3976"/>
        </w:tabs>
        <w:ind w:left="0" w:right="-142" w:firstLine="567"/>
        <w:jc w:val="left"/>
        <w:rPr>
          <w:sz w:val="18"/>
          <w:szCs w:val="18"/>
          <w:u w:val="single"/>
        </w:rPr>
      </w:pPr>
      <w:r w:rsidRPr="00356224">
        <w:rPr>
          <w:sz w:val="18"/>
          <w:szCs w:val="18"/>
        </w:rPr>
        <w:t>Протокол рассмотрения заявок на участие в аукционе размещается в открытой части электронной площадки.</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7.5. Проведение аукциона</w:t>
      </w:r>
    </w:p>
    <w:p w:rsidR="00996176" w:rsidRPr="00356224" w:rsidRDefault="00996176" w:rsidP="00356224">
      <w:pPr>
        <w:tabs>
          <w:tab w:val="left" w:pos="426"/>
          <w:tab w:val="left" w:pos="3976"/>
        </w:tabs>
        <w:ind w:left="0" w:right="-142" w:firstLine="567"/>
        <w:jc w:val="left"/>
        <w:rPr>
          <w:sz w:val="18"/>
          <w:szCs w:val="18"/>
        </w:rPr>
      </w:pPr>
      <w:proofErr w:type="gramStart"/>
      <w:r w:rsidRPr="00356224">
        <w:rPr>
          <w:sz w:val="18"/>
          <w:szCs w:val="18"/>
        </w:rPr>
        <w:t>Электронный аукцион проводится в указанные в настоящем Извещении день и час путем последовательного повышения участниками аукциона начальной цены предмета аукциона на «шаг аукциона».</w:t>
      </w:r>
      <w:proofErr w:type="gramEnd"/>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Во время проведения процедуры аукциона Оператор электронной площадки обеспечивает доступ участников аукциона к закрытой части электронной площадки и возможность представления ими предложений о цене предмета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Со времени начала проведения процедуры аукциона Оператором электронной площадки размещается: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в открытой части электронной площадки – информация о начале проведения процедуры аукциона с указанием предмета аукциона, начальной цены предмета аукциона и текущего «шага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lastRenderedPageBreak/>
        <w:t>- в закрытой части электронной площадки – помимо информации, указанной в открытой части электронной площадки, также предложения о цене предмета аукциона и время их поступления, величина повышения начальной цены («шаг аукциона»), время, оставшееся до окончания приема предложений о цене предмета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В течение одного часа с момента начала проведения процедуры аукциона участникам аукциона предлагается заявить о приобретении предмета аукциона по начальной цене. В случае если в течение указанного времени:</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поступило предложение о начальной цене предмета аукциона, то время для представления следующих предложений об увеличенной на «шаг аукциона» цене предмета аукциона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предмета аукциона следующее предложение не поступило, аукцион с помощью программно-аппаратных средств электронной площадки завершается;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не поступило ни одного предложения о начальной цене предмета аукциона,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предмета аукциона является время завершения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Во время проведения процедуры аукциона программными средствами электронной площадки обеспечивается: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исключение возможности подачи участником предложения о цене предмета аукциона, не соответствующего увеличению текущей цены на величину «шага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уведомление участника в случае, если предложение этого участника о цене предмета аукциона не может быть принято в связи с подачей аналогичного предложения ранее другим участником.</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Победителем аукциона в электронной форме признается участник аукциона, предложивший наибольший размер ежегодной арендной платы за земельный участок.</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Результаты аукциона в электронной форме оформляются протоколом, который составляет Оператор электронной площадки.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В протоколе указываются: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1) сведения о месте, дате и времени проведения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2) предмет аукциона, в том числе сведения о местоположении и площади земельного участка;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3) сведения об участниках аукциона, о начальной цене предмета аукциона, последнем и предпоследнем предложениях о цене предмета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4) наименование и место нахождения (для юридического лица), фамилия, имя и </w:t>
      </w:r>
      <w:r w:rsidRPr="00356224">
        <w:rPr>
          <w:sz w:val="18"/>
          <w:szCs w:val="18"/>
        </w:rPr>
        <w:br/>
        <w:t>(при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5) сведения о последнем </w:t>
      </w:r>
      <w:proofErr w:type="gramStart"/>
      <w:r w:rsidRPr="00356224">
        <w:rPr>
          <w:sz w:val="18"/>
          <w:szCs w:val="18"/>
        </w:rPr>
        <w:t>предложении</w:t>
      </w:r>
      <w:proofErr w:type="gramEnd"/>
      <w:r w:rsidRPr="00356224">
        <w:rPr>
          <w:sz w:val="18"/>
          <w:szCs w:val="18"/>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Протокол о результатах аукциона в электронной форме размещается на официальном сайте </w:t>
      </w:r>
      <w:hyperlink r:id="rId14" w:history="1">
        <w:r w:rsidRPr="00356224">
          <w:rPr>
            <w:rStyle w:val="af"/>
            <w:sz w:val="18"/>
            <w:szCs w:val="18"/>
          </w:rPr>
          <w:t>https://torgi.gov.ru/</w:t>
        </w:r>
      </w:hyperlink>
      <w:r w:rsidRPr="00356224">
        <w:rPr>
          <w:sz w:val="18"/>
          <w:szCs w:val="18"/>
        </w:rPr>
        <w:t xml:space="preserve"> в течение 1 рабочего дня со дня подписания данного протокола.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Аукцион признается несостоявшимся в следующих случаях, если:</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 </w:t>
      </w:r>
      <w:proofErr w:type="gramStart"/>
      <w:r w:rsidRPr="00356224">
        <w:rPr>
          <w:sz w:val="18"/>
          <w:szCs w:val="18"/>
        </w:rPr>
        <w:t>на основании результатов рассмотрения заявок на участие в аукционе принято решение об отказе в допуске</w:t>
      </w:r>
      <w:proofErr w:type="gramEnd"/>
      <w:r w:rsidRPr="00356224">
        <w:rPr>
          <w:sz w:val="18"/>
          <w:szCs w:val="18"/>
        </w:rPr>
        <w:t xml:space="preserve"> к участию в аукционе всех заявителей или о допуске к участию в аукционе и признании участником аукциона только одного заявителя;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принято решение о признании только одного заявителя участником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подана только одна заявка на участие в аукционе или не подано ни одной заявки на участие в аукционе;</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в аукционе участвовал только один участник или при проведен</w:t>
      </w:r>
      <w:proofErr w:type="gramStart"/>
      <w:r w:rsidRPr="00356224">
        <w:rPr>
          <w:sz w:val="18"/>
          <w:szCs w:val="18"/>
        </w:rPr>
        <w:t>ии ау</w:t>
      </w:r>
      <w:proofErr w:type="gramEnd"/>
      <w:r w:rsidRPr="00356224">
        <w:rPr>
          <w:sz w:val="18"/>
          <w:szCs w:val="18"/>
        </w:rPr>
        <w:t>кциона не присутствовал ни один из участников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sidRPr="00356224">
        <w:rPr>
          <w:sz w:val="18"/>
          <w:szCs w:val="18"/>
        </w:rPr>
        <w:t>которое</w:t>
      </w:r>
      <w:proofErr w:type="gramEnd"/>
      <w:r w:rsidRPr="00356224">
        <w:rPr>
          <w:sz w:val="18"/>
          <w:szCs w:val="18"/>
        </w:rPr>
        <w:t xml:space="preserve"> предусматривало бы более высокую цену предмета аукциона.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Организатор аукциона принимает решение об отказе в проведен</w:t>
      </w:r>
      <w:proofErr w:type="gramStart"/>
      <w:r w:rsidRPr="00356224">
        <w:rPr>
          <w:sz w:val="18"/>
          <w:szCs w:val="18"/>
        </w:rPr>
        <w:t>ии ау</w:t>
      </w:r>
      <w:proofErr w:type="gramEnd"/>
      <w:r w:rsidRPr="00356224">
        <w:rPr>
          <w:sz w:val="18"/>
          <w:szCs w:val="18"/>
        </w:rPr>
        <w:t>кциона в случае выявления обстоятельств, предусмотренных пунктом 8 статьи 39.11 Земельного кодекса Российской Федерации. Извещение об отказе в проведен</w:t>
      </w:r>
      <w:proofErr w:type="gramStart"/>
      <w:r w:rsidRPr="00356224">
        <w:rPr>
          <w:sz w:val="18"/>
          <w:szCs w:val="18"/>
        </w:rPr>
        <w:t>ии ау</w:t>
      </w:r>
      <w:proofErr w:type="gramEnd"/>
      <w:r w:rsidRPr="00356224">
        <w:rPr>
          <w:sz w:val="18"/>
          <w:szCs w:val="18"/>
        </w:rPr>
        <w:t>кциона размещается на сайте https://torgi.gov.ru/ Организатором аукциона в течение 3 дней со дня принятия данного решения. Организатор аукциона в течение 3 дней со дня принятия решения об отказе в проведен</w:t>
      </w:r>
      <w:proofErr w:type="gramStart"/>
      <w:r w:rsidRPr="00356224">
        <w:rPr>
          <w:sz w:val="18"/>
          <w:szCs w:val="18"/>
        </w:rPr>
        <w:t>ии ау</w:t>
      </w:r>
      <w:proofErr w:type="gramEnd"/>
      <w:r w:rsidRPr="00356224">
        <w:rPr>
          <w:sz w:val="18"/>
          <w:szCs w:val="18"/>
        </w:rPr>
        <w:t>кциона обязан известить участников аукциона об отказе в проведении аукциона и возвратить его участникам внесенные задатки.</w:t>
      </w:r>
    </w:p>
    <w:p w:rsidR="00996176" w:rsidRPr="00356224" w:rsidRDefault="00996176" w:rsidP="00356224">
      <w:pPr>
        <w:tabs>
          <w:tab w:val="left" w:pos="426"/>
          <w:tab w:val="left" w:pos="3976"/>
        </w:tabs>
        <w:ind w:left="0" w:right="-142" w:firstLine="567"/>
        <w:jc w:val="left"/>
        <w:rPr>
          <w:b/>
          <w:sz w:val="18"/>
          <w:szCs w:val="18"/>
        </w:rPr>
      </w:pPr>
      <w:r w:rsidRPr="00356224">
        <w:rPr>
          <w:b/>
          <w:bCs/>
          <w:sz w:val="18"/>
          <w:szCs w:val="18"/>
        </w:rPr>
        <w:t>7.6. Порядок и срок заключения договора аренды земельного участка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По результатам проведения электронного аукциона не допускается заключение договора аренды такого участка </w:t>
      </w:r>
      <w:proofErr w:type="gramStart"/>
      <w:r w:rsidRPr="00356224">
        <w:rPr>
          <w:sz w:val="18"/>
          <w:szCs w:val="18"/>
        </w:rPr>
        <w:t>ранее</w:t>
      </w:r>
      <w:proofErr w:type="gramEnd"/>
      <w:r w:rsidRPr="00356224">
        <w:rPr>
          <w:sz w:val="18"/>
          <w:szCs w:val="18"/>
        </w:rPr>
        <w:t xml:space="preserve">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96176" w:rsidRPr="00356224" w:rsidRDefault="00996176" w:rsidP="00356224">
      <w:pPr>
        <w:tabs>
          <w:tab w:val="left" w:pos="426"/>
          <w:tab w:val="left" w:pos="3976"/>
        </w:tabs>
        <w:ind w:left="0" w:right="-142" w:firstLine="567"/>
        <w:jc w:val="left"/>
        <w:rPr>
          <w:sz w:val="18"/>
          <w:szCs w:val="18"/>
        </w:rPr>
      </w:pPr>
      <w:proofErr w:type="gramStart"/>
      <w:r w:rsidRPr="00356224">
        <w:rPr>
          <w:sz w:val="18"/>
          <w:szCs w:val="18"/>
        </w:rPr>
        <w:t xml:space="preserve">Уполномоченный орган обязан в течение пяти дней со дня истечения срока, предусмотренного </w:t>
      </w:r>
      <w:hyperlink r:id="rId15" w:history="1">
        <w:r w:rsidRPr="00356224">
          <w:rPr>
            <w:rStyle w:val="af"/>
            <w:sz w:val="18"/>
            <w:szCs w:val="18"/>
          </w:rPr>
          <w:t>пунктом 11</w:t>
        </w:r>
      </w:hyperlink>
      <w:r w:rsidRPr="00356224">
        <w:rPr>
          <w:sz w:val="18"/>
          <w:szCs w:val="18"/>
        </w:rPr>
        <w:t xml:space="preserve"> статьи 39.13 Земельного кодекса РФ, направить победителю электронного аукциона или иным лицам, с которыми в соответствии с </w:t>
      </w:r>
      <w:hyperlink r:id="rId16" w:history="1">
        <w:r w:rsidRPr="00356224">
          <w:rPr>
            <w:rStyle w:val="af"/>
            <w:sz w:val="18"/>
            <w:szCs w:val="18"/>
          </w:rPr>
          <w:t>пунктами 13</w:t>
        </w:r>
      </w:hyperlink>
      <w:r w:rsidRPr="00356224">
        <w:rPr>
          <w:sz w:val="18"/>
          <w:szCs w:val="18"/>
        </w:rPr>
        <w:t xml:space="preserve">, </w:t>
      </w:r>
      <w:hyperlink r:id="rId17" w:history="1">
        <w:r w:rsidRPr="00356224">
          <w:rPr>
            <w:rStyle w:val="af"/>
            <w:sz w:val="18"/>
            <w:szCs w:val="18"/>
          </w:rPr>
          <w:t>14</w:t>
        </w:r>
      </w:hyperlink>
      <w:r w:rsidRPr="00356224">
        <w:rPr>
          <w:sz w:val="18"/>
          <w:szCs w:val="18"/>
        </w:rPr>
        <w:t xml:space="preserve">, </w:t>
      </w:r>
      <w:hyperlink r:id="rId18" w:history="1">
        <w:r w:rsidRPr="00356224">
          <w:rPr>
            <w:rStyle w:val="af"/>
            <w:sz w:val="18"/>
            <w:szCs w:val="18"/>
          </w:rPr>
          <w:t>20</w:t>
        </w:r>
      </w:hyperlink>
      <w:r w:rsidRPr="00356224">
        <w:rPr>
          <w:sz w:val="18"/>
          <w:szCs w:val="18"/>
        </w:rPr>
        <w:t xml:space="preserve"> и </w:t>
      </w:r>
      <w:hyperlink r:id="rId19" w:history="1">
        <w:r w:rsidRPr="00356224">
          <w:rPr>
            <w:rStyle w:val="af"/>
            <w:sz w:val="18"/>
            <w:szCs w:val="18"/>
          </w:rPr>
          <w:t>25 статьи 39.12</w:t>
        </w:r>
      </w:hyperlink>
      <w:r w:rsidRPr="00356224">
        <w:rPr>
          <w:sz w:val="18"/>
          <w:szCs w:val="18"/>
        </w:rPr>
        <w:t xml:space="preserve"> Земельного кодекса РФ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w:t>
      </w:r>
      <w:proofErr w:type="gramEnd"/>
      <w:r w:rsidRPr="00356224">
        <w:rPr>
          <w:sz w:val="18"/>
          <w:szCs w:val="18"/>
        </w:rPr>
        <w:t xml:space="preserve">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По результатам проведения электронного аукциона договор аренды заключается в электронной форме и подписывается усиленной квалифицированной электронной подписью сторон такого договора.</w:t>
      </w:r>
    </w:p>
    <w:p w:rsidR="00996176" w:rsidRPr="00356224" w:rsidRDefault="00996176" w:rsidP="00356224">
      <w:pPr>
        <w:tabs>
          <w:tab w:val="left" w:pos="426"/>
          <w:tab w:val="left" w:pos="3976"/>
        </w:tabs>
        <w:ind w:left="0" w:right="-142" w:firstLine="567"/>
        <w:jc w:val="left"/>
        <w:rPr>
          <w:b/>
          <w:sz w:val="18"/>
          <w:szCs w:val="18"/>
        </w:rPr>
      </w:pPr>
      <w:r w:rsidRPr="00356224">
        <w:rPr>
          <w:sz w:val="18"/>
          <w:szCs w:val="18"/>
        </w:rPr>
        <w:t>Все Приложения к настоящему Извещению являются его неотъемлемой частью.</w:t>
      </w:r>
    </w:p>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b/>
          <w:sz w:val="18"/>
          <w:szCs w:val="18"/>
        </w:rPr>
      </w:pPr>
      <w:r w:rsidRPr="00356224">
        <w:rPr>
          <w:sz w:val="18"/>
          <w:szCs w:val="18"/>
        </w:rPr>
        <w:t>Приложения:</w:t>
      </w:r>
    </w:p>
    <w:p w:rsidR="00996176" w:rsidRPr="00356224" w:rsidRDefault="00996176" w:rsidP="00356224">
      <w:pPr>
        <w:tabs>
          <w:tab w:val="left" w:pos="426"/>
          <w:tab w:val="left" w:pos="3976"/>
        </w:tabs>
        <w:ind w:left="0" w:right="-142" w:firstLine="567"/>
        <w:jc w:val="left"/>
        <w:rPr>
          <w:b/>
          <w:sz w:val="18"/>
          <w:szCs w:val="18"/>
        </w:rPr>
      </w:pPr>
      <w:r w:rsidRPr="00356224">
        <w:rPr>
          <w:sz w:val="18"/>
          <w:szCs w:val="18"/>
        </w:rPr>
        <w:t>1. Форма заявки на участие в аукционе.</w:t>
      </w:r>
    </w:p>
    <w:p w:rsidR="00996176" w:rsidRPr="00356224" w:rsidRDefault="00996176" w:rsidP="00356224">
      <w:pPr>
        <w:tabs>
          <w:tab w:val="left" w:pos="426"/>
          <w:tab w:val="left" w:pos="3976"/>
        </w:tabs>
        <w:ind w:left="0" w:right="-142" w:firstLine="567"/>
        <w:jc w:val="left"/>
        <w:rPr>
          <w:b/>
          <w:sz w:val="18"/>
          <w:szCs w:val="18"/>
        </w:rPr>
      </w:pPr>
      <w:r w:rsidRPr="00356224">
        <w:rPr>
          <w:sz w:val="18"/>
          <w:szCs w:val="18"/>
        </w:rPr>
        <w:t>2. Проект договора аренды земельного участка.</w:t>
      </w:r>
    </w:p>
    <w:p w:rsidR="00996176" w:rsidRPr="00356224" w:rsidRDefault="00996176" w:rsidP="00356224">
      <w:pPr>
        <w:tabs>
          <w:tab w:val="left" w:pos="426"/>
          <w:tab w:val="left" w:pos="3976"/>
        </w:tabs>
        <w:ind w:left="0" w:right="-142" w:firstLine="567"/>
        <w:jc w:val="left"/>
        <w:rPr>
          <w:sz w:val="18"/>
          <w:szCs w:val="18"/>
        </w:rPr>
      </w:pPr>
    </w:p>
    <w:p w:rsidR="00996176" w:rsidRPr="00857C02" w:rsidRDefault="00996176" w:rsidP="00356224">
      <w:pPr>
        <w:tabs>
          <w:tab w:val="left" w:pos="426"/>
          <w:tab w:val="left" w:pos="3976"/>
        </w:tabs>
        <w:ind w:left="0" w:right="-142" w:firstLine="567"/>
        <w:jc w:val="left"/>
        <w:rPr>
          <w:i/>
          <w:sz w:val="18"/>
          <w:szCs w:val="18"/>
        </w:rPr>
      </w:pPr>
    </w:p>
    <w:p w:rsidR="00996176" w:rsidRPr="00857C02" w:rsidRDefault="00857C02" w:rsidP="00356224">
      <w:pPr>
        <w:tabs>
          <w:tab w:val="left" w:pos="426"/>
          <w:tab w:val="left" w:pos="3976"/>
        </w:tabs>
        <w:ind w:left="0" w:right="-142" w:firstLine="567"/>
        <w:jc w:val="left"/>
        <w:rPr>
          <w:i/>
          <w:sz w:val="18"/>
          <w:szCs w:val="18"/>
        </w:rPr>
      </w:pPr>
      <w:r>
        <w:rPr>
          <w:i/>
          <w:sz w:val="18"/>
          <w:szCs w:val="18"/>
        </w:rPr>
        <w:t xml:space="preserve">                                                     </w:t>
      </w:r>
      <w:r w:rsidR="00996176" w:rsidRPr="00857C02">
        <w:rPr>
          <w:i/>
          <w:sz w:val="18"/>
          <w:szCs w:val="18"/>
        </w:rPr>
        <w:t xml:space="preserve">Начальник юридического отдела                                                                  Е.С. </w:t>
      </w:r>
      <w:proofErr w:type="spellStart"/>
      <w:r w:rsidR="00996176" w:rsidRPr="00857C02">
        <w:rPr>
          <w:i/>
          <w:sz w:val="18"/>
          <w:szCs w:val="18"/>
        </w:rPr>
        <w:t>Трохимчук</w:t>
      </w:r>
      <w:proofErr w:type="spellEnd"/>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Default="00996176" w:rsidP="00356224">
      <w:pPr>
        <w:tabs>
          <w:tab w:val="left" w:pos="426"/>
          <w:tab w:val="left" w:pos="3976"/>
        </w:tabs>
        <w:ind w:left="0" w:right="-142" w:firstLine="567"/>
        <w:jc w:val="left"/>
        <w:rPr>
          <w:sz w:val="18"/>
          <w:szCs w:val="18"/>
        </w:rPr>
      </w:pPr>
    </w:p>
    <w:p w:rsidR="00857C02" w:rsidRDefault="00857C02" w:rsidP="00356224">
      <w:pPr>
        <w:tabs>
          <w:tab w:val="left" w:pos="426"/>
          <w:tab w:val="left" w:pos="3976"/>
        </w:tabs>
        <w:ind w:left="0" w:right="-142" w:firstLine="567"/>
        <w:jc w:val="left"/>
        <w:rPr>
          <w:sz w:val="18"/>
          <w:szCs w:val="18"/>
        </w:rPr>
      </w:pPr>
    </w:p>
    <w:p w:rsidR="00857C02" w:rsidRDefault="00857C02" w:rsidP="00356224">
      <w:pPr>
        <w:tabs>
          <w:tab w:val="left" w:pos="426"/>
          <w:tab w:val="left" w:pos="3976"/>
        </w:tabs>
        <w:ind w:left="0" w:right="-142" w:firstLine="567"/>
        <w:jc w:val="left"/>
        <w:rPr>
          <w:sz w:val="18"/>
          <w:szCs w:val="18"/>
        </w:rPr>
      </w:pPr>
    </w:p>
    <w:p w:rsidR="00857C02" w:rsidRPr="00356224" w:rsidRDefault="00857C02" w:rsidP="00356224">
      <w:pPr>
        <w:tabs>
          <w:tab w:val="left" w:pos="426"/>
          <w:tab w:val="left" w:pos="3976"/>
        </w:tabs>
        <w:ind w:left="0" w:right="-142" w:firstLine="567"/>
        <w:jc w:val="left"/>
        <w:rPr>
          <w:sz w:val="18"/>
          <w:szCs w:val="18"/>
        </w:rPr>
      </w:pPr>
    </w:p>
    <w:tbl>
      <w:tblPr>
        <w:tblW w:w="0" w:type="auto"/>
        <w:tblLook w:val="04A0" w:firstRow="1" w:lastRow="0" w:firstColumn="1" w:lastColumn="0" w:noHBand="0" w:noVBand="1"/>
      </w:tblPr>
      <w:tblGrid>
        <w:gridCol w:w="3794"/>
        <w:gridCol w:w="5670"/>
      </w:tblGrid>
      <w:tr w:rsidR="00996176" w:rsidRPr="00356224" w:rsidTr="00996176">
        <w:tc>
          <w:tcPr>
            <w:tcW w:w="3794" w:type="dxa"/>
          </w:tcPr>
          <w:p w:rsidR="00996176" w:rsidRPr="00356224" w:rsidRDefault="00996176" w:rsidP="00356224">
            <w:pPr>
              <w:tabs>
                <w:tab w:val="left" w:pos="426"/>
                <w:tab w:val="left" w:pos="3976"/>
              </w:tabs>
              <w:ind w:left="0" w:right="-142" w:firstLine="567"/>
              <w:jc w:val="left"/>
              <w:rPr>
                <w:sz w:val="18"/>
                <w:szCs w:val="18"/>
              </w:rPr>
            </w:pPr>
          </w:p>
        </w:tc>
        <w:tc>
          <w:tcPr>
            <w:tcW w:w="5670" w:type="dxa"/>
          </w:tcPr>
          <w:p w:rsidR="00355852" w:rsidRDefault="00355852" w:rsidP="00857C02">
            <w:pPr>
              <w:tabs>
                <w:tab w:val="left" w:pos="426"/>
                <w:tab w:val="left" w:pos="3976"/>
              </w:tabs>
              <w:ind w:left="0" w:right="-142" w:firstLine="567"/>
              <w:jc w:val="right"/>
              <w:rPr>
                <w:i/>
                <w:sz w:val="18"/>
                <w:szCs w:val="18"/>
              </w:rPr>
            </w:pPr>
          </w:p>
          <w:p w:rsidR="00857C02" w:rsidRDefault="00996176" w:rsidP="00857C02">
            <w:pPr>
              <w:tabs>
                <w:tab w:val="left" w:pos="426"/>
                <w:tab w:val="left" w:pos="3976"/>
              </w:tabs>
              <w:ind w:left="0" w:right="-142" w:firstLine="567"/>
              <w:jc w:val="right"/>
              <w:rPr>
                <w:i/>
                <w:sz w:val="18"/>
                <w:szCs w:val="18"/>
              </w:rPr>
            </w:pPr>
            <w:r w:rsidRPr="00857C02">
              <w:rPr>
                <w:i/>
                <w:sz w:val="18"/>
                <w:szCs w:val="18"/>
              </w:rPr>
              <w:t>Приложение № 1</w:t>
            </w:r>
            <w:r w:rsidR="00857C02">
              <w:rPr>
                <w:i/>
                <w:sz w:val="18"/>
                <w:szCs w:val="18"/>
              </w:rPr>
              <w:t xml:space="preserve"> </w:t>
            </w:r>
          </w:p>
          <w:p w:rsidR="00857C02" w:rsidRDefault="00996176" w:rsidP="00857C02">
            <w:pPr>
              <w:tabs>
                <w:tab w:val="left" w:pos="426"/>
                <w:tab w:val="left" w:pos="3976"/>
              </w:tabs>
              <w:ind w:left="0" w:right="-142" w:firstLine="567"/>
              <w:jc w:val="right"/>
              <w:rPr>
                <w:i/>
                <w:sz w:val="18"/>
                <w:szCs w:val="18"/>
              </w:rPr>
            </w:pPr>
            <w:r w:rsidRPr="00857C02">
              <w:rPr>
                <w:i/>
                <w:sz w:val="18"/>
                <w:szCs w:val="18"/>
              </w:rPr>
              <w:t>к Извещению о проведен</w:t>
            </w:r>
            <w:proofErr w:type="gramStart"/>
            <w:r w:rsidRPr="00857C02">
              <w:rPr>
                <w:i/>
                <w:sz w:val="18"/>
                <w:szCs w:val="18"/>
              </w:rPr>
              <w:t>ии ау</w:t>
            </w:r>
            <w:proofErr w:type="gramEnd"/>
            <w:r w:rsidRPr="00857C02">
              <w:rPr>
                <w:i/>
                <w:sz w:val="18"/>
                <w:szCs w:val="18"/>
              </w:rPr>
              <w:t xml:space="preserve">кциона </w:t>
            </w:r>
          </w:p>
          <w:p w:rsidR="00857C02" w:rsidRDefault="00996176" w:rsidP="00857C02">
            <w:pPr>
              <w:tabs>
                <w:tab w:val="left" w:pos="426"/>
                <w:tab w:val="left" w:pos="3976"/>
              </w:tabs>
              <w:ind w:left="0" w:right="-142" w:firstLine="567"/>
              <w:jc w:val="right"/>
              <w:rPr>
                <w:i/>
                <w:sz w:val="18"/>
                <w:szCs w:val="18"/>
              </w:rPr>
            </w:pPr>
            <w:r w:rsidRPr="00857C02">
              <w:rPr>
                <w:i/>
                <w:sz w:val="18"/>
                <w:szCs w:val="18"/>
              </w:rPr>
              <w:t>на право заключения договоров</w:t>
            </w:r>
          </w:p>
          <w:p w:rsidR="00996176" w:rsidRPr="00857C02" w:rsidRDefault="00996176" w:rsidP="00857C02">
            <w:pPr>
              <w:tabs>
                <w:tab w:val="left" w:pos="426"/>
                <w:tab w:val="left" w:pos="3976"/>
              </w:tabs>
              <w:ind w:left="0" w:right="-142" w:firstLine="567"/>
              <w:jc w:val="right"/>
              <w:rPr>
                <w:i/>
                <w:sz w:val="18"/>
                <w:szCs w:val="18"/>
              </w:rPr>
            </w:pPr>
            <w:r w:rsidRPr="00857C02">
              <w:rPr>
                <w:i/>
                <w:sz w:val="18"/>
                <w:szCs w:val="18"/>
              </w:rPr>
              <w:t xml:space="preserve"> аренды земельных участков</w:t>
            </w:r>
          </w:p>
          <w:p w:rsidR="00996176" w:rsidRPr="00356224" w:rsidRDefault="00996176" w:rsidP="00356224">
            <w:pPr>
              <w:tabs>
                <w:tab w:val="left" w:pos="426"/>
                <w:tab w:val="left" w:pos="3976"/>
              </w:tabs>
              <w:ind w:left="0" w:right="-142" w:firstLine="567"/>
              <w:jc w:val="left"/>
              <w:rPr>
                <w:sz w:val="18"/>
                <w:szCs w:val="18"/>
              </w:rPr>
            </w:pPr>
          </w:p>
        </w:tc>
      </w:tr>
    </w:tbl>
    <w:p w:rsidR="00996176" w:rsidRPr="00356224" w:rsidRDefault="00996176" w:rsidP="00857C02">
      <w:pPr>
        <w:tabs>
          <w:tab w:val="left" w:pos="426"/>
          <w:tab w:val="left" w:pos="3976"/>
        </w:tabs>
        <w:ind w:left="0" w:right="-142" w:firstLine="567"/>
        <w:jc w:val="center"/>
        <w:rPr>
          <w:b/>
          <w:sz w:val="18"/>
          <w:szCs w:val="18"/>
        </w:rPr>
      </w:pPr>
      <w:r w:rsidRPr="00356224">
        <w:rPr>
          <w:b/>
          <w:sz w:val="18"/>
          <w:szCs w:val="18"/>
        </w:rPr>
        <w:t>ЗАЯВКА</w:t>
      </w:r>
    </w:p>
    <w:p w:rsidR="00996176" w:rsidRPr="00356224" w:rsidRDefault="00996176" w:rsidP="00857C02">
      <w:pPr>
        <w:tabs>
          <w:tab w:val="left" w:pos="426"/>
          <w:tab w:val="left" w:pos="3976"/>
        </w:tabs>
        <w:ind w:left="0" w:right="-142" w:firstLine="567"/>
        <w:jc w:val="center"/>
        <w:rPr>
          <w:b/>
          <w:sz w:val="18"/>
          <w:szCs w:val="18"/>
        </w:rPr>
      </w:pPr>
      <w:r w:rsidRPr="00356224">
        <w:rPr>
          <w:b/>
          <w:sz w:val="18"/>
          <w:szCs w:val="18"/>
        </w:rPr>
        <w:t>на участие в аукционе</w:t>
      </w:r>
    </w:p>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 xml:space="preserve">Кому: </w:t>
      </w:r>
      <w:r w:rsidRPr="00356224">
        <w:rPr>
          <w:sz w:val="18"/>
          <w:szCs w:val="18"/>
        </w:rPr>
        <w:t>Организатору аукциона – Администрация Хомутовского муниципального образования – Администрация сельского поселения</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для физических лиц</w:t>
      </w:r>
      <w:r w:rsidRPr="00356224">
        <w:rPr>
          <w:sz w:val="18"/>
          <w:szCs w:val="18"/>
        </w:rPr>
        <w:t>*</w:t>
      </w:r>
      <w:r w:rsidRPr="00356224">
        <w:rPr>
          <w:b/>
          <w:sz w:val="18"/>
          <w:szCs w:val="18"/>
        </w:rPr>
        <w:t>:</w:t>
      </w:r>
    </w:p>
    <w:p w:rsidR="00996176" w:rsidRPr="00356224" w:rsidRDefault="00996176" w:rsidP="00356224">
      <w:pPr>
        <w:tabs>
          <w:tab w:val="left" w:pos="426"/>
          <w:tab w:val="left" w:pos="3976"/>
        </w:tabs>
        <w:ind w:left="0" w:right="-142" w:firstLine="567"/>
        <w:jc w:val="left"/>
        <w:rPr>
          <w:b/>
          <w:sz w:val="18"/>
          <w:szCs w:val="18"/>
        </w:rPr>
      </w:pPr>
      <w:r w:rsidRPr="00356224">
        <w:rPr>
          <w:sz w:val="18"/>
          <w:szCs w:val="18"/>
        </w:rPr>
        <w:t>_____________________________________________________________________________________ (фамилия, имя, отчество физического лица)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Документ, удостоверяющий личность: ______________ серия ________ № ____________, «___»______________ _______г. (когда выдан) 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(кем </w:t>
      </w:r>
      <w:proofErr w:type="gramStart"/>
      <w:r w:rsidRPr="00356224">
        <w:rPr>
          <w:sz w:val="18"/>
          <w:szCs w:val="18"/>
        </w:rPr>
        <w:t>выдан</w:t>
      </w:r>
      <w:proofErr w:type="gramEnd"/>
      <w:r w:rsidRPr="00356224">
        <w:rPr>
          <w:sz w:val="18"/>
          <w:szCs w:val="18"/>
        </w:rPr>
        <w:t>)</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ИНН________________________________________________________________________________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Место жительства, индекс:_____________________________________________________________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в лице ______________________________________________________________________________,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(фамилия, имя, отчество (при наличии))</w:t>
      </w:r>
    </w:p>
    <w:p w:rsidR="00996176" w:rsidRPr="00356224" w:rsidRDefault="00996176" w:rsidP="00356224">
      <w:pPr>
        <w:tabs>
          <w:tab w:val="left" w:pos="426"/>
          <w:tab w:val="left" w:pos="3976"/>
        </w:tabs>
        <w:ind w:left="0" w:right="-142" w:firstLine="567"/>
        <w:jc w:val="left"/>
        <w:rPr>
          <w:sz w:val="18"/>
          <w:szCs w:val="18"/>
        </w:rPr>
      </w:pPr>
      <w:proofErr w:type="gramStart"/>
      <w:r w:rsidRPr="00356224">
        <w:rPr>
          <w:sz w:val="18"/>
          <w:szCs w:val="18"/>
        </w:rPr>
        <w:t>действующего</w:t>
      </w:r>
      <w:proofErr w:type="gramEnd"/>
      <w:r w:rsidRPr="00356224">
        <w:rPr>
          <w:sz w:val="18"/>
          <w:szCs w:val="18"/>
        </w:rPr>
        <w:t xml:space="preserve"> на основании доверенности от _________________№__________________________</w:t>
      </w:r>
    </w:p>
    <w:p w:rsidR="00996176" w:rsidRPr="00356224" w:rsidRDefault="00996176" w:rsidP="00356224">
      <w:pPr>
        <w:tabs>
          <w:tab w:val="left" w:pos="426"/>
          <w:tab w:val="left" w:pos="3976"/>
        </w:tabs>
        <w:ind w:left="0" w:right="-142" w:firstLine="567"/>
        <w:jc w:val="left"/>
        <w:rPr>
          <w:sz w:val="18"/>
          <w:szCs w:val="18"/>
          <w:u w:val="single"/>
        </w:rPr>
      </w:pPr>
      <w:r w:rsidRPr="00356224">
        <w:rPr>
          <w:sz w:val="18"/>
          <w:szCs w:val="18"/>
        </w:rPr>
        <w:t xml:space="preserve">именуемый в дальнейшем Заявитель, </w:t>
      </w:r>
      <w:r w:rsidRPr="00356224">
        <w:rPr>
          <w:sz w:val="18"/>
          <w:szCs w:val="18"/>
          <w:u w:val="single"/>
        </w:rPr>
        <w:t>принял решение:</w:t>
      </w:r>
    </w:p>
    <w:p w:rsidR="00996176" w:rsidRPr="00356224" w:rsidRDefault="00996176" w:rsidP="00356224">
      <w:pPr>
        <w:tabs>
          <w:tab w:val="left" w:pos="426"/>
          <w:tab w:val="left" w:pos="3976"/>
        </w:tabs>
        <w:ind w:left="0" w:right="-142" w:firstLine="567"/>
        <w:jc w:val="left"/>
        <w:rPr>
          <w:bCs/>
          <w:sz w:val="18"/>
          <w:szCs w:val="18"/>
        </w:rPr>
      </w:pPr>
      <w:r w:rsidRPr="00356224">
        <w:rPr>
          <w:bCs/>
          <w:sz w:val="18"/>
          <w:szCs w:val="18"/>
        </w:rPr>
        <w:t>1. участвовать в аукционе №________________</w:t>
      </w:r>
    </w:p>
    <w:p w:rsidR="00996176" w:rsidRPr="00356224" w:rsidRDefault="00996176" w:rsidP="00356224">
      <w:pPr>
        <w:tabs>
          <w:tab w:val="left" w:pos="426"/>
          <w:tab w:val="left" w:pos="3976"/>
        </w:tabs>
        <w:ind w:left="0" w:right="-142" w:firstLine="567"/>
        <w:jc w:val="left"/>
        <w:rPr>
          <w:sz w:val="18"/>
          <w:szCs w:val="18"/>
        </w:rPr>
      </w:pPr>
      <w:r w:rsidRPr="00356224">
        <w:rPr>
          <w:bCs/>
          <w:sz w:val="18"/>
          <w:szCs w:val="18"/>
        </w:rPr>
        <w:t>Предмет аукциона:</w:t>
      </w:r>
      <w:r w:rsidRPr="00356224">
        <w:rPr>
          <w:b/>
          <w:bCs/>
          <w:sz w:val="18"/>
          <w:szCs w:val="18"/>
        </w:rPr>
        <w:t xml:space="preserve"> </w:t>
      </w:r>
      <w:r w:rsidRPr="00356224">
        <w:rPr>
          <w:sz w:val="18"/>
          <w:szCs w:val="18"/>
        </w:rPr>
        <w:t>право заключения договора аренды земельного участка, находящегося в  муниципальной собственности Хомутовского МО;</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местоположение</w:t>
      </w:r>
      <w:proofErr w:type="gramStart"/>
      <w:r w:rsidRPr="00356224">
        <w:rPr>
          <w:sz w:val="18"/>
          <w:szCs w:val="18"/>
        </w:rPr>
        <w:t xml:space="preserve">:_____________________________________________________________________; </w:t>
      </w:r>
      <w:proofErr w:type="gramEnd"/>
      <w:r w:rsidRPr="00356224">
        <w:rPr>
          <w:sz w:val="18"/>
          <w:szCs w:val="18"/>
        </w:rPr>
        <w:t>площадь:</w:t>
      </w:r>
      <w:r w:rsidRPr="00356224">
        <w:rPr>
          <w:b/>
          <w:sz w:val="18"/>
          <w:szCs w:val="18"/>
        </w:rPr>
        <w:t xml:space="preserve"> </w:t>
      </w:r>
      <w:r w:rsidRPr="00356224">
        <w:rPr>
          <w:sz w:val="18"/>
          <w:szCs w:val="18"/>
        </w:rPr>
        <w:t>__________ кв. м;</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кадастровый номер</w:t>
      </w:r>
      <w:proofErr w:type="gramStart"/>
      <w:r w:rsidRPr="00356224">
        <w:rPr>
          <w:sz w:val="18"/>
          <w:szCs w:val="18"/>
        </w:rPr>
        <w:t>: _______________________;</w:t>
      </w:r>
      <w:proofErr w:type="gramEnd"/>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разрешенное использование</w:t>
      </w:r>
      <w:proofErr w:type="gramStart"/>
      <w:r w:rsidRPr="00356224">
        <w:rPr>
          <w:sz w:val="18"/>
          <w:szCs w:val="18"/>
        </w:rPr>
        <w:t>:</w:t>
      </w:r>
      <w:r w:rsidRPr="00356224">
        <w:rPr>
          <w:b/>
          <w:sz w:val="18"/>
          <w:szCs w:val="18"/>
        </w:rPr>
        <w:t xml:space="preserve"> </w:t>
      </w:r>
      <w:r w:rsidRPr="00356224">
        <w:rPr>
          <w:sz w:val="18"/>
          <w:szCs w:val="18"/>
        </w:rPr>
        <w:t>_____________________________________;</w:t>
      </w:r>
      <w:proofErr w:type="gramEnd"/>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2.соблюдать условия, содержащиеся в Извещении о проведен</w:t>
      </w:r>
      <w:proofErr w:type="gramStart"/>
      <w:r w:rsidRPr="00356224">
        <w:rPr>
          <w:sz w:val="18"/>
          <w:szCs w:val="18"/>
        </w:rPr>
        <w:t>ии ау</w:t>
      </w:r>
      <w:proofErr w:type="gramEnd"/>
      <w:r w:rsidRPr="00356224">
        <w:rPr>
          <w:sz w:val="18"/>
          <w:szCs w:val="18"/>
        </w:rPr>
        <w:t>кциона на право заключения договора аренды земельного участка.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Настоящей заявкой Заявитель подтверждает, что ознакомлен со следующим документом:</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извещением о проведен</w:t>
      </w:r>
      <w:proofErr w:type="gramStart"/>
      <w:r w:rsidRPr="00356224">
        <w:rPr>
          <w:sz w:val="18"/>
          <w:szCs w:val="18"/>
        </w:rPr>
        <w:t>ии ау</w:t>
      </w:r>
      <w:proofErr w:type="gramEnd"/>
      <w:r w:rsidRPr="00356224">
        <w:rPr>
          <w:sz w:val="18"/>
          <w:szCs w:val="18"/>
        </w:rPr>
        <w:t>кциона на право заключения договора аренды земельного участка.</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Реквизиты счета для возврата задатка</w:t>
      </w:r>
      <w:r w:rsidRPr="00356224">
        <w:rPr>
          <w:sz w:val="18"/>
          <w:szCs w:val="18"/>
        </w:rPr>
        <w:t>:</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Наименование получателя платежа (если карточка, то владельца карточки)</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Банк получателя 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ИНН (получателя)_____________________________________________________________________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КПП (банка) ___________________________ БИК (банка)___________________________________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Корр. счет (банка): 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proofErr w:type="spellStart"/>
      <w:r w:rsidRPr="00356224">
        <w:rPr>
          <w:sz w:val="18"/>
          <w:szCs w:val="18"/>
        </w:rPr>
        <w:t>Расч</w:t>
      </w:r>
      <w:proofErr w:type="spellEnd"/>
      <w:r w:rsidRPr="00356224">
        <w:rPr>
          <w:sz w:val="18"/>
          <w:szCs w:val="18"/>
        </w:rPr>
        <w:t>./счет (получателя)_________________________________________________________________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(Рекомендуем приложить выписку со счета Банка получателя)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Контактный телефон 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lastRenderedPageBreak/>
        <w:t>Адрес электронной почты 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Приложения:_________________________________________________________________________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_____________________________________________________________________________________</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Подпись Заявителя (его уполномоченного представителя):</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___________/___________________/</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«____»_________________2024 г.</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*Физическое </w:t>
      </w:r>
      <w:proofErr w:type="gramStart"/>
      <w:r w:rsidRPr="00356224">
        <w:rPr>
          <w:sz w:val="18"/>
          <w:szCs w:val="18"/>
        </w:rPr>
        <w:t>лицо</w:t>
      </w:r>
      <w:proofErr w:type="gramEnd"/>
      <w:r w:rsidRPr="00356224">
        <w:rPr>
          <w:sz w:val="18"/>
          <w:szCs w:val="18"/>
        </w:rPr>
        <w:t xml:space="preserve"> подавшее заявку на участие в аукционе в соответствии с Федеральным законом от 27 июля 2006 года</w:t>
      </w:r>
      <w:r w:rsidRPr="00356224">
        <w:rPr>
          <w:sz w:val="18"/>
          <w:szCs w:val="18"/>
        </w:rPr>
        <w:br/>
        <w:t>№ 152-ФЗ «О персональных данных» (далее – Закон 152-ФЗ), подтверждает свое согласие на передачу и обработку персональных данных.</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Персональными данными является любая информация, прямо или косвенно относящаяся к субъекту персональных данных – определенному или определяемому физическому лицу (статья 3 Закона 152-ФЗ).</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355852" w:rsidRDefault="00355852" w:rsidP="00416412">
      <w:pPr>
        <w:tabs>
          <w:tab w:val="left" w:pos="426"/>
          <w:tab w:val="left" w:pos="3976"/>
        </w:tabs>
        <w:ind w:left="0" w:right="-142" w:firstLine="567"/>
        <w:jc w:val="right"/>
        <w:rPr>
          <w:i/>
          <w:sz w:val="18"/>
          <w:szCs w:val="18"/>
        </w:rPr>
      </w:pPr>
    </w:p>
    <w:p w:rsidR="00996176" w:rsidRPr="00416412" w:rsidRDefault="00996176" w:rsidP="00416412">
      <w:pPr>
        <w:tabs>
          <w:tab w:val="left" w:pos="426"/>
          <w:tab w:val="left" w:pos="3976"/>
        </w:tabs>
        <w:ind w:left="0" w:right="-142" w:firstLine="567"/>
        <w:jc w:val="right"/>
        <w:rPr>
          <w:i/>
          <w:sz w:val="18"/>
          <w:szCs w:val="18"/>
        </w:rPr>
      </w:pPr>
      <w:r w:rsidRPr="00416412">
        <w:rPr>
          <w:i/>
          <w:sz w:val="18"/>
          <w:szCs w:val="18"/>
        </w:rPr>
        <w:t>Приложение № 2 к Извещению</w:t>
      </w:r>
    </w:p>
    <w:p w:rsidR="00996176" w:rsidRPr="00416412" w:rsidRDefault="00996176" w:rsidP="00416412">
      <w:pPr>
        <w:tabs>
          <w:tab w:val="left" w:pos="426"/>
          <w:tab w:val="left" w:pos="3976"/>
        </w:tabs>
        <w:ind w:left="0" w:right="-142" w:firstLine="567"/>
        <w:jc w:val="right"/>
        <w:rPr>
          <w:i/>
          <w:sz w:val="18"/>
          <w:szCs w:val="18"/>
        </w:rPr>
      </w:pPr>
      <w:r w:rsidRPr="00416412">
        <w:rPr>
          <w:i/>
          <w:sz w:val="18"/>
          <w:szCs w:val="18"/>
        </w:rPr>
        <w:t>о проведен</w:t>
      </w:r>
      <w:proofErr w:type="gramStart"/>
      <w:r w:rsidRPr="00416412">
        <w:rPr>
          <w:i/>
          <w:sz w:val="18"/>
          <w:szCs w:val="18"/>
        </w:rPr>
        <w:t>ии ау</w:t>
      </w:r>
      <w:proofErr w:type="gramEnd"/>
      <w:r w:rsidRPr="00416412">
        <w:rPr>
          <w:i/>
          <w:sz w:val="18"/>
          <w:szCs w:val="18"/>
        </w:rPr>
        <w:t>кциона</w:t>
      </w:r>
    </w:p>
    <w:p w:rsidR="00996176" w:rsidRPr="00416412" w:rsidRDefault="00996176" w:rsidP="00416412">
      <w:pPr>
        <w:tabs>
          <w:tab w:val="left" w:pos="426"/>
          <w:tab w:val="left" w:pos="3976"/>
        </w:tabs>
        <w:ind w:left="0" w:right="-142" w:firstLine="567"/>
        <w:jc w:val="right"/>
        <w:rPr>
          <w:i/>
          <w:sz w:val="18"/>
          <w:szCs w:val="18"/>
        </w:rPr>
      </w:pPr>
      <w:r w:rsidRPr="00416412">
        <w:rPr>
          <w:i/>
          <w:sz w:val="18"/>
          <w:szCs w:val="18"/>
        </w:rPr>
        <w:t>на право заключения</w:t>
      </w:r>
    </w:p>
    <w:p w:rsidR="00996176" w:rsidRPr="00416412" w:rsidRDefault="00996176" w:rsidP="00416412">
      <w:pPr>
        <w:tabs>
          <w:tab w:val="left" w:pos="426"/>
          <w:tab w:val="left" w:pos="3976"/>
        </w:tabs>
        <w:ind w:left="0" w:right="-142" w:firstLine="567"/>
        <w:jc w:val="right"/>
        <w:rPr>
          <w:i/>
          <w:sz w:val="18"/>
          <w:szCs w:val="18"/>
        </w:rPr>
      </w:pPr>
      <w:r w:rsidRPr="00416412">
        <w:rPr>
          <w:i/>
          <w:sz w:val="18"/>
          <w:szCs w:val="18"/>
        </w:rPr>
        <w:t>договоров аренды земельных участков</w:t>
      </w:r>
    </w:p>
    <w:p w:rsidR="00996176" w:rsidRPr="00356224" w:rsidRDefault="00996176" w:rsidP="00416412">
      <w:pPr>
        <w:tabs>
          <w:tab w:val="left" w:pos="426"/>
          <w:tab w:val="left" w:pos="3976"/>
        </w:tabs>
        <w:ind w:left="0" w:right="-142" w:firstLine="567"/>
        <w:jc w:val="center"/>
        <w:rPr>
          <w:b/>
          <w:sz w:val="18"/>
          <w:szCs w:val="18"/>
        </w:rPr>
      </w:pPr>
    </w:p>
    <w:p w:rsidR="00996176" w:rsidRPr="00356224" w:rsidRDefault="00996176" w:rsidP="00416412">
      <w:pPr>
        <w:tabs>
          <w:tab w:val="left" w:pos="426"/>
          <w:tab w:val="left" w:pos="3976"/>
        </w:tabs>
        <w:ind w:left="0" w:right="-142" w:firstLine="567"/>
        <w:jc w:val="center"/>
        <w:rPr>
          <w:b/>
          <w:sz w:val="18"/>
          <w:szCs w:val="18"/>
        </w:rPr>
      </w:pPr>
      <w:r w:rsidRPr="00356224">
        <w:rPr>
          <w:b/>
          <w:sz w:val="18"/>
          <w:szCs w:val="18"/>
        </w:rPr>
        <w:t>ДОГОВОР АРЕНДЫ</w:t>
      </w:r>
    </w:p>
    <w:p w:rsidR="00996176" w:rsidRPr="00356224" w:rsidRDefault="00996176" w:rsidP="00416412">
      <w:pPr>
        <w:tabs>
          <w:tab w:val="left" w:pos="426"/>
          <w:tab w:val="left" w:pos="3976"/>
        </w:tabs>
        <w:ind w:left="0" w:right="-142" w:firstLine="567"/>
        <w:jc w:val="center"/>
        <w:rPr>
          <w:b/>
          <w:sz w:val="18"/>
          <w:szCs w:val="18"/>
        </w:rPr>
      </w:pPr>
      <w:r w:rsidRPr="00356224">
        <w:rPr>
          <w:b/>
          <w:sz w:val="18"/>
          <w:szCs w:val="18"/>
        </w:rPr>
        <w:t>ЗЕМЕЛЬНОГО УЧАСТКА № ______</w:t>
      </w:r>
    </w:p>
    <w:p w:rsidR="00996176" w:rsidRPr="00356224" w:rsidRDefault="00996176" w:rsidP="00416412">
      <w:pPr>
        <w:tabs>
          <w:tab w:val="left" w:pos="426"/>
          <w:tab w:val="left" w:pos="3976"/>
        </w:tabs>
        <w:ind w:left="0" w:right="-142" w:firstLine="567"/>
        <w:jc w:val="center"/>
        <w:rPr>
          <w:b/>
          <w:sz w:val="18"/>
          <w:szCs w:val="18"/>
        </w:rPr>
      </w:pPr>
    </w:p>
    <w:p w:rsidR="00996176" w:rsidRPr="00356224" w:rsidRDefault="00996176" w:rsidP="00416412">
      <w:pPr>
        <w:tabs>
          <w:tab w:val="left" w:pos="426"/>
          <w:tab w:val="left" w:pos="3976"/>
        </w:tabs>
        <w:ind w:left="0" w:right="-142" w:firstLine="567"/>
        <w:jc w:val="center"/>
        <w:rPr>
          <w:sz w:val="18"/>
          <w:szCs w:val="18"/>
        </w:rPr>
      </w:pPr>
      <w:proofErr w:type="spellStart"/>
      <w:r w:rsidRPr="00356224">
        <w:rPr>
          <w:sz w:val="18"/>
          <w:szCs w:val="18"/>
        </w:rPr>
        <w:t>с</w:t>
      </w:r>
      <w:proofErr w:type="gramStart"/>
      <w:r w:rsidRPr="00356224">
        <w:rPr>
          <w:sz w:val="18"/>
          <w:szCs w:val="18"/>
        </w:rPr>
        <w:t>.Х</w:t>
      </w:r>
      <w:proofErr w:type="gramEnd"/>
      <w:r w:rsidRPr="00356224">
        <w:rPr>
          <w:sz w:val="18"/>
          <w:szCs w:val="18"/>
        </w:rPr>
        <w:t>омутово</w:t>
      </w:r>
      <w:proofErr w:type="spellEnd"/>
      <w:r w:rsidRPr="00356224">
        <w:rPr>
          <w:sz w:val="18"/>
          <w:szCs w:val="18"/>
        </w:rPr>
        <w:t xml:space="preserve"> Иркутского района  </w:t>
      </w:r>
      <w:r w:rsidRPr="00356224">
        <w:rPr>
          <w:sz w:val="18"/>
          <w:szCs w:val="18"/>
        </w:rPr>
        <w:tab/>
      </w:r>
      <w:r w:rsidRPr="00356224">
        <w:rPr>
          <w:sz w:val="18"/>
          <w:szCs w:val="18"/>
        </w:rPr>
        <w:tab/>
      </w:r>
      <w:r w:rsidRPr="00356224">
        <w:rPr>
          <w:sz w:val="18"/>
          <w:szCs w:val="18"/>
        </w:rPr>
        <w:tab/>
      </w:r>
      <w:r w:rsidRPr="00356224">
        <w:rPr>
          <w:sz w:val="18"/>
          <w:szCs w:val="18"/>
        </w:rPr>
        <w:tab/>
        <w:t xml:space="preserve">                            «__» ________ 2025  г.</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Администрация Хомутовского муниципального образования-Администрация сельского поселения, именуемая в дальнейшем «Арендодатель», в лице Главы администрации ____________, действующего на основании Устава, с одной стороны, и _______________________________________________________________</w:t>
      </w:r>
      <w:r w:rsidRPr="00356224">
        <w:rPr>
          <w:sz w:val="18"/>
          <w:szCs w:val="18"/>
        </w:rPr>
        <w:br/>
        <w:t xml:space="preserve"> (далее - _____________), именуем__ в дальнейшем «Арендатор», паспорт гражданина РФ серия_____№________ выдан__________________________________, с другой стороны, вместе именуемые «стороны», на основании протокола о результатах аукциона </w:t>
      </w:r>
      <w:proofErr w:type="gramStart"/>
      <w:r w:rsidRPr="00356224">
        <w:rPr>
          <w:sz w:val="18"/>
          <w:szCs w:val="18"/>
        </w:rPr>
        <w:t>от</w:t>
      </w:r>
      <w:proofErr w:type="gramEnd"/>
      <w:r w:rsidRPr="00356224">
        <w:rPr>
          <w:sz w:val="18"/>
          <w:szCs w:val="18"/>
        </w:rPr>
        <w:t xml:space="preserve"> ______________ заключили настоящий договор о нижеследующем.</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1.</w:t>
      </w:r>
      <w:r w:rsidRPr="00356224">
        <w:rPr>
          <w:sz w:val="18"/>
          <w:szCs w:val="18"/>
        </w:rPr>
        <w:t xml:space="preserve"> </w:t>
      </w:r>
      <w:r w:rsidRPr="00356224">
        <w:rPr>
          <w:b/>
          <w:sz w:val="18"/>
          <w:szCs w:val="18"/>
        </w:rPr>
        <w:t>Предмет договора</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1.1.</w:t>
      </w:r>
      <w:r w:rsidRPr="00356224">
        <w:rPr>
          <w:sz w:val="18"/>
          <w:szCs w:val="18"/>
        </w:rPr>
        <w:t xml:space="preserve"> По настоящему договору (далее - Договор) Арендодатель обязуется предоставить Арендатору за плату во временное владение и пользование земельный участок, по адресу: </w:t>
      </w:r>
      <w:r w:rsidRPr="00356224">
        <w:rPr>
          <w:b/>
          <w:sz w:val="18"/>
          <w:szCs w:val="18"/>
        </w:rPr>
        <w:t xml:space="preserve">Иркутская область, Иркутский муниципальный район, </w:t>
      </w:r>
      <w:proofErr w:type="spellStart"/>
      <w:r w:rsidRPr="00356224">
        <w:rPr>
          <w:b/>
          <w:sz w:val="18"/>
          <w:szCs w:val="18"/>
        </w:rPr>
        <w:t>Хомутовское</w:t>
      </w:r>
      <w:proofErr w:type="spellEnd"/>
      <w:r w:rsidRPr="00356224">
        <w:rPr>
          <w:b/>
          <w:sz w:val="18"/>
          <w:szCs w:val="18"/>
        </w:rPr>
        <w:t xml:space="preserve"> сельское поселение, поселок </w:t>
      </w:r>
      <w:proofErr w:type="spellStart"/>
      <w:r w:rsidRPr="00356224">
        <w:rPr>
          <w:b/>
          <w:sz w:val="18"/>
          <w:szCs w:val="18"/>
        </w:rPr>
        <w:t>Плишкино</w:t>
      </w:r>
      <w:proofErr w:type="spellEnd"/>
      <w:r w:rsidRPr="00356224">
        <w:rPr>
          <w:b/>
          <w:sz w:val="18"/>
          <w:szCs w:val="18"/>
        </w:rPr>
        <w:t xml:space="preserve">, улица Лесная, земельный </w:t>
      </w:r>
      <w:proofErr w:type="spellStart"/>
      <w:r w:rsidRPr="00356224">
        <w:rPr>
          <w:b/>
          <w:sz w:val="18"/>
          <w:szCs w:val="18"/>
        </w:rPr>
        <w:t>участо</w:t>
      </w:r>
      <w:proofErr w:type="spellEnd"/>
      <w:r w:rsidRPr="00356224">
        <w:rPr>
          <w:b/>
          <w:sz w:val="18"/>
          <w:szCs w:val="18"/>
        </w:rPr>
        <w:t xml:space="preserve"> 34, кадастровый номер 38:36:00017:6221 площадью 2500 </w:t>
      </w:r>
      <w:proofErr w:type="spellStart"/>
      <w:r w:rsidRPr="00356224">
        <w:rPr>
          <w:b/>
          <w:sz w:val="18"/>
          <w:szCs w:val="18"/>
        </w:rPr>
        <w:t>кв</w:t>
      </w:r>
      <w:proofErr w:type="gramStart"/>
      <w:r w:rsidRPr="00356224">
        <w:rPr>
          <w:b/>
          <w:sz w:val="18"/>
          <w:szCs w:val="18"/>
        </w:rPr>
        <w:t>.м</w:t>
      </w:r>
      <w:proofErr w:type="spellEnd"/>
      <w:proofErr w:type="gramEnd"/>
      <w:r w:rsidRPr="00356224">
        <w:rPr>
          <w:sz w:val="18"/>
          <w:szCs w:val="18"/>
        </w:rPr>
        <w:t>,</w:t>
      </w:r>
      <w:r w:rsidRPr="00356224">
        <w:rPr>
          <w:b/>
          <w:sz w:val="18"/>
          <w:szCs w:val="18"/>
        </w:rPr>
        <w:t xml:space="preserve"> </w:t>
      </w:r>
      <w:r w:rsidRPr="00356224">
        <w:rPr>
          <w:sz w:val="18"/>
          <w:szCs w:val="18"/>
        </w:rPr>
        <w:t>из земель населённых пунктов, именуемый в дальнейшем «земельный участок».</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Земельный участок принадлежит на праве собственности </w:t>
      </w:r>
      <w:proofErr w:type="spellStart"/>
      <w:r w:rsidRPr="00356224">
        <w:rPr>
          <w:sz w:val="18"/>
          <w:szCs w:val="18"/>
        </w:rPr>
        <w:t>Хомутовскому</w:t>
      </w:r>
      <w:proofErr w:type="spellEnd"/>
      <w:r w:rsidRPr="00356224">
        <w:rPr>
          <w:sz w:val="18"/>
          <w:szCs w:val="18"/>
        </w:rPr>
        <w:t xml:space="preserve"> муниципальному образованию, </w:t>
      </w:r>
      <w:r w:rsidRPr="00356224">
        <w:rPr>
          <w:b/>
          <w:sz w:val="18"/>
          <w:szCs w:val="18"/>
        </w:rPr>
        <w:t>о чем в Едином государственном реестре недвижимости сделана запись о регистрации права от 13.01.2025 года                                                                                    №38:36:000017:6221-38/357/2025-1.</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1.2.</w:t>
      </w:r>
      <w:r w:rsidRPr="00356224">
        <w:rPr>
          <w:sz w:val="18"/>
          <w:szCs w:val="18"/>
        </w:rPr>
        <w:t xml:space="preserve"> Границы земельного участка установлены на местности и отражены в выписке из Единого государственного реестра недвижимости о земельном участке.</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1.3.</w:t>
      </w:r>
      <w:r w:rsidRPr="00356224">
        <w:rPr>
          <w:sz w:val="18"/>
          <w:szCs w:val="18"/>
        </w:rPr>
        <w:t xml:space="preserve"> Цель использования земельного участка: </w:t>
      </w:r>
      <w:r w:rsidRPr="00356224">
        <w:rPr>
          <w:b/>
          <w:sz w:val="18"/>
          <w:szCs w:val="18"/>
        </w:rPr>
        <w:t>для индивидуального жилищного строительства.</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 xml:space="preserve">Вид разрешенного использования земельного участка: </w:t>
      </w:r>
      <w:r w:rsidRPr="00356224">
        <w:rPr>
          <w:b/>
          <w:sz w:val="18"/>
          <w:szCs w:val="18"/>
        </w:rPr>
        <w:t>для индивидуального жилищного строительства.</w:t>
      </w:r>
    </w:p>
    <w:p w:rsidR="00996176" w:rsidRPr="00356224" w:rsidRDefault="00996176" w:rsidP="00356224">
      <w:pPr>
        <w:tabs>
          <w:tab w:val="left" w:pos="426"/>
          <w:tab w:val="left" w:pos="3976"/>
        </w:tabs>
        <w:ind w:left="0" w:right="-142" w:firstLine="567"/>
        <w:jc w:val="left"/>
        <w:rPr>
          <w:sz w:val="18"/>
          <w:szCs w:val="18"/>
        </w:rPr>
      </w:pPr>
      <w:proofErr w:type="gramStart"/>
      <w:r w:rsidRPr="00356224">
        <w:rPr>
          <w:sz w:val="18"/>
          <w:szCs w:val="18"/>
        </w:rPr>
        <w:t>Приведенная</w:t>
      </w:r>
      <w:proofErr w:type="gramEnd"/>
      <w:r w:rsidRPr="00356224">
        <w:rPr>
          <w:sz w:val="18"/>
          <w:szCs w:val="18"/>
        </w:rPr>
        <w:t xml:space="preserve"> в пунктах 1.1., 1.2., 1.3. Договора характеристика земельного участка является окончательной. Любая деятельность Арендатора, изменяющая приведенную характеристику, может осуществляться исключительно по письменному согласованию с Арендодателем.</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1.4</w:t>
      </w:r>
      <w:r w:rsidRPr="00356224">
        <w:rPr>
          <w:sz w:val="18"/>
          <w:szCs w:val="18"/>
        </w:rPr>
        <w:t xml:space="preserve">. </w:t>
      </w:r>
      <w:r w:rsidRPr="00356224">
        <w:rPr>
          <w:bCs/>
          <w:sz w:val="18"/>
          <w:szCs w:val="18"/>
        </w:rPr>
        <w:t>Внесение изменений в</w:t>
      </w:r>
      <w:r w:rsidRPr="00356224">
        <w:rPr>
          <w:sz w:val="18"/>
          <w:szCs w:val="18"/>
        </w:rPr>
        <w:t xml:space="preserve"> Договор в части изменения цели использования и вида разрешенного использования земельного участка не допускается.</w:t>
      </w:r>
    </w:p>
    <w:p w:rsidR="00996176" w:rsidRPr="00356224" w:rsidRDefault="00996176" w:rsidP="00356224">
      <w:pPr>
        <w:tabs>
          <w:tab w:val="left" w:pos="426"/>
          <w:tab w:val="left" w:pos="3976"/>
        </w:tabs>
        <w:ind w:left="0" w:right="-142" w:firstLine="567"/>
        <w:jc w:val="left"/>
        <w:rPr>
          <w:bCs/>
          <w:sz w:val="18"/>
          <w:szCs w:val="18"/>
        </w:rPr>
      </w:pPr>
      <w:r w:rsidRPr="00356224">
        <w:rPr>
          <w:b/>
          <w:sz w:val="18"/>
          <w:szCs w:val="18"/>
        </w:rPr>
        <w:t>1.5.</w:t>
      </w:r>
      <w:r w:rsidRPr="00356224">
        <w:rPr>
          <w:sz w:val="18"/>
          <w:szCs w:val="18"/>
        </w:rPr>
        <w:t xml:space="preserve">  Договор действует с ________года  по ________год </w:t>
      </w:r>
      <w:r w:rsidRPr="00356224">
        <w:rPr>
          <w:b/>
          <w:sz w:val="18"/>
          <w:szCs w:val="18"/>
        </w:rPr>
        <w:t>(20 лет)</w:t>
      </w:r>
      <w:r w:rsidRPr="00356224">
        <w:rPr>
          <w:sz w:val="18"/>
          <w:szCs w:val="18"/>
        </w:rPr>
        <w:t>.</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2. Права и обязанности сторон</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2.1</w:t>
      </w:r>
      <w:r w:rsidRPr="00356224">
        <w:rPr>
          <w:sz w:val="18"/>
          <w:szCs w:val="18"/>
        </w:rPr>
        <w:t xml:space="preserve">. </w:t>
      </w:r>
      <w:r w:rsidRPr="00356224">
        <w:rPr>
          <w:b/>
          <w:bCs/>
          <w:iCs/>
          <w:sz w:val="18"/>
          <w:szCs w:val="18"/>
        </w:rPr>
        <w:t>Арендодатель обязан:</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2.1.1</w:t>
      </w:r>
      <w:r w:rsidRPr="00356224">
        <w:rPr>
          <w:sz w:val="18"/>
          <w:szCs w:val="18"/>
        </w:rPr>
        <w:t>. передать земельный участок Арендатору по передаточному акту, подписанному обеими сторонами в течение 3 дней с момента подписания Договора;</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2.1.2.</w:t>
      </w:r>
      <w:r w:rsidRPr="00356224">
        <w:rPr>
          <w:sz w:val="18"/>
          <w:szCs w:val="18"/>
        </w:rPr>
        <w:t xml:space="preserve"> принять земельный участок с его принадлежностями от Арендатора в случае окончания срока действия Договора (при его расторжении, прекращении);</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2.1.3.</w:t>
      </w:r>
      <w:r w:rsidRPr="00356224">
        <w:rPr>
          <w:sz w:val="18"/>
          <w:szCs w:val="18"/>
        </w:rPr>
        <w:t xml:space="preserve"> не вмешиваться в хозяйственную деятельность Арендатора, если она не противоречит условиям Договора и действующему законодательству Российской Федерации;</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lastRenderedPageBreak/>
        <w:t>2.1.4.</w:t>
      </w:r>
      <w:r w:rsidRPr="00356224">
        <w:rPr>
          <w:sz w:val="18"/>
          <w:szCs w:val="18"/>
        </w:rPr>
        <w:t xml:space="preserve"> не использовать и не предоставлять прав третьим лицам на использование природных ресурсов, находящихся на земельном участке, если иное не предусмотрено законодательством Российской Федерации и соглашением сторон;</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2.1.5.</w:t>
      </w:r>
      <w:r w:rsidRPr="00356224">
        <w:rPr>
          <w:sz w:val="18"/>
          <w:szCs w:val="18"/>
        </w:rPr>
        <w:t xml:space="preserve"> осуществлять </w:t>
      </w:r>
      <w:proofErr w:type="gramStart"/>
      <w:r w:rsidRPr="00356224">
        <w:rPr>
          <w:sz w:val="18"/>
          <w:szCs w:val="18"/>
        </w:rPr>
        <w:t>контроль за</w:t>
      </w:r>
      <w:proofErr w:type="gramEnd"/>
      <w:r w:rsidRPr="00356224">
        <w:rPr>
          <w:sz w:val="18"/>
          <w:szCs w:val="18"/>
        </w:rPr>
        <w:t xml:space="preserve"> исполнением Арендатором условий Договора, фиксировать результаты проверок соответствующим актом в одностороннем порядке.</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2.2.</w:t>
      </w:r>
      <w:r w:rsidRPr="00356224">
        <w:rPr>
          <w:sz w:val="18"/>
          <w:szCs w:val="18"/>
        </w:rPr>
        <w:t xml:space="preserve"> </w:t>
      </w:r>
      <w:r w:rsidRPr="00356224">
        <w:rPr>
          <w:b/>
          <w:bCs/>
          <w:iCs/>
          <w:sz w:val="18"/>
          <w:szCs w:val="18"/>
        </w:rPr>
        <w:t>Арендатор обязан:</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 xml:space="preserve">2.2.1. </w:t>
      </w:r>
      <w:r w:rsidRPr="00356224">
        <w:rPr>
          <w:sz w:val="18"/>
          <w:szCs w:val="18"/>
        </w:rPr>
        <w:t>принять земельный участок в порядке, установленном подпунктом 2.1.1. Договора;</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2.2.2.</w:t>
      </w:r>
      <w:r w:rsidRPr="00356224">
        <w:rPr>
          <w:sz w:val="18"/>
          <w:szCs w:val="18"/>
        </w:rPr>
        <w:t xml:space="preserve"> </w:t>
      </w:r>
      <w:r w:rsidRPr="00356224">
        <w:rPr>
          <w:b/>
          <w:sz w:val="18"/>
          <w:szCs w:val="18"/>
        </w:rPr>
        <w:t xml:space="preserve"> </w:t>
      </w:r>
      <w:r w:rsidRPr="00356224">
        <w:rPr>
          <w:sz w:val="18"/>
          <w:szCs w:val="18"/>
        </w:rPr>
        <w:t xml:space="preserve">использовать земельный участок в соответствии с его целью и видом разрешенного использования, </w:t>
      </w:r>
      <w:proofErr w:type="gramStart"/>
      <w:r w:rsidRPr="00356224">
        <w:rPr>
          <w:sz w:val="18"/>
          <w:szCs w:val="18"/>
        </w:rPr>
        <w:t>определенными</w:t>
      </w:r>
      <w:proofErr w:type="gramEnd"/>
      <w:r w:rsidRPr="00356224">
        <w:rPr>
          <w:sz w:val="18"/>
          <w:szCs w:val="18"/>
        </w:rPr>
        <w:t xml:space="preserve"> в пункте 1.3. Договора, принадлежностью к категории земель и разрешенным использованием способами, которые не должны наносить вред окружающей среде, в том числе земле как природному объекту;</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2.2.3.</w:t>
      </w:r>
      <w:r w:rsidRPr="00356224">
        <w:rPr>
          <w:sz w:val="18"/>
          <w:szCs w:val="18"/>
        </w:rPr>
        <w:t xml:space="preserve"> своевременно в полном объеме вносить арендную плату в порядке и размерах, установленных Разделом. 3 Договора;</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2.2.4.</w:t>
      </w:r>
      <w:r w:rsidRPr="00356224">
        <w:rPr>
          <w:sz w:val="18"/>
          <w:szCs w:val="18"/>
        </w:rPr>
        <w:t xml:space="preserve"> не передавать свои права и обязанности по Договору третьим лицам;</w:t>
      </w:r>
    </w:p>
    <w:p w:rsidR="00996176" w:rsidRPr="00356224" w:rsidRDefault="00996176" w:rsidP="00356224">
      <w:pPr>
        <w:tabs>
          <w:tab w:val="left" w:pos="426"/>
          <w:tab w:val="left" w:pos="3976"/>
        </w:tabs>
        <w:ind w:left="0" w:right="-142" w:firstLine="567"/>
        <w:jc w:val="left"/>
        <w:rPr>
          <w:sz w:val="18"/>
          <w:szCs w:val="18"/>
        </w:rPr>
      </w:pPr>
      <w:r w:rsidRPr="00356224">
        <w:rPr>
          <w:b/>
          <w:sz w:val="18"/>
          <w:szCs w:val="18"/>
        </w:rPr>
        <w:t>2.2.5.</w:t>
      </w:r>
      <w:r w:rsidRPr="00356224">
        <w:rPr>
          <w:sz w:val="18"/>
          <w:szCs w:val="18"/>
        </w:rPr>
        <w:t xml:space="preserve"> не передавать право аренды земельного участка в залог и не вносить его в качестве вклада в уставной капитал хозяйственного товарищества или</w:t>
      </w:r>
      <w:r w:rsidRPr="00356224">
        <w:rPr>
          <w:sz w:val="18"/>
          <w:szCs w:val="18"/>
        </w:rPr>
        <w:br/>
        <w:t>общества либо паевого взноса в производственный кооператив, а также</w:t>
      </w:r>
      <w:r w:rsidRPr="00356224">
        <w:rPr>
          <w:sz w:val="18"/>
          <w:szCs w:val="18"/>
        </w:rPr>
        <w:br/>
        <w:t>не предоставлять земельный участок в безвозмездное пользование или в субаренду</w:t>
      </w:r>
      <w:r w:rsidRPr="00356224">
        <w:rPr>
          <w:sz w:val="18"/>
          <w:szCs w:val="18"/>
        </w:rPr>
        <w:br/>
        <w:t>без письменного согласия Арендодателя;</w:t>
      </w:r>
    </w:p>
    <w:p w:rsidR="00996176" w:rsidRPr="00356224" w:rsidRDefault="00996176" w:rsidP="00356224">
      <w:pPr>
        <w:tabs>
          <w:tab w:val="left" w:pos="426"/>
          <w:tab w:val="left" w:pos="3976"/>
        </w:tabs>
        <w:ind w:left="0" w:right="-142" w:firstLine="567"/>
        <w:jc w:val="left"/>
        <w:rPr>
          <w:sz w:val="18"/>
          <w:szCs w:val="18"/>
          <w:u w:val="single"/>
        </w:rPr>
      </w:pPr>
      <w:r w:rsidRPr="00356224">
        <w:rPr>
          <w:b/>
          <w:sz w:val="18"/>
          <w:szCs w:val="18"/>
        </w:rPr>
        <w:t>2.2.6.</w:t>
      </w:r>
      <w:r w:rsidRPr="00356224">
        <w:rPr>
          <w:sz w:val="18"/>
          <w:szCs w:val="18"/>
        </w:rPr>
        <w:t xml:space="preserve"> не заключать соглашение об установлении сервитута в отношении земельного участка без письменного согласия Арендодателя;</w:t>
      </w:r>
    </w:p>
    <w:p w:rsidR="00996176" w:rsidRPr="00356224" w:rsidRDefault="00996176" w:rsidP="00356224">
      <w:pPr>
        <w:tabs>
          <w:tab w:val="left" w:pos="426"/>
          <w:tab w:val="left" w:pos="3976"/>
        </w:tabs>
        <w:ind w:left="0" w:right="-142" w:firstLine="567"/>
        <w:jc w:val="left"/>
        <w:rPr>
          <w:sz w:val="18"/>
          <w:szCs w:val="18"/>
          <w:u w:val="single"/>
        </w:rPr>
      </w:pPr>
      <w:r w:rsidRPr="00356224">
        <w:rPr>
          <w:b/>
          <w:sz w:val="18"/>
          <w:szCs w:val="18"/>
        </w:rPr>
        <w:t>2.2.7.</w:t>
      </w:r>
      <w:r w:rsidRPr="00356224">
        <w:rPr>
          <w:sz w:val="18"/>
          <w:szCs w:val="18"/>
        </w:rPr>
        <w:t xml:space="preserve"> в течение 10 дней со дня заключения соглашения об установлении сервитута в отношении земельного участка уведомить об этом Арендодателя;</w:t>
      </w:r>
    </w:p>
    <w:p w:rsidR="00996176" w:rsidRPr="00356224" w:rsidRDefault="00996176" w:rsidP="00FC6366">
      <w:pPr>
        <w:tabs>
          <w:tab w:val="left" w:pos="426"/>
          <w:tab w:val="left" w:pos="3976"/>
        </w:tabs>
        <w:ind w:left="0" w:right="-142" w:firstLine="567"/>
        <w:jc w:val="left"/>
        <w:rPr>
          <w:sz w:val="18"/>
          <w:szCs w:val="18"/>
        </w:rPr>
      </w:pPr>
      <w:r w:rsidRPr="00356224">
        <w:rPr>
          <w:b/>
          <w:sz w:val="18"/>
          <w:szCs w:val="18"/>
        </w:rPr>
        <w:t xml:space="preserve">2.2.8. </w:t>
      </w:r>
      <w:r w:rsidRPr="00356224">
        <w:rPr>
          <w:sz w:val="18"/>
          <w:szCs w:val="18"/>
        </w:rPr>
        <w:t>сохранять границы земельного участка, отраженные на местности и поворотными точками в выписке из Единого государственного реестра недвижимости</w:t>
      </w:r>
      <w:r w:rsidR="00FC6366">
        <w:rPr>
          <w:sz w:val="18"/>
          <w:szCs w:val="18"/>
        </w:rPr>
        <w:t xml:space="preserve"> </w:t>
      </w:r>
      <w:r w:rsidRPr="00356224">
        <w:rPr>
          <w:sz w:val="18"/>
          <w:szCs w:val="18"/>
        </w:rPr>
        <w:t>о земельном участке;</w:t>
      </w:r>
    </w:p>
    <w:p w:rsidR="00996176" w:rsidRPr="00356224" w:rsidRDefault="00996176" w:rsidP="00416412">
      <w:pPr>
        <w:tabs>
          <w:tab w:val="left" w:pos="426"/>
          <w:tab w:val="left" w:pos="3976"/>
        </w:tabs>
        <w:ind w:left="0" w:right="-142" w:firstLine="567"/>
        <w:rPr>
          <w:sz w:val="18"/>
          <w:szCs w:val="18"/>
        </w:rPr>
      </w:pPr>
      <w:r w:rsidRPr="00356224">
        <w:rPr>
          <w:b/>
          <w:sz w:val="18"/>
          <w:szCs w:val="18"/>
        </w:rPr>
        <w:t>2.2.9.</w:t>
      </w:r>
      <w:r w:rsidRPr="00356224">
        <w:rPr>
          <w:sz w:val="18"/>
          <w:szCs w:val="18"/>
        </w:rPr>
        <w:t xml:space="preserve"> по требованию Арендодателя представить документы, подтверждающие использование земельного участка в соответствии с границами, отраженными в выписке из Единого государственного реестра недвижимости о земельном участке (заключение кадастрового инженера или иные документы);</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2.2.10.</w:t>
      </w:r>
      <w:r w:rsidRPr="00356224">
        <w:rPr>
          <w:sz w:val="18"/>
          <w:szCs w:val="18"/>
        </w:rPr>
        <w:t>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2.2.11.</w:t>
      </w:r>
      <w:r w:rsidRPr="00356224">
        <w:rPr>
          <w:sz w:val="18"/>
          <w:szCs w:val="18"/>
        </w:rPr>
        <w:t xml:space="preserve"> не допускать загрязнение, захламление, деградацию и ухудшение плодородия почв на земельном участке;</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2.2.12.</w:t>
      </w:r>
      <w:r w:rsidRPr="00356224">
        <w:rPr>
          <w:sz w:val="18"/>
          <w:szCs w:val="18"/>
        </w:rPr>
        <w:t xml:space="preserve"> регулярно и в полном объеме в границах земельного участка производить сбор и транспортировку отходов производства и потребления на объекты их размещения в соответствии с действующим законодательством Российской Федерации;</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2.2.13.</w:t>
      </w:r>
      <w:r w:rsidRPr="00356224">
        <w:rPr>
          <w:sz w:val="18"/>
          <w:szCs w:val="18"/>
        </w:rPr>
        <w:t xml:space="preserve"> обеспечить свободный доступ на земельный участок представителю Арендодателя и контролирующих органов, в рамках их компетенции;</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2.2.14.</w:t>
      </w:r>
      <w:r w:rsidRPr="00356224">
        <w:rPr>
          <w:sz w:val="18"/>
          <w:szCs w:val="18"/>
        </w:rPr>
        <w:t xml:space="preserve"> выполнять условия эксплуатации сооружений, дорог, проездов и т.д., не препятствовать их ремонту и обслуживанию, а также рекультивации нарушенных земель;</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2.2.15.</w:t>
      </w:r>
      <w:r w:rsidRPr="00356224">
        <w:rPr>
          <w:sz w:val="18"/>
          <w:szCs w:val="18"/>
        </w:rPr>
        <w:t xml:space="preserve"> по окончании срока действия Договора или при его расторжении передать земельный участок Арендодателю в последний день действия Договора по акту в состоянии не хуже первоначального, оговоренного в передаточном акте, являющемся неотъемлемой частью настоящего Договора;</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2.2.16.</w:t>
      </w:r>
      <w:r w:rsidRPr="00356224">
        <w:rPr>
          <w:sz w:val="18"/>
          <w:szCs w:val="18"/>
        </w:rPr>
        <w:t xml:space="preserve"> не позднее 10 дней со дня наступления срока внесения арендной платы </w:t>
      </w:r>
      <w:proofErr w:type="gramStart"/>
      <w:r w:rsidRPr="00356224">
        <w:rPr>
          <w:sz w:val="18"/>
          <w:szCs w:val="18"/>
        </w:rPr>
        <w:t>предоставлять Арендодателю платежные документы</w:t>
      </w:r>
      <w:proofErr w:type="gramEnd"/>
      <w:r w:rsidRPr="00356224">
        <w:rPr>
          <w:sz w:val="18"/>
          <w:szCs w:val="18"/>
        </w:rPr>
        <w:t>, свидетельствующие о внесении арендной платы;</w:t>
      </w:r>
    </w:p>
    <w:p w:rsidR="00996176" w:rsidRPr="00356224" w:rsidRDefault="00996176" w:rsidP="00416412">
      <w:pPr>
        <w:tabs>
          <w:tab w:val="left" w:pos="426"/>
          <w:tab w:val="left" w:pos="3976"/>
        </w:tabs>
        <w:ind w:left="0" w:right="-142" w:firstLine="567"/>
        <w:rPr>
          <w:sz w:val="18"/>
          <w:szCs w:val="18"/>
        </w:rPr>
      </w:pPr>
      <w:r w:rsidRPr="00356224">
        <w:rPr>
          <w:b/>
          <w:sz w:val="18"/>
          <w:szCs w:val="18"/>
        </w:rPr>
        <w:t xml:space="preserve">2.2.17. </w:t>
      </w:r>
      <w:r w:rsidRPr="00356224">
        <w:rPr>
          <w:sz w:val="18"/>
          <w:szCs w:val="18"/>
        </w:rPr>
        <w:t>использовать земельный участок в пределах границ, отраженных в выписке из Единого государственного реестра недвижимости земельного участка (не допускать самовольный захват смежных земельных участков);</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2.2.18.</w:t>
      </w:r>
      <w:r w:rsidRPr="00356224">
        <w:rPr>
          <w:sz w:val="18"/>
          <w:szCs w:val="18"/>
        </w:rPr>
        <w:t xml:space="preserve"> в течение 7 календарных дней с момента изменения адреса или иных реквизитов уведомить Арендодателя об указанном изменении;</w:t>
      </w:r>
    </w:p>
    <w:p w:rsidR="00996176" w:rsidRPr="00356224" w:rsidRDefault="00996176" w:rsidP="00416412">
      <w:pPr>
        <w:tabs>
          <w:tab w:val="left" w:pos="426"/>
          <w:tab w:val="left" w:pos="3976"/>
        </w:tabs>
        <w:ind w:left="0" w:right="-142" w:firstLine="567"/>
        <w:rPr>
          <w:sz w:val="18"/>
          <w:szCs w:val="18"/>
        </w:rPr>
      </w:pPr>
      <w:r w:rsidRPr="00356224">
        <w:rPr>
          <w:b/>
          <w:sz w:val="18"/>
          <w:szCs w:val="18"/>
        </w:rPr>
        <w:t>2.2.19.</w:t>
      </w:r>
      <w:r w:rsidRPr="00356224">
        <w:rPr>
          <w:sz w:val="18"/>
          <w:szCs w:val="18"/>
        </w:rPr>
        <w:t xml:space="preserve"> соблюдать иные требования, предусмотренные </w:t>
      </w:r>
      <w:proofErr w:type="spellStart"/>
      <w:r w:rsidRPr="00356224">
        <w:rPr>
          <w:sz w:val="18"/>
          <w:szCs w:val="18"/>
        </w:rPr>
        <w:t>ст.ст</w:t>
      </w:r>
      <w:proofErr w:type="spellEnd"/>
      <w:r w:rsidRPr="00356224">
        <w:rPr>
          <w:sz w:val="18"/>
          <w:szCs w:val="18"/>
        </w:rPr>
        <w:t>. 39.8, 42 Земельного кодекса Российской Федерации.</w:t>
      </w:r>
    </w:p>
    <w:p w:rsidR="00996176" w:rsidRPr="00356224" w:rsidRDefault="00996176" w:rsidP="00416412">
      <w:pPr>
        <w:tabs>
          <w:tab w:val="left" w:pos="426"/>
          <w:tab w:val="left" w:pos="3976"/>
        </w:tabs>
        <w:ind w:left="0" w:right="-142" w:firstLine="567"/>
        <w:rPr>
          <w:b/>
          <w:bCs/>
          <w:sz w:val="18"/>
          <w:szCs w:val="18"/>
        </w:rPr>
      </w:pPr>
      <w:r w:rsidRPr="00356224">
        <w:rPr>
          <w:b/>
          <w:sz w:val="18"/>
          <w:szCs w:val="18"/>
        </w:rPr>
        <w:t>2.3.</w:t>
      </w:r>
      <w:r w:rsidRPr="00356224">
        <w:rPr>
          <w:sz w:val="18"/>
          <w:szCs w:val="18"/>
        </w:rPr>
        <w:t xml:space="preserve"> </w:t>
      </w:r>
      <w:r w:rsidRPr="00356224">
        <w:rPr>
          <w:b/>
          <w:bCs/>
          <w:sz w:val="18"/>
          <w:szCs w:val="18"/>
        </w:rPr>
        <w:t>Арендатор имеет право:</w:t>
      </w:r>
    </w:p>
    <w:p w:rsidR="00996176" w:rsidRPr="00356224" w:rsidRDefault="00996176" w:rsidP="00416412">
      <w:pPr>
        <w:tabs>
          <w:tab w:val="left" w:pos="426"/>
          <w:tab w:val="left" w:pos="3976"/>
        </w:tabs>
        <w:ind w:left="0" w:right="-142" w:firstLine="567"/>
        <w:rPr>
          <w:sz w:val="18"/>
          <w:szCs w:val="18"/>
        </w:rPr>
      </w:pPr>
      <w:r w:rsidRPr="00356224">
        <w:rPr>
          <w:b/>
          <w:sz w:val="18"/>
          <w:szCs w:val="18"/>
        </w:rPr>
        <w:t>2.3.1.</w:t>
      </w:r>
      <w:r w:rsidRPr="00356224">
        <w:rPr>
          <w:sz w:val="18"/>
          <w:szCs w:val="18"/>
        </w:rPr>
        <w:t xml:space="preserve"> в соответствии с Федеральным законом от 13 июля 2015 года № 218-ФЗ «О государственной регистрации недвижимости» обратиться за регистрацией Договора (дополнительного соглашения) в Управление Федеральной службы государственной регистрации, кадастра и картографии по Иркутской области и оплатить расходы, связанные с государственной регистрацией;</w:t>
      </w:r>
    </w:p>
    <w:p w:rsidR="00996176" w:rsidRPr="00356224" w:rsidRDefault="00996176" w:rsidP="00416412">
      <w:pPr>
        <w:tabs>
          <w:tab w:val="left" w:pos="426"/>
          <w:tab w:val="left" w:pos="3976"/>
        </w:tabs>
        <w:ind w:left="0" w:right="-142" w:firstLine="567"/>
        <w:rPr>
          <w:sz w:val="18"/>
          <w:szCs w:val="18"/>
        </w:rPr>
      </w:pPr>
      <w:r w:rsidRPr="00356224">
        <w:rPr>
          <w:b/>
          <w:sz w:val="18"/>
          <w:szCs w:val="18"/>
        </w:rPr>
        <w:t xml:space="preserve">2.3.2. </w:t>
      </w:r>
      <w:r w:rsidRPr="00356224">
        <w:rPr>
          <w:sz w:val="18"/>
          <w:szCs w:val="18"/>
        </w:rPr>
        <w:t xml:space="preserve"> проводить в соответствии с разрешенным использованием оросительные, осушительные, </w:t>
      </w:r>
      <w:proofErr w:type="spellStart"/>
      <w:r w:rsidRPr="00356224">
        <w:rPr>
          <w:sz w:val="18"/>
          <w:szCs w:val="18"/>
        </w:rPr>
        <w:t>культуртехнические</w:t>
      </w:r>
      <w:proofErr w:type="spellEnd"/>
      <w:r w:rsidRPr="00356224">
        <w:rPr>
          <w:sz w:val="18"/>
          <w:szCs w:val="18"/>
        </w:rPr>
        <w:t xml:space="preserve"> и другие мелиоративные работы, в соответствии с установленными законодательством экологическими, строительными, </w:t>
      </w:r>
      <w:proofErr w:type="spellStart"/>
      <w:r w:rsidRPr="00356224">
        <w:rPr>
          <w:sz w:val="18"/>
          <w:szCs w:val="18"/>
        </w:rPr>
        <w:t>санитарно</w:t>
      </w:r>
      <w:proofErr w:type="spellEnd"/>
      <w:r w:rsidRPr="00356224">
        <w:rPr>
          <w:sz w:val="18"/>
          <w:szCs w:val="18"/>
        </w:rPr>
        <w:t xml:space="preserve"> - гигиеническими и иными специальными требованиями;</w:t>
      </w:r>
    </w:p>
    <w:p w:rsidR="00996176" w:rsidRPr="00356224" w:rsidRDefault="00996176" w:rsidP="00416412">
      <w:pPr>
        <w:tabs>
          <w:tab w:val="left" w:pos="426"/>
          <w:tab w:val="left" w:pos="3976"/>
        </w:tabs>
        <w:ind w:left="0" w:right="-142" w:firstLine="567"/>
        <w:rPr>
          <w:sz w:val="18"/>
          <w:szCs w:val="18"/>
        </w:rPr>
      </w:pPr>
      <w:r w:rsidRPr="00356224">
        <w:rPr>
          <w:b/>
          <w:sz w:val="18"/>
          <w:szCs w:val="18"/>
        </w:rPr>
        <w:t>2.3.4.</w:t>
      </w:r>
      <w:r w:rsidRPr="00356224">
        <w:rPr>
          <w:sz w:val="18"/>
          <w:szCs w:val="18"/>
        </w:rPr>
        <w:t xml:space="preserve"> производить с письменного согласия Арендодателя улучшения земельного участка (при этом отделимые улучшения являются собственностью Арендатора, стоимость неотделимых улучшений компенсации не подлежит);</w:t>
      </w:r>
    </w:p>
    <w:p w:rsidR="00996176" w:rsidRPr="00356224" w:rsidRDefault="00996176" w:rsidP="00416412">
      <w:pPr>
        <w:tabs>
          <w:tab w:val="left" w:pos="426"/>
          <w:tab w:val="left" w:pos="3976"/>
        </w:tabs>
        <w:ind w:left="0" w:right="-142" w:firstLine="567"/>
        <w:rPr>
          <w:sz w:val="18"/>
          <w:szCs w:val="18"/>
        </w:rPr>
      </w:pPr>
      <w:r w:rsidRPr="00356224">
        <w:rPr>
          <w:b/>
          <w:sz w:val="18"/>
          <w:szCs w:val="18"/>
        </w:rPr>
        <w:t>2.3.5.</w:t>
      </w:r>
      <w:r w:rsidRPr="00356224">
        <w:rPr>
          <w:sz w:val="18"/>
          <w:szCs w:val="18"/>
        </w:rPr>
        <w:t xml:space="preserve"> осуществлять другие права на использование земельного участка, предусмотренные законодательством.</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3. Арендная плата</w:t>
      </w:r>
    </w:p>
    <w:p w:rsidR="00996176" w:rsidRPr="00356224" w:rsidRDefault="00996176" w:rsidP="00416412">
      <w:pPr>
        <w:tabs>
          <w:tab w:val="left" w:pos="426"/>
          <w:tab w:val="left" w:pos="3976"/>
        </w:tabs>
        <w:ind w:left="0" w:right="-142" w:firstLine="567"/>
        <w:rPr>
          <w:sz w:val="18"/>
          <w:szCs w:val="18"/>
        </w:rPr>
      </w:pPr>
      <w:r w:rsidRPr="00356224">
        <w:rPr>
          <w:b/>
          <w:sz w:val="18"/>
          <w:szCs w:val="18"/>
        </w:rPr>
        <w:t xml:space="preserve">3.1. </w:t>
      </w:r>
      <w:r w:rsidRPr="00356224">
        <w:rPr>
          <w:sz w:val="18"/>
          <w:szCs w:val="18"/>
        </w:rPr>
        <w:t>Размер арендной платы является существенным условием Договора.</w:t>
      </w:r>
    </w:p>
    <w:p w:rsidR="00996176" w:rsidRPr="00356224" w:rsidRDefault="00996176" w:rsidP="00416412">
      <w:pPr>
        <w:tabs>
          <w:tab w:val="left" w:pos="426"/>
          <w:tab w:val="left" w:pos="3976"/>
        </w:tabs>
        <w:ind w:left="0" w:right="-142" w:firstLine="567"/>
        <w:rPr>
          <w:sz w:val="18"/>
          <w:szCs w:val="18"/>
        </w:rPr>
      </w:pPr>
      <w:r w:rsidRPr="00356224">
        <w:rPr>
          <w:b/>
          <w:sz w:val="18"/>
          <w:szCs w:val="18"/>
        </w:rPr>
        <w:t>3.2.</w:t>
      </w:r>
      <w:r w:rsidRPr="00356224">
        <w:rPr>
          <w:sz w:val="18"/>
          <w:szCs w:val="18"/>
        </w:rPr>
        <w:t xml:space="preserve"> За пользование земельным участком Арендатор оплачивает арендную плату.</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 xml:space="preserve">3.3. </w:t>
      </w:r>
      <w:r w:rsidRPr="00356224">
        <w:rPr>
          <w:sz w:val="18"/>
          <w:szCs w:val="18"/>
        </w:rPr>
        <w:t>Арендная плата исчисляется с</w:t>
      </w:r>
      <w:r w:rsidRPr="00356224">
        <w:rPr>
          <w:b/>
          <w:sz w:val="18"/>
          <w:szCs w:val="18"/>
        </w:rPr>
        <w:t xml:space="preserve"> ________________года.</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3.4.</w:t>
      </w:r>
      <w:r w:rsidRPr="00356224">
        <w:rPr>
          <w:sz w:val="18"/>
          <w:szCs w:val="18"/>
        </w:rPr>
        <w:t xml:space="preserve"> Арендная плата по Договору вносится Арендатором на реквизиты:</w:t>
      </w:r>
    </w:p>
    <w:p w:rsidR="00996176" w:rsidRPr="00356224" w:rsidRDefault="00996176" w:rsidP="00416412">
      <w:pPr>
        <w:tabs>
          <w:tab w:val="left" w:pos="426"/>
          <w:tab w:val="left" w:pos="3976"/>
        </w:tabs>
        <w:ind w:left="0" w:right="-142" w:firstLine="567"/>
        <w:rPr>
          <w:sz w:val="18"/>
          <w:szCs w:val="18"/>
        </w:rPr>
      </w:pPr>
      <w:r w:rsidRPr="00356224">
        <w:rPr>
          <w:sz w:val="18"/>
          <w:szCs w:val="18"/>
        </w:rPr>
        <w:t xml:space="preserve">УФК по Иркутской области (Администрация Хомутовского муниципального образования – Администрация сельского поселения, </w:t>
      </w:r>
      <w:proofErr w:type="gramStart"/>
      <w:r w:rsidRPr="00356224">
        <w:rPr>
          <w:sz w:val="18"/>
          <w:szCs w:val="18"/>
        </w:rPr>
        <w:t>л</w:t>
      </w:r>
      <w:proofErr w:type="gramEnd"/>
      <w:r w:rsidRPr="00356224">
        <w:rPr>
          <w:sz w:val="18"/>
          <w:szCs w:val="18"/>
        </w:rPr>
        <w:t>/</w:t>
      </w:r>
      <w:proofErr w:type="spellStart"/>
      <w:r w:rsidRPr="00356224">
        <w:rPr>
          <w:sz w:val="18"/>
          <w:szCs w:val="18"/>
        </w:rPr>
        <w:t>сч</w:t>
      </w:r>
      <w:proofErr w:type="spellEnd"/>
      <w:r w:rsidRPr="00356224">
        <w:rPr>
          <w:sz w:val="18"/>
          <w:szCs w:val="18"/>
        </w:rPr>
        <w:t xml:space="preserve">  04343008150)</w:t>
      </w:r>
    </w:p>
    <w:p w:rsidR="00996176" w:rsidRPr="00356224" w:rsidRDefault="00996176" w:rsidP="00416412">
      <w:pPr>
        <w:tabs>
          <w:tab w:val="left" w:pos="426"/>
          <w:tab w:val="left" w:pos="3976"/>
        </w:tabs>
        <w:ind w:left="0" w:right="-142" w:firstLine="567"/>
        <w:rPr>
          <w:sz w:val="18"/>
          <w:szCs w:val="18"/>
        </w:rPr>
      </w:pPr>
      <w:r w:rsidRPr="00356224">
        <w:rPr>
          <w:sz w:val="18"/>
          <w:szCs w:val="18"/>
        </w:rPr>
        <w:t>к/с 03100643000000013400</w:t>
      </w:r>
    </w:p>
    <w:p w:rsidR="00996176" w:rsidRPr="00356224" w:rsidRDefault="00996176" w:rsidP="00416412">
      <w:pPr>
        <w:tabs>
          <w:tab w:val="left" w:pos="426"/>
          <w:tab w:val="left" w:pos="3976"/>
        </w:tabs>
        <w:ind w:left="0" w:right="-142" w:firstLine="567"/>
        <w:rPr>
          <w:sz w:val="18"/>
          <w:szCs w:val="18"/>
        </w:rPr>
      </w:pPr>
      <w:r w:rsidRPr="00356224">
        <w:rPr>
          <w:sz w:val="18"/>
          <w:szCs w:val="18"/>
        </w:rPr>
        <w:t>номер банковского счета, входящего в состав единого казначейского счета 40102810145370000026</w:t>
      </w:r>
    </w:p>
    <w:p w:rsidR="00996176" w:rsidRPr="00356224" w:rsidRDefault="00996176" w:rsidP="00416412">
      <w:pPr>
        <w:tabs>
          <w:tab w:val="left" w:pos="426"/>
          <w:tab w:val="left" w:pos="3976"/>
        </w:tabs>
        <w:ind w:left="0" w:right="-142" w:firstLine="567"/>
        <w:rPr>
          <w:sz w:val="18"/>
          <w:szCs w:val="18"/>
        </w:rPr>
      </w:pPr>
      <w:r w:rsidRPr="00356224">
        <w:rPr>
          <w:sz w:val="18"/>
          <w:szCs w:val="18"/>
        </w:rPr>
        <w:t>банк получателя: Отделение Иркутск Банка России//УФК по Иркутской области г. Иркутск</w:t>
      </w:r>
    </w:p>
    <w:p w:rsidR="00996176" w:rsidRPr="00356224" w:rsidRDefault="00996176" w:rsidP="00416412">
      <w:pPr>
        <w:tabs>
          <w:tab w:val="left" w:pos="426"/>
          <w:tab w:val="left" w:pos="3976"/>
        </w:tabs>
        <w:ind w:left="0" w:right="-142" w:firstLine="567"/>
        <w:rPr>
          <w:sz w:val="18"/>
          <w:szCs w:val="18"/>
        </w:rPr>
      </w:pPr>
      <w:r w:rsidRPr="00356224">
        <w:rPr>
          <w:sz w:val="18"/>
          <w:szCs w:val="18"/>
        </w:rPr>
        <w:t>БИК 012520101</w:t>
      </w:r>
    </w:p>
    <w:p w:rsidR="00996176" w:rsidRPr="00356224" w:rsidRDefault="00996176" w:rsidP="00416412">
      <w:pPr>
        <w:tabs>
          <w:tab w:val="left" w:pos="426"/>
          <w:tab w:val="left" w:pos="3976"/>
        </w:tabs>
        <w:ind w:left="0" w:right="-142" w:firstLine="567"/>
        <w:rPr>
          <w:sz w:val="18"/>
          <w:szCs w:val="18"/>
        </w:rPr>
      </w:pPr>
      <w:r w:rsidRPr="00356224">
        <w:rPr>
          <w:sz w:val="18"/>
          <w:szCs w:val="18"/>
        </w:rPr>
        <w:t>ОКТМО 25612434</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КБК: 734 1 11 05075 10 0000 120 – доходы от сдачи в аренду имущества</w:t>
      </w:r>
    </w:p>
    <w:p w:rsidR="00996176" w:rsidRPr="00356224" w:rsidRDefault="00996176" w:rsidP="00416412">
      <w:pPr>
        <w:tabs>
          <w:tab w:val="left" w:pos="426"/>
          <w:tab w:val="left" w:pos="3976"/>
        </w:tabs>
        <w:ind w:left="0" w:right="-142" w:firstLine="567"/>
        <w:rPr>
          <w:b/>
          <w:bCs/>
          <w:sz w:val="18"/>
          <w:szCs w:val="18"/>
        </w:rPr>
      </w:pPr>
      <w:r w:rsidRPr="00356224">
        <w:rPr>
          <w:b/>
          <w:sz w:val="18"/>
          <w:szCs w:val="18"/>
        </w:rPr>
        <w:t>3.5.</w:t>
      </w:r>
      <w:r w:rsidRPr="00356224">
        <w:rPr>
          <w:sz w:val="18"/>
          <w:szCs w:val="18"/>
        </w:rPr>
        <w:t xml:space="preserve"> </w:t>
      </w:r>
      <w:r w:rsidRPr="00356224">
        <w:rPr>
          <w:bCs/>
          <w:sz w:val="18"/>
          <w:szCs w:val="18"/>
        </w:rPr>
        <w:t xml:space="preserve">Внесение арендной платы за первый  год производится в полном объеме в течение 10 (десяти) дней с момента подписания сторонами договора аренды. Внесение арендной платы за последующие годы производится ежеквартально и вносится не позднее 10 </w:t>
      </w:r>
      <w:r w:rsidRPr="00356224">
        <w:rPr>
          <w:bCs/>
          <w:sz w:val="18"/>
          <w:szCs w:val="18"/>
        </w:rPr>
        <w:lastRenderedPageBreak/>
        <w:t>февраля, 10 мая, 10 августа, 10 ноября текущего года. Сведения о размере ежегодной арендной платы указываются в протоколе о результатах аукциона.</w:t>
      </w:r>
    </w:p>
    <w:p w:rsidR="00996176" w:rsidRPr="00356224" w:rsidRDefault="00996176" w:rsidP="00416412">
      <w:pPr>
        <w:tabs>
          <w:tab w:val="left" w:pos="426"/>
          <w:tab w:val="left" w:pos="3976"/>
        </w:tabs>
        <w:ind w:left="0" w:right="-142" w:firstLine="567"/>
        <w:rPr>
          <w:sz w:val="18"/>
          <w:szCs w:val="18"/>
        </w:rPr>
      </w:pPr>
      <w:r w:rsidRPr="00356224">
        <w:rPr>
          <w:b/>
          <w:sz w:val="18"/>
          <w:szCs w:val="18"/>
        </w:rPr>
        <w:t>3.6</w:t>
      </w:r>
      <w:r w:rsidRPr="00356224">
        <w:rPr>
          <w:sz w:val="18"/>
          <w:szCs w:val="18"/>
        </w:rPr>
        <w:t xml:space="preserve">. Размер ежегодной арендной платы в период действия Договора определен на основании Протокола итогов аукциона </w:t>
      </w:r>
      <w:proofErr w:type="gramStart"/>
      <w:r w:rsidRPr="00356224">
        <w:rPr>
          <w:sz w:val="18"/>
          <w:szCs w:val="18"/>
        </w:rPr>
        <w:t>от</w:t>
      </w:r>
      <w:proofErr w:type="gramEnd"/>
      <w:r w:rsidRPr="00356224">
        <w:rPr>
          <w:sz w:val="18"/>
          <w:szCs w:val="18"/>
        </w:rPr>
        <w:t xml:space="preserve"> ______________ и составляет _____________.</w:t>
      </w:r>
    </w:p>
    <w:p w:rsidR="00996176" w:rsidRPr="00356224" w:rsidRDefault="00996176" w:rsidP="00416412">
      <w:pPr>
        <w:tabs>
          <w:tab w:val="left" w:pos="426"/>
          <w:tab w:val="left" w:pos="3976"/>
        </w:tabs>
        <w:ind w:left="0" w:right="-142" w:firstLine="567"/>
        <w:rPr>
          <w:sz w:val="18"/>
          <w:szCs w:val="18"/>
        </w:rPr>
      </w:pPr>
      <w:r w:rsidRPr="00356224">
        <w:rPr>
          <w:b/>
          <w:sz w:val="18"/>
          <w:szCs w:val="18"/>
        </w:rPr>
        <w:t>3.7.</w:t>
      </w:r>
      <w:r w:rsidRPr="00356224">
        <w:rPr>
          <w:sz w:val="18"/>
          <w:szCs w:val="18"/>
        </w:rPr>
        <w:t xml:space="preserve"> Оплата неустойки (штраф, пеня) по Договору вносится Арендатором на реквизиты, указанные в п.3.4. Договора.</w:t>
      </w:r>
    </w:p>
    <w:p w:rsidR="00996176" w:rsidRPr="00356224" w:rsidRDefault="00996176" w:rsidP="00416412">
      <w:pPr>
        <w:tabs>
          <w:tab w:val="left" w:pos="426"/>
          <w:tab w:val="left" w:pos="3976"/>
        </w:tabs>
        <w:ind w:left="0" w:right="-142" w:firstLine="567"/>
        <w:rPr>
          <w:sz w:val="18"/>
          <w:szCs w:val="18"/>
        </w:rPr>
      </w:pPr>
      <w:r w:rsidRPr="00356224">
        <w:rPr>
          <w:b/>
          <w:sz w:val="18"/>
          <w:szCs w:val="18"/>
        </w:rPr>
        <w:t>3.8.</w:t>
      </w:r>
      <w:r w:rsidRPr="00356224">
        <w:rPr>
          <w:sz w:val="18"/>
          <w:szCs w:val="18"/>
        </w:rPr>
        <w:t xml:space="preserve"> При перечислении денежных средств в оплату арендной платы, пени, штрафа Арендатор обязан указывать в платежном документе все банковские реквизиты, определенные в пункте 3.4. Договора, а также точное назначение платежа, уникальный идентификатор начисления, который указан в расчете, номер и дату Договора, и период, за который осуществляется плата.</w:t>
      </w:r>
    </w:p>
    <w:p w:rsidR="00996176" w:rsidRPr="00356224" w:rsidRDefault="00996176" w:rsidP="00416412">
      <w:pPr>
        <w:tabs>
          <w:tab w:val="left" w:pos="426"/>
          <w:tab w:val="left" w:pos="3976"/>
        </w:tabs>
        <w:ind w:left="0" w:right="-142" w:firstLine="567"/>
        <w:rPr>
          <w:sz w:val="18"/>
          <w:szCs w:val="18"/>
        </w:rPr>
      </w:pPr>
      <w:r w:rsidRPr="00356224">
        <w:rPr>
          <w:b/>
          <w:sz w:val="18"/>
          <w:szCs w:val="18"/>
        </w:rPr>
        <w:t>3.9.</w:t>
      </w:r>
      <w:r w:rsidRPr="00356224">
        <w:rPr>
          <w:sz w:val="18"/>
          <w:szCs w:val="18"/>
        </w:rPr>
        <w:t xml:space="preserve"> Датой оплаты считается дата фактического поступления денежных средств на расчетный счет Арендодателя.</w:t>
      </w:r>
    </w:p>
    <w:p w:rsidR="00996176" w:rsidRPr="00356224" w:rsidRDefault="00996176" w:rsidP="00416412">
      <w:pPr>
        <w:tabs>
          <w:tab w:val="left" w:pos="426"/>
          <w:tab w:val="left" w:pos="3976"/>
        </w:tabs>
        <w:ind w:left="0" w:right="-142" w:firstLine="567"/>
        <w:rPr>
          <w:sz w:val="18"/>
          <w:szCs w:val="18"/>
        </w:rPr>
      </w:pPr>
      <w:r w:rsidRPr="00356224">
        <w:rPr>
          <w:b/>
          <w:sz w:val="18"/>
          <w:szCs w:val="18"/>
        </w:rPr>
        <w:t>3.10.</w:t>
      </w:r>
      <w:r w:rsidRPr="00356224">
        <w:rPr>
          <w:sz w:val="18"/>
          <w:szCs w:val="18"/>
        </w:rPr>
        <w:t xml:space="preserve"> В случае досрочного прекращения, расторжения Договора сумма платежа за первый год, определенная в п. 3.6 Договора, перерасчету и возврату не подлежит.</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4. Ответственность сторон</w:t>
      </w:r>
    </w:p>
    <w:p w:rsidR="00996176" w:rsidRPr="00356224" w:rsidRDefault="00996176" w:rsidP="00416412">
      <w:pPr>
        <w:tabs>
          <w:tab w:val="left" w:pos="426"/>
          <w:tab w:val="left" w:pos="3976"/>
        </w:tabs>
        <w:ind w:left="0" w:right="-142" w:firstLine="567"/>
        <w:rPr>
          <w:sz w:val="18"/>
          <w:szCs w:val="18"/>
        </w:rPr>
      </w:pPr>
      <w:r w:rsidRPr="00356224">
        <w:rPr>
          <w:b/>
          <w:sz w:val="18"/>
          <w:szCs w:val="18"/>
        </w:rPr>
        <w:t>4.1.</w:t>
      </w:r>
      <w:r w:rsidRPr="00356224">
        <w:rPr>
          <w:sz w:val="18"/>
          <w:szCs w:val="18"/>
        </w:rPr>
        <w:t xml:space="preserve"> За неисполнение, ненадлежащее исполнение обязательств по Договору стороны несут ответственность в соответствии с действующим законодательством и Договором.</w:t>
      </w:r>
    </w:p>
    <w:p w:rsidR="00996176" w:rsidRPr="00356224" w:rsidRDefault="00996176" w:rsidP="00416412">
      <w:pPr>
        <w:tabs>
          <w:tab w:val="left" w:pos="426"/>
          <w:tab w:val="left" w:pos="3976"/>
        </w:tabs>
        <w:ind w:left="0" w:right="-142" w:firstLine="567"/>
        <w:rPr>
          <w:sz w:val="18"/>
          <w:szCs w:val="18"/>
        </w:rPr>
      </w:pPr>
      <w:r w:rsidRPr="00356224">
        <w:rPr>
          <w:b/>
          <w:sz w:val="18"/>
          <w:szCs w:val="18"/>
        </w:rPr>
        <w:t>4.2.</w:t>
      </w:r>
      <w:r w:rsidRPr="00356224">
        <w:rPr>
          <w:sz w:val="18"/>
          <w:szCs w:val="18"/>
        </w:rPr>
        <w:t xml:space="preserve"> В случае неисполнения, ненадлежащего исполнения </w:t>
      </w:r>
      <w:proofErr w:type="gramStart"/>
      <w:r w:rsidRPr="00356224">
        <w:rPr>
          <w:sz w:val="18"/>
          <w:szCs w:val="18"/>
        </w:rPr>
        <w:t>обязательств, предусмотренных законом или Договором виновная сторона обязана</w:t>
      </w:r>
      <w:proofErr w:type="gramEnd"/>
      <w:r w:rsidRPr="00356224">
        <w:rPr>
          <w:sz w:val="18"/>
          <w:szCs w:val="18"/>
        </w:rPr>
        <w:t xml:space="preserve"> возместить причиненные убытки, включая упущенную выгоду, в соответствии с законодательством.</w:t>
      </w:r>
    </w:p>
    <w:p w:rsidR="00996176" w:rsidRPr="00356224" w:rsidRDefault="00996176" w:rsidP="00416412">
      <w:pPr>
        <w:tabs>
          <w:tab w:val="left" w:pos="426"/>
          <w:tab w:val="left" w:pos="3976"/>
        </w:tabs>
        <w:ind w:left="0" w:right="-142" w:firstLine="567"/>
        <w:rPr>
          <w:sz w:val="18"/>
          <w:szCs w:val="18"/>
        </w:rPr>
      </w:pPr>
      <w:r w:rsidRPr="00356224">
        <w:rPr>
          <w:b/>
          <w:sz w:val="18"/>
          <w:szCs w:val="18"/>
        </w:rPr>
        <w:t>4.3.</w:t>
      </w:r>
      <w:r w:rsidRPr="00356224">
        <w:rPr>
          <w:sz w:val="18"/>
          <w:szCs w:val="18"/>
        </w:rPr>
        <w:t xml:space="preserve"> За неисполнение, ненадлежащее исполнение обязанностей, установленных подпунктами 2.2.2., 2.2.17. Договора Арендатор уплачивает Арендодателю штраф в двукратном размере годовой арендной платы.</w:t>
      </w:r>
    </w:p>
    <w:p w:rsidR="00996176" w:rsidRPr="00356224" w:rsidRDefault="00996176" w:rsidP="00416412">
      <w:pPr>
        <w:tabs>
          <w:tab w:val="left" w:pos="426"/>
          <w:tab w:val="left" w:pos="3976"/>
        </w:tabs>
        <w:ind w:left="0" w:right="-142" w:firstLine="567"/>
        <w:rPr>
          <w:sz w:val="18"/>
          <w:szCs w:val="18"/>
        </w:rPr>
      </w:pPr>
      <w:r w:rsidRPr="00356224">
        <w:rPr>
          <w:b/>
          <w:sz w:val="18"/>
          <w:szCs w:val="18"/>
        </w:rPr>
        <w:t>4.4</w:t>
      </w:r>
      <w:r w:rsidRPr="00356224">
        <w:rPr>
          <w:sz w:val="18"/>
          <w:szCs w:val="18"/>
        </w:rPr>
        <w:t>. За неисполнение, ненадлежащее исполнение условий Договора, предусмотренных подпунктом 2.2.3., пунктом 3.5. Договора, Арендатор оплачивает Арендодателю неустойку (пеню) в размере 0,1 % от невнесенной суммы арендой платы, рассчитанной по ставкам текущего года за каждый день просрочки, начиная со дня, следующего после дня истечения установленного Договором срока исполнения обязательства.</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4.5.</w:t>
      </w:r>
      <w:r w:rsidRPr="00356224">
        <w:rPr>
          <w:sz w:val="18"/>
          <w:szCs w:val="18"/>
        </w:rPr>
        <w:t xml:space="preserve"> Уплата неустойки (штраф, пени) не освобождает Арендатора от исполнения своих обязательств по Договору в натуре. Арендодатель вправе неоднократно (не более одного раза в год) начислять неустойку (штраф) до момента надлежащего исполнения условий и обязательств, предусмотренных Договором.</w:t>
      </w:r>
    </w:p>
    <w:p w:rsidR="00996176" w:rsidRPr="00356224" w:rsidRDefault="00996176" w:rsidP="00416412">
      <w:pPr>
        <w:tabs>
          <w:tab w:val="left" w:pos="426"/>
          <w:tab w:val="left" w:pos="3976"/>
        </w:tabs>
        <w:ind w:left="0" w:right="-142" w:firstLine="567"/>
        <w:rPr>
          <w:sz w:val="18"/>
          <w:szCs w:val="18"/>
        </w:rPr>
      </w:pPr>
      <w:r w:rsidRPr="00356224">
        <w:rPr>
          <w:b/>
          <w:sz w:val="18"/>
          <w:szCs w:val="18"/>
        </w:rPr>
        <w:t>4.6.</w:t>
      </w:r>
      <w:r w:rsidRPr="00356224">
        <w:rPr>
          <w:sz w:val="18"/>
          <w:szCs w:val="18"/>
        </w:rPr>
        <w:t xml:space="preserve"> Подписанием настоящего Договора стороны подтверждают, что ими достигнуто соглашение о том, что указанные в настоящем разделе Договора нарушения (обстоятельства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Арендодателя.</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5. Изменение, прекращение, расторжение Договора</w:t>
      </w:r>
    </w:p>
    <w:p w:rsidR="00996176" w:rsidRPr="00356224" w:rsidRDefault="00996176" w:rsidP="00416412">
      <w:pPr>
        <w:tabs>
          <w:tab w:val="left" w:pos="426"/>
          <w:tab w:val="left" w:pos="3976"/>
        </w:tabs>
        <w:ind w:left="0" w:right="-142" w:firstLine="567"/>
        <w:rPr>
          <w:sz w:val="18"/>
          <w:szCs w:val="18"/>
        </w:rPr>
      </w:pPr>
      <w:r w:rsidRPr="00356224">
        <w:rPr>
          <w:b/>
          <w:sz w:val="18"/>
          <w:szCs w:val="18"/>
        </w:rPr>
        <w:t>5.1.</w:t>
      </w:r>
      <w:r w:rsidRPr="00356224">
        <w:rPr>
          <w:sz w:val="18"/>
          <w:szCs w:val="18"/>
        </w:rPr>
        <w:t xml:space="preserve"> Изменение, прекращение, расторжение Договора осуществляется по соглашению сторон в письменной форме с соблюдением условий, предусмотренных Федеральным законом от 13 июля 2015 года № 218-ФЗ «О государственной регистрации недвижимости», если иное не установлено законодательством Российской Федерации и условиями Договора.</w:t>
      </w:r>
    </w:p>
    <w:p w:rsidR="00996176" w:rsidRPr="00356224" w:rsidRDefault="00996176" w:rsidP="00416412">
      <w:pPr>
        <w:tabs>
          <w:tab w:val="left" w:pos="426"/>
          <w:tab w:val="left" w:pos="3976"/>
        </w:tabs>
        <w:ind w:left="0" w:right="-142" w:firstLine="567"/>
        <w:rPr>
          <w:sz w:val="18"/>
          <w:szCs w:val="18"/>
        </w:rPr>
      </w:pPr>
      <w:r w:rsidRPr="00356224">
        <w:rPr>
          <w:b/>
          <w:sz w:val="18"/>
          <w:szCs w:val="18"/>
        </w:rPr>
        <w:t>5.2.</w:t>
      </w:r>
      <w:r w:rsidRPr="00356224">
        <w:rPr>
          <w:sz w:val="18"/>
          <w:szCs w:val="18"/>
        </w:rPr>
        <w:t xml:space="preserve"> Договор прекращает свое действие в случаях:</w:t>
      </w:r>
    </w:p>
    <w:p w:rsidR="00996176" w:rsidRPr="00356224" w:rsidRDefault="00996176" w:rsidP="00416412">
      <w:pPr>
        <w:tabs>
          <w:tab w:val="left" w:pos="426"/>
          <w:tab w:val="left" w:pos="3976"/>
        </w:tabs>
        <w:ind w:left="0" w:right="-142" w:firstLine="567"/>
        <w:rPr>
          <w:sz w:val="18"/>
          <w:szCs w:val="18"/>
        </w:rPr>
      </w:pPr>
      <w:r w:rsidRPr="00356224">
        <w:rPr>
          <w:b/>
          <w:sz w:val="18"/>
          <w:szCs w:val="18"/>
        </w:rPr>
        <w:t xml:space="preserve">5.2.1. </w:t>
      </w:r>
      <w:r w:rsidRPr="00356224">
        <w:rPr>
          <w:sz w:val="18"/>
          <w:szCs w:val="18"/>
        </w:rPr>
        <w:t>расторжения его по письменному соглашению сторон;</w:t>
      </w:r>
    </w:p>
    <w:p w:rsidR="00996176" w:rsidRPr="00356224" w:rsidRDefault="00996176" w:rsidP="00416412">
      <w:pPr>
        <w:tabs>
          <w:tab w:val="left" w:pos="426"/>
          <w:tab w:val="left" w:pos="3976"/>
        </w:tabs>
        <w:ind w:left="0" w:right="-142" w:firstLine="567"/>
        <w:rPr>
          <w:sz w:val="18"/>
          <w:szCs w:val="18"/>
        </w:rPr>
      </w:pPr>
      <w:r w:rsidRPr="00356224">
        <w:rPr>
          <w:b/>
          <w:sz w:val="18"/>
          <w:szCs w:val="18"/>
        </w:rPr>
        <w:t>5.2.2.</w:t>
      </w:r>
      <w:r w:rsidRPr="00356224">
        <w:rPr>
          <w:sz w:val="18"/>
          <w:szCs w:val="18"/>
        </w:rPr>
        <w:t xml:space="preserve"> при расторжении его по инициативе Арендодателя в случаях, предусмотренных пунктами 5.3., 5.4. Договора;</w:t>
      </w:r>
    </w:p>
    <w:p w:rsidR="00996176" w:rsidRPr="00356224" w:rsidRDefault="00996176" w:rsidP="00416412">
      <w:pPr>
        <w:tabs>
          <w:tab w:val="left" w:pos="426"/>
          <w:tab w:val="left" w:pos="3976"/>
        </w:tabs>
        <w:ind w:left="0" w:right="-142" w:firstLine="567"/>
        <w:rPr>
          <w:sz w:val="18"/>
          <w:szCs w:val="18"/>
        </w:rPr>
      </w:pPr>
      <w:r w:rsidRPr="00356224">
        <w:rPr>
          <w:b/>
          <w:sz w:val="18"/>
          <w:szCs w:val="18"/>
        </w:rPr>
        <w:t xml:space="preserve">5.2.3. </w:t>
      </w:r>
      <w:r w:rsidRPr="00356224">
        <w:rPr>
          <w:sz w:val="18"/>
          <w:szCs w:val="18"/>
        </w:rPr>
        <w:t>в иных случаях, в соответствии с законодательством.</w:t>
      </w:r>
    </w:p>
    <w:p w:rsidR="00996176" w:rsidRPr="00356224" w:rsidRDefault="00996176" w:rsidP="00416412">
      <w:pPr>
        <w:tabs>
          <w:tab w:val="left" w:pos="426"/>
          <w:tab w:val="left" w:pos="3976"/>
        </w:tabs>
        <w:ind w:left="0" w:right="-142" w:firstLine="567"/>
        <w:rPr>
          <w:sz w:val="18"/>
          <w:szCs w:val="18"/>
        </w:rPr>
      </w:pPr>
      <w:r w:rsidRPr="00356224">
        <w:rPr>
          <w:b/>
          <w:sz w:val="18"/>
          <w:szCs w:val="18"/>
        </w:rPr>
        <w:t>5.3</w:t>
      </w:r>
      <w:r w:rsidRPr="00356224">
        <w:rPr>
          <w:sz w:val="18"/>
          <w:szCs w:val="18"/>
        </w:rPr>
        <w:t xml:space="preserve">. По требованию Арендодателя Договор </w:t>
      </w:r>
      <w:proofErr w:type="gramStart"/>
      <w:r w:rsidRPr="00356224">
        <w:rPr>
          <w:sz w:val="18"/>
          <w:szCs w:val="18"/>
        </w:rPr>
        <w:t>может быть досрочно расторгнут</w:t>
      </w:r>
      <w:proofErr w:type="gramEnd"/>
      <w:r w:rsidRPr="00356224">
        <w:rPr>
          <w:sz w:val="18"/>
          <w:szCs w:val="18"/>
        </w:rPr>
        <w:t xml:space="preserve"> судом в случаях, когда Арендатор:</w:t>
      </w:r>
    </w:p>
    <w:p w:rsidR="00996176" w:rsidRPr="00356224" w:rsidRDefault="00996176" w:rsidP="00416412">
      <w:pPr>
        <w:tabs>
          <w:tab w:val="left" w:pos="426"/>
          <w:tab w:val="left" w:pos="3976"/>
        </w:tabs>
        <w:ind w:left="0" w:right="-142" w:firstLine="567"/>
        <w:rPr>
          <w:sz w:val="18"/>
          <w:szCs w:val="18"/>
        </w:rPr>
      </w:pPr>
      <w:r w:rsidRPr="00356224">
        <w:rPr>
          <w:b/>
          <w:sz w:val="18"/>
          <w:szCs w:val="18"/>
        </w:rPr>
        <w:t>5.3.1.</w:t>
      </w:r>
      <w:r w:rsidRPr="00356224">
        <w:rPr>
          <w:sz w:val="18"/>
          <w:szCs w:val="18"/>
        </w:rPr>
        <w:t xml:space="preserve"> пользуется земельным участком с существенным нарушением условий Договора или назначения земельного участка либо с неоднократными нарушениями;</w:t>
      </w:r>
    </w:p>
    <w:p w:rsidR="00996176" w:rsidRPr="00356224" w:rsidRDefault="00996176" w:rsidP="00416412">
      <w:pPr>
        <w:tabs>
          <w:tab w:val="left" w:pos="426"/>
          <w:tab w:val="left" w:pos="3976"/>
        </w:tabs>
        <w:ind w:left="0" w:right="-142" w:firstLine="567"/>
        <w:rPr>
          <w:sz w:val="18"/>
          <w:szCs w:val="18"/>
        </w:rPr>
      </w:pPr>
      <w:r w:rsidRPr="00356224">
        <w:rPr>
          <w:b/>
          <w:sz w:val="18"/>
          <w:szCs w:val="18"/>
        </w:rPr>
        <w:t>5.3.2.</w:t>
      </w:r>
      <w:r w:rsidRPr="00356224">
        <w:rPr>
          <w:sz w:val="18"/>
          <w:szCs w:val="18"/>
        </w:rPr>
        <w:t xml:space="preserve"> существенно ухудшает земельный участок;</w:t>
      </w:r>
    </w:p>
    <w:p w:rsidR="00996176" w:rsidRPr="00356224" w:rsidRDefault="00996176" w:rsidP="00416412">
      <w:pPr>
        <w:tabs>
          <w:tab w:val="left" w:pos="426"/>
          <w:tab w:val="left" w:pos="3976"/>
        </w:tabs>
        <w:ind w:left="0" w:right="-142" w:firstLine="567"/>
        <w:rPr>
          <w:sz w:val="18"/>
          <w:szCs w:val="18"/>
        </w:rPr>
      </w:pPr>
      <w:r w:rsidRPr="00356224">
        <w:rPr>
          <w:b/>
          <w:sz w:val="18"/>
          <w:szCs w:val="18"/>
        </w:rPr>
        <w:t>5.3.3.</w:t>
      </w:r>
      <w:r w:rsidRPr="00356224">
        <w:rPr>
          <w:sz w:val="18"/>
          <w:szCs w:val="18"/>
        </w:rPr>
        <w:t xml:space="preserve"> по истечении установленного Договором срока платежа не вносит арендную плату.</w:t>
      </w:r>
    </w:p>
    <w:p w:rsidR="00996176" w:rsidRPr="00356224" w:rsidRDefault="00996176" w:rsidP="00416412">
      <w:pPr>
        <w:tabs>
          <w:tab w:val="left" w:pos="426"/>
          <w:tab w:val="left" w:pos="3976"/>
        </w:tabs>
        <w:ind w:left="0" w:right="-142" w:firstLine="567"/>
        <w:rPr>
          <w:sz w:val="18"/>
          <w:szCs w:val="18"/>
        </w:rPr>
      </w:pPr>
      <w:r w:rsidRPr="00356224">
        <w:rPr>
          <w:b/>
          <w:sz w:val="18"/>
          <w:szCs w:val="18"/>
        </w:rPr>
        <w:t>5.4.</w:t>
      </w:r>
      <w:r w:rsidRPr="00356224">
        <w:rPr>
          <w:sz w:val="18"/>
          <w:szCs w:val="18"/>
        </w:rPr>
        <w:t xml:space="preserve"> По требованию Арендодателя Договор </w:t>
      </w:r>
      <w:proofErr w:type="gramStart"/>
      <w:r w:rsidRPr="00356224">
        <w:rPr>
          <w:sz w:val="18"/>
          <w:szCs w:val="18"/>
        </w:rPr>
        <w:t>может быть досрочно расторгнут</w:t>
      </w:r>
      <w:proofErr w:type="gramEnd"/>
      <w:r w:rsidRPr="00356224">
        <w:rPr>
          <w:sz w:val="18"/>
          <w:szCs w:val="18"/>
        </w:rPr>
        <w:t xml:space="preserve"> судом в случаях:</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5.4.1.</w:t>
      </w:r>
      <w:r w:rsidRPr="00356224">
        <w:rPr>
          <w:sz w:val="18"/>
          <w:szCs w:val="18"/>
        </w:rPr>
        <w:t xml:space="preserve"> использования земельного участка с грубым нарушением правил рационального использования земли, в том числе, если земельный участок используется не в соответствии с его целевым назначением или его использование приводит к значительному ухудшению экологической обстановки;</w:t>
      </w:r>
    </w:p>
    <w:p w:rsidR="00996176" w:rsidRPr="00356224" w:rsidRDefault="00996176" w:rsidP="00416412">
      <w:pPr>
        <w:tabs>
          <w:tab w:val="left" w:pos="426"/>
          <w:tab w:val="left" w:pos="3976"/>
        </w:tabs>
        <w:ind w:left="0" w:right="-142" w:firstLine="567"/>
        <w:rPr>
          <w:sz w:val="18"/>
          <w:szCs w:val="18"/>
        </w:rPr>
      </w:pPr>
      <w:r w:rsidRPr="00356224">
        <w:rPr>
          <w:b/>
          <w:sz w:val="18"/>
          <w:szCs w:val="18"/>
        </w:rPr>
        <w:t>5.4.2.</w:t>
      </w:r>
      <w:r w:rsidRPr="00356224">
        <w:rPr>
          <w:sz w:val="18"/>
          <w:szCs w:val="18"/>
        </w:rPr>
        <w:t xml:space="preserve"> порче земель;</w:t>
      </w:r>
    </w:p>
    <w:p w:rsidR="00996176" w:rsidRPr="00356224" w:rsidRDefault="00996176" w:rsidP="00416412">
      <w:pPr>
        <w:tabs>
          <w:tab w:val="left" w:pos="426"/>
          <w:tab w:val="left" w:pos="3976"/>
        </w:tabs>
        <w:ind w:left="0" w:right="-142" w:firstLine="567"/>
        <w:rPr>
          <w:sz w:val="18"/>
          <w:szCs w:val="18"/>
        </w:rPr>
      </w:pPr>
      <w:r w:rsidRPr="00356224">
        <w:rPr>
          <w:b/>
          <w:sz w:val="18"/>
          <w:szCs w:val="18"/>
        </w:rPr>
        <w:t>5.4.3.</w:t>
      </w:r>
      <w:r w:rsidRPr="00356224">
        <w:rPr>
          <w:sz w:val="18"/>
          <w:szCs w:val="18"/>
        </w:rPr>
        <w:t> невыполнения обязанностей по рекультивации земель, обязательных мероприятий по улучшению земель и охране почв, установленных законодательством Российской Федерации;</w:t>
      </w:r>
    </w:p>
    <w:p w:rsidR="00996176" w:rsidRPr="00356224" w:rsidRDefault="00996176" w:rsidP="00416412">
      <w:pPr>
        <w:tabs>
          <w:tab w:val="left" w:pos="426"/>
          <w:tab w:val="left" w:pos="3976"/>
        </w:tabs>
        <w:ind w:left="0" w:right="-142" w:firstLine="567"/>
        <w:rPr>
          <w:sz w:val="18"/>
          <w:szCs w:val="18"/>
        </w:rPr>
      </w:pPr>
      <w:r w:rsidRPr="00356224">
        <w:rPr>
          <w:b/>
          <w:sz w:val="18"/>
          <w:szCs w:val="18"/>
        </w:rPr>
        <w:t>5.4.4.</w:t>
      </w:r>
      <w:r w:rsidRPr="00356224">
        <w:rPr>
          <w:sz w:val="18"/>
          <w:szCs w:val="18"/>
        </w:rPr>
        <w:t xml:space="preserve"> невыполнения обязанностей по приведению земель в состояние, пригодное для использования по целевому назначению;</w:t>
      </w:r>
    </w:p>
    <w:p w:rsidR="00996176" w:rsidRPr="00356224" w:rsidRDefault="00996176" w:rsidP="00416412">
      <w:pPr>
        <w:tabs>
          <w:tab w:val="left" w:pos="426"/>
          <w:tab w:val="left" w:pos="3976"/>
        </w:tabs>
        <w:ind w:left="0" w:right="-142" w:firstLine="567"/>
        <w:rPr>
          <w:sz w:val="18"/>
          <w:szCs w:val="18"/>
        </w:rPr>
      </w:pPr>
      <w:r w:rsidRPr="00356224">
        <w:rPr>
          <w:b/>
          <w:sz w:val="18"/>
          <w:szCs w:val="18"/>
        </w:rPr>
        <w:t>5.4.6.</w:t>
      </w:r>
      <w:r w:rsidRPr="00356224">
        <w:rPr>
          <w:sz w:val="18"/>
          <w:szCs w:val="18"/>
        </w:rPr>
        <w:t xml:space="preserve"> изъятия земельного участка для государственных или муниципальных нужд в соответствии с правилами, предусмотренными законодательством Российской Федерации в порядке, установленном пунктом 16 статьи 39.8. Земельного кодекса Российской Федерации;</w:t>
      </w:r>
    </w:p>
    <w:p w:rsidR="00996176" w:rsidRPr="00356224" w:rsidRDefault="00996176" w:rsidP="00416412">
      <w:pPr>
        <w:tabs>
          <w:tab w:val="left" w:pos="426"/>
          <w:tab w:val="left" w:pos="3976"/>
        </w:tabs>
        <w:ind w:left="0" w:right="-142" w:firstLine="567"/>
        <w:rPr>
          <w:sz w:val="18"/>
          <w:szCs w:val="18"/>
        </w:rPr>
      </w:pPr>
      <w:r w:rsidRPr="00356224">
        <w:rPr>
          <w:b/>
          <w:sz w:val="18"/>
          <w:szCs w:val="18"/>
        </w:rPr>
        <w:t>5.4.7.</w:t>
      </w:r>
      <w:r w:rsidRPr="00356224">
        <w:rPr>
          <w:sz w:val="18"/>
          <w:szCs w:val="18"/>
        </w:rPr>
        <w:t xml:space="preserve"> в иных случаях, установленных законодательством.</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6. Особые условия</w:t>
      </w:r>
    </w:p>
    <w:p w:rsidR="00996176" w:rsidRPr="00356224" w:rsidRDefault="00996176" w:rsidP="00416412">
      <w:pPr>
        <w:tabs>
          <w:tab w:val="left" w:pos="426"/>
          <w:tab w:val="left" w:pos="3976"/>
        </w:tabs>
        <w:ind w:left="0" w:right="-142" w:firstLine="567"/>
        <w:rPr>
          <w:sz w:val="18"/>
          <w:szCs w:val="18"/>
        </w:rPr>
      </w:pPr>
      <w:r w:rsidRPr="00356224">
        <w:rPr>
          <w:b/>
          <w:sz w:val="18"/>
          <w:szCs w:val="18"/>
        </w:rPr>
        <w:t>6.1.</w:t>
      </w:r>
      <w:r w:rsidRPr="00356224">
        <w:rPr>
          <w:sz w:val="18"/>
          <w:szCs w:val="18"/>
        </w:rPr>
        <w:t xml:space="preserve"> Арендатор считается надлежащим </w:t>
      </w:r>
      <w:proofErr w:type="gramStart"/>
      <w:r w:rsidRPr="00356224">
        <w:rPr>
          <w:sz w:val="18"/>
          <w:szCs w:val="18"/>
        </w:rPr>
        <w:t>образом</w:t>
      </w:r>
      <w:proofErr w:type="gramEnd"/>
      <w:r w:rsidRPr="00356224">
        <w:rPr>
          <w:sz w:val="18"/>
          <w:szCs w:val="18"/>
        </w:rPr>
        <w:t xml:space="preserve"> уведомленным по всем условиям Договора (изменение размера арендной платы, иных условий Договора) по истечении 10 дней с даты направления ему корреспонденции (расчета арендной платы, уведомления о расторжении Договора, предупреждений и других документов) заказным письмом с уведомлением о вручении по месту регистрации (для физических лиц) либо по адресу, о котором Арендатор письменно уведомил Арендодателя, либо с момента вручения корреспонденции Арендатору или его представителю под роспись.</w:t>
      </w:r>
    </w:p>
    <w:p w:rsidR="00996176" w:rsidRPr="00356224" w:rsidRDefault="00996176" w:rsidP="00416412">
      <w:pPr>
        <w:tabs>
          <w:tab w:val="left" w:pos="426"/>
          <w:tab w:val="left" w:pos="3976"/>
        </w:tabs>
        <w:ind w:left="0" w:right="-142" w:firstLine="567"/>
        <w:rPr>
          <w:sz w:val="18"/>
          <w:szCs w:val="18"/>
        </w:rPr>
      </w:pPr>
      <w:r w:rsidRPr="00356224">
        <w:rPr>
          <w:sz w:val="18"/>
          <w:szCs w:val="18"/>
        </w:rPr>
        <w:t xml:space="preserve">В случае неполучения Арендатором корреспонденции и возврата ее почтовым отделением связи с пометкой «возврат по истечении срока хранения», «адресат не значится», «адресат выбыл» и т.п. Арендатор считается надлежащим </w:t>
      </w:r>
      <w:proofErr w:type="gramStart"/>
      <w:r w:rsidRPr="00356224">
        <w:rPr>
          <w:sz w:val="18"/>
          <w:szCs w:val="18"/>
        </w:rPr>
        <w:t>образом</w:t>
      </w:r>
      <w:proofErr w:type="gramEnd"/>
      <w:r w:rsidRPr="00356224">
        <w:rPr>
          <w:sz w:val="18"/>
          <w:szCs w:val="18"/>
        </w:rPr>
        <w:t xml:space="preserve"> уведомленным по всем условиям Договора, обо всех обстоятельствах, сведения о которых доводятся до него Арендодателем.</w:t>
      </w:r>
    </w:p>
    <w:p w:rsidR="00996176" w:rsidRPr="00356224" w:rsidRDefault="00996176" w:rsidP="00416412">
      <w:pPr>
        <w:tabs>
          <w:tab w:val="left" w:pos="426"/>
          <w:tab w:val="left" w:pos="3976"/>
        </w:tabs>
        <w:ind w:left="0" w:right="-142" w:firstLine="567"/>
        <w:rPr>
          <w:b/>
          <w:sz w:val="18"/>
          <w:szCs w:val="18"/>
        </w:rPr>
      </w:pPr>
      <w:r w:rsidRPr="00356224">
        <w:rPr>
          <w:b/>
          <w:sz w:val="18"/>
          <w:szCs w:val="18"/>
        </w:rPr>
        <w:t>7. Заключительные положения</w:t>
      </w:r>
    </w:p>
    <w:p w:rsidR="00996176" w:rsidRPr="00356224" w:rsidRDefault="00996176" w:rsidP="00416412">
      <w:pPr>
        <w:tabs>
          <w:tab w:val="left" w:pos="426"/>
          <w:tab w:val="left" w:pos="3976"/>
        </w:tabs>
        <w:ind w:left="0" w:right="-142" w:firstLine="567"/>
        <w:rPr>
          <w:sz w:val="18"/>
          <w:szCs w:val="18"/>
        </w:rPr>
      </w:pPr>
      <w:r w:rsidRPr="00356224">
        <w:rPr>
          <w:b/>
          <w:sz w:val="18"/>
          <w:szCs w:val="18"/>
        </w:rPr>
        <w:t>7.1.</w:t>
      </w:r>
      <w:r w:rsidRPr="00356224">
        <w:rPr>
          <w:sz w:val="18"/>
          <w:szCs w:val="18"/>
        </w:rPr>
        <w:t xml:space="preserve"> Вопросы, не урегулированные Договором, регулируются действующим законодательством Российской Федерации.</w:t>
      </w:r>
    </w:p>
    <w:p w:rsidR="00996176" w:rsidRPr="00356224" w:rsidRDefault="00996176" w:rsidP="00416412">
      <w:pPr>
        <w:tabs>
          <w:tab w:val="left" w:pos="426"/>
          <w:tab w:val="left" w:pos="3976"/>
        </w:tabs>
        <w:ind w:left="0" w:right="-142" w:firstLine="567"/>
        <w:rPr>
          <w:sz w:val="18"/>
          <w:szCs w:val="18"/>
        </w:rPr>
      </w:pPr>
      <w:r w:rsidRPr="00356224">
        <w:rPr>
          <w:b/>
          <w:sz w:val="18"/>
          <w:szCs w:val="18"/>
        </w:rPr>
        <w:t xml:space="preserve">7.2. </w:t>
      </w:r>
      <w:r w:rsidRPr="00356224">
        <w:rPr>
          <w:sz w:val="18"/>
          <w:szCs w:val="18"/>
        </w:rPr>
        <w:t xml:space="preserve">Стороны обязаны письменно уведомлять друг друга об изменении наименования, местонахождения, юридического, почтового адреса, банковских или иных реквизитов, а также о проведении реорганизации, не позднее 7 календарных дней </w:t>
      </w:r>
      <w:proofErr w:type="gramStart"/>
      <w:r w:rsidRPr="00356224">
        <w:rPr>
          <w:sz w:val="18"/>
          <w:szCs w:val="18"/>
        </w:rPr>
        <w:t>с даты осуществления</w:t>
      </w:r>
      <w:proofErr w:type="gramEnd"/>
      <w:r w:rsidRPr="00356224">
        <w:rPr>
          <w:sz w:val="18"/>
          <w:szCs w:val="18"/>
        </w:rPr>
        <w:t xml:space="preserve"> таких изменений.</w:t>
      </w:r>
    </w:p>
    <w:p w:rsidR="00996176" w:rsidRPr="00356224" w:rsidRDefault="00996176" w:rsidP="00416412">
      <w:pPr>
        <w:tabs>
          <w:tab w:val="left" w:pos="426"/>
          <w:tab w:val="left" w:pos="3976"/>
        </w:tabs>
        <w:ind w:left="0" w:right="-142" w:firstLine="567"/>
        <w:rPr>
          <w:sz w:val="18"/>
          <w:szCs w:val="18"/>
        </w:rPr>
      </w:pPr>
      <w:r w:rsidRPr="00356224">
        <w:rPr>
          <w:b/>
          <w:sz w:val="18"/>
          <w:szCs w:val="18"/>
        </w:rPr>
        <w:t>7.3.</w:t>
      </w:r>
      <w:r w:rsidRPr="00356224">
        <w:rPr>
          <w:sz w:val="18"/>
          <w:szCs w:val="18"/>
        </w:rPr>
        <w:t xml:space="preserve"> Неисполнение Стороной обязательства, предусмотренного пунктом 7.2. Договора, лишает ее права ссылаться на неисполнение или ненадлежащее исполнение другой Стороной обязательств, связанных с осуществлением расчетов по Договору, направление другой Стороне, предусмотренных Договором документов и уведомлений.</w:t>
      </w:r>
    </w:p>
    <w:p w:rsidR="00996176" w:rsidRPr="00356224" w:rsidRDefault="00996176" w:rsidP="00416412">
      <w:pPr>
        <w:tabs>
          <w:tab w:val="left" w:pos="426"/>
          <w:tab w:val="left" w:pos="3976"/>
        </w:tabs>
        <w:ind w:left="0" w:right="-142" w:firstLine="567"/>
        <w:rPr>
          <w:sz w:val="18"/>
          <w:szCs w:val="18"/>
        </w:rPr>
      </w:pPr>
      <w:r w:rsidRPr="00356224">
        <w:rPr>
          <w:b/>
          <w:sz w:val="18"/>
          <w:szCs w:val="18"/>
        </w:rPr>
        <w:lastRenderedPageBreak/>
        <w:t>7.4.</w:t>
      </w:r>
      <w:r w:rsidRPr="00356224">
        <w:rPr>
          <w:sz w:val="18"/>
          <w:szCs w:val="18"/>
        </w:rPr>
        <w:t xml:space="preserve"> Споры, которые могут возникнуть в связи с настоящим Договором разрешаются следующим образом (досудебный порядок урегулирования споров):</w:t>
      </w:r>
    </w:p>
    <w:p w:rsidR="00996176" w:rsidRPr="00356224" w:rsidRDefault="00996176" w:rsidP="00416412">
      <w:pPr>
        <w:tabs>
          <w:tab w:val="left" w:pos="426"/>
          <w:tab w:val="left" w:pos="3976"/>
        </w:tabs>
        <w:ind w:left="0" w:right="-142" w:firstLine="567"/>
        <w:rPr>
          <w:sz w:val="18"/>
          <w:szCs w:val="18"/>
        </w:rPr>
      </w:pPr>
      <w:r w:rsidRPr="00356224">
        <w:rPr>
          <w:sz w:val="18"/>
          <w:szCs w:val="18"/>
        </w:rPr>
        <w:t xml:space="preserve">- при возникновении разногласий, Сторона, заинтересованная в их решении, направляет по месту регистрации (для физических лиц) в письменной форме второй Стороне претензию (уведомление, предупреждение) с изложением существующей проблемы и путей ее решения.  </w:t>
      </w:r>
      <w:proofErr w:type="gramStart"/>
      <w:r w:rsidRPr="00356224">
        <w:rPr>
          <w:sz w:val="18"/>
          <w:szCs w:val="18"/>
        </w:rPr>
        <w:t>В претензии (уведомлении) в обязательном порядке указывается срок ответа (не более 30 календарных дней с момента</w:t>
      </w:r>
      <w:r w:rsidRPr="00356224">
        <w:rPr>
          <w:bCs/>
          <w:sz w:val="18"/>
          <w:szCs w:val="18"/>
        </w:rPr>
        <w:t xml:space="preserve"> направления</w:t>
      </w:r>
      <w:r w:rsidRPr="00356224">
        <w:rPr>
          <w:sz w:val="18"/>
          <w:szCs w:val="18"/>
        </w:rPr>
        <w:t xml:space="preserve"> претензии (уведомления), в предупреждении указывается срок устранения нарушения (не менее 14 и не более 30 календарных дней с момента</w:t>
      </w:r>
      <w:r w:rsidRPr="00356224">
        <w:rPr>
          <w:bCs/>
          <w:sz w:val="18"/>
          <w:szCs w:val="18"/>
        </w:rPr>
        <w:t xml:space="preserve"> направления предупреждения).</w:t>
      </w:r>
      <w:proofErr w:type="gramEnd"/>
    </w:p>
    <w:p w:rsidR="00996176" w:rsidRPr="00356224" w:rsidRDefault="00996176" w:rsidP="00416412">
      <w:pPr>
        <w:tabs>
          <w:tab w:val="left" w:pos="426"/>
          <w:tab w:val="left" w:pos="3976"/>
        </w:tabs>
        <w:ind w:left="0" w:right="-142" w:firstLine="567"/>
        <w:rPr>
          <w:sz w:val="18"/>
          <w:szCs w:val="18"/>
        </w:rPr>
      </w:pPr>
      <w:r w:rsidRPr="00356224">
        <w:rPr>
          <w:sz w:val="18"/>
          <w:szCs w:val="18"/>
        </w:rPr>
        <w:t>Неполучение Стороной корреспонденции и возврата ее почтовым отделением связи с пометкой «возврат по истечении срока хранения», «адресат не значится», «адресат выбыл» и т.п. считается надлежащим уведомлением обо всех обстоятельствах, сведениях о которых доводятся до Стороны.</w:t>
      </w:r>
    </w:p>
    <w:p w:rsidR="00996176" w:rsidRPr="00356224" w:rsidRDefault="00996176" w:rsidP="00416412">
      <w:pPr>
        <w:tabs>
          <w:tab w:val="left" w:pos="426"/>
          <w:tab w:val="left" w:pos="3976"/>
        </w:tabs>
        <w:ind w:left="0" w:right="-142" w:firstLine="567"/>
        <w:rPr>
          <w:sz w:val="18"/>
          <w:szCs w:val="18"/>
        </w:rPr>
      </w:pPr>
      <w:r w:rsidRPr="00356224">
        <w:rPr>
          <w:sz w:val="18"/>
          <w:szCs w:val="18"/>
        </w:rPr>
        <w:t>- в случае если по истечении срока, указанного в претензии (уведомлении) ответ не получен, либо полученный ответ не удовлетворяет Сторону, если по истечении срока, указанного в предупреждении нарушение Стороной не устранено, соглашение сторон об урегулировании разногласий считается недостигнутым и спор разрешается в судебном порядке в соответствующем суде.</w:t>
      </w:r>
    </w:p>
    <w:p w:rsidR="00996176" w:rsidRPr="00356224" w:rsidRDefault="00996176" w:rsidP="00416412">
      <w:pPr>
        <w:tabs>
          <w:tab w:val="left" w:pos="426"/>
          <w:tab w:val="left" w:pos="3976"/>
        </w:tabs>
        <w:ind w:left="0" w:right="-142" w:firstLine="567"/>
        <w:rPr>
          <w:sz w:val="18"/>
          <w:szCs w:val="18"/>
        </w:rPr>
      </w:pPr>
      <w:r w:rsidRPr="00356224">
        <w:rPr>
          <w:sz w:val="18"/>
          <w:szCs w:val="18"/>
        </w:rPr>
        <w:t>Правило, предусмотренное пунктом 7.4. Договора, не применяется в случае, если на момент возникновения спора нормами действующего законодательства Российской Федерации предусмотрен иной порядок и сроки в отношении конкретного предмета спора (расторжение договора и т.д.).</w:t>
      </w:r>
    </w:p>
    <w:p w:rsidR="00996176" w:rsidRPr="00356224" w:rsidRDefault="00996176" w:rsidP="00416412">
      <w:pPr>
        <w:tabs>
          <w:tab w:val="left" w:pos="426"/>
          <w:tab w:val="left" w:pos="3976"/>
        </w:tabs>
        <w:ind w:left="0" w:right="-142" w:firstLine="567"/>
        <w:rPr>
          <w:sz w:val="18"/>
          <w:szCs w:val="18"/>
        </w:rPr>
      </w:pPr>
      <w:r w:rsidRPr="00356224">
        <w:rPr>
          <w:b/>
          <w:sz w:val="18"/>
          <w:szCs w:val="18"/>
        </w:rPr>
        <w:t>7.5.</w:t>
      </w:r>
      <w:r w:rsidRPr="00356224">
        <w:rPr>
          <w:sz w:val="18"/>
          <w:szCs w:val="18"/>
        </w:rPr>
        <w:t>  Государственная регистрация Договора осуществляется в установленном законодательством Российской Федерации порядке по заявлению одной из Сторон.</w:t>
      </w:r>
    </w:p>
    <w:p w:rsidR="00996176" w:rsidRPr="00356224" w:rsidRDefault="00996176" w:rsidP="00416412">
      <w:pPr>
        <w:tabs>
          <w:tab w:val="left" w:pos="426"/>
          <w:tab w:val="left" w:pos="3976"/>
        </w:tabs>
        <w:ind w:left="0" w:right="-142" w:firstLine="567"/>
        <w:rPr>
          <w:sz w:val="18"/>
          <w:szCs w:val="18"/>
        </w:rPr>
      </w:pPr>
      <w:r w:rsidRPr="00356224">
        <w:rPr>
          <w:b/>
          <w:sz w:val="18"/>
          <w:szCs w:val="18"/>
        </w:rPr>
        <w:t>7.6.</w:t>
      </w:r>
      <w:r w:rsidRPr="00356224">
        <w:rPr>
          <w:sz w:val="18"/>
          <w:szCs w:val="18"/>
        </w:rPr>
        <w:t xml:space="preserve"> К Договору прилагаются и являются неотъемлемой его частью передаточный акт (Приложение № 1), копия протокола о результатах аукциона  </w:t>
      </w:r>
      <w:proofErr w:type="gramStart"/>
      <w:r w:rsidRPr="00356224">
        <w:rPr>
          <w:sz w:val="18"/>
          <w:szCs w:val="18"/>
        </w:rPr>
        <w:t>от</w:t>
      </w:r>
      <w:proofErr w:type="gramEnd"/>
      <w:r w:rsidRPr="00356224">
        <w:rPr>
          <w:sz w:val="18"/>
          <w:szCs w:val="18"/>
        </w:rPr>
        <w:t xml:space="preserve"> ______________ (Приложение № 2).</w:t>
      </w:r>
    </w:p>
    <w:p w:rsidR="00996176" w:rsidRPr="00356224" w:rsidRDefault="00996176" w:rsidP="00416412">
      <w:pPr>
        <w:tabs>
          <w:tab w:val="left" w:pos="426"/>
          <w:tab w:val="left" w:pos="3976"/>
        </w:tabs>
        <w:ind w:left="0" w:right="-142" w:firstLine="567"/>
        <w:rPr>
          <w:sz w:val="18"/>
          <w:szCs w:val="18"/>
        </w:rPr>
      </w:pPr>
      <w:r w:rsidRPr="00356224">
        <w:rPr>
          <w:b/>
          <w:sz w:val="18"/>
          <w:szCs w:val="18"/>
        </w:rPr>
        <w:t>7.7.</w:t>
      </w:r>
      <w:r w:rsidRPr="00356224">
        <w:rPr>
          <w:sz w:val="18"/>
          <w:szCs w:val="18"/>
        </w:rPr>
        <w:t xml:space="preserve"> В случае не урегулирования разногласий по настоящему Договору в досудебном порядке споры рассматриваются в суде по месту исполнения Договора.</w:t>
      </w: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7.8. Юридические адреса и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066"/>
      </w:tblGrid>
      <w:tr w:rsidR="00996176" w:rsidRPr="00356224" w:rsidTr="00996176">
        <w:tc>
          <w:tcPr>
            <w:tcW w:w="5070" w:type="dxa"/>
            <w:tcBorders>
              <w:top w:val="nil"/>
              <w:left w:val="nil"/>
              <w:bottom w:val="nil"/>
              <w:right w:val="nil"/>
            </w:tcBorders>
          </w:tcPr>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Арендодатель:</w:t>
            </w:r>
          </w:p>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b/>
                <w:sz w:val="18"/>
                <w:szCs w:val="18"/>
              </w:rPr>
            </w:pPr>
          </w:p>
        </w:tc>
        <w:tc>
          <w:tcPr>
            <w:tcW w:w="5066" w:type="dxa"/>
            <w:tcBorders>
              <w:top w:val="nil"/>
              <w:left w:val="nil"/>
              <w:bottom w:val="nil"/>
              <w:right w:val="nil"/>
            </w:tcBorders>
          </w:tcPr>
          <w:p w:rsidR="00996176" w:rsidRPr="00356224" w:rsidRDefault="00996176" w:rsidP="00356224">
            <w:pPr>
              <w:tabs>
                <w:tab w:val="left" w:pos="426"/>
                <w:tab w:val="left" w:pos="3976"/>
              </w:tabs>
              <w:ind w:left="0" w:right="-142" w:firstLine="567"/>
              <w:jc w:val="left"/>
              <w:rPr>
                <w:bCs/>
                <w:sz w:val="18"/>
                <w:szCs w:val="18"/>
              </w:rPr>
            </w:pPr>
          </w:p>
          <w:p w:rsidR="00996176" w:rsidRPr="00356224" w:rsidRDefault="00996176" w:rsidP="00356224">
            <w:pPr>
              <w:tabs>
                <w:tab w:val="left" w:pos="426"/>
                <w:tab w:val="left" w:pos="3976"/>
              </w:tabs>
              <w:ind w:left="0" w:right="-142" w:firstLine="567"/>
              <w:jc w:val="left"/>
              <w:rPr>
                <w:bCs/>
                <w:sz w:val="18"/>
                <w:szCs w:val="18"/>
              </w:rPr>
            </w:pPr>
            <w:r w:rsidRPr="00356224">
              <w:rPr>
                <w:bCs/>
                <w:sz w:val="18"/>
                <w:szCs w:val="18"/>
              </w:rPr>
              <w:t>Арендатор:</w:t>
            </w:r>
          </w:p>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b/>
                <w:sz w:val="18"/>
                <w:szCs w:val="18"/>
              </w:rPr>
            </w:pPr>
          </w:p>
        </w:tc>
      </w:tr>
    </w:tbl>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7.9. Подписи сторон:</w:t>
      </w:r>
    </w:p>
    <w:tbl>
      <w:tblPr>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3"/>
        <w:gridCol w:w="88"/>
        <w:gridCol w:w="4961"/>
        <w:gridCol w:w="180"/>
      </w:tblGrid>
      <w:tr w:rsidR="00996176" w:rsidRPr="00356224" w:rsidTr="00996176">
        <w:trPr>
          <w:gridAfter w:val="1"/>
          <w:wAfter w:w="180" w:type="dxa"/>
          <w:trHeight w:val="126"/>
        </w:trPr>
        <w:tc>
          <w:tcPr>
            <w:tcW w:w="5053" w:type="dxa"/>
            <w:tcBorders>
              <w:top w:val="nil"/>
              <w:left w:val="nil"/>
              <w:bottom w:val="nil"/>
              <w:right w:val="nil"/>
            </w:tcBorders>
          </w:tcPr>
          <w:p w:rsidR="00996176" w:rsidRPr="00356224" w:rsidRDefault="00996176" w:rsidP="00356224">
            <w:pPr>
              <w:tabs>
                <w:tab w:val="left" w:pos="426"/>
                <w:tab w:val="left" w:pos="3976"/>
              </w:tabs>
              <w:ind w:left="0" w:right="-142" w:firstLine="567"/>
              <w:jc w:val="left"/>
              <w:rPr>
                <w:b/>
                <w:sz w:val="18"/>
                <w:szCs w:val="18"/>
              </w:rPr>
            </w:pPr>
          </w:p>
          <w:p w:rsidR="00996176" w:rsidRPr="00356224" w:rsidRDefault="00996176" w:rsidP="00356224">
            <w:pPr>
              <w:tabs>
                <w:tab w:val="left" w:pos="426"/>
                <w:tab w:val="left" w:pos="3976"/>
              </w:tabs>
              <w:ind w:left="0" w:right="-142" w:firstLine="567"/>
              <w:jc w:val="left"/>
              <w:rPr>
                <w:b/>
                <w:sz w:val="18"/>
                <w:szCs w:val="18"/>
              </w:rPr>
            </w:pPr>
            <w:r w:rsidRPr="00356224">
              <w:rPr>
                <w:b/>
                <w:sz w:val="18"/>
                <w:szCs w:val="18"/>
              </w:rPr>
              <w:t>Арендодатель:</w:t>
            </w:r>
          </w:p>
          <w:p w:rsidR="00996176" w:rsidRPr="00356224" w:rsidRDefault="00996176" w:rsidP="00356224">
            <w:pPr>
              <w:tabs>
                <w:tab w:val="left" w:pos="426"/>
                <w:tab w:val="left" w:pos="3976"/>
              </w:tabs>
              <w:ind w:left="0" w:right="-142" w:firstLine="567"/>
              <w:jc w:val="left"/>
              <w:rPr>
                <w:b/>
                <w:sz w:val="18"/>
                <w:szCs w:val="18"/>
              </w:rPr>
            </w:pPr>
          </w:p>
        </w:tc>
        <w:tc>
          <w:tcPr>
            <w:tcW w:w="5049" w:type="dxa"/>
            <w:gridSpan w:val="2"/>
            <w:tcBorders>
              <w:top w:val="nil"/>
              <w:left w:val="nil"/>
              <w:bottom w:val="nil"/>
              <w:right w:val="nil"/>
            </w:tcBorders>
          </w:tcPr>
          <w:p w:rsidR="00996176" w:rsidRPr="00356224" w:rsidRDefault="00996176" w:rsidP="00356224">
            <w:pPr>
              <w:tabs>
                <w:tab w:val="left" w:pos="426"/>
                <w:tab w:val="left" w:pos="3976"/>
              </w:tabs>
              <w:ind w:left="0" w:right="-142" w:firstLine="567"/>
              <w:jc w:val="left"/>
              <w:rPr>
                <w:bCs/>
                <w:sz w:val="18"/>
                <w:szCs w:val="18"/>
              </w:rPr>
            </w:pPr>
          </w:p>
          <w:p w:rsidR="00996176" w:rsidRPr="00356224" w:rsidRDefault="00996176" w:rsidP="00356224">
            <w:pPr>
              <w:tabs>
                <w:tab w:val="left" w:pos="426"/>
                <w:tab w:val="left" w:pos="3976"/>
              </w:tabs>
              <w:ind w:left="0" w:right="-142" w:firstLine="567"/>
              <w:jc w:val="left"/>
              <w:rPr>
                <w:bCs/>
                <w:sz w:val="18"/>
                <w:szCs w:val="18"/>
              </w:rPr>
            </w:pPr>
            <w:r w:rsidRPr="00356224">
              <w:rPr>
                <w:bCs/>
                <w:sz w:val="18"/>
                <w:szCs w:val="18"/>
              </w:rPr>
              <w:t>Арендатор:</w:t>
            </w:r>
          </w:p>
          <w:p w:rsidR="00996176" w:rsidRPr="00356224" w:rsidRDefault="00996176" w:rsidP="00356224">
            <w:pPr>
              <w:tabs>
                <w:tab w:val="left" w:pos="426"/>
                <w:tab w:val="left" w:pos="3976"/>
              </w:tabs>
              <w:ind w:left="0" w:right="-142" w:firstLine="567"/>
              <w:jc w:val="left"/>
              <w:rPr>
                <w:b/>
                <w:sz w:val="18"/>
                <w:szCs w:val="18"/>
              </w:rPr>
            </w:pPr>
          </w:p>
        </w:tc>
      </w:tr>
      <w:tr w:rsidR="00996176" w:rsidRPr="00356224" w:rsidTr="009961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74"/>
        </w:trPr>
        <w:tc>
          <w:tcPr>
            <w:tcW w:w="5141" w:type="dxa"/>
            <w:gridSpan w:val="2"/>
          </w:tcPr>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Арендодатель:</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lang w:val="en-US"/>
              </w:rPr>
            </w:pPr>
            <w:r w:rsidRPr="00356224">
              <w:rPr>
                <w:sz w:val="18"/>
                <w:szCs w:val="18"/>
              </w:rPr>
              <w:t xml:space="preserve">М.П. </w:t>
            </w:r>
            <w:r w:rsidRPr="00356224">
              <w:rPr>
                <w:sz w:val="18"/>
                <w:szCs w:val="18"/>
                <w:lang w:val="en-US"/>
              </w:rPr>
              <w:t>__________________</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tc>
        <w:tc>
          <w:tcPr>
            <w:tcW w:w="5141" w:type="dxa"/>
            <w:gridSpan w:val="2"/>
          </w:tcPr>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Арендатор:</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М.П._________________</w:t>
            </w:r>
          </w:p>
        </w:tc>
      </w:tr>
    </w:tbl>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Приложение к договору аренды «____»__________2025г. №________</w:t>
      </w:r>
    </w:p>
    <w:p w:rsidR="00996176" w:rsidRDefault="00996176" w:rsidP="00356224">
      <w:pPr>
        <w:tabs>
          <w:tab w:val="left" w:pos="426"/>
          <w:tab w:val="left" w:pos="3976"/>
        </w:tabs>
        <w:ind w:left="0" w:right="-142" w:firstLine="567"/>
        <w:jc w:val="left"/>
        <w:rPr>
          <w:sz w:val="18"/>
          <w:szCs w:val="18"/>
        </w:rPr>
      </w:pPr>
    </w:p>
    <w:p w:rsidR="00416412" w:rsidRDefault="00416412" w:rsidP="00356224">
      <w:pPr>
        <w:tabs>
          <w:tab w:val="left" w:pos="426"/>
          <w:tab w:val="left" w:pos="3976"/>
        </w:tabs>
        <w:ind w:left="0" w:right="-142" w:firstLine="567"/>
        <w:jc w:val="left"/>
        <w:rPr>
          <w:sz w:val="18"/>
          <w:szCs w:val="18"/>
        </w:rPr>
      </w:pPr>
    </w:p>
    <w:p w:rsidR="00416412" w:rsidRDefault="00416412" w:rsidP="00356224">
      <w:pPr>
        <w:tabs>
          <w:tab w:val="left" w:pos="426"/>
          <w:tab w:val="left" w:pos="3976"/>
        </w:tabs>
        <w:ind w:left="0" w:right="-142" w:firstLine="567"/>
        <w:jc w:val="left"/>
        <w:rPr>
          <w:sz w:val="18"/>
          <w:szCs w:val="18"/>
        </w:rPr>
      </w:pPr>
    </w:p>
    <w:p w:rsidR="00416412" w:rsidRPr="00356224" w:rsidRDefault="00416412"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Акт приема-передачи земельного участка</w:t>
      </w:r>
    </w:p>
    <w:p w:rsidR="00996176" w:rsidRPr="00356224" w:rsidRDefault="00996176" w:rsidP="00356224">
      <w:pPr>
        <w:tabs>
          <w:tab w:val="left" w:pos="426"/>
          <w:tab w:val="left" w:pos="3976"/>
        </w:tabs>
        <w:ind w:left="0" w:right="-142" w:firstLine="567"/>
        <w:jc w:val="left"/>
        <w:rPr>
          <w:sz w:val="18"/>
          <w:szCs w:val="18"/>
        </w:rPr>
      </w:pPr>
    </w:p>
    <w:tbl>
      <w:tblPr>
        <w:tblW w:w="0" w:type="auto"/>
        <w:tblLook w:val="01E0" w:firstRow="1" w:lastRow="1" w:firstColumn="1" w:lastColumn="1" w:noHBand="0" w:noVBand="0"/>
      </w:tblPr>
      <w:tblGrid>
        <w:gridCol w:w="4996"/>
        <w:gridCol w:w="5318"/>
      </w:tblGrid>
      <w:tr w:rsidR="00996176" w:rsidRPr="00356224" w:rsidTr="00996176">
        <w:trPr>
          <w:trHeight w:val="295"/>
        </w:trPr>
        <w:tc>
          <w:tcPr>
            <w:tcW w:w="4996" w:type="dxa"/>
            <w:hideMark/>
          </w:tcPr>
          <w:p w:rsidR="00996176" w:rsidRPr="00356224" w:rsidRDefault="00996176" w:rsidP="00356224">
            <w:pPr>
              <w:tabs>
                <w:tab w:val="left" w:pos="426"/>
                <w:tab w:val="left" w:pos="3976"/>
              </w:tabs>
              <w:ind w:left="0" w:right="-142" w:firstLine="567"/>
              <w:jc w:val="left"/>
              <w:rPr>
                <w:sz w:val="18"/>
                <w:szCs w:val="18"/>
              </w:rPr>
            </w:pPr>
            <w:proofErr w:type="spellStart"/>
            <w:r w:rsidRPr="00356224">
              <w:rPr>
                <w:sz w:val="18"/>
                <w:szCs w:val="18"/>
              </w:rPr>
              <w:t>с</w:t>
            </w:r>
            <w:proofErr w:type="gramStart"/>
            <w:r w:rsidRPr="00356224">
              <w:rPr>
                <w:sz w:val="18"/>
                <w:szCs w:val="18"/>
              </w:rPr>
              <w:t>.Х</w:t>
            </w:r>
            <w:proofErr w:type="gramEnd"/>
            <w:r w:rsidRPr="00356224">
              <w:rPr>
                <w:sz w:val="18"/>
                <w:szCs w:val="18"/>
              </w:rPr>
              <w:t>омутово</w:t>
            </w:r>
            <w:proofErr w:type="spellEnd"/>
          </w:p>
        </w:tc>
        <w:tc>
          <w:tcPr>
            <w:tcW w:w="5318" w:type="dxa"/>
            <w:hideMark/>
          </w:tcPr>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«___»_______2025 года</w:t>
            </w:r>
          </w:p>
        </w:tc>
      </w:tr>
    </w:tbl>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roofErr w:type="gramStart"/>
      <w:r w:rsidRPr="00356224">
        <w:rPr>
          <w:sz w:val="18"/>
          <w:szCs w:val="18"/>
        </w:rPr>
        <w:t>Администрация Хомутовского муниципального образования - Администрация сельского поселения, именуемая в дальнейшем Арендодатель, в лице Главы администрации ________________, действующего на основании Устава  в соответствии с Договором аренды земельного участка от «____»__________2025 года №_____ передает а ____________________________________________________, именуемое в дальнейшем Арендатор, в лице _________________________________________, действующего на основании _______________________________________________________ принимает во временное пользование земельный участок, по адресу:</w:t>
      </w:r>
      <w:proofErr w:type="gramEnd"/>
      <w:r w:rsidRPr="00356224">
        <w:rPr>
          <w:sz w:val="18"/>
          <w:szCs w:val="18"/>
        </w:rPr>
        <w:t xml:space="preserve"> Российская Федерация, Иркутская область, Иркутский муниципальный район, </w:t>
      </w:r>
      <w:proofErr w:type="spellStart"/>
      <w:r w:rsidRPr="00356224">
        <w:rPr>
          <w:sz w:val="18"/>
          <w:szCs w:val="18"/>
        </w:rPr>
        <w:t>Хомутовское</w:t>
      </w:r>
      <w:proofErr w:type="spellEnd"/>
      <w:r w:rsidRPr="00356224">
        <w:rPr>
          <w:sz w:val="18"/>
          <w:szCs w:val="18"/>
        </w:rPr>
        <w:t xml:space="preserve"> сельское поселение, деревня Куда, </w:t>
      </w:r>
      <w:proofErr w:type="spellStart"/>
      <w:r w:rsidRPr="00356224">
        <w:rPr>
          <w:sz w:val="18"/>
          <w:szCs w:val="18"/>
        </w:rPr>
        <w:t>пер</w:t>
      </w:r>
      <w:proofErr w:type="gramStart"/>
      <w:r w:rsidRPr="00356224">
        <w:rPr>
          <w:sz w:val="18"/>
          <w:szCs w:val="18"/>
        </w:rPr>
        <w:t>.С</w:t>
      </w:r>
      <w:proofErr w:type="gramEnd"/>
      <w:r w:rsidRPr="00356224">
        <w:rPr>
          <w:sz w:val="18"/>
          <w:szCs w:val="18"/>
        </w:rPr>
        <w:t>ибирский</w:t>
      </w:r>
      <w:proofErr w:type="spellEnd"/>
      <w:r w:rsidRPr="00356224">
        <w:rPr>
          <w:sz w:val="18"/>
          <w:szCs w:val="18"/>
        </w:rPr>
        <w:t xml:space="preserve">, земельный участок ____, кадастровый номер _______________, площадью ________ </w:t>
      </w:r>
      <w:proofErr w:type="spellStart"/>
      <w:r w:rsidRPr="00356224">
        <w:rPr>
          <w:sz w:val="18"/>
          <w:szCs w:val="18"/>
        </w:rPr>
        <w:t>кв.м</w:t>
      </w:r>
      <w:proofErr w:type="spellEnd"/>
      <w:r w:rsidRPr="00356224">
        <w:rPr>
          <w:sz w:val="18"/>
          <w:szCs w:val="18"/>
        </w:rPr>
        <w:t>.</w:t>
      </w: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Состояние Земельного участка соответствует условиям Договора. Претензий у Арендатора по передаваемому Земельному участку не имеется.</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tbl>
      <w:tblPr>
        <w:tblW w:w="0" w:type="auto"/>
        <w:tblLook w:val="04A0" w:firstRow="1" w:lastRow="0" w:firstColumn="1" w:lastColumn="0" w:noHBand="0" w:noVBand="1"/>
      </w:tblPr>
      <w:tblGrid>
        <w:gridCol w:w="5495"/>
        <w:gridCol w:w="4819"/>
      </w:tblGrid>
      <w:tr w:rsidR="00996176" w:rsidRPr="00356224" w:rsidTr="00996176">
        <w:tc>
          <w:tcPr>
            <w:tcW w:w="5495" w:type="dxa"/>
            <w:shd w:val="clear" w:color="auto" w:fill="auto"/>
          </w:tcPr>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Передал:</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Арендодатель</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w:t>
            </w:r>
          </w:p>
        </w:tc>
        <w:tc>
          <w:tcPr>
            <w:tcW w:w="4819" w:type="dxa"/>
            <w:shd w:val="clear" w:color="auto" w:fill="auto"/>
          </w:tcPr>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Принял:</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Арендатор</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r w:rsidRPr="00356224">
              <w:rPr>
                <w:sz w:val="18"/>
                <w:szCs w:val="18"/>
              </w:rPr>
              <w:t>_____________________</w:t>
            </w:r>
          </w:p>
          <w:p w:rsidR="00996176" w:rsidRPr="00356224" w:rsidRDefault="00996176" w:rsidP="00356224">
            <w:pPr>
              <w:tabs>
                <w:tab w:val="left" w:pos="426"/>
                <w:tab w:val="left" w:pos="3976"/>
              </w:tabs>
              <w:ind w:left="0" w:right="-142" w:firstLine="567"/>
              <w:jc w:val="left"/>
              <w:rPr>
                <w:sz w:val="18"/>
                <w:szCs w:val="18"/>
              </w:rPr>
            </w:pPr>
          </w:p>
          <w:p w:rsidR="00996176" w:rsidRPr="00356224" w:rsidRDefault="00996176" w:rsidP="00356224">
            <w:pPr>
              <w:tabs>
                <w:tab w:val="left" w:pos="426"/>
                <w:tab w:val="left" w:pos="3976"/>
              </w:tabs>
              <w:ind w:left="0" w:right="-142" w:firstLine="567"/>
              <w:jc w:val="left"/>
              <w:rPr>
                <w:sz w:val="18"/>
                <w:szCs w:val="18"/>
              </w:rPr>
            </w:pPr>
          </w:p>
        </w:tc>
      </w:tr>
    </w:tbl>
    <w:p w:rsidR="007C45C1" w:rsidRDefault="007C45C1" w:rsidP="007A2ABE">
      <w:pPr>
        <w:tabs>
          <w:tab w:val="left" w:pos="426"/>
          <w:tab w:val="left" w:pos="3976"/>
        </w:tabs>
        <w:ind w:left="0" w:right="-142" w:firstLine="426"/>
        <w:jc w:val="left"/>
        <w:rPr>
          <w:i/>
          <w:sz w:val="18"/>
          <w:szCs w:val="18"/>
        </w:rPr>
      </w:pPr>
    </w:p>
    <w:p w:rsidR="00494EB0" w:rsidRPr="00494EB0" w:rsidRDefault="00494EB0" w:rsidP="00494EB0">
      <w:pPr>
        <w:tabs>
          <w:tab w:val="left" w:pos="426"/>
          <w:tab w:val="left" w:pos="3976"/>
        </w:tabs>
        <w:ind w:left="0" w:right="-142" w:firstLine="0"/>
        <w:jc w:val="center"/>
        <w:rPr>
          <w:sz w:val="18"/>
          <w:szCs w:val="18"/>
        </w:rPr>
      </w:pPr>
    </w:p>
    <w:p w:rsidR="00494EB0" w:rsidRPr="00494EB0" w:rsidRDefault="00494EB0" w:rsidP="00494EB0">
      <w:pPr>
        <w:tabs>
          <w:tab w:val="left" w:pos="426"/>
          <w:tab w:val="left" w:pos="3976"/>
        </w:tabs>
        <w:ind w:left="0" w:right="-142" w:firstLine="0"/>
        <w:jc w:val="center"/>
        <w:rPr>
          <w:sz w:val="18"/>
          <w:szCs w:val="18"/>
        </w:rPr>
      </w:pPr>
      <w:r w:rsidRPr="00494EB0">
        <w:rPr>
          <w:sz w:val="18"/>
          <w:szCs w:val="18"/>
        </w:rPr>
        <w:t>РОССИЙСКАЯ ФЕДЕРАЦИЯ</w:t>
      </w:r>
    </w:p>
    <w:p w:rsidR="00494EB0" w:rsidRPr="00494EB0" w:rsidRDefault="00494EB0" w:rsidP="00494EB0">
      <w:pPr>
        <w:tabs>
          <w:tab w:val="left" w:pos="426"/>
          <w:tab w:val="left" w:pos="3976"/>
        </w:tabs>
        <w:ind w:left="0" w:right="-142" w:firstLine="0"/>
        <w:jc w:val="center"/>
        <w:rPr>
          <w:sz w:val="18"/>
          <w:szCs w:val="18"/>
        </w:rPr>
      </w:pPr>
      <w:r w:rsidRPr="00494EB0">
        <w:rPr>
          <w:sz w:val="18"/>
          <w:szCs w:val="18"/>
        </w:rPr>
        <w:lastRenderedPageBreak/>
        <w:t>ИРКУТСКАЯ ОБЛАСТЬ ИРКУТСКИЙ РАЙОН</w:t>
      </w:r>
    </w:p>
    <w:p w:rsidR="00494EB0" w:rsidRPr="00494EB0" w:rsidRDefault="00494EB0" w:rsidP="00494EB0">
      <w:pPr>
        <w:tabs>
          <w:tab w:val="left" w:pos="426"/>
          <w:tab w:val="left" w:pos="3976"/>
        </w:tabs>
        <w:ind w:left="0" w:right="-142" w:firstLine="0"/>
        <w:jc w:val="center"/>
        <w:rPr>
          <w:sz w:val="18"/>
          <w:szCs w:val="18"/>
        </w:rPr>
      </w:pPr>
      <w:r w:rsidRPr="00494EB0">
        <w:rPr>
          <w:sz w:val="18"/>
          <w:szCs w:val="18"/>
        </w:rPr>
        <w:t>ХОМУТОВСКОЕ МУНИЦИПАЛЬНОЕ ОБРАЗОВАНИЕ</w:t>
      </w:r>
    </w:p>
    <w:p w:rsidR="00494EB0" w:rsidRPr="00494EB0" w:rsidRDefault="00494EB0" w:rsidP="00494EB0">
      <w:pPr>
        <w:tabs>
          <w:tab w:val="left" w:pos="426"/>
          <w:tab w:val="left" w:pos="3976"/>
        </w:tabs>
        <w:ind w:left="0" w:right="-142" w:firstLine="0"/>
        <w:jc w:val="center"/>
        <w:rPr>
          <w:sz w:val="18"/>
          <w:szCs w:val="18"/>
        </w:rPr>
      </w:pPr>
      <w:r w:rsidRPr="00494EB0">
        <w:rPr>
          <w:sz w:val="18"/>
          <w:szCs w:val="18"/>
        </w:rPr>
        <w:t>АДМИНИСТРАЦИЯ</w:t>
      </w:r>
    </w:p>
    <w:p w:rsidR="00494EB0" w:rsidRPr="00494EB0" w:rsidRDefault="00494EB0" w:rsidP="00494EB0">
      <w:pPr>
        <w:tabs>
          <w:tab w:val="left" w:pos="426"/>
          <w:tab w:val="left" w:pos="3976"/>
        </w:tabs>
        <w:ind w:left="0" w:right="-142" w:firstLine="0"/>
        <w:jc w:val="center"/>
        <w:rPr>
          <w:sz w:val="18"/>
          <w:szCs w:val="18"/>
        </w:rPr>
      </w:pPr>
      <w:r w:rsidRPr="00494EB0">
        <w:rPr>
          <w:sz w:val="18"/>
          <w:szCs w:val="18"/>
        </w:rPr>
        <w:t>ПОСТАНОВЛЕНИЕ</w:t>
      </w:r>
    </w:p>
    <w:p w:rsidR="00494EB0" w:rsidRPr="00494EB0" w:rsidRDefault="00494EB0" w:rsidP="00494EB0">
      <w:pPr>
        <w:tabs>
          <w:tab w:val="left" w:pos="426"/>
          <w:tab w:val="left" w:pos="3976"/>
        </w:tabs>
        <w:ind w:left="0" w:right="-142" w:firstLine="0"/>
        <w:jc w:val="left"/>
        <w:rPr>
          <w:sz w:val="18"/>
          <w:szCs w:val="18"/>
        </w:rPr>
      </w:pPr>
    </w:p>
    <w:p w:rsidR="00494EB0" w:rsidRPr="004135AC" w:rsidRDefault="00494EB0" w:rsidP="00494EB0">
      <w:pPr>
        <w:tabs>
          <w:tab w:val="left" w:pos="426"/>
          <w:tab w:val="left" w:pos="3976"/>
        </w:tabs>
        <w:ind w:left="0" w:right="-142" w:firstLine="0"/>
        <w:jc w:val="left"/>
        <w:rPr>
          <w:sz w:val="18"/>
          <w:szCs w:val="18"/>
          <w:u w:val="single"/>
        </w:rPr>
      </w:pPr>
      <w:r w:rsidRPr="004135AC">
        <w:rPr>
          <w:sz w:val="18"/>
          <w:szCs w:val="18"/>
          <w:u w:val="single"/>
        </w:rPr>
        <w:t xml:space="preserve">26.03.2025  № </w:t>
      </w:r>
      <w:r w:rsidR="004135AC" w:rsidRPr="004135AC">
        <w:rPr>
          <w:sz w:val="18"/>
          <w:szCs w:val="18"/>
          <w:u w:val="single"/>
        </w:rPr>
        <w:t>71</w:t>
      </w:r>
      <w:r w:rsidRPr="004135AC">
        <w:rPr>
          <w:sz w:val="18"/>
          <w:szCs w:val="18"/>
          <w:u w:val="single"/>
        </w:rPr>
        <w:t xml:space="preserve"> од</w:t>
      </w:r>
    </w:p>
    <w:p w:rsidR="00494EB0" w:rsidRDefault="00494EB0" w:rsidP="00494EB0">
      <w:pPr>
        <w:tabs>
          <w:tab w:val="left" w:pos="426"/>
          <w:tab w:val="left" w:pos="3976"/>
        </w:tabs>
        <w:ind w:left="0" w:right="-142" w:firstLine="0"/>
        <w:jc w:val="left"/>
        <w:rPr>
          <w:sz w:val="18"/>
          <w:szCs w:val="18"/>
        </w:rPr>
      </w:pPr>
      <w:r w:rsidRPr="00494EB0">
        <w:rPr>
          <w:sz w:val="18"/>
          <w:szCs w:val="18"/>
        </w:rPr>
        <w:t xml:space="preserve">       с. Хомутово</w:t>
      </w:r>
    </w:p>
    <w:p w:rsidR="004135AC" w:rsidRDefault="004135AC" w:rsidP="00494EB0">
      <w:pPr>
        <w:tabs>
          <w:tab w:val="left" w:pos="426"/>
          <w:tab w:val="left" w:pos="3976"/>
        </w:tabs>
        <w:ind w:left="0" w:right="-142" w:firstLine="0"/>
        <w:jc w:val="left"/>
        <w:rPr>
          <w:sz w:val="18"/>
          <w:szCs w:val="18"/>
        </w:rPr>
      </w:pPr>
    </w:p>
    <w:p w:rsidR="004135AC" w:rsidRPr="004135AC" w:rsidRDefault="004135AC" w:rsidP="004135AC">
      <w:pPr>
        <w:tabs>
          <w:tab w:val="left" w:pos="426"/>
          <w:tab w:val="left" w:pos="3976"/>
        </w:tabs>
        <w:ind w:left="0" w:right="-142" w:firstLine="0"/>
        <w:jc w:val="left"/>
        <w:rPr>
          <w:sz w:val="18"/>
          <w:szCs w:val="18"/>
        </w:rPr>
      </w:pPr>
    </w:p>
    <w:p w:rsidR="004135AC" w:rsidRPr="004135AC" w:rsidRDefault="004135AC" w:rsidP="004135AC">
      <w:pPr>
        <w:tabs>
          <w:tab w:val="left" w:pos="426"/>
          <w:tab w:val="left" w:pos="3976"/>
        </w:tabs>
        <w:ind w:left="0" w:right="-142" w:firstLine="0"/>
        <w:jc w:val="left"/>
        <w:rPr>
          <w:sz w:val="18"/>
          <w:szCs w:val="18"/>
        </w:rPr>
      </w:pPr>
      <w:r w:rsidRPr="004135AC">
        <w:rPr>
          <w:sz w:val="18"/>
          <w:szCs w:val="18"/>
        </w:rPr>
        <w:t>О реализации проекта по благоустройству общественных пространств на сельских территориях «Чистая деревня» в д. Куда  Хомутовского муниципального образования</w:t>
      </w:r>
    </w:p>
    <w:p w:rsidR="004135AC" w:rsidRPr="004135AC" w:rsidRDefault="004135AC" w:rsidP="004135AC">
      <w:pPr>
        <w:tabs>
          <w:tab w:val="left" w:pos="426"/>
          <w:tab w:val="left" w:pos="3976"/>
        </w:tabs>
        <w:ind w:left="0" w:right="-142" w:firstLine="0"/>
        <w:jc w:val="left"/>
        <w:rPr>
          <w:sz w:val="18"/>
          <w:szCs w:val="18"/>
        </w:rPr>
      </w:pPr>
    </w:p>
    <w:p w:rsidR="004135AC" w:rsidRPr="004135AC" w:rsidRDefault="004135AC" w:rsidP="004135AC">
      <w:pPr>
        <w:tabs>
          <w:tab w:val="left" w:pos="426"/>
          <w:tab w:val="left" w:pos="3976"/>
        </w:tabs>
        <w:ind w:left="0" w:right="-142" w:firstLine="567"/>
        <w:rPr>
          <w:sz w:val="18"/>
          <w:szCs w:val="18"/>
        </w:rPr>
      </w:pPr>
    </w:p>
    <w:p w:rsidR="004135AC" w:rsidRDefault="004135AC" w:rsidP="004135AC">
      <w:pPr>
        <w:tabs>
          <w:tab w:val="left" w:pos="426"/>
          <w:tab w:val="left" w:pos="3976"/>
        </w:tabs>
        <w:ind w:left="0" w:right="-142" w:firstLine="567"/>
        <w:rPr>
          <w:sz w:val="18"/>
          <w:szCs w:val="18"/>
        </w:rPr>
      </w:pPr>
      <w:proofErr w:type="gramStart"/>
      <w:r w:rsidRPr="004135AC">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35AC">
        <w:rPr>
          <w:sz w:val="18"/>
          <w:szCs w:val="18"/>
        </w:rPr>
        <w:t>, Администрация Хомутовского муниципального образования</w:t>
      </w:r>
    </w:p>
    <w:p w:rsidR="004135AC" w:rsidRPr="004135AC" w:rsidRDefault="004135AC" w:rsidP="004135AC">
      <w:pPr>
        <w:tabs>
          <w:tab w:val="left" w:pos="426"/>
          <w:tab w:val="left" w:pos="3976"/>
        </w:tabs>
        <w:ind w:left="0" w:right="-142" w:firstLine="567"/>
        <w:rPr>
          <w:sz w:val="18"/>
          <w:szCs w:val="18"/>
        </w:rPr>
      </w:pPr>
    </w:p>
    <w:p w:rsidR="004135AC" w:rsidRPr="004135AC" w:rsidRDefault="004135AC" w:rsidP="004135AC">
      <w:pPr>
        <w:tabs>
          <w:tab w:val="left" w:pos="426"/>
          <w:tab w:val="left" w:pos="3976"/>
        </w:tabs>
        <w:ind w:left="0" w:right="-142" w:firstLine="567"/>
        <w:rPr>
          <w:sz w:val="18"/>
          <w:szCs w:val="18"/>
        </w:rPr>
      </w:pPr>
      <w:r w:rsidRPr="004135AC">
        <w:rPr>
          <w:sz w:val="18"/>
          <w:szCs w:val="18"/>
        </w:rPr>
        <w:t>ПОСТАНОВЛЯЕТ:</w:t>
      </w:r>
    </w:p>
    <w:p w:rsidR="004135AC" w:rsidRPr="004135AC" w:rsidRDefault="004135AC" w:rsidP="004135AC">
      <w:pPr>
        <w:tabs>
          <w:tab w:val="left" w:pos="426"/>
          <w:tab w:val="left" w:pos="3976"/>
        </w:tabs>
        <w:ind w:left="0" w:right="-142" w:firstLine="567"/>
        <w:rPr>
          <w:sz w:val="18"/>
          <w:szCs w:val="18"/>
        </w:rPr>
      </w:pPr>
      <w:r w:rsidRPr="004135AC">
        <w:rPr>
          <w:sz w:val="18"/>
          <w:szCs w:val="18"/>
        </w:rPr>
        <w:t>1</w:t>
      </w:r>
      <w:r>
        <w:rPr>
          <w:sz w:val="18"/>
          <w:szCs w:val="18"/>
        </w:rPr>
        <w:t>.</w:t>
      </w:r>
      <w:r w:rsidRPr="004135AC">
        <w:rPr>
          <w:sz w:val="18"/>
          <w:szCs w:val="18"/>
        </w:rPr>
        <w:t>Реализовать проект по благоустройству общественных пространств на сельских территориях «Чистая деревня» по адресу: Иркутская область, Иркутский район, д. Куда ул. Андреевская в районе д.2, ул. Луговая в районе д.2, ул. Тепличная в районе д. 1/2, д. 6А, ул. Береговая в районе д.27. Определить период реализации проекта «Чистая деревня» с 01.06.2026 по 30.09.2026.</w:t>
      </w:r>
    </w:p>
    <w:p w:rsidR="004135AC" w:rsidRPr="004135AC" w:rsidRDefault="004135AC" w:rsidP="004135AC">
      <w:pPr>
        <w:tabs>
          <w:tab w:val="left" w:pos="426"/>
          <w:tab w:val="left" w:pos="3976"/>
        </w:tabs>
        <w:ind w:left="0" w:right="-142" w:firstLine="567"/>
        <w:rPr>
          <w:sz w:val="18"/>
          <w:szCs w:val="18"/>
        </w:rPr>
      </w:pPr>
      <w:r>
        <w:rPr>
          <w:sz w:val="18"/>
          <w:szCs w:val="18"/>
        </w:rPr>
        <w:t>2.</w:t>
      </w:r>
      <w:r w:rsidRPr="004135AC">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4135AC" w:rsidRPr="004135AC" w:rsidRDefault="004135AC" w:rsidP="004135AC">
      <w:pPr>
        <w:tabs>
          <w:tab w:val="left" w:pos="426"/>
          <w:tab w:val="left" w:pos="3976"/>
        </w:tabs>
        <w:ind w:left="0" w:right="-142" w:firstLine="567"/>
        <w:rPr>
          <w:sz w:val="18"/>
          <w:szCs w:val="18"/>
        </w:rPr>
      </w:pPr>
      <w:r>
        <w:rPr>
          <w:sz w:val="18"/>
          <w:szCs w:val="18"/>
        </w:rPr>
        <w:t>3.</w:t>
      </w:r>
      <w:r w:rsidRPr="004135AC">
        <w:rPr>
          <w:sz w:val="18"/>
          <w:szCs w:val="18"/>
        </w:rPr>
        <w:t>Отделу бюджетного планирования предусмотреть средства на финансирование проекта «Чистая деревня» в бюджете поселения.</w:t>
      </w:r>
    </w:p>
    <w:p w:rsidR="004135AC" w:rsidRPr="004135AC" w:rsidRDefault="004135AC" w:rsidP="004135AC">
      <w:pPr>
        <w:tabs>
          <w:tab w:val="left" w:pos="426"/>
          <w:tab w:val="left" w:pos="3976"/>
        </w:tabs>
        <w:ind w:left="0" w:right="-142" w:firstLine="567"/>
        <w:rPr>
          <w:sz w:val="18"/>
          <w:szCs w:val="18"/>
        </w:rPr>
      </w:pPr>
      <w:r>
        <w:rPr>
          <w:sz w:val="18"/>
          <w:szCs w:val="18"/>
        </w:rPr>
        <w:t>4.</w:t>
      </w:r>
      <w:r w:rsidRPr="004135AC">
        <w:rPr>
          <w:sz w:val="18"/>
          <w:szCs w:val="18"/>
        </w:rPr>
        <w:t>Опубликовать настоящее постановление в установленном законом порядке.</w:t>
      </w:r>
    </w:p>
    <w:p w:rsidR="004135AC" w:rsidRPr="004135AC" w:rsidRDefault="004135AC" w:rsidP="004135AC">
      <w:pPr>
        <w:tabs>
          <w:tab w:val="left" w:pos="426"/>
          <w:tab w:val="left" w:pos="3976"/>
        </w:tabs>
        <w:ind w:left="0" w:right="-142" w:firstLine="567"/>
        <w:rPr>
          <w:sz w:val="18"/>
          <w:szCs w:val="18"/>
        </w:rPr>
      </w:pPr>
      <w:r>
        <w:rPr>
          <w:sz w:val="18"/>
          <w:szCs w:val="18"/>
        </w:rPr>
        <w:t>5.</w:t>
      </w:r>
      <w:proofErr w:type="gramStart"/>
      <w:r w:rsidRPr="004135AC">
        <w:rPr>
          <w:sz w:val="18"/>
          <w:szCs w:val="18"/>
        </w:rPr>
        <w:t>Контроль за</w:t>
      </w:r>
      <w:proofErr w:type="gramEnd"/>
      <w:r w:rsidRPr="004135AC">
        <w:rPr>
          <w:sz w:val="18"/>
          <w:szCs w:val="18"/>
        </w:rPr>
        <w:t xml:space="preserve"> исполнением настоящего постановления оставляю за собой.</w:t>
      </w:r>
    </w:p>
    <w:p w:rsidR="004135AC" w:rsidRPr="004135AC" w:rsidRDefault="004135AC" w:rsidP="004135AC">
      <w:pPr>
        <w:tabs>
          <w:tab w:val="left" w:pos="426"/>
          <w:tab w:val="left" w:pos="3976"/>
        </w:tabs>
        <w:ind w:left="0" w:right="-142" w:firstLine="0"/>
        <w:jc w:val="left"/>
        <w:rPr>
          <w:sz w:val="18"/>
          <w:szCs w:val="18"/>
        </w:rPr>
      </w:pPr>
    </w:p>
    <w:p w:rsidR="00D46780" w:rsidRDefault="004135AC" w:rsidP="00355852">
      <w:pPr>
        <w:tabs>
          <w:tab w:val="left" w:pos="426"/>
          <w:tab w:val="left" w:pos="3976"/>
        </w:tabs>
        <w:ind w:left="0" w:right="-142" w:firstLine="0"/>
        <w:jc w:val="left"/>
        <w:rPr>
          <w:sz w:val="18"/>
          <w:szCs w:val="18"/>
        </w:rPr>
      </w:pPr>
      <w:r>
        <w:rPr>
          <w:sz w:val="18"/>
          <w:szCs w:val="18"/>
        </w:rPr>
        <w:t xml:space="preserve">                                                                                      </w:t>
      </w:r>
      <w:r w:rsidRPr="004135AC">
        <w:rPr>
          <w:i/>
          <w:sz w:val="18"/>
          <w:szCs w:val="18"/>
        </w:rPr>
        <w:t>Глава                                                                                                       А.В.</w:t>
      </w:r>
      <w:r w:rsidR="00355852">
        <w:rPr>
          <w:sz w:val="18"/>
          <w:szCs w:val="18"/>
        </w:rPr>
        <w:t xml:space="preserve"> Иваненко  </w:t>
      </w:r>
    </w:p>
    <w:p w:rsidR="00D46780" w:rsidRDefault="00D46780" w:rsidP="004135AC">
      <w:pPr>
        <w:tabs>
          <w:tab w:val="left" w:pos="426"/>
          <w:tab w:val="left" w:pos="3976"/>
        </w:tabs>
        <w:ind w:left="0" w:right="-142" w:firstLine="0"/>
        <w:jc w:val="center"/>
        <w:rPr>
          <w:sz w:val="18"/>
          <w:szCs w:val="18"/>
        </w:rPr>
      </w:pPr>
    </w:p>
    <w:p w:rsidR="00D46780" w:rsidRDefault="00D46780" w:rsidP="004135AC">
      <w:pPr>
        <w:tabs>
          <w:tab w:val="left" w:pos="426"/>
          <w:tab w:val="left" w:pos="3976"/>
        </w:tabs>
        <w:ind w:left="0" w:right="-142" w:firstLine="0"/>
        <w:jc w:val="center"/>
        <w:rPr>
          <w:sz w:val="18"/>
          <w:szCs w:val="18"/>
        </w:rPr>
      </w:pPr>
    </w:p>
    <w:p w:rsidR="004135AC" w:rsidRPr="004135AC" w:rsidRDefault="004135AC" w:rsidP="004135AC">
      <w:pPr>
        <w:tabs>
          <w:tab w:val="left" w:pos="426"/>
          <w:tab w:val="left" w:pos="3976"/>
        </w:tabs>
        <w:ind w:left="0" w:right="-142" w:firstLine="0"/>
        <w:jc w:val="center"/>
        <w:rPr>
          <w:sz w:val="18"/>
          <w:szCs w:val="18"/>
        </w:rPr>
      </w:pPr>
      <w:r w:rsidRPr="004135AC">
        <w:rPr>
          <w:sz w:val="18"/>
          <w:szCs w:val="18"/>
        </w:rPr>
        <w:t>РОССИЙСКАЯ ФЕДЕРАЦИЯ</w:t>
      </w:r>
    </w:p>
    <w:p w:rsidR="004135AC" w:rsidRPr="004135AC" w:rsidRDefault="004135AC" w:rsidP="004135AC">
      <w:pPr>
        <w:tabs>
          <w:tab w:val="left" w:pos="426"/>
          <w:tab w:val="left" w:pos="3976"/>
        </w:tabs>
        <w:ind w:left="0" w:right="-142" w:firstLine="0"/>
        <w:jc w:val="center"/>
        <w:rPr>
          <w:sz w:val="18"/>
          <w:szCs w:val="18"/>
        </w:rPr>
      </w:pPr>
      <w:r w:rsidRPr="004135AC">
        <w:rPr>
          <w:sz w:val="18"/>
          <w:szCs w:val="18"/>
        </w:rPr>
        <w:t>ИРКУТСКАЯ ОБЛАСТЬ ИРКУТСКИЙ РАЙОН</w:t>
      </w:r>
    </w:p>
    <w:p w:rsidR="004135AC" w:rsidRPr="004135AC" w:rsidRDefault="004135AC" w:rsidP="004135AC">
      <w:pPr>
        <w:tabs>
          <w:tab w:val="left" w:pos="426"/>
          <w:tab w:val="left" w:pos="3976"/>
        </w:tabs>
        <w:ind w:left="0" w:right="-142" w:firstLine="0"/>
        <w:jc w:val="center"/>
        <w:rPr>
          <w:sz w:val="18"/>
          <w:szCs w:val="18"/>
        </w:rPr>
      </w:pPr>
      <w:r w:rsidRPr="004135AC">
        <w:rPr>
          <w:sz w:val="18"/>
          <w:szCs w:val="18"/>
        </w:rPr>
        <w:t>ХОМУТОВСКОЕ МУНИЦИПАЛЬНОЕ ОБРАЗОВАНИЕ</w:t>
      </w:r>
    </w:p>
    <w:p w:rsidR="004135AC" w:rsidRPr="004135AC" w:rsidRDefault="004135AC" w:rsidP="004135AC">
      <w:pPr>
        <w:tabs>
          <w:tab w:val="left" w:pos="426"/>
          <w:tab w:val="left" w:pos="3976"/>
        </w:tabs>
        <w:ind w:left="0" w:right="-142" w:firstLine="0"/>
        <w:jc w:val="center"/>
        <w:rPr>
          <w:sz w:val="18"/>
          <w:szCs w:val="18"/>
        </w:rPr>
      </w:pPr>
      <w:r w:rsidRPr="004135AC">
        <w:rPr>
          <w:sz w:val="18"/>
          <w:szCs w:val="18"/>
        </w:rPr>
        <w:t>АДМИНИСТРАЦИЯ</w:t>
      </w:r>
    </w:p>
    <w:p w:rsidR="004135AC" w:rsidRPr="004135AC" w:rsidRDefault="004135AC" w:rsidP="004135AC">
      <w:pPr>
        <w:tabs>
          <w:tab w:val="left" w:pos="426"/>
          <w:tab w:val="left" w:pos="3976"/>
        </w:tabs>
        <w:ind w:left="0" w:right="-142" w:firstLine="0"/>
        <w:jc w:val="center"/>
        <w:rPr>
          <w:sz w:val="18"/>
          <w:szCs w:val="18"/>
        </w:rPr>
      </w:pPr>
      <w:r w:rsidRPr="004135AC">
        <w:rPr>
          <w:sz w:val="18"/>
          <w:szCs w:val="18"/>
        </w:rPr>
        <w:t>ПОСТАНОВЛЕНИЕ</w:t>
      </w:r>
    </w:p>
    <w:p w:rsidR="004135AC" w:rsidRPr="004135AC" w:rsidRDefault="004135AC" w:rsidP="004135AC">
      <w:pPr>
        <w:tabs>
          <w:tab w:val="left" w:pos="426"/>
          <w:tab w:val="left" w:pos="3976"/>
        </w:tabs>
        <w:ind w:left="0" w:right="-142" w:firstLine="0"/>
        <w:jc w:val="left"/>
        <w:rPr>
          <w:sz w:val="18"/>
          <w:szCs w:val="18"/>
          <w:u w:val="single"/>
        </w:rPr>
      </w:pPr>
    </w:p>
    <w:p w:rsidR="004135AC" w:rsidRPr="004135AC" w:rsidRDefault="004135AC" w:rsidP="004135AC">
      <w:pPr>
        <w:tabs>
          <w:tab w:val="left" w:pos="426"/>
          <w:tab w:val="left" w:pos="3976"/>
        </w:tabs>
        <w:ind w:left="0" w:right="-142" w:firstLine="0"/>
        <w:jc w:val="left"/>
        <w:rPr>
          <w:sz w:val="18"/>
          <w:szCs w:val="18"/>
          <w:u w:val="single"/>
        </w:rPr>
      </w:pPr>
      <w:r w:rsidRPr="004135AC">
        <w:rPr>
          <w:sz w:val="18"/>
          <w:szCs w:val="18"/>
          <w:u w:val="single"/>
        </w:rPr>
        <w:t>26.03.2025  № 72 од</w:t>
      </w:r>
    </w:p>
    <w:p w:rsidR="004135AC" w:rsidRDefault="004135AC" w:rsidP="004135AC">
      <w:pPr>
        <w:tabs>
          <w:tab w:val="left" w:pos="426"/>
          <w:tab w:val="left" w:pos="3976"/>
        </w:tabs>
        <w:ind w:left="0" w:right="-142" w:firstLine="0"/>
        <w:jc w:val="left"/>
        <w:rPr>
          <w:sz w:val="18"/>
          <w:szCs w:val="18"/>
        </w:rPr>
      </w:pPr>
      <w:r w:rsidRPr="004135AC">
        <w:rPr>
          <w:sz w:val="18"/>
          <w:szCs w:val="18"/>
        </w:rPr>
        <w:t xml:space="preserve">       с. Хомутово</w:t>
      </w:r>
    </w:p>
    <w:p w:rsidR="004135AC" w:rsidRDefault="004135AC" w:rsidP="004135AC">
      <w:pPr>
        <w:tabs>
          <w:tab w:val="left" w:pos="426"/>
          <w:tab w:val="left" w:pos="3976"/>
        </w:tabs>
        <w:ind w:left="0" w:right="-142" w:firstLine="0"/>
        <w:jc w:val="left"/>
        <w:rPr>
          <w:sz w:val="18"/>
          <w:szCs w:val="18"/>
        </w:rPr>
      </w:pPr>
    </w:p>
    <w:p w:rsidR="00D46780" w:rsidRPr="00D46780" w:rsidRDefault="00D46780" w:rsidP="007D784A">
      <w:pPr>
        <w:tabs>
          <w:tab w:val="left" w:pos="426"/>
          <w:tab w:val="left" w:pos="3976"/>
        </w:tabs>
        <w:ind w:left="0" w:right="-142" w:firstLine="567"/>
        <w:jc w:val="left"/>
        <w:rPr>
          <w:sz w:val="18"/>
          <w:szCs w:val="18"/>
        </w:rPr>
      </w:pPr>
    </w:p>
    <w:p w:rsidR="00D46780" w:rsidRPr="00D46780" w:rsidRDefault="00D46780" w:rsidP="007D784A">
      <w:pPr>
        <w:tabs>
          <w:tab w:val="left" w:pos="426"/>
          <w:tab w:val="left" w:pos="3976"/>
        </w:tabs>
        <w:ind w:left="0" w:right="-142" w:firstLine="567"/>
        <w:jc w:val="left"/>
        <w:rPr>
          <w:sz w:val="18"/>
          <w:szCs w:val="18"/>
        </w:rPr>
      </w:pPr>
      <w:proofErr w:type="gramStart"/>
      <w:r w:rsidRPr="00D46780">
        <w:rPr>
          <w:sz w:val="18"/>
          <w:szCs w:val="18"/>
        </w:rPr>
        <w:t>О реализации проекта по благоустройству общественных пространств на сельских территориях «Чистое село 1» в с. Хомутово  Хомутовского муниципального образования</w:t>
      </w:r>
      <w:proofErr w:type="gramEnd"/>
    </w:p>
    <w:p w:rsidR="00D46780" w:rsidRPr="00D46780" w:rsidRDefault="00D46780" w:rsidP="007D784A">
      <w:pPr>
        <w:tabs>
          <w:tab w:val="left" w:pos="426"/>
          <w:tab w:val="left" w:pos="3976"/>
        </w:tabs>
        <w:ind w:left="0" w:right="-142" w:firstLine="567"/>
        <w:jc w:val="left"/>
        <w:rPr>
          <w:sz w:val="18"/>
          <w:szCs w:val="18"/>
        </w:rPr>
      </w:pPr>
    </w:p>
    <w:p w:rsidR="00D46780" w:rsidRPr="00D46780" w:rsidRDefault="00D46780" w:rsidP="007D784A">
      <w:pPr>
        <w:ind w:left="0" w:right="-142" w:firstLine="567"/>
        <w:jc w:val="left"/>
        <w:rPr>
          <w:sz w:val="18"/>
          <w:szCs w:val="18"/>
        </w:rPr>
      </w:pPr>
      <w:r>
        <w:rPr>
          <w:sz w:val="18"/>
          <w:szCs w:val="18"/>
        </w:rPr>
        <w:tab/>
      </w:r>
    </w:p>
    <w:p w:rsidR="00D46780" w:rsidRDefault="00D46780" w:rsidP="007D784A">
      <w:pPr>
        <w:tabs>
          <w:tab w:val="left" w:pos="426"/>
          <w:tab w:val="left" w:pos="3976"/>
        </w:tabs>
        <w:ind w:left="0" w:right="-142" w:firstLine="567"/>
        <w:jc w:val="left"/>
        <w:rPr>
          <w:sz w:val="18"/>
          <w:szCs w:val="18"/>
        </w:rPr>
      </w:pPr>
      <w:proofErr w:type="gramStart"/>
      <w:r w:rsidRPr="00D46780">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D46780">
        <w:rPr>
          <w:sz w:val="18"/>
          <w:szCs w:val="18"/>
        </w:rPr>
        <w:t>, Администрация Хомутовского муниципального образования</w:t>
      </w:r>
    </w:p>
    <w:p w:rsidR="00925267" w:rsidRPr="00D46780" w:rsidRDefault="00925267" w:rsidP="007D784A">
      <w:pPr>
        <w:tabs>
          <w:tab w:val="left" w:pos="426"/>
          <w:tab w:val="left" w:pos="3976"/>
        </w:tabs>
        <w:ind w:left="0" w:right="-142" w:firstLine="567"/>
        <w:jc w:val="left"/>
        <w:rPr>
          <w:sz w:val="18"/>
          <w:szCs w:val="18"/>
        </w:rPr>
      </w:pPr>
    </w:p>
    <w:p w:rsidR="00D46780" w:rsidRDefault="00D46780" w:rsidP="007D784A">
      <w:pPr>
        <w:tabs>
          <w:tab w:val="left" w:pos="426"/>
          <w:tab w:val="left" w:pos="3976"/>
        </w:tabs>
        <w:ind w:left="0" w:right="-142" w:firstLine="567"/>
        <w:jc w:val="left"/>
        <w:rPr>
          <w:sz w:val="18"/>
          <w:szCs w:val="18"/>
        </w:rPr>
      </w:pPr>
      <w:r w:rsidRPr="00D46780">
        <w:rPr>
          <w:sz w:val="18"/>
          <w:szCs w:val="18"/>
        </w:rPr>
        <w:t>ПОСТАНОВЛЯЕТ:</w:t>
      </w:r>
    </w:p>
    <w:p w:rsidR="00925267" w:rsidRPr="00D46780" w:rsidRDefault="00925267" w:rsidP="007D784A">
      <w:pPr>
        <w:tabs>
          <w:tab w:val="left" w:pos="426"/>
          <w:tab w:val="left" w:pos="3976"/>
        </w:tabs>
        <w:ind w:left="0" w:right="-142" w:firstLine="567"/>
        <w:jc w:val="left"/>
        <w:rPr>
          <w:sz w:val="18"/>
          <w:szCs w:val="18"/>
        </w:rPr>
      </w:pPr>
    </w:p>
    <w:p w:rsidR="00D46780" w:rsidRPr="00D46780" w:rsidRDefault="00925267" w:rsidP="007D784A">
      <w:pPr>
        <w:tabs>
          <w:tab w:val="left" w:pos="426"/>
          <w:tab w:val="left" w:pos="3976"/>
        </w:tabs>
        <w:ind w:left="0" w:right="-142" w:firstLine="567"/>
        <w:jc w:val="left"/>
        <w:rPr>
          <w:sz w:val="18"/>
          <w:szCs w:val="18"/>
        </w:rPr>
      </w:pPr>
      <w:r>
        <w:rPr>
          <w:sz w:val="18"/>
          <w:szCs w:val="18"/>
        </w:rPr>
        <w:t>1.</w:t>
      </w:r>
      <w:r w:rsidR="00D46780" w:rsidRPr="00D46780">
        <w:rPr>
          <w:sz w:val="18"/>
          <w:szCs w:val="18"/>
        </w:rPr>
        <w:t xml:space="preserve">Реализовать проект по благоустройству общественных пространств на сельских территориях «Чистое село 1» по адресу: </w:t>
      </w:r>
      <w:proofErr w:type="gramStart"/>
      <w:r w:rsidR="00D46780" w:rsidRPr="00D46780">
        <w:rPr>
          <w:sz w:val="18"/>
          <w:szCs w:val="18"/>
        </w:rPr>
        <w:t>Иркутская область, Иркутский район, с. Хомутово, ул. Гоголя, ул. 1-ый Трактовый, ул. Гравийная.</w:t>
      </w:r>
      <w:proofErr w:type="gramEnd"/>
      <w:r w:rsidR="00D46780" w:rsidRPr="00D46780">
        <w:rPr>
          <w:sz w:val="18"/>
          <w:szCs w:val="18"/>
        </w:rPr>
        <w:t xml:space="preserve"> Определить период реализации проекта «Чистое село 1» с 01.06.2026 по 30.09.2026.</w:t>
      </w:r>
    </w:p>
    <w:p w:rsidR="00D46780" w:rsidRPr="00D46780" w:rsidRDefault="00925267" w:rsidP="007D784A">
      <w:pPr>
        <w:tabs>
          <w:tab w:val="left" w:pos="426"/>
          <w:tab w:val="left" w:pos="3976"/>
        </w:tabs>
        <w:ind w:left="0" w:right="-142" w:firstLine="567"/>
        <w:jc w:val="left"/>
        <w:rPr>
          <w:sz w:val="18"/>
          <w:szCs w:val="18"/>
        </w:rPr>
      </w:pPr>
      <w:r>
        <w:rPr>
          <w:sz w:val="18"/>
          <w:szCs w:val="18"/>
        </w:rPr>
        <w:t>2.</w:t>
      </w:r>
      <w:r w:rsidR="00D46780" w:rsidRPr="00D46780">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D46780" w:rsidRPr="00D46780" w:rsidRDefault="00925267" w:rsidP="007D784A">
      <w:pPr>
        <w:tabs>
          <w:tab w:val="left" w:pos="426"/>
          <w:tab w:val="left" w:pos="3976"/>
        </w:tabs>
        <w:ind w:left="0" w:right="-142" w:firstLine="567"/>
        <w:jc w:val="left"/>
        <w:rPr>
          <w:sz w:val="18"/>
          <w:szCs w:val="18"/>
        </w:rPr>
      </w:pPr>
      <w:r>
        <w:rPr>
          <w:sz w:val="18"/>
          <w:szCs w:val="18"/>
        </w:rPr>
        <w:t>3.</w:t>
      </w:r>
      <w:r w:rsidR="00D46780" w:rsidRPr="00D46780">
        <w:rPr>
          <w:sz w:val="18"/>
          <w:szCs w:val="18"/>
        </w:rPr>
        <w:t>Отделу бюджетного планирования предусмотреть средства на финансирование проекта «Чистое село 1» в бюджете поселения.</w:t>
      </w:r>
    </w:p>
    <w:p w:rsidR="00D46780" w:rsidRPr="00D46780" w:rsidRDefault="00925267" w:rsidP="007D784A">
      <w:pPr>
        <w:tabs>
          <w:tab w:val="left" w:pos="426"/>
          <w:tab w:val="left" w:pos="3976"/>
        </w:tabs>
        <w:ind w:left="0" w:right="-142" w:firstLine="567"/>
        <w:jc w:val="left"/>
        <w:rPr>
          <w:sz w:val="18"/>
          <w:szCs w:val="18"/>
        </w:rPr>
      </w:pPr>
      <w:r>
        <w:rPr>
          <w:sz w:val="18"/>
          <w:szCs w:val="18"/>
        </w:rPr>
        <w:t>4.</w:t>
      </w:r>
      <w:r w:rsidR="00D46780" w:rsidRPr="00D46780">
        <w:rPr>
          <w:sz w:val="18"/>
          <w:szCs w:val="18"/>
        </w:rPr>
        <w:t>Опубликовать настоящее постановление в установленном законом порядке.</w:t>
      </w:r>
    </w:p>
    <w:p w:rsidR="00D46780" w:rsidRPr="00D46780" w:rsidRDefault="00925267" w:rsidP="007D784A">
      <w:pPr>
        <w:tabs>
          <w:tab w:val="left" w:pos="426"/>
          <w:tab w:val="left" w:pos="3976"/>
        </w:tabs>
        <w:ind w:left="0" w:right="-142" w:firstLine="567"/>
        <w:jc w:val="left"/>
        <w:rPr>
          <w:sz w:val="18"/>
          <w:szCs w:val="18"/>
        </w:rPr>
      </w:pPr>
      <w:r>
        <w:rPr>
          <w:sz w:val="18"/>
          <w:szCs w:val="18"/>
        </w:rPr>
        <w:t>5.</w:t>
      </w:r>
      <w:proofErr w:type="gramStart"/>
      <w:r w:rsidR="00D46780" w:rsidRPr="00D46780">
        <w:rPr>
          <w:sz w:val="18"/>
          <w:szCs w:val="18"/>
        </w:rPr>
        <w:t>Контроль за</w:t>
      </w:r>
      <w:proofErr w:type="gramEnd"/>
      <w:r w:rsidR="00D46780" w:rsidRPr="00D46780">
        <w:rPr>
          <w:sz w:val="18"/>
          <w:szCs w:val="18"/>
        </w:rPr>
        <w:t xml:space="preserve"> исполнением настоящего постановления оставляю за собой.</w:t>
      </w:r>
    </w:p>
    <w:p w:rsidR="00D46780" w:rsidRPr="00D46780" w:rsidRDefault="00D46780" w:rsidP="007D784A">
      <w:pPr>
        <w:tabs>
          <w:tab w:val="left" w:pos="426"/>
          <w:tab w:val="left" w:pos="3976"/>
        </w:tabs>
        <w:ind w:left="0" w:right="-142" w:firstLine="567"/>
        <w:jc w:val="left"/>
        <w:rPr>
          <w:sz w:val="18"/>
          <w:szCs w:val="18"/>
        </w:rPr>
      </w:pPr>
    </w:p>
    <w:p w:rsidR="00925267" w:rsidRDefault="00925267" w:rsidP="00D46780">
      <w:pPr>
        <w:tabs>
          <w:tab w:val="left" w:pos="426"/>
          <w:tab w:val="left" w:pos="3976"/>
        </w:tabs>
        <w:ind w:left="0" w:right="-142" w:firstLine="0"/>
        <w:jc w:val="left"/>
        <w:rPr>
          <w:i/>
          <w:sz w:val="18"/>
          <w:szCs w:val="18"/>
        </w:rPr>
      </w:pPr>
      <w:r>
        <w:rPr>
          <w:sz w:val="18"/>
          <w:szCs w:val="18"/>
        </w:rPr>
        <w:t xml:space="preserve">                                                                                     </w:t>
      </w:r>
      <w:r w:rsidR="00D46780" w:rsidRPr="00925267">
        <w:rPr>
          <w:i/>
          <w:sz w:val="18"/>
          <w:szCs w:val="18"/>
        </w:rPr>
        <w:t xml:space="preserve">Глава                                                                                                       А.В. Иваненко   </w:t>
      </w:r>
    </w:p>
    <w:p w:rsidR="00925267" w:rsidRDefault="00925267" w:rsidP="00D46780">
      <w:pPr>
        <w:tabs>
          <w:tab w:val="left" w:pos="426"/>
          <w:tab w:val="left" w:pos="3976"/>
        </w:tabs>
        <w:ind w:left="0" w:right="-142" w:firstLine="0"/>
        <w:jc w:val="left"/>
        <w:rPr>
          <w:i/>
          <w:sz w:val="18"/>
          <w:szCs w:val="18"/>
        </w:rPr>
      </w:pPr>
    </w:p>
    <w:p w:rsidR="00925267" w:rsidRDefault="00925267" w:rsidP="00D46780">
      <w:pPr>
        <w:tabs>
          <w:tab w:val="left" w:pos="426"/>
          <w:tab w:val="left" w:pos="3976"/>
        </w:tabs>
        <w:ind w:left="0" w:right="-142" w:firstLine="0"/>
        <w:jc w:val="left"/>
        <w:rPr>
          <w:i/>
          <w:sz w:val="18"/>
          <w:szCs w:val="18"/>
        </w:rPr>
      </w:pPr>
    </w:p>
    <w:p w:rsidR="00925267" w:rsidRDefault="00925267" w:rsidP="00D46780">
      <w:pPr>
        <w:tabs>
          <w:tab w:val="left" w:pos="426"/>
          <w:tab w:val="left" w:pos="3976"/>
        </w:tabs>
        <w:ind w:left="0" w:right="-142" w:firstLine="0"/>
        <w:jc w:val="left"/>
        <w:rPr>
          <w:i/>
          <w:sz w:val="18"/>
          <w:szCs w:val="18"/>
        </w:rPr>
      </w:pPr>
    </w:p>
    <w:p w:rsidR="00925267" w:rsidRPr="00265975" w:rsidRDefault="00925267" w:rsidP="00265975">
      <w:pPr>
        <w:tabs>
          <w:tab w:val="left" w:pos="426"/>
          <w:tab w:val="left" w:pos="3976"/>
        </w:tabs>
        <w:ind w:left="0" w:right="-142" w:firstLine="0"/>
        <w:jc w:val="center"/>
        <w:rPr>
          <w:sz w:val="18"/>
          <w:szCs w:val="18"/>
        </w:rPr>
      </w:pPr>
      <w:r w:rsidRPr="00265975">
        <w:rPr>
          <w:sz w:val="18"/>
          <w:szCs w:val="18"/>
        </w:rPr>
        <w:lastRenderedPageBreak/>
        <w:t>РОССИЙСКАЯ ФЕДЕРАЦИЯ</w:t>
      </w:r>
    </w:p>
    <w:p w:rsidR="00925267" w:rsidRPr="00265975" w:rsidRDefault="00925267" w:rsidP="00265975">
      <w:pPr>
        <w:tabs>
          <w:tab w:val="left" w:pos="426"/>
          <w:tab w:val="left" w:pos="3976"/>
        </w:tabs>
        <w:ind w:left="0" w:right="-142" w:firstLine="0"/>
        <w:jc w:val="center"/>
        <w:rPr>
          <w:sz w:val="18"/>
          <w:szCs w:val="18"/>
        </w:rPr>
      </w:pPr>
      <w:r w:rsidRPr="00265975">
        <w:rPr>
          <w:sz w:val="18"/>
          <w:szCs w:val="18"/>
        </w:rPr>
        <w:t>ИРКУТСКАЯ ОБЛАСТЬ ИРКУТСКИЙ РАЙОН</w:t>
      </w:r>
    </w:p>
    <w:p w:rsidR="00925267" w:rsidRPr="00265975" w:rsidRDefault="00925267" w:rsidP="00265975">
      <w:pPr>
        <w:tabs>
          <w:tab w:val="left" w:pos="426"/>
          <w:tab w:val="left" w:pos="3976"/>
        </w:tabs>
        <w:ind w:left="0" w:right="-142" w:firstLine="0"/>
        <w:jc w:val="center"/>
        <w:rPr>
          <w:sz w:val="18"/>
          <w:szCs w:val="18"/>
        </w:rPr>
      </w:pPr>
      <w:r w:rsidRPr="00265975">
        <w:rPr>
          <w:sz w:val="18"/>
          <w:szCs w:val="18"/>
        </w:rPr>
        <w:t>ХОМУТОВСКОЕ МУНИЦИПАЛЬНОЕ ОБРАЗОВАНИЕ</w:t>
      </w:r>
    </w:p>
    <w:p w:rsidR="00925267" w:rsidRPr="00265975" w:rsidRDefault="00925267" w:rsidP="00265975">
      <w:pPr>
        <w:tabs>
          <w:tab w:val="left" w:pos="426"/>
          <w:tab w:val="left" w:pos="3976"/>
        </w:tabs>
        <w:ind w:left="0" w:right="-142" w:firstLine="0"/>
        <w:jc w:val="center"/>
        <w:rPr>
          <w:sz w:val="18"/>
          <w:szCs w:val="18"/>
        </w:rPr>
      </w:pPr>
      <w:r w:rsidRPr="00265975">
        <w:rPr>
          <w:sz w:val="18"/>
          <w:szCs w:val="18"/>
        </w:rPr>
        <w:t>АДМИНИСТРАЦИЯ</w:t>
      </w:r>
    </w:p>
    <w:p w:rsidR="00925267" w:rsidRPr="00265975" w:rsidRDefault="00925267" w:rsidP="00265975">
      <w:pPr>
        <w:tabs>
          <w:tab w:val="left" w:pos="426"/>
          <w:tab w:val="left" w:pos="3976"/>
        </w:tabs>
        <w:ind w:left="0" w:right="-142" w:firstLine="0"/>
        <w:jc w:val="center"/>
        <w:rPr>
          <w:sz w:val="18"/>
          <w:szCs w:val="18"/>
        </w:rPr>
      </w:pPr>
      <w:r w:rsidRPr="00265975">
        <w:rPr>
          <w:sz w:val="18"/>
          <w:szCs w:val="18"/>
        </w:rPr>
        <w:t>ПОСТАНОВЛЕНИЕ</w:t>
      </w:r>
    </w:p>
    <w:p w:rsidR="00925267" w:rsidRPr="00265975" w:rsidRDefault="00925267" w:rsidP="00925267">
      <w:pPr>
        <w:tabs>
          <w:tab w:val="left" w:pos="426"/>
          <w:tab w:val="left" w:pos="3976"/>
        </w:tabs>
        <w:ind w:left="0" w:right="-142" w:firstLine="0"/>
        <w:jc w:val="left"/>
        <w:rPr>
          <w:sz w:val="18"/>
          <w:szCs w:val="18"/>
          <w:u w:val="single"/>
        </w:rPr>
      </w:pPr>
    </w:p>
    <w:p w:rsidR="00925267" w:rsidRPr="00265975" w:rsidRDefault="00265975" w:rsidP="00925267">
      <w:pPr>
        <w:tabs>
          <w:tab w:val="left" w:pos="426"/>
          <w:tab w:val="left" w:pos="3976"/>
        </w:tabs>
        <w:ind w:left="0" w:right="-142" w:firstLine="0"/>
        <w:jc w:val="left"/>
        <w:rPr>
          <w:sz w:val="18"/>
          <w:szCs w:val="18"/>
          <w:u w:val="single"/>
        </w:rPr>
      </w:pPr>
      <w:r w:rsidRPr="00265975">
        <w:rPr>
          <w:sz w:val="18"/>
          <w:szCs w:val="18"/>
          <w:u w:val="single"/>
        </w:rPr>
        <w:t xml:space="preserve">26.03.2025  № 73 </w:t>
      </w:r>
      <w:r w:rsidR="00925267" w:rsidRPr="00265975">
        <w:rPr>
          <w:sz w:val="18"/>
          <w:szCs w:val="18"/>
          <w:u w:val="single"/>
        </w:rPr>
        <w:t>од</w:t>
      </w:r>
    </w:p>
    <w:p w:rsidR="00265975" w:rsidRDefault="00925267" w:rsidP="00925267">
      <w:pPr>
        <w:tabs>
          <w:tab w:val="left" w:pos="426"/>
          <w:tab w:val="left" w:pos="3976"/>
        </w:tabs>
        <w:ind w:left="0" w:right="-142" w:firstLine="0"/>
        <w:jc w:val="left"/>
        <w:rPr>
          <w:sz w:val="18"/>
          <w:szCs w:val="18"/>
        </w:rPr>
      </w:pPr>
      <w:r w:rsidRPr="00265975">
        <w:rPr>
          <w:sz w:val="18"/>
          <w:szCs w:val="18"/>
        </w:rPr>
        <w:t xml:space="preserve">       с. Хомутово</w:t>
      </w:r>
    </w:p>
    <w:p w:rsidR="00265975" w:rsidRDefault="00265975" w:rsidP="00925267">
      <w:pPr>
        <w:tabs>
          <w:tab w:val="left" w:pos="426"/>
          <w:tab w:val="left" w:pos="3976"/>
        </w:tabs>
        <w:ind w:left="0" w:right="-142" w:firstLine="0"/>
        <w:jc w:val="left"/>
        <w:rPr>
          <w:sz w:val="18"/>
          <w:szCs w:val="18"/>
        </w:rPr>
      </w:pPr>
    </w:p>
    <w:p w:rsidR="00265975" w:rsidRDefault="00265975" w:rsidP="00925267">
      <w:pPr>
        <w:tabs>
          <w:tab w:val="left" w:pos="426"/>
          <w:tab w:val="left" w:pos="3976"/>
        </w:tabs>
        <w:ind w:left="0" w:right="-142" w:firstLine="0"/>
        <w:jc w:val="left"/>
        <w:rPr>
          <w:sz w:val="18"/>
          <w:szCs w:val="18"/>
        </w:rPr>
      </w:pPr>
    </w:p>
    <w:p w:rsidR="00F60F4C" w:rsidRPr="00F60F4C" w:rsidRDefault="00D46780" w:rsidP="00F60F4C">
      <w:pPr>
        <w:tabs>
          <w:tab w:val="left" w:pos="426"/>
          <w:tab w:val="left" w:pos="3976"/>
        </w:tabs>
        <w:ind w:left="0" w:right="-142" w:firstLine="567"/>
        <w:rPr>
          <w:sz w:val="18"/>
          <w:szCs w:val="18"/>
        </w:rPr>
      </w:pPr>
      <w:r w:rsidRPr="00265975">
        <w:rPr>
          <w:sz w:val="18"/>
          <w:szCs w:val="18"/>
        </w:rPr>
        <w:t xml:space="preserve">  </w:t>
      </w:r>
      <w:proofErr w:type="gramStart"/>
      <w:r w:rsidR="00F60F4C" w:rsidRPr="00F60F4C">
        <w:rPr>
          <w:sz w:val="18"/>
          <w:szCs w:val="18"/>
        </w:rPr>
        <w:t>О реализации проекта по благоустройству общественных пространств на сельских территориях «Чистое село 2» в с. Хомутово  Хомутовского муниципального образования</w:t>
      </w:r>
      <w:proofErr w:type="gramEnd"/>
    </w:p>
    <w:p w:rsidR="00F60F4C" w:rsidRPr="00F60F4C" w:rsidRDefault="00F60F4C" w:rsidP="00F60F4C">
      <w:pPr>
        <w:tabs>
          <w:tab w:val="left" w:pos="426"/>
          <w:tab w:val="left" w:pos="3976"/>
        </w:tabs>
        <w:ind w:left="0" w:right="-142" w:firstLine="567"/>
        <w:rPr>
          <w:sz w:val="18"/>
          <w:szCs w:val="18"/>
        </w:rPr>
      </w:pPr>
    </w:p>
    <w:p w:rsidR="00F60F4C" w:rsidRPr="00F60F4C" w:rsidRDefault="00F60F4C" w:rsidP="00F60F4C">
      <w:pPr>
        <w:tabs>
          <w:tab w:val="left" w:pos="426"/>
          <w:tab w:val="left" w:pos="3976"/>
        </w:tabs>
        <w:ind w:left="0" w:right="-142" w:firstLine="567"/>
        <w:rPr>
          <w:sz w:val="18"/>
          <w:szCs w:val="18"/>
        </w:rPr>
      </w:pPr>
    </w:p>
    <w:p w:rsidR="00F60F4C" w:rsidRPr="00F60F4C" w:rsidRDefault="00F60F4C" w:rsidP="00F60F4C">
      <w:pPr>
        <w:tabs>
          <w:tab w:val="left" w:pos="426"/>
          <w:tab w:val="left" w:pos="3976"/>
        </w:tabs>
        <w:ind w:left="0" w:right="-142" w:firstLine="567"/>
        <w:rPr>
          <w:sz w:val="18"/>
          <w:szCs w:val="18"/>
        </w:rPr>
      </w:pPr>
      <w:proofErr w:type="gramStart"/>
      <w:r w:rsidRPr="00F60F4C">
        <w:rPr>
          <w:sz w:val="18"/>
          <w:szCs w:val="18"/>
        </w:rPr>
        <w:t>В соответствии со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F60F4C">
        <w:rPr>
          <w:sz w:val="18"/>
          <w:szCs w:val="18"/>
        </w:rPr>
        <w:t>, Администрация Хомутовского муниципального образования</w:t>
      </w:r>
    </w:p>
    <w:p w:rsidR="00F60F4C" w:rsidRPr="00F60F4C" w:rsidRDefault="00F60F4C" w:rsidP="00F60F4C">
      <w:pPr>
        <w:tabs>
          <w:tab w:val="left" w:pos="426"/>
          <w:tab w:val="left" w:pos="3976"/>
        </w:tabs>
        <w:ind w:left="0" w:right="-142" w:firstLine="567"/>
        <w:rPr>
          <w:sz w:val="18"/>
          <w:szCs w:val="18"/>
        </w:rPr>
      </w:pPr>
      <w:r w:rsidRPr="00F60F4C">
        <w:rPr>
          <w:sz w:val="18"/>
          <w:szCs w:val="18"/>
        </w:rPr>
        <w:t>ПОСТАНОВЛЯЕТ:</w:t>
      </w:r>
    </w:p>
    <w:p w:rsidR="00F60F4C" w:rsidRPr="00F60F4C" w:rsidRDefault="00F60F4C" w:rsidP="00F60F4C">
      <w:pPr>
        <w:tabs>
          <w:tab w:val="left" w:pos="426"/>
          <w:tab w:val="left" w:pos="3976"/>
        </w:tabs>
        <w:ind w:left="0" w:right="-142" w:firstLine="567"/>
        <w:rPr>
          <w:sz w:val="18"/>
          <w:szCs w:val="18"/>
        </w:rPr>
      </w:pPr>
      <w:r>
        <w:rPr>
          <w:sz w:val="18"/>
          <w:szCs w:val="18"/>
        </w:rPr>
        <w:t>1.</w:t>
      </w:r>
      <w:r w:rsidRPr="00F60F4C">
        <w:rPr>
          <w:sz w:val="18"/>
          <w:szCs w:val="18"/>
        </w:rPr>
        <w:t xml:space="preserve">Реализовать проект по благоустройству общественных пространств на сельских территориях «Чистое село 2» по адресу: </w:t>
      </w:r>
      <w:proofErr w:type="gramStart"/>
      <w:r w:rsidRPr="00F60F4C">
        <w:rPr>
          <w:sz w:val="18"/>
          <w:szCs w:val="18"/>
        </w:rPr>
        <w:t>Иркутская область, Иркутский район, с. Хомутово, ул. Садовая, ул. 1-я Урожайная, ул. Крестьянская.</w:t>
      </w:r>
      <w:proofErr w:type="gramEnd"/>
      <w:r w:rsidRPr="00F60F4C">
        <w:rPr>
          <w:sz w:val="18"/>
          <w:szCs w:val="18"/>
        </w:rPr>
        <w:t xml:space="preserve"> Определить период реализации проекта «Чистое село 2» с 01.06.2026 по 30.09.2026.</w:t>
      </w:r>
    </w:p>
    <w:p w:rsidR="00F60F4C" w:rsidRPr="00F60F4C" w:rsidRDefault="00F60F4C" w:rsidP="00F60F4C">
      <w:pPr>
        <w:tabs>
          <w:tab w:val="left" w:pos="426"/>
          <w:tab w:val="left" w:pos="3976"/>
        </w:tabs>
        <w:ind w:left="0" w:right="-142" w:firstLine="567"/>
        <w:rPr>
          <w:sz w:val="18"/>
          <w:szCs w:val="18"/>
        </w:rPr>
      </w:pPr>
      <w:r>
        <w:rPr>
          <w:sz w:val="18"/>
          <w:szCs w:val="18"/>
        </w:rPr>
        <w:t>2.</w:t>
      </w:r>
      <w:r w:rsidRPr="00F60F4C">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06.04.2025.</w:t>
      </w:r>
    </w:p>
    <w:p w:rsidR="00F60F4C" w:rsidRPr="00F60F4C" w:rsidRDefault="00F60F4C" w:rsidP="00F60F4C">
      <w:pPr>
        <w:tabs>
          <w:tab w:val="left" w:pos="426"/>
          <w:tab w:val="left" w:pos="3976"/>
        </w:tabs>
        <w:ind w:left="0" w:right="-142" w:firstLine="567"/>
        <w:rPr>
          <w:sz w:val="18"/>
          <w:szCs w:val="18"/>
        </w:rPr>
      </w:pPr>
      <w:r>
        <w:rPr>
          <w:sz w:val="18"/>
          <w:szCs w:val="18"/>
        </w:rPr>
        <w:t>3.</w:t>
      </w:r>
      <w:r w:rsidRPr="00F60F4C">
        <w:rPr>
          <w:sz w:val="18"/>
          <w:szCs w:val="18"/>
        </w:rPr>
        <w:t>Отделу бюджетного планирования предусмотреть средства на финансирование проекта «Чистое село 2» в бюджете поселения.</w:t>
      </w:r>
    </w:p>
    <w:p w:rsidR="00F60F4C" w:rsidRPr="00F60F4C" w:rsidRDefault="00F60F4C" w:rsidP="00F60F4C">
      <w:pPr>
        <w:tabs>
          <w:tab w:val="left" w:pos="426"/>
          <w:tab w:val="left" w:pos="3976"/>
        </w:tabs>
        <w:ind w:left="0" w:right="-142" w:firstLine="567"/>
        <w:rPr>
          <w:sz w:val="18"/>
          <w:szCs w:val="18"/>
        </w:rPr>
      </w:pPr>
      <w:r>
        <w:rPr>
          <w:sz w:val="18"/>
          <w:szCs w:val="18"/>
        </w:rPr>
        <w:t>4.</w:t>
      </w:r>
      <w:r w:rsidRPr="00F60F4C">
        <w:rPr>
          <w:sz w:val="18"/>
          <w:szCs w:val="18"/>
        </w:rPr>
        <w:t>Опубликовать настоящее постановление в установленном законом порядке.</w:t>
      </w:r>
    </w:p>
    <w:p w:rsidR="00F60F4C" w:rsidRPr="00F60F4C" w:rsidRDefault="00F60F4C" w:rsidP="00F60F4C">
      <w:pPr>
        <w:tabs>
          <w:tab w:val="left" w:pos="426"/>
          <w:tab w:val="left" w:pos="3976"/>
        </w:tabs>
        <w:ind w:left="0" w:right="-142" w:firstLine="567"/>
        <w:rPr>
          <w:sz w:val="18"/>
          <w:szCs w:val="18"/>
        </w:rPr>
      </w:pPr>
      <w:r>
        <w:rPr>
          <w:sz w:val="18"/>
          <w:szCs w:val="18"/>
        </w:rPr>
        <w:t>5.</w:t>
      </w:r>
      <w:proofErr w:type="gramStart"/>
      <w:r w:rsidRPr="00F60F4C">
        <w:rPr>
          <w:sz w:val="18"/>
          <w:szCs w:val="18"/>
        </w:rPr>
        <w:t>Контроль за</w:t>
      </w:r>
      <w:proofErr w:type="gramEnd"/>
      <w:r w:rsidRPr="00F60F4C">
        <w:rPr>
          <w:sz w:val="18"/>
          <w:szCs w:val="18"/>
        </w:rPr>
        <w:t xml:space="preserve"> исполнением настоящего постановления оставляю за собой.</w:t>
      </w:r>
    </w:p>
    <w:p w:rsidR="00F60F4C" w:rsidRPr="00F60F4C" w:rsidRDefault="00F60F4C" w:rsidP="00F60F4C">
      <w:pPr>
        <w:tabs>
          <w:tab w:val="left" w:pos="426"/>
          <w:tab w:val="left" w:pos="3976"/>
        </w:tabs>
        <w:ind w:left="0" w:right="-142" w:firstLine="0"/>
        <w:jc w:val="left"/>
        <w:rPr>
          <w:sz w:val="18"/>
          <w:szCs w:val="18"/>
        </w:rPr>
      </w:pPr>
    </w:p>
    <w:p w:rsidR="004135AC" w:rsidRPr="00F60F4C" w:rsidRDefault="00F60F4C" w:rsidP="00F60F4C">
      <w:pPr>
        <w:tabs>
          <w:tab w:val="left" w:pos="426"/>
          <w:tab w:val="left" w:pos="3976"/>
        </w:tabs>
        <w:ind w:left="0" w:right="-142" w:firstLine="0"/>
        <w:jc w:val="left"/>
        <w:rPr>
          <w:i/>
          <w:sz w:val="18"/>
          <w:szCs w:val="18"/>
        </w:rPr>
      </w:pPr>
      <w:r>
        <w:rPr>
          <w:sz w:val="18"/>
          <w:szCs w:val="18"/>
        </w:rPr>
        <w:t xml:space="preserve">                                                                          </w:t>
      </w:r>
      <w:r w:rsidRPr="00F60F4C">
        <w:rPr>
          <w:i/>
          <w:sz w:val="18"/>
          <w:szCs w:val="18"/>
        </w:rPr>
        <w:t xml:space="preserve">Глава                                                                                                         А.В. Иваненко                                                                                                 </w:t>
      </w:r>
      <w:r w:rsidR="00D46780" w:rsidRPr="00F60F4C">
        <w:rPr>
          <w:i/>
          <w:sz w:val="18"/>
          <w:szCs w:val="18"/>
        </w:rPr>
        <w:t xml:space="preserve">                                                                            </w:t>
      </w:r>
    </w:p>
    <w:p w:rsidR="004135AC" w:rsidRPr="00494EB0" w:rsidRDefault="004135AC" w:rsidP="004135AC">
      <w:pPr>
        <w:tabs>
          <w:tab w:val="left" w:pos="426"/>
          <w:tab w:val="left" w:pos="3976"/>
        </w:tabs>
        <w:ind w:left="0" w:right="-142" w:firstLine="0"/>
        <w:jc w:val="left"/>
        <w:rPr>
          <w:sz w:val="18"/>
          <w:szCs w:val="18"/>
        </w:rPr>
      </w:pPr>
      <w:r w:rsidRPr="004135AC">
        <w:rPr>
          <w:sz w:val="18"/>
          <w:szCs w:val="18"/>
        </w:rPr>
        <w:t xml:space="preserve">                                                                                </w:t>
      </w:r>
    </w:p>
    <w:p w:rsidR="00494EB0" w:rsidRDefault="00494EB0" w:rsidP="00416412">
      <w:pPr>
        <w:tabs>
          <w:tab w:val="left" w:pos="426"/>
          <w:tab w:val="left" w:pos="3976"/>
        </w:tabs>
        <w:ind w:left="0" w:right="-142" w:firstLine="0"/>
        <w:jc w:val="left"/>
        <w:rPr>
          <w:i/>
          <w:sz w:val="18"/>
          <w:szCs w:val="18"/>
        </w:rPr>
      </w:pPr>
    </w:p>
    <w:p w:rsidR="00494EB0" w:rsidRDefault="00494EB0" w:rsidP="00416412">
      <w:pPr>
        <w:tabs>
          <w:tab w:val="left" w:pos="426"/>
          <w:tab w:val="left" w:pos="3976"/>
        </w:tabs>
        <w:ind w:left="0" w:right="-142" w:firstLine="0"/>
        <w:jc w:val="left"/>
        <w:rPr>
          <w:i/>
          <w:sz w:val="18"/>
          <w:szCs w:val="18"/>
        </w:rPr>
      </w:pPr>
    </w:p>
    <w:p w:rsidR="00D3421E" w:rsidRPr="00D3421E" w:rsidRDefault="00D3421E" w:rsidP="00D3421E">
      <w:pPr>
        <w:tabs>
          <w:tab w:val="left" w:pos="426"/>
          <w:tab w:val="left" w:pos="3976"/>
        </w:tabs>
        <w:ind w:left="0" w:right="-142" w:firstLine="0"/>
        <w:jc w:val="center"/>
        <w:rPr>
          <w:sz w:val="18"/>
          <w:szCs w:val="18"/>
        </w:rPr>
      </w:pPr>
    </w:p>
    <w:p w:rsidR="00D3421E" w:rsidRPr="00D3421E" w:rsidRDefault="00D3421E" w:rsidP="00D3421E">
      <w:pPr>
        <w:tabs>
          <w:tab w:val="left" w:pos="426"/>
          <w:tab w:val="left" w:pos="3976"/>
        </w:tabs>
        <w:ind w:left="0" w:right="-142" w:firstLine="0"/>
        <w:jc w:val="center"/>
        <w:rPr>
          <w:sz w:val="18"/>
          <w:szCs w:val="18"/>
        </w:rPr>
      </w:pPr>
      <w:r w:rsidRPr="00D3421E">
        <w:rPr>
          <w:sz w:val="18"/>
          <w:szCs w:val="18"/>
        </w:rPr>
        <w:t>РОССИЙСКАЯ ФЕДЕРАЦИЯ</w:t>
      </w:r>
    </w:p>
    <w:p w:rsidR="00D3421E" w:rsidRPr="00D3421E" w:rsidRDefault="00D3421E" w:rsidP="00D3421E">
      <w:pPr>
        <w:tabs>
          <w:tab w:val="left" w:pos="426"/>
          <w:tab w:val="left" w:pos="3976"/>
        </w:tabs>
        <w:ind w:left="0" w:right="-142" w:firstLine="0"/>
        <w:jc w:val="center"/>
        <w:rPr>
          <w:sz w:val="18"/>
          <w:szCs w:val="18"/>
        </w:rPr>
      </w:pPr>
      <w:r w:rsidRPr="00D3421E">
        <w:rPr>
          <w:sz w:val="18"/>
          <w:szCs w:val="18"/>
        </w:rPr>
        <w:t>ИРКУТСКАЯ ОБЛАСТЬ ИРКУТСКИЙ РАЙОН</w:t>
      </w:r>
    </w:p>
    <w:p w:rsidR="00D3421E" w:rsidRPr="00D3421E" w:rsidRDefault="00D3421E" w:rsidP="00D3421E">
      <w:pPr>
        <w:tabs>
          <w:tab w:val="left" w:pos="426"/>
          <w:tab w:val="left" w:pos="3976"/>
        </w:tabs>
        <w:ind w:left="0" w:right="-142" w:firstLine="0"/>
        <w:jc w:val="center"/>
        <w:rPr>
          <w:sz w:val="18"/>
          <w:szCs w:val="18"/>
        </w:rPr>
      </w:pPr>
      <w:r w:rsidRPr="00D3421E">
        <w:rPr>
          <w:sz w:val="18"/>
          <w:szCs w:val="18"/>
        </w:rPr>
        <w:t>ХОМУТОВСКОЕ МУНИЦИПАЛЬНОЕ ОБРАЗОВАНИЕ</w:t>
      </w:r>
    </w:p>
    <w:p w:rsidR="00D3421E" w:rsidRPr="00D3421E" w:rsidRDefault="00D3421E" w:rsidP="00D3421E">
      <w:pPr>
        <w:tabs>
          <w:tab w:val="left" w:pos="426"/>
          <w:tab w:val="left" w:pos="3976"/>
        </w:tabs>
        <w:ind w:left="0" w:right="-142" w:firstLine="0"/>
        <w:jc w:val="center"/>
        <w:rPr>
          <w:sz w:val="18"/>
          <w:szCs w:val="18"/>
        </w:rPr>
      </w:pPr>
      <w:r w:rsidRPr="00D3421E">
        <w:rPr>
          <w:sz w:val="18"/>
          <w:szCs w:val="18"/>
        </w:rPr>
        <w:t>АДМИНИСТРАЦИЯ</w:t>
      </w:r>
    </w:p>
    <w:p w:rsidR="00D3421E" w:rsidRPr="00D3421E" w:rsidRDefault="00D3421E" w:rsidP="00D3421E">
      <w:pPr>
        <w:tabs>
          <w:tab w:val="left" w:pos="426"/>
          <w:tab w:val="left" w:pos="3976"/>
        </w:tabs>
        <w:ind w:left="0" w:right="-142" w:firstLine="0"/>
        <w:jc w:val="center"/>
        <w:rPr>
          <w:sz w:val="18"/>
          <w:szCs w:val="18"/>
        </w:rPr>
      </w:pPr>
      <w:r w:rsidRPr="00D3421E">
        <w:rPr>
          <w:sz w:val="18"/>
          <w:szCs w:val="18"/>
        </w:rPr>
        <w:t>ПОСТАНОВЛЕНИЕ</w:t>
      </w:r>
    </w:p>
    <w:p w:rsidR="00D3421E" w:rsidRPr="00D3421E" w:rsidRDefault="00D3421E" w:rsidP="00D3421E">
      <w:pPr>
        <w:tabs>
          <w:tab w:val="left" w:pos="426"/>
          <w:tab w:val="left" w:pos="3976"/>
        </w:tabs>
        <w:ind w:left="0" w:right="-142" w:firstLine="0"/>
        <w:jc w:val="left"/>
        <w:rPr>
          <w:sz w:val="18"/>
          <w:szCs w:val="18"/>
        </w:rPr>
      </w:pPr>
    </w:p>
    <w:p w:rsidR="00D3421E" w:rsidRPr="00D3421E" w:rsidRDefault="00D3421E" w:rsidP="00D3421E">
      <w:pPr>
        <w:tabs>
          <w:tab w:val="left" w:pos="426"/>
          <w:tab w:val="left" w:pos="3976"/>
        </w:tabs>
        <w:ind w:left="0" w:right="-142" w:firstLine="0"/>
        <w:jc w:val="left"/>
        <w:rPr>
          <w:sz w:val="18"/>
          <w:szCs w:val="18"/>
          <w:u w:val="single"/>
        </w:rPr>
      </w:pPr>
      <w:r w:rsidRPr="00D3421E">
        <w:rPr>
          <w:sz w:val="18"/>
          <w:szCs w:val="18"/>
          <w:u w:val="single"/>
        </w:rPr>
        <w:t>27.03.2025  № 74 од</w:t>
      </w:r>
    </w:p>
    <w:p w:rsidR="00494EB0" w:rsidRPr="00D3421E" w:rsidRDefault="00D3421E" w:rsidP="00D3421E">
      <w:pPr>
        <w:tabs>
          <w:tab w:val="left" w:pos="426"/>
          <w:tab w:val="left" w:pos="3976"/>
        </w:tabs>
        <w:ind w:left="0" w:right="-142" w:firstLine="0"/>
        <w:jc w:val="left"/>
        <w:rPr>
          <w:sz w:val="18"/>
          <w:szCs w:val="18"/>
        </w:rPr>
      </w:pPr>
      <w:r w:rsidRPr="00D3421E">
        <w:rPr>
          <w:sz w:val="18"/>
          <w:szCs w:val="18"/>
        </w:rPr>
        <w:t xml:space="preserve">       с. Хомутово</w:t>
      </w:r>
    </w:p>
    <w:p w:rsidR="00494EB0" w:rsidRDefault="00494EB0" w:rsidP="00416412">
      <w:pPr>
        <w:tabs>
          <w:tab w:val="left" w:pos="426"/>
          <w:tab w:val="left" w:pos="3976"/>
        </w:tabs>
        <w:ind w:left="0" w:right="-142" w:firstLine="0"/>
        <w:jc w:val="left"/>
        <w:rPr>
          <w:i/>
          <w:sz w:val="18"/>
          <w:szCs w:val="18"/>
        </w:rPr>
      </w:pPr>
    </w:p>
    <w:p w:rsidR="00D3421E" w:rsidRPr="00D3421E" w:rsidRDefault="00D3421E" w:rsidP="00D3421E">
      <w:pPr>
        <w:tabs>
          <w:tab w:val="left" w:pos="426"/>
          <w:tab w:val="left" w:pos="3976"/>
        </w:tabs>
        <w:ind w:left="0" w:right="-142" w:firstLine="567"/>
        <w:rPr>
          <w:sz w:val="18"/>
          <w:szCs w:val="18"/>
        </w:rPr>
      </w:pPr>
      <w:r w:rsidRPr="00D3421E">
        <w:rPr>
          <w:sz w:val="18"/>
          <w:szCs w:val="18"/>
        </w:rPr>
        <w:t>Об утверждении административного регламента предоставления муниципальной услуги «Согласование переустройства и (или) перепланировки помещений в многоквартирном доме»</w:t>
      </w:r>
    </w:p>
    <w:p w:rsidR="00D3421E" w:rsidRPr="00D3421E" w:rsidRDefault="00D3421E" w:rsidP="00D3421E">
      <w:pPr>
        <w:tabs>
          <w:tab w:val="left" w:pos="426"/>
          <w:tab w:val="left" w:pos="3976"/>
        </w:tabs>
        <w:ind w:left="0" w:right="-142" w:firstLine="567"/>
        <w:rPr>
          <w:sz w:val="18"/>
          <w:szCs w:val="18"/>
        </w:rPr>
      </w:pPr>
    </w:p>
    <w:p w:rsidR="00D3421E" w:rsidRDefault="00D3421E" w:rsidP="00D3421E">
      <w:pPr>
        <w:tabs>
          <w:tab w:val="left" w:pos="426"/>
          <w:tab w:val="left" w:pos="3976"/>
        </w:tabs>
        <w:ind w:left="0" w:right="-142" w:firstLine="567"/>
        <w:rPr>
          <w:sz w:val="18"/>
          <w:szCs w:val="18"/>
        </w:rPr>
      </w:pPr>
      <w:r w:rsidRPr="00D3421E">
        <w:rPr>
          <w:sz w:val="18"/>
          <w:szCs w:val="18"/>
        </w:rPr>
        <w:t>В соответствии с Жилищным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приказом Минстроя России от 04.04.2024 № 240/</w:t>
      </w:r>
      <w:proofErr w:type="spellStart"/>
      <w:proofErr w:type="gramStart"/>
      <w:r w:rsidRPr="00D3421E">
        <w:rPr>
          <w:sz w:val="18"/>
          <w:szCs w:val="18"/>
        </w:rPr>
        <w:t>пр</w:t>
      </w:r>
      <w:proofErr w:type="spellEnd"/>
      <w:proofErr w:type="gramEnd"/>
      <w:r w:rsidRPr="00D3421E">
        <w:rPr>
          <w:sz w:val="18"/>
          <w:szCs w:val="18"/>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руководствуясь ст.6 Устава Хомутовского муниципального образования, Администрация Хомутовского муниципального образования </w:t>
      </w:r>
    </w:p>
    <w:p w:rsidR="00D3421E" w:rsidRPr="00D3421E" w:rsidRDefault="00D3421E" w:rsidP="00D3421E">
      <w:pPr>
        <w:tabs>
          <w:tab w:val="left" w:pos="426"/>
          <w:tab w:val="left" w:pos="3976"/>
        </w:tabs>
        <w:ind w:left="0" w:right="-142" w:firstLine="567"/>
        <w:rPr>
          <w:sz w:val="18"/>
          <w:szCs w:val="18"/>
        </w:rPr>
      </w:pPr>
    </w:p>
    <w:p w:rsidR="00D3421E" w:rsidRPr="00D3421E" w:rsidRDefault="00D3421E" w:rsidP="00D3421E">
      <w:pPr>
        <w:tabs>
          <w:tab w:val="left" w:pos="426"/>
          <w:tab w:val="left" w:pos="3976"/>
        </w:tabs>
        <w:ind w:left="0" w:right="-142" w:firstLine="567"/>
        <w:rPr>
          <w:sz w:val="18"/>
          <w:szCs w:val="18"/>
        </w:rPr>
      </w:pPr>
      <w:r w:rsidRPr="00D3421E">
        <w:rPr>
          <w:sz w:val="18"/>
          <w:szCs w:val="18"/>
        </w:rPr>
        <w:t>ПОСТАНОВЛЯЕТ:</w:t>
      </w:r>
    </w:p>
    <w:p w:rsidR="00D3421E" w:rsidRPr="00D3421E" w:rsidRDefault="00D3421E" w:rsidP="00D3421E">
      <w:pPr>
        <w:tabs>
          <w:tab w:val="left" w:pos="426"/>
          <w:tab w:val="left" w:pos="3976"/>
        </w:tabs>
        <w:ind w:left="0" w:right="-142" w:firstLine="567"/>
        <w:rPr>
          <w:sz w:val="18"/>
          <w:szCs w:val="18"/>
        </w:rPr>
      </w:pPr>
      <w:r>
        <w:rPr>
          <w:sz w:val="18"/>
          <w:szCs w:val="18"/>
        </w:rPr>
        <w:t>1.</w:t>
      </w:r>
      <w:r w:rsidRPr="00D3421E">
        <w:rPr>
          <w:sz w:val="18"/>
          <w:szCs w:val="18"/>
        </w:rPr>
        <w:t>Утвердить административный регламент предоставления муниципальной услуги «Согласование переустройства и (или) перепланировки помещения в многоквартирном доме» (прилагается).</w:t>
      </w:r>
    </w:p>
    <w:p w:rsidR="00D3421E" w:rsidRPr="00D3421E" w:rsidRDefault="00D3421E" w:rsidP="00D3421E">
      <w:pPr>
        <w:tabs>
          <w:tab w:val="left" w:pos="426"/>
          <w:tab w:val="left" w:pos="3976"/>
        </w:tabs>
        <w:ind w:left="0" w:right="-142" w:firstLine="567"/>
        <w:rPr>
          <w:sz w:val="18"/>
          <w:szCs w:val="18"/>
        </w:rPr>
      </w:pPr>
      <w:r>
        <w:rPr>
          <w:sz w:val="18"/>
          <w:szCs w:val="18"/>
        </w:rPr>
        <w:t>2.</w:t>
      </w:r>
      <w:r w:rsidRPr="00D3421E">
        <w:rPr>
          <w:sz w:val="18"/>
          <w:szCs w:val="18"/>
        </w:rPr>
        <w:t>Постановление Администрации Хомутовского муниципального образования № 207 о/д от 02.10.2024г. об  утверждении административного регламента предоставления муниципальной услуги «Согласование переустройства и (или) перепланировки помещения в многоквартирном доме», признать утратившим силу.</w:t>
      </w:r>
    </w:p>
    <w:p w:rsidR="00D3421E" w:rsidRPr="00D3421E" w:rsidRDefault="00D3421E" w:rsidP="00D3421E">
      <w:pPr>
        <w:tabs>
          <w:tab w:val="left" w:pos="426"/>
          <w:tab w:val="left" w:pos="3976"/>
        </w:tabs>
        <w:ind w:left="0" w:right="-142" w:firstLine="567"/>
        <w:rPr>
          <w:sz w:val="18"/>
          <w:szCs w:val="18"/>
        </w:rPr>
      </w:pPr>
      <w:r w:rsidRPr="00D3421E">
        <w:rPr>
          <w:sz w:val="18"/>
          <w:szCs w:val="18"/>
        </w:rPr>
        <w:t>3. Настоящее постановление вступает в силу после дня его официального опубликования.</w:t>
      </w:r>
    </w:p>
    <w:p w:rsidR="00D3421E" w:rsidRPr="00D3421E" w:rsidRDefault="00D3421E" w:rsidP="00D3421E">
      <w:pPr>
        <w:tabs>
          <w:tab w:val="left" w:pos="426"/>
          <w:tab w:val="left" w:pos="3976"/>
        </w:tabs>
        <w:ind w:left="0" w:right="-142" w:firstLine="0"/>
        <w:jc w:val="left"/>
        <w:rPr>
          <w:i/>
          <w:sz w:val="18"/>
          <w:szCs w:val="18"/>
        </w:rPr>
      </w:pPr>
    </w:p>
    <w:p w:rsidR="00D3421E" w:rsidRPr="00D3421E" w:rsidRDefault="00D3421E" w:rsidP="00D3421E">
      <w:pPr>
        <w:tabs>
          <w:tab w:val="left" w:pos="426"/>
          <w:tab w:val="left" w:pos="3976"/>
        </w:tabs>
        <w:ind w:left="0" w:right="-142" w:firstLine="0"/>
        <w:jc w:val="left"/>
        <w:rPr>
          <w:i/>
          <w:sz w:val="18"/>
          <w:szCs w:val="18"/>
        </w:rPr>
      </w:pPr>
    </w:p>
    <w:p w:rsidR="00D3421E" w:rsidRDefault="00D3421E" w:rsidP="00D3421E">
      <w:pPr>
        <w:tabs>
          <w:tab w:val="left" w:pos="426"/>
          <w:tab w:val="left" w:pos="3976"/>
        </w:tabs>
        <w:ind w:left="0" w:right="-142" w:firstLine="0"/>
        <w:jc w:val="left"/>
        <w:rPr>
          <w:i/>
          <w:sz w:val="18"/>
          <w:szCs w:val="18"/>
        </w:rPr>
      </w:pPr>
      <w:r w:rsidRPr="00D3421E">
        <w:rPr>
          <w:i/>
          <w:sz w:val="18"/>
          <w:szCs w:val="18"/>
        </w:rPr>
        <w:t xml:space="preserve">  </w:t>
      </w:r>
      <w:r>
        <w:rPr>
          <w:i/>
          <w:sz w:val="18"/>
          <w:szCs w:val="18"/>
        </w:rPr>
        <w:t xml:space="preserve">                                                                                             </w:t>
      </w:r>
      <w:r w:rsidRPr="00D3421E">
        <w:rPr>
          <w:i/>
          <w:sz w:val="18"/>
          <w:szCs w:val="18"/>
        </w:rPr>
        <w:t xml:space="preserve"> Глава                                                                                              А.В. Иваненко</w:t>
      </w:r>
    </w:p>
    <w:p w:rsidR="00F02189" w:rsidRDefault="00F02189" w:rsidP="00D3421E">
      <w:pPr>
        <w:tabs>
          <w:tab w:val="left" w:pos="426"/>
          <w:tab w:val="left" w:pos="3976"/>
        </w:tabs>
        <w:ind w:left="0" w:right="-142" w:firstLine="0"/>
        <w:jc w:val="left"/>
        <w:rPr>
          <w:i/>
          <w:sz w:val="18"/>
          <w:szCs w:val="18"/>
        </w:rPr>
      </w:pPr>
    </w:p>
    <w:p w:rsidR="00F02189" w:rsidRPr="00F02189" w:rsidRDefault="00F02189" w:rsidP="00F02189">
      <w:pPr>
        <w:tabs>
          <w:tab w:val="left" w:pos="426"/>
          <w:tab w:val="left" w:pos="3976"/>
        </w:tabs>
        <w:ind w:left="0" w:right="-142" w:firstLine="0"/>
        <w:jc w:val="right"/>
        <w:rPr>
          <w:i/>
          <w:sz w:val="18"/>
          <w:szCs w:val="18"/>
        </w:rPr>
      </w:pPr>
      <w:r w:rsidRPr="00F02189">
        <w:rPr>
          <w:i/>
          <w:sz w:val="18"/>
          <w:szCs w:val="18"/>
        </w:rPr>
        <w:t xml:space="preserve">УТВЕРЖДЕН </w:t>
      </w:r>
    </w:p>
    <w:p w:rsidR="00F02189" w:rsidRPr="00F02189" w:rsidRDefault="00F02189" w:rsidP="00F02189">
      <w:pPr>
        <w:tabs>
          <w:tab w:val="left" w:pos="426"/>
          <w:tab w:val="left" w:pos="3976"/>
        </w:tabs>
        <w:ind w:left="0" w:right="-142" w:firstLine="0"/>
        <w:jc w:val="right"/>
        <w:rPr>
          <w:i/>
          <w:sz w:val="18"/>
          <w:szCs w:val="18"/>
        </w:rPr>
      </w:pPr>
      <w:r w:rsidRPr="00F02189">
        <w:rPr>
          <w:i/>
          <w:sz w:val="18"/>
          <w:szCs w:val="18"/>
        </w:rPr>
        <w:t>Постановлением администрации</w:t>
      </w:r>
    </w:p>
    <w:p w:rsidR="00F02189" w:rsidRPr="00F02189" w:rsidRDefault="00F02189" w:rsidP="00F02189">
      <w:pPr>
        <w:tabs>
          <w:tab w:val="left" w:pos="426"/>
          <w:tab w:val="left" w:pos="3976"/>
        </w:tabs>
        <w:ind w:left="0" w:right="-142" w:firstLine="0"/>
        <w:jc w:val="right"/>
        <w:rPr>
          <w:i/>
          <w:sz w:val="18"/>
          <w:szCs w:val="18"/>
        </w:rPr>
      </w:pPr>
      <w:r w:rsidRPr="00F02189">
        <w:rPr>
          <w:i/>
          <w:sz w:val="18"/>
          <w:szCs w:val="18"/>
        </w:rPr>
        <w:t>Хомутовского муниципального образования</w:t>
      </w:r>
    </w:p>
    <w:p w:rsidR="00F02189" w:rsidRPr="00F02189" w:rsidRDefault="00F02189" w:rsidP="00F02189">
      <w:pPr>
        <w:tabs>
          <w:tab w:val="left" w:pos="426"/>
          <w:tab w:val="left" w:pos="3976"/>
        </w:tabs>
        <w:ind w:left="0" w:right="-142" w:firstLine="0"/>
        <w:jc w:val="right"/>
        <w:rPr>
          <w:i/>
          <w:sz w:val="18"/>
          <w:szCs w:val="18"/>
        </w:rPr>
      </w:pPr>
      <w:r>
        <w:rPr>
          <w:i/>
          <w:sz w:val="18"/>
          <w:szCs w:val="18"/>
        </w:rPr>
        <w:t xml:space="preserve"> от 27 Марта 2025</w:t>
      </w:r>
      <w:r w:rsidRPr="00F02189">
        <w:rPr>
          <w:i/>
          <w:sz w:val="18"/>
          <w:szCs w:val="18"/>
          <w:u w:val="single"/>
        </w:rPr>
        <w:t xml:space="preserve"> </w:t>
      </w:r>
      <w:r w:rsidRPr="00F02189">
        <w:rPr>
          <w:i/>
          <w:sz w:val="18"/>
          <w:szCs w:val="18"/>
        </w:rPr>
        <w:t>года №</w:t>
      </w:r>
      <w:r>
        <w:rPr>
          <w:i/>
          <w:sz w:val="18"/>
          <w:szCs w:val="18"/>
        </w:rPr>
        <w:t xml:space="preserve"> 74 од</w:t>
      </w:r>
    </w:p>
    <w:p w:rsidR="00F02189" w:rsidRPr="00F02189" w:rsidRDefault="00F02189" w:rsidP="00F02189">
      <w:pPr>
        <w:tabs>
          <w:tab w:val="left" w:pos="426"/>
          <w:tab w:val="left" w:pos="3976"/>
        </w:tabs>
        <w:ind w:left="0" w:right="-142" w:firstLine="0"/>
        <w:jc w:val="left"/>
        <w:rPr>
          <w:b/>
          <w:i/>
          <w:sz w:val="18"/>
          <w:szCs w:val="18"/>
        </w:rPr>
      </w:pPr>
    </w:p>
    <w:p w:rsidR="00F02189" w:rsidRPr="00F02189" w:rsidRDefault="00F02189" w:rsidP="00F02189">
      <w:pPr>
        <w:tabs>
          <w:tab w:val="left" w:pos="426"/>
          <w:tab w:val="left" w:pos="3976"/>
        </w:tabs>
        <w:ind w:left="0" w:right="-142" w:firstLine="567"/>
        <w:jc w:val="center"/>
        <w:rPr>
          <w:b/>
          <w:sz w:val="18"/>
          <w:szCs w:val="18"/>
        </w:rPr>
      </w:pPr>
      <w:r w:rsidRPr="00F02189">
        <w:rPr>
          <w:b/>
          <w:sz w:val="18"/>
          <w:szCs w:val="18"/>
        </w:rPr>
        <w:t>Административный регламент</w:t>
      </w:r>
    </w:p>
    <w:p w:rsidR="00F02189" w:rsidRPr="00F02189" w:rsidRDefault="00F02189" w:rsidP="00F02189">
      <w:pPr>
        <w:tabs>
          <w:tab w:val="left" w:pos="426"/>
          <w:tab w:val="left" w:pos="3976"/>
        </w:tabs>
        <w:ind w:left="0" w:right="-142" w:firstLine="567"/>
        <w:jc w:val="center"/>
        <w:rPr>
          <w:b/>
          <w:bCs/>
          <w:sz w:val="18"/>
          <w:szCs w:val="18"/>
        </w:rPr>
      </w:pPr>
      <w:r w:rsidRPr="00F02189">
        <w:rPr>
          <w:b/>
          <w:bCs/>
          <w:sz w:val="18"/>
          <w:szCs w:val="18"/>
        </w:rPr>
        <w:t>предоставления муниципальной услуги "Согласование переустройства и (или) перепланировки помещений в многоквартирном доме"</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numPr>
          <w:ilvl w:val="0"/>
          <w:numId w:val="27"/>
        </w:numPr>
        <w:tabs>
          <w:tab w:val="left" w:pos="426"/>
          <w:tab w:val="left" w:pos="3976"/>
        </w:tabs>
        <w:ind w:right="-142" w:firstLine="567"/>
        <w:jc w:val="both"/>
        <w:rPr>
          <w:b/>
          <w:bCs/>
          <w:sz w:val="18"/>
          <w:szCs w:val="18"/>
        </w:rPr>
      </w:pPr>
      <w:r w:rsidRPr="00F02189">
        <w:rPr>
          <w:b/>
          <w:bCs/>
          <w:sz w:val="18"/>
          <w:szCs w:val="18"/>
        </w:rPr>
        <w:t>Общие положения</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numPr>
          <w:ilvl w:val="1"/>
          <w:numId w:val="26"/>
        </w:numPr>
        <w:tabs>
          <w:tab w:val="left" w:pos="426"/>
          <w:tab w:val="left" w:pos="3976"/>
        </w:tabs>
        <w:ind w:right="-142" w:firstLine="567"/>
        <w:jc w:val="both"/>
        <w:rPr>
          <w:b/>
          <w:sz w:val="18"/>
          <w:szCs w:val="18"/>
        </w:rPr>
      </w:pPr>
      <w:r w:rsidRPr="00F02189">
        <w:rPr>
          <w:b/>
          <w:sz w:val="18"/>
          <w:szCs w:val="18"/>
        </w:rPr>
        <w:t>Предмет регулирования административного регламента</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proofErr w:type="gramStart"/>
      <w:r w:rsidRPr="00F02189">
        <w:rPr>
          <w:sz w:val="18"/>
          <w:szCs w:val="18"/>
        </w:rPr>
        <w:t>Административный регламент предоставления муниципальной услуги "Согласование переустройства и (или) перепланировки</w:t>
      </w:r>
      <w:r w:rsidRPr="00F02189">
        <w:rPr>
          <w:b/>
          <w:sz w:val="18"/>
          <w:szCs w:val="18"/>
        </w:rPr>
        <w:t xml:space="preserve"> </w:t>
      </w:r>
      <w:r w:rsidRPr="00F02189">
        <w:rPr>
          <w:sz w:val="18"/>
          <w:szCs w:val="18"/>
        </w:rPr>
        <w:t xml:space="preserve">помещений в </w:t>
      </w:r>
      <w:r w:rsidRPr="00F02189">
        <w:rPr>
          <w:sz w:val="18"/>
          <w:szCs w:val="18"/>
          <w:u w:val="single"/>
        </w:rPr>
        <w:t>многоквартирном доме</w:t>
      </w:r>
      <w:r w:rsidRPr="00F02189">
        <w:rPr>
          <w:sz w:val="18"/>
          <w:szCs w:val="1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Хомутовского муниципального образования при выдаче решения о согласовании переустройства и (или) перепланировки помещений в многоквартирном доме.</w:t>
      </w:r>
      <w:proofErr w:type="gramEnd"/>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654ABC">
      <w:pPr>
        <w:numPr>
          <w:ilvl w:val="1"/>
          <w:numId w:val="26"/>
        </w:numPr>
        <w:tabs>
          <w:tab w:val="left" w:pos="426"/>
        </w:tabs>
        <w:ind w:left="567" w:right="-142" w:firstLine="567"/>
        <w:jc w:val="both"/>
        <w:rPr>
          <w:b/>
          <w:bCs/>
          <w:sz w:val="18"/>
          <w:szCs w:val="18"/>
        </w:rPr>
      </w:pPr>
      <w:r w:rsidRPr="00F02189">
        <w:rPr>
          <w:b/>
          <w:bCs/>
          <w:sz w:val="18"/>
          <w:szCs w:val="18"/>
        </w:rPr>
        <w:t>Круг заявителей</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u w:val="single"/>
        </w:rPr>
        <w:t>Заявителями</w:t>
      </w:r>
      <w:r w:rsidRPr="00F02189">
        <w:rPr>
          <w:sz w:val="18"/>
          <w:szCs w:val="18"/>
        </w:rPr>
        <w:t xml:space="preserve"> на предоставление муниципальной услуги являются </w:t>
      </w:r>
      <w:r w:rsidRPr="00F02189">
        <w:rPr>
          <w:b/>
          <w:sz w:val="18"/>
          <w:szCs w:val="18"/>
        </w:rPr>
        <w:t xml:space="preserve">собственники </w:t>
      </w:r>
      <w:r w:rsidRPr="00F02189">
        <w:rPr>
          <w:sz w:val="18"/>
          <w:szCs w:val="18"/>
        </w:rPr>
        <w:t xml:space="preserve">помещений в </w:t>
      </w:r>
      <w:r w:rsidRPr="00F02189">
        <w:rPr>
          <w:sz w:val="18"/>
          <w:szCs w:val="18"/>
          <w:u w:val="single"/>
        </w:rPr>
        <w:t>многоквартирном доме</w:t>
      </w:r>
      <w:r w:rsidRPr="00F02189">
        <w:rPr>
          <w:sz w:val="18"/>
          <w:szCs w:val="18"/>
        </w:rPr>
        <w:t xml:space="preserve">, </w:t>
      </w:r>
      <w:r w:rsidRPr="00F02189">
        <w:rPr>
          <w:b/>
          <w:sz w:val="18"/>
          <w:szCs w:val="18"/>
        </w:rPr>
        <w:t xml:space="preserve">наниматели </w:t>
      </w:r>
      <w:r w:rsidRPr="00F02189">
        <w:rPr>
          <w:sz w:val="18"/>
          <w:szCs w:val="18"/>
        </w:rPr>
        <w:t xml:space="preserve">жилого помещения по договору социального найма, договору найма жилого помещения </w:t>
      </w:r>
      <w:r w:rsidRPr="00F02189">
        <w:rPr>
          <w:sz w:val="18"/>
          <w:szCs w:val="18"/>
          <w:u w:val="single"/>
        </w:rPr>
        <w:t>жилищного фонда</w:t>
      </w:r>
      <w:r w:rsidRPr="00F02189">
        <w:rPr>
          <w:sz w:val="18"/>
          <w:szCs w:val="18"/>
        </w:rPr>
        <w:t xml:space="preserve"> социального использования или уполномоченные ими лица (далее - </w:t>
      </w:r>
      <w:r w:rsidRPr="00F02189">
        <w:rPr>
          <w:sz w:val="18"/>
          <w:szCs w:val="18"/>
          <w:u w:val="single"/>
        </w:rPr>
        <w:t>заявители</w:t>
      </w:r>
      <w:r w:rsidRPr="00F02189">
        <w:rPr>
          <w:sz w:val="18"/>
          <w:szCs w:val="18"/>
        </w:rPr>
        <w:t>), обратившиеся с заявлением о предоставлении муниципальной услуги в администрацию Хомутовского муниципального образования.</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654ABC">
      <w:pPr>
        <w:numPr>
          <w:ilvl w:val="1"/>
          <w:numId w:val="26"/>
        </w:numPr>
        <w:tabs>
          <w:tab w:val="left" w:pos="426"/>
          <w:tab w:val="left" w:pos="3976"/>
        </w:tabs>
        <w:ind w:left="1560" w:right="-142" w:hanging="426"/>
        <w:jc w:val="both"/>
        <w:rPr>
          <w:b/>
          <w:bCs/>
          <w:sz w:val="18"/>
          <w:szCs w:val="18"/>
        </w:rPr>
      </w:pPr>
      <w:r w:rsidRPr="00F02189">
        <w:rPr>
          <w:b/>
          <w:bCs/>
          <w:sz w:val="18"/>
          <w:szCs w:val="1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w:t>
      </w:r>
    </w:p>
    <w:p w:rsidR="00F02189" w:rsidRPr="00F02189" w:rsidRDefault="00F02189" w:rsidP="00F02189">
      <w:pPr>
        <w:tabs>
          <w:tab w:val="left" w:pos="426"/>
          <w:tab w:val="left" w:pos="3976"/>
        </w:tabs>
        <w:ind w:left="0" w:right="-142" w:firstLine="567"/>
        <w:rPr>
          <w:b/>
          <w:sz w:val="18"/>
          <w:szCs w:val="18"/>
        </w:rPr>
      </w:pPr>
      <w:proofErr w:type="gramStart"/>
      <w:r w:rsidRPr="00F02189">
        <w:rPr>
          <w:b/>
          <w:sz w:val="18"/>
          <w:szCs w:val="18"/>
        </w:rPr>
        <w:t xml:space="preserve">определенным в результате анкетирования, проводимого администрацией Хомутовского муниципального образования  </w:t>
      </w:r>
      <w:r w:rsidRPr="00F02189">
        <w:rPr>
          <w:sz w:val="18"/>
          <w:szCs w:val="18"/>
        </w:rPr>
        <w:t xml:space="preserve"> </w:t>
      </w:r>
      <w:r w:rsidRPr="00F02189">
        <w:rPr>
          <w:b/>
          <w:sz w:val="18"/>
          <w:szCs w:val="18"/>
        </w:rPr>
        <w:t xml:space="preserve">(далее - </w:t>
      </w:r>
      <w:r w:rsidRPr="00F02189">
        <w:rPr>
          <w:b/>
          <w:sz w:val="18"/>
          <w:szCs w:val="18"/>
          <w:u w:val="single"/>
        </w:rPr>
        <w:t>профилирование</w:t>
      </w:r>
      <w:r w:rsidRPr="00F02189">
        <w:rPr>
          <w:b/>
          <w:sz w:val="18"/>
          <w:szCs w:val="18"/>
        </w:rPr>
        <w:t>), а также результата, за предоставлением которого обратился заявитель</w:t>
      </w:r>
      <w:proofErr w:type="gramEnd"/>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Муниципальная </w:t>
      </w:r>
      <w:r w:rsidRPr="00F02189">
        <w:rPr>
          <w:sz w:val="18"/>
          <w:szCs w:val="18"/>
          <w:u w:val="single"/>
        </w:rPr>
        <w:t>услуга</w:t>
      </w:r>
      <w:r w:rsidRPr="00F02189">
        <w:rPr>
          <w:sz w:val="18"/>
          <w:szCs w:val="18"/>
        </w:rPr>
        <w:t xml:space="preserve">, а также </w:t>
      </w:r>
      <w:r w:rsidRPr="00F02189">
        <w:rPr>
          <w:sz w:val="18"/>
          <w:szCs w:val="18"/>
          <w:u w:val="single"/>
        </w:rPr>
        <w:t>результат</w:t>
      </w:r>
      <w:r w:rsidRPr="00F02189">
        <w:rPr>
          <w:sz w:val="18"/>
          <w:szCs w:val="18"/>
        </w:rPr>
        <w:t>,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F02189" w:rsidRPr="00F02189" w:rsidRDefault="00F02189" w:rsidP="00F02189">
      <w:pPr>
        <w:tabs>
          <w:tab w:val="left" w:pos="426"/>
          <w:tab w:val="left" w:pos="3976"/>
        </w:tabs>
        <w:ind w:left="0" w:right="-142" w:firstLine="567"/>
        <w:rPr>
          <w:sz w:val="18"/>
          <w:szCs w:val="18"/>
        </w:rPr>
      </w:pPr>
      <w:r w:rsidRPr="00F02189">
        <w:rPr>
          <w:sz w:val="18"/>
          <w:szCs w:val="18"/>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843479">
      <w:pPr>
        <w:numPr>
          <w:ilvl w:val="0"/>
          <w:numId w:val="27"/>
        </w:numPr>
        <w:tabs>
          <w:tab w:val="left" w:pos="426"/>
        </w:tabs>
        <w:ind w:left="1701" w:right="-142" w:hanging="567"/>
        <w:jc w:val="both"/>
        <w:rPr>
          <w:b/>
          <w:bCs/>
          <w:sz w:val="18"/>
          <w:szCs w:val="18"/>
        </w:rPr>
      </w:pPr>
      <w:r w:rsidRPr="00F02189">
        <w:rPr>
          <w:b/>
          <w:bCs/>
          <w:sz w:val="18"/>
          <w:szCs w:val="18"/>
        </w:rPr>
        <w:t>Стандарт предоставления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843479" w:rsidP="00843479">
      <w:pPr>
        <w:numPr>
          <w:ilvl w:val="1"/>
          <w:numId w:val="25"/>
        </w:numPr>
        <w:tabs>
          <w:tab w:val="left" w:pos="426"/>
        </w:tabs>
        <w:ind w:left="1134" w:right="-142" w:hanging="165"/>
        <w:jc w:val="both"/>
        <w:rPr>
          <w:b/>
          <w:sz w:val="18"/>
          <w:szCs w:val="18"/>
        </w:rPr>
      </w:pPr>
      <w:r>
        <w:rPr>
          <w:b/>
          <w:sz w:val="18"/>
          <w:szCs w:val="18"/>
        </w:rPr>
        <w:t xml:space="preserve">   </w:t>
      </w:r>
      <w:r w:rsidR="00F02189" w:rsidRPr="00F02189">
        <w:rPr>
          <w:b/>
          <w:sz w:val="18"/>
          <w:szCs w:val="18"/>
        </w:rPr>
        <w:t>Наименование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b/>
          <w:sz w:val="18"/>
          <w:szCs w:val="18"/>
        </w:rPr>
      </w:pPr>
      <w:r w:rsidRPr="00F02189">
        <w:rPr>
          <w:sz w:val="18"/>
          <w:szCs w:val="18"/>
        </w:rPr>
        <w:t xml:space="preserve">Муниципальная услуга имеет следующее наименование: </w:t>
      </w:r>
      <w:r w:rsidRPr="00F02189">
        <w:rPr>
          <w:b/>
          <w:sz w:val="18"/>
          <w:szCs w:val="18"/>
        </w:rPr>
        <w:t>"Согласование переустройства и (или) перепланировки помещений в многоквартирном доме".</w:t>
      </w:r>
    </w:p>
    <w:p w:rsidR="00F02189" w:rsidRPr="00F02189" w:rsidRDefault="00F02189" w:rsidP="00F02189">
      <w:pPr>
        <w:tabs>
          <w:tab w:val="left" w:pos="426"/>
          <w:tab w:val="left" w:pos="3976"/>
        </w:tabs>
        <w:ind w:left="0" w:right="-142" w:firstLine="567"/>
        <w:rPr>
          <w:b/>
          <w:sz w:val="18"/>
          <w:szCs w:val="18"/>
        </w:rPr>
        <w:sectPr w:rsidR="00F02189" w:rsidRPr="00F02189" w:rsidSect="007D784A">
          <w:footerReference w:type="default" r:id="rId20"/>
          <w:pgSz w:w="11900" w:h="16800"/>
          <w:pgMar w:top="709" w:right="708" w:bottom="1220" w:left="993" w:header="0" w:footer="1022" w:gutter="0"/>
          <w:pgNumType w:start="1"/>
          <w:cols w:space="720"/>
        </w:sectPr>
      </w:pPr>
    </w:p>
    <w:p w:rsidR="00F02189" w:rsidRPr="00F02189" w:rsidRDefault="00F02189" w:rsidP="00843479">
      <w:pPr>
        <w:numPr>
          <w:ilvl w:val="1"/>
          <w:numId w:val="25"/>
        </w:numPr>
        <w:tabs>
          <w:tab w:val="left" w:pos="426"/>
          <w:tab w:val="left" w:pos="3958"/>
        </w:tabs>
        <w:ind w:left="1300" w:right="-142" w:hanging="591"/>
        <w:jc w:val="both"/>
        <w:rPr>
          <w:b/>
          <w:bCs/>
          <w:sz w:val="18"/>
          <w:szCs w:val="18"/>
        </w:rPr>
      </w:pPr>
      <w:r w:rsidRPr="00F02189">
        <w:rPr>
          <w:b/>
          <w:bCs/>
          <w:sz w:val="18"/>
          <w:szCs w:val="18"/>
        </w:rPr>
        <w:lastRenderedPageBreak/>
        <w:t>Наименование органа местного самоуправления, предоставляющего муниципальную услугу</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Муниципальная услуга предоставляется органом местного управления - </w:t>
      </w:r>
      <w:r w:rsidRPr="00F02189">
        <w:rPr>
          <w:b/>
          <w:sz w:val="18"/>
          <w:szCs w:val="18"/>
          <w:u w:val="single"/>
        </w:rPr>
        <w:t>администрацией</w:t>
      </w:r>
      <w:r w:rsidRPr="00F02189">
        <w:rPr>
          <w:b/>
          <w:sz w:val="18"/>
          <w:szCs w:val="18"/>
        </w:rPr>
        <w:t xml:space="preserve"> </w:t>
      </w:r>
      <w:r w:rsidRPr="00F02189">
        <w:rPr>
          <w:b/>
          <w:sz w:val="18"/>
          <w:szCs w:val="18"/>
          <w:u w:val="single"/>
        </w:rPr>
        <w:t xml:space="preserve">Хомутовского муниципального образования </w:t>
      </w:r>
      <w:r w:rsidRPr="00F02189">
        <w:rPr>
          <w:sz w:val="18"/>
          <w:szCs w:val="18"/>
        </w:rPr>
        <w:t>(далее также - администрация) и осуществляется через структурное подразделение – отдел градостроительства земельных и имущественных отношений Хомутовского муниципального образования (далее - отдел).</w:t>
      </w:r>
    </w:p>
    <w:p w:rsidR="00F02189" w:rsidRPr="00F02189" w:rsidRDefault="00F02189" w:rsidP="00F02189">
      <w:pPr>
        <w:tabs>
          <w:tab w:val="left" w:pos="426"/>
          <w:tab w:val="left" w:pos="3976"/>
        </w:tabs>
        <w:ind w:left="0" w:right="-142" w:firstLine="567"/>
        <w:rPr>
          <w:sz w:val="18"/>
          <w:szCs w:val="18"/>
        </w:rPr>
      </w:pPr>
      <w:r w:rsidRPr="00F02189">
        <w:rPr>
          <w:sz w:val="18"/>
          <w:szCs w:val="18"/>
          <w:u w:val="single"/>
        </w:rPr>
        <w:t>Информационное</w:t>
      </w:r>
      <w:r w:rsidRPr="00F02189">
        <w:rPr>
          <w:sz w:val="18"/>
          <w:szCs w:val="18"/>
        </w:rPr>
        <w:t xml:space="preserve"> и </w:t>
      </w:r>
      <w:r w:rsidRPr="00F02189">
        <w:rPr>
          <w:sz w:val="18"/>
          <w:szCs w:val="18"/>
          <w:u w:val="single"/>
        </w:rPr>
        <w:t>техническое</w:t>
      </w:r>
      <w:r w:rsidRPr="00F02189">
        <w:rPr>
          <w:sz w:val="18"/>
          <w:szCs w:val="18"/>
        </w:rPr>
        <w:t xml:space="preserve"> обеспечение предоставления муниципальной услуги осуществляется </w:t>
      </w:r>
      <w:r w:rsidRPr="00F02189">
        <w:rPr>
          <w:sz w:val="18"/>
          <w:szCs w:val="18"/>
          <w:u w:val="single"/>
        </w:rPr>
        <w:t>администрацией Хомутовского муниципального образования</w:t>
      </w:r>
      <w:r w:rsidRPr="00F02189">
        <w:rPr>
          <w:sz w:val="18"/>
          <w:szCs w:val="18"/>
        </w:rPr>
        <w:t>.</w:t>
      </w:r>
    </w:p>
    <w:p w:rsidR="00F02189" w:rsidRPr="00F02189" w:rsidRDefault="00F02189" w:rsidP="00F02189">
      <w:pPr>
        <w:tabs>
          <w:tab w:val="left" w:pos="426"/>
          <w:tab w:val="left" w:pos="3976"/>
        </w:tabs>
        <w:ind w:left="0" w:right="-142" w:firstLine="567"/>
        <w:rPr>
          <w:b/>
          <w:sz w:val="18"/>
          <w:szCs w:val="18"/>
        </w:rPr>
      </w:pPr>
      <w:r w:rsidRPr="00F02189">
        <w:rPr>
          <w:sz w:val="18"/>
          <w:szCs w:val="18"/>
        </w:rPr>
        <w:t xml:space="preserve">В соответствии с заключенным соглашением прием документов заявителей, связанных с предоставлением муниципальной услуги, </w:t>
      </w:r>
      <w:r w:rsidRPr="00F02189">
        <w:rPr>
          <w:b/>
          <w:sz w:val="18"/>
          <w:szCs w:val="18"/>
        </w:rPr>
        <w:t>осуществляется многофункциональными центрами предоставления государственных и муниципальных услуг (далее - МФЦ).</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Возможность принятия </w:t>
      </w:r>
      <w:r w:rsidRPr="00F02189">
        <w:rPr>
          <w:b/>
          <w:sz w:val="18"/>
          <w:szCs w:val="18"/>
        </w:rPr>
        <w:t xml:space="preserve">МФЦ </w:t>
      </w:r>
      <w:r w:rsidRPr="00F02189">
        <w:rPr>
          <w:sz w:val="18"/>
          <w:szCs w:val="18"/>
        </w:rPr>
        <w:t xml:space="preserve">решения </w:t>
      </w:r>
      <w:r w:rsidRPr="00F02189">
        <w:rPr>
          <w:sz w:val="18"/>
          <w:szCs w:val="18"/>
          <w:u w:val="single"/>
        </w:rPr>
        <w:t>об отказе</w:t>
      </w:r>
      <w:r w:rsidRPr="00F02189">
        <w:rPr>
          <w:sz w:val="18"/>
          <w:szCs w:val="18"/>
        </w:rPr>
        <w:t xml:space="preserve"> в приеме </w:t>
      </w:r>
      <w:r w:rsidRPr="00F02189">
        <w:rPr>
          <w:sz w:val="18"/>
          <w:szCs w:val="18"/>
          <w:u w:val="single"/>
        </w:rPr>
        <w:t>заявления</w:t>
      </w:r>
      <w:r w:rsidRPr="00F02189">
        <w:rPr>
          <w:sz w:val="18"/>
          <w:szCs w:val="18"/>
        </w:rPr>
        <w:t xml:space="preserve"> и </w:t>
      </w:r>
      <w:r w:rsidRPr="00F02189">
        <w:rPr>
          <w:sz w:val="18"/>
          <w:szCs w:val="18"/>
          <w:u w:val="single"/>
        </w:rPr>
        <w:t>документов</w:t>
      </w:r>
      <w:r w:rsidRPr="00F02189">
        <w:rPr>
          <w:sz w:val="18"/>
          <w:szCs w:val="18"/>
        </w:rPr>
        <w:t xml:space="preserve"> и (или) информации, необходимых для предоставления муниципальной услуги, </w:t>
      </w:r>
      <w:r w:rsidRPr="00F02189">
        <w:rPr>
          <w:b/>
          <w:sz w:val="18"/>
          <w:szCs w:val="18"/>
        </w:rPr>
        <w:t>не предусмотрена</w:t>
      </w:r>
      <w:r w:rsidRPr="00F02189">
        <w:rPr>
          <w:sz w:val="18"/>
          <w:szCs w:val="18"/>
        </w:rPr>
        <w:t>.</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A92186">
      <w:pPr>
        <w:numPr>
          <w:ilvl w:val="1"/>
          <w:numId w:val="25"/>
        </w:numPr>
        <w:tabs>
          <w:tab w:val="left" w:pos="426"/>
          <w:tab w:val="left" w:pos="3976"/>
        </w:tabs>
        <w:ind w:left="1418" w:right="-142" w:hanging="709"/>
        <w:jc w:val="both"/>
        <w:rPr>
          <w:b/>
          <w:bCs/>
          <w:sz w:val="18"/>
          <w:szCs w:val="18"/>
        </w:rPr>
      </w:pPr>
      <w:r w:rsidRPr="00F02189">
        <w:rPr>
          <w:b/>
          <w:bCs/>
          <w:sz w:val="18"/>
          <w:szCs w:val="18"/>
        </w:rPr>
        <w:t>Результат предоставления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A92186">
      <w:pPr>
        <w:tabs>
          <w:tab w:val="left" w:pos="426"/>
          <w:tab w:val="left" w:pos="3976"/>
        </w:tabs>
        <w:ind w:left="658" w:right="-142" w:firstLine="0"/>
        <w:jc w:val="left"/>
        <w:rPr>
          <w:sz w:val="18"/>
          <w:szCs w:val="18"/>
        </w:rPr>
      </w:pPr>
      <w:r w:rsidRPr="00F02189">
        <w:rPr>
          <w:b/>
          <w:sz w:val="18"/>
          <w:szCs w:val="18"/>
        </w:rPr>
        <w:t xml:space="preserve">Результатом </w:t>
      </w:r>
      <w:r w:rsidRPr="00F02189">
        <w:rPr>
          <w:sz w:val="18"/>
          <w:szCs w:val="18"/>
        </w:rPr>
        <w:t>предоставления муниципальной услуги является: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случае </w:t>
      </w:r>
      <w:r w:rsidRPr="00F02189">
        <w:rPr>
          <w:b/>
          <w:sz w:val="18"/>
          <w:szCs w:val="18"/>
          <w:u w:val="single"/>
        </w:rPr>
        <w:t>принятия решения о согласовании переустройства</w:t>
      </w:r>
      <w:r w:rsidRPr="00F02189">
        <w:rPr>
          <w:b/>
          <w:sz w:val="18"/>
          <w:szCs w:val="18"/>
        </w:rPr>
        <w:t xml:space="preserve"> </w:t>
      </w:r>
      <w:r w:rsidRPr="00F02189">
        <w:rPr>
          <w:sz w:val="18"/>
          <w:szCs w:val="18"/>
        </w:rPr>
        <w:t xml:space="preserve">и (или) перепланировки помещения в многоквартирном доме - </w:t>
      </w:r>
      <w:r w:rsidRPr="00F02189">
        <w:rPr>
          <w:sz w:val="18"/>
          <w:szCs w:val="18"/>
          <w:u w:val="single"/>
        </w:rPr>
        <w:t>решение о согласовании переустройства и (или)</w:t>
      </w:r>
      <w:r w:rsidRPr="00F02189">
        <w:rPr>
          <w:sz w:val="18"/>
          <w:szCs w:val="18"/>
        </w:rPr>
        <w:t xml:space="preserve"> </w:t>
      </w:r>
      <w:r w:rsidRPr="00F02189">
        <w:rPr>
          <w:sz w:val="18"/>
          <w:szCs w:val="18"/>
          <w:u w:val="single"/>
        </w:rPr>
        <w:t>перепланировки помещения в многоквартирном доме</w:t>
      </w:r>
      <w:r w:rsidRPr="00F02189">
        <w:rPr>
          <w:sz w:val="18"/>
          <w:szCs w:val="18"/>
        </w:rPr>
        <w:t xml:space="preserve"> по </w:t>
      </w:r>
      <w:hyperlink r:id="rId21">
        <w:r w:rsidRPr="00F02189">
          <w:rPr>
            <w:rStyle w:val="af"/>
            <w:sz w:val="18"/>
            <w:szCs w:val="18"/>
          </w:rPr>
          <w:t>форме,</w:t>
        </w:r>
      </w:hyperlink>
      <w:r w:rsidRPr="00F02189">
        <w:rPr>
          <w:sz w:val="18"/>
          <w:szCs w:val="18"/>
        </w:rPr>
        <w:t xml:space="preserve"> утвержденной Приказом Минстроя России от 4 апреля 2024 года № 240/</w:t>
      </w:r>
      <w:proofErr w:type="spellStart"/>
      <w:proofErr w:type="gramStart"/>
      <w:r w:rsidRPr="00F02189">
        <w:rPr>
          <w:sz w:val="18"/>
          <w:szCs w:val="18"/>
        </w:rPr>
        <w:t>пр</w:t>
      </w:r>
      <w:proofErr w:type="spellEnd"/>
      <w:proofErr w:type="gramEnd"/>
      <w:r w:rsidRPr="00F02189">
        <w:rPr>
          <w:sz w:val="18"/>
          <w:szCs w:val="18"/>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w:t>
      </w:r>
      <w:proofErr w:type="gramStart"/>
      <w:r w:rsidRPr="00F02189">
        <w:rPr>
          <w:sz w:val="18"/>
          <w:szCs w:val="18"/>
        </w:rPr>
        <w:t>)п</w:t>
      </w:r>
      <w:proofErr w:type="gramEnd"/>
      <w:r w:rsidRPr="00F02189">
        <w:rPr>
          <w:sz w:val="18"/>
          <w:szCs w:val="18"/>
        </w:rPr>
        <w:t>ерепланировки помещения в многоквартирном доме».;</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случае </w:t>
      </w:r>
      <w:r w:rsidRPr="00F02189">
        <w:rPr>
          <w:b/>
          <w:sz w:val="18"/>
          <w:szCs w:val="18"/>
          <w:u w:val="single"/>
        </w:rPr>
        <w:t>принятия решения о приемке завершенных ремонтно-строительных работ</w:t>
      </w:r>
      <w:r w:rsidRPr="00F02189">
        <w:rPr>
          <w:b/>
          <w:sz w:val="18"/>
          <w:szCs w:val="18"/>
        </w:rPr>
        <w:t xml:space="preserve"> </w:t>
      </w:r>
      <w:r w:rsidRPr="00F02189">
        <w:rPr>
          <w:sz w:val="18"/>
          <w:szCs w:val="18"/>
        </w:rPr>
        <w:t xml:space="preserve">по переустройству и (или) перепланировке помещения в многоквартирном доме - оформленный и подписанный </w:t>
      </w:r>
      <w:r w:rsidRPr="00F02189">
        <w:rPr>
          <w:sz w:val="18"/>
          <w:szCs w:val="18"/>
          <w:u w:val="single"/>
        </w:rPr>
        <w:t>акт приемочной комиссии</w:t>
      </w:r>
      <w:r w:rsidRPr="00F02189">
        <w:rPr>
          <w:sz w:val="18"/>
          <w:szCs w:val="18"/>
        </w:rPr>
        <w:t xml:space="preserve"> о приемке в эксплуатацию помещения после переустройства и (или) перепланировки (далее также - Акт);</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случае </w:t>
      </w:r>
      <w:r w:rsidRPr="00F02189">
        <w:rPr>
          <w:b/>
          <w:sz w:val="18"/>
          <w:szCs w:val="18"/>
          <w:u w:val="single"/>
        </w:rPr>
        <w:t>отказа в предоставлении муниципальной услуги</w:t>
      </w:r>
      <w:r w:rsidRPr="00F02189">
        <w:rPr>
          <w:b/>
          <w:sz w:val="18"/>
          <w:szCs w:val="18"/>
        </w:rPr>
        <w:t xml:space="preserve"> </w:t>
      </w:r>
      <w:r w:rsidRPr="00F02189">
        <w:rPr>
          <w:sz w:val="18"/>
          <w:szCs w:val="18"/>
        </w:rPr>
        <w:t xml:space="preserve">- </w:t>
      </w:r>
      <w:r w:rsidRPr="00F02189">
        <w:rPr>
          <w:sz w:val="18"/>
          <w:szCs w:val="18"/>
          <w:u w:val="single"/>
        </w:rPr>
        <w:t>письменное уведомление</w:t>
      </w:r>
      <w:r w:rsidRPr="00F02189">
        <w:rPr>
          <w:sz w:val="18"/>
          <w:szCs w:val="18"/>
        </w:rPr>
        <w:t xml:space="preserve"> администрации Хомутовского муниципального образования </w:t>
      </w:r>
      <w:r w:rsidRPr="00F02189">
        <w:rPr>
          <w:sz w:val="18"/>
          <w:szCs w:val="18"/>
          <w:u w:val="single"/>
        </w:rPr>
        <w:t>об отказе в согласовании переустройства</w:t>
      </w:r>
      <w:r w:rsidRPr="00F02189">
        <w:rPr>
          <w:sz w:val="18"/>
          <w:szCs w:val="18"/>
        </w:rPr>
        <w:t xml:space="preserve"> и (или) </w:t>
      </w:r>
      <w:r w:rsidRPr="00F02189">
        <w:rPr>
          <w:sz w:val="18"/>
          <w:szCs w:val="18"/>
          <w:u w:val="single"/>
        </w:rPr>
        <w:t>перепланировки</w:t>
      </w:r>
      <w:r w:rsidRPr="00F02189">
        <w:rPr>
          <w:sz w:val="18"/>
          <w:szCs w:val="18"/>
        </w:rPr>
        <w:t xml:space="preserve"> помещения в многоквартирном доме либо оформленный и </w:t>
      </w:r>
      <w:r w:rsidRPr="00F02189">
        <w:rPr>
          <w:sz w:val="18"/>
          <w:szCs w:val="18"/>
          <w:u w:val="single"/>
        </w:rPr>
        <w:t>подписанный акт приемочной комиссии</w:t>
      </w:r>
      <w:r w:rsidRPr="00F02189">
        <w:rPr>
          <w:sz w:val="18"/>
          <w:szCs w:val="18"/>
        </w:rPr>
        <w:t xml:space="preserve"> </w:t>
      </w:r>
      <w:r w:rsidRPr="00F02189">
        <w:rPr>
          <w:sz w:val="18"/>
          <w:szCs w:val="18"/>
          <w:u w:val="single"/>
        </w:rPr>
        <w:t>об отказе</w:t>
      </w:r>
      <w:r w:rsidRPr="00F02189">
        <w:rPr>
          <w:sz w:val="18"/>
          <w:szCs w:val="18"/>
        </w:rPr>
        <w:t xml:space="preserve"> в приемке в эксплуатацию помещения после переустройства и (или) перепланировки;</w:t>
      </w:r>
    </w:p>
    <w:p w:rsidR="00F02189" w:rsidRPr="00F02189" w:rsidRDefault="00F02189" w:rsidP="00F02189">
      <w:pPr>
        <w:tabs>
          <w:tab w:val="left" w:pos="426"/>
          <w:tab w:val="left" w:pos="3976"/>
        </w:tabs>
        <w:ind w:left="0" w:right="-142" w:firstLine="567"/>
        <w:rPr>
          <w:sz w:val="18"/>
          <w:szCs w:val="18"/>
        </w:rPr>
      </w:pPr>
      <w:r w:rsidRPr="00F02189">
        <w:rPr>
          <w:b/>
          <w:sz w:val="18"/>
          <w:szCs w:val="18"/>
          <w:u w:val="single"/>
        </w:rPr>
        <w:t>замена документов, выданных в результате предоставления муниципальной услуги</w:t>
      </w:r>
      <w:r w:rsidRPr="00F02189">
        <w:rPr>
          <w:sz w:val="18"/>
          <w:szCs w:val="18"/>
        </w:rPr>
        <w:t>, в которых допущены опечатка и (или) ошибка, либо уведомление об отсутствии опечаток и (или) ошибок.</w:t>
      </w:r>
    </w:p>
    <w:p w:rsidR="00F02189" w:rsidRPr="00F02189" w:rsidRDefault="00F02189" w:rsidP="00A92186">
      <w:pPr>
        <w:numPr>
          <w:ilvl w:val="2"/>
          <w:numId w:val="25"/>
        </w:numPr>
        <w:tabs>
          <w:tab w:val="left" w:pos="426"/>
          <w:tab w:val="left" w:pos="1134"/>
        </w:tabs>
        <w:ind w:right="-142" w:firstLine="567"/>
        <w:jc w:val="both"/>
        <w:rPr>
          <w:sz w:val="18"/>
          <w:szCs w:val="18"/>
        </w:rPr>
      </w:pPr>
      <w:r w:rsidRPr="00F02189">
        <w:rPr>
          <w:b/>
          <w:sz w:val="18"/>
          <w:szCs w:val="18"/>
        </w:rPr>
        <w:t>Документами</w:t>
      </w:r>
      <w:r w:rsidRPr="00F02189">
        <w:rPr>
          <w:sz w:val="18"/>
          <w:szCs w:val="18"/>
        </w:rPr>
        <w:t>, содержащими положительное решение о предоставлении муниципальной услуги, на основании которых заявителю предоставляется результат услуги, являются:</w:t>
      </w:r>
    </w:p>
    <w:p w:rsidR="00F02189" w:rsidRPr="00F02189" w:rsidRDefault="00F02189" w:rsidP="00A92186">
      <w:pPr>
        <w:numPr>
          <w:ilvl w:val="0"/>
          <w:numId w:val="24"/>
        </w:numPr>
        <w:tabs>
          <w:tab w:val="left" w:pos="426"/>
          <w:tab w:val="left" w:pos="993"/>
        </w:tabs>
        <w:ind w:right="-142" w:firstLine="567"/>
        <w:jc w:val="both"/>
        <w:rPr>
          <w:sz w:val="18"/>
          <w:szCs w:val="18"/>
        </w:rPr>
      </w:pPr>
      <w:r w:rsidRPr="00F02189">
        <w:rPr>
          <w:b/>
          <w:sz w:val="18"/>
          <w:szCs w:val="18"/>
        </w:rPr>
        <w:t xml:space="preserve">решение о согласовании переустройства </w:t>
      </w:r>
      <w:r w:rsidRPr="00F02189">
        <w:rPr>
          <w:sz w:val="18"/>
          <w:szCs w:val="18"/>
        </w:rPr>
        <w:t>и (или) перепланировки помещения в многоквартирном доме (далее - Решение), содержащее следующие сведения:</w:t>
      </w:r>
    </w:p>
    <w:p w:rsidR="00F02189" w:rsidRPr="00F02189" w:rsidRDefault="00F02189" w:rsidP="00F02189">
      <w:pPr>
        <w:tabs>
          <w:tab w:val="left" w:pos="426"/>
          <w:tab w:val="left" w:pos="3976"/>
        </w:tabs>
        <w:ind w:left="0" w:right="-142" w:firstLine="567"/>
        <w:rPr>
          <w:sz w:val="18"/>
          <w:szCs w:val="18"/>
        </w:rPr>
      </w:pPr>
      <w:r w:rsidRPr="00F02189">
        <w:rPr>
          <w:sz w:val="18"/>
          <w:szCs w:val="18"/>
        </w:rPr>
        <w:t>дату; номер;</w:t>
      </w:r>
    </w:p>
    <w:p w:rsidR="00F02189" w:rsidRPr="00F02189" w:rsidRDefault="00F02189" w:rsidP="00F02189">
      <w:pPr>
        <w:tabs>
          <w:tab w:val="left" w:pos="426"/>
          <w:tab w:val="left" w:pos="3976"/>
        </w:tabs>
        <w:ind w:left="0" w:right="-142" w:firstLine="567"/>
        <w:rPr>
          <w:sz w:val="18"/>
          <w:szCs w:val="18"/>
        </w:rPr>
      </w:pPr>
      <w:r w:rsidRPr="00F02189">
        <w:rPr>
          <w:sz w:val="18"/>
          <w:szCs w:val="18"/>
        </w:rPr>
        <w:t>информацию о принятом решении;</w:t>
      </w:r>
    </w:p>
    <w:p w:rsidR="00F02189" w:rsidRPr="00F02189" w:rsidRDefault="00F02189" w:rsidP="00F02189">
      <w:pPr>
        <w:tabs>
          <w:tab w:val="left" w:pos="426"/>
          <w:tab w:val="left" w:pos="3976"/>
        </w:tabs>
        <w:ind w:left="0" w:right="-142" w:firstLine="567"/>
        <w:rPr>
          <w:sz w:val="18"/>
          <w:szCs w:val="18"/>
        </w:rPr>
      </w:pPr>
      <w:r w:rsidRPr="00F02189">
        <w:rPr>
          <w:sz w:val="18"/>
          <w:szCs w:val="18"/>
        </w:rPr>
        <w:t>подпись должностного лица, принявшего решение;</w:t>
      </w:r>
    </w:p>
    <w:p w:rsidR="00F02189" w:rsidRPr="00F02189" w:rsidRDefault="00A92186" w:rsidP="00A92186">
      <w:pPr>
        <w:numPr>
          <w:ilvl w:val="0"/>
          <w:numId w:val="24"/>
        </w:numPr>
        <w:tabs>
          <w:tab w:val="left" w:pos="426"/>
        </w:tabs>
        <w:ind w:right="-142" w:firstLine="567"/>
        <w:jc w:val="both"/>
        <w:rPr>
          <w:sz w:val="18"/>
          <w:szCs w:val="18"/>
        </w:rPr>
      </w:pPr>
      <w:r>
        <w:rPr>
          <w:b/>
          <w:sz w:val="18"/>
          <w:szCs w:val="18"/>
        </w:rPr>
        <w:t xml:space="preserve">  </w:t>
      </w:r>
      <w:r w:rsidR="00F02189" w:rsidRPr="00F02189">
        <w:rPr>
          <w:b/>
          <w:sz w:val="18"/>
          <w:szCs w:val="18"/>
        </w:rPr>
        <w:t xml:space="preserve">акт приемочной комиссии о приемке в эксплуатацию </w:t>
      </w:r>
      <w:r w:rsidR="00F02189" w:rsidRPr="00F02189">
        <w:rPr>
          <w:sz w:val="18"/>
          <w:szCs w:val="18"/>
        </w:rPr>
        <w:t>помещения после переустройства и (или) перепланировки, содержащий следующие сведения:</w:t>
      </w:r>
    </w:p>
    <w:p w:rsidR="00F02189" w:rsidRPr="00F02189" w:rsidRDefault="00F02189" w:rsidP="00F02189">
      <w:pPr>
        <w:tabs>
          <w:tab w:val="left" w:pos="426"/>
          <w:tab w:val="left" w:pos="3976"/>
        </w:tabs>
        <w:ind w:left="0" w:right="-142" w:firstLine="567"/>
        <w:rPr>
          <w:sz w:val="18"/>
          <w:szCs w:val="18"/>
        </w:rPr>
      </w:pPr>
      <w:r w:rsidRPr="00F02189">
        <w:rPr>
          <w:sz w:val="18"/>
          <w:szCs w:val="18"/>
        </w:rPr>
        <w:t>дату;</w:t>
      </w:r>
    </w:p>
    <w:p w:rsidR="00F02189" w:rsidRPr="00F02189" w:rsidRDefault="00F02189" w:rsidP="00F02189">
      <w:pPr>
        <w:tabs>
          <w:tab w:val="left" w:pos="426"/>
          <w:tab w:val="left" w:pos="3976"/>
        </w:tabs>
        <w:ind w:left="0" w:right="-142" w:firstLine="567"/>
        <w:rPr>
          <w:sz w:val="18"/>
          <w:szCs w:val="18"/>
        </w:rPr>
      </w:pPr>
      <w:r w:rsidRPr="00F02189">
        <w:rPr>
          <w:sz w:val="18"/>
          <w:szCs w:val="18"/>
        </w:rPr>
        <w:t>информацию о принятом решении;</w:t>
      </w:r>
    </w:p>
    <w:p w:rsidR="00F02189" w:rsidRPr="00F02189" w:rsidRDefault="00F02189" w:rsidP="00F02189">
      <w:pPr>
        <w:tabs>
          <w:tab w:val="left" w:pos="426"/>
          <w:tab w:val="left" w:pos="3976"/>
        </w:tabs>
        <w:ind w:left="0" w:right="-142" w:firstLine="567"/>
        <w:rPr>
          <w:sz w:val="18"/>
          <w:szCs w:val="18"/>
        </w:rPr>
      </w:pPr>
      <w:r w:rsidRPr="00F02189">
        <w:rPr>
          <w:sz w:val="18"/>
          <w:szCs w:val="18"/>
        </w:rPr>
        <w:t>подписи членов комиссии, принявших решение.</w:t>
      </w:r>
    </w:p>
    <w:p w:rsidR="00F02189" w:rsidRPr="00F02189" w:rsidRDefault="00F02189" w:rsidP="00F02189">
      <w:pPr>
        <w:tabs>
          <w:tab w:val="left" w:pos="426"/>
          <w:tab w:val="left" w:pos="3976"/>
        </w:tabs>
        <w:ind w:left="0" w:right="-142" w:firstLine="567"/>
        <w:rPr>
          <w:sz w:val="18"/>
          <w:szCs w:val="18"/>
        </w:rPr>
      </w:pPr>
      <w:r w:rsidRPr="00F02189">
        <w:rPr>
          <w:b/>
          <w:sz w:val="18"/>
          <w:szCs w:val="18"/>
        </w:rPr>
        <w:t>Документами</w:t>
      </w:r>
      <w:r w:rsidRPr="00F02189">
        <w:rPr>
          <w:sz w:val="18"/>
          <w:szCs w:val="18"/>
        </w:rPr>
        <w:t xml:space="preserve">, содержащими решение </w:t>
      </w:r>
      <w:r w:rsidRPr="00F02189">
        <w:rPr>
          <w:b/>
          <w:sz w:val="18"/>
          <w:szCs w:val="18"/>
        </w:rPr>
        <w:t>об отказе в предоставлении муниципальной услуги</w:t>
      </w:r>
      <w:r w:rsidRPr="00F02189">
        <w:rPr>
          <w:sz w:val="18"/>
          <w:szCs w:val="18"/>
        </w:rPr>
        <w:t>, на основании которых заявителю предоставляется результат услуги, являются:</w:t>
      </w:r>
    </w:p>
    <w:p w:rsidR="00F02189" w:rsidRPr="00F02189" w:rsidRDefault="00A92186" w:rsidP="00A92186">
      <w:pPr>
        <w:numPr>
          <w:ilvl w:val="0"/>
          <w:numId w:val="23"/>
        </w:numPr>
        <w:tabs>
          <w:tab w:val="left" w:pos="426"/>
        </w:tabs>
        <w:ind w:right="-142" w:firstLine="567"/>
        <w:jc w:val="both"/>
        <w:rPr>
          <w:sz w:val="18"/>
          <w:szCs w:val="18"/>
        </w:rPr>
      </w:pPr>
      <w:r>
        <w:rPr>
          <w:b/>
          <w:sz w:val="18"/>
          <w:szCs w:val="18"/>
        </w:rPr>
        <w:t xml:space="preserve"> </w:t>
      </w:r>
      <w:r w:rsidR="00F02189" w:rsidRPr="00F02189">
        <w:rPr>
          <w:b/>
          <w:sz w:val="18"/>
          <w:szCs w:val="18"/>
        </w:rPr>
        <w:t xml:space="preserve">письменное уведомление </w:t>
      </w:r>
      <w:r w:rsidR="00F02189" w:rsidRPr="00F02189">
        <w:rPr>
          <w:sz w:val="18"/>
          <w:szCs w:val="18"/>
        </w:rPr>
        <w:t xml:space="preserve">администрации Хомутовского муниципального образования </w:t>
      </w:r>
      <w:r w:rsidR="00F02189" w:rsidRPr="00F02189">
        <w:rPr>
          <w:b/>
          <w:sz w:val="18"/>
          <w:szCs w:val="18"/>
        </w:rPr>
        <w:t xml:space="preserve">об отказе в согласовании переустройства </w:t>
      </w:r>
      <w:r w:rsidR="00F02189" w:rsidRPr="00F02189">
        <w:rPr>
          <w:sz w:val="18"/>
          <w:szCs w:val="18"/>
        </w:rPr>
        <w:t>и (или) перепланировки помещения в многоквартирном доме, содержащее:</w:t>
      </w:r>
    </w:p>
    <w:p w:rsidR="00F02189" w:rsidRPr="00F02189" w:rsidRDefault="00F02189" w:rsidP="00F02189">
      <w:pPr>
        <w:tabs>
          <w:tab w:val="left" w:pos="426"/>
          <w:tab w:val="left" w:pos="3976"/>
        </w:tabs>
        <w:ind w:left="0" w:right="-142" w:firstLine="567"/>
        <w:rPr>
          <w:sz w:val="18"/>
          <w:szCs w:val="18"/>
        </w:rPr>
      </w:pPr>
      <w:r w:rsidRPr="00F02189">
        <w:rPr>
          <w:sz w:val="18"/>
          <w:szCs w:val="18"/>
        </w:rPr>
        <w:t>дату; номер;</w:t>
      </w:r>
    </w:p>
    <w:p w:rsidR="00F02189" w:rsidRPr="00F02189" w:rsidRDefault="00F02189" w:rsidP="00F02189">
      <w:pPr>
        <w:tabs>
          <w:tab w:val="left" w:pos="426"/>
          <w:tab w:val="left" w:pos="3976"/>
        </w:tabs>
        <w:ind w:left="0" w:right="-142" w:firstLine="567"/>
        <w:rPr>
          <w:sz w:val="18"/>
          <w:szCs w:val="18"/>
        </w:rPr>
      </w:pPr>
      <w:r w:rsidRPr="00F02189">
        <w:rPr>
          <w:sz w:val="18"/>
          <w:szCs w:val="18"/>
        </w:rPr>
        <w:t>информацию о принятом решении; основания для отказа;</w:t>
      </w:r>
    </w:p>
    <w:p w:rsidR="00F02189" w:rsidRPr="00F02189" w:rsidRDefault="00F02189" w:rsidP="00F02189">
      <w:pPr>
        <w:tabs>
          <w:tab w:val="left" w:pos="426"/>
          <w:tab w:val="left" w:pos="3976"/>
        </w:tabs>
        <w:ind w:left="0" w:right="-142" w:firstLine="567"/>
        <w:rPr>
          <w:sz w:val="18"/>
          <w:szCs w:val="18"/>
        </w:rPr>
      </w:pPr>
      <w:r w:rsidRPr="00F02189">
        <w:rPr>
          <w:sz w:val="18"/>
          <w:szCs w:val="18"/>
        </w:rPr>
        <w:t>подпись руководителя уполномоченного структурного подразделения.</w:t>
      </w:r>
    </w:p>
    <w:p w:rsidR="00F02189" w:rsidRPr="00F02189" w:rsidRDefault="00A92186" w:rsidP="00A92186">
      <w:pPr>
        <w:numPr>
          <w:ilvl w:val="0"/>
          <w:numId w:val="23"/>
        </w:numPr>
        <w:tabs>
          <w:tab w:val="left" w:pos="426"/>
        </w:tabs>
        <w:ind w:right="-142" w:firstLine="567"/>
        <w:jc w:val="both"/>
        <w:rPr>
          <w:sz w:val="18"/>
          <w:szCs w:val="18"/>
        </w:rPr>
      </w:pPr>
      <w:r>
        <w:rPr>
          <w:b/>
          <w:sz w:val="18"/>
          <w:szCs w:val="18"/>
        </w:rPr>
        <w:t xml:space="preserve"> </w:t>
      </w:r>
      <w:r w:rsidR="00F02189" w:rsidRPr="00F02189">
        <w:rPr>
          <w:b/>
          <w:sz w:val="18"/>
          <w:szCs w:val="18"/>
        </w:rPr>
        <w:t xml:space="preserve">акт приемочной комиссии об отказе в приемке </w:t>
      </w:r>
      <w:r w:rsidR="00F02189" w:rsidRPr="00F02189">
        <w:rPr>
          <w:sz w:val="18"/>
          <w:szCs w:val="18"/>
        </w:rPr>
        <w:t>в эксплуатацию помещения после переустройства и (или) перепланировки, содержащий следующие сведения:</w:t>
      </w:r>
    </w:p>
    <w:p w:rsidR="00F02189" w:rsidRPr="00F02189" w:rsidRDefault="00F02189" w:rsidP="00F02189">
      <w:pPr>
        <w:tabs>
          <w:tab w:val="left" w:pos="426"/>
          <w:tab w:val="left" w:pos="3976"/>
        </w:tabs>
        <w:ind w:left="0" w:right="-142" w:firstLine="567"/>
        <w:rPr>
          <w:sz w:val="18"/>
          <w:szCs w:val="18"/>
        </w:rPr>
      </w:pPr>
      <w:r w:rsidRPr="00F02189">
        <w:rPr>
          <w:sz w:val="18"/>
          <w:szCs w:val="18"/>
        </w:rPr>
        <w:t>дату;</w:t>
      </w:r>
    </w:p>
    <w:p w:rsidR="00F02189" w:rsidRPr="00F02189" w:rsidRDefault="00F02189" w:rsidP="00F02189">
      <w:pPr>
        <w:tabs>
          <w:tab w:val="left" w:pos="426"/>
          <w:tab w:val="left" w:pos="3976"/>
        </w:tabs>
        <w:ind w:left="0" w:right="-142" w:firstLine="567"/>
        <w:rPr>
          <w:sz w:val="18"/>
          <w:szCs w:val="18"/>
        </w:rPr>
      </w:pPr>
      <w:r w:rsidRPr="00F02189">
        <w:rPr>
          <w:sz w:val="18"/>
          <w:szCs w:val="18"/>
        </w:rPr>
        <w:t>информацию о принятом решении;</w:t>
      </w:r>
    </w:p>
    <w:p w:rsidR="00F02189" w:rsidRPr="00F02189" w:rsidRDefault="00F02189" w:rsidP="00F02189">
      <w:pPr>
        <w:tabs>
          <w:tab w:val="left" w:pos="426"/>
          <w:tab w:val="left" w:pos="3976"/>
        </w:tabs>
        <w:ind w:left="0" w:right="-142" w:firstLine="567"/>
        <w:rPr>
          <w:sz w:val="18"/>
          <w:szCs w:val="18"/>
        </w:rPr>
      </w:pPr>
      <w:r w:rsidRPr="00F02189">
        <w:rPr>
          <w:sz w:val="18"/>
          <w:szCs w:val="18"/>
        </w:rPr>
        <w:t>подписи членов комиссии, принявших решение.</w:t>
      </w:r>
    </w:p>
    <w:p w:rsidR="00F02189" w:rsidRPr="00F02189" w:rsidRDefault="00A92186" w:rsidP="00A92186">
      <w:pPr>
        <w:numPr>
          <w:ilvl w:val="2"/>
          <w:numId w:val="25"/>
        </w:numPr>
        <w:tabs>
          <w:tab w:val="left" w:pos="426"/>
        </w:tabs>
        <w:ind w:right="-142" w:firstLine="567"/>
        <w:jc w:val="both"/>
        <w:rPr>
          <w:sz w:val="18"/>
          <w:szCs w:val="18"/>
        </w:rPr>
      </w:pPr>
      <w:r>
        <w:rPr>
          <w:b/>
          <w:sz w:val="18"/>
          <w:szCs w:val="18"/>
        </w:rPr>
        <w:t xml:space="preserve"> </w:t>
      </w:r>
      <w:r w:rsidR="00F02189" w:rsidRPr="00F02189">
        <w:rPr>
          <w:b/>
          <w:sz w:val="18"/>
          <w:szCs w:val="18"/>
        </w:rPr>
        <w:t>Документы</w:t>
      </w:r>
      <w:r w:rsidR="00F02189" w:rsidRPr="00F02189">
        <w:rPr>
          <w:sz w:val="18"/>
          <w:szCs w:val="18"/>
        </w:rPr>
        <w:t xml:space="preserve">, являющиеся результатом предоставления муниципальной услуги, могут быть выданы по выбору заявителя (представителя заявителя) при </w:t>
      </w:r>
      <w:r w:rsidR="00F02189" w:rsidRPr="00F02189">
        <w:rPr>
          <w:sz w:val="18"/>
          <w:szCs w:val="18"/>
          <w:u w:val="single"/>
        </w:rPr>
        <w:t>личном посещении</w:t>
      </w:r>
      <w:r w:rsidR="00F02189" w:rsidRPr="00F02189">
        <w:rPr>
          <w:sz w:val="18"/>
          <w:szCs w:val="18"/>
        </w:rPr>
        <w:t xml:space="preserve">, направлены посредством </w:t>
      </w:r>
      <w:r w:rsidR="00F02189" w:rsidRPr="00F02189">
        <w:rPr>
          <w:sz w:val="18"/>
          <w:szCs w:val="18"/>
          <w:u w:val="single"/>
        </w:rPr>
        <w:t>почтовой связи</w:t>
      </w:r>
      <w:r w:rsidR="00F02189" w:rsidRPr="00F02189">
        <w:rPr>
          <w:sz w:val="18"/>
          <w:szCs w:val="18"/>
        </w:rPr>
        <w:t xml:space="preserve">, </w:t>
      </w:r>
      <w:r w:rsidR="00F02189" w:rsidRPr="00F02189">
        <w:rPr>
          <w:sz w:val="18"/>
          <w:szCs w:val="18"/>
          <w:u w:val="single"/>
        </w:rPr>
        <w:t>электронной почты</w:t>
      </w:r>
      <w:r w:rsidR="00F02189" w:rsidRPr="00F02189">
        <w:rPr>
          <w:sz w:val="18"/>
          <w:szCs w:val="18"/>
        </w:rPr>
        <w:t>.</w:t>
      </w:r>
    </w:p>
    <w:p w:rsidR="00F02189" w:rsidRPr="00F02189" w:rsidRDefault="00F02189" w:rsidP="00F02189">
      <w:pPr>
        <w:tabs>
          <w:tab w:val="left" w:pos="426"/>
          <w:tab w:val="left" w:pos="3976"/>
        </w:tabs>
        <w:ind w:left="0" w:right="-142" w:firstLine="567"/>
        <w:rPr>
          <w:sz w:val="18"/>
          <w:szCs w:val="18"/>
        </w:rPr>
      </w:pPr>
      <w:proofErr w:type="gramStart"/>
      <w:r w:rsidRPr="00F02189">
        <w:rPr>
          <w:sz w:val="18"/>
          <w:szCs w:val="18"/>
        </w:rPr>
        <w:t xml:space="preserve">В случае подачи заявления посредством </w:t>
      </w:r>
      <w:hyperlink r:id="rId22">
        <w:r w:rsidRPr="00F02189">
          <w:rPr>
            <w:rStyle w:val="af"/>
            <w:b/>
            <w:sz w:val="18"/>
            <w:szCs w:val="18"/>
          </w:rPr>
          <w:t>Единого портала</w:t>
        </w:r>
      </w:hyperlink>
      <w:r w:rsidRPr="00F02189">
        <w:rPr>
          <w:b/>
          <w:sz w:val="18"/>
          <w:szCs w:val="18"/>
        </w:rPr>
        <w:t xml:space="preserve"> государственных и муниципальных услуг </w:t>
      </w:r>
      <w:r w:rsidRPr="00F02189">
        <w:rPr>
          <w:sz w:val="18"/>
          <w:szCs w:val="18"/>
        </w:rPr>
        <w:t xml:space="preserve">результат предоставления услуги по выбору заявителя может быть получен либо в форме </w:t>
      </w:r>
      <w:r w:rsidRPr="00F02189">
        <w:rPr>
          <w:b/>
          <w:sz w:val="18"/>
          <w:szCs w:val="18"/>
        </w:rPr>
        <w:t>электронного документа</w:t>
      </w:r>
      <w:r w:rsidRPr="00F02189">
        <w:rPr>
          <w:sz w:val="18"/>
          <w:szCs w:val="18"/>
        </w:rPr>
        <w:t xml:space="preserve">, подписанного усиленной </w:t>
      </w:r>
      <w:hyperlink r:id="rId23">
        <w:r w:rsidRPr="00F02189">
          <w:rPr>
            <w:rStyle w:val="af"/>
            <w:sz w:val="18"/>
            <w:szCs w:val="18"/>
          </w:rPr>
          <w:t>квалифицированной электронной</w:t>
        </w:r>
      </w:hyperlink>
      <w:r w:rsidRPr="00F02189">
        <w:rPr>
          <w:sz w:val="18"/>
          <w:szCs w:val="18"/>
        </w:rPr>
        <w:t xml:space="preserve"> </w:t>
      </w:r>
      <w:hyperlink r:id="rId24">
        <w:r w:rsidRPr="00F02189">
          <w:rPr>
            <w:rStyle w:val="af"/>
            <w:sz w:val="18"/>
            <w:szCs w:val="18"/>
          </w:rPr>
          <w:t>подписью</w:t>
        </w:r>
      </w:hyperlink>
      <w:r w:rsidRPr="00F02189">
        <w:rPr>
          <w:sz w:val="18"/>
          <w:szCs w:val="18"/>
        </w:rPr>
        <w:t xml:space="preserve"> уполномоченного должностного лица администрации Хомутовского муниципального образования, ответственного за предоставление услуги, в </w:t>
      </w:r>
      <w:r w:rsidRPr="00F02189">
        <w:rPr>
          <w:b/>
          <w:sz w:val="18"/>
          <w:szCs w:val="18"/>
          <w:u w:val="single"/>
        </w:rPr>
        <w:t>личном кабинете</w:t>
      </w:r>
      <w:r w:rsidRPr="00F02189">
        <w:rPr>
          <w:b/>
          <w:sz w:val="18"/>
          <w:szCs w:val="18"/>
        </w:rPr>
        <w:t xml:space="preserve"> </w:t>
      </w:r>
      <w:r w:rsidRPr="00F02189">
        <w:rPr>
          <w:sz w:val="18"/>
          <w:szCs w:val="18"/>
        </w:rPr>
        <w:t xml:space="preserve">на Едином портале государственных и муниципальных услуг либо в администрации при </w:t>
      </w:r>
      <w:r w:rsidRPr="00F02189">
        <w:rPr>
          <w:b/>
          <w:sz w:val="18"/>
          <w:szCs w:val="18"/>
          <w:u w:val="single"/>
        </w:rPr>
        <w:t>личном посещении</w:t>
      </w:r>
      <w:r w:rsidRPr="00F02189">
        <w:rPr>
          <w:sz w:val="18"/>
          <w:szCs w:val="18"/>
        </w:rPr>
        <w:t>.</w:t>
      </w:r>
      <w:proofErr w:type="gramEnd"/>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F02189">
      <w:pPr>
        <w:numPr>
          <w:ilvl w:val="1"/>
          <w:numId w:val="25"/>
        </w:numPr>
        <w:tabs>
          <w:tab w:val="left" w:pos="426"/>
          <w:tab w:val="left" w:pos="3976"/>
        </w:tabs>
        <w:ind w:right="-142" w:firstLine="567"/>
        <w:jc w:val="both"/>
        <w:rPr>
          <w:b/>
          <w:bCs/>
          <w:sz w:val="18"/>
          <w:szCs w:val="18"/>
        </w:rPr>
      </w:pPr>
      <w:r w:rsidRPr="00F02189">
        <w:rPr>
          <w:b/>
          <w:bCs/>
          <w:sz w:val="18"/>
          <w:szCs w:val="18"/>
        </w:rPr>
        <w:t>Срок предоставления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lastRenderedPageBreak/>
        <w:t xml:space="preserve">Срок предоставления муниципальной услуги по согласованию переустройства и (или) </w:t>
      </w:r>
      <w:r w:rsidRPr="00F02189">
        <w:rPr>
          <w:b/>
          <w:sz w:val="18"/>
          <w:szCs w:val="18"/>
        </w:rPr>
        <w:t xml:space="preserve">перепланировки </w:t>
      </w:r>
      <w:r w:rsidRPr="00F02189">
        <w:rPr>
          <w:sz w:val="18"/>
          <w:szCs w:val="18"/>
        </w:rPr>
        <w:t xml:space="preserve">помещений в многоквартирном доме не должен превышать </w:t>
      </w:r>
      <w:r w:rsidRPr="00F02189">
        <w:rPr>
          <w:b/>
          <w:sz w:val="18"/>
          <w:szCs w:val="18"/>
        </w:rPr>
        <w:t xml:space="preserve">15 </w:t>
      </w:r>
      <w:r w:rsidRPr="00F02189">
        <w:rPr>
          <w:sz w:val="18"/>
          <w:szCs w:val="18"/>
          <w:u w:val="single"/>
        </w:rPr>
        <w:t>календарных дней</w:t>
      </w:r>
      <w:r w:rsidRPr="00F02189">
        <w:rPr>
          <w:sz w:val="18"/>
          <w:szCs w:val="18"/>
        </w:rPr>
        <w:t xml:space="preserve"> со дня регистрации </w:t>
      </w:r>
      <w:r w:rsidRPr="00F02189">
        <w:rPr>
          <w:sz w:val="18"/>
          <w:szCs w:val="18"/>
          <w:u w:val="single"/>
        </w:rPr>
        <w:t>в администрации</w:t>
      </w:r>
      <w:r w:rsidRPr="00F02189">
        <w:rPr>
          <w:sz w:val="18"/>
          <w:szCs w:val="18"/>
        </w:rPr>
        <w:t xml:space="preserve"> Хомутовского муниципального образования либо </w:t>
      </w:r>
      <w:r w:rsidRPr="00F02189">
        <w:rPr>
          <w:sz w:val="18"/>
          <w:szCs w:val="18"/>
          <w:u w:val="single"/>
        </w:rPr>
        <w:t>МФЦ</w:t>
      </w:r>
      <w:r w:rsidRPr="00F02189">
        <w:rPr>
          <w:sz w:val="18"/>
          <w:szCs w:val="18"/>
        </w:rPr>
        <w:t xml:space="preserve"> Заявления с документами, указанными в Административный регламент.</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Срок комиссионной проверки с оформлением, подписанием и </w:t>
      </w:r>
      <w:r w:rsidRPr="00F02189">
        <w:rPr>
          <w:b/>
          <w:sz w:val="18"/>
          <w:szCs w:val="18"/>
        </w:rPr>
        <w:t xml:space="preserve">утверждением Акта </w:t>
      </w:r>
      <w:r w:rsidRPr="00F02189">
        <w:rPr>
          <w:sz w:val="18"/>
          <w:szCs w:val="18"/>
        </w:rPr>
        <w:t xml:space="preserve">не должен превышать </w:t>
      </w:r>
      <w:r w:rsidRPr="00F02189">
        <w:rPr>
          <w:b/>
          <w:sz w:val="18"/>
          <w:szCs w:val="18"/>
        </w:rPr>
        <w:t xml:space="preserve">5 </w:t>
      </w:r>
      <w:r w:rsidRPr="00F02189">
        <w:rPr>
          <w:sz w:val="18"/>
          <w:szCs w:val="18"/>
          <w:u w:val="single"/>
        </w:rPr>
        <w:t>рабочих дней</w:t>
      </w:r>
      <w:r w:rsidRPr="00F02189">
        <w:rPr>
          <w:sz w:val="18"/>
          <w:szCs w:val="18"/>
        </w:rPr>
        <w:t xml:space="preserve"> (если нет выездной проверки) или 9 </w:t>
      </w:r>
      <w:r w:rsidRPr="00F02189">
        <w:rPr>
          <w:sz w:val="18"/>
          <w:szCs w:val="18"/>
          <w:u w:val="single"/>
        </w:rPr>
        <w:t>рабочих дней</w:t>
      </w:r>
      <w:r w:rsidRPr="00F02189">
        <w:rPr>
          <w:sz w:val="18"/>
          <w:szCs w:val="18"/>
        </w:rPr>
        <w:t xml:space="preserve"> (если есть выездная проверка) со дня регистрации в администрации Хомутовского муниципального образования уведомления о завершении переустройства и (или) перепланировки помещения.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случае подачи заявления и документов посредством </w:t>
      </w:r>
      <w:r w:rsidRPr="00F02189">
        <w:rPr>
          <w:sz w:val="18"/>
          <w:szCs w:val="18"/>
          <w:u w:val="single"/>
        </w:rPr>
        <w:t>Единого портала государственных и</w:t>
      </w:r>
      <w:r w:rsidRPr="00F02189">
        <w:rPr>
          <w:sz w:val="18"/>
          <w:szCs w:val="18"/>
        </w:rPr>
        <w:t xml:space="preserve"> </w:t>
      </w:r>
      <w:r w:rsidRPr="00F02189">
        <w:rPr>
          <w:sz w:val="18"/>
          <w:szCs w:val="18"/>
          <w:u w:val="single"/>
        </w:rPr>
        <w:t>муниципальных услуг</w:t>
      </w:r>
      <w:r w:rsidRPr="00F02189">
        <w:rPr>
          <w:sz w:val="18"/>
          <w:szCs w:val="18"/>
        </w:rPr>
        <w:t xml:space="preserve"> датой обращения считается </w:t>
      </w:r>
      <w:r w:rsidRPr="00F02189">
        <w:rPr>
          <w:b/>
          <w:sz w:val="18"/>
          <w:szCs w:val="18"/>
        </w:rPr>
        <w:t xml:space="preserve">дата автоматической регистрации </w:t>
      </w:r>
      <w:r w:rsidRPr="00F02189">
        <w:rPr>
          <w:sz w:val="18"/>
          <w:szCs w:val="18"/>
        </w:rPr>
        <w:t>заявления на Едином портале государственных и муниципальных услуг.</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6F2081">
      <w:pPr>
        <w:numPr>
          <w:ilvl w:val="1"/>
          <w:numId w:val="25"/>
        </w:numPr>
        <w:tabs>
          <w:tab w:val="left" w:pos="426"/>
          <w:tab w:val="left" w:pos="3976"/>
        </w:tabs>
        <w:ind w:left="1560" w:right="-142" w:hanging="567"/>
        <w:jc w:val="both"/>
        <w:rPr>
          <w:b/>
          <w:bCs/>
          <w:sz w:val="18"/>
          <w:szCs w:val="18"/>
        </w:rPr>
      </w:pPr>
      <w:r w:rsidRPr="00F02189">
        <w:rPr>
          <w:b/>
          <w:bCs/>
          <w:sz w:val="18"/>
          <w:szCs w:val="18"/>
        </w:rPr>
        <w:t>Правовые основания для предоставления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proofErr w:type="gramStart"/>
      <w:r w:rsidRPr="00F02189">
        <w:rPr>
          <w:sz w:val="18"/>
          <w:szCs w:val="18"/>
        </w:rPr>
        <w:t xml:space="preserve">Перечень нормативных правовых актов, регулирующих предоставление муниципальной услуги, а также информация о порядке </w:t>
      </w:r>
      <w:r w:rsidRPr="00F02189">
        <w:rPr>
          <w:b/>
          <w:sz w:val="18"/>
          <w:szCs w:val="18"/>
        </w:rPr>
        <w:t xml:space="preserve">досудебного </w:t>
      </w:r>
      <w:r w:rsidRPr="00F02189">
        <w:rPr>
          <w:sz w:val="18"/>
          <w:szCs w:val="18"/>
        </w:rPr>
        <w:t xml:space="preserve">(внесудебного) </w:t>
      </w:r>
      <w:r w:rsidRPr="00F02189">
        <w:rPr>
          <w:b/>
          <w:sz w:val="18"/>
          <w:szCs w:val="18"/>
        </w:rPr>
        <w:t xml:space="preserve">обжалования </w:t>
      </w:r>
      <w:r w:rsidRPr="00F02189">
        <w:rPr>
          <w:sz w:val="18"/>
          <w:szCs w:val="18"/>
        </w:rPr>
        <w:t xml:space="preserve">решений и действий (бездействия) администрации Хомутовского муниципального образования её должностных лиц либо муниципальных служащих, </w:t>
      </w:r>
      <w:r w:rsidRPr="00F02189">
        <w:rPr>
          <w:b/>
          <w:sz w:val="18"/>
          <w:szCs w:val="18"/>
        </w:rPr>
        <w:t>МФЦ</w:t>
      </w:r>
      <w:r w:rsidRPr="00F02189">
        <w:rPr>
          <w:sz w:val="18"/>
          <w:szCs w:val="18"/>
        </w:rPr>
        <w:t xml:space="preserve">, его работников размещается на </w:t>
      </w:r>
      <w:hyperlink r:id="rId25">
        <w:r w:rsidRPr="00F02189">
          <w:rPr>
            <w:rStyle w:val="af"/>
            <w:sz w:val="18"/>
            <w:szCs w:val="18"/>
          </w:rPr>
          <w:t>официальном сайте</w:t>
        </w:r>
      </w:hyperlink>
      <w:r w:rsidRPr="00F02189">
        <w:rPr>
          <w:sz w:val="18"/>
          <w:szCs w:val="18"/>
        </w:rPr>
        <w:t xml:space="preserve"> Хомутовского муниципального образования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w:t>
      </w:r>
      <w:proofErr w:type="gramEnd"/>
      <w:r w:rsidRPr="00F02189">
        <w:rPr>
          <w:sz w:val="18"/>
          <w:szCs w:val="18"/>
        </w:rPr>
        <w:t xml:space="preserve"> муниципальных услуг), на </w:t>
      </w:r>
      <w:hyperlink r:id="rId26">
        <w:r w:rsidRPr="00F02189">
          <w:rPr>
            <w:rStyle w:val="af"/>
            <w:sz w:val="18"/>
            <w:szCs w:val="18"/>
          </w:rPr>
          <w:t>Едином портале</w:t>
        </w:r>
      </w:hyperlink>
      <w:r w:rsidRPr="00F02189">
        <w:rPr>
          <w:sz w:val="18"/>
          <w:szCs w:val="18"/>
          <w:u w:val="single"/>
        </w:rPr>
        <w:t xml:space="preserve"> государственных и муниципальных услуг</w:t>
      </w:r>
      <w:r w:rsidRPr="00F02189">
        <w:rPr>
          <w:sz w:val="18"/>
          <w:szCs w:val="18"/>
        </w:rPr>
        <w:t>.</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6F2081">
      <w:pPr>
        <w:numPr>
          <w:ilvl w:val="1"/>
          <w:numId w:val="25"/>
        </w:numPr>
        <w:tabs>
          <w:tab w:val="left" w:pos="426"/>
          <w:tab w:val="left" w:pos="3976"/>
        </w:tabs>
        <w:ind w:left="1560" w:right="-142" w:hanging="426"/>
        <w:jc w:val="both"/>
        <w:rPr>
          <w:b/>
          <w:bCs/>
          <w:sz w:val="18"/>
          <w:szCs w:val="18"/>
        </w:rPr>
      </w:pPr>
      <w:r w:rsidRPr="00F02189">
        <w:rPr>
          <w:b/>
          <w:bCs/>
          <w:sz w:val="18"/>
          <w:szCs w:val="18"/>
        </w:rPr>
        <w:t>Исчерпывающий перечень документов, необходимых для предоставления</w:t>
      </w:r>
    </w:p>
    <w:p w:rsidR="00F02189" w:rsidRPr="00F02189" w:rsidRDefault="00F02189" w:rsidP="00F02189">
      <w:pPr>
        <w:tabs>
          <w:tab w:val="left" w:pos="426"/>
          <w:tab w:val="left" w:pos="3976"/>
        </w:tabs>
        <w:ind w:left="0" w:right="-142" w:firstLine="567"/>
        <w:rPr>
          <w:b/>
          <w:sz w:val="18"/>
          <w:szCs w:val="18"/>
        </w:rPr>
      </w:pPr>
      <w:r w:rsidRPr="00F02189">
        <w:rPr>
          <w:b/>
          <w:sz w:val="18"/>
          <w:szCs w:val="18"/>
        </w:rPr>
        <w:t>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6F2081">
      <w:pPr>
        <w:numPr>
          <w:ilvl w:val="2"/>
          <w:numId w:val="25"/>
        </w:numPr>
        <w:tabs>
          <w:tab w:val="left" w:pos="426"/>
        </w:tabs>
        <w:ind w:right="-142" w:firstLine="476"/>
        <w:jc w:val="both"/>
        <w:rPr>
          <w:b/>
          <w:sz w:val="18"/>
          <w:szCs w:val="18"/>
        </w:rPr>
      </w:pPr>
      <w:r w:rsidRPr="00F02189">
        <w:rPr>
          <w:b/>
          <w:sz w:val="18"/>
          <w:szCs w:val="18"/>
        </w:rPr>
        <w:t xml:space="preserve">Сведения и документы, которые заявитель должен представить самостоятельно </w:t>
      </w:r>
      <w:r w:rsidRPr="00F02189">
        <w:rPr>
          <w:sz w:val="18"/>
          <w:szCs w:val="18"/>
        </w:rPr>
        <w:t xml:space="preserve">Согласование  переустройства  и  (или)  </w:t>
      </w:r>
      <w:r w:rsidRPr="00F02189">
        <w:rPr>
          <w:sz w:val="18"/>
          <w:szCs w:val="18"/>
          <w:u w:val="single"/>
        </w:rPr>
        <w:t>перепланировки  помещения</w:t>
      </w:r>
      <w:r w:rsidRPr="00F02189">
        <w:rPr>
          <w:sz w:val="18"/>
          <w:szCs w:val="18"/>
        </w:rPr>
        <w:t xml:space="preserve">  </w:t>
      </w:r>
      <w:proofErr w:type="gramStart"/>
      <w:r w:rsidRPr="00F02189">
        <w:rPr>
          <w:sz w:val="18"/>
          <w:szCs w:val="18"/>
        </w:rPr>
        <w:t>в</w:t>
      </w:r>
      <w:proofErr w:type="gramEnd"/>
    </w:p>
    <w:p w:rsidR="00F02189" w:rsidRPr="00F02189" w:rsidRDefault="00F02189" w:rsidP="006F2081">
      <w:pPr>
        <w:tabs>
          <w:tab w:val="left" w:pos="426"/>
          <w:tab w:val="left" w:pos="3976"/>
        </w:tabs>
        <w:ind w:left="0" w:right="-142" w:firstLine="476"/>
        <w:rPr>
          <w:sz w:val="18"/>
          <w:szCs w:val="18"/>
        </w:rPr>
      </w:pPr>
      <w:r w:rsidRPr="00F02189">
        <w:rPr>
          <w:sz w:val="18"/>
          <w:szCs w:val="18"/>
        </w:rPr>
        <w:t xml:space="preserve">многоквартирном </w:t>
      </w:r>
      <w:proofErr w:type="gramStart"/>
      <w:r w:rsidRPr="00F02189">
        <w:rPr>
          <w:sz w:val="18"/>
          <w:szCs w:val="18"/>
        </w:rPr>
        <w:t>доме</w:t>
      </w:r>
      <w:proofErr w:type="gramEnd"/>
      <w:r w:rsidRPr="00F02189">
        <w:rPr>
          <w:sz w:val="18"/>
          <w:szCs w:val="18"/>
        </w:rPr>
        <w:t>.</w:t>
      </w:r>
    </w:p>
    <w:p w:rsidR="00F02189" w:rsidRPr="00F02189" w:rsidRDefault="00F02189" w:rsidP="006F2081">
      <w:pPr>
        <w:tabs>
          <w:tab w:val="left" w:pos="426"/>
          <w:tab w:val="left" w:pos="3976"/>
        </w:tabs>
        <w:ind w:left="0" w:right="-142" w:firstLine="476"/>
        <w:rPr>
          <w:sz w:val="18"/>
          <w:szCs w:val="18"/>
        </w:rPr>
      </w:pPr>
    </w:p>
    <w:p w:rsidR="00F02189" w:rsidRPr="00F02189" w:rsidRDefault="00F02189" w:rsidP="006F2081">
      <w:pPr>
        <w:tabs>
          <w:tab w:val="left" w:pos="426"/>
          <w:tab w:val="left" w:pos="3976"/>
        </w:tabs>
        <w:ind w:left="0" w:right="-142" w:firstLine="476"/>
        <w:rPr>
          <w:sz w:val="18"/>
          <w:szCs w:val="18"/>
        </w:rPr>
      </w:pPr>
      <w:r w:rsidRPr="00F02189">
        <w:rPr>
          <w:sz w:val="18"/>
          <w:szCs w:val="18"/>
        </w:rPr>
        <w:t xml:space="preserve">Для получения решения о согласовании переустройства и (или) перепланировки помещения в многоквартирном доме в администрацию Хомутовского муниципального образования подается </w:t>
      </w:r>
      <w:r w:rsidRPr="00F02189">
        <w:rPr>
          <w:b/>
          <w:sz w:val="18"/>
          <w:szCs w:val="18"/>
        </w:rPr>
        <w:t xml:space="preserve">заявление </w:t>
      </w:r>
      <w:r w:rsidRPr="00F02189">
        <w:rPr>
          <w:sz w:val="18"/>
          <w:szCs w:val="18"/>
        </w:rPr>
        <w:t xml:space="preserve">по </w:t>
      </w:r>
      <w:hyperlink r:id="rId27">
        <w:r w:rsidRPr="00F02189">
          <w:rPr>
            <w:rStyle w:val="af"/>
            <w:sz w:val="18"/>
            <w:szCs w:val="18"/>
          </w:rPr>
          <w:t>форме</w:t>
        </w:r>
      </w:hyperlink>
      <w:r w:rsidRPr="00F02189">
        <w:rPr>
          <w:sz w:val="18"/>
          <w:szCs w:val="18"/>
        </w:rPr>
        <w:t>, утвержденной Приказом Минстроя России от 04.04.2024 № 240/</w:t>
      </w:r>
      <w:proofErr w:type="spellStart"/>
      <w:proofErr w:type="gramStart"/>
      <w:r w:rsidRPr="00F02189">
        <w:rPr>
          <w:sz w:val="18"/>
          <w:szCs w:val="18"/>
        </w:rPr>
        <w:t>пр</w:t>
      </w:r>
      <w:proofErr w:type="spellEnd"/>
      <w:proofErr w:type="gramEnd"/>
      <w:r w:rsidRPr="00F02189">
        <w:rPr>
          <w:sz w:val="18"/>
          <w:szCs w:val="18"/>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(далее - заявление).</w:t>
      </w:r>
    </w:p>
    <w:p w:rsidR="00F02189" w:rsidRPr="00F02189" w:rsidRDefault="00F02189" w:rsidP="006F2081">
      <w:pPr>
        <w:tabs>
          <w:tab w:val="left" w:pos="426"/>
          <w:tab w:val="left" w:pos="3976"/>
        </w:tabs>
        <w:ind w:left="0" w:right="-142" w:firstLine="476"/>
        <w:rPr>
          <w:sz w:val="18"/>
          <w:szCs w:val="18"/>
        </w:rPr>
      </w:pPr>
      <w:r w:rsidRPr="00F02189">
        <w:rPr>
          <w:sz w:val="18"/>
          <w:szCs w:val="18"/>
        </w:rPr>
        <w:t xml:space="preserve">К </w:t>
      </w:r>
      <w:r w:rsidRPr="00F02189">
        <w:rPr>
          <w:b/>
          <w:sz w:val="18"/>
          <w:szCs w:val="18"/>
        </w:rPr>
        <w:t xml:space="preserve">заявлению </w:t>
      </w:r>
      <w:r w:rsidRPr="00F02189">
        <w:rPr>
          <w:sz w:val="18"/>
          <w:szCs w:val="18"/>
        </w:rPr>
        <w:t>прилагаются:</w:t>
      </w:r>
    </w:p>
    <w:p w:rsidR="00F02189" w:rsidRPr="00F02189" w:rsidRDefault="00F02189" w:rsidP="006F2081">
      <w:pPr>
        <w:tabs>
          <w:tab w:val="left" w:pos="426"/>
          <w:tab w:val="left" w:pos="3976"/>
        </w:tabs>
        <w:ind w:left="0" w:right="-142" w:firstLine="476"/>
        <w:rPr>
          <w:sz w:val="18"/>
          <w:szCs w:val="18"/>
        </w:rPr>
      </w:pPr>
      <w:r w:rsidRPr="00F02189">
        <w:rPr>
          <w:b/>
          <w:sz w:val="18"/>
          <w:szCs w:val="18"/>
        </w:rPr>
        <w:t xml:space="preserve">согласие на обработку персональных данных </w:t>
      </w:r>
      <w:r w:rsidRPr="00F02189">
        <w:rPr>
          <w:sz w:val="18"/>
          <w:szCs w:val="18"/>
        </w:rPr>
        <w:t xml:space="preserve">в соответствии с </w:t>
      </w:r>
      <w:hyperlink r:id="rId28">
        <w:r w:rsidRPr="00F02189">
          <w:rPr>
            <w:rStyle w:val="af"/>
            <w:sz w:val="18"/>
            <w:szCs w:val="18"/>
          </w:rPr>
          <w:t>Федеральным законом</w:t>
        </w:r>
      </w:hyperlink>
      <w:r w:rsidRPr="00F02189">
        <w:rPr>
          <w:sz w:val="18"/>
          <w:szCs w:val="18"/>
        </w:rPr>
        <w:t xml:space="preserve"> "О персональных данных" </w:t>
      </w:r>
      <w:proofErr w:type="gramStart"/>
      <w:r w:rsidRPr="00F02189">
        <w:rPr>
          <w:sz w:val="18"/>
          <w:szCs w:val="18"/>
        </w:rPr>
        <w:t xml:space="preserve">( </w:t>
      </w:r>
      <w:proofErr w:type="gramEnd"/>
      <w:r w:rsidRPr="00F02189">
        <w:rPr>
          <w:sz w:val="18"/>
          <w:szCs w:val="18"/>
        </w:rPr>
        <w:t>к Административному регламенту);</w:t>
      </w:r>
    </w:p>
    <w:p w:rsidR="00F02189" w:rsidRPr="00F02189" w:rsidRDefault="00F02189" w:rsidP="006F2081">
      <w:pPr>
        <w:tabs>
          <w:tab w:val="left" w:pos="426"/>
          <w:tab w:val="left" w:pos="3976"/>
        </w:tabs>
        <w:ind w:left="0" w:right="-142" w:firstLine="476"/>
        <w:rPr>
          <w:sz w:val="18"/>
          <w:szCs w:val="18"/>
        </w:rPr>
      </w:pPr>
      <w:r w:rsidRPr="00F02189">
        <w:rPr>
          <w:b/>
          <w:sz w:val="18"/>
          <w:szCs w:val="18"/>
        </w:rPr>
        <w:t xml:space="preserve">правоустанавливающие документы на переустраиваемое и (или) </w:t>
      </w:r>
      <w:proofErr w:type="spellStart"/>
      <w:r w:rsidRPr="00F02189">
        <w:rPr>
          <w:b/>
          <w:sz w:val="18"/>
          <w:szCs w:val="18"/>
        </w:rPr>
        <w:t>перепланируемое</w:t>
      </w:r>
      <w:proofErr w:type="spellEnd"/>
      <w:r w:rsidRPr="00F02189">
        <w:rPr>
          <w:b/>
          <w:sz w:val="18"/>
          <w:szCs w:val="18"/>
        </w:rPr>
        <w:t xml:space="preserve"> помещение в многоквартирном доме </w:t>
      </w:r>
      <w:r w:rsidRPr="00F02189">
        <w:rPr>
          <w:sz w:val="18"/>
          <w:szCs w:val="18"/>
        </w:rPr>
        <w:t>(</w:t>
      </w:r>
      <w:r w:rsidRPr="00F02189">
        <w:rPr>
          <w:sz w:val="18"/>
          <w:szCs w:val="18"/>
          <w:u w:val="single"/>
        </w:rPr>
        <w:t>подлинники</w:t>
      </w:r>
      <w:r w:rsidRPr="00F02189">
        <w:rPr>
          <w:sz w:val="18"/>
          <w:szCs w:val="18"/>
        </w:rPr>
        <w:t xml:space="preserve"> или засвидетельствованные в </w:t>
      </w:r>
      <w:r w:rsidRPr="00F02189">
        <w:rPr>
          <w:sz w:val="18"/>
          <w:szCs w:val="18"/>
          <w:u w:val="single"/>
        </w:rPr>
        <w:t>нотариальном</w:t>
      </w:r>
      <w:r w:rsidRPr="00F02189">
        <w:rPr>
          <w:sz w:val="18"/>
          <w:szCs w:val="18"/>
        </w:rPr>
        <w:t xml:space="preserve"> порядке копии) в случае если право на переустраиваемое и (или) </w:t>
      </w:r>
      <w:proofErr w:type="spellStart"/>
      <w:r w:rsidRPr="00F02189">
        <w:rPr>
          <w:sz w:val="18"/>
          <w:szCs w:val="18"/>
        </w:rPr>
        <w:t>перепланируемое</w:t>
      </w:r>
      <w:proofErr w:type="spellEnd"/>
      <w:r w:rsidRPr="00F02189">
        <w:rPr>
          <w:sz w:val="18"/>
          <w:szCs w:val="18"/>
        </w:rPr>
        <w:t xml:space="preserve"> помещение не зарегистрировано в Едином государственном реестре недвижимости;</w:t>
      </w:r>
    </w:p>
    <w:p w:rsidR="00F02189" w:rsidRPr="00F02189" w:rsidRDefault="00F02189" w:rsidP="006F2081">
      <w:pPr>
        <w:tabs>
          <w:tab w:val="left" w:pos="426"/>
          <w:tab w:val="left" w:pos="3976"/>
        </w:tabs>
        <w:ind w:left="0" w:right="-142" w:firstLine="476"/>
        <w:rPr>
          <w:sz w:val="18"/>
          <w:szCs w:val="18"/>
        </w:rPr>
      </w:pPr>
      <w:proofErr w:type="gramStart"/>
      <w:r w:rsidRPr="00F02189">
        <w:rPr>
          <w:sz w:val="18"/>
          <w:szCs w:val="18"/>
        </w:rPr>
        <w:t xml:space="preserve">подготовленный и оформленный в установленном порядке </w:t>
      </w:r>
      <w:r w:rsidRPr="00F02189">
        <w:rPr>
          <w:b/>
          <w:sz w:val="18"/>
          <w:szCs w:val="18"/>
        </w:rPr>
        <w:t xml:space="preserve">проект переустройства </w:t>
      </w:r>
      <w:r w:rsidRPr="00F02189">
        <w:rPr>
          <w:sz w:val="18"/>
          <w:szCs w:val="18"/>
        </w:rPr>
        <w:t xml:space="preserve">и (или) </w:t>
      </w:r>
      <w:r w:rsidRPr="00F02189">
        <w:rPr>
          <w:b/>
          <w:sz w:val="18"/>
          <w:szCs w:val="18"/>
        </w:rPr>
        <w:t xml:space="preserve">перепланировки </w:t>
      </w:r>
      <w:r w:rsidRPr="00F02189">
        <w:rPr>
          <w:sz w:val="18"/>
          <w:szCs w:val="18"/>
        </w:rPr>
        <w:t xml:space="preserve">переустраиваемого и (или) </w:t>
      </w:r>
      <w:proofErr w:type="spellStart"/>
      <w:r w:rsidRPr="00F02189">
        <w:rPr>
          <w:sz w:val="18"/>
          <w:szCs w:val="18"/>
          <w:u w:val="single"/>
        </w:rPr>
        <w:t>перепланируемого</w:t>
      </w:r>
      <w:proofErr w:type="spellEnd"/>
      <w:r w:rsidRPr="00F02189">
        <w:rPr>
          <w:sz w:val="18"/>
          <w:szCs w:val="18"/>
        </w:rPr>
        <w:t xml:space="preserve"> помещения в многоквартирном доме, а если переустройство и (или) перепланировка помещения в многоквартирном доме </w:t>
      </w:r>
      <w:r w:rsidRPr="00F02189">
        <w:rPr>
          <w:sz w:val="18"/>
          <w:szCs w:val="18"/>
          <w:u w:val="single"/>
        </w:rPr>
        <w:t>невозможны</w:t>
      </w:r>
      <w:r w:rsidRPr="00F02189">
        <w:rPr>
          <w:sz w:val="18"/>
          <w:szCs w:val="18"/>
        </w:rPr>
        <w:t xml:space="preserve"> без присоединения к данному помещению части общего имущества в многоквартирном доме, также </w:t>
      </w:r>
      <w:r w:rsidRPr="00F02189">
        <w:rPr>
          <w:b/>
          <w:sz w:val="18"/>
          <w:szCs w:val="18"/>
        </w:rPr>
        <w:t xml:space="preserve">протокол общего собрания собственников помещений </w:t>
      </w:r>
      <w:r w:rsidRPr="00F02189">
        <w:rPr>
          <w:sz w:val="18"/>
          <w:szCs w:val="18"/>
        </w:rPr>
        <w:t xml:space="preserve">в многоквартирном доме </w:t>
      </w:r>
      <w:r w:rsidRPr="00F02189">
        <w:rPr>
          <w:sz w:val="18"/>
          <w:szCs w:val="18"/>
          <w:u w:val="single"/>
        </w:rPr>
        <w:t>о</w:t>
      </w:r>
      <w:r w:rsidRPr="00F02189">
        <w:rPr>
          <w:sz w:val="18"/>
          <w:szCs w:val="18"/>
        </w:rPr>
        <w:t xml:space="preserve"> </w:t>
      </w:r>
      <w:r w:rsidRPr="00F02189">
        <w:rPr>
          <w:sz w:val="18"/>
          <w:szCs w:val="18"/>
          <w:u w:val="single"/>
        </w:rPr>
        <w:t>согласии</w:t>
      </w:r>
      <w:r w:rsidRPr="00F02189">
        <w:rPr>
          <w:sz w:val="18"/>
          <w:szCs w:val="18"/>
        </w:rPr>
        <w:t xml:space="preserve"> </w:t>
      </w:r>
      <w:r w:rsidRPr="00F02189">
        <w:rPr>
          <w:b/>
          <w:sz w:val="18"/>
          <w:szCs w:val="18"/>
        </w:rPr>
        <w:t xml:space="preserve">всех </w:t>
      </w:r>
      <w:r w:rsidRPr="00F02189">
        <w:rPr>
          <w:sz w:val="18"/>
          <w:szCs w:val="18"/>
        </w:rPr>
        <w:t>собственников помещений в многоквартирном доме на такие</w:t>
      </w:r>
      <w:proofErr w:type="gramEnd"/>
      <w:r w:rsidRPr="00F02189">
        <w:rPr>
          <w:sz w:val="18"/>
          <w:szCs w:val="18"/>
        </w:rPr>
        <w:t xml:space="preserve"> переустройство и (или) </w:t>
      </w:r>
      <w:r w:rsidRPr="00F02189">
        <w:rPr>
          <w:sz w:val="18"/>
          <w:szCs w:val="18"/>
          <w:u w:val="single"/>
        </w:rPr>
        <w:t>перепланировку</w:t>
      </w:r>
      <w:r w:rsidRPr="00F02189">
        <w:rPr>
          <w:sz w:val="18"/>
          <w:szCs w:val="18"/>
        </w:rPr>
        <w:t xml:space="preserve"> помещения в многоквартирном доме;</w:t>
      </w:r>
    </w:p>
    <w:p w:rsidR="00F02189" w:rsidRPr="00F02189" w:rsidRDefault="00F02189" w:rsidP="006F2081">
      <w:pPr>
        <w:tabs>
          <w:tab w:val="left" w:pos="426"/>
          <w:tab w:val="left" w:pos="3976"/>
        </w:tabs>
        <w:ind w:left="0" w:right="-142" w:firstLine="476"/>
        <w:rPr>
          <w:sz w:val="18"/>
          <w:szCs w:val="18"/>
        </w:rPr>
      </w:pPr>
      <w:r w:rsidRPr="00F02189">
        <w:rPr>
          <w:b/>
          <w:sz w:val="18"/>
          <w:szCs w:val="18"/>
        </w:rPr>
        <w:t xml:space="preserve">технический паспорт </w:t>
      </w:r>
      <w:r w:rsidRPr="00F02189">
        <w:rPr>
          <w:sz w:val="18"/>
          <w:szCs w:val="18"/>
        </w:rPr>
        <w:t xml:space="preserve">переустраиваемого и (или) </w:t>
      </w:r>
      <w:proofErr w:type="spellStart"/>
      <w:r w:rsidRPr="00F02189">
        <w:rPr>
          <w:sz w:val="18"/>
          <w:szCs w:val="18"/>
        </w:rPr>
        <w:t>перепланируемого</w:t>
      </w:r>
      <w:proofErr w:type="spellEnd"/>
      <w:r w:rsidRPr="00F02189">
        <w:rPr>
          <w:sz w:val="18"/>
          <w:szCs w:val="18"/>
        </w:rPr>
        <w:t xml:space="preserve"> </w:t>
      </w:r>
      <w:r w:rsidRPr="00F02189">
        <w:rPr>
          <w:b/>
          <w:sz w:val="18"/>
          <w:szCs w:val="18"/>
        </w:rPr>
        <w:t xml:space="preserve">помещения </w:t>
      </w:r>
      <w:r w:rsidRPr="00F02189">
        <w:rPr>
          <w:sz w:val="18"/>
          <w:szCs w:val="18"/>
        </w:rPr>
        <w:t>в многоквартирном доме (документ является результатом предоставления необходимых и обязательных услуг) (предоставляется по собственной инициативе);</w:t>
      </w:r>
    </w:p>
    <w:p w:rsidR="00F02189" w:rsidRPr="00F02189" w:rsidRDefault="00F02189" w:rsidP="006F2081">
      <w:pPr>
        <w:tabs>
          <w:tab w:val="left" w:pos="426"/>
          <w:tab w:val="left" w:pos="3976"/>
        </w:tabs>
        <w:ind w:left="0" w:right="-142" w:firstLine="476"/>
        <w:rPr>
          <w:sz w:val="18"/>
          <w:szCs w:val="18"/>
        </w:rPr>
      </w:pPr>
      <w:proofErr w:type="gramStart"/>
      <w:r w:rsidRPr="00F02189">
        <w:rPr>
          <w:b/>
          <w:sz w:val="18"/>
          <w:szCs w:val="18"/>
        </w:rPr>
        <w:t xml:space="preserve">согласие </w:t>
      </w:r>
      <w:r w:rsidRPr="00F02189">
        <w:rPr>
          <w:sz w:val="18"/>
          <w:szCs w:val="18"/>
        </w:rPr>
        <w:t xml:space="preserve">в </w:t>
      </w:r>
      <w:r w:rsidRPr="00F02189">
        <w:rPr>
          <w:sz w:val="18"/>
          <w:szCs w:val="18"/>
          <w:u w:val="single"/>
        </w:rPr>
        <w:t>письменной</w:t>
      </w:r>
      <w:r w:rsidRPr="00F02189">
        <w:rPr>
          <w:sz w:val="18"/>
          <w:szCs w:val="18"/>
        </w:rPr>
        <w:t xml:space="preserve"> форме </w:t>
      </w:r>
      <w:r w:rsidRPr="00F02189">
        <w:rPr>
          <w:b/>
          <w:sz w:val="18"/>
          <w:szCs w:val="18"/>
        </w:rPr>
        <w:t xml:space="preserve">всех членов семьи нанимателя </w:t>
      </w:r>
      <w:r w:rsidRPr="00F02189">
        <w:rPr>
          <w:sz w:val="18"/>
          <w:szCs w:val="18"/>
        </w:rPr>
        <w:t xml:space="preserve">(в том числе временно отсутствующих членов семьи нанимателя), </w:t>
      </w:r>
      <w:r w:rsidRPr="00F02189">
        <w:rPr>
          <w:b/>
          <w:sz w:val="18"/>
          <w:szCs w:val="18"/>
        </w:rPr>
        <w:t xml:space="preserve">занимающих </w:t>
      </w:r>
      <w:r w:rsidRPr="00F02189">
        <w:rPr>
          <w:sz w:val="18"/>
          <w:szCs w:val="18"/>
        </w:rPr>
        <w:t xml:space="preserve">переустраиваемое и (или) </w:t>
      </w:r>
      <w:proofErr w:type="spellStart"/>
      <w:r w:rsidRPr="00F02189">
        <w:rPr>
          <w:sz w:val="18"/>
          <w:szCs w:val="18"/>
        </w:rPr>
        <w:t>перепланируемое</w:t>
      </w:r>
      <w:proofErr w:type="spellEnd"/>
      <w:r w:rsidRPr="00F02189">
        <w:rPr>
          <w:sz w:val="18"/>
          <w:szCs w:val="18"/>
        </w:rPr>
        <w:t xml:space="preserve"> жилое </w:t>
      </w:r>
      <w:r w:rsidRPr="00F02189">
        <w:rPr>
          <w:b/>
          <w:sz w:val="18"/>
          <w:szCs w:val="18"/>
        </w:rPr>
        <w:t xml:space="preserve">помещение </w:t>
      </w:r>
      <w:r w:rsidRPr="00F02189">
        <w:rPr>
          <w:sz w:val="18"/>
          <w:szCs w:val="18"/>
        </w:rPr>
        <w:t xml:space="preserve">на основании договора социального найма (в случае, если заявителем является уполномоченный </w:t>
      </w:r>
      <w:proofErr w:type="spellStart"/>
      <w:r w:rsidRPr="00F02189">
        <w:rPr>
          <w:sz w:val="18"/>
          <w:szCs w:val="18"/>
        </w:rPr>
        <w:t>наймодателем</w:t>
      </w:r>
      <w:proofErr w:type="spellEnd"/>
      <w:r w:rsidRPr="00F02189">
        <w:rPr>
          <w:sz w:val="18"/>
          <w:szCs w:val="18"/>
        </w:rPr>
        <w:t xml:space="preserve"> на представление предусмотренных настоящим пунктом документов наниматель переустраиваемого и (или) </w:t>
      </w:r>
      <w:proofErr w:type="spellStart"/>
      <w:r w:rsidRPr="00F02189">
        <w:rPr>
          <w:sz w:val="18"/>
          <w:szCs w:val="18"/>
        </w:rPr>
        <w:t>перепланируемого</w:t>
      </w:r>
      <w:proofErr w:type="spellEnd"/>
      <w:r w:rsidRPr="00F02189">
        <w:rPr>
          <w:sz w:val="18"/>
          <w:szCs w:val="18"/>
        </w:rPr>
        <w:t xml:space="preserve"> жилого помещения по договору социального найма);</w:t>
      </w:r>
      <w:proofErr w:type="gramEnd"/>
    </w:p>
    <w:p w:rsidR="00F02189" w:rsidRPr="00F02189" w:rsidRDefault="00F02189" w:rsidP="006F2081">
      <w:pPr>
        <w:tabs>
          <w:tab w:val="left" w:pos="426"/>
          <w:tab w:val="left" w:pos="3976"/>
        </w:tabs>
        <w:ind w:left="0" w:right="-142" w:firstLine="476"/>
        <w:rPr>
          <w:sz w:val="18"/>
          <w:szCs w:val="18"/>
        </w:rPr>
      </w:pPr>
      <w:r w:rsidRPr="00F02189">
        <w:rPr>
          <w:sz w:val="18"/>
          <w:szCs w:val="18"/>
        </w:rPr>
        <w:t xml:space="preserve">При обращении с заявлением о предоставлении услуги </w:t>
      </w:r>
      <w:r w:rsidRPr="00F02189">
        <w:rPr>
          <w:b/>
          <w:sz w:val="18"/>
          <w:szCs w:val="18"/>
        </w:rPr>
        <w:t xml:space="preserve">представителя заявителя </w:t>
      </w:r>
      <w:r w:rsidRPr="00F02189">
        <w:rPr>
          <w:sz w:val="18"/>
          <w:szCs w:val="18"/>
        </w:rPr>
        <w:t xml:space="preserve">им представляется </w:t>
      </w:r>
      <w:r w:rsidRPr="00F02189">
        <w:rPr>
          <w:b/>
          <w:sz w:val="18"/>
          <w:szCs w:val="18"/>
        </w:rPr>
        <w:t>документ</w:t>
      </w:r>
      <w:r w:rsidRPr="00F02189">
        <w:rPr>
          <w:sz w:val="18"/>
          <w:szCs w:val="18"/>
        </w:rPr>
        <w:t xml:space="preserve">, </w:t>
      </w:r>
      <w:r w:rsidRPr="00F02189">
        <w:rPr>
          <w:b/>
          <w:sz w:val="18"/>
          <w:szCs w:val="18"/>
        </w:rPr>
        <w:t xml:space="preserve">подтверждающий </w:t>
      </w:r>
      <w:r w:rsidRPr="00F02189">
        <w:rPr>
          <w:sz w:val="18"/>
          <w:szCs w:val="18"/>
        </w:rPr>
        <w:t xml:space="preserve">его </w:t>
      </w:r>
      <w:r w:rsidRPr="00F02189">
        <w:rPr>
          <w:b/>
          <w:sz w:val="18"/>
          <w:szCs w:val="18"/>
        </w:rPr>
        <w:t>полномочия</w:t>
      </w:r>
      <w:r w:rsidRPr="00F02189">
        <w:rPr>
          <w:sz w:val="18"/>
          <w:szCs w:val="18"/>
        </w:rPr>
        <w:t>, оформленный в соответствии с действующим законодательством.</w:t>
      </w:r>
    </w:p>
    <w:p w:rsidR="00F02189" w:rsidRPr="00F02189" w:rsidRDefault="00F02189" w:rsidP="006F2081">
      <w:pPr>
        <w:tabs>
          <w:tab w:val="left" w:pos="426"/>
          <w:tab w:val="left" w:pos="3976"/>
        </w:tabs>
        <w:ind w:left="0" w:right="-142" w:firstLine="476"/>
        <w:rPr>
          <w:sz w:val="18"/>
          <w:szCs w:val="18"/>
        </w:rPr>
      </w:pPr>
      <w:r w:rsidRPr="00F02189">
        <w:rPr>
          <w:sz w:val="18"/>
          <w:szCs w:val="18"/>
        </w:rPr>
        <w:t xml:space="preserve">При представлении </w:t>
      </w:r>
      <w:r w:rsidRPr="00F02189">
        <w:rPr>
          <w:b/>
          <w:sz w:val="18"/>
          <w:szCs w:val="18"/>
        </w:rPr>
        <w:t xml:space="preserve">копий </w:t>
      </w:r>
      <w:r w:rsidRPr="00F02189">
        <w:rPr>
          <w:sz w:val="18"/>
          <w:szCs w:val="18"/>
        </w:rPr>
        <w:t xml:space="preserve">документов заявителям необходимо при себе иметь </w:t>
      </w:r>
      <w:r w:rsidRPr="00F02189">
        <w:rPr>
          <w:b/>
          <w:sz w:val="18"/>
          <w:szCs w:val="18"/>
        </w:rPr>
        <w:t xml:space="preserve">оригиналы </w:t>
      </w:r>
      <w:r w:rsidRPr="00F02189">
        <w:rPr>
          <w:sz w:val="18"/>
          <w:szCs w:val="18"/>
        </w:rPr>
        <w:t xml:space="preserve">вышеперечисленных </w:t>
      </w:r>
      <w:r w:rsidRPr="00F02189">
        <w:rPr>
          <w:b/>
          <w:sz w:val="18"/>
          <w:szCs w:val="18"/>
        </w:rPr>
        <w:t>документов</w:t>
      </w:r>
      <w:r w:rsidRPr="00F02189">
        <w:rPr>
          <w:sz w:val="18"/>
          <w:szCs w:val="18"/>
        </w:rPr>
        <w:t xml:space="preserve">, если копии нотариально не заверены. Если представленные копии документов </w:t>
      </w:r>
      <w:r w:rsidRPr="00F02189">
        <w:rPr>
          <w:sz w:val="18"/>
          <w:szCs w:val="18"/>
          <w:u w:val="single"/>
        </w:rPr>
        <w:t>нотариально</w:t>
      </w:r>
      <w:r w:rsidRPr="00F02189">
        <w:rPr>
          <w:sz w:val="18"/>
          <w:szCs w:val="18"/>
        </w:rPr>
        <w:t xml:space="preserve"> не заверены, ответственный специалист уполномоченного структурного подразделения, </w:t>
      </w:r>
      <w:r w:rsidRPr="00F02189">
        <w:rPr>
          <w:sz w:val="18"/>
          <w:szCs w:val="18"/>
          <w:u w:val="single"/>
        </w:rPr>
        <w:t>сличив</w:t>
      </w:r>
      <w:r w:rsidRPr="00F02189">
        <w:rPr>
          <w:sz w:val="18"/>
          <w:szCs w:val="18"/>
        </w:rPr>
        <w:t xml:space="preserve"> копии документов с их подлинными экземплярами, выполняет на них надпись об их соответствии подлинным экземплярам, </w:t>
      </w:r>
      <w:r w:rsidRPr="00F02189">
        <w:rPr>
          <w:sz w:val="18"/>
          <w:szCs w:val="18"/>
          <w:u w:val="single"/>
        </w:rPr>
        <w:t>заверяет своей подписью</w:t>
      </w:r>
      <w:r w:rsidRPr="00F02189">
        <w:rPr>
          <w:sz w:val="18"/>
          <w:szCs w:val="18"/>
        </w:rPr>
        <w:t>.</w:t>
      </w:r>
    </w:p>
    <w:p w:rsidR="00F02189" w:rsidRPr="00F02189" w:rsidRDefault="00F02189" w:rsidP="006F2081">
      <w:pPr>
        <w:tabs>
          <w:tab w:val="left" w:pos="426"/>
          <w:tab w:val="left" w:pos="3976"/>
        </w:tabs>
        <w:ind w:left="0" w:right="-142" w:firstLine="476"/>
        <w:rPr>
          <w:sz w:val="18"/>
          <w:szCs w:val="18"/>
        </w:rPr>
      </w:pPr>
      <w:r w:rsidRPr="00F02189">
        <w:rPr>
          <w:b/>
          <w:sz w:val="18"/>
          <w:szCs w:val="18"/>
        </w:rPr>
        <w:t xml:space="preserve">Заявление </w:t>
      </w:r>
      <w:r w:rsidRPr="00F02189">
        <w:rPr>
          <w:sz w:val="18"/>
          <w:szCs w:val="18"/>
        </w:rPr>
        <w:t xml:space="preserve">и </w:t>
      </w:r>
      <w:r w:rsidRPr="00F02189">
        <w:rPr>
          <w:b/>
          <w:sz w:val="18"/>
          <w:szCs w:val="18"/>
        </w:rPr>
        <w:t xml:space="preserve">документы </w:t>
      </w:r>
      <w:r w:rsidRPr="00F02189">
        <w:rPr>
          <w:sz w:val="18"/>
          <w:szCs w:val="18"/>
        </w:rPr>
        <w:t xml:space="preserve">на предоставление муниципальной услуги могут быть представлены заявителем следующими </w:t>
      </w:r>
      <w:r w:rsidRPr="00F02189">
        <w:rPr>
          <w:b/>
          <w:sz w:val="18"/>
          <w:szCs w:val="18"/>
        </w:rPr>
        <w:t>способами</w:t>
      </w:r>
      <w:r w:rsidRPr="00F02189">
        <w:rPr>
          <w:sz w:val="18"/>
          <w:szCs w:val="18"/>
        </w:rPr>
        <w:t>:</w:t>
      </w:r>
    </w:p>
    <w:p w:rsidR="00F02189" w:rsidRPr="00F02189" w:rsidRDefault="00F02189" w:rsidP="006F2081">
      <w:pPr>
        <w:numPr>
          <w:ilvl w:val="0"/>
          <w:numId w:val="22"/>
        </w:numPr>
        <w:tabs>
          <w:tab w:val="left" w:pos="426"/>
        </w:tabs>
        <w:ind w:right="-142" w:firstLine="476"/>
        <w:jc w:val="both"/>
        <w:rPr>
          <w:sz w:val="18"/>
          <w:szCs w:val="18"/>
        </w:rPr>
      </w:pPr>
      <w:r w:rsidRPr="00F02189">
        <w:rPr>
          <w:sz w:val="18"/>
          <w:szCs w:val="18"/>
        </w:rPr>
        <w:t xml:space="preserve">путем </w:t>
      </w:r>
      <w:r w:rsidRPr="00F02189">
        <w:rPr>
          <w:sz w:val="18"/>
          <w:szCs w:val="18"/>
          <w:u w:val="single"/>
        </w:rPr>
        <w:t>личного обращения</w:t>
      </w:r>
      <w:r w:rsidRPr="00F02189">
        <w:rPr>
          <w:sz w:val="18"/>
          <w:szCs w:val="18"/>
        </w:rPr>
        <w:t>;</w:t>
      </w:r>
    </w:p>
    <w:p w:rsidR="00F02189" w:rsidRPr="00F02189" w:rsidRDefault="00F02189" w:rsidP="006F2081">
      <w:pPr>
        <w:numPr>
          <w:ilvl w:val="0"/>
          <w:numId w:val="22"/>
        </w:numPr>
        <w:tabs>
          <w:tab w:val="left" w:pos="426"/>
        </w:tabs>
        <w:ind w:right="-142" w:firstLine="476"/>
        <w:jc w:val="both"/>
        <w:rPr>
          <w:sz w:val="18"/>
          <w:szCs w:val="18"/>
        </w:rPr>
      </w:pPr>
      <w:r w:rsidRPr="00F02189">
        <w:rPr>
          <w:sz w:val="18"/>
          <w:szCs w:val="18"/>
        </w:rPr>
        <w:t xml:space="preserve">через </w:t>
      </w:r>
      <w:r w:rsidRPr="00F02189">
        <w:rPr>
          <w:sz w:val="18"/>
          <w:szCs w:val="18"/>
          <w:u w:val="single"/>
        </w:rPr>
        <w:t>МФЦ</w:t>
      </w:r>
      <w:r w:rsidRPr="00F02189">
        <w:rPr>
          <w:sz w:val="18"/>
          <w:szCs w:val="18"/>
        </w:rPr>
        <w:t>;</w:t>
      </w:r>
    </w:p>
    <w:p w:rsidR="00F02189" w:rsidRPr="00F02189" w:rsidRDefault="00F02189" w:rsidP="006F2081">
      <w:pPr>
        <w:numPr>
          <w:ilvl w:val="0"/>
          <w:numId w:val="22"/>
        </w:numPr>
        <w:tabs>
          <w:tab w:val="left" w:pos="426"/>
        </w:tabs>
        <w:ind w:right="-142" w:firstLine="476"/>
        <w:jc w:val="both"/>
        <w:rPr>
          <w:sz w:val="18"/>
          <w:szCs w:val="18"/>
        </w:rPr>
      </w:pPr>
      <w:proofErr w:type="gramStart"/>
      <w:r w:rsidRPr="00F02189">
        <w:rPr>
          <w:sz w:val="18"/>
          <w:szCs w:val="18"/>
        </w:rPr>
        <w:t>с</w:t>
      </w:r>
      <w:r w:rsidRPr="00F02189">
        <w:rPr>
          <w:sz w:val="18"/>
          <w:szCs w:val="18"/>
        </w:rPr>
        <w:tab/>
        <w:t>использованием</w:t>
      </w:r>
      <w:r w:rsidRPr="00F02189">
        <w:rPr>
          <w:sz w:val="18"/>
          <w:szCs w:val="18"/>
        </w:rPr>
        <w:tab/>
        <w:t>информационно-телекоммуникационных</w:t>
      </w:r>
      <w:r w:rsidRPr="00F02189">
        <w:rPr>
          <w:sz w:val="18"/>
          <w:szCs w:val="18"/>
        </w:rPr>
        <w:tab/>
        <w:t>технологий</w:t>
      </w:r>
      <w:r w:rsidRPr="00F02189">
        <w:rPr>
          <w:sz w:val="18"/>
          <w:szCs w:val="18"/>
        </w:rPr>
        <w:tab/>
        <w:t>(в</w:t>
      </w:r>
      <w:proofErr w:type="gramEnd"/>
    </w:p>
    <w:p w:rsidR="00F02189" w:rsidRPr="00F02189" w:rsidRDefault="00F02189" w:rsidP="006F2081">
      <w:pPr>
        <w:tabs>
          <w:tab w:val="left" w:pos="426"/>
          <w:tab w:val="left" w:pos="3976"/>
        </w:tabs>
        <w:ind w:left="0" w:right="-142" w:firstLine="476"/>
        <w:rPr>
          <w:sz w:val="18"/>
          <w:szCs w:val="18"/>
        </w:rPr>
      </w:pPr>
      <w:r w:rsidRPr="00F02189">
        <w:rPr>
          <w:sz w:val="18"/>
          <w:szCs w:val="18"/>
        </w:rPr>
        <w:t xml:space="preserve">электронном </w:t>
      </w:r>
      <w:proofErr w:type="gramStart"/>
      <w:r w:rsidRPr="00F02189">
        <w:rPr>
          <w:sz w:val="18"/>
          <w:szCs w:val="18"/>
        </w:rPr>
        <w:t>виде</w:t>
      </w:r>
      <w:proofErr w:type="gramEnd"/>
      <w:r w:rsidRPr="00F02189">
        <w:rPr>
          <w:sz w:val="18"/>
          <w:szCs w:val="18"/>
        </w:rPr>
        <w:t xml:space="preserve">), в том числе с использованием </w:t>
      </w:r>
      <w:hyperlink r:id="rId29">
        <w:r w:rsidRPr="00F02189">
          <w:rPr>
            <w:rStyle w:val="af"/>
            <w:sz w:val="18"/>
            <w:szCs w:val="18"/>
          </w:rPr>
          <w:t>Единого портала</w:t>
        </w:r>
      </w:hyperlink>
      <w:r w:rsidRPr="00F02189">
        <w:rPr>
          <w:sz w:val="18"/>
          <w:szCs w:val="18"/>
          <w:u w:val="single"/>
        </w:rPr>
        <w:t xml:space="preserve"> государственных и</w:t>
      </w:r>
      <w:r w:rsidRPr="00F02189">
        <w:rPr>
          <w:sz w:val="18"/>
          <w:szCs w:val="18"/>
        </w:rPr>
        <w:t xml:space="preserve"> </w:t>
      </w:r>
      <w:r w:rsidRPr="00F02189">
        <w:rPr>
          <w:sz w:val="18"/>
          <w:szCs w:val="18"/>
          <w:u w:val="single"/>
        </w:rPr>
        <w:t>муниципальных услуг.</w:t>
      </w:r>
    </w:p>
    <w:p w:rsidR="00F02189" w:rsidRPr="00F02189" w:rsidRDefault="00F02189" w:rsidP="00F02189">
      <w:pPr>
        <w:tabs>
          <w:tab w:val="left" w:pos="426"/>
          <w:tab w:val="left" w:pos="3976"/>
        </w:tabs>
        <w:ind w:left="0" w:right="-142" w:firstLine="567"/>
        <w:rPr>
          <w:sz w:val="18"/>
          <w:szCs w:val="18"/>
        </w:rPr>
      </w:pPr>
      <w:r w:rsidRPr="00F02189">
        <w:rPr>
          <w:b/>
          <w:sz w:val="18"/>
          <w:szCs w:val="18"/>
          <w:u w:val="single"/>
        </w:rPr>
        <w:t>Заявление</w:t>
      </w:r>
      <w:r w:rsidRPr="00F02189">
        <w:rPr>
          <w:b/>
          <w:sz w:val="18"/>
          <w:szCs w:val="18"/>
        </w:rPr>
        <w:t xml:space="preserve"> </w:t>
      </w:r>
      <w:r w:rsidRPr="00F02189">
        <w:rPr>
          <w:sz w:val="18"/>
          <w:szCs w:val="18"/>
        </w:rPr>
        <w:t xml:space="preserve">и </w:t>
      </w:r>
      <w:r w:rsidRPr="00F02189">
        <w:rPr>
          <w:b/>
          <w:sz w:val="18"/>
          <w:szCs w:val="18"/>
          <w:u w:val="single"/>
        </w:rPr>
        <w:t>документы</w:t>
      </w:r>
      <w:r w:rsidRPr="00F02189">
        <w:rPr>
          <w:sz w:val="18"/>
          <w:szCs w:val="18"/>
        </w:rPr>
        <w:t xml:space="preserve">, необходимые для предоставления муниципальной услуги, предоставляемые в форме электронных документов, </w:t>
      </w:r>
      <w:r w:rsidRPr="00F02189">
        <w:rPr>
          <w:b/>
          <w:sz w:val="18"/>
          <w:szCs w:val="18"/>
          <w:u w:val="single"/>
        </w:rPr>
        <w:t>подписываются</w:t>
      </w:r>
      <w:r w:rsidRPr="00F02189">
        <w:rPr>
          <w:b/>
          <w:sz w:val="18"/>
          <w:szCs w:val="18"/>
        </w:rPr>
        <w:t xml:space="preserve"> </w:t>
      </w:r>
      <w:r w:rsidRPr="00F02189">
        <w:rPr>
          <w:sz w:val="18"/>
          <w:szCs w:val="18"/>
        </w:rPr>
        <w:t xml:space="preserve">в соответствии с требованиями </w:t>
      </w:r>
      <w:hyperlink r:id="rId30">
        <w:r w:rsidRPr="00F02189">
          <w:rPr>
            <w:rStyle w:val="af"/>
            <w:sz w:val="18"/>
            <w:szCs w:val="18"/>
          </w:rPr>
          <w:t>Федерального закона</w:t>
        </w:r>
      </w:hyperlink>
      <w:r w:rsidRPr="00F02189">
        <w:rPr>
          <w:sz w:val="18"/>
          <w:szCs w:val="18"/>
        </w:rPr>
        <w:t xml:space="preserve"> "Об электронной подписи" и </w:t>
      </w:r>
      <w:hyperlink r:id="rId31">
        <w:r w:rsidRPr="00F02189">
          <w:rPr>
            <w:rStyle w:val="af"/>
            <w:sz w:val="18"/>
            <w:szCs w:val="18"/>
          </w:rPr>
          <w:t>статьями 21.1</w:t>
        </w:r>
      </w:hyperlink>
      <w:r w:rsidRPr="00F02189">
        <w:rPr>
          <w:sz w:val="18"/>
          <w:szCs w:val="18"/>
        </w:rPr>
        <w:t xml:space="preserve"> и </w:t>
      </w:r>
      <w:hyperlink r:id="rId32">
        <w:r w:rsidRPr="00F02189">
          <w:rPr>
            <w:rStyle w:val="af"/>
            <w:sz w:val="18"/>
            <w:szCs w:val="18"/>
          </w:rPr>
          <w:t>21.2</w:t>
        </w:r>
      </w:hyperlink>
      <w:r w:rsidRPr="00F02189">
        <w:rPr>
          <w:sz w:val="18"/>
          <w:szCs w:val="18"/>
        </w:rPr>
        <w:t xml:space="preserve"> Федерального закона "Об организации предоставления государственных и муниципальных услуг".</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Завершение переустройства и (или) </w:t>
      </w:r>
      <w:r w:rsidRPr="00F02189">
        <w:rPr>
          <w:b/>
          <w:sz w:val="18"/>
          <w:szCs w:val="18"/>
        </w:rPr>
        <w:t xml:space="preserve">перепланировки </w:t>
      </w:r>
      <w:r w:rsidRPr="00F02189">
        <w:rPr>
          <w:sz w:val="18"/>
          <w:szCs w:val="18"/>
        </w:rPr>
        <w:t>помещения в многоквартирном доме.</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По завершении ремонтно-строительных работ по переустройству и (или) </w:t>
      </w:r>
      <w:r w:rsidRPr="00F02189">
        <w:rPr>
          <w:b/>
          <w:sz w:val="18"/>
          <w:szCs w:val="18"/>
        </w:rPr>
        <w:t xml:space="preserve">перепланировке </w:t>
      </w:r>
      <w:r w:rsidRPr="00F02189">
        <w:rPr>
          <w:sz w:val="18"/>
          <w:szCs w:val="18"/>
        </w:rPr>
        <w:t xml:space="preserve">помещения для приемки в эксплуатацию в администрацию Хомутовского муниципального образования заявитель </w:t>
      </w:r>
      <w:r w:rsidRPr="00F02189">
        <w:rPr>
          <w:b/>
          <w:sz w:val="18"/>
          <w:szCs w:val="18"/>
        </w:rPr>
        <w:t xml:space="preserve">направляет уведомление </w:t>
      </w:r>
      <w:r w:rsidRPr="00F02189">
        <w:rPr>
          <w:sz w:val="18"/>
          <w:szCs w:val="18"/>
        </w:rPr>
        <w:t xml:space="preserve">о завершении </w:t>
      </w:r>
      <w:r w:rsidRPr="00F02189">
        <w:rPr>
          <w:sz w:val="18"/>
          <w:szCs w:val="18"/>
        </w:rPr>
        <w:lastRenderedPageBreak/>
        <w:t xml:space="preserve">указанных работ непосредственно либо через </w:t>
      </w:r>
      <w:r w:rsidRPr="00F02189">
        <w:rPr>
          <w:b/>
          <w:sz w:val="18"/>
          <w:szCs w:val="18"/>
        </w:rPr>
        <w:t xml:space="preserve">МФЦ </w:t>
      </w:r>
      <w:r w:rsidRPr="00F02189">
        <w:rPr>
          <w:sz w:val="18"/>
          <w:szCs w:val="18"/>
        </w:rPr>
        <w:t xml:space="preserve">по форме согласно к Административному регламенту (далее - Уведомление о завершении переустройства и (или) перепланировки помещения), в котором </w:t>
      </w:r>
      <w:r w:rsidRPr="00F02189">
        <w:rPr>
          <w:b/>
          <w:sz w:val="18"/>
          <w:szCs w:val="18"/>
        </w:rPr>
        <w:t>указываются</w:t>
      </w:r>
      <w:r w:rsidRPr="00F02189">
        <w:rPr>
          <w:sz w:val="18"/>
          <w:szCs w:val="18"/>
        </w:rPr>
        <w:t>:</w:t>
      </w:r>
    </w:p>
    <w:p w:rsidR="00F02189" w:rsidRPr="00F02189" w:rsidRDefault="00F02189" w:rsidP="009573CC">
      <w:pPr>
        <w:numPr>
          <w:ilvl w:val="0"/>
          <w:numId w:val="21"/>
        </w:numPr>
        <w:tabs>
          <w:tab w:val="left" w:pos="426"/>
        </w:tabs>
        <w:ind w:right="-142" w:firstLine="567"/>
        <w:rPr>
          <w:sz w:val="18"/>
          <w:szCs w:val="18"/>
        </w:rPr>
      </w:pPr>
      <w:r w:rsidRPr="00F02189">
        <w:rPr>
          <w:b/>
          <w:sz w:val="18"/>
          <w:szCs w:val="18"/>
        </w:rPr>
        <w:t xml:space="preserve">адрес </w:t>
      </w:r>
      <w:r w:rsidRPr="00F02189">
        <w:rPr>
          <w:sz w:val="18"/>
          <w:szCs w:val="18"/>
        </w:rPr>
        <w:t>для корреспонденции;</w:t>
      </w:r>
    </w:p>
    <w:p w:rsidR="00F02189" w:rsidRPr="00F02189" w:rsidRDefault="00F02189" w:rsidP="009573CC">
      <w:pPr>
        <w:numPr>
          <w:ilvl w:val="0"/>
          <w:numId w:val="21"/>
        </w:numPr>
        <w:tabs>
          <w:tab w:val="left" w:pos="426"/>
        </w:tabs>
        <w:ind w:right="-142" w:firstLine="567"/>
        <w:rPr>
          <w:sz w:val="18"/>
          <w:szCs w:val="18"/>
        </w:rPr>
      </w:pPr>
      <w:r w:rsidRPr="00F02189">
        <w:rPr>
          <w:sz w:val="18"/>
          <w:szCs w:val="18"/>
        </w:rPr>
        <w:t xml:space="preserve">контактный </w:t>
      </w:r>
      <w:r w:rsidRPr="00F02189">
        <w:rPr>
          <w:b/>
          <w:sz w:val="18"/>
          <w:szCs w:val="18"/>
        </w:rPr>
        <w:t>телефон</w:t>
      </w:r>
      <w:r w:rsidRPr="00F02189">
        <w:rPr>
          <w:sz w:val="18"/>
          <w:szCs w:val="18"/>
        </w:rPr>
        <w:t>;</w:t>
      </w:r>
    </w:p>
    <w:p w:rsidR="00F02189" w:rsidRPr="00F02189" w:rsidRDefault="00F02189" w:rsidP="009573CC">
      <w:pPr>
        <w:numPr>
          <w:ilvl w:val="0"/>
          <w:numId w:val="21"/>
        </w:numPr>
        <w:tabs>
          <w:tab w:val="left" w:pos="709"/>
        </w:tabs>
        <w:ind w:right="-142" w:firstLine="567"/>
        <w:rPr>
          <w:sz w:val="18"/>
          <w:szCs w:val="18"/>
        </w:rPr>
      </w:pPr>
      <w:r w:rsidRPr="00F02189">
        <w:rPr>
          <w:sz w:val="18"/>
          <w:szCs w:val="18"/>
        </w:rPr>
        <w:t xml:space="preserve">контактные телефоны </w:t>
      </w:r>
      <w:r w:rsidRPr="00F02189">
        <w:rPr>
          <w:b/>
          <w:sz w:val="18"/>
          <w:szCs w:val="18"/>
        </w:rPr>
        <w:t xml:space="preserve">автора проекта </w:t>
      </w:r>
      <w:r w:rsidRPr="00F02189">
        <w:rPr>
          <w:sz w:val="18"/>
          <w:szCs w:val="18"/>
        </w:rPr>
        <w:t xml:space="preserve">и </w:t>
      </w:r>
      <w:r w:rsidRPr="00F02189">
        <w:rPr>
          <w:sz w:val="18"/>
          <w:szCs w:val="18"/>
          <w:u w:val="single"/>
        </w:rPr>
        <w:t>производителя работ</w:t>
      </w:r>
      <w:r w:rsidRPr="00F02189">
        <w:rPr>
          <w:sz w:val="18"/>
          <w:szCs w:val="18"/>
        </w:rPr>
        <w:t>;</w:t>
      </w:r>
    </w:p>
    <w:p w:rsidR="00F02189" w:rsidRPr="00F02189" w:rsidRDefault="00F02189" w:rsidP="009573CC">
      <w:pPr>
        <w:numPr>
          <w:ilvl w:val="0"/>
          <w:numId w:val="21"/>
        </w:numPr>
        <w:tabs>
          <w:tab w:val="left" w:pos="426"/>
          <w:tab w:val="left" w:pos="709"/>
        </w:tabs>
        <w:ind w:right="-142" w:firstLine="567"/>
        <w:rPr>
          <w:sz w:val="18"/>
          <w:szCs w:val="18"/>
        </w:rPr>
      </w:pPr>
      <w:r w:rsidRPr="00F02189">
        <w:rPr>
          <w:b/>
          <w:sz w:val="18"/>
          <w:szCs w:val="18"/>
        </w:rPr>
        <w:t xml:space="preserve">реквизиты </w:t>
      </w:r>
      <w:r w:rsidRPr="00F02189">
        <w:rPr>
          <w:sz w:val="18"/>
          <w:szCs w:val="18"/>
        </w:rPr>
        <w:t>Решения (номер и дата);</w:t>
      </w:r>
    </w:p>
    <w:p w:rsidR="00F02189" w:rsidRPr="00F02189" w:rsidRDefault="00F02189" w:rsidP="009573CC">
      <w:pPr>
        <w:numPr>
          <w:ilvl w:val="0"/>
          <w:numId w:val="21"/>
        </w:numPr>
        <w:tabs>
          <w:tab w:val="left" w:pos="426"/>
        </w:tabs>
        <w:ind w:right="-142" w:firstLine="567"/>
        <w:rPr>
          <w:sz w:val="18"/>
          <w:szCs w:val="18"/>
        </w:rPr>
      </w:pPr>
      <w:r w:rsidRPr="00F02189">
        <w:rPr>
          <w:b/>
          <w:sz w:val="18"/>
          <w:szCs w:val="18"/>
        </w:rPr>
        <w:t xml:space="preserve">наименование организации </w:t>
      </w:r>
      <w:r w:rsidRPr="00F02189">
        <w:rPr>
          <w:sz w:val="18"/>
          <w:szCs w:val="18"/>
        </w:rPr>
        <w:t>по обслуживанию жилищного фонда;</w:t>
      </w:r>
    </w:p>
    <w:p w:rsidR="00F02189" w:rsidRPr="00F02189" w:rsidRDefault="00F02189" w:rsidP="009573CC">
      <w:pPr>
        <w:numPr>
          <w:ilvl w:val="0"/>
          <w:numId w:val="21"/>
        </w:numPr>
        <w:tabs>
          <w:tab w:val="left" w:pos="426"/>
        </w:tabs>
        <w:ind w:right="-142" w:firstLine="567"/>
        <w:rPr>
          <w:sz w:val="18"/>
          <w:szCs w:val="18"/>
        </w:rPr>
      </w:pPr>
      <w:r w:rsidRPr="00F02189">
        <w:rPr>
          <w:sz w:val="18"/>
          <w:szCs w:val="18"/>
        </w:rPr>
        <w:t xml:space="preserve">сведения об уплате </w:t>
      </w:r>
      <w:r w:rsidRPr="00F02189">
        <w:rPr>
          <w:b/>
          <w:sz w:val="18"/>
          <w:szCs w:val="18"/>
        </w:rPr>
        <w:t xml:space="preserve">государственной пошлины </w:t>
      </w:r>
      <w:r w:rsidRPr="00F02189">
        <w:rPr>
          <w:sz w:val="18"/>
          <w:szCs w:val="18"/>
        </w:rPr>
        <w:t>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F02189" w:rsidRPr="00F02189" w:rsidRDefault="00F02189" w:rsidP="00F02189">
      <w:pPr>
        <w:tabs>
          <w:tab w:val="left" w:pos="426"/>
          <w:tab w:val="left" w:pos="3976"/>
        </w:tabs>
        <w:ind w:left="0" w:right="-142" w:firstLine="567"/>
        <w:rPr>
          <w:b/>
          <w:sz w:val="18"/>
          <w:szCs w:val="18"/>
        </w:rPr>
      </w:pPr>
      <w:r w:rsidRPr="00F02189">
        <w:rPr>
          <w:b/>
          <w:sz w:val="18"/>
          <w:szCs w:val="18"/>
        </w:rPr>
        <w:t>К уведомлению прилагаются:</w:t>
      </w:r>
    </w:p>
    <w:p w:rsidR="00F02189" w:rsidRPr="00F02189" w:rsidRDefault="00F02189" w:rsidP="009573CC">
      <w:pPr>
        <w:numPr>
          <w:ilvl w:val="0"/>
          <w:numId w:val="21"/>
        </w:numPr>
        <w:tabs>
          <w:tab w:val="left" w:pos="426"/>
          <w:tab w:val="left" w:pos="709"/>
        </w:tabs>
        <w:ind w:right="-142" w:firstLine="567"/>
        <w:rPr>
          <w:sz w:val="18"/>
          <w:szCs w:val="18"/>
        </w:rPr>
      </w:pPr>
      <w:r w:rsidRPr="00F02189">
        <w:rPr>
          <w:b/>
          <w:sz w:val="18"/>
          <w:szCs w:val="18"/>
        </w:rPr>
        <w:t xml:space="preserve">технический план </w:t>
      </w:r>
      <w:r w:rsidRPr="00F02189">
        <w:rPr>
          <w:sz w:val="18"/>
          <w:szCs w:val="18"/>
        </w:rPr>
        <w:t xml:space="preserve">помещения, в отношении которого осуществлена перепланировка, подготовленный в соответствии с </w:t>
      </w:r>
      <w:hyperlink r:id="rId33">
        <w:r w:rsidRPr="00F02189">
          <w:rPr>
            <w:rStyle w:val="af"/>
            <w:sz w:val="18"/>
            <w:szCs w:val="18"/>
          </w:rPr>
          <w:t>Федеральным законом</w:t>
        </w:r>
      </w:hyperlink>
      <w:r w:rsidRPr="00F02189">
        <w:rPr>
          <w:sz w:val="18"/>
          <w:szCs w:val="18"/>
        </w:rPr>
        <w:t xml:space="preserve"> от 13.07.2015 № 218-ФЗ "О государственной регистрации недвижимости".</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9573CC">
      <w:pPr>
        <w:numPr>
          <w:ilvl w:val="2"/>
          <w:numId w:val="25"/>
        </w:numPr>
        <w:tabs>
          <w:tab w:val="left" w:pos="426"/>
        </w:tabs>
        <w:ind w:right="-142" w:firstLine="567"/>
        <w:jc w:val="both"/>
        <w:rPr>
          <w:b/>
          <w:sz w:val="18"/>
          <w:szCs w:val="18"/>
        </w:rPr>
      </w:pPr>
      <w:r w:rsidRPr="00F02189">
        <w:rPr>
          <w:b/>
          <w:sz w:val="18"/>
          <w:szCs w:val="18"/>
        </w:rPr>
        <w:t>Документы и сведения, которые заявитель вправе представить по собственной инициативе</w:t>
      </w:r>
      <w:r w:rsidRPr="00F02189">
        <w:rPr>
          <w:sz w:val="18"/>
          <w:szCs w:val="18"/>
        </w:rPr>
        <w:t>, так как они подлежат представлению в рамках межведомственного информационного взаимодействия</w:t>
      </w:r>
    </w:p>
    <w:p w:rsidR="00F02189" w:rsidRPr="00F02189" w:rsidRDefault="00F02189" w:rsidP="00F02189">
      <w:pPr>
        <w:tabs>
          <w:tab w:val="left" w:pos="426"/>
          <w:tab w:val="left" w:pos="3976"/>
        </w:tabs>
        <w:ind w:left="0" w:right="-142" w:firstLine="567"/>
        <w:rPr>
          <w:b/>
          <w:sz w:val="18"/>
          <w:szCs w:val="18"/>
        </w:rPr>
      </w:pPr>
      <w:r w:rsidRPr="00F02189">
        <w:rPr>
          <w:sz w:val="18"/>
          <w:szCs w:val="18"/>
          <w:u w:val="single"/>
        </w:rPr>
        <w:t>По собственной инициативе</w:t>
      </w:r>
      <w:r w:rsidRPr="00F02189">
        <w:rPr>
          <w:sz w:val="18"/>
          <w:szCs w:val="18"/>
        </w:rPr>
        <w:t xml:space="preserve"> заявителем </w:t>
      </w:r>
      <w:r w:rsidRPr="00F02189">
        <w:rPr>
          <w:b/>
          <w:sz w:val="18"/>
          <w:szCs w:val="18"/>
        </w:rPr>
        <w:t xml:space="preserve">могут быть </w:t>
      </w:r>
      <w:proofErr w:type="gramStart"/>
      <w:r w:rsidRPr="00F02189">
        <w:rPr>
          <w:b/>
          <w:sz w:val="18"/>
          <w:szCs w:val="18"/>
        </w:rPr>
        <w:t>представлены</w:t>
      </w:r>
      <w:proofErr w:type="gramEnd"/>
      <w:r w:rsidRPr="00F02189">
        <w:rPr>
          <w:b/>
          <w:sz w:val="18"/>
          <w:szCs w:val="18"/>
        </w:rPr>
        <w:t>:</w:t>
      </w:r>
    </w:p>
    <w:p w:rsidR="00F02189" w:rsidRPr="00F02189" w:rsidRDefault="00F02189" w:rsidP="009573CC">
      <w:pPr>
        <w:numPr>
          <w:ilvl w:val="3"/>
          <w:numId w:val="25"/>
        </w:numPr>
        <w:tabs>
          <w:tab w:val="left" w:pos="426"/>
        </w:tabs>
        <w:ind w:right="-142" w:firstLine="567"/>
        <w:rPr>
          <w:sz w:val="18"/>
          <w:szCs w:val="18"/>
        </w:rPr>
      </w:pPr>
      <w:r w:rsidRPr="00F02189">
        <w:rPr>
          <w:b/>
          <w:sz w:val="18"/>
          <w:szCs w:val="18"/>
        </w:rPr>
        <w:t xml:space="preserve">правоустанавливающие документы </w:t>
      </w:r>
      <w:r w:rsidRPr="00F02189">
        <w:rPr>
          <w:sz w:val="18"/>
          <w:szCs w:val="18"/>
        </w:rPr>
        <w:t xml:space="preserve">на переустраиваемое и (или) </w:t>
      </w:r>
      <w:proofErr w:type="spellStart"/>
      <w:r w:rsidRPr="00F02189">
        <w:rPr>
          <w:sz w:val="18"/>
          <w:szCs w:val="18"/>
        </w:rPr>
        <w:t>перепланируемое</w:t>
      </w:r>
      <w:proofErr w:type="spellEnd"/>
      <w:r w:rsidRPr="00F02189">
        <w:rPr>
          <w:sz w:val="18"/>
          <w:szCs w:val="18"/>
        </w:rPr>
        <w:t xml:space="preserve"> помещение в многоквартирном доме;</w:t>
      </w:r>
    </w:p>
    <w:p w:rsidR="00F02189" w:rsidRPr="00F02189" w:rsidRDefault="00F02189" w:rsidP="009573CC">
      <w:pPr>
        <w:numPr>
          <w:ilvl w:val="3"/>
          <w:numId w:val="25"/>
        </w:numPr>
        <w:tabs>
          <w:tab w:val="left" w:pos="426"/>
        </w:tabs>
        <w:ind w:right="-142" w:firstLine="567"/>
        <w:rPr>
          <w:sz w:val="18"/>
          <w:szCs w:val="18"/>
        </w:rPr>
      </w:pPr>
      <w:r w:rsidRPr="00F02189">
        <w:rPr>
          <w:b/>
          <w:sz w:val="18"/>
          <w:szCs w:val="18"/>
        </w:rPr>
        <w:t xml:space="preserve">технический паспорт </w:t>
      </w:r>
      <w:r w:rsidRPr="00F02189">
        <w:rPr>
          <w:sz w:val="18"/>
          <w:szCs w:val="18"/>
        </w:rPr>
        <w:t xml:space="preserve">переустраиваемого и (или) </w:t>
      </w:r>
      <w:proofErr w:type="spellStart"/>
      <w:r w:rsidRPr="00F02189">
        <w:rPr>
          <w:sz w:val="18"/>
          <w:szCs w:val="18"/>
        </w:rPr>
        <w:t>перепланируемого</w:t>
      </w:r>
      <w:proofErr w:type="spellEnd"/>
      <w:r w:rsidRPr="00F02189">
        <w:rPr>
          <w:sz w:val="18"/>
          <w:szCs w:val="18"/>
        </w:rPr>
        <w:t xml:space="preserve"> помещения в многоквартирном доме;</w:t>
      </w:r>
    </w:p>
    <w:p w:rsidR="00F02189" w:rsidRPr="00F02189" w:rsidRDefault="00F02189" w:rsidP="009573CC">
      <w:pPr>
        <w:numPr>
          <w:ilvl w:val="3"/>
          <w:numId w:val="25"/>
        </w:numPr>
        <w:tabs>
          <w:tab w:val="left" w:pos="426"/>
          <w:tab w:val="left" w:pos="709"/>
        </w:tabs>
        <w:ind w:right="-142" w:firstLine="567"/>
        <w:rPr>
          <w:sz w:val="18"/>
          <w:szCs w:val="18"/>
        </w:rPr>
      </w:pPr>
      <w:r w:rsidRPr="00F02189">
        <w:rPr>
          <w:b/>
          <w:sz w:val="18"/>
          <w:szCs w:val="18"/>
        </w:rPr>
        <w:t>заключение органа по охране памятников архитектуры</w:t>
      </w:r>
      <w:r w:rsidRPr="00F02189">
        <w:rPr>
          <w:sz w:val="18"/>
          <w:szCs w:val="18"/>
        </w:rPr>
        <w:t>,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02189" w:rsidRPr="00F02189" w:rsidRDefault="00F02189" w:rsidP="00F02189">
      <w:pPr>
        <w:tabs>
          <w:tab w:val="left" w:pos="426"/>
          <w:tab w:val="left" w:pos="3976"/>
        </w:tabs>
        <w:ind w:left="0" w:right="-142" w:firstLine="567"/>
        <w:rPr>
          <w:sz w:val="18"/>
          <w:szCs w:val="18"/>
        </w:rPr>
      </w:pPr>
      <w:r w:rsidRPr="00F02189">
        <w:rPr>
          <w:sz w:val="18"/>
          <w:szCs w:val="18"/>
        </w:rPr>
        <w:t>В случае непредставления заявителем документов и сведений, указанных в п. 2.6.2, специалистом отдела осуществляется межведомственное взаимодействие с органами, указанными в Административный регламент соответственно.</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9573CC">
      <w:pPr>
        <w:numPr>
          <w:ilvl w:val="1"/>
          <w:numId w:val="25"/>
        </w:numPr>
        <w:tabs>
          <w:tab w:val="left" w:pos="426"/>
        </w:tabs>
        <w:ind w:left="851" w:right="-142" w:firstLine="567"/>
        <w:jc w:val="both"/>
        <w:rPr>
          <w:b/>
          <w:bCs/>
          <w:sz w:val="18"/>
          <w:szCs w:val="18"/>
        </w:rPr>
      </w:pPr>
      <w:r w:rsidRPr="00F02189">
        <w:rPr>
          <w:b/>
          <w:bCs/>
          <w:sz w:val="18"/>
          <w:szCs w:val="18"/>
        </w:rPr>
        <w:t>Исчерпывающий перечень оснований для отказа в приеме документов, необходимых для предоставления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b/>
          <w:sz w:val="18"/>
          <w:szCs w:val="18"/>
        </w:rPr>
      </w:pPr>
      <w:r w:rsidRPr="00F02189">
        <w:rPr>
          <w:b/>
          <w:sz w:val="18"/>
          <w:szCs w:val="18"/>
        </w:rPr>
        <w:t xml:space="preserve">Оснований </w:t>
      </w:r>
      <w:r w:rsidRPr="00F02189">
        <w:rPr>
          <w:sz w:val="18"/>
          <w:szCs w:val="18"/>
        </w:rPr>
        <w:t xml:space="preserve">для отказа в приеме </w:t>
      </w:r>
      <w:r w:rsidRPr="00F02189">
        <w:rPr>
          <w:b/>
          <w:sz w:val="18"/>
          <w:szCs w:val="18"/>
        </w:rPr>
        <w:t>документов</w:t>
      </w:r>
      <w:r w:rsidRPr="00F02189">
        <w:rPr>
          <w:sz w:val="18"/>
          <w:szCs w:val="18"/>
        </w:rPr>
        <w:t xml:space="preserve">, необходимых для предоставления муниципальной услуги, </w:t>
      </w:r>
      <w:r w:rsidRPr="00F02189">
        <w:rPr>
          <w:b/>
          <w:sz w:val="18"/>
          <w:szCs w:val="18"/>
        </w:rPr>
        <w:t>не предусмотрено.</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8E65B6">
      <w:pPr>
        <w:numPr>
          <w:ilvl w:val="1"/>
          <w:numId w:val="25"/>
        </w:numPr>
        <w:tabs>
          <w:tab w:val="left" w:pos="426"/>
        </w:tabs>
        <w:ind w:left="0" w:right="-142" w:firstLine="567"/>
        <w:jc w:val="both"/>
        <w:rPr>
          <w:b/>
          <w:bCs/>
          <w:sz w:val="18"/>
          <w:szCs w:val="18"/>
        </w:rPr>
      </w:pPr>
      <w:r w:rsidRPr="00F02189">
        <w:rPr>
          <w:b/>
          <w:bCs/>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02189" w:rsidRPr="00F02189" w:rsidRDefault="00F02189" w:rsidP="008E65B6">
      <w:pPr>
        <w:tabs>
          <w:tab w:val="left" w:pos="426"/>
          <w:tab w:val="left" w:pos="3976"/>
        </w:tabs>
        <w:ind w:left="0" w:right="-142" w:firstLine="567"/>
        <w:rPr>
          <w:b/>
          <w:sz w:val="18"/>
          <w:szCs w:val="18"/>
        </w:rPr>
      </w:pPr>
    </w:p>
    <w:p w:rsidR="00F02189" w:rsidRPr="00F02189" w:rsidRDefault="00F02189" w:rsidP="008E65B6">
      <w:pPr>
        <w:numPr>
          <w:ilvl w:val="2"/>
          <w:numId w:val="25"/>
        </w:numPr>
        <w:tabs>
          <w:tab w:val="left" w:pos="426"/>
          <w:tab w:val="left" w:pos="1134"/>
        </w:tabs>
        <w:ind w:left="0" w:right="-142" w:firstLine="567"/>
        <w:jc w:val="both"/>
        <w:rPr>
          <w:sz w:val="18"/>
          <w:szCs w:val="18"/>
        </w:rPr>
      </w:pPr>
      <w:r w:rsidRPr="00F02189">
        <w:rPr>
          <w:b/>
          <w:sz w:val="18"/>
          <w:szCs w:val="18"/>
        </w:rPr>
        <w:t xml:space="preserve">Оснований </w:t>
      </w:r>
      <w:r w:rsidRPr="00F02189">
        <w:rPr>
          <w:sz w:val="18"/>
          <w:szCs w:val="18"/>
        </w:rPr>
        <w:t xml:space="preserve">для </w:t>
      </w:r>
      <w:r w:rsidRPr="00F02189">
        <w:rPr>
          <w:b/>
          <w:sz w:val="18"/>
          <w:szCs w:val="18"/>
          <w:u w:val="single"/>
        </w:rPr>
        <w:t>приостановления</w:t>
      </w:r>
      <w:r w:rsidRPr="00F02189">
        <w:rPr>
          <w:b/>
          <w:sz w:val="18"/>
          <w:szCs w:val="18"/>
        </w:rPr>
        <w:t xml:space="preserve"> </w:t>
      </w:r>
      <w:r w:rsidRPr="00F02189">
        <w:rPr>
          <w:sz w:val="18"/>
          <w:szCs w:val="18"/>
        </w:rPr>
        <w:t xml:space="preserve">предоставления муниципальной услуги законодательством Российской Федерации и законодательством </w:t>
      </w:r>
      <w:r w:rsidRPr="00F02189">
        <w:rPr>
          <w:b/>
          <w:sz w:val="18"/>
          <w:szCs w:val="18"/>
        </w:rPr>
        <w:t>не предусмотрено.</w:t>
      </w:r>
    </w:p>
    <w:p w:rsidR="00F02189" w:rsidRPr="00F02189" w:rsidRDefault="00F02189" w:rsidP="008E65B6">
      <w:pPr>
        <w:numPr>
          <w:ilvl w:val="2"/>
          <w:numId w:val="25"/>
        </w:numPr>
        <w:tabs>
          <w:tab w:val="left" w:pos="426"/>
        </w:tabs>
        <w:ind w:left="0" w:right="-142" w:firstLine="567"/>
        <w:jc w:val="both"/>
        <w:rPr>
          <w:sz w:val="18"/>
          <w:szCs w:val="18"/>
        </w:rPr>
      </w:pPr>
      <w:r w:rsidRPr="00F02189">
        <w:rPr>
          <w:b/>
          <w:sz w:val="18"/>
          <w:szCs w:val="18"/>
        </w:rPr>
        <w:t xml:space="preserve">Основаниями </w:t>
      </w:r>
      <w:r w:rsidRPr="00F02189">
        <w:rPr>
          <w:sz w:val="18"/>
          <w:szCs w:val="18"/>
        </w:rPr>
        <w:t xml:space="preserve">для </w:t>
      </w:r>
      <w:r w:rsidRPr="00F02189">
        <w:rPr>
          <w:b/>
          <w:sz w:val="18"/>
          <w:szCs w:val="18"/>
        </w:rPr>
        <w:t xml:space="preserve">отказа </w:t>
      </w:r>
      <w:r w:rsidRPr="00F02189">
        <w:rPr>
          <w:sz w:val="18"/>
          <w:szCs w:val="18"/>
        </w:rPr>
        <w:t xml:space="preserve">в предоставлении </w:t>
      </w:r>
      <w:r w:rsidRPr="00F02189">
        <w:rPr>
          <w:b/>
          <w:sz w:val="18"/>
          <w:szCs w:val="18"/>
        </w:rPr>
        <w:t xml:space="preserve">муниципальной услуги </w:t>
      </w:r>
      <w:r w:rsidRPr="00F02189">
        <w:rPr>
          <w:sz w:val="18"/>
          <w:szCs w:val="18"/>
        </w:rPr>
        <w:t xml:space="preserve">при обращении за согласованием переустройства и (или) перепланировки помещения в многоквартирном доме </w:t>
      </w:r>
      <w:r w:rsidRPr="00F02189">
        <w:rPr>
          <w:b/>
          <w:sz w:val="18"/>
          <w:szCs w:val="18"/>
        </w:rPr>
        <w:t>являются:</w:t>
      </w:r>
    </w:p>
    <w:p w:rsidR="00F02189" w:rsidRPr="00F02189" w:rsidRDefault="00F02189" w:rsidP="008E65B6">
      <w:pPr>
        <w:numPr>
          <w:ilvl w:val="0"/>
          <w:numId w:val="20"/>
        </w:numPr>
        <w:tabs>
          <w:tab w:val="left" w:pos="426"/>
        </w:tabs>
        <w:ind w:left="0" w:right="-142" w:firstLine="567"/>
        <w:jc w:val="both"/>
        <w:rPr>
          <w:sz w:val="18"/>
          <w:szCs w:val="18"/>
        </w:rPr>
      </w:pPr>
      <w:r w:rsidRPr="00F02189">
        <w:rPr>
          <w:b/>
          <w:sz w:val="18"/>
          <w:szCs w:val="18"/>
        </w:rPr>
        <w:t xml:space="preserve">непредставление </w:t>
      </w:r>
      <w:r w:rsidRPr="00F02189">
        <w:rPr>
          <w:sz w:val="18"/>
          <w:szCs w:val="18"/>
        </w:rPr>
        <w:t xml:space="preserve">определенных в п. 2.6.1, Административного регламента </w:t>
      </w:r>
      <w:r w:rsidRPr="00F02189">
        <w:rPr>
          <w:b/>
          <w:sz w:val="18"/>
          <w:szCs w:val="18"/>
        </w:rPr>
        <w:t>документов</w:t>
      </w:r>
      <w:r w:rsidRPr="00F02189">
        <w:rPr>
          <w:sz w:val="18"/>
          <w:szCs w:val="18"/>
        </w:rPr>
        <w:t>, обязанность по предоставлению которых возложена на заявителя;</w:t>
      </w:r>
    </w:p>
    <w:p w:rsidR="00F02189" w:rsidRPr="00F02189" w:rsidRDefault="00F02189" w:rsidP="008E65B6">
      <w:pPr>
        <w:numPr>
          <w:ilvl w:val="0"/>
          <w:numId w:val="20"/>
        </w:numPr>
        <w:tabs>
          <w:tab w:val="left" w:pos="426"/>
        </w:tabs>
        <w:ind w:left="0" w:right="-142" w:firstLine="567"/>
        <w:jc w:val="both"/>
        <w:rPr>
          <w:sz w:val="18"/>
          <w:szCs w:val="18"/>
        </w:rPr>
      </w:pPr>
      <w:proofErr w:type="gramStart"/>
      <w:r w:rsidRPr="00F02189">
        <w:rPr>
          <w:sz w:val="18"/>
          <w:szCs w:val="18"/>
        </w:rPr>
        <w:t xml:space="preserve">поступление в администрацию Хомутовского муниципального образования </w:t>
      </w:r>
      <w:r w:rsidRPr="00F02189">
        <w:rPr>
          <w:b/>
          <w:sz w:val="18"/>
          <w:szCs w:val="18"/>
        </w:rPr>
        <w:t xml:space="preserve">ответа </w:t>
      </w:r>
      <w:r w:rsidRPr="00F02189">
        <w:rPr>
          <w:sz w:val="18"/>
          <w:szCs w:val="18"/>
        </w:rPr>
        <w:t xml:space="preserve">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w:t>
      </w:r>
      <w:r w:rsidRPr="00F02189">
        <w:rPr>
          <w:b/>
          <w:sz w:val="18"/>
          <w:szCs w:val="18"/>
        </w:rPr>
        <w:t xml:space="preserve">отсутствии документа </w:t>
      </w:r>
      <w:r w:rsidRPr="00F02189">
        <w:rPr>
          <w:sz w:val="18"/>
          <w:szCs w:val="18"/>
        </w:rPr>
        <w:t xml:space="preserve">и (или) </w:t>
      </w:r>
      <w:r w:rsidRPr="00F02189">
        <w:rPr>
          <w:b/>
          <w:sz w:val="18"/>
          <w:szCs w:val="18"/>
        </w:rPr>
        <w:t>информации</w:t>
      </w:r>
      <w:r w:rsidRPr="00F02189">
        <w:rPr>
          <w:sz w:val="18"/>
          <w:szCs w:val="18"/>
        </w:rPr>
        <w:t xml:space="preserve">, необходимых для проведения переустройства и (или) перепланировки помещения в многоквартирном доме в соответствии с </w:t>
      </w:r>
      <w:hyperlink r:id="rId34">
        <w:r w:rsidRPr="00F02189">
          <w:rPr>
            <w:rStyle w:val="af"/>
            <w:sz w:val="18"/>
            <w:szCs w:val="18"/>
          </w:rPr>
          <w:t>частью 2.1 статьи 26</w:t>
        </w:r>
      </w:hyperlink>
      <w:r w:rsidRPr="00F02189">
        <w:rPr>
          <w:sz w:val="18"/>
          <w:szCs w:val="18"/>
        </w:rPr>
        <w:t xml:space="preserve"> Жилищного кодекса, если соответствующий </w:t>
      </w:r>
      <w:r w:rsidRPr="00F02189">
        <w:rPr>
          <w:b/>
          <w:sz w:val="18"/>
          <w:szCs w:val="18"/>
        </w:rPr>
        <w:t xml:space="preserve">документ не был представлен </w:t>
      </w:r>
      <w:r w:rsidRPr="00F02189">
        <w:rPr>
          <w:sz w:val="18"/>
          <w:szCs w:val="18"/>
        </w:rPr>
        <w:t>заявителем</w:t>
      </w:r>
      <w:proofErr w:type="gramEnd"/>
      <w:r w:rsidRPr="00F02189">
        <w:rPr>
          <w:sz w:val="18"/>
          <w:szCs w:val="18"/>
        </w:rPr>
        <w:t xml:space="preserve"> по собственной инициативе. </w:t>
      </w:r>
      <w:proofErr w:type="gramStart"/>
      <w:r w:rsidRPr="00F02189">
        <w:rPr>
          <w:b/>
          <w:sz w:val="18"/>
          <w:szCs w:val="18"/>
        </w:rPr>
        <w:t xml:space="preserve">Отказ </w:t>
      </w:r>
      <w:r w:rsidRPr="00F02189">
        <w:rPr>
          <w:sz w:val="18"/>
          <w:szCs w:val="18"/>
        </w:rPr>
        <w:t xml:space="preserve">в </w:t>
      </w:r>
      <w:r w:rsidRPr="00F02189">
        <w:rPr>
          <w:b/>
          <w:sz w:val="18"/>
          <w:szCs w:val="18"/>
        </w:rPr>
        <w:t xml:space="preserve">согласовании </w:t>
      </w:r>
      <w:r w:rsidRPr="00F02189">
        <w:rPr>
          <w:sz w:val="18"/>
          <w:szCs w:val="18"/>
        </w:rPr>
        <w:t>переустройства и (или) перепланировки помещения в многоквартирном доме по указанному основанию допускается в случае, если администрация Хомутовского муниципального образования после получения такого ответа уведомила заявителя о получении такого ответа, предложила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частью 2.1 статьи 26 Жилищного кодекса, и</w:t>
      </w:r>
      <w:proofErr w:type="gramEnd"/>
      <w:r w:rsidRPr="00F02189">
        <w:rPr>
          <w:sz w:val="18"/>
          <w:szCs w:val="18"/>
        </w:rPr>
        <w:t xml:space="preserve"> не получила от заявителя такие документ и (или) информацию </w:t>
      </w:r>
      <w:r w:rsidRPr="00F02189">
        <w:rPr>
          <w:b/>
          <w:sz w:val="18"/>
          <w:szCs w:val="18"/>
        </w:rPr>
        <w:t xml:space="preserve">в течение пятнадцати календарных дней </w:t>
      </w:r>
      <w:r w:rsidRPr="00F02189">
        <w:rPr>
          <w:sz w:val="18"/>
          <w:szCs w:val="18"/>
        </w:rPr>
        <w:t>со дня направления уведомления;</w:t>
      </w:r>
    </w:p>
    <w:p w:rsidR="00F02189" w:rsidRPr="00F02189" w:rsidRDefault="00F02189" w:rsidP="008E65B6">
      <w:pPr>
        <w:numPr>
          <w:ilvl w:val="0"/>
          <w:numId w:val="20"/>
        </w:numPr>
        <w:tabs>
          <w:tab w:val="left" w:pos="426"/>
        </w:tabs>
        <w:ind w:left="0" w:right="-142" w:firstLine="567"/>
        <w:jc w:val="both"/>
        <w:rPr>
          <w:sz w:val="18"/>
          <w:szCs w:val="18"/>
        </w:rPr>
      </w:pPr>
      <w:r w:rsidRPr="00F02189">
        <w:rPr>
          <w:sz w:val="18"/>
          <w:szCs w:val="18"/>
        </w:rPr>
        <w:t xml:space="preserve">представление документов </w:t>
      </w:r>
      <w:r w:rsidRPr="00F02189">
        <w:rPr>
          <w:b/>
          <w:sz w:val="18"/>
          <w:szCs w:val="18"/>
        </w:rPr>
        <w:t>в ненадлежащий орган</w:t>
      </w:r>
      <w:r w:rsidRPr="00F02189">
        <w:rPr>
          <w:sz w:val="18"/>
          <w:szCs w:val="18"/>
        </w:rPr>
        <w:t>;</w:t>
      </w:r>
    </w:p>
    <w:p w:rsidR="00F02189" w:rsidRPr="00F02189" w:rsidRDefault="00F02189" w:rsidP="008E65B6">
      <w:pPr>
        <w:numPr>
          <w:ilvl w:val="0"/>
          <w:numId w:val="20"/>
        </w:numPr>
        <w:tabs>
          <w:tab w:val="left" w:pos="426"/>
          <w:tab w:val="left" w:pos="851"/>
        </w:tabs>
        <w:ind w:left="0" w:right="-142" w:firstLine="567"/>
        <w:jc w:val="both"/>
        <w:rPr>
          <w:sz w:val="18"/>
          <w:szCs w:val="18"/>
        </w:rPr>
      </w:pPr>
      <w:r w:rsidRPr="00F02189">
        <w:rPr>
          <w:b/>
          <w:sz w:val="18"/>
          <w:szCs w:val="18"/>
        </w:rPr>
        <w:t xml:space="preserve">несоответствие проекта </w:t>
      </w:r>
      <w:r w:rsidRPr="00F02189">
        <w:rPr>
          <w:sz w:val="18"/>
          <w:szCs w:val="18"/>
        </w:rPr>
        <w:t>переустройства и (или) перепланировки помещения в многоквартирном доме требованиям законодательства.</w:t>
      </w:r>
    </w:p>
    <w:p w:rsidR="00F02189" w:rsidRPr="00F02189" w:rsidRDefault="00F02189" w:rsidP="008E65B6">
      <w:pPr>
        <w:numPr>
          <w:ilvl w:val="2"/>
          <w:numId w:val="25"/>
        </w:numPr>
        <w:tabs>
          <w:tab w:val="left" w:pos="426"/>
        </w:tabs>
        <w:ind w:left="0" w:right="-142" w:firstLine="567"/>
        <w:jc w:val="both"/>
        <w:rPr>
          <w:sz w:val="18"/>
          <w:szCs w:val="18"/>
        </w:rPr>
      </w:pPr>
      <w:r w:rsidRPr="00F02189">
        <w:rPr>
          <w:b/>
          <w:sz w:val="18"/>
          <w:szCs w:val="18"/>
        </w:rPr>
        <w:t xml:space="preserve">Основаниями </w:t>
      </w:r>
      <w:r w:rsidRPr="00F02189">
        <w:rPr>
          <w:sz w:val="18"/>
          <w:szCs w:val="18"/>
        </w:rPr>
        <w:t xml:space="preserve">для </w:t>
      </w:r>
      <w:r w:rsidRPr="00F02189">
        <w:rPr>
          <w:b/>
          <w:sz w:val="18"/>
          <w:szCs w:val="18"/>
        </w:rPr>
        <w:t xml:space="preserve">отказа </w:t>
      </w:r>
      <w:r w:rsidRPr="00F02189">
        <w:rPr>
          <w:sz w:val="18"/>
          <w:szCs w:val="18"/>
        </w:rPr>
        <w:t xml:space="preserve">в предоставлении </w:t>
      </w:r>
      <w:r w:rsidRPr="00F02189">
        <w:rPr>
          <w:b/>
          <w:sz w:val="18"/>
          <w:szCs w:val="18"/>
        </w:rPr>
        <w:t xml:space="preserve">муниципальной услуги </w:t>
      </w:r>
      <w:r w:rsidRPr="00F02189">
        <w:rPr>
          <w:sz w:val="18"/>
          <w:szCs w:val="18"/>
        </w:rPr>
        <w:t xml:space="preserve">при завершении переустройства и (или) перепланировки помещения в многоквартирном доме </w:t>
      </w:r>
      <w:r w:rsidRPr="00F02189">
        <w:rPr>
          <w:b/>
          <w:sz w:val="18"/>
          <w:szCs w:val="18"/>
        </w:rPr>
        <w:t>являются</w:t>
      </w:r>
      <w:r w:rsidRPr="00F02189">
        <w:rPr>
          <w:sz w:val="18"/>
          <w:szCs w:val="18"/>
        </w:rPr>
        <w:t>:</w:t>
      </w:r>
    </w:p>
    <w:p w:rsidR="00F02189" w:rsidRPr="00F02189" w:rsidRDefault="00F02189" w:rsidP="008E65B6">
      <w:pPr>
        <w:numPr>
          <w:ilvl w:val="3"/>
          <w:numId w:val="25"/>
        </w:numPr>
        <w:tabs>
          <w:tab w:val="left" w:pos="426"/>
          <w:tab w:val="left" w:pos="1134"/>
        </w:tabs>
        <w:ind w:left="0" w:right="-142" w:firstLine="567"/>
        <w:rPr>
          <w:sz w:val="18"/>
          <w:szCs w:val="18"/>
        </w:rPr>
      </w:pPr>
      <w:r w:rsidRPr="00F02189">
        <w:rPr>
          <w:b/>
          <w:sz w:val="18"/>
          <w:szCs w:val="18"/>
        </w:rPr>
        <w:t xml:space="preserve">несоответствие </w:t>
      </w:r>
      <w:r w:rsidRPr="00F02189">
        <w:rPr>
          <w:sz w:val="18"/>
          <w:szCs w:val="18"/>
        </w:rPr>
        <w:t xml:space="preserve">произведенного переустройства и (или) перепланировки помещения в многоквартирном доме </w:t>
      </w:r>
      <w:r w:rsidRPr="00F02189">
        <w:rPr>
          <w:b/>
          <w:sz w:val="18"/>
          <w:szCs w:val="18"/>
        </w:rPr>
        <w:t xml:space="preserve">проекту переустройства </w:t>
      </w:r>
      <w:r w:rsidRPr="00F02189">
        <w:rPr>
          <w:sz w:val="18"/>
          <w:szCs w:val="18"/>
        </w:rPr>
        <w:t>и (или) перепланировки, представленного в соответствии с Административным регламентом.</w:t>
      </w:r>
    </w:p>
    <w:p w:rsidR="00F02189" w:rsidRPr="00F02189" w:rsidRDefault="00F02189" w:rsidP="008E65B6">
      <w:pPr>
        <w:numPr>
          <w:ilvl w:val="2"/>
          <w:numId w:val="25"/>
        </w:numPr>
        <w:tabs>
          <w:tab w:val="left" w:pos="426"/>
        </w:tabs>
        <w:ind w:left="0" w:right="-142" w:firstLine="567"/>
        <w:jc w:val="both"/>
        <w:rPr>
          <w:sz w:val="18"/>
          <w:szCs w:val="18"/>
        </w:rPr>
      </w:pPr>
      <w:r w:rsidRPr="00F02189">
        <w:rPr>
          <w:b/>
          <w:sz w:val="18"/>
          <w:szCs w:val="18"/>
        </w:rPr>
        <w:t xml:space="preserve">Основанием </w:t>
      </w:r>
      <w:r w:rsidRPr="00F02189">
        <w:rPr>
          <w:sz w:val="18"/>
          <w:szCs w:val="18"/>
        </w:rPr>
        <w:t xml:space="preserve">для </w:t>
      </w:r>
      <w:r w:rsidRPr="00F02189">
        <w:rPr>
          <w:b/>
          <w:sz w:val="18"/>
          <w:szCs w:val="18"/>
        </w:rPr>
        <w:t xml:space="preserve">отказа </w:t>
      </w:r>
      <w:r w:rsidRPr="00F02189">
        <w:rPr>
          <w:sz w:val="18"/>
          <w:szCs w:val="18"/>
        </w:rPr>
        <w:t xml:space="preserve">в предоставлении </w:t>
      </w:r>
      <w:r w:rsidRPr="00F02189">
        <w:rPr>
          <w:b/>
          <w:sz w:val="18"/>
          <w:szCs w:val="18"/>
        </w:rPr>
        <w:t xml:space="preserve">муниципальной услуги </w:t>
      </w:r>
      <w:r w:rsidRPr="00F02189">
        <w:rPr>
          <w:sz w:val="18"/>
          <w:szCs w:val="18"/>
        </w:rPr>
        <w:t xml:space="preserve">при обращении за исправлением допущенных опечаток и ошибок в выданных в результате предоставления муниципальной услуги документах </w:t>
      </w:r>
      <w:r w:rsidRPr="00F02189">
        <w:rPr>
          <w:b/>
          <w:sz w:val="18"/>
          <w:szCs w:val="18"/>
        </w:rPr>
        <w:t>является</w:t>
      </w:r>
      <w:r w:rsidRPr="00F02189">
        <w:rPr>
          <w:sz w:val="18"/>
          <w:szCs w:val="18"/>
        </w:rPr>
        <w:t>:</w:t>
      </w:r>
    </w:p>
    <w:p w:rsidR="00F02189" w:rsidRPr="00F02189" w:rsidRDefault="00F02189" w:rsidP="008E65B6">
      <w:pPr>
        <w:numPr>
          <w:ilvl w:val="3"/>
          <w:numId w:val="25"/>
        </w:numPr>
        <w:tabs>
          <w:tab w:val="left" w:pos="426"/>
        </w:tabs>
        <w:ind w:left="0" w:right="-142" w:firstLine="567"/>
        <w:rPr>
          <w:sz w:val="18"/>
          <w:szCs w:val="18"/>
        </w:rPr>
      </w:pPr>
      <w:proofErr w:type="gramStart"/>
      <w:r w:rsidRPr="00F02189">
        <w:rPr>
          <w:b/>
          <w:sz w:val="18"/>
          <w:szCs w:val="18"/>
        </w:rPr>
        <w:t xml:space="preserve">отсутствие опечаток </w:t>
      </w:r>
      <w:r w:rsidRPr="00F02189">
        <w:rPr>
          <w:sz w:val="18"/>
          <w:szCs w:val="18"/>
        </w:rPr>
        <w:t>и (или) ошибок в выданных в результате предоставления муниципальной услуги.</w:t>
      </w:r>
      <w:proofErr w:type="gramEnd"/>
    </w:p>
    <w:p w:rsidR="00F02189" w:rsidRPr="00F02189" w:rsidRDefault="00F02189" w:rsidP="008E65B6">
      <w:pPr>
        <w:tabs>
          <w:tab w:val="left" w:pos="426"/>
          <w:tab w:val="left" w:pos="3976"/>
        </w:tabs>
        <w:ind w:left="0" w:right="-142" w:firstLine="567"/>
        <w:rPr>
          <w:sz w:val="18"/>
          <w:szCs w:val="18"/>
        </w:rPr>
      </w:pPr>
    </w:p>
    <w:p w:rsidR="00F02189" w:rsidRPr="00F02189" w:rsidRDefault="00F02189" w:rsidP="008E65B6">
      <w:pPr>
        <w:numPr>
          <w:ilvl w:val="1"/>
          <w:numId w:val="25"/>
        </w:numPr>
        <w:tabs>
          <w:tab w:val="left" w:pos="426"/>
        </w:tabs>
        <w:ind w:left="0" w:right="-142" w:firstLine="567"/>
        <w:jc w:val="both"/>
        <w:rPr>
          <w:b/>
          <w:bCs/>
          <w:sz w:val="18"/>
          <w:szCs w:val="18"/>
        </w:rPr>
      </w:pPr>
      <w:r w:rsidRPr="00F02189">
        <w:rPr>
          <w:b/>
          <w:bCs/>
          <w:sz w:val="18"/>
          <w:szCs w:val="18"/>
        </w:rPr>
        <w:t>Размер платы, взимаемой с заявителя при предоставлении муниципальной услуги,</w:t>
      </w:r>
    </w:p>
    <w:p w:rsidR="00F02189" w:rsidRPr="00F02189" w:rsidRDefault="00F02189" w:rsidP="008E65B6">
      <w:pPr>
        <w:tabs>
          <w:tab w:val="left" w:pos="426"/>
          <w:tab w:val="left" w:pos="3976"/>
        </w:tabs>
        <w:ind w:left="0" w:right="-142" w:firstLine="567"/>
        <w:rPr>
          <w:b/>
          <w:sz w:val="18"/>
          <w:szCs w:val="18"/>
        </w:rPr>
      </w:pPr>
      <w:r w:rsidRPr="00F02189">
        <w:rPr>
          <w:b/>
          <w:sz w:val="18"/>
          <w:szCs w:val="18"/>
        </w:rPr>
        <w:t>и способы ее взимания</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Предоставление муниципальной услуги осуществляется </w:t>
      </w:r>
      <w:r w:rsidRPr="00F02189">
        <w:rPr>
          <w:b/>
          <w:sz w:val="18"/>
          <w:szCs w:val="18"/>
        </w:rPr>
        <w:t xml:space="preserve">без взимания </w:t>
      </w:r>
      <w:r w:rsidRPr="00F02189">
        <w:rPr>
          <w:sz w:val="18"/>
          <w:szCs w:val="18"/>
        </w:rPr>
        <w:t>государственной</w:t>
      </w:r>
    </w:p>
    <w:p w:rsidR="00F02189" w:rsidRPr="00F02189" w:rsidRDefault="00F02189" w:rsidP="00F02189">
      <w:pPr>
        <w:tabs>
          <w:tab w:val="left" w:pos="426"/>
          <w:tab w:val="left" w:pos="3976"/>
        </w:tabs>
        <w:ind w:left="0" w:right="-142" w:firstLine="567"/>
        <w:rPr>
          <w:sz w:val="18"/>
          <w:szCs w:val="18"/>
        </w:rPr>
      </w:pPr>
      <w:r w:rsidRPr="00F02189">
        <w:rPr>
          <w:b/>
          <w:sz w:val="18"/>
          <w:szCs w:val="18"/>
        </w:rPr>
        <w:lastRenderedPageBreak/>
        <w:t xml:space="preserve">пошлины </w:t>
      </w:r>
      <w:r w:rsidRPr="00F02189">
        <w:rPr>
          <w:sz w:val="18"/>
          <w:szCs w:val="18"/>
        </w:rPr>
        <w:t>или иной платы.</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A0400F">
      <w:pPr>
        <w:numPr>
          <w:ilvl w:val="1"/>
          <w:numId w:val="25"/>
        </w:numPr>
        <w:tabs>
          <w:tab w:val="left" w:pos="426"/>
        </w:tabs>
        <w:ind w:left="1276" w:right="-142" w:hanging="567"/>
        <w:jc w:val="both"/>
        <w:rPr>
          <w:b/>
          <w:bCs/>
          <w:sz w:val="18"/>
          <w:szCs w:val="18"/>
        </w:rPr>
      </w:pPr>
      <w:r w:rsidRPr="00F02189">
        <w:rPr>
          <w:b/>
          <w:bCs/>
          <w:sz w:val="18"/>
          <w:szCs w:val="1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Время ожидания </w:t>
      </w:r>
      <w:r w:rsidRPr="00F02189">
        <w:rPr>
          <w:sz w:val="18"/>
          <w:szCs w:val="18"/>
        </w:rPr>
        <w:t xml:space="preserve">в очереди заявителя при подаче заявления и документов к нему и </w:t>
      </w:r>
      <w:proofErr w:type="gramStart"/>
      <w:r w:rsidRPr="00F02189">
        <w:rPr>
          <w:sz w:val="18"/>
          <w:szCs w:val="18"/>
        </w:rPr>
        <w:t>при</w:t>
      </w:r>
      <w:proofErr w:type="gramEnd"/>
    </w:p>
    <w:p w:rsidR="00F02189" w:rsidRPr="00F02189" w:rsidRDefault="00F02189" w:rsidP="00F02189">
      <w:pPr>
        <w:tabs>
          <w:tab w:val="left" w:pos="426"/>
          <w:tab w:val="left" w:pos="3976"/>
        </w:tabs>
        <w:ind w:left="0" w:right="-142" w:firstLine="567"/>
        <w:rPr>
          <w:b/>
          <w:sz w:val="18"/>
          <w:szCs w:val="18"/>
        </w:rPr>
      </w:pPr>
      <w:proofErr w:type="gramStart"/>
      <w:r w:rsidRPr="00F02189">
        <w:rPr>
          <w:sz w:val="18"/>
          <w:szCs w:val="18"/>
        </w:rPr>
        <w:t>получении</w:t>
      </w:r>
      <w:proofErr w:type="gramEnd"/>
      <w:r w:rsidRPr="00F02189">
        <w:rPr>
          <w:sz w:val="18"/>
          <w:szCs w:val="18"/>
        </w:rPr>
        <w:t xml:space="preserve"> результата предоставления муниципальной услуги не должно превышать </w:t>
      </w:r>
      <w:r w:rsidRPr="00F02189">
        <w:rPr>
          <w:b/>
          <w:sz w:val="18"/>
          <w:szCs w:val="18"/>
        </w:rPr>
        <w:t>15 минут.</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A0400F">
      <w:pPr>
        <w:numPr>
          <w:ilvl w:val="1"/>
          <w:numId w:val="25"/>
        </w:numPr>
        <w:tabs>
          <w:tab w:val="left" w:pos="426"/>
        </w:tabs>
        <w:ind w:left="709" w:right="-142" w:firstLine="0"/>
        <w:jc w:val="both"/>
        <w:rPr>
          <w:b/>
          <w:bCs/>
          <w:sz w:val="18"/>
          <w:szCs w:val="18"/>
        </w:rPr>
      </w:pPr>
      <w:r w:rsidRPr="00F02189">
        <w:rPr>
          <w:b/>
          <w:bCs/>
          <w:sz w:val="18"/>
          <w:szCs w:val="18"/>
        </w:rPr>
        <w:t>Срок и порядок регистрации заявления, в том числе в электронной форме</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Заявление и документы, необходимые для предоставления муниципальной услуги, регистрируются </w:t>
      </w:r>
      <w:r w:rsidRPr="00F02189">
        <w:rPr>
          <w:b/>
          <w:sz w:val="18"/>
          <w:szCs w:val="18"/>
        </w:rPr>
        <w:t xml:space="preserve">не позднее 1 рабочего дня </w:t>
      </w:r>
      <w:r w:rsidRPr="00F02189">
        <w:rPr>
          <w:sz w:val="18"/>
          <w:szCs w:val="18"/>
        </w:rPr>
        <w:t>со дня их поступления:</w:t>
      </w:r>
    </w:p>
    <w:p w:rsidR="00F02189" w:rsidRPr="00F02189" w:rsidRDefault="00F02189" w:rsidP="00A0400F">
      <w:pPr>
        <w:numPr>
          <w:ilvl w:val="3"/>
          <w:numId w:val="25"/>
        </w:numPr>
        <w:tabs>
          <w:tab w:val="left" w:pos="426"/>
        </w:tabs>
        <w:ind w:right="-142" w:firstLine="567"/>
        <w:rPr>
          <w:sz w:val="18"/>
          <w:szCs w:val="18"/>
        </w:rPr>
      </w:pPr>
      <w:r w:rsidRPr="00F02189">
        <w:rPr>
          <w:sz w:val="18"/>
          <w:szCs w:val="18"/>
        </w:rPr>
        <w:t xml:space="preserve">в системе электронного документооборота (далее - </w:t>
      </w:r>
      <w:r w:rsidRPr="00F02189">
        <w:rPr>
          <w:b/>
          <w:sz w:val="18"/>
          <w:szCs w:val="18"/>
        </w:rPr>
        <w:t>СЭД</w:t>
      </w:r>
      <w:r w:rsidRPr="00F02189">
        <w:rPr>
          <w:sz w:val="18"/>
          <w:szCs w:val="18"/>
        </w:rPr>
        <w:t>) с присвоением статуса "</w:t>
      </w:r>
      <w:r w:rsidRPr="00F02189">
        <w:rPr>
          <w:b/>
          <w:sz w:val="18"/>
          <w:szCs w:val="18"/>
        </w:rPr>
        <w:t>зарегистрировано</w:t>
      </w:r>
      <w:r w:rsidRPr="00F02189">
        <w:rPr>
          <w:sz w:val="18"/>
          <w:szCs w:val="18"/>
        </w:rPr>
        <w:t>";</w:t>
      </w:r>
    </w:p>
    <w:p w:rsidR="00F02189" w:rsidRPr="00F02189" w:rsidRDefault="00F02189" w:rsidP="00A0400F">
      <w:pPr>
        <w:numPr>
          <w:ilvl w:val="3"/>
          <w:numId w:val="25"/>
        </w:numPr>
        <w:tabs>
          <w:tab w:val="left" w:pos="426"/>
        </w:tabs>
        <w:ind w:right="-142" w:firstLine="567"/>
        <w:rPr>
          <w:sz w:val="18"/>
          <w:szCs w:val="18"/>
        </w:rPr>
      </w:pPr>
      <w:r w:rsidRPr="00F02189">
        <w:rPr>
          <w:sz w:val="18"/>
          <w:szCs w:val="18"/>
        </w:rPr>
        <w:t xml:space="preserve">в автоматизированной системе многофункционального центра предоставления государственных и муниципальных услуг (далее - АИС </w:t>
      </w:r>
      <w:r w:rsidRPr="00F02189">
        <w:rPr>
          <w:b/>
          <w:sz w:val="18"/>
          <w:szCs w:val="18"/>
        </w:rPr>
        <w:t>МФЦ</w:t>
      </w:r>
      <w:r w:rsidRPr="00F02189">
        <w:rPr>
          <w:sz w:val="18"/>
          <w:szCs w:val="18"/>
        </w:rPr>
        <w:t>) с присвоением статуса "</w:t>
      </w:r>
      <w:r w:rsidRPr="00F02189">
        <w:rPr>
          <w:b/>
          <w:sz w:val="18"/>
          <w:szCs w:val="18"/>
        </w:rPr>
        <w:t>зарегистрировано</w:t>
      </w:r>
      <w:r w:rsidRPr="00F02189">
        <w:rPr>
          <w:sz w:val="18"/>
          <w:szCs w:val="18"/>
        </w:rPr>
        <w:t>".</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Если заявление поступило после </w:t>
      </w:r>
      <w:r w:rsidRPr="00F02189">
        <w:rPr>
          <w:b/>
          <w:sz w:val="18"/>
          <w:szCs w:val="18"/>
        </w:rPr>
        <w:t>16 часов</w:t>
      </w:r>
      <w:r w:rsidRPr="00F02189">
        <w:rPr>
          <w:sz w:val="18"/>
          <w:szCs w:val="18"/>
        </w:rPr>
        <w:t xml:space="preserve">, датой регистрации считается </w:t>
      </w:r>
      <w:r w:rsidRPr="00F02189">
        <w:rPr>
          <w:b/>
          <w:sz w:val="18"/>
          <w:szCs w:val="18"/>
        </w:rPr>
        <w:t xml:space="preserve">следующий рабочий день </w:t>
      </w:r>
      <w:r w:rsidRPr="00F02189">
        <w:rPr>
          <w:sz w:val="18"/>
          <w:szCs w:val="18"/>
        </w:rPr>
        <w:t>за днем поступления заявления.</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A0400F">
      <w:pPr>
        <w:numPr>
          <w:ilvl w:val="1"/>
          <w:numId w:val="25"/>
        </w:numPr>
        <w:tabs>
          <w:tab w:val="left" w:pos="426"/>
        </w:tabs>
        <w:ind w:left="567" w:right="-142" w:firstLine="142"/>
        <w:jc w:val="both"/>
        <w:rPr>
          <w:b/>
          <w:bCs/>
          <w:sz w:val="18"/>
          <w:szCs w:val="18"/>
        </w:rPr>
      </w:pPr>
      <w:r w:rsidRPr="00F02189">
        <w:rPr>
          <w:b/>
          <w:bCs/>
          <w:sz w:val="18"/>
          <w:szCs w:val="18"/>
        </w:rPr>
        <w:t>Требования к помещениям, в которых предоставляется муниципальная услуга</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F02189">
      <w:pPr>
        <w:tabs>
          <w:tab w:val="left" w:pos="426"/>
          <w:tab w:val="left" w:pos="3976"/>
        </w:tabs>
        <w:ind w:left="0" w:right="-142" w:firstLine="567"/>
        <w:rPr>
          <w:sz w:val="18"/>
          <w:szCs w:val="18"/>
        </w:rPr>
      </w:pPr>
      <w:proofErr w:type="gramStart"/>
      <w:r w:rsidRPr="00F02189">
        <w:rPr>
          <w:sz w:val="18"/>
          <w:szCs w:val="18"/>
        </w:rPr>
        <w:t xml:space="preserve">При предоставлении муниципальной услуги в соответствии с </w:t>
      </w:r>
      <w:hyperlink r:id="rId35">
        <w:r w:rsidRPr="00F02189">
          <w:rPr>
            <w:rStyle w:val="af"/>
            <w:sz w:val="18"/>
            <w:szCs w:val="18"/>
          </w:rPr>
          <w:t>законодательством</w:t>
        </w:r>
      </w:hyperlink>
      <w:r w:rsidRPr="00F02189">
        <w:rPr>
          <w:sz w:val="18"/>
          <w:szCs w:val="18"/>
        </w:rPr>
        <w:t xml:space="preserve"> Российской Федерации о социальной защите инвалидов обеспечиваются условия для </w:t>
      </w:r>
      <w:r w:rsidRPr="00F02189">
        <w:rPr>
          <w:b/>
          <w:sz w:val="18"/>
          <w:szCs w:val="18"/>
        </w:rPr>
        <w:t xml:space="preserve">беспрепятственного </w:t>
      </w:r>
      <w:r w:rsidRPr="00F02189">
        <w:rPr>
          <w:sz w:val="18"/>
          <w:szCs w:val="18"/>
        </w:rPr>
        <w:t>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Для </w:t>
      </w:r>
      <w:r w:rsidRPr="00F02189">
        <w:rPr>
          <w:b/>
          <w:sz w:val="18"/>
          <w:szCs w:val="18"/>
        </w:rPr>
        <w:t xml:space="preserve">парковки </w:t>
      </w:r>
      <w:r w:rsidRPr="00F02189">
        <w:rPr>
          <w:sz w:val="18"/>
          <w:szCs w:val="18"/>
        </w:rPr>
        <w:t>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F02189" w:rsidRPr="00F02189" w:rsidRDefault="00F02189" w:rsidP="00F02189">
      <w:pPr>
        <w:tabs>
          <w:tab w:val="left" w:pos="426"/>
          <w:tab w:val="left" w:pos="3976"/>
        </w:tabs>
        <w:ind w:left="0" w:right="-142" w:firstLine="567"/>
        <w:rPr>
          <w:sz w:val="18"/>
          <w:szCs w:val="18"/>
        </w:rPr>
      </w:pPr>
      <w:r w:rsidRPr="00F02189">
        <w:rPr>
          <w:sz w:val="18"/>
          <w:szCs w:val="18"/>
        </w:rPr>
        <w:t>граждане, имеющие ограничение способности к самостоятельному передвижению любой степени выраженности (1, 2 или 3 степени);</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граждане, получившие до вступления в силу </w:t>
      </w:r>
      <w:hyperlink r:id="rId36">
        <w:r w:rsidRPr="00F02189">
          <w:rPr>
            <w:rStyle w:val="af"/>
            <w:sz w:val="18"/>
            <w:szCs w:val="18"/>
          </w:rPr>
          <w:t>постановления</w:t>
        </w:r>
      </w:hyperlink>
      <w:r w:rsidRPr="00F02189">
        <w:rPr>
          <w:sz w:val="18"/>
          <w:szCs w:val="18"/>
        </w:rPr>
        <w:t xml:space="preserve"> Правительства Российской Федерации от 10.02.2020 N 115 в федеральном учреждении </w:t>
      </w:r>
      <w:proofErr w:type="gramStart"/>
      <w:r w:rsidRPr="00F02189">
        <w:rPr>
          <w:sz w:val="18"/>
          <w:szCs w:val="18"/>
        </w:rPr>
        <w:t>медико-социальной</w:t>
      </w:r>
      <w:proofErr w:type="gramEnd"/>
      <w:r w:rsidRPr="00F02189">
        <w:rPr>
          <w:sz w:val="18"/>
          <w:szCs w:val="1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помещении, в котором предоставляется муниципальная услуга, создаются условия для беспрепятственного доступа в него </w:t>
      </w:r>
      <w:r w:rsidRPr="00F02189">
        <w:rPr>
          <w:b/>
          <w:sz w:val="18"/>
          <w:szCs w:val="18"/>
        </w:rPr>
        <w:t xml:space="preserve">инвалидов </w:t>
      </w:r>
      <w:r w:rsidRPr="00F02189">
        <w:rPr>
          <w:sz w:val="18"/>
          <w:szCs w:val="18"/>
        </w:rPr>
        <w:t xml:space="preserve">в соответствии с </w:t>
      </w:r>
      <w:hyperlink r:id="rId37">
        <w:r w:rsidRPr="00F02189">
          <w:rPr>
            <w:rStyle w:val="af"/>
            <w:sz w:val="18"/>
            <w:szCs w:val="18"/>
          </w:rPr>
          <w:t>законодательством</w:t>
        </w:r>
      </w:hyperlink>
      <w:r w:rsidRPr="00F02189">
        <w:rPr>
          <w:sz w:val="18"/>
          <w:szCs w:val="18"/>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Помещения для предоставления муниципальной услуги </w:t>
      </w:r>
      <w:r w:rsidRPr="00F02189">
        <w:rPr>
          <w:b/>
          <w:sz w:val="18"/>
          <w:szCs w:val="18"/>
        </w:rPr>
        <w:t xml:space="preserve">снабжаются </w:t>
      </w:r>
      <w:r w:rsidRPr="00F02189">
        <w:rPr>
          <w:sz w:val="18"/>
          <w:szCs w:val="18"/>
        </w:rPr>
        <w:t xml:space="preserve">соответствующими </w:t>
      </w:r>
      <w:r w:rsidRPr="00F02189">
        <w:rPr>
          <w:b/>
          <w:sz w:val="18"/>
          <w:szCs w:val="18"/>
        </w:rPr>
        <w:t xml:space="preserve">табличками </w:t>
      </w:r>
      <w:r w:rsidRPr="00F02189">
        <w:rPr>
          <w:sz w:val="18"/>
          <w:szCs w:val="18"/>
        </w:rPr>
        <w:t>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Для </w:t>
      </w:r>
      <w:r w:rsidRPr="00F02189">
        <w:rPr>
          <w:b/>
          <w:sz w:val="18"/>
          <w:szCs w:val="18"/>
        </w:rPr>
        <w:t xml:space="preserve">свободного получения информации </w:t>
      </w:r>
      <w:r w:rsidRPr="00F02189">
        <w:rPr>
          <w:sz w:val="18"/>
          <w:szCs w:val="18"/>
        </w:rPr>
        <w:t xml:space="preserve">о фамилиях, именах, отчествах и должностях специалистов, предоставляющих муниципальную услугу, указанные </w:t>
      </w:r>
      <w:r w:rsidRPr="00F02189">
        <w:rPr>
          <w:b/>
          <w:sz w:val="18"/>
          <w:szCs w:val="18"/>
        </w:rPr>
        <w:t xml:space="preserve">должностные </w:t>
      </w:r>
      <w:r w:rsidRPr="00F02189">
        <w:rPr>
          <w:sz w:val="18"/>
          <w:szCs w:val="18"/>
        </w:rPr>
        <w:t>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F02189" w:rsidRPr="00F02189" w:rsidRDefault="00F02189" w:rsidP="00F02189">
      <w:pPr>
        <w:tabs>
          <w:tab w:val="left" w:pos="426"/>
          <w:tab w:val="left" w:pos="3976"/>
        </w:tabs>
        <w:ind w:left="0" w:right="-142" w:firstLine="567"/>
        <w:rPr>
          <w:sz w:val="18"/>
          <w:szCs w:val="18"/>
        </w:rPr>
      </w:pPr>
      <w:r w:rsidRPr="00F02189">
        <w:rPr>
          <w:b/>
          <w:sz w:val="18"/>
          <w:szCs w:val="18"/>
        </w:rPr>
        <w:t>Специалист</w:t>
      </w:r>
      <w:r w:rsidRPr="00F02189">
        <w:rPr>
          <w:sz w:val="18"/>
          <w:szCs w:val="18"/>
        </w:rPr>
        <w:t xml:space="preserve">, предоставляющий муниципальную услугу, </w:t>
      </w:r>
      <w:r w:rsidRPr="00F02189">
        <w:rPr>
          <w:b/>
          <w:sz w:val="18"/>
          <w:szCs w:val="18"/>
        </w:rPr>
        <w:t xml:space="preserve">обязан </w:t>
      </w:r>
      <w:r w:rsidRPr="00F02189">
        <w:rPr>
          <w:sz w:val="18"/>
          <w:szCs w:val="18"/>
        </w:rPr>
        <w:t>предложить заявителю воспользоваться стулом, находящимся рядом с рабочим местом данного специалиста.</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38">
        <w:r w:rsidRPr="00F02189">
          <w:rPr>
            <w:rStyle w:val="af"/>
            <w:sz w:val="18"/>
            <w:szCs w:val="18"/>
          </w:rPr>
          <w:t>официальном сайте</w:t>
        </w:r>
      </w:hyperlink>
      <w:r w:rsidRPr="00F02189">
        <w:rPr>
          <w:sz w:val="18"/>
          <w:szCs w:val="18"/>
        </w:rPr>
        <w:t xml:space="preserve"> органа местного самоуправления, на </w:t>
      </w:r>
      <w:hyperlink r:id="rId39">
        <w:r w:rsidRPr="00F02189">
          <w:rPr>
            <w:rStyle w:val="af"/>
            <w:sz w:val="18"/>
            <w:szCs w:val="18"/>
          </w:rPr>
          <w:t>Едином портале</w:t>
        </w:r>
      </w:hyperlink>
      <w:r w:rsidRPr="00F02189">
        <w:rPr>
          <w:sz w:val="18"/>
          <w:szCs w:val="18"/>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w:t>
      </w:r>
      <w:r w:rsidRPr="00F02189">
        <w:rPr>
          <w:b/>
          <w:sz w:val="18"/>
          <w:szCs w:val="18"/>
        </w:rPr>
        <w:t xml:space="preserve">стенды </w:t>
      </w:r>
      <w:r w:rsidRPr="00F02189">
        <w:rPr>
          <w:sz w:val="18"/>
          <w:szCs w:val="18"/>
        </w:rPr>
        <w:t xml:space="preserve">оборудуются в </w:t>
      </w:r>
      <w:r w:rsidRPr="00F02189">
        <w:rPr>
          <w:b/>
          <w:sz w:val="18"/>
          <w:szCs w:val="18"/>
        </w:rPr>
        <w:t xml:space="preserve">доступном </w:t>
      </w:r>
      <w:r w:rsidRPr="00F02189">
        <w:rPr>
          <w:sz w:val="18"/>
          <w:szCs w:val="18"/>
        </w:rPr>
        <w:t>для заявителей помещении администрации.</w:t>
      </w:r>
    </w:p>
    <w:p w:rsidR="00F02189" w:rsidRPr="00F02189" w:rsidRDefault="00F02189" w:rsidP="00F02189">
      <w:pPr>
        <w:tabs>
          <w:tab w:val="left" w:pos="426"/>
          <w:tab w:val="left" w:pos="3976"/>
        </w:tabs>
        <w:ind w:left="0" w:right="-142" w:firstLine="567"/>
        <w:rPr>
          <w:sz w:val="18"/>
          <w:szCs w:val="18"/>
        </w:rPr>
      </w:pPr>
    </w:p>
    <w:p w:rsidR="00F02189" w:rsidRPr="00F02189" w:rsidRDefault="00F02189" w:rsidP="002B737A">
      <w:pPr>
        <w:numPr>
          <w:ilvl w:val="1"/>
          <w:numId w:val="25"/>
        </w:numPr>
        <w:tabs>
          <w:tab w:val="left" w:pos="426"/>
        </w:tabs>
        <w:ind w:left="1276" w:right="-142" w:hanging="567"/>
        <w:jc w:val="both"/>
        <w:rPr>
          <w:b/>
          <w:bCs/>
          <w:sz w:val="18"/>
          <w:szCs w:val="18"/>
        </w:rPr>
      </w:pPr>
      <w:r w:rsidRPr="00F02189">
        <w:rPr>
          <w:b/>
          <w:bCs/>
          <w:sz w:val="18"/>
          <w:szCs w:val="18"/>
        </w:rPr>
        <w:t>Показатели доступности и качества муниципальной услуги</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2B737A">
      <w:pPr>
        <w:numPr>
          <w:ilvl w:val="2"/>
          <w:numId w:val="25"/>
        </w:numPr>
        <w:tabs>
          <w:tab w:val="left" w:pos="426"/>
        </w:tabs>
        <w:ind w:right="-142" w:firstLine="567"/>
        <w:jc w:val="both"/>
        <w:rPr>
          <w:sz w:val="18"/>
          <w:szCs w:val="18"/>
        </w:rPr>
      </w:pPr>
      <w:r w:rsidRPr="00F02189">
        <w:rPr>
          <w:sz w:val="18"/>
          <w:szCs w:val="18"/>
        </w:rPr>
        <w:t>Показателями доступности муниципальной услуги являются:</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обеспечение информирования </w:t>
      </w:r>
      <w:r w:rsidRPr="00F02189">
        <w:rPr>
          <w:sz w:val="18"/>
          <w:szCs w:val="18"/>
        </w:rPr>
        <w:t xml:space="preserve">о работе администрации, отдела и предоставляемой муниципальной услуге (размещение информации на </w:t>
      </w:r>
      <w:hyperlink r:id="rId40">
        <w:r w:rsidRPr="00F02189">
          <w:rPr>
            <w:rStyle w:val="af"/>
            <w:sz w:val="18"/>
            <w:szCs w:val="18"/>
          </w:rPr>
          <w:t>Едином портале</w:t>
        </w:r>
      </w:hyperlink>
      <w:r w:rsidRPr="00F02189">
        <w:rPr>
          <w:sz w:val="18"/>
          <w:szCs w:val="18"/>
        </w:rPr>
        <w:t xml:space="preserve"> государственных и муниципальных услуг);</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ясность и </w:t>
      </w:r>
      <w:r w:rsidRPr="00F02189">
        <w:rPr>
          <w:b/>
          <w:sz w:val="18"/>
          <w:szCs w:val="18"/>
        </w:rPr>
        <w:t xml:space="preserve">качество </w:t>
      </w:r>
      <w:r w:rsidRPr="00F02189">
        <w:rPr>
          <w:sz w:val="18"/>
          <w:szCs w:val="18"/>
        </w:rPr>
        <w:t>информации, объясняющей порядок и условия предоставления муниципальной услуги (включая необходимые документы), информация о правах заявителя;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условия </w:t>
      </w:r>
      <w:r w:rsidRPr="00F02189">
        <w:rPr>
          <w:b/>
          <w:sz w:val="18"/>
          <w:szCs w:val="18"/>
        </w:rPr>
        <w:t xml:space="preserve">доступа </w:t>
      </w:r>
      <w:r w:rsidRPr="00F02189">
        <w:rPr>
          <w:sz w:val="18"/>
          <w:szCs w:val="18"/>
        </w:rPr>
        <w:t>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02189" w:rsidRPr="00F02189" w:rsidRDefault="00F02189" w:rsidP="00F02189">
      <w:pPr>
        <w:tabs>
          <w:tab w:val="left" w:pos="426"/>
          <w:tab w:val="left" w:pos="3976"/>
        </w:tabs>
        <w:ind w:left="0" w:right="-142" w:firstLine="567"/>
        <w:rPr>
          <w:sz w:val="18"/>
          <w:szCs w:val="18"/>
        </w:rPr>
      </w:pPr>
      <w:r w:rsidRPr="00F02189">
        <w:rPr>
          <w:sz w:val="18"/>
          <w:szCs w:val="18"/>
        </w:rPr>
        <w:t>обеспечение свободного доступа в здание администрации;</w:t>
      </w:r>
    </w:p>
    <w:p w:rsidR="00F02189" w:rsidRPr="00F02189" w:rsidRDefault="00F02189" w:rsidP="00F02189">
      <w:pPr>
        <w:tabs>
          <w:tab w:val="left" w:pos="426"/>
          <w:tab w:val="left" w:pos="3976"/>
        </w:tabs>
        <w:ind w:left="0" w:right="-142" w:firstLine="567"/>
        <w:rPr>
          <w:sz w:val="18"/>
          <w:szCs w:val="18"/>
        </w:rPr>
      </w:pPr>
      <w:r w:rsidRPr="00F02189">
        <w:rPr>
          <w:sz w:val="18"/>
          <w:szCs w:val="18"/>
        </w:rPr>
        <w:t>доступность электронных форм документов, необходимых для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lastRenderedPageBreak/>
        <w:t xml:space="preserve">возможность </w:t>
      </w:r>
      <w:r w:rsidRPr="00F02189">
        <w:rPr>
          <w:sz w:val="18"/>
          <w:szCs w:val="18"/>
        </w:rPr>
        <w:t>подачи заявления на получение муниципальной услуги и документов в электронной форме;</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предоставление муниципальной услуги в соответствии с </w:t>
      </w:r>
      <w:r w:rsidRPr="00F02189">
        <w:rPr>
          <w:b/>
          <w:sz w:val="18"/>
          <w:szCs w:val="18"/>
        </w:rPr>
        <w:t xml:space="preserve">вариантом </w:t>
      </w:r>
      <w:r w:rsidRPr="00F02189">
        <w:rPr>
          <w:sz w:val="18"/>
          <w:szCs w:val="18"/>
        </w:rPr>
        <w:t>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организация </w:t>
      </w:r>
      <w:r w:rsidRPr="00F02189">
        <w:rPr>
          <w:sz w:val="18"/>
          <w:szCs w:val="18"/>
        </w:rPr>
        <w:t xml:space="preserve">предоставления муниципальной услуги через </w:t>
      </w:r>
      <w:r w:rsidRPr="00F02189">
        <w:rPr>
          <w:b/>
          <w:sz w:val="18"/>
          <w:szCs w:val="18"/>
        </w:rPr>
        <w:t>МФЦ</w:t>
      </w:r>
      <w:r w:rsidRPr="00F02189">
        <w:rPr>
          <w:sz w:val="18"/>
          <w:szCs w:val="18"/>
        </w:rPr>
        <w:t>.</w:t>
      </w:r>
    </w:p>
    <w:p w:rsidR="00F02189" w:rsidRPr="00F02189" w:rsidRDefault="00F02189" w:rsidP="00F02189">
      <w:pPr>
        <w:numPr>
          <w:ilvl w:val="2"/>
          <w:numId w:val="25"/>
        </w:numPr>
        <w:tabs>
          <w:tab w:val="left" w:pos="426"/>
          <w:tab w:val="left" w:pos="3976"/>
        </w:tabs>
        <w:ind w:right="-142" w:firstLine="567"/>
        <w:jc w:val="both"/>
        <w:rPr>
          <w:sz w:val="18"/>
          <w:szCs w:val="18"/>
        </w:rPr>
      </w:pPr>
      <w:r w:rsidRPr="00F02189">
        <w:rPr>
          <w:sz w:val="18"/>
          <w:szCs w:val="18"/>
        </w:rPr>
        <w:t>Показателями качества муниципальной услуги являются:</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комфортность ожидания </w:t>
      </w:r>
      <w:r w:rsidRPr="00F02189">
        <w:rPr>
          <w:sz w:val="18"/>
          <w:szCs w:val="18"/>
        </w:rPr>
        <w:t>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компетентность </w:t>
      </w:r>
      <w:r w:rsidRPr="00F02189">
        <w:rPr>
          <w:sz w:val="18"/>
          <w:szCs w:val="18"/>
        </w:rPr>
        <w:t>специалистов, предоставляющих муниципальную услугу, в вопросах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культура </w:t>
      </w:r>
      <w:r w:rsidRPr="00F02189">
        <w:rPr>
          <w:sz w:val="18"/>
          <w:szCs w:val="18"/>
        </w:rPr>
        <w:t>обслуживания (вежливость, тактичность, внимательность и готовность оказать эффективную помощь заявителю при возникновении трудностей);</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строгое </w:t>
      </w:r>
      <w:r w:rsidRPr="00F02189">
        <w:rPr>
          <w:b/>
          <w:sz w:val="18"/>
          <w:szCs w:val="18"/>
        </w:rPr>
        <w:t xml:space="preserve">соблюдение стандарта </w:t>
      </w:r>
      <w:r w:rsidRPr="00F02189">
        <w:rPr>
          <w:sz w:val="18"/>
          <w:szCs w:val="18"/>
        </w:rPr>
        <w:t>и порядка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эффективность </w:t>
      </w:r>
      <w:r w:rsidRPr="00F02189">
        <w:rPr>
          <w:sz w:val="18"/>
          <w:szCs w:val="18"/>
        </w:rPr>
        <w:t>и своевременность рассмотрения поступивших обращений по вопросам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своевременное </w:t>
      </w:r>
      <w:r w:rsidRPr="00F02189">
        <w:rPr>
          <w:sz w:val="18"/>
          <w:szCs w:val="18"/>
        </w:rPr>
        <w:t>предоставление муниципальной услуги (отсутствие нарушений сроков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удобство </w:t>
      </w:r>
      <w:r w:rsidRPr="00F02189">
        <w:rPr>
          <w:sz w:val="18"/>
          <w:szCs w:val="18"/>
        </w:rPr>
        <w:t>информирования заявителя о ходе предоставления муниципальной услуги, а также получения результата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удовлетворенность </w:t>
      </w:r>
      <w:r w:rsidRPr="00F02189">
        <w:rPr>
          <w:sz w:val="18"/>
          <w:szCs w:val="18"/>
        </w:rPr>
        <w:t>заявителя качеством 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отсутствие </w:t>
      </w:r>
      <w:r w:rsidRPr="00F02189">
        <w:rPr>
          <w:sz w:val="18"/>
          <w:szCs w:val="18"/>
        </w:rPr>
        <w:t>жалоб.</w:t>
      </w:r>
    </w:p>
    <w:p w:rsidR="00F02189" w:rsidRPr="00F02189" w:rsidRDefault="00F02189" w:rsidP="0036134C">
      <w:pPr>
        <w:numPr>
          <w:ilvl w:val="1"/>
          <w:numId w:val="25"/>
        </w:numPr>
        <w:tabs>
          <w:tab w:val="left" w:pos="426"/>
        </w:tabs>
        <w:ind w:left="1276" w:right="-142" w:hanging="709"/>
        <w:jc w:val="both"/>
        <w:rPr>
          <w:b/>
          <w:bCs/>
          <w:sz w:val="18"/>
          <w:szCs w:val="18"/>
        </w:rPr>
      </w:pPr>
      <w:r w:rsidRPr="00F02189">
        <w:rPr>
          <w:b/>
          <w:bCs/>
          <w:sz w:val="18"/>
          <w:szCs w:val="18"/>
        </w:rPr>
        <w:t>Иные требования к предоставлению муниципальной услуги, в том числе</w:t>
      </w:r>
    </w:p>
    <w:p w:rsidR="00F02189" w:rsidRPr="00F02189" w:rsidRDefault="00F02189" w:rsidP="00F02189">
      <w:pPr>
        <w:tabs>
          <w:tab w:val="left" w:pos="426"/>
          <w:tab w:val="left" w:pos="3976"/>
        </w:tabs>
        <w:ind w:left="0" w:right="-142" w:firstLine="567"/>
        <w:rPr>
          <w:b/>
          <w:sz w:val="18"/>
          <w:szCs w:val="18"/>
        </w:rPr>
      </w:pPr>
      <w:r w:rsidRPr="00F02189">
        <w:rPr>
          <w:b/>
          <w:sz w:val="18"/>
          <w:szCs w:val="18"/>
        </w:rPr>
        <w:t>учитывающие особенности предоставления муниципальных услуг в МФЦ и особенности предоставления муниципальных услуг в электронной форме</w:t>
      </w:r>
    </w:p>
    <w:p w:rsidR="00F02189" w:rsidRPr="00F02189" w:rsidRDefault="00F02189" w:rsidP="00F02189">
      <w:pPr>
        <w:tabs>
          <w:tab w:val="left" w:pos="426"/>
          <w:tab w:val="left" w:pos="3976"/>
        </w:tabs>
        <w:ind w:left="0" w:right="-142" w:firstLine="567"/>
        <w:rPr>
          <w:b/>
          <w:sz w:val="18"/>
          <w:szCs w:val="18"/>
        </w:rPr>
      </w:pPr>
    </w:p>
    <w:p w:rsidR="00F02189" w:rsidRPr="00F02189" w:rsidRDefault="00F02189" w:rsidP="0036134C">
      <w:pPr>
        <w:numPr>
          <w:ilvl w:val="2"/>
          <w:numId w:val="25"/>
        </w:numPr>
        <w:tabs>
          <w:tab w:val="left" w:pos="426"/>
          <w:tab w:val="left" w:pos="1276"/>
        </w:tabs>
        <w:ind w:right="-142" w:firstLine="476"/>
        <w:jc w:val="both"/>
        <w:rPr>
          <w:sz w:val="18"/>
          <w:szCs w:val="18"/>
        </w:rPr>
      </w:pPr>
      <w:r w:rsidRPr="00F02189">
        <w:rPr>
          <w:sz w:val="18"/>
          <w:szCs w:val="18"/>
        </w:rPr>
        <w:t>Для предоставления муниципальной услуги необходимо обратиться в специализированные организации за получением следующих услуг:</w:t>
      </w:r>
    </w:p>
    <w:p w:rsidR="00F02189" w:rsidRPr="00F02189" w:rsidRDefault="00F02189" w:rsidP="0036134C">
      <w:pPr>
        <w:numPr>
          <w:ilvl w:val="3"/>
          <w:numId w:val="25"/>
        </w:numPr>
        <w:tabs>
          <w:tab w:val="left" w:pos="426"/>
        </w:tabs>
        <w:ind w:right="-142" w:firstLine="476"/>
        <w:rPr>
          <w:sz w:val="18"/>
          <w:szCs w:val="18"/>
        </w:rPr>
      </w:pPr>
      <w:r w:rsidRPr="00F02189">
        <w:rPr>
          <w:sz w:val="18"/>
          <w:szCs w:val="18"/>
        </w:rPr>
        <w:t xml:space="preserve">изготовление </w:t>
      </w:r>
      <w:r w:rsidRPr="00F02189">
        <w:rPr>
          <w:b/>
          <w:sz w:val="18"/>
          <w:szCs w:val="18"/>
        </w:rPr>
        <w:t>технического паспорта</w:t>
      </w:r>
      <w:r w:rsidRPr="00F02189">
        <w:rPr>
          <w:sz w:val="18"/>
          <w:szCs w:val="18"/>
        </w:rPr>
        <w:t xml:space="preserve">, переустраиваемого и (или) </w:t>
      </w:r>
      <w:proofErr w:type="spellStart"/>
      <w:r w:rsidRPr="00F02189">
        <w:rPr>
          <w:sz w:val="18"/>
          <w:szCs w:val="18"/>
        </w:rPr>
        <w:t>перепланируемого</w:t>
      </w:r>
      <w:proofErr w:type="spellEnd"/>
      <w:r w:rsidRPr="00F02189">
        <w:rPr>
          <w:sz w:val="18"/>
          <w:szCs w:val="18"/>
        </w:rPr>
        <w:t xml:space="preserve"> помещения в многоквартирном доме, осуществляемое </w:t>
      </w:r>
      <w:r w:rsidRPr="00F02189">
        <w:rPr>
          <w:sz w:val="18"/>
          <w:szCs w:val="18"/>
          <w:u w:val="single"/>
        </w:rPr>
        <w:t>органами технической инвентаризации</w:t>
      </w:r>
      <w:r w:rsidRPr="00F02189">
        <w:rPr>
          <w:sz w:val="18"/>
          <w:szCs w:val="18"/>
        </w:rPr>
        <w:t>.</w:t>
      </w:r>
    </w:p>
    <w:p w:rsidR="00F02189" w:rsidRPr="00F02189" w:rsidRDefault="00F02189" w:rsidP="0036134C">
      <w:pPr>
        <w:numPr>
          <w:ilvl w:val="2"/>
          <w:numId w:val="25"/>
        </w:numPr>
        <w:tabs>
          <w:tab w:val="left" w:pos="426"/>
        </w:tabs>
        <w:ind w:right="-142" w:firstLine="476"/>
        <w:jc w:val="both"/>
        <w:rPr>
          <w:sz w:val="18"/>
          <w:szCs w:val="18"/>
        </w:rPr>
      </w:pPr>
      <w:proofErr w:type="gramStart"/>
      <w:r w:rsidRPr="00F02189">
        <w:rPr>
          <w:b/>
          <w:sz w:val="18"/>
          <w:szCs w:val="18"/>
        </w:rPr>
        <w:t xml:space="preserve">Размер платы </w:t>
      </w:r>
      <w:r w:rsidRPr="00F02189">
        <w:rPr>
          <w:sz w:val="18"/>
          <w:szCs w:val="18"/>
        </w:rPr>
        <w:t>за предоставление указанных в настоящего подраздела услуг устанавливается органами технической инвентаризации и кадастровыми инженерами.</w:t>
      </w:r>
      <w:proofErr w:type="gramEnd"/>
    </w:p>
    <w:p w:rsidR="00F02189" w:rsidRPr="00F02189" w:rsidRDefault="00F02189" w:rsidP="0036134C">
      <w:pPr>
        <w:numPr>
          <w:ilvl w:val="2"/>
          <w:numId w:val="25"/>
        </w:numPr>
        <w:tabs>
          <w:tab w:val="left" w:pos="426"/>
        </w:tabs>
        <w:ind w:right="-142" w:firstLine="476"/>
        <w:jc w:val="both"/>
        <w:rPr>
          <w:sz w:val="18"/>
          <w:szCs w:val="18"/>
        </w:rPr>
      </w:pPr>
      <w:r w:rsidRPr="00F02189">
        <w:rPr>
          <w:sz w:val="18"/>
          <w:szCs w:val="18"/>
        </w:rPr>
        <w:t xml:space="preserve">При предоставлении муниципальной услуги специалисты администрации </w:t>
      </w:r>
      <w:r w:rsidRPr="00F02189">
        <w:rPr>
          <w:b/>
          <w:sz w:val="18"/>
          <w:szCs w:val="18"/>
        </w:rPr>
        <w:t xml:space="preserve">не вправе </w:t>
      </w:r>
      <w:r w:rsidRPr="00F02189">
        <w:rPr>
          <w:sz w:val="18"/>
          <w:szCs w:val="18"/>
        </w:rPr>
        <w:t xml:space="preserve">требовать от заявителя представления документов, информации и осуществления действий, предусмотренных </w:t>
      </w:r>
      <w:hyperlink r:id="rId41">
        <w:r w:rsidRPr="00F02189">
          <w:rPr>
            <w:rStyle w:val="af"/>
            <w:sz w:val="18"/>
            <w:szCs w:val="18"/>
          </w:rPr>
          <w:t>частью 1 статьи 7</w:t>
        </w:r>
      </w:hyperlink>
      <w:r w:rsidRPr="00F02189">
        <w:rPr>
          <w:sz w:val="18"/>
          <w:szCs w:val="18"/>
        </w:rPr>
        <w:t xml:space="preserve"> Федерального закона "Об организации предоставления государственных и муниципальных услуг".</w:t>
      </w:r>
    </w:p>
    <w:p w:rsidR="00F02189" w:rsidRPr="00F02189" w:rsidRDefault="00F02189" w:rsidP="0036134C">
      <w:pPr>
        <w:numPr>
          <w:ilvl w:val="2"/>
          <w:numId w:val="25"/>
        </w:numPr>
        <w:tabs>
          <w:tab w:val="left" w:pos="426"/>
        </w:tabs>
        <w:ind w:right="-142" w:firstLine="476"/>
        <w:jc w:val="both"/>
        <w:rPr>
          <w:sz w:val="18"/>
          <w:szCs w:val="18"/>
        </w:rPr>
      </w:pPr>
      <w:r w:rsidRPr="00F02189">
        <w:rPr>
          <w:sz w:val="18"/>
          <w:szCs w:val="18"/>
        </w:rPr>
        <w:t xml:space="preserve">Муниципальная услуга </w:t>
      </w:r>
      <w:proofErr w:type="gramStart"/>
      <w:r w:rsidRPr="00F02189">
        <w:rPr>
          <w:sz w:val="18"/>
          <w:szCs w:val="18"/>
        </w:rPr>
        <w:t>предоставляется</w:t>
      </w:r>
      <w:proofErr w:type="gramEnd"/>
      <w:r w:rsidRPr="00F02189">
        <w:rPr>
          <w:sz w:val="18"/>
          <w:szCs w:val="18"/>
        </w:rPr>
        <w:t xml:space="preserve"> в том числе через </w:t>
      </w:r>
      <w:r w:rsidRPr="00F02189">
        <w:rPr>
          <w:b/>
          <w:sz w:val="18"/>
          <w:szCs w:val="18"/>
        </w:rPr>
        <w:t>МФЦ</w:t>
      </w:r>
      <w:r w:rsidRPr="00F02189">
        <w:rPr>
          <w:sz w:val="18"/>
          <w:szCs w:val="18"/>
        </w:rPr>
        <w:t xml:space="preserve">. Предоставление муниципальной услуги в </w:t>
      </w:r>
      <w:r w:rsidRPr="00F02189">
        <w:rPr>
          <w:b/>
          <w:sz w:val="18"/>
          <w:szCs w:val="18"/>
        </w:rPr>
        <w:t xml:space="preserve">МФЦ </w:t>
      </w:r>
      <w:r w:rsidRPr="00F02189">
        <w:rPr>
          <w:sz w:val="18"/>
          <w:szCs w:val="18"/>
        </w:rPr>
        <w:t xml:space="preserve">осуществляется </w:t>
      </w:r>
      <w:r w:rsidRPr="00F02189">
        <w:rPr>
          <w:b/>
          <w:sz w:val="18"/>
          <w:szCs w:val="18"/>
        </w:rPr>
        <w:t xml:space="preserve">после однократного обращения </w:t>
      </w:r>
      <w:r w:rsidRPr="00F02189">
        <w:rPr>
          <w:sz w:val="18"/>
          <w:szCs w:val="18"/>
        </w:rPr>
        <w:t xml:space="preserve">заявителя с соответствующим запросом. Взаимодействие с органами, предоставляющими муниципальные услуги, осуществляется </w:t>
      </w:r>
      <w:r w:rsidRPr="00F02189">
        <w:rPr>
          <w:b/>
          <w:sz w:val="18"/>
          <w:szCs w:val="18"/>
        </w:rPr>
        <w:t xml:space="preserve">МФЦ </w:t>
      </w:r>
      <w:r w:rsidRPr="00F02189">
        <w:rPr>
          <w:sz w:val="18"/>
          <w:szCs w:val="18"/>
        </w:rPr>
        <w:t>без участия заявителя в соответствии с нормативными правовыми актами Российской Федерации и соглашением.</w:t>
      </w:r>
    </w:p>
    <w:p w:rsidR="00F02189" w:rsidRPr="00F02189" w:rsidRDefault="00F02189" w:rsidP="0036134C">
      <w:pPr>
        <w:tabs>
          <w:tab w:val="left" w:pos="426"/>
          <w:tab w:val="left" w:pos="3976"/>
        </w:tabs>
        <w:ind w:left="0" w:right="-142" w:firstLine="476"/>
        <w:rPr>
          <w:b/>
          <w:sz w:val="18"/>
          <w:szCs w:val="18"/>
        </w:rPr>
      </w:pPr>
      <w:r w:rsidRPr="00F02189">
        <w:rPr>
          <w:sz w:val="18"/>
          <w:szCs w:val="18"/>
        </w:rPr>
        <w:t xml:space="preserve">В соответствии с соглашением МФЦ осуществляет следующие </w:t>
      </w:r>
      <w:r w:rsidRPr="00F02189">
        <w:rPr>
          <w:b/>
          <w:sz w:val="18"/>
          <w:szCs w:val="18"/>
        </w:rPr>
        <w:t>административные процедуры:</w:t>
      </w:r>
    </w:p>
    <w:p w:rsidR="00F02189" w:rsidRPr="00F02189" w:rsidRDefault="00F02189" w:rsidP="0036134C">
      <w:pPr>
        <w:numPr>
          <w:ilvl w:val="3"/>
          <w:numId w:val="25"/>
        </w:numPr>
        <w:tabs>
          <w:tab w:val="left" w:pos="426"/>
        </w:tabs>
        <w:ind w:right="-142" w:firstLine="476"/>
        <w:rPr>
          <w:sz w:val="18"/>
          <w:szCs w:val="18"/>
        </w:rPr>
      </w:pPr>
      <w:r w:rsidRPr="00F02189">
        <w:rPr>
          <w:b/>
          <w:sz w:val="18"/>
          <w:szCs w:val="18"/>
        </w:rPr>
        <w:t xml:space="preserve">информирование </w:t>
      </w:r>
      <w:r w:rsidRPr="00F02189">
        <w:rPr>
          <w:sz w:val="18"/>
          <w:szCs w:val="18"/>
        </w:rPr>
        <w:t>(</w:t>
      </w:r>
      <w:r w:rsidRPr="00F02189">
        <w:rPr>
          <w:sz w:val="18"/>
          <w:szCs w:val="18"/>
          <w:u w:val="single"/>
        </w:rPr>
        <w:t>консультирование</w:t>
      </w:r>
      <w:r w:rsidRPr="00F02189">
        <w:rPr>
          <w:sz w:val="18"/>
          <w:szCs w:val="18"/>
        </w:rPr>
        <w:t>) заявителей о порядке предоставления муниципальной услуги в МФЦ;</w:t>
      </w:r>
    </w:p>
    <w:p w:rsidR="00F02189" w:rsidRPr="00F02189" w:rsidRDefault="00F02189" w:rsidP="0036134C">
      <w:pPr>
        <w:numPr>
          <w:ilvl w:val="3"/>
          <w:numId w:val="25"/>
        </w:numPr>
        <w:tabs>
          <w:tab w:val="left" w:pos="426"/>
        </w:tabs>
        <w:ind w:right="-142" w:firstLine="476"/>
        <w:rPr>
          <w:sz w:val="18"/>
          <w:szCs w:val="18"/>
        </w:rPr>
      </w:pPr>
      <w:r w:rsidRPr="00F02189">
        <w:rPr>
          <w:b/>
          <w:sz w:val="18"/>
          <w:szCs w:val="18"/>
        </w:rPr>
        <w:t xml:space="preserve">прием и регистрация заявления </w:t>
      </w:r>
      <w:r w:rsidRPr="00F02189">
        <w:rPr>
          <w:sz w:val="18"/>
          <w:szCs w:val="18"/>
        </w:rPr>
        <w:t xml:space="preserve">и </w:t>
      </w:r>
      <w:r w:rsidRPr="00F02189">
        <w:rPr>
          <w:b/>
          <w:sz w:val="18"/>
          <w:szCs w:val="18"/>
        </w:rPr>
        <w:t>документов</w:t>
      </w:r>
      <w:r w:rsidRPr="00F02189">
        <w:rPr>
          <w:sz w:val="18"/>
          <w:szCs w:val="18"/>
        </w:rPr>
        <w:t>, необходимых для предоставления муниципальной услуги;</w:t>
      </w:r>
    </w:p>
    <w:p w:rsidR="00F02189" w:rsidRPr="00F02189" w:rsidRDefault="00F02189" w:rsidP="0036134C">
      <w:pPr>
        <w:numPr>
          <w:ilvl w:val="3"/>
          <w:numId w:val="25"/>
        </w:numPr>
        <w:tabs>
          <w:tab w:val="left" w:pos="426"/>
        </w:tabs>
        <w:ind w:right="-142" w:firstLine="476"/>
        <w:rPr>
          <w:sz w:val="18"/>
          <w:szCs w:val="18"/>
        </w:rPr>
      </w:pPr>
      <w:r w:rsidRPr="00F02189">
        <w:rPr>
          <w:b/>
          <w:sz w:val="18"/>
          <w:szCs w:val="18"/>
        </w:rPr>
        <w:t xml:space="preserve">выдача результата </w:t>
      </w:r>
      <w:r w:rsidRPr="00F02189">
        <w:rPr>
          <w:sz w:val="18"/>
          <w:szCs w:val="18"/>
        </w:rPr>
        <w:t>предоставления муниципальной услуги.</w:t>
      </w:r>
    </w:p>
    <w:p w:rsidR="00F02189" w:rsidRPr="00F02189" w:rsidRDefault="00F02189" w:rsidP="0036134C">
      <w:pPr>
        <w:tabs>
          <w:tab w:val="left" w:pos="426"/>
          <w:tab w:val="left" w:pos="3976"/>
        </w:tabs>
        <w:ind w:left="0" w:right="-142" w:firstLine="476"/>
        <w:rPr>
          <w:sz w:val="18"/>
          <w:szCs w:val="18"/>
        </w:rPr>
      </w:pPr>
      <w:r w:rsidRPr="00F02189">
        <w:rPr>
          <w:b/>
          <w:sz w:val="18"/>
          <w:szCs w:val="18"/>
        </w:rPr>
        <w:t xml:space="preserve">Информирование </w:t>
      </w:r>
      <w:r w:rsidRPr="00F02189">
        <w:rPr>
          <w:sz w:val="18"/>
          <w:szCs w:val="18"/>
        </w:rPr>
        <w:t xml:space="preserve">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w:t>
      </w:r>
      <w:r w:rsidRPr="00F02189">
        <w:rPr>
          <w:b/>
          <w:sz w:val="18"/>
          <w:szCs w:val="18"/>
        </w:rPr>
        <w:t>осуществляются бесплатно</w:t>
      </w:r>
      <w:r w:rsidRPr="00F02189">
        <w:rPr>
          <w:sz w:val="18"/>
          <w:szCs w:val="18"/>
        </w:rPr>
        <w:t>.</w:t>
      </w:r>
    </w:p>
    <w:p w:rsidR="00F02189" w:rsidRPr="00F02189" w:rsidRDefault="00F02189" w:rsidP="0036134C">
      <w:pPr>
        <w:tabs>
          <w:tab w:val="left" w:pos="426"/>
          <w:tab w:val="left" w:pos="3976"/>
        </w:tabs>
        <w:ind w:left="0" w:right="-142" w:firstLine="476"/>
        <w:rPr>
          <w:sz w:val="18"/>
          <w:szCs w:val="18"/>
        </w:rPr>
      </w:pPr>
      <w:r w:rsidRPr="00F02189">
        <w:rPr>
          <w:sz w:val="18"/>
          <w:szCs w:val="18"/>
        </w:rPr>
        <w:t xml:space="preserve">При предоставлении муниципальной услуги в </w:t>
      </w:r>
      <w:r w:rsidRPr="00F02189">
        <w:rPr>
          <w:b/>
          <w:sz w:val="18"/>
          <w:szCs w:val="18"/>
        </w:rPr>
        <w:t xml:space="preserve">МФЦ </w:t>
      </w:r>
      <w:r w:rsidRPr="00F02189">
        <w:rPr>
          <w:sz w:val="18"/>
          <w:szCs w:val="18"/>
        </w:rPr>
        <w:t xml:space="preserve">работники МФЦ </w:t>
      </w:r>
      <w:r w:rsidRPr="00F02189">
        <w:rPr>
          <w:b/>
          <w:sz w:val="18"/>
          <w:szCs w:val="18"/>
        </w:rPr>
        <w:t xml:space="preserve">не вправе требовать </w:t>
      </w:r>
      <w:r w:rsidRPr="00F02189">
        <w:rPr>
          <w:sz w:val="18"/>
          <w:szCs w:val="18"/>
        </w:rPr>
        <w:t xml:space="preserve">от заявителя представления документов, информации и осуществления действий, предусмотренных </w:t>
      </w:r>
      <w:hyperlink r:id="rId42">
        <w:r w:rsidRPr="00F02189">
          <w:rPr>
            <w:rStyle w:val="af"/>
            <w:sz w:val="18"/>
            <w:szCs w:val="18"/>
          </w:rPr>
          <w:t>частью 3 статьи 16</w:t>
        </w:r>
      </w:hyperlink>
      <w:r w:rsidRPr="00F02189">
        <w:rPr>
          <w:sz w:val="18"/>
          <w:szCs w:val="18"/>
        </w:rPr>
        <w:t xml:space="preserve"> Федерального закона "Об организации предоставления государственных и муниципальных услуг".</w:t>
      </w:r>
    </w:p>
    <w:p w:rsidR="00F02189" w:rsidRPr="00F02189" w:rsidRDefault="00F02189" w:rsidP="0036134C">
      <w:pPr>
        <w:tabs>
          <w:tab w:val="left" w:pos="426"/>
          <w:tab w:val="left" w:pos="3976"/>
        </w:tabs>
        <w:ind w:left="0" w:right="-142" w:firstLine="476"/>
        <w:rPr>
          <w:sz w:val="18"/>
          <w:szCs w:val="18"/>
        </w:rPr>
      </w:pPr>
      <w:r w:rsidRPr="00F02189">
        <w:rPr>
          <w:b/>
          <w:sz w:val="18"/>
          <w:szCs w:val="18"/>
        </w:rPr>
        <w:t xml:space="preserve">Датой приема </w:t>
      </w:r>
      <w:r w:rsidRPr="00F02189">
        <w:rPr>
          <w:sz w:val="18"/>
          <w:szCs w:val="18"/>
        </w:rPr>
        <w:t xml:space="preserve">заявления, поданного через </w:t>
      </w:r>
      <w:r w:rsidRPr="00F02189">
        <w:rPr>
          <w:b/>
          <w:sz w:val="18"/>
          <w:szCs w:val="18"/>
        </w:rPr>
        <w:t>МФЦ</w:t>
      </w:r>
      <w:r w:rsidRPr="00F02189">
        <w:rPr>
          <w:sz w:val="18"/>
          <w:szCs w:val="18"/>
        </w:rPr>
        <w:t xml:space="preserve">, считается дата его </w:t>
      </w:r>
      <w:r w:rsidRPr="00F02189">
        <w:rPr>
          <w:b/>
          <w:sz w:val="18"/>
          <w:szCs w:val="18"/>
        </w:rPr>
        <w:t xml:space="preserve">регистрации </w:t>
      </w:r>
      <w:r w:rsidRPr="00F02189">
        <w:rPr>
          <w:sz w:val="18"/>
          <w:szCs w:val="18"/>
        </w:rPr>
        <w:t xml:space="preserve">в МФЦ. МФЦ направляет в администрацию заявление и документы </w:t>
      </w:r>
      <w:r w:rsidRPr="00F02189">
        <w:rPr>
          <w:b/>
          <w:sz w:val="18"/>
          <w:szCs w:val="18"/>
        </w:rPr>
        <w:t>в электронной форме</w:t>
      </w:r>
      <w:r w:rsidRPr="00F02189">
        <w:rPr>
          <w:sz w:val="18"/>
          <w:szCs w:val="18"/>
        </w:rPr>
        <w:t xml:space="preserve">, подписанные усиленной </w:t>
      </w:r>
      <w:hyperlink r:id="rId43">
        <w:r w:rsidRPr="00F02189">
          <w:rPr>
            <w:rStyle w:val="af"/>
            <w:sz w:val="18"/>
            <w:szCs w:val="18"/>
          </w:rPr>
          <w:t>квалифицированной электронной подписью</w:t>
        </w:r>
      </w:hyperlink>
      <w:r w:rsidRPr="00F02189">
        <w:rPr>
          <w:sz w:val="18"/>
          <w:szCs w:val="18"/>
        </w:rPr>
        <w:t xml:space="preserve">, в соответствии с порядком организации защищенного электронного </w:t>
      </w:r>
      <w:r w:rsidRPr="00F02189">
        <w:rPr>
          <w:b/>
          <w:sz w:val="18"/>
          <w:szCs w:val="18"/>
        </w:rPr>
        <w:t>взаимодействия</w:t>
      </w:r>
      <w:r w:rsidRPr="00F02189">
        <w:rPr>
          <w:sz w:val="18"/>
          <w:szCs w:val="18"/>
        </w:rPr>
        <w:t xml:space="preserve">. Прием и рассмотрение заявления и документов, полученных от МФЦ в электронной форме, администрацией осуществляются </w:t>
      </w:r>
      <w:r w:rsidRPr="00F02189">
        <w:rPr>
          <w:b/>
          <w:sz w:val="18"/>
          <w:szCs w:val="18"/>
        </w:rPr>
        <w:t xml:space="preserve">без </w:t>
      </w:r>
      <w:r w:rsidRPr="00F02189">
        <w:rPr>
          <w:sz w:val="18"/>
          <w:szCs w:val="18"/>
        </w:rPr>
        <w:t xml:space="preserve">получения заявления и </w:t>
      </w:r>
      <w:r w:rsidRPr="00F02189">
        <w:rPr>
          <w:b/>
          <w:sz w:val="18"/>
          <w:szCs w:val="18"/>
        </w:rPr>
        <w:t>документов на бумажном носителе</w:t>
      </w:r>
      <w:r w:rsidRPr="00F02189">
        <w:rPr>
          <w:sz w:val="18"/>
          <w:szCs w:val="18"/>
        </w:rPr>
        <w:t>.</w:t>
      </w:r>
    </w:p>
    <w:p w:rsidR="00F02189" w:rsidRPr="00F02189" w:rsidRDefault="00F02189" w:rsidP="0036134C">
      <w:pPr>
        <w:tabs>
          <w:tab w:val="left" w:pos="426"/>
          <w:tab w:val="left" w:pos="3976"/>
        </w:tabs>
        <w:ind w:left="0" w:right="-142" w:firstLine="476"/>
        <w:rPr>
          <w:sz w:val="18"/>
          <w:szCs w:val="18"/>
        </w:rPr>
      </w:pPr>
      <w:r w:rsidRPr="00F02189">
        <w:rPr>
          <w:sz w:val="18"/>
          <w:szCs w:val="18"/>
        </w:rPr>
        <w:t xml:space="preserve">В случае подачи заявления через </w:t>
      </w:r>
      <w:r w:rsidRPr="00F02189">
        <w:rPr>
          <w:b/>
          <w:sz w:val="18"/>
          <w:szCs w:val="18"/>
        </w:rPr>
        <w:t xml:space="preserve">МФЦ </w:t>
      </w:r>
      <w:r w:rsidRPr="00F02189">
        <w:rPr>
          <w:sz w:val="18"/>
          <w:szCs w:val="18"/>
        </w:rPr>
        <w:t xml:space="preserve">уведомление о принятом решении, в том числе о </w:t>
      </w:r>
      <w:proofErr w:type="gramStart"/>
      <w:r w:rsidRPr="00F02189">
        <w:rPr>
          <w:sz w:val="18"/>
          <w:szCs w:val="18"/>
        </w:rPr>
        <w:t>решении</w:t>
      </w:r>
      <w:proofErr w:type="gramEnd"/>
      <w:r w:rsidRPr="00F02189">
        <w:rPr>
          <w:sz w:val="18"/>
          <w:szCs w:val="18"/>
        </w:rPr>
        <w:t xml:space="preserve"> об отказе, в форме </w:t>
      </w:r>
      <w:r w:rsidRPr="00F02189">
        <w:rPr>
          <w:b/>
          <w:sz w:val="18"/>
          <w:szCs w:val="18"/>
        </w:rPr>
        <w:t xml:space="preserve">электронного документа </w:t>
      </w:r>
      <w:r w:rsidRPr="00F02189">
        <w:rPr>
          <w:sz w:val="18"/>
          <w:szCs w:val="18"/>
        </w:rPr>
        <w:t xml:space="preserve">направляется в </w:t>
      </w:r>
      <w:r w:rsidRPr="00F02189">
        <w:rPr>
          <w:b/>
          <w:sz w:val="18"/>
          <w:szCs w:val="18"/>
        </w:rPr>
        <w:t xml:space="preserve">МФЦ </w:t>
      </w:r>
      <w:r w:rsidRPr="00F02189">
        <w:rPr>
          <w:sz w:val="18"/>
          <w:szCs w:val="18"/>
        </w:rPr>
        <w:t>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F02189" w:rsidRPr="00F02189" w:rsidRDefault="00F02189" w:rsidP="0036134C">
      <w:pPr>
        <w:tabs>
          <w:tab w:val="left" w:pos="426"/>
          <w:tab w:val="left" w:pos="3976"/>
        </w:tabs>
        <w:ind w:left="0" w:right="-142" w:firstLine="476"/>
        <w:rPr>
          <w:sz w:val="18"/>
          <w:szCs w:val="18"/>
        </w:rPr>
      </w:pPr>
      <w:proofErr w:type="gramStart"/>
      <w:r w:rsidRPr="00F02189">
        <w:rPr>
          <w:b/>
          <w:sz w:val="18"/>
          <w:szCs w:val="18"/>
        </w:rPr>
        <w:t xml:space="preserve">Составление </w:t>
      </w:r>
      <w:r w:rsidRPr="00F02189">
        <w:rPr>
          <w:sz w:val="18"/>
          <w:szCs w:val="18"/>
        </w:rPr>
        <w:t xml:space="preserve">и </w:t>
      </w:r>
      <w:r w:rsidRPr="00F02189">
        <w:rPr>
          <w:b/>
          <w:sz w:val="18"/>
          <w:szCs w:val="18"/>
        </w:rPr>
        <w:t xml:space="preserve">выдача документов </w:t>
      </w:r>
      <w:r w:rsidRPr="00F02189">
        <w:rPr>
          <w:sz w:val="18"/>
          <w:szCs w:val="18"/>
        </w:rPr>
        <w:t xml:space="preserve">на </w:t>
      </w:r>
      <w:r w:rsidRPr="00F02189">
        <w:rPr>
          <w:b/>
          <w:sz w:val="18"/>
          <w:szCs w:val="18"/>
        </w:rPr>
        <w:t xml:space="preserve">бумажном </w:t>
      </w:r>
      <w:r w:rsidRPr="00F02189">
        <w:rPr>
          <w:sz w:val="18"/>
          <w:szCs w:val="18"/>
        </w:rPr>
        <w:t xml:space="preserve">носителе, подтверждающих содержание электронных документов, направленных в </w:t>
      </w:r>
      <w:r w:rsidRPr="00F02189">
        <w:rPr>
          <w:b/>
          <w:sz w:val="18"/>
          <w:szCs w:val="18"/>
        </w:rPr>
        <w:t xml:space="preserve">МФЦ </w:t>
      </w:r>
      <w:r w:rsidRPr="00F02189">
        <w:rPr>
          <w:sz w:val="18"/>
          <w:szCs w:val="18"/>
        </w:rPr>
        <w:t xml:space="preserve">по результатам вынесения соответствующего решения администрацией, обеспечивается в соответствии с </w:t>
      </w:r>
      <w:r w:rsidRPr="00F02189">
        <w:rPr>
          <w:b/>
          <w:sz w:val="18"/>
          <w:szCs w:val="18"/>
        </w:rPr>
        <w:t xml:space="preserve">требованиями </w:t>
      </w:r>
      <w:r w:rsidRPr="00F02189">
        <w:rPr>
          <w:sz w:val="18"/>
          <w:szCs w:val="18"/>
        </w:rPr>
        <w:t xml:space="preserve">к составлению и выдаче заявителям документов на </w:t>
      </w:r>
      <w:r w:rsidRPr="00F02189">
        <w:rPr>
          <w:b/>
          <w:sz w:val="18"/>
          <w:szCs w:val="18"/>
        </w:rPr>
        <w:t xml:space="preserve">бумажном </w:t>
      </w:r>
      <w:r w:rsidRPr="00F02189">
        <w:rPr>
          <w:sz w:val="18"/>
          <w:szCs w:val="18"/>
        </w:rPr>
        <w:t xml:space="preserve">носителе, подтверждающих содержание </w:t>
      </w:r>
      <w:r w:rsidRPr="00F02189">
        <w:rPr>
          <w:b/>
          <w:sz w:val="18"/>
          <w:szCs w:val="18"/>
        </w:rPr>
        <w:t>электронных документов</w:t>
      </w:r>
      <w:r w:rsidRPr="00F02189">
        <w:rPr>
          <w:sz w:val="18"/>
          <w:szCs w:val="18"/>
        </w:rPr>
        <w:t>,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w:t>
      </w:r>
      <w:proofErr w:type="gramEnd"/>
    </w:p>
    <w:p w:rsidR="00F02189" w:rsidRPr="00F02189" w:rsidRDefault="00F02189" w:rsidP="00F02189">
      <w:pPr>
        <w:tabs>
          <w:tab w:val="left" w:pos="426"/>
          <w:tab w:val="left" w:pos="3976"/>
        </w:tabs>
        <w:ind w:left="0" w:right="-142" w:firstLine="567"/>
        <w:rPr>
          <w:sz w:val="18"/>
          <w:szCs w:val="18"/>
        </w:rPr>
        <w:sectPr w:rsidR="00F02189" w:rsidRPr="00F02189">
          <w:pgSz w:w="11900" w:h="16800"/>
          <w:pgMar w:top="1360" w:right="708" w:bottom="1220" w:left="708" w:header="0" w:footer="1022" w:gutter="0"/>
          <w:cols w:space="720"/>
        </w:sectPr>
      </w:pPr>
    </w:p>
    <w:p w:rsidR="00F02189" w:rsidRPr="00F02189" w:rsidRDefault="00F02189" w:rsidP="00F02189">
      <w:pPr>
        <w:tabs>
          <w:tab w:val="left" w:pos="426"/>
          <w:tab w:val="left" w:pos="3976"/>
        </w:tabs>
        <w:ind w:left="0" w:right="-142" w:firstLine="567"/>
        <w:rPr>
          <w:sz w:val="18"/>
          <w:szCs w:val="18"/>
        </w:rPr>
      </w:pPr>
      <w:proofErr w:type="gramStart"/>
      <w:r w:rsidRPr="00F02189">
        <w:rPr>
          <w:sz w:val="18"/>
          <w:szCs w:val="18"/>
        </w:rPr>
        <w:lastRenderedPageBreak/>
        <w:t xml:space="preserve">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w:t>
      </w:r>
      <w:hyperlink r:id="rId44">
        <w:r w:rsidRPr="00F02189">
          <w:rPr>
            <w:rStyle w:val="af"/>
            <w:sz w:val="18"/>
            <w:szCs w:val="18"/>
          </w:rPr>
          <w:t>постановлением</w:t>
        </w:r>
      </w:hyperlink>
      <w:r w:rsidRPr="00F02189">
        <w:rPr>
          <w:sz w:val="18"/>
          <w:szCs w:val="18"/>
        </w:rPr>
        <w:t xml:space="preserve"> Правительства Российской Федерации от 18.03.2015 N 250.</w:t>
      </w:r>
      <w:proofErr w:type="gramEnd"/>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Предоставление </w:t>
      </w:r>
      <w:r w:rsidRPr="00F02189">
        <w:rPr>
          <w:b/>
          <w:sz w:val="18"/>
          <w:szCs w:val="18"/>
        </w:rPr>
        <w:t xml:space="preserve">бесплатного доступа </w:t>
      </w:r>
      <w:r w:rsidRPr="00F02189">
        <w:rPr>
          <w:sz w:val="18"/>
          <w:szCs w:val="18"/>
        </w:rPr>
        <w:t xml:space="preserve">к </w:t>
      </w:r>
      <w:hyperlink r:id="rId45">
        <w:r w:rsidRPr="00F02189">
          <w:rPr>
            <w:rStyle w:val="af"/>
            <w:b/>
            <w:sz w:val="18"/>
            <w:szCs w:val="18"/>
          </w:rPr>
          <w:t>Единому порталу</w:t>
        </w:r>
      </w:hyperlink>
      <w:r w:rsidRPr="00F02189">
        <w:rPr>
          <w:b/>
          <w:sz w:val="18"/>
          <w:szCs w:val="18"/>
        </w:rPr>
        <w:t xml:space="preserve"> государственных </w:t>
      </w:r>
      <w:r w:rsidRPr="00F02189">
        <w:rPr>
          <w:sz w:val="18"/>
          <w:szCs w:val="18"/>
        </w:rPr>
        <w:t xml:space="preserve">и муниципальных услуг для подачи заявления и документов, необходимых для получения муниципальной услуги, в </w:t>
      </w:r>
      <w:r w:rsidRPr="00F02189">
        <w:rPr>
          <w:b/>
          <w:sz w:val="18"/>
          <w:szCs w:val="18"/>
        </w:rPr>
        <w:t xml:space="preserve">электронной </w:t>
      </w:r>
      <w:r w:rsidRPr="00F02189">
        <w:rPr>
          <w:sz w:val="18"/>
          <w:szCs w:val="18"/>
        </w:rPr>
        <w:t xml:space="preserve">форме, а также для получения результата предоставления муниципальной </w:t>
      </w:r>
      <w:proofErr w:type="gramStart"/>
      <w:r w:rsidRPr="00F02189">
        <w:rPr>
          <w:sz w:val="18"/>
          <w:szCs w:val="18"/>
        </w:rPr>
        <w:t>услуги</w:t>
      </w:r>
      <w:proofErr w:type="gramEnd"/>
      <w:r w:rsidRPr="00F02189">
        <w:rPr>
          <w:sz w:val="18"/>
          <w:szCs w:val="18"/>
        </w:rPr>
        <w:t xml:space="preserve"> </w:t>
      </w:r>
      <w:r w:rsidRPr="00F02189">
        <w:rPr>
          <w:b/>
          <w:sz w:val="18"/>
          <w:szCs w:val="18"/>
        </w:rPr>
        <w:t xml:space="preserve">в виде распечатанного на бумажном носителе </w:t>
      </w:r>
      <w:r w:rsidRPr="00F02189">
        <w:rPr>
          <w:sz w:val="18"/>
          <w:szCs w:val="18"/>
        </w:rPr>
        <w:t xml:space="preserve">экземпляра электронного документа осуществляется в любом </w:t>
      </w:r>
      <w:r w:rsidRPr="00F02189">
        <w:rPr>
          <w:b/>
          <w:sz w:val="18"/>
          <w:szCs w:val="18"/>
        </w:rPr>
        <w:t xml:space="preserve">МФЦ </w:t>
      </w:r>
      <w:r w:rsidRPr="00F02189">
        <w:rPr>
          <w:sz w:val="18"/>
          <w:szCs w:val="18"/>
        </w:rPr>
        <w:t>в пределах территории Иркутской области по выбору заявителя независимо от его места жительства или места пребывания.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Возможность получения муниципальной услуги </w:t>
      </w:r>
      <w:r w:rsidRPr="00F02189">
        <w:rPr>
          <w:b/>
          <w:sz w:val="18"/>
          <w:szCs w:val="18"/>
        </w:rPr>
        <w:t xml:space="preserve">в любом территориальном подразделении </w:t>
      </w:r>
      <w:r w:rsidRPr="00F02189">
        <w:rPr>
          <w:sz w:val="18"/>
          <w:szCs w:val="18"/>
        </w:rPr>
        <w:t xml:space="preserve">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w:t>
      </w:r>
      <w:r w:rsidRPr="00F02189">
        <w:rPr>
          <w:b/>
          <w:sz w:val="18"/>
          <w:szCs w:val="18"/>
        </w:rPr>
        <w:t>МФЦ</w:t>
      </w:r>
      <w:r w:rsidRPr="00F02189">
        <w:rPr>
          <w:sz w:val="18"/>
          <w:szCs w:val="18"/>
        </w:rPr>
        <w:t xml:space="preserve">, в соответствии со </w:t>
      </w:r>
      <w:hyperlink r:id="rId46">
        <w:r w:rsidRPr="00F02189">
          <w:rPr>
            <w:rStyle w:val="af"/>
            <w:sz w:val="18"/>
            <w:szCs w:val="18"/>
          </w:rPr>
          <w:t>статьей 15.1</w:t>
        </w:r>
      </w:hyperlink>
      <w:r w:rsidRPr="00F02189">
        <w:rPr>
          <w:sz w:val="18"/>
          <w:szCs w:val="18"/>
        </w:rPr>
        <w:t xml:space="preserve"> Федерального закона "Об организации предоставления государственных и муниципальных услуг" не предусмотрена.</w:t>
      </w:r>
    </w:p>
    <w:p w:rsidR="00F02189" w:rsidRPr="00F02189" w:rsidRDefault="00F02189" w:rsidP="00AB2AF6">
      <w:pPr>
        <w:numPr>
          <w:ilvl w:val="2"/>
          <w:numId w:val="25"/>
        </w:numPr>
        <w:tabs>
          <w:tab w:val="left" w:pos="426"/>
        </w:tabs>
        <w:ind w:right="-142" w:firstLine="567"/>
        <w:jc w:val="both"/>
        <w:rPr>
          <w:sz w:val="18"/>
          <w:szCs w:val="18"/>
        </w:rPr>
      </w:pPr>
      <w:r w:rsidRPr="00F02189">
        <w:rPr>
          <w:b/>
          <w:sz w:val="18"/>
          <w:szCs w:val="18"/>
        </w:rPr>
        <w:t xml:space="preserve">Предоставление </w:t>
      </w:r>
      <w:r w:rsidRPr="00F02189">
        <w:rPr>
          <w:sz w:val="18"/>
          <w:szCs w:val="18"/>
        </w:rPr>
        <w:t xml:space="preserve">муниципальной услуги </w:t>
      </w:r>
      <w:r w:rsidRPr="00F02189">
        <w:rPr>
          <w:b/>
          <w:sz w:val="18"/>
          <w:szCs w:val="18"/>
        </w:rPr>
        <w:t xml:space="preserve">в электронной форме </w:t>
      </w:r>
      <w:r w:rsidRPr="00F02189">
        <w:rPr>
          <w:sz w:val="18"/>
          <w:szCs w:val="18"/>
        </w:rPr>
        <w:t xml:space="preserve">осуществляется с использованием следующих </w:t>
      </w:r>
      <w:r w:rsidRPr="00F02189">
        <w:rPr>
          <w:b/>
          <w:sz w:val="18"/>
          <w:szCs w:val="18"/>
        </w:rPr>
        <w:t>информационных систем:</w:t>
      </w:r>
    </w:p>
    <w:p w:rsidR="00F02189" w:rsidRPr="00F02189" w:rsidRDefault="00F02189" w:rsidP="00AB2AF6">
      <w:pPr>
        <w:numPr>
          <w:ilvl w:val="3"/>
          <w:numId w:val="25"/>
        </w:numPr>
        <w:tabs>
          <w:tab w:val="left" w:pos="426"/>
        </w:tabs>
        <w:ind w:right="-142" w:firstLine="567"/>
        <w:rPr>
          <w:sz w:val="18"/>
          <w:szCs w:val="18"/>
        </w:rPr>
      </w:pPr>
      <w:r w:rsidRPr="00F02189">
        <w:rPr>
          <w:sz w:val="18"/>
          <w:szCs w:val="18"/>
          <w:u w:val="single"/>
        </w:rPr>
        <w:t>Федеральный реестр</w:t>
      </w:r>
      <w:r w:rsidRPr="00F02189">
        <w:rPr>
          <w:sz w:val="18"/>
          <w:szCs w:val="18"/>
        </w:rPr>
        <w:t xml:space="preserve"> государственных и муниципальных услуг;</w:t>
      </w:r>
    </w:p>
    <w:p w:rsidR="00F02189" w:rsidRPr="00F02189" w:rsidRDefault="00A76126" w:rsidP="00AB2AF6">
      <w:pPr>
        <w:numPr>
          <w:ilvl w:val="3"/>
          <w:numId w:val="25"/>
        </w:numPr>
        <w:tabs>
          <w:tab w:val="left" w:pos="426"/>
        </w:tabs>
        <w:ind w:right="-142" w:firstLine="567"/>
        <w:rPr>
          <w:sz w:val="18"/>
          <w:szCs w:val="18"/>
        </w:rPr>
      </w:pPr>
      <w:hyperlink r:id="rId47">
        <w:r w:rsidR="00F02189" w:rsidRPr="00F02189">
          <w:rPr>
            <w:rStyle w:val="af"/>
            <w:sz w:val="18"/>
            <w:szCs w:val="18"/>
          </w:rPr>
          <w:t>Единый портал</w:t>
        </w:r>
      </w:hyperlink>
      <w:r w:rsidR="00F02189" w:rsidRPr="00F02189">
        <w:rPr>
          <w:sz w:val="18"/>
          <w:szCs w:val="18"/>
          <w:u w:val="single"/>
        </w:rPr>
        <w:t xml:space="preserve"> государственных</w:t>
      </w:r>
      <w:r w:rsidR="00F02189" w:rsidRPr="00F02189">
        <w:rPr>
          <w:sz w:val="18"/>
          <w:szCs w:val="18"/>
        </w:rPr>
        <w:t xml:space="preserve"> и муниципальных услуг.</w:t>
      </w:r>
    </w:p>
    <w:p w:rsidR="00F02189" w:rsidRPr="00F02189" w:rsidRDefault="00F02189" w:rsidP="00AB2AF6">
      <w:pPr>
        <w:numPr>
          <w:ilvl w:val="3"/>
          <w:numId w:val="25"/>
        </w:numPr>
        <w:tabs>
          <w:tab w:val="left" w:pos="426"/>
        </w:tabs>
        <w:ind w:right="-142" w:firstLine="567"/>
        <w:rPr>
          <w:sz w:val="18"/>
          <w:szCs w:val="18"/>
        </w:rPr>
      </w:pPr>
      <w:r w:rsidRPr="00F02189">
        <w:rPr>
          <w:sz w:val="18"/>
          <w:szCs w:val="18"/>
        </w:rPr>
        <w:t xml:space="preserve">При предоставлении муниципальной услуги в </w:t>
      </w:r>
      <w:r w:rsidRPr="00F02189">
        <w:rPr>
          <w:b/>
          <w:sz w:val="18"/>
          <w:szCs w:val="18"/>
        </w:rPr>
        <w:t xml:space="preserve">электронной </w:t>
      </w:r>
      <w:r w:rsidRPr="00F02189">
        <w:rPr>
          <w:sz w:val="18"/>
          <w:szCs w:val="18"/>
        </w:rPr>
        <w:t>форме осуществляются: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предоставление в установленном </w:t>
      </w:r>
      <w:r w:rsidRPr="00F02189">
        <w:rPr>
          <w:b/>
          <w:sz w:val="18"/>
          <w:szCs w:val="18"/>
        </w:rPr>
        <w:t xml:space="preserve">порядке </w:t>
      </w:r>
      <w:r w:rsidRPr="00F02189">
        <w:rPr>
          <w:sz w:val="18"/>
          <w:szCs w:val="18"/>
        </w:rPr>
        <w:t xml:space="preserve">информации заявителям и обеспечение доступа заявителей к </w:t>
      </w:r>
      <w:r w:rsidRPr="00F02189">
        <w:rPr>
          <w:b/>
          <w:sz w:val="18"/>
          <w:szCs w:val="18"/>
        </w:rPr>
        <w:t xml:space="preserve">сведениям </w:t>
      </w:r>
      <w:r w:rsidRPr="00F02189">
        <w:rPr>
          <w:sz w:val="18"/>
          <w:szCs w:val="18"/>
        </w:rPr>
        <w:t>о муниципальной услуге;</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подача заявления </w:t>
      </w:r>
      <w:r w:rsidRPr="00F02189">
        <w:rPr>
          <w:sz w:val="18"/>
          <w:szCs w:val="18"/>
        </w:rPr>
        <w:t>и иных документов, необходимых для предоставления муниципальной услуги, и прием таких заявления и документов;</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анкетирование </w:t>
      </w:r>
      <w:r w:rsidRPr="00F02189">
        <w:rPr>
          <w:sz w:val="18"/>
          <w:szCs w:val="18"/>
        </w:rPr>
        <w:t>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предъявление заявителю </w:t>
      </w:r>
      <w:r w:rsidRPr="00F02189">
        <w:rPr>
          <w:b/>
          <w:sz w:val="18"/>
          <w:szCs w:val="18"/>
        </w:rPr>
        <w:t xml:space="preserve">варианта предоставления </w:t>
      </w:r>
      <w:r w:rsidRPr="00F02189">
        <w:rPr>
          <w:sz w:val="18"/>
          <w:szCs w:val="18"/>
        </w:rPr>
        <w:t>муниципальной услуги, предусмотренного Административным регламентом;</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получение заявителем сведений </w:t>
      </w:r>
      <w:r w:rsidRPr="00F02189">
        <w:rPr>
          <w:b/>
          <w:sz w:val="18"/>
          <w:szCs w:val="18"/>
        </w:rPr>
        <w:t xml:space="preserve">о ходе выполнения </w:t>
      </w:r>
      <w:r w:rsidRPr="00F02189">
        <w:rPr>
          <w:sz w:val="18"/>
          <w:szCs w:val="18"/>
        </w:rPr>
        <w:t>заявления о предоставлении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получение </w:t>
      </w:r>
      <w:r w:rsidRPr="00F02189">
        <w:rPr>
          <w:b/>
          <w:sz w:val="18"/>
          <w:szCs w:val="18"/>
        </w:rPr>
        <w:t xml:space="preserve">результата </w:t>
      </w:r>
      <w:r w:rsidRPr="00F02189">
        <w:rPr>
          <w:sz w:val="18"/>
          <w:szCs w:val="18"/>
        </w:rPr>
        <w:t>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осуществление </w:t>
      </w:r>
      <w:r w:rsidRPr="00F02189">
        <w:rPr>
          <w:b/>
          <w:sz w:val="18"/>
          <w:szCs w:val="18"/>
        </w:rPr>
        <w:t xml:space="preserve">оценки качества </w:t>
      </w:r>
      <w:r w:rsidRPr="00F02189">
        <w:rPr>
          <w:sz w:val="18"/>
          <w:szCs w:val="18"/>
        </w:rPr>
        <w:t>предоставления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b/>
          <w:sz w:val="18"/>
          <w:szCs w:val="18"/>
        </w:rPr>
        <w:t xml:space="preserve">досудебное </w:t>
      </w:r>
      <w:r w:rsidRPr="00F02189">
        <w:rPr>
          <w:sz w:val="18"/>
          <w:szCs w:val="18"/>
        </w:rPr>
        <w:t xml:space="preserve">(внесудебное) </w:t>
      </w:r>
      <w:r w:rsidRPr="00F02189">
        <w:rPr>
          <w:b/>
          <w:sz w:val="18"/>
          <w:szCs w:val="18"/>
        </w:rPr>
        <w:t xml:space="preserve">обжалование </w:t>
      </w:r>
      <w:r w:rsidRPr="00F02189">
        <w:rPr>
          <w:sz w:val="18"/>
          <w:szCs w:val="18"/>
        </w:rPr>
        <w:t>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При обращении заявителя за предоставлением муниципальной услуги в </w:t>
      </w:r>
      <w:r w:rsidRPr="00F02189">
        <w:rPr>
          <w:b/>
          <w:sz w:val="18"/>
          <w:szCs w:val="18"/>
        </w:rPr>
        <w:t xml:space="preserve">электронной </w:t>
      </w:r>
      <w:r w:rsidRPr="00F02189">
        <w:rPr>
          <w:sz w:val="18"/>
          <w:szCs w:val="18"/>
        </w:rPr>
        <w:t xml:space="preserve">форме заявление </w:t>
      </w:r>
      <w:r w:rsidRPr="00F02189">
        <w:rPr>
          <w:b/>
          <w:sz w:val="18"/>
          <w:szCs w:val="18"/>
        </w:rPr>
        <w:t xml:space="preserve">подписывается </w:t>
      </w:r>
      <w:r w:rsidRPr="00F02189">
        <w:rPr>
          <w:sz w:val="18"/>
          <w:szCs w:val="18"/>
          <w:u w:val="single"/>
        </w:rPr>
        <w:t>усиленной квалифицированной подписью</w:t>
      </w:r>
      <w:r w:rsidRPr="00F02189">
        <w:rPr>
          <w:sz w:val="18"/>
          <w:szCs w:val="18"/>
        </w:rPr>
        <w:t xml:space="preserve"> (в случае обращения юридического лица) или </w:t>
      </w:r>
      <w:r w:rsidRPr="00F02189">
        <w:rPr>
          <w:sz w:val="18"/>
          <w:szCs w:val="18"/>
          <w:u w:val="single"/>
        </w:rPr>
        <w:t>простой электронной подписью</w:t>
      </w:r>
      <w:r w:rsidRPr="00F02189">
        <w:rPr>
          <w:sz w:val="18"/>
          <w:szCs w:val="18"/>
        </w:rPr>
        <w:t xml:space="preserve"> (в случае обращения физического лица) в соответствии </w:t>
      </w:r>
      <w:r w:rsidRPr="00F02189">
        <w:rPr>
          <w:b/>
          <w:sz w:val="18"/>
          <w:szCs w:val="18"/>
        </w:rPr>
        <w:t xml:space="preserve">с требованиями </w:t>
      </w:r>
      <w:hyperlink r:id="rId48">
        <w:r w:rsidRPr="00F02189">
          <w:rPr>
            <w:rStyle w:val="af"/>
            <w:sz w:val="18"/>
            <w:szCs w:val="18"/>
          </w:rPr>
          <w:t>Федерального закона</w:t>
        </w:r>
      </w:hyperlink>
      <w:r w:rsidRPr="00F02189">
        <w:rPr>
          <w:sz w:val="18"/>
          <w:szCs w:val="18"/>
        </w:rPr>
        <w:t xml:space="preserve"> "</w:t>
      </w:r>
      <w:r w:rsidRPr="00F02189">
        <w:rPr>
          <w:b/>
          <w:sz w:val="18"/>
          <w:szCs w:val="18"/>
        </w:rPr>
        <w:t>Об электронной подписи</w:t>
      </w:r>
      <w:r w:rsidRPr="00F02189">
        <w:rPr>
          <w:sz w:val="18"/>
          <w:szCs w:val="18"/>
        </w:rPr>
        <w:t xml:space="preserve">" и требованиями </w:t>
      </w:r>
      <w:hyperlink r:id="rId49">
        <w:r w:rsidRPr="00F02189">
          <w:rPr>
            <w:rStyle w:val="af"/>
            <w:sz w:val="18"/>
            <w:szCs w:val="18"/>
          </w:rPr>
          <w:t>Федерального закона</w:t>
        </w:r>
      </w:hyperlink>
      <w:r w:rsidRPr="00F02189">
        <w:rPr>
          <w:sz w:val="18"/>
          <w:szCs w:val="18"/>
        </w:rPr>
        <w:t xml:space="preserve"> "Об организации предоставления государственных и муниципальных услуг".</w:t>
      </w:r>
    </w:p>
    <w:p w:rsidR="00F02189" w:rsidRPr="00F02189" w:rsidRDefault="00F02189" w:rsidP="00F02189">
      <w:pPr>
        <w:tabs>
          <w:tab w:val="left" w:pos="426"/>
          <w:tab w:val="left" w:pos="3976"/>
        </w:tabs>
        <w:ind w:left="0" w:right="-142" w:firstLine="567"/>
        <w:rPr>
          <w:b/>
          <w:sz w:val="18"/>
          <w:szCs w:val="18"/>
        </w:rPr>
      </w:pPr>
      <w:r w:rsidRPr="00F02189">
        <w:rPr>
          <w:sz w:val="18"/>
          <w:szCs w:val="18"/>
        </w:rPr>
        <w:t xml:space="preserve">Специалист, осуществляющий </w:t>
      </w:r>
      <w:r w:rsidRPr="00F02189">
        <w:rPr>
          <w:b/>
          <w:sz w:val="18"/>
          <w:szCs w:val="18"/>
        </w:rPr>
        <w:t xml:space="preserve">прием </w:t>
      </w:r>
      <w:r w:rsidRPr="00F02189">
        <w:rPr>
          <w:sz w:val="18"/>
          <w:szCs w:val="18"/>
        </w:rPr>
        <w:t xml:space="preserve">документов, поступивших в </w:t>
      </w:r>
      <w:r w:rsidRPr="00F02189">
        <w:rPr>
          <w:b/>
          <w:sz w:val="18"/>
          <w:szCs w:val="18"/>
        </w:rPr>
        <w:t xml:space="preserve">электронной </w:t>
      </w:r>
      <w:r w:rsidRPr="00F02189">
        <w:rPr>
          <w:sz w:val="18"/>
          <w:szCs w:val="18"/>
        </w:rPr>
        <w:t xml:space="preserve">форме, в день поступления проверяет действительность </w:t>
      </w:r>
      <w:hyperlink r:id="rId50">
        <w:r w:rsidRPr="00F02189">
          <w:rPr>
            <w:rStyle w:val="af"/>
            <w:sz w:val="18"/>
            <w:szCs w:val="18"/>
          </w:rPr>
          <w:t>электронной подписи</w:t>
        </w:r>
      </w:hyperlink>
      <w:r w:rsidRPr="00F02189">
        <w:rPr>
          <w:sz w:val="18"/>
          <w:szCs w:val="18"/>
        </w:rPr>
        <w:t xml:space="preserve">, </w:t>
      </w:r>
      <w:r w:rsidRPr="00F02189">
        <w:rPr>
          <w:b/>
          <w:sz w:val="18"/>
          <w:szCs w:val="18"/>
        </w:rPr>
        <w:t xml:space="preserve">переводит </w:t>
      </w:r>
      <w:r w:rsidRPr="00F02189">
        <w:rPr>
          <w:sz w:val="18"/>
          <w:szCs w:val="18"/>
        </w:rPr>
        <w:t xml:space="preserve">документы </w:t>
      </w:r>
      <w:r w:rsidRPr="00F02189">
        <w:rPr>
          <w:b/>
          <w:sz w:val="18"/>
          <w:szCs w:val="18"/>
        </w:rPr>
        <w:t xml:space="preserve">в бумажную форму </w:t>
      </w:r>
      <w:r w:rsidRPr="00F02189">
        <w:rPr>
          <w:sz w:val="18"/>
          <w:szCs w:val="18"/>
        </w:rPr>
        <w:t xml:space="preserve">(распечатывает), </w:t>
      </w:r>
      <w:r w:rsidRPr="00F02189">
        <w:rPr>
          <w:b/>
          <w:sz w:val="18"/>
          <w:szCs w:val="18"/>
        </w:rPr>
        <w:t xml:space="preserve">заверяет </w:t>
      </w:r>
      <w:r w:rsidRPr="00F02189">
        <w:rPr>
          <w:sz w:val="18"/>
          <w:szCs w:val="18"/>
        </w:rPr>
        <w:t xml:space="preserve">соответствие распечатанных документов электронным документам, и дальнейшая работа с ними ведется как с документами заявителя, поступившими в </w:t>
      </w:r>
      <w:r w:rsidRPr="00F02189">
        <w:rPr>
          <w:b/>
          <w:sz w:val="18"/>
          <w:szCs w:val="18"/>
        </w:rPr>
        <w:t>письменном виде.</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Если иное не предусмотрено законодательством Российской Федерации, </w:t>
      </w:r>
      <w:r w:rsidRPr="00F02189">
        <w:rPr>
          <w:b/>
          <w:sz w:val="18"/>
          <w:szCs w:val="18"/>
        </w:rPr>
        <w:t>документ</w:t>
      </w:r>
      <w:r w:rsidRPr="00F02189">
        <w:rPr>
          <w:sz w:val="18"/>
          <w:szCs w:val="18"/>
        </w:rPr>
        <w:t xml:space="preserve">, являющийся </w:t>
      </w:r>
      <w:r w:rsidRPr="00F02189">
        <w:rPr>
          <w:b/>
          <w:sz w:val="18"/>
          <w:szCs w:val="18"/>
        </w:rPr>
        <w:t xml:space="preserve">результатом </w:t>
      </w:r>
      <w:r w:rsidRPr="00F02189">
        <w:rPr>
          <w:sz w:val="18"/>
          <w:szCs w:val="18"/>
        </w:rPr>
        <w:t xml:space="preserve">предоставления муниципальной услуги, </w:t>
      </w:r>
      <w:r w:rsidRPr="00F02189">
        <w:rPr>
          <w:b/>
          <w:sz w:val="18"/>
          <w:szCs w:val="18"/>
        </w:rPr>
        <w:t xml:space="preserve">направляется </w:t>
      </w:r>
      <w:r w:rsidRPr="00F02189">
        <w:rPr>
          <w:sz w:val="18"/>
          <w:szCs w:val="18"/>
        </w:rPr>
        <w:t xml:space="preserve">заявителю с использованием информационно-телекоммуникационных технологий (в </w:t>
      </w:r>
      <w:r w:rsidRPr="00F02189">
        <w:rPr>
          <w:b/>
          <w:sz w:val="18"/>
          <w:szCs w:val="18"/>
        </w:rPr>
        <w:t>электронном виде</w:t>
      </w:r>
      <w:r w:rsidRPr="00F02189">
        <w:rPr>
          <w:sz w:val="18"/>
          <w:szCs w:val="18"/>
        </w:rPr>
        <w:t xml:space="preserve">), в том числе с использованием </w:t>
      </w:r>
      <w:hyperlink r:id="rId51">
        <w:r w:rsidRPr="00F02189">
          <w:rPr>
            <w:rStyle w:val="af"/>
            <w:sz w:val="18"/>
            <w:szCs w:val="18"/>
          </w:rPr>
          <w:t>Единого портала</w:t>
        </w:r>
      </w:hyperlink>
      <w:r w:rsidRPr="00F02189">
        <w:rPr>
          <w:sz w:val="18"/>
          <w:szCs w:val="18"/>
          <w:u w:val="single"/>
        </w:rPr>
        <w:t xml:space="preserve"> государственных</w:t>
      </w:r>
      <w:r w:rsidRPr="00F02189">
        <w:rPr>
          <w:sz w:val="18"/>
          <w:szCs w:val="18"/>
        </w:rPr>
        <w:t xml:space="preserve"> и муниципальных услуг.</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качестве </w:t>
      </w:r>
      <w:r w:rsidRPr="00F02189">
        <w:rPr>
          <w:b/>
          <w:sz w:val="18"/>
          <w:szCs w:val="18"/>
        </w:rPr>
        <w:t xml:space="preserve">результата </w:t>
      </w:r>
      <w:r w:rsidRPr="00F02189">
        <w:rPr>
          <w:sz w:val="18"/>
          <w:szCs w:val="18"/>
        </w:rPr>
        <w:t>предоставления услуги заявителю обеспечивается по его выбору возможность получения:</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а) </w:t>
      </w:r>
      <w:r w:rsidRPr="00F02189">
        <w:rPr>
          <w:b/>
          <w:sz w:val="18"/>
          <w:szCs w:val="18"/>
        </w:rPr>
        <w:t>электронного документа</w:t>
      </w:r>
      <w:r w:rsidRPr="00F02189">
        <w:rPr>
          <w:sz w:val="18"/>
          <w:szCs w:val="18"/>
        </w:rPr>
        <w:t xml:space="preserve">, подписанного уполномоченным должностным лицом с использованием усиленной </w:t>
      </w:r>
      <w:hyperlink r:id="rId52">
        <w:r w:rsidRPr="00F02189">
          <w:rPr>
            <w:rStyle w:val="af"/>
            <w:sz w:val="18"/>
            <w:szCs w:val="18"/>
          </w:rPr>
          <w:t>квалифицированной электронной подписи</w:t>
        </w:r>
      </w:hyperlink>
      <w:r w:rsidRPr="00F02189">
        <w:rPr>
          <w:sz w:val="18"/>
          <w:szCs w:val="18"/>
        </w:rPr>
        <w:t>;</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б) </w:t>
      </w:r>
      <w:r w:rsidRPr="00F02189">
        <w:rPr>
          <w:b/>
          <w:sz w:val="18"/>
          <w:szCs w:val="18"/>
        </w:rPr>
        <w:t>документа на бумажном носителе</w:t>
      </w:r>
      <w:r w:rsidRPr="00F02189">
        <w:rPr>
          <w:sz w:val="18"/>
          <w:szCs w:val="18"/>
        </w:rPr>
        <w:t>, подтверждающего содержание электронного документа, направленного органом (организацией), в МФЦ;</w:t>
      </w:r>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 </w:t>
      </w:r>
      <w:r w:rsidRPr="00F02189">
        <w:rPr>
          <w:b/>
          <w:sz w:val="18"/>
          <w:szCs w:val="18"/>
        </w:rPr>
        <w:t xml:space="preserve">информации из государственных информационных систем </w:t>
      </w:r>
      <w:r w:rsidRPr="00F02189">
        <w:rPr>
          <w:sz w:val="18"/>
          <w:szCs w:val="18"/>
        </w:rPr>
        <w:t>в случаях, предусмотренных законодательством Российской Федерации.</w:t>
      </w:r>
    </w:p>
    <w:p w:rsidR="00F02189" w:rsidRPr="00F02189" w:rsidRDefault="00F02189" w:rsidP="00F02189">
      <w:pPr>
        <w:tabs>
          <w:tab w:val="left" w:pos="426"/>
          <w:tab w:val="left" w:pos="3976"/>
        </w:tabs>
        <w:ind w:left="0" w:right="-142" w:firstLine="567"/>
        <w:rPr>
          <w:sz w:val="18"/>
          <w:szCs w:val="18"/>
        </w:rPr>
      </w:pPr>
      <w:proofErr w:type="gramStart"/>
      <w:r w:rsidRPr="00F02189">
        <w:rPr>
          <w:sz w:val="18"/>
          <w:szCs w:val="18"/>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w:t>
      </w:r>
      <w:r w:rsidRPr="00F02189">
        <w:rPr>
          <w:b/>
          <w:sz w:val="18"/>
          <w:szCs w:val="18"/>
        </w:rPr>
        <w:t xml:space="preserve">бумажном </w:t>
      </w:r>
      <w:r w:rsidRPr="00F02189">
        <w:rPr>
          <w:sz w:val="18"/>
          <w:szCs w:val="18"/>
        </w:rPr>
        <w:t xml:space="preserve">носителе, заявителю обеспечивается возможность </w:t>
      </w:r>
      <w:r w:rsidRPr="00F02189">
        <w:rPr>
          <w:b/>
          <w:sz w:val="18"/>
          <w:szCs w:val="18"/>
        </w:rPr>
        <w:t xml:space="preserve">выбрать вариант получения результата </w:t>
      </w:r>
      <w:r w:rsidRPr="00F02189">
        <w:rPr>
          <w:sz w:val="18"/>
          <w:szCs w:val="18"/>
        </w:rPr>
        <w:t xml:space="preserve">предоставления услуги в форме </w:t>
      </w:r>
      <w:r w:rsidRPr="00F02189">
        <w:rPr>
          <w:b/>
          <w:sz w:val="18"/>
          <w:szCs w:val="18"/>
          <w:u w:val="single"/>
        </w:rPr>
        <w:t>электронного</w:t>
      </w:r>
      <w:r w:rsidRPr="00F02189">
        <w:rPr>
          <w:b/>
          <w:sz w:val="18"/>
          <w:szCs w:val="18"/>
        </w:rPr>
        <w:t xml:space="preserve"> </w:t>
      </w:r>
      <w:r w:rsidRPr="00F02189">
        <w:rPr>
          <w:sz w:val="18"/>
          <w:szCs w:val="18"/>
        </w:rPr>
        <w:t>документа, подписанного</w:t>
      </w:r>
      <w:r w:rsidRPr="00F02189">
        <w:rPr>
          <w:sz w:val="18"/>
          <w:szCs w:val="18"/>
        </w:rPr>
        <w:tab/>
        <w:t>уполномоченным</w:t>
      </w:r>
      <w:r w:rsidRPr="00F02189">
        <w:rPr>
          <w:sz w:val="18"/>
          <w:szCs w:val="18"/>
        </w:rPr>
        <w:tab/>
        <w:t>должностным</w:t>
      </w:r>
      <w:r w:rsidRPr="00F02189">
        <w:rPr>
          <w:sz w:val="18"/>
          <w:szCs w:val="18"/>
        </w:rPr>
        <w:tab/>
        <w:t>лицом</w:t>
      </w:r>
      <w:r w:rsidRPr="00F02189">
        <w:rPr>
          <w:sz w:val="18"/>
          <w:szCs w:val="18"/>
        </w:rPr>
        <w:tab/>
        <w:t>с</w:t>
      </w:r>
      <w:r w:rsidRPr="00F02189">
        <w:rPr>
          <w:sz w:val="18"/>
          <w:szCs w:val="18"/>
        </w:rPr>
        <w:tab/>
        <w:t>использованием</w:t>
      </w:r>
      <w:r w:rsidRPr="00F02189">
        <w:rPr>
          <w:sz w:val="18"/>
          <w:szCs w:val="18"/>
        </w:rPr>
        <w:tab/>
        <w:t xml:space="preserve">усиленной </w:t>
      </w:r>
      <w:hyperlink r:id="rId53">
        <w:r w:rsidRPr="00F02189">
          <w:rPr>
            <w:rStyle w:val="af"/>
            <w:sz w:val="18"/>
            <w:szCs w:val="18"/>
          </w:rPr>
          <w:t>квалифицированной электронной подписи</w:t>
        </w:r>
      </w:hyperlink>
      <w:r w:rsidRPr="00F02189">
        <w:rPr>
          <w:sz w:val="18"/>
          <w:szCs w:val="18"/>
        </w:rPr>
        <w:t>, независимо от формы или способа обращения за услугой.</w:t>
      </w:r>
      <w:proofErr w:type="gramEnd"/>
    </w:p>
    <w:p w:rsidR="00F02189" w:rsidRPr="00F02189" w:rsidRDefault="00F02189" w:rsidP="00F02189">
      <w:pPr>
        <w:tabs>
          <w:tab w:val="left" w:pos="426"/>
          <w:tab w:val="left" w:pos="3976"/>
        </w:tabs>
        <w:ind w:left="0" w:right="-142" w:firstLine="567"/>
        <w:rPr>
          <w:sz w:val="18"/>
          <w:szCs w:val="18"/>
        </w:rPr>
      </w:pPr>
      <w:r w:rsidRPr="00F02189">
        <w:rPr>
          <w:sz w:val="18"/>
          <w:szCs w:val="18"/>
        </w:rPr>
        <w:t xml:space="preserve">Возможность получения результата предоставления услуги в форме </w:t>
      </w:r>
      <w:r w:rsidRPr="00F02189">
        <w:rPr>
          <w:b/>
          <w:sz w:val="18"/>
          <w:szCs w:val="18"/>
        </w:rPr>
        <w:t xml:space="preserve">электронного документа </w:t>
      </w:r>
      <w:r w:rsidRPr="00F02189">
        <w:rPr>
          <w:sz w:val="18"/>
          <w:szCs w:val="18"/>
        </w:rPr>
        <w:t xml:space="preserve">или документа </w:t>
      </w:r>
      <w:r w:rsidRPr="00F02189">
        <w:rPr>
          <w:b/>
          <w:sz w:val="18"/>
          <w:szCs w:val="18"/>
        </w:rPr>
        <w:t xml:space="preserve">на бумажном носителе </w:t>
      </w:r>
      <w:r w:rsidRPr="00F02189">
        <w:rPr>
          <w:sz w:val="18"/>
          <w:szCs w:val="18"/>
        </w:rPr>
        <w:t xml:space="preserve">обеспечивается заявителю в течение </w:t>
      </w:r>
      <w:r w:rsidRPr="00F02189">
        <w:rPr>
          <w:b/>
          <w:sz w:val="18"/>
          <w:szCs w:val="18"/>
        </w:rPr>
        <w:t xml:space="preserve">срока </w:t>
      </w:r>
      <w:r w:rsidRPr="00F02189">
        <w:rPr>
          <w:sz w:val="18"/>
          <w:szCs w:val="18"/>
        </w:rPr>
        <w:t>действия результата предоставления услуги (в случае если такой срок установлен нормативными правовыми актами Российской Федерации).</w:t>
      </w:r>
    </w:p>
    <w:p w:rsidR="00F02189" w:rsidRPr="00F02189" w:rsidRDefault="00F02189" w:rsidP="00AB2AF6">
      <w:pPr>
        <w:numPr>
          <w:ilvl w:val="2"/>
          <w:numId w:val="25"/>
        </w:numPr>
        <w:tabs>
          <w:tab w:val="left" w:pos="426"/>
        </w:tabs>
        <w:ind w:right="-142" w:firstLine="567"/>
        <w:jc w:val="both"/>
        <w:rPr>
          <w:sz w:val="18"/>
          <w:szCs w:val="18"/>
        </w:rPr>
      </w:pPr>
      <w:r w:rsidRPr="00F02189">
        <w:rPr>
          <w:sz w:val="18"/>
          <w:szCs w:val="18"/>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F02189" w:rsidRDefault="00F0218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Default="00062719" w:rsidP="00F02189">
      <w:pPr>
        <w:tabs>
          <w:tab w:val="left" w:pos="426"/>
          <w:tab w:val="left" w:pos="3976"/>
        </w:tabs>
        <w:ind w:left="0" w:right="-142" w:firstLine="567"/>
        <w:rPr>
          <w:sz w:val="18"/>
          <w:szCs w:val="18"/>
        </w:rPr>
      </w:pPr>
    </w:p>
    <w:p w:rsidR="00062719" w:rsidRPr="00F02189" w:rsidRDefault="00062719" w:rsidP="00F02189">
      <w:pPr>
        <w:tabs>
          <w:tab w:val="left" w:pos="426"/>
          <w:tab w:val="left" w:pos="3976"/>
        </w:tabs>
        <w:ind w:left="0" w:right="-142" w:firstLine="567"/>
        <w:rPr>
          <w:sz w:val="18"/>
          <w:szCs w:val="18"/>
        </w:rPr>
      </w:pPr>
    </w:p>
    <w:p w:rsidR="009C3544" w:rsidRPr="009C3544" w:rsidRDefault="009C3544" w:rsidP="009C3544">
      <w:pPr>
        <w:tabs>
          <w:tab w:val="left" w:pos="426"/>
          <w:tab w:val="left" w:pos="3976"/>
        </w:tabs>
        <w:ind w:left="0" w:right="-142" w:firstLine="0"/>
        <w:jc w:val="left"/>
        <w:rPr>
          <w:i/>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III.</w:t>
      </w:r>
      <w:r w:rsidRPr="009C3544">
        <w:rPr>
          <w:sz w:val="18"/>
          <w:szCs w:val="18"/>
        </w:rPr>
        <w:tab/>
        <w:t>Состав, последовательность и сроки выполнения административных процедур</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3.1.</w:t>
      </w:r>
      <w:r w:rsidRPr="009C3544">
        <w:rPr>
          <w:sz w:val="18"/>
          <w:szCs w:val="18"/>
        </w:rPr>
        <w:tab/>
        <w:t>Перечень вариантов предоставления муниципальной услуги</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 </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1.</w:t>
      </w:r>
      <w:r w:rsidRPr="009C3544">
        <w:rPr>
          <w:sz w:val="18"/>
          <w:szCs w:val="18"/>
        </w:rPr>
        <w:tab/>
        <w:t>Согласование переустройства и (или) перепланировки помещения в многоквартирном</w:t>
      </w:r>
      <w:r w:rsidR="00062719">
        <w:rPr>
          <w:sz w:val="18"/>
          <w:szCs w:val="18"/>
        </w:rPr>
        <w:t xml:space="preserve"> доме</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2.</w:t>
      </w:r>
      <w:r w:rsidRPr="009C3544">
        <w:rPr>
          <w:sz w:val="18"/>
          <w:szCs w:val="18"/>
        </w:rPr>
        <w:tab/>
        <w:t>Завершение переустройства и (или) перепланировки помещения в многоквартирном</w:t>
      </w:r>
      <w:r w:rsidR="00062719">
        <w:rPr>
          <w:sz w:val="18"/>
          <w:szCs w:val="18"/>
        </w:rPr>
        <w:t xml:space="preserve"> доме</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w:t>
      </w:r>
      <w:r w:rsidRPr="009C3544">
        <w:rPr>
          <w:sz w:val="18"/>
          <w:szCs w:val="18"/>
        </w:rPr>
        <w:tab/>
      </w:r>
      <w:proofErr w:type="gramStart"/>
      <w:r w:rsidRPr="009C3544">
        <w:rPr>
          <w:sz w:val="18"/>
          <w:szCs w:val="18"/>
        </w:rPr>
        <w:t>Исправление допущенных опечаток и ошибок в выданных в результате предоставления</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 </w:t>
      </w:r>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муниципальной услуги </w:t>
      </w:r>
      <w:proofErr w:type="gramStart"/>
      <w:r w:rsidRPr="009C3544">
        <w:rPr>
          <w:sz w:val="18"/>
          <w:szCs w:val="18"/>
        </w:rPr>
        <w:t>документах</w:t>
      </w:r>
      <w:proofErr w:type="gramEnd"/>
      <w:r w:rsidRPr="009C3544">
        <w:rPr>
          <w:sz w:val="18"/>
          <w:szCs w:val="18"/>
        </w:rPr>
        <w:t>.</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3.2.</w:t>
      </w:r>
      <w:r w:rsidRPr="009C3544">
        <w:rPr>
          <w:sz w:val="18"/>
          <w:szCs w:val="18"/>
        </w:rPr>
        <w:tab/>
        <w:t>Профилирование заявителя</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Вариант предоставления муниципальной услуги определяется путем анкетирования заявителя в администрации Хомутовского муниципального образования, МФЦ, а также посредством Единого портала государственных и муниципальных услуг.</w:t>
      </w:r>
    </w:p>
    <w:p w:rsidR="009C3544" w:rsidRPr="009C3544" w:rsidRDefault="009C3544" w:rsidP="009C3544">
      <w:pPr>
        <w:tabs>
          <w:tab w:val="left" w:pos="426"/>
          <w:tab w:val="left" w:pos="3976"/>
        </w:tabs>
        <w:ind w:left="0" w:right="-142" w:firstLine="0"/>
        <w:rPr>
          <w:sz w:val="18"/>
          <w:szCs w:val="18"/>
        </w:rPr>
      </w:pPr>
      <w:r w:rsidRPr="009C3544">
        <w:rPr>
          <w:sz w:val="18"/>
          <w:szCs w:val="18"/>
        </w:rPr>
        <w:t>На основании ответов заявителя на вопросы анкетирования определяется вариант предоставления муниципальной услуги.</w:t>
      </w:r>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Перечень признаков заявителей приведен </w:t>
      </w:r>
      <w:proofErr w:type="gramStart"/>
      <w:r w:rsidRPr="009C3544">
        <w:rPr>
          <w:sz w:val="18"/>
          <w:szCs w:val="18"/>
        </w:rPr>
        <w:t>в</w:t>
      </w:r>
      <w:proofErr w:type="gramEnd"/>
      <w:r w:rsidRPr="009C3544">
        <w:rPr>
          <w:sz w:val="18"/>
          <w:szCs w:val="18"/>
        </w:rPr>
        <w:t xml:space="preserve"> к Административному регламенту.</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3.3.</w:t>
      </w:r>
      <w:r w:rsidRPr="009C3544">
        <w:rPr>
          <w:sz w:val="18"/>
          <w:szCs w:val="18"/>
        </w:rPr>
        <w:tab/>
        <w:t xml:space="preserve"> Согласование переустройства и (или) перепланировки помещения </w:t>
      </w:r>
      <w:proofErr w:type="gramStart"/>
      <w:r w:rsidRPr="009C3544">
        <w:rPr>
          <w:sz w:val="18"/>
          <w:szCs w:val="18"/>
        </w:rPr>
        <w:t>в</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  </w:t>
      </w:r>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многоквартирном </w:t>
      </w:r>
      <w:proofErr w:type="gramStart"/>
      <w:r w:rsidRPr="009C3544">
        <w:rPr>
          <w:sz w:val="18"/>
          <w:szCs w:val="18"/>
        </w:rPr>
        <w:t>доме</w:t>
      </w:r>
      <w:proofErr w:type="gramEnd"/>
    </w:p>
    <w:p w:rsidR="009C3544" w:rsidRPr="009C3544" w:rsidRDefault="009C3544" w:rsidP="009C3544">
      <w:pPr>
        <w:tabs>
          <w:tab w:val="left" w:pos="426"/>
          <w:tab w:val="left" w:pos="3976"/>
        </w:tabs>
        <w:ind w:left="0" w:right="-142" w:firstLine="0"/>
        <w:rPr>
          <w:sz w:val="18"/>
          <w:szCs w:val="18"/>
        </w:rPr>
      </w:pPr>
    </w:p>
    <w:p w:rsidR="009C3544" w:rsidRPr="009C3544" w:rsidRDefault="005C1219" w:rsidP="00062719">
      <w:pPr>
        <w:tabs>
          <w:tab w:val="left" w:pos="426"/>
          <w:tab w:val="left" w:pos="3976"/>
        </w:tabs>
        <w:ind w:left="0" w:right="-142" w:firstLine="567"/>
        <w:rPr>
          <w:sz w:val="18"/>
          <w:szCs w:val="18"/>
        </w:rPr>
      </w:pPr>
      <w:r>
        <w:rPr>
          <w:sz w:val="18"/>
          <w:szCs w:val="18"/>
        </w:rPr>
        <w:t>3.3.1.</w:t>
      </w:r>
      <w:r w:rsidR="009C3544" w:rsidRPr="009C3544">
        <w:rPr>
          <w:sz w:val="18"/>
          <w:szCs w:val="18"/>
        </w:rPr>
        <w:t>Максимальный срок предоставления муниципальной услуги не должен превышать 15 рабочих дней со дня регистрации заявления.</w:t>
      </w:r>
    </w:p>
    <w:p w:rsidR="009C3544" w:rsidRPr="009C3544" w:rsidRDefault="005C1219" w:rsidP="00062719">
      <w:pPr>
        <w:tabs>
          <w:tab w:val="left" w:pos="426"/>
          <w:tab w:val="left" w:pos="3976"/>
        </w:tabs>
        <w:ind w:left="0" w:right="-142" w:firstLine="567"/>
        <w:rPr>
          <w:sz w:val="18"/>
          <w:szCs w:val="18"/>
        </w:rPr>
      </w:pPr>
      <w:r>
        <w:rPr>
          <w:sz w:val="18"/>
          <w:szCs w:val="18"/>
        </w:rPr>
        <w:t>3.3.2.</w:t>
      </w:r>
      <w:r w:rsidR="009C3544" w:rsidRPr="009C3544">
        <w:rPr>
          <w:sz w:val="18"/>
          <w:szCs w:val="18"/>
        </w:rPr>
        <w:t>Результатом предоставления муниципальной услуги является выдача (направление) решения о согласовании переустройства и (или) перепланировки помещения в многоквартирном доме либо письменное уведомление об отказе в согласовании переустройства и (или) перепланировки помещения в многоквартирном доме.</w:t>
      </w:r>
    </w:p>
    <w:p w:rsidR="009C3544" w:rsidRPr="009C3544" w:rsidRDefault="005C1219" w:rsidP="00062719">
      <w:pPr>
        <w:tabs>
          <w:tab w:val="left" w:pos="426"/>
          <w:tab w:val="left" w:pos="3976"/>
        </w:tabs>
        <w:ind w:left="0" w:right="-142" w:firstLine="567"/>
        <w:rPr>
          <w:sz w:val="18"/>
          <w:szCs w:val="18"/>
        </w:rPr>
      </w:pPr>
      <w:r>
        <w:rPr>
          <w:sz w:val="18"/>
          <w:szCs w:val="18"/>
        </w:rPr>
        <w:t>3.3.3.</w:t>
      </w:r>
      <w:r w:rsidR="009C3544" w:rsidRPr="009C3544">
        <w:rPr>
          <w:sz w:val="18"/>
          <w:szCs w:val="18"/>
        </w:rPr>
        <w:t>Оснований для отказа в приеме заявления и документов и (или) информации не предусмотрено.</w:t>
      </w:r>
    </w:p>
    <w:p w:rsidR="009C3544" w:rsidRPr="009C3544" w:rsidRDefault="005C1219" w:rsidP="00062719">
      <w:pPr>
        <w:tabs>
          <w:tab w:val="left" w:pos="426"/>
          <w:tab w:val="left" w:pos="3976"/>
        </w:tabs>
        <w:ind w:left="0" w:right="-142" w:firstLine="567"/>
        <w:rPr>
          <w:sz w:val="18"/>
          <w:szCs w:val="18"/>
        </w:rPr>
      </w:pPr>
      <w:r>
        <w:rPr>
          <w:sz w:val="18"/>
          <w:szCs w:val="18"/>
        </w:rPr>
        <w:t>3.3.4.</w:t>
      </w:r>
      <w:r w:rsidR="009C3544" w:rsidRPr="009C3544">
        <w:rPr>
          <w:sz w:val="18"/>
          <w:szCs w:val="18"/>
        </w:rPr>
        <w:t>Оснований  для  приостановления  предоставления  муниципальной  услуги  не</w:t>
      </w:r>
    </w:p>
    <w:p w:rsidR="009C3544" w:rsidRPr="009C3544" w:rsidRDefault="009C3544" w:rsidP="00062719">
      <w:pPr>
        <w:tabs>
          <w:tab w:val="left" w:pos="426"/>
          <w:tab w:val="left" w:pos="3976"/>
        </w:tabs>
        <w:ind w:left="0" w:right="-142" w:firstLine="567"/>
        <w:rPr>
          <w:sz w:val="18"/>
          <w:szCs w:val="18"/>
        </w:rPr>
      </w:pPr>
      <w:r w:rsidRPr="009C3544">
        <w:rPr>
          <w:sz w:val="18"/>
          <w:szCs w:val="18"/>
        </w:rPr>
        <w:t>предусмотрено.</w:t>
      </w:r>
    </w:p>
    <w:p w:rsidR="009C3544" w:rsidRPr="009C3544" w:rsidRDefault="005C1219" w:rsidP="00062719">
      <w:pPr>
        <w:tabs>
          <w:tab w:val="left" w:pos="426"/>
          <w:tab w:val="left" w:pos="3976"/>
        </w:tabs>
        <w:ind w:left="0" w:right="-142" w:firstLine="567"/>
        <w:rPr>
          <w:sz w:val="18"/>
          <w:szCs w:val="18"/>
        </w:rPr>
      </w:pPr>
      <w:r>
        <w:rPr>
          <w:sz w:val="18"/>
          <w:szCs w:val="18"/>
        </w:rPr>
        <w:t>3.3.5.</w:t>
      </w:r>
      <w:r w:rsidR="009C3544" w:rsidRPr="009C3544">
        <w:rPr>
          <w:sz w:val="18"/>
          <w:szCs w:val="18"/>
        </w:rPr>
        <w:t>Основания для отказа в предоставлении муниципальной услуги предусмотрены п. 2.8.2 Административного регламента.</w:t>
      </w:r>
    </w:p>
    <w:p w:rsidR="009C3544" w:rsidRPr="009C3544" w:rsidRDefault="005C1219" w:rsidP="00062719">
      <w:pPr>
        <w:tabs>
          <w:tab w:val="left" w:pos="426"/>
          <w:tab w:val="left" w:pos="3976"/>
        </w:tabs>
        <w:ind w:left="0" w:right="-142" w:firstLine="567"/>
        <w:rPr>
          <w:sz w:val="18"/>
          <w:szCs w:val="18"/>
        </w:rPr>
      </w:pPr>
      <w:r>
        <w:rPr>
          <w:sz w:val="18"/>
          <w:szCs w:val="18"/>
        </w:rPr>
        <w:t>3.3.6.</w:t>
      </w:r>
      <w:r w:rsidR="00062719">
        <w:rPr>
          <w:sz w:val="18"/>
          <w:szCs w:val="18"/>
        </w:rPr>
        <w:t xml:space="preserve">Для предоставления муниципальной </w:t>
      </w:r>
      <w:r w:rsidR="009C3544" w:rsidRPr="009C3544">
        <w:rPr>
          <w:sz w:val="18"/>
          <w:szCs w:val="18"/>
        </w:rPr>
        <w:t>услуги</w:t>
      </w:r>
      <w:r w:rsidR="009C3544" w:rsidRPr="009C3544">
        <w:rPr>
          <w:sz w:val="18"/>
          <w:szCs w:val="18"/>
        </w:rPr>
        <w:tab/>
        <w:t>осуществляются</w:t>
      </w:r>
      <w:r w:rsidR="009C3544" w:rsidRPr="009C3544">
        <w:rPr>
          <w:sz w:val="18"/>
          <w:szCs w:val="18"/>
        </w:rPr>
        <w:tab/>
      </w:r>
      <w:r w:rsidR="00062719">
        <w:rPr>
          <w:sz w:val="18"/>
          <w:szCs w:val="18"/>
        </w:rPr>
        <w:t xml:space="preserve"> </w:t>
      </w:r>
      <w:r w:rsidR="009C3544" w:rsidRPr="009C3544">
        <w:rPr>
          <w:sz w:val="18"/>
          <w:szCs w:val="18"/>
        </w:rPr>
        <w:t>следующие</w:t>
      </w:r>
      <w:r w:rsidR="00062719">
        <w:rPr>
          <w:sz w:val="18"/>
          <w:szCs w:val="18"/>
        </w:rPr>
        <w:t xml:space="preserve"> административные процедуры</w:t>
      </w:r>
    </w:p>
    <w:p w:rsidR="009C3544" w:rsidRPr="009C3544" w:rsidRDefault="005C1219" w:rsidP="00062719">
      <w:pPr>
        <w:tabs>
          <w:tab w:val="left" w:pos="426"/>
          <w:tab w:val="left" w:pos="3976"/>
        </w:tabs>
        <w:ind w:left="0" w:right="-142" w:firstLine="567"/>
        <w:rPr>
          <w:sz w:val="18"/>
          <w:szCs w:val="18"/>
        </w:rPr>
      </w:pPr>
      <w:r>
        <w:rPr>
          <w:sz w:val="18"/>
          <w:szCs w:val="18"/>
        </w:rPr>
        <w:t>-</w:t>
      </w:r>
      <w:r w:rsidR="009C3544" w:rsidRPr="009C3544">
        <w:rPr>
          <w:sz w:val="18"/>
          <w:szCs w:val="18"/>
        </w:rPr>
        <w:t>прием и регистрация заявления и документов, необходимых для предоставления муниципальной услуги;</w:t>
      </w:r>
    </w:p>
    <w:p w:rsidR="009C3544" w:rsidRPr="009C3544" w:rsidRDefault="005C1219" w:rsidP="00062719">
      <w:pPr>
        <w:tabs>
          <w:tab w:val="left" w:pos="426"/>
          <w:tab w:val="left" w:pos="3976"/>
        </w:tabs>
        <w:ind w:left="0" w:right="-142" w:firstLine="567"/>
        <w:rPr>
          <w:sz w:val="18"/>
          <w:szCs w:val="18"/>
        </w:rPr>
      </w:pPr>
      <w:r>
        <w:rPr>
          <w:sz w:val="18"/>
          <w:szCs w:val="18"/>
        </w:rPr>
        <w:t>-</w:t>
      </w:r>
      <w:r w:rsidR="009C3544" w:rsidRPr="009C3544">
        <w:rPr>
          <w:sz w:val="18"/>
          <w:szCs w:val="18"/>
        </w:rPr>
        <w:t>межведомственное информационное взаимодействие;</w:t>
      </w:r>
    </w:p>
    <w:p w:rsidR="009C3544" w:rsidRPr="009C3544" w:rsidRDefault="005C1219" w:rsidP="00062719">
      <w:pPr>
        <w:tabs>
          <w:tab w:val="left" w:pos="426"/>
          <w:tab w:val="left" w:pos="3976"/>
        </w:tabs>
        <w:ind w:left="0" w:right="-142" w:firstLine="567"/>
        <w:rPr>
          <w:sz w:val="18"/>
          <w:szCs w:val="18"/>
        </w:rPr>
      </w:pPr>
      <w:r>
        <w:rPr>
          <w:sz w:val="18"/>
          <w:szCs w:val="18"/>
        </w:rPr>
        <w:t>-</w:t>
      </w:r>
      <w:r w:rsidR="009C3544" w:rsidRPr="009C3544">
        <w:rPr>
          <w:sz w:val="18"/>
          <w:szCs w:val="18"/>
        </w:rPr>
        <w:t>принятие решения о предоставлении либо об отказе в предоставлении муниципальной услуги;</w:t>
      </w:r>
    </w:p>
    <w:p w:rsidR="009C3544" w:rsidRPr="009C3544" w:rsidRDefault="005C1219" w:rsidP="00062719">
      <w:pPr>
        <w:tabs>
          <w:tab w:val="left" w:pos="426"/>
          <w:tab w:val="left" w:pos="3976"/>
        </w:tabs>
        <w:ind w:left="0" w:right="-142" w:firstLine="567"/>
        <w:rPr>
          <w:sz w:val="18"/>
          <w:szCs w:val="18"/>
        </w:rPr>
      </w:pPr>
      <w:r>
        <w:rPr>
          <w:sz w:val="18"/>
          <w:szCs w:val="18"/>
        </w:rPr>
        <w:t>-</w:t>
      </w:r>
      <w:r w:rsidR="009C3544" w:rsidRPr="009C3544">
        <w:rPr>
          <w:sz w:val="18"/>
          <w:szCs w:val="18"/>
        </w:rPr>
        <w:t>выдача (направление) результата предоставления муниципальной услуги.</w:t>
      </w:r>
    </w:p>
    <w:p w:rsidR="009C3544" w:rsidRPr="009C3544" w:rsidRDefault="00062719" w:rsidP="00062719">
      <w:pPr>
        <w:tabs>
          <w:tab w:val="left" w:pos="426"/>
          <w:tab w:val="left" w:pos="3976"/>
        </w:tabs>
        <w:ind w:left="0" w:right="-142" w:firstLine="567"/>
        <w:rPr>
          <w:sz w:val="18"/>
          <w:szCs w:val="18"/>
        </w:rPr>
      </w:pPr>
      <w:r>
        <w:rPr>
          <w:sz w:val="18"/>
          <w:szCs w:val="18"/>
        </w:rPr>
        <w:t>3.3.6.1.</w:t>
      </w:r>
      <w:r w:rsidR="009C3544" w:rsidRPr="009C3544">
        <w:rPr>
          <w:sz w:val="18"/>
          <w:szCs w:val="18"/>
        </w:rPr>
        <w:t>Для получения муниципальной услуги в администрацию Хомутовского муниципального образования представляются документы, указанные в Административном регламенте п. 2.6.1. Указанные документы могут быть представлены заявителем посредством Единого портала государственных и муниципальных услуг, МФЦ.</w:t>
      </w:r>
    </w:p>
    <w:p w:rsidR="009C3544" w:rsidRPr="009C3544" w:rsidRDefault="009C3544" w:rsidP="00062719">
      <w:pPr>
        <w:tabs>
          <w:tab w:val="left" w:pos="426"/>
          <w:tab w:val="left" w:pos="3976"/>
        </w:tabs>
        <w:ind w:left="0" w:right="-142" w:firstLine="567"/>
        <w:rPr>
          <w:sz w:val="18"/>
          <w:szCs w:val="18"/>
        </w:rPr>
      </w:pPr>
      <w:r w:rsidRPr="009C3544">
        <w:rPr>
          <w:sz w:val="18"/>
          <w:szCs w:val="18"/>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C3544" w:rsidRPr="009C3544" w:rsidRDefault="009C3544" w:rsidP="00062719">
      <w:pPr>
        <w:tabs>
          <w:tab w:val="left" w:pos="426"/>
          <w:tab w:val="left" w:pos="3976"/>
        </w:tabs>
        <w:ind w:left="0" w:right="-142" w:firstLine="567"/>
        <w:rPr>
          <w:sz w:val="18"/>
          <w:szCs w:val="18"/>
        </w:rPr>
      </w:pPr>
      <w:proofErr w:type="gramStart"/>
      <w:r w:rsidRPr="009C3544">
        <w:rPr>
          <w:sz w:val="18"/>
          <w:szCs w:val="18"/>
        </w:rPr>
        <w:t>Установление личности заявителя может осуществляться в ходе личного приема в администрации Хомутовского муниципального образования,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roofErr w:type="gramEnd"/>
    </w:p>
    <w:p w:rsidR="009C3544" w:rsidRPr="009C3544" w:rsidRDefault="009C3544" w:rsidP="00062719">
      <w:pPr>
        <w:tabs>
          <w:tab w:val="left" w:pos="426"/>
          <w:tab w:val="left" w:pos="3976"/>
        </w:tabs>
        <w:ind w:left="0" w:right="-142" w:firstLine="567"/>
        <w:rPr>
          <w:sz w:val="18"/>
          <w:szCs w:val="18"/>
        </w:rPr>
      </w:pPr>
      <w:r w:rsidRPr="009C3544">
        <w:rPr>
          <w:sz w:val="18"/>
          <w:szCs w:val="18"/>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 2.11  Административного регламента.</w:t>
      </w:r>
    </w:p>
    <w:p w:rsidR="009C3544" w:rsidRPr="009C3544" w:rsidRDefault="009C3544" w:rsidP="00062719">
      <w:pPr>
        <w:tabs>
          <w:tab w:val="left" w:pos="426"/>
          <w:tab w:val="left" w:pos="3976"/>
        </w:tabs>
        <w:ind w:left="0" w:right="-142" w:firstLine="567"/>
        <w:rPr>
          <w:sz w:val="18"/>
          <w:szCs w:val="18"/>
        </w:rPr>
      </w:pPr>
      <w:proofErr w:type="gramStart"/>
      <w:r w:rsidRPr="009C3544">
        <w:rPr>
          <w:sz w:val="18"/>
          <w:szCs w:val="18"/>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9C3544">
        <w:rPr>
          <w:sz w:val="18"/>
          <w:szCs w:val="18"/>
        </w:rPr>
        <w:t xml:space="preserve"> на наличие повреждений, которые могут повлечь к неправильному истолкованию содержания документов.</w:t>
      </w:r>
    </w:p>
    <w:p w:rsidR="009C3544" w:rsidRPr="009C3544" w:rsidRDefault="009C3544" w:rsidP="00062719">
      <w:pPr>
        <w:tabs>
          <w:tab w:val="left" w:pos="426"/>
          <w:tab w:val="left" w:pos="3976"/>
        </w:tabs>
        <w:ind w:left="0" w:right="-142" w:firstLine="567"/>
        <w:rPr>
          <w:sz w:val="18"/>
          <w:szCs w:val="18"/>
        </w:rPr>
      </w:pPr>
      <w:r w:rsidRPr="009C3544">
        <w:rPr>
          <w:sz w:val="18"/>
          <w:szCs w:val="18"/>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9C3544" w:rsidRPr="009C3544" w:rsidRDefault="009C3544" w:rsidP="00062719">
      <w:pPr>
        <w:tabs>
          <w:tab w:val="left" w:pos="426"/>
          <w:tab w:val="left" w:pos="3976"/>
        </w:tabs>
        <w:ind w:left="0" w:right="-142" w:firstLine="567"/>
        <w:rPr>
          <w:sz w:val="18"/>
          <w:szCs w:val="18"/>
        </w:rPr>
      </w:pPr>
      <w:r w:rsidRPr="009C3544">
        <w:rPr>
          <w:sz w:val="18"/>
          <w:szCs w:val="18"/>
        </w:rPr>
        <w:t>Возможность приема администрацией, МФЦ заявления и документов и (или) информации,</w:t>
      </w:r>
    </w:p>
    <w:p w:rsidR="009C3544" w:rsidRPr="009C3544" w:rsidRDefault="009C3544" w:rsidP="00062719">
      <w:pPr>
        <w:tabs>
          <w:tab w:val="left" w:pos="426"/>
          <w:tab w:val="left" w:pos="3976"/>
        </w:tabs>
        <w:ind w:left="0" w:right="-142" w:firstLine="567"/>
        <w:rPr>
          <w:sz w:val="18"/>
          <w:szCs w:val="18"/>
        </w:rPr>
      </w:pPr>
      <w:r w:rsidRPr="009C3544">
        <w:rPr>
          <w:sz w:val="18"/>
          <w:szCs w:val="18"/>
        </w:rPr>
        <w:t xml:space="preserve"> </w:t>
      </w:r>
    </w:p>
    <w:p w:rsidR="009C3544" w:rsidRPr="009C3544" w:rsidRDefault="009C3544" w:rsidP="00062719">
      <w:pPr>
        <w:tabs>
          <w:tab w:val="left" w:pos="426"/>
          <w:tab w:val="left" w:pos="3976"/>
        </w:tabs>
        <w:ind w:left="0" w:right="-142" w:firstLine="567"/>
        <w:rPr>
          <w:sz w:val="18"/>
          <w:szCs w:val="18"/>
        </w:rPr>
      </w:pPr>
      <w:proofErr w:type="gramStart"/>
      <w:r w:rsidRPr="009C3544">
        <w:rPr>
          <w:sz w:val="18"/>
          <w:szCs w:val="18"/>
        </w:rPr>
        <w:t>необходимых</w:t>
      </w:r>
      <w:proofErr w:type="gramEnd"/>
      <w:r w:rsidRPr="009C3544">
        <w:rPr>
          <w:sz w:val="18"/>
          <w:szCs w:val="18"/>
        </w:rPr>
        <w:t xml:space="preserve"> для предоставления муниципальной услуги, по выбору заявителя независимо от места нахождения не предусмотрена.</w:t>
      </w:r>
    </w:p>
    <w:p w:rsidR="009C3544" w:rsidRPr="009C3544" w:rsidRDefault="00062719" w:rsidP="00062719">
      <w:pPr>
        <w:tabs>
          <w:tab w:val="left" w:pos="426"/>
          <w:tab w:val="left" w:pos="3976"/>
        </w:tabs>
        <w:ind w:left="0" w:right="-142" w:firstLine="567"/>
        <w:rPr>
          <w:sz w:val="18"/>
          <w:szCs w:val="18"/>
        </w:rPr>
      </w:pPr>
      <w:r>
        <w:rPr>
          <w:sz w:val="18"/>
          <w:szCs w:val="18"/>
        </w:rPr>
        <w:t>3.3.6.2.</w:t>
      </w:r>
      <w:r w:rsidR="009C3544" w:rsidRPr="009C3544">
        <w:rPr>
          <w:sz w:val="18"/>
          <w:szCs w:val="18"/>
        </w:rPr>
        <w:t>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9C3544" w:rsidRPr="009C3544" w:rsidRDefault="005C1219" w:rsidP="00062719">
      <w:pPr>
        <w:tabs>
          <w:tab w:val="left" w:pos="426"/>
          <w:tab w:val="left" w:pos="3976"/>
        </w:tabs>
        <w:ind w:left="0" w:right="-142" w:firstLine="567"/>
        <w:rPr>
          <w:sz w:val="18"/>
          <w:szCs w:val="18"/>
        </w:rPr>
      </w:pPr>
      <w:r>
        <w:rPr>
          <w:sz w:val="18"/>
          <w:szCs w:val="18"/>
        </w:rPr>
        <w:t>1)</w:t>
      </w:r>
      <w:r w:rsidR="009C3544" w:rsidRPr="009C3544">
        <w:rPr>
          <w:sz w:val="18"/>
          <w:szCs w:val="18"/>
        </w:rPr>
        <w:t>Филиалом ППК «</w:t>
      </w:r>
      <w:proofErr w:type="spellStart"/>
      <w:r w:rsidR="009C3544" w:rsidRPr="009C3544">
        <w:rPr>
          <w:sz w:val="18"/>
          <w:szCs w:val="18"/>
        </w:rPr>
        <w:t>Роскадастр</w:t>
      </w:r>
      <w:proofErr w:type="spellEnd"/>
      <w:r w:rsidR="009C3544" w:rsidRPr="009C3544">
        <w:rPr>
          <w:sz w:val="18"/>
          <w:szCs w:val="18"/>
        </w:rPr>
        <w:t>» по Иркутской области -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9C3544" w:rsidRPr="009C3544" w:rsidRDefault="005C1219" w:rsidP="00062719">
      <w:pPr>
        <w:tabs>
          <w:tab w:val="left" w:pos="426"/>
          <w:tab w:val="left" w:pos="3976"/>
        </w:tabs>
        <w:ind w:left="0" w:right="-142" w:firstLine="567"/>
        <w:rPr>
          <w:sz w:val="18"/>
          <w:szCs w:val="18"/>
        </w:rPr>
      </w:pPr>
      <w:r>
        <w:rPr>
          <w:sz w:val="18"/>
          <w:szCs w:val="18"/>
        </w:rPr>
        <w:t>2)</w:t>
      </w:r>
      <w:r w:rsidR="009C3544" w:rsidRPr="009C3544">
        <w:rPr>
          <w:sz w:val="18"/>
          <w:szCs w:val="18"/>
        </w:rPr>
        <w:t xml:space="preserve">ОГБУ «Центр государственной кадастровой оценки объектов недвижимости»"- запрашивается технический паспорт переустраиваемого и (или) </w:t>
      </w:r>
      <w:proofErr w:type="spellStart"/>
      <w:r w:rsidR="009C3544" w:rsidRPr="009C3544">
        <w:rPr>
          <w:sz w:val="18"/>
          <w:szCs w:val="18"/>
        </w:rPr>
        <w:t>перепланируемого</w:t>
      </w:r>
      <w:proofErr w:type="spellEnd"/>
      <w:r w:rsidR="009C3544" w:rsidRPr="009C3544">
        <w:rPr>
          <w:sz w:val="18"/>
          <w:szCs w:val="18"/>
        </w:rPr>
        <w:t xml:space="preserve"> помещения;</w:t>
      </w:r>
    </w:p>
    <w:p w:rsidR="009C3544" w:rsidRPr="009C3544" w:rsidRDefault="005C1219" w:rsidP="00062719">
      <w:pPr>
        <w:tabs>
          <w:tab w:val="left" w:pos="426"/>
          <w:tab w:val="left" w:pos="3976"/>
        </w:tabs>
        <w:ind w:left="0" w:right="-142" w:firstLine="567"/>
        <w:rPr>
          <w:sz w:val="18"/>
          <w:szCs w:val="18"/>
        </w:rPr>
      </w:pPr>
      <w:r>
        <w:rPr>
          <w:sz w:val="18"/>
          <w:szCs w:val="18"/>
        </w:rPr>
        <w:lastRenderedPageBreak/>
        <w:t>3)</w:t>
      </w:r>
      <w:r w:rsidR="009C3544" w:rsidRPr="009C3544">
        <w:rPr>
          <w:sz w:val="18"/>
          <w:szCs w:val="18"/>
        </w:rPr>
        <w:t>Министерством культуры Иркутской области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9C3544" w:rsidRPr="009C3544" w:rsidRDefault="009C3544" w:rsidP="009C3544">
      <w:pPr>
        <w:tabs>
          <w:tab w:val="left" w:pos="426"/>
          <w:tab w:val="left" w:pos="3976"/>
        </w:tabs>
        <w:ind w:left="0" w:right="-142" w:firstLine="0"/>
        <w:rPr>
          <w:sz w:val="18"/>
          <w:szCs w:val="18"/>
        </w:rPr>
      </w:pPr>
      <w:r w:rsidRPr="009C3544">
        <w:rPr>
          <w:sz w:val="18"/>
          <w:szCs w:val="18"/>
        </w:rPr>
        <w:t>Специалисты отдела в течение 3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2.6.2 Административного регламента.</w:t>
      </w:r>
      <w:r w:rsidRPr="009C3544">
        <w:rPr>
          <w:sz w:val="18"/>
          <w:szCs w:val="18"/>
        </w:rPr>
        <w:cr/>
      </w:r>
    </w:p>
    <w:p w:rsidR="009C3544" w:rsidRPr="009C3544" w:rsidRDefault="009C3544" w:rsidP="009C3544">
      <w:pPr>
        <w:tabs>
          <w:tab w:val="left" w:pos="426"/>
          <w:tab w:val="left" w:pos="3976"/>
        </w:tabs>
        <w:ind w:left="0" w:right="-142" w:firstLine="0"/>
        <w:rPr>
          <w:sz w:val="18"/>
          <w:szCs w:val="18"/>
        </w:rPr>
      </w:pPr>
      <w:r w:rsidRPr="009C3544">
        <w:rPr>
          <w:sz w:val="18"/>
          <w:szCs w:val="1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C3544" w:rsidRPr="009C3544" w:rsidRDefault="009C3544" w:rsidP="009C3544">
      <w:pPr>
        <w:tabs>
          <w:tab w:val="left" w:pos="426"/>
          <w:tab w:val="left" w:pos="3976"/>
        </w:tabs>
        <w:ind w:left="0" w:right="-142" w:firstLine="0"/>
        <w:rPr>
          <w:sz w:val="18"/>
          <w:szCs w:val="18"/>
        </w:rPr>
      </w:pPr>
      <w:r w:rsidRPr="009C3544">
        <w:rPr>
          <w:sz w:val="18"/>
          <w:szCs w:val="18"/>
        </w:rPr>
        <w:t>Межведомственный запрос должен содержать следующие сведения:</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наименование органа, направляющего межведомственный запрос;</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наименование органа, в адрес которого направляется межведомственный запрос;</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указание на положения нормативного правового акта, которыми установлено представление документа и (или) информации, </w:t>
      </w:r>
      <w:proofErr w:type="gramStart"/>
      <w:r w:rsidRPr="009C3544">
        <w:rPr>
          <w:sz w:val="18"/>
          <w:szCs w:val="18"/>
        </w:rPr>
        <w:t>необходимых</w:t>
      </w:r>
      <w:proofErr w:type="gramEnd"/>
      <w:r w:rsidRPr="009C3544">
        <w:rPr>
          <w:sz w:val="18"/>
          <w:szCs w:val="18"/>
        </w:rPr>
        <w:t xml:space="preserve"> для предоставления муниципальной услуги, и указание на реквизиты данного нормативного правового акта;</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9C3544">
        <w:rPr>
          <w:sz w:val="18"/>
          <w:szCs w:val="18"/>
        </w:rPr>
        <w:t>таких</w:t>
      </w:r>
      <w:proofErr w:type="gramEnd"/>
      <w:r w:rsidRPr="009C3544">
        <w:rPr>
          <w:sz w:val="18"/>
          <w:szCs w:val="18"/>
        </w:rPr>
        <w:t xml:space="preserve"> документа и (или) информации;</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контактная информация для направления ответа на межведомственный запрос;</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дата направления межведомственного запроса;</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информация о факте получения согласия, предусмотренного частью 5 статьи 7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9 Федерального закона "Об организации предоставления государственных и муниципальных услуг"). </w:t>
      </w:r>
      <w:proofErr w:type="gramStart"/>
      <w:r w:rsidRPr="009C3544">
        <w:rPr>
          <w:sz w:val="18"/>
          <w:szCs w:val="18"/>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w:t>
      </w:r>
      <w:r w:rsidRPr="009C3544">
        <w:rPr>
          <w:sz w:val="18"/>
          <w:szCs w:val="18"/>
        </w:rPr>
        <w:tab/>
        <w:t>которого</w:t>
      </w:r>
      <w:r w:rsidRPr="009C3544">
        <w:rPr>
          <w:sz w:val="18"/>
          <w:szCs w:val="18"/>
        </w:rPr>
        <w:tab/>
        <w:t>находятся</w:t>
      </w:r>
      <w:r w:rsidRPr="009C3544">
        <w:rPr>
          <w:sz w:val="18"/>
          <w:szCs w:val="18"/>
        </w:rPr>
        <w:tab/>
        <w:t>документы</w:t>
      </w:r>
      <w:r w:rsidRPr="009C3544">
        <w:rPr>
          <w:sz w:val="18"/>
          <w:szCs w:val="18"/>
        </w:rPr>
        <w:tab/>
      </w:r>
      <w:r w:rsidR="007D784A">
        <w:rPr>
          <w:sz w:val="18"/>
          <w:szCs w:val="18"/>
        </w:rPr>
        <w:t>и</w:t>
      </w:r>
      <w:r w:rsidR="007D784A">
        <w:rPr>
          <w:sz w:val="18"/>
          <w:szCs w:val="18"/>
        </w:rPr>
        <w:tab/>
        <w:t>(или)</w:t>
      </w:r>
      <w:r w:rsidR="007D784A">
        <w:rPr>
          <w:sz w:val="18"/>
          <w:szCs w:val="18"/>
        </w:rPr>
        <w:tab/>
        <w:t>информация,</w:t>
      </w:r>
      <w:r w:rsidR="007D784A">
        <w:rPr>
          <w:sz w:val="18"/>
          <w:szCs w:val="18"/>
        </w:rPr>
        <w:tab/>
        <w:t xml:space="preserve">необходимые  </w:t>
      </w:r>
      <w:r w:rsidRPr="009C3544">
        <w:rPr>
          <w:sz w:val="18"/>
          <w:szCs w:val="18"/>
        </w:rPr>
        <w:t>для предоставления муниципальной услуги, если иные сроки подготовки и направления ответа на</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 </w:t>
      </w:r>
    </w:p>
    <w:p w:rsidR="009C3544" w:rsidRPr="009C3544" w:rsidRDefault="009C3544" w:rsidP="009C3544">
      <w:pPr>
        <w:tabs>
          <w:tab w:val="left" w:pos="426"/>
          <w:tab w:val="left" w:pos="3976"/>
        </w:tabs>
        <w:ind w:left="0" w:right="-142" w:firstLine="0"/>
        <w:rPr>
          <w:sz w:val="18"/>
          <w:szCs w:val="18"/>
        </w:rPr>
      </w:pPr>
      <w:r w:rsidRPr="009C3544">
        <w:rPr>
          <w:sz w:val="18"/>
          <w:szCs w:val="18"/>
        </w:rPr>
        <w:t>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C3544" w:rsidRPr="009C3544" w:rsidRDefault="007D784A" w:rsidP="009C3544">
      <w:pPr>
        <w:tabs>
          <w:tab w:val="left" w:pos="426"/>
          <w:tab w:val="left" w:pos="3976"/>
        </w:tabs>
        <w:ind w:left="0" w:right="-142" w:firstLine="0"/>
        <w:rPr>
          <w:sz w:val="18"/>
          <w:szCs w:val="18"/>
        </w:rPr>
      </w:pPr>
      <w:r>
        <w:rPr>
          <w:sz w:val="18"/>
          <w:szCs w:val="18"/>
        </w:rPr>
        <w:t>3.3.6.3.</w:t>
      </w:r>
      <w:r w:rsidR="009C3544" w:rsidRPr="009C3544">
        <w:rPr>
          <w:sz w:val="18"/>
          <w:szCs w:val="18"/>
        </w:rPr>
        <w:t>Решение о предоставлении (об отказе в предоставлении) муниципальной услуги</w:t>
      </w:r>
    </w:p>
    <w:p w:rsidR="009C3544" w:rsidRPr="009C3544" w:rsidRDefault="009C3544" w:rsidP="009C3544">
      <w:pPr>
        <w:tabs>
          <w:tab w:val="left" w:pos="426"/>
          <w:tab w:val="left" w:pos="3976"/>
        </w:tabs>
        <w:ind w:left="0" w:right="-142" w:firstLine="0"/>
        <w:rPr>
          <w:sz w:val="18"/>
          <w:szCs w:val="18"/>
        </w:rPr>
      </w:pPr>
      <w:r w:rsidRPr="009C3544">
        <w:rPr>
          <w:sz w:val="18"/>
          <w:szCs w:val="18"/>
        </w:rPr>
        <w:t>принимается на основании следующих критериев принятия решения:</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отсутствие оснований для отказа в предоставлении муниципальной услуги, указанных в п. 2.8.2 Административный регламент.</w:t>
      </w:r>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Срок принятия решения о предоставлении (об отказе в предоставлении) муниципальной услуги - не более 5 рабочих дней </w:t>
      </w:r>
      <w:proofErr w:type="gramStart"/>
      <w:r w:rsidRPr="009C3544">
        <w:rPr>
          <w:sz w:val="18"/>
          <w:szCs w:val="18"/>
        </w:rPr>
        <w:t>с даты получения</w:t>
      </w:r>
      <w:proofErr w:type="gramEnd"/>
      <w:r w:rsidRPr="009C3544">
        <w:rPr>
          <w:sz w:val="18"/>
          <w:szCs w:val="18"/>
        </w:rPr>
        <w:t xml:space="preserve"> органом, предоставляющим муниципальную услугу, всех сведений, необходимых для принятия решения.</w:t>
      </w:r>
    </w:p>
    <w:p w:rsidR="009C3544" w:rsidRPr="009C3544" w:rsidRDefault="009C3544" w:rsidP="009C3544">
      <w:pPr>
        <w:tabs>
          <w:tab w:val="left" w:pos="426"/>
          <w:tab w:val="left" w:pos="3976"/>
        </w:tabs>
        <w:ind w:left="0" w:right="-142" w:firstLine="0"/>
        <w:rPr>
          <w:sz w:val="18"/>
          <w:szCs w:val="18"/>
        </w:rPr>
      </w:pPr>
      <w:r w:rsidRPr="009C3544">
        <w:rPr>
          <w:sz w:val="18"/>
          <w:szCs w:val="18"/>
        </w:rPr>
        <w:t>Специалист отдела в течение 1 рабочего дня с даты получения органом, предоставляющим муниципальную услугу, всех сведений, необходимых для принятия решения, готовит и согласовывает проект решения о согласовании переустройства и (или) перепланировки помещения в многоквартирном доме по форме, утвержденной Приказом Минстроя России от 4 апреля 2024 года № 240/</w:t>
      </w:r>
      <w:proofErr w:type="spellStart"/>
      <w:proofErr w:type="gramStart"/>
      <w:r w:rsidRPr="009C3544">
        <w:rPr>
          <w:sz w:val="18"/>
          <w:szCs w:val="18"/>
        </w:rPr>
        <w:t>пр</w:t>
      </w:r>
      <w:proofErr w:type="spellEnd"/>
      <w:proofErr w:type="gramEnd"/>
      <w:r w:rsidRPr="009C3544">
        <w:rPr>
          <w:sz w:val="18"/>
          <w:szCs w:val="18"/>
        </w:rPr>
        <w:t xml:space="preserve"> «Об утверждении формы заявления о переустройстве и (или) перепланировке помещения в многоквартирном доме и формы документа, подтверждающего </w:t>
      </w:r>
      <w:proofErr w:type="spellStart"/>
      <w:r w:rsidRPr="009C3544">
        <w:rPr>
          <w:sz w:val="18"/>
          <w:szCs w:val="18"/>
        </w:rPr>
        <w:t>принятиерешения</w:t>
      </w:r>
      <w:proofErr w:type="spellEnd"/>
      <w:r w:rsidRPr="009C3544">
        <w:rPr>
          <w:sz w:val="18"/>
          <w:szCs w:val="18"/>
        </w:rPr>
        <w:t xml:space="preserve"> о согласовании или об отказе в согласовании переустройства и (или</w:t>
      </w:r>
      <w:proofErr w:type="gramStart"/>
      <w:r w:rsidRPr="009C3544">
        <w:rPr>
          <w:sz w:val="18"/>
          <w:szCs w:val="18"/>
        </w:rPr>
        <w:t>)п</w:t>
      </w:r>
      <w:proofErr w:type="gramEnd"/>
      <w:r w:rsidRPr="009C3544">
        <w:rPr>
          <w:sz w:val="18"/>
          <w:szCs w:val="18"/>
        </w:rPr>
        <w:t>ерепланировки помещения в многоквартирном доме», либо уведомление об отказе в предоставлении муниципальной услуги.</w:t>
      </w:r>
    </w:p>
    <w:p w:rsidR="009C3544" w:rsidRPr="009C3544" w:rsidRDefault="009C3544" w:rsidP="009C3544">
      <w:pPr>
        <w:tabs>
          <w:tab w:val="left" w:pos="426"/>
          <w:tab w:val="left" w:pos="3976"/>
        </w:tabs>
        <w:ind w:left="0" w:right="-142" w:firstLine="0"/>
        <w:rPr>
          <w:sz w:val="18"/>
          <w:szCs w:val="18"/>
        </w:rPr>
      </w:pPr>
      <w:r w:rsidRPr="009C3544">
        <w:rPr>
          <w:sz w:val="18"/>
          <w:szCs w:val="18"/>
        </w:rPr>
        <w:t>Решение о согласовании переустройства и (или) перепланировки помещения в многоквартирном доме либо уведомление об отказе в предоставлении услуги подписывается Первым заместителем главы администрации Хомутовского муниципального образования в течение 1 рабочего дня и регистрируется в журнале регистрации с указанием даты и номера документа.</w:t>
      </w:r>
    </w:p>
    <w:p w:rsidR="009C3544" w:rsidRPr="009C3544" w:rsidRDefault="007D784A" w:rsidP="009C3544">
      <w:pPr>
        <w:tabs>
          <w:tab w:val="left" w:pos="426"/>
          <w:tab w:val="left" w:pos="3976"/>
        </w:tabs>
        <w:ind w:left="0" w:right="-142" w:firstLine="0"/>
        <w:rPr>
          <w:sz w:val="18"/>
          <w:szCs w:val="18"/>
        </w:rPr>
      </w:pPr>
      <w:r>
        <w:rPr>
          <w:sz w:val="18"/>
          <w:szCs w:val="18"/>
        </w:rPr>
        <w:t>3.3.6.4.</w:t>
      </w:r>
      <w:r w:rsidR="009C3544" w:rsidRPr="009C3544">
        <w:rPr>
          <w:sz w:val="18"/>
          <w:szCs w:val="18"/>
        </w:rPr>
        <w:t>Выдача (направление) результата предоставления муниципальной услуги.</w:t>
      </w:r>
    </w:p>
    <w:p w:rsidR="009C3544" w:rsidRPr="009C3544" w:rsidRDefault="009C3544" w:rsidP="009C3544">
      <w:pPr>
        <w:tabs>
          <w:tab w:val="left" w:pos="426"/>
          <w:tab w:val="left" w:pos="3976"/>
        </w:tabs>
        <w:ind w:left="0" w:right="-142" w:firstLine="0"/>
        <w:rPr>
          <w:sz w:val="18"/>
          <w:szCs w:val="18"/>
        </w:rPr>
      </w:pPr>
      <w:proofErr w:type="gramStart"/>
      <w:r w:rsidRPr="009C3544">
        <w:rPr>
          <w:sz w:val="18"/>
          <w:szCs w:val="18"/>
        </w:rPr>
        <w:t>Решение о согласовании переустройства и (или) перепланировки помещения в многоквартирном доме либо уведомление об отказе в согласовании переустройства и (или) перепланировки помещения в многоквартирном доме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с проставлением отметки о получении в специальной графе Решения либо направляется заявителю способом, указанным в заявлении, в течение</w:t>
      </w:r>
      <w:proofErr w:type="gramEnd"/>
      <w:r w:rsidRPr="009C3544">
        <w:rPr>
          <w:sz w:val="18"/>
          <w:szCs w:val="18"/>
        </w:rPr>
        <w:t xml:space="preserve"> 3-х рабочих дней со дня его подписания.</w:t>
      </w:r>
    </w:p>
    <w:p w:rsidR="009C3544" w:rsidRPr="009C3544" w:rsidRDefault="009C3544" w:rsidP="009C3544">
      <w:pPr>
        <w:tabs>
          <w:tab w:val="left" w:pos="426"/>
          <w:tab w:val="left" w:pos="3976"/>
        </w:tabs>
        <w:ind w:left="0" w:right="-142" w:firstLine="0"/>
        <w:rPr>
          <w:sz w:val="18"/>
          <w:szCs w:val="18"/>
        </w:rPr>
      </w:pPr>
      <w:proofErr w:type="gramStart"/>
      <w:r w:rsidRPr="009C3544">
        <w:rPr>
          <w:sz w:val="18"/>
          <w:szCs w:val="18"/>
        </w:rPr>
        <w:t>В случае подачи заявления через МФЦ решение о согласовании переустройства и (или) перепланировки помещения, в том числе уведомление об отказе в согласовании переустройства и (или) перепланировки помещения,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1 рабочего дня со дня принятия решения о</w:t>
      </w:r>
      <w:proofErr w:type="gramEnd"/>
      <w:r w:rsidRPr="009C3544">
        <w:rPr>
          <w:sz w:val="18"/>
          <w:szCs w:val="18"/>
        </w:rPr>
        <w:t xml:space="preserve"> </w:t>
      </w:r>
      <w:proofErr w:type="gramStart"/>
      <w:r w:rsidRPr="009C3544">
        <w:rPr>
          <w:sz w:val="18"/>
          <w:szCs w:val="18"/>
        </w:rPr>
        <w:t>переводе</w:t>
      </w:r>
      <w:proofErr w:type="gramEnd"/>
      <w:r w:rsidRPr="009C3544">
        <w:rPr>
          <w:sz w:val="18"/>
          <w:szCs w:val="18"/>
        </w:rPr>
        <w:t>, либо об отказе.</w:t>
      </w:r>
    </w:p>
    <w:p w:rsidR="009C3544" w:rsidRPr="009C3544" w:rsidRDefault="009C3544" w:rsidP="009C3544">
      <w:pPr>
        <w:tabs>
          <w:tab w:val="left" w:pos="426"/>
          <w:tab w:val="left" w:pos="3976"/>
        </w:tabs>
        <w:ind w:left="0" w:right="-142" w:firstLine="0"/>
        <w:rPr>
          <w:sz w:val="18"/>
          <w:szCs w:val="18"/>
        </w:rPr>
      </w:pPr>
      <w:proofErr w:type="gramStart"/>
      <w:r w:rsidRPr="009C3544">
        <w:rPr>
          <w:sz w:val="18"/>
          <w:szCs w:val="18"/>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9C3544" w:rsidRPr="009C3544" w:rsidRDefault="009C3544" w:rsidP="009C3544">
      <w:pPr>
        <w:tabs>
          <w:tab w:val="left" w:pos="426"/>
          <w:tab w:val="left" w:pos="3976"/>
        </w:tabs>
        <w:ind w:left="0" w:right="-142" w:firstLine="0"/>
        <w:rPr>
          <w:sz w:val="18"/>
          <w:szCs w:val="18"/>
        </w:rPr>
      </w:pPr>
      <w:r w:rsidRPr="009C3544">
        <w:rPr>
          <w:sz w:val="18"/>
          <w:szCs w:val="18"/>
        </w:rPr>
        <w:t>3.3.7.</w:t>
      </w:r>
      <w:r w:rsidRPr="009C3544">
        <w:rPr>
          <w:sz w:val="18"/>
          <w:szCs w:val="18"/>
        </w:rPr>
        <w:tab/>
        <w:t>Необходимость получения дополнительных сведений от заявителя для предоставления муниципальной услуги не предусмотрена.</w:t>
      </w:r>
    </w:p>
    <w:p w:rsidR="009C3544" w:rsidRPr="009C3544" w:rsidRDefault="009C3544" w:rsidP="009C3544">
      <w:pPr>
        <w:tabs>
          <w:tab w:val="left" w:pos="426"/>
          <w:tab w:val="left" w:pos="3976"/>
        </w:tabs>
        <w:ind w:left="0" w:right="-142" w:firstLine="0"/>
        <w:rPr>
          <w:sz w:val="18"/>
          <w:szCs w:val="18"/>
        </w:rPr>
      </w:pPr>
      <w:r w:rsidRPr="009C3544">
        <w:rPr>
          <w:sz w:val="18"/>
          <w:szCs w:val="18"/>
        </w:rPr>
        <w:lastRenderedPageBreak/>
        <w:t>3.3.8.</w:t>
      </w:r>
      <w:r w:rsidRPr="009C3544">
        <w:rPr>
          <w:sz w:val="18"/>
          <w:szCs w:val="18"/>
        </w:rPr>
        <w:tab/>
        <w:t>Предоставление муниципальной услуги в упреждающем (</w:t>
      </w:r>
      <w:proofErr w:type="spellStart"/>
      <w:r w:rsidRPr="009C3544">
        <w:rPr>
          <w:sz w:val="18"/>
          <w:szCs w:val="18"/>
        </w:rPr>
        <w:t>проактивном</w:t>
      </w:r>
      <w:proofErr w:type="spellEnd"/>
      <w:r w:rsidRPr="009C3544">
        <w:rPr>
          <w:sz w:val="18"/>
          <w:szCs w:val="18"/>
        </w:rPr>
        <w:t>) режиме не предусмотрено.</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3.4.</w:t>
      </w:r>
      <w:r w:rsidRPr="009C3544">
        <w:rPr>
          <w:sz w:val="18"/>
          <w:szCs w:val="18"/>
        </w:rPr>
        <w:tab/>
        <w:t xml:space="preserve">Завершение переустройства и (или) перепланировки помещения </w:t>
      </w:r>
      <w:proofErr w:type="gramStart"/>
      <w:r w:rsidRPr="009C3544">
        <w:rPr>
          <w:sz w:val="18"/>
          <w:szCs w:val="18"/>
        </w:rPr>
        <w:t>в</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многоквартирном </w:t>
      </w:r>
      <w:proofErr w:type="gramStart"/>
      <w:r w:rsidRPr="009C3544">
        <w:rPr>
          <w:sz w:val="18"/>
          <w:szCs w:val="18"/>
        </w:rPr>
        <w:t>доме</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3.4.1.</w:t>
      </w:r>
      <w:r w:rsidRPr="009C3544">
        <w:rPr>
          <w:sz w:val="18"/>
          <w:szCs w:val="18"/>
        </w:rPr>
        <w:tab/>
        <w:t>Максимальный срок предоставления муниципальной услуги в соответствии с вариантом не должен превышать 5 рабочих дней (если нет выездной проверки) или 9 рабочих дней (если есть выездная проверка) со дня регистрации уведомления.</w:t>
      </w:r>
    </w:p>
    <w:p w:rsidR="009C3544" w:rsidRPr="009C3544" w:rsidRDefault="009C3544" w:rsidP="009C3544">
      <w:pPr>
        <w:tabs>
          <w:tab w:val="left" w:pos="426"/>
          <w:tab w:val="left" w:pos="3976"/>
        </w:tabs>
        <w:ind w:left="0" w:right="-142" w:firstLine="0"/>
        <w:rPr>
          <w:sz w:val="18"/>
          <w:szCs w:val="18"/>
        </w:rPr>
      </w:pPr>
      <w:r w:rsidRPr="009C3544">
        <w:rPr>
          <w:sz w:val="18"/>
          <w:szCs w:val="18"/>
        </w:rPr>
        <w:t>3.4.2.</w:t>
      </w:r>
      <w:r w:rsidRPr="009C3544">
        <w:rPr>
          <w:sz w:val="18"/>
          <w:szCs w:val="18"/>
        </w:rPr>
        <w:tab/>
        <w:t>Результатом предоставления муниципальной услуги является оформление, подписание, утверждение акта приемочной комиссии о приемке в эксплуатацию помещения после переустройства и (или) перепланировки либо акта приемочной комиссии об отказе в приемке в эксплуатацию помещения после переустройства и (или) перепланировки.</w:t>
      </w:r>
    </w:p>
    <w:p w:rsidR="009C3544" w:rsidRPr="009C3544" w:rsidRDefault="009C3544" w:rsidP="009C3544">
      <w:pPr>
        <w:tabs>
          <w:tab w:val="left" w:pos="426"/>
          <w:tab w:val="left" w:pos="3976"/>
        </w:tabs>
        <w:ind w:left="0" w:right="-142" w:firstLine="0"/>
        <w:rPr>
          <w:sz w:val="18"/>
          <w:szCs w:val="18"/>
        </w:rPr>
      </w:pPr>
      <w:r w:rsidRPr="009C3544">
        <w:rPr>
          <w:sz w:val="18"/>
          <w:szCs w:val="18"/>
        </w:rPr>
        <w:t>3.4.3.</w:t>
      </w:r>
      <w:r w:rsidRPr="009C3544">
        <w:rPr>
          <w:sz w:val="18"/>
          <w:szCs w:val="18"/>
        </w:rPr>
        <w:tab/>
        <w:t>Оснований для отказа в приеме уведомления и документов и (или) информации не предусмотрено.</w:t>
      </w:r>
    </w:p>
    <w:p w:rsidR="009C3544" w:rsidRPr="009C3544" w:rsidRDefault="009C3544" w:rsidP="009C3544">
      <w:pPr>
        <w:tabs>
          <w:tab w:val="left" w:pos="426"/>
          <w:tab w:val="left" w:pos="3976"/>
        </w:tabs>
        <w:ind w:left="0" w:right="-142" w:firstLine="0"/>
        <w:rPr>
          <w:sz w:val="18"/>
          <w:szCs w:val="18"/>
        </w:rPr>
      </w:pPr>
      <w:r w:rsidRPr="009C3544">
        <w:rPr>
          <w:sz w:val="18"/>
          <w:szCs w:val="18"/>
        </w:rPr>
        <w:t>3.4.4.</w:t>
      </w:r>
      <w:r w:rsidRPr="009C3544">
        <w:rPr>
          <w:sz w:val="18"/>
          <w:szCs w:val="18"/>
        </w:rPr>
        <w:tab/>
        <w:t>Оснований для приостановления предоставления муниципальной услуги не предусмотрено.</w:t>
      </w:r>
    </w:p>
    <w:p w:rsidR="009C3544" w:rsidRPr="009C3544" w:rsidRDefault="009C3544" w:rsidP="009C3544">
      <w:pPr>
        <w:tabs>
          <w:tab w:val="left" w:pos="426"/>
          <w:tab w:val="left" w:pos="3976"/>
        </w:tabs>
        <w:ind w:left="0" w:right="-142" w:firstLine="0"/>
        <w:rPr>
          <w:sz w:val="18"/>
          <w:szCs w:val="18"/>
        </w:rPr>
      </w:pPr>
      <w:r w:rsidRPr="009C3544">
        <w:rPr>
          <w:sz w:val="18"/>
          <w:szCs w:val="18"/>
        </w:rPr>
        <w:t>3.4.5.</w:t>
      </w:r>
      <w:r w:rsidRPr="009C3544">
        <w:rPr>
          <w:sz w:val="18"/>
          <w:szCs w:val="18"/>
        </w:rPr>
        <w:tab/>
        <w:t>Основания для отказа в предоставлении муниципальной услуги предусмотрены</w:t>
      </w:r>
    </w:p>
    <w:p w:rsidR="009C3544" w:rsidRPr="009C3544" w:rsidRDefault="009C3544" w:rsidP="009C3544">
      <w:pPr>
        <w:tabs>
          <w:tab w:val="left" w:pos="426"/>
          <w:tab w:val="left" w:pos="3976"/>
        </w:tabs>
        <w:ind w:left="0" w:right="-142" w:firstLine="0"/>
        <w:rPr>
          <w:sz w:val="18"/>
          <w:szCs w:val="18"/>
        </w:rPr>
      </w:pPr>
      <w:r w:rsidRPr="009C3544">
        <w:rPr>
          <w:sz w:val="18"/>
          <w:szCs w:val="18"/>
        </w:rPr>
        <w:t>п. 2.8.2 Административного регламента.</w:t>
      </w:r>
    </w:p>
    <w:p w:rsidR="009C3544" w:rsidRPr="009C3544" w:rsidRDefault="009C3544" w:rsidP="009C3544">
      <w:pPr>
        <w:tabs>
          <w:tab w:val="left" w:pos="426"/>
          <w:tab w:val="left" w:pos="3976"/>
        </w:tabs>
        <w:ind w:left="0" w:right="-142" w:firstLine="0"/>
        <w:rPr>
          <w:sz w:val="18"/>
          <w:szCs w:val="18"/>
        </w:rPr>
      </w:pPr>
      <w:r w:rsidRPr="009C3544">
        <w:rPr>
          <w:sz w:val="18"/>
          <w:szCs w:val="18"/>
        </w:rPr>
        <w:t>3.4.6.</w:t>
      </w:r>
      <w:r w:rsidRPr="009C3544">
        <w:rPr>
          <w:sz w:val="18"/>
          <w:szCs w:val="18"/>
        </w:rPr>
        <w:tab/>
      </w:r>
      <w:proofErr w:type="gramStart"/>
      <w:r w:rsidRPr="009C3544">
        <w:rPr>
          <w:sz w:val="18"/>
          <w:szCs w:val="18"/>
        </w:rPr>
        <w:t>Для  предоставления  муниципальной  услуги  осуществляются  следующие</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административные процедуры:</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прием и регистрация уведомления и документов, необходимых для предоставления муниципальной услуги;</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принятие решения о предоставлении либо об отказе в предоставлении муниципальной услуги;</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выдача (направление) результата предоставления муниципальной услуги.</w:t>
      </w:r>
    </w:p>
    <w:p w:rsidR="009C3544" w:rsidRPr="009C3544" w:rsidRDefault="005C1219" w:rsidP="009C3544">
      <w:pPr>
        <w:tabs>
          <w:tab w:val="left" w:pos="426"/>
          <w:tab w:val="left" w:pos="3976"/>
        </w:tabs>
        <w:ind w:left="0" w:right="-142" w:firstLine="0"/>
        <w:rPr>
          <w:sz w:val="18"/>
          <w:szCs w:val="18"/>
        </w:rPr>
      </w:pPr>
      <w:r>
        <w:rPr>
          <w:sz w:val="18"/>
          <w:szCs w:val="18"/>
        </w:rPr>
        <w:t>3.4.6.1.</w:t>
      </w:r>
      <w:r w:rsidR="009C3544" w:rsidRPr="009C3544">
        <w:rPr>
          <w:sz w:val="18"/>
          <w:szCs w:val="18"/>
        </w:rPr>
        <w:t>Для получения муниципальной услуги в администрацию Хомутовского муниципального образования представляются документы, указанные в п. 2.6.1 Административный регламент. Указанные документы могут быть представлены посредством Единого портала государственных и муниципальных услуг, МФЦ.</w:t>
      </w:r>
    </w:p>
    <w:p w:rsidR="009C3544" w:rsidRPr="009C3544" w:rsidRDefault="009C3544" w:rsidP="009C3544">
      <w:pPr>
        <w:tabs>
          <w:tab w:val="left" w:pos="426"/>
          <w:tab w:val="left" w:pos="3976"/>
        </w:tabs>
        <w:ind w:left="0" w:right="-142" w:firstLine="0"/>
        <w:rPr>
          <w:sz w:val="18"/>
          <w:szCs w:val="18"/>
        </w:rPr>
      </w:pPr>
      <w:r w:rsidRPr="009C3544">
        <w:rPr>
          <w:sz w:val="18"/>
          <w:szCs w:val="18"/>
        </w:rP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C3544" w:rsidRPr="009C3544" w:rsidRDefault="009C3544" w:rsidP="009C3544">
      <w:pPr>
        <w:tabs>
          <w:tab w:val="left" w:pos="426"/>
          <w:tab w:val="left" w:pos="3976"/>
        </w:tabs>
        <w:ind w:left="0" w:right="-142" w:firstLine="0"/>
        <w:rPr>
          <w:sz w:val="18"/>
          <w:szCs w:val="18"/>
        </w:rPr>
      </w:pPr>
      <w:r w:rsidRPr="009C3544">
        <w:rPr>
          <w:sz w:val="18"/>
          <w:szCs w:val="18"/>
        </w:rPr>
        <w:t>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п. 2.6.1, п. 2.11 Административного регламента.</w:t>
      </w:r>
    </w:p>
    <w:p w:rsidR="009C3544" w:rsidRPr="009C3544" w:rsidRDefault="009C3544" w:rsidP="009C3544">
      <w:pPr>
        <w:tabs>
          <w:tab w:val="left" w:pos="426"/>
          <w:tab w:val="left" w:pos="3976"/>
        </w:tabs>
        <w:ind w:left="0" w:right="-142" w:firstLine="0"/>
        <w:rPr>
          <w:sz w:val="18"/>
          <w:szCs w:val="18"/>
        </w:rPr>
      </w:pPr>
      <w:r w:rsidRPr="009C3544">
        <w:rPr>
          <w:sz w:val="18"/>
          <w:szCs w:val="18"/>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C3544" w:rsidRPr="009C3544" w:rsidRDefault="005C1219" w:rsidP="009C3544">
      <w:pPr>
        <w:tabs>
          <w:tab w:val="left" w:pos="426"/>
          <w:tab w:val="left" w:pos="3976"/>
        </w:tabs>
        <w:ind w:left="0" w:right="-142" w:firstLine="0"/>
        <w:rPr>
          <w:sz w:val="18"/>
          <w:szCs w:val="18"/>
        </w:rPr>
      </w:pPr>
      <w:r>
        <w:rPr>
          <w:sz w:val="18"/>
          <w:szCs w:val="18"/>
        </w:rPr>
        <w:t>3.4.6.2.</w:t>
      </w:r>
      <w:r w:rsidR="009C3544" w:rsidRPr="009C3544">
        <w:rPr>
          <w:sz w:val="18"/>
          <w:szCs w:val="18"/>
        </w:rPr>
        <w:t>Решение о предоставлении (об отказе в предоставлении) муниципальной услуги</w:t>
      </w:r>
    </w:p>
    <w:p w:rsidR="009C3544" w:rsidRPr="009C3544" w:rsidRDefault="009C3544" w:rsidP="009C3544">
      <w:pPr>
        <w:tabs>
          <w:tab w:val="left" w:pos="426"/>
          <w:tab w:val="left" w:pos="3976"/>
        </w:tabs>
        <w:ind w:left="0" w:right="-142" w:firstLine="0"/>
        <w:rPr>
          <w:sz w:val="18"/>
          <w:szCs w:val="18"/>
        </w:rPr>
      </w:pPr>
      <w:r w:rsidRPr="009C3544">
        <w:rPr>
          <w:sz w:val="18"/>
          <w:szCs w:val="18"/>
        </w:rPr>
        <w:t>принимается на основании следующих критериев принятия решения:</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отсутствие оснований для отказа в предоставлении муниципальной услуги, указанных в п. 2.8.3 Административный регламент.</w:t>
      </w:r>
    </w:p>
    <w:p w:rsidR="009C3544" w:rsidRPr="009C3544" w:rsidRDefault="009C3544" w:rsidP="009C3544">
      <w:pPr>
        <w:tabs>
          <w:tab w:val="left" w:pos="426"/>
          <w:tab w:val="left" w:pos="3976"/>
        </w:tabs>
        <w:ind w:left="0" w:right="-142" w:firstLine="0"/>
        <w:rPr>
          <w:sz w:val="18"/>
          <w:szCs w:val="18"/>
        </w:rPr>
      </w:pPr>
      <w:r w:rsidRPr="009C3544">
        <w:rPr>
          <w:sz w:val="18"/>
          <w:szCs w:val="18"/>
        </w:rPr>
        <w:t>Специалист отдела в течение 5 рабочих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9 рабочих дней со дня регистрации уведомления о приемке.</w:t>
      </w:r>
    </w:p>
    <w:p w:rsidR="009C3544" w:rsidRPr="009C3544" w:rsidRDefault="009C3544" w:rsidP="009C3544">
      <w:pPr>
        <w:tabs>
          <w:tab w:val="left" w:pos="426"/>
          <w:tab w:val="left" w:pos="3976"/>
        </w:tabs>
        <w:ind w:left="0" w:right="-142" w:firstLine="0"/>
        <w:rPr>
          <w:sz w:val="18"/>
          <w:szCs w:val="18"/>
        </w:rPr>
      </w:pPr>
      <w:r w:rsidRPr="009C3544">
        <w:rPr>
          <w:sz w:val="18"/>
          <w:szCs w:val="18"/>
        </w:rPr>
        <w:t>Состав приемочной комиссии:</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Председатель комиссии – Первый заместитель главы администрации Хомутовского муниципального образования;</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члены комиссии: </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-начальник отдела градостроительства, земельных и имущественных отношений, </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представитель службы государственного жилищного и строительного надзора Иркутской области (по согласованию);</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автор проекта (по согласованию); </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подрядчик (исполнитель работ) (по согласованию); </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собственник помещения или наниматель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Директор Муниципального казенного учреждения «Хозяйственно-эксплуатационная служба Хомутовского муниципального образования»;</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Ведущий инженер Муниципального казенного учреждения «Хозяйственно-эксплуатационная служба Хомутовского муниципального образования»;</w:t>
      </w:r>
    </w:p>
    <w:p w:rsidR="009C3544" w:rsidRPr="009C3544" w:rsidRDefault="009C3544" w:rsidP="009C3544">
      <w:pPr>
        <w:tabs>
          <w:tab w:val="left" w:pos="426"/>
          <w:tab w:val="left" w:pos="3976"/>
        </w:tabs>
        <w:ind w:left="0" w:right="-142" w:firstLine="0"/>
        <w:rPr>
          <w:sz w:val="18"/>
          <w:szCs w:val="18"/>
        </w:rPr>
      </w:pPr>
      <w:r w:rsidRPr="009C3544">
        <w:rPr>
          <w:sz w:val="18"/>
          <w:szCs w:val="18"/>
        </w:rPr>
        <w:t>-</w:t>
      </w:r>
      <w:r w:rsidRPr="009C3544">
        <w:rPr>
          <w:sz w:val="18"/>
          <w:szCs w:val="18"/>
        </w:rPr>
        <w:tab/>
        <w:t xml:space="preserve">Представитель ООО «Александровское» (по согласованию);     </w:t>
      </w:r>
    </w:p>
    <w:p w:rsidR="009C3544" w:rsidRPr="009C3544" w:rsidRDefault="009C3544" w:rsidP="009C3544">
      <w:pPr>
        <w:tabs>
          <w:tab w:val="left" w:pos="426"/>
          <w:tab w:val="left" w:pos="3976"/>
        </w:tabs>
        <w:ind w:left="0" w:right="-142" w:firstLine="0"/>
        <w:rPr>
          <w:sz w:val="18"/>
          <w:szCs w:val="18"/>
        </w:rPr>
      </w:pPr>
      <w:r w:rsidRPr="009C3544">
        <w:rPr>
          <w:sz w:val="18"/>
          <w:szCs w:val="18"/>
        </w:rPr>
        <w:t>Акт приемочной комиссии о приемке в эксплуатацию после переустройства и (или) перепланировки помещения либо акт приемочной комиссии об отказе в приемке в эксплуатацию после переустройства и (или) перепланировки помещения оформляется в двух экземплярах и подписывается председателем и членами комиссии в день проведения комиссионной проверки. В течение 1 рабочего дня акт приемочной комиссии утверждается Первым заместителем главы администрации по вопросам архитектуры и градостроительства и регистрируется в журнале регистрации с указанием даты документа.</w:t>
      </w:r>
    </w:p>
    <w:p w:rsidR="009C3544" w:rsidRPr="009C3544" w:rsidRDefault="005C1219" w:rsidP="009C3544">
      <w:pPr>
        <w:tabs>
          <w:tab w:val="left" w:pos="426"/>
          <w:tab w:val="left" w:pos="3976"/>
        </w:tabs>
        <w:ind w:left="0" w:right="-142" w:firstLine="0"/>
        <w:rPr>
          <w:sz w:val="18"/>
          <w:szCs w:val="18"/>
        </w:rPr>
      </w:pPr>
      <w:proofErr w:type="gramStart"/>
      <w:r>
        <w:rPr>
          <w:sz w:val="18"/>
          <w:szCs w:val="18"/>
        </w:rPr>
        <w:t>3.4.6.3.</w:t>
      </w:r>
      <w:r w:rsidR="009C3544" w:rsidRPr="009C3544">
        <w:rPr>
          <w:sz w:val="18"/>
          <w:szCs w:val="18"/>
        </w:rPr>
        <w:t>Один экземпляр утвержденного акта о приемке в эксплуатацию после переустройства и (или) перепланировки помещения либо акта об отказе в приемке в эксплуатацию после переустройства и (или) перепланировки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w:t>
      </w:r>
      <w:proofErr w:type="gramEnd"/>
      <w:r w:rsidR="009C3544" w:rsidRPr="009C3544">
        <w:rPr>
          <w:sz w:val="18"/>
          <w:szCs w:val="18"/>
        </w:rPr>
        <w:t xml:space="preserve"> подписания.</w:t>
      </w:r>
    </w:p>
    <w:p w:rsidR="009C3544" w:rsidRPr="009C3544" w:rsidRDefault="009C3544" w:rsidP="009C3544">
      <w:pPr>
        <w:tabs>
          <w:tab w:val="left" w:pos="426"/>
          <w:tab w:val="left" w:pos="3976"/>
        </w:tabs>
        <w:ind w:left="0" w:right="-142" w:firstLine="0"/>
        <w:rPr>
          <w:sz w:val="18"/>
          <w:szCs w:val="18"/>
        </w:rPr>
      </w:pPr>
      <w:r w:rsidRPr="009C3544">
        <w:rPr>
          <w:sz w:val="18"/>
          <w:szCs w:val="18"/>
        </w:rPr>
        <w:t>Второй экземпляр утвержденного акта о приемке в эксплуатацию после переустройства и (или) перепланировки помещения либо акта об отказе в приемке в эксплуатацию после переустройства и (или) перепланировки помещения остается в Отделе градостроительства, земельных и имущественных отношений.</w:t>
      </w:r>
    </w:p>
    <w:p w:rsidR="009C3544" w:rsidRPr="009C3544" w:rsidRDefault="009C3544" w:rsidP="009C3544">
      <w:pPr>
        <w:tabs>
          <w:tab w:val="left" w:pos="426"/>
          <w:tab w:val="left" w:pos="3976"/>
        </w:tabs>
        <w:ind w:left="0" w:right="-142" w:firstLine="0"/>
        <w:rPr>
          <w:sz w:val="18"/>
          <w:szCs w:val="18"/>
        </w:rPr>
      </w:pPr>
      <w:r w:rsidRPr="009C3544">
        <w:rPr>
          <w:sz w:val="18"/>
          <w:szCs w:val="18"/>
        </w:rPr>
        <w:t>Переустройство помещения в многоквартирном доме считается завершенным со дня утверждения акта.</w:t>
      </w:r>
    </w:p>
    <w:p w:rsidR="009C3544" w:rsidRPr="009C3544" w:rsidRDefault="009C3544" w:rsidP="009C3544">
      <w:pPr>
        <w:tabs>
          <w:tab w:val="left" w:pos="426"/>
          <w:tab w:val="left" w:pos="3976"/>
        </w:tabs>
        <w:ind w:left="0" w:right="-142" w:firstLine="0"/>
        <w:rPr>
          <w:sz w:val="18"/>
          <w:szCs w:val="18"/>
        </w:rPr>
      </w:pPr>
      <w:r w:rsidRPr="009C3544">
        <w:rPr>
          <w:sz w:val="18"/>
          <w:szCs w:val="18"/>
        </w:rPr>
        <w:t xml:space="preserve">Утвержденный акт о приемке в эксплуатацию помещения после перепланировки в срок не позднее 5 рабочих дней </w:t>
      </w:r>
      <w:proofErr w:type="gramStart"/>
      <w:r w:rsidRPr="009C3544">
        <w:rPr>
          <w:sz w:val="18"/>
          <w:szCs w:val="18"/>
        </w:rPr>
        <w:t>с даты утверждения</w:t>
      </w:r>
      <w:proofErr w:type="gramEnd"/>
      <w:r w:rsidRPr="009C3544">
        <w:rPr>
          <w:sz w:val="18"/>
          <w:szCs w:val="18"/>
        </w:rPr>
        <w:t xml:space="preserve"> (подписания) направляется в электронной форме в Филиал ФГБУ "Федеральная кадастровая палата Федеральной службы государственной регистрации, кадастра и картографии".</w:t>
      </w:r>
    </w:p>
    <w:p w:rsidR="009C3544" w:rsidRPr="009C3544" w:rsidRDefault="009C3544" w:rsidP="009C3544">
      <w:pPr>
        <w:tabs>
          <w:tab w:val="left" w:pos="426"/>
          <w:tab w:val="left" w:pos="3976"/>
        </w:tabs>
        <w:ind w:left="0" w:right="-142" w:firstLine="0"/>
        <w:rPr>
          <w:sz w:val="18"/>
          <w:szCs w:val="18"/>
        </w:rPr>
      </w:pPr>
      <w:r w:rsidRPr="009C3544">
        <w:rPr>
          <w:sz w:val="18"/>
          <w:szCs w:val="18"/>
        </w:rPr>
        <w:t>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9C3544" w:rsidRPr="009C3544" w:rsidRDefault="009C3544" w:rsidP="009C3544">
      <w:pPr>
        <w:tabs>
          <w:tab w:val="left" w:pos="426"/>
          <w:tab w:val="left" w:pos="3976"/>
        </w:tabs>
        <w:ind w:left="0" w:right="-142" w:firstLine="0"/>
        <w:rPr>
          <w:sz w:val="18"/>
          <w:szCs w:val="18"/>
        </w:rPr>
      </w:pPr>
      <w:proofErr w:type="gramStart"/>
      <w:r w:rsidRPr="009C3544">
        <w:rPr>
          <w:sz w:val="18"/>
          <w:szCs w:val="18"/>
        </w:rPr>
        <w:lastRenderedPageBreak/>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3.4.7.</w:t>
      </w:r>
      <w:r w:rsidRPr="009C3544">
        <w:rPr>
          <w:sz w:val="18"/>
          <w:szCs w:val="18"/>
        </w:rPr>
        <w:tab/>
        <w:t>Необходимость получения дополнительных сведений от заявителя для предоставления муниципальной услуги не предусмотрена.</w:t>
      </w:r>
    </w:p>
    <w:p w:rsidR="009C3544" w:rsidRPr="009C3544" w:rsidRDefault="009C3544" w:rsidP="009C3544">
      <w:pPr>
        <w:tabs>
          <w:tab w:val="left" w:pos="426"/>
          <w:tab w:val="left" w:pos="3976"/>
        </w:tabs>
        <w:ind w:left="0" w:right="-142" w:firstLine="0"/>
        <w:rPr>
          <w:sz w:val="18"/>
          <w:szCs w:val="18"/>
        </w:rPr>
      </w:pPr>
      <w:r w:rsidRPr="009C3544">
        <w:rPr>
          <w:sz w:val="18"/>
          <w:szCs w:val="18"/>
        </w:rPr>
        <w:t>3.4.8.</w:t>
      </w:r>
      <w:r w:rsidRPr="009C3544">
        <w:rPr>
          <w:sz w:val="18"/>
          <w:szCs w:val="18"/>
        </w:rPr>
        <w:tab/>
        <w:t>Предоставление муниципальной услуги в упреждающем (</w:t>
      </w:r>
      <w:proofErr w:type="spellStart"/>
      <w:r w:rsidRPr="009C3544">
        <w:rPr>
          <w:sz w:val="18"/>
          <w:szCs w:val="18"/>
        </w:rPr>
        <w:t>проактивном</w:t>
      </w:r>
      <w:proofErr w:type="spellEnd"/>
      <w:r w:rsidRPr="009C3544">
        <w:rPr>
          <w:sz w:val="18"/>
          <w:szCs w:val="18"/>
        </w:rPr>
        <w:t>) режиме не предусмотрено.</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3.5.</w:t>
      </w:r>
      <w:r w:rsidRPr="009C3544">
        <w:rPr>
          <w:sz w:val="18"/>
          <w:szCs w:val="18"/>
        </w:rPr>
        <w:tab/>
        <w:t xml:space="preserve"> Исправление допущенных опечаток и ошибок в выданных в результате предоставления муниципальной услуги документах</w:t>
      </w:r>
    </w:p>
    <w:p w:rsidR="009C3544" w:rsidRPr="009C3544" w:rsidRDefault="009C3544" w:rsidP="009C3544">
      <w:pPr>
        <w:tabs>
          <w:tab w:val="left" w:pos="426"/>
          <w:tab w:val="left" w:pos="3976"/>
        </w:tabs>
        <w:ind w:left="0" w:right="-142" w:firstLine="0"/>
        <w:rPr>
          <w:sz w:val="18"/>
          <w:szCs w:val="18"/>
        </w:rPr>
      </w:pPr>
    </w:p>
    <w:p w:rsidR="009C3544" w:rsidRPr="009C3544" w:rsidRDefault="009C3544" w:rsidP="009C3544">
      <w:pPr>
        <w:tabs>
          <w:tab w:val="left" w:pos="426"/>
          <w:tab w:val="left" w:pos="3976"/>
        </w:tabs>
        <w:ind w:left="0" w:right="-142" w:firstLine="0"/>
        <w:rPr>
          <w:sz w:val="18"/>
          <w:szCs w:val="18"/>
        </w:rPr>
      </w:pPr>
      <w:r w:rsidRPr="009C3544">
        <w:rPr>
          <w:sz w:val="18"/>
          <w:szCs w:val="18"/>
        </w:rPr>
        <w:t>3.5.1.</w:t>
      </w:r>
      <w:r w:rsidRPr="009C3544">
        <w:rPr>
          <w:sz w:val="18"/>
          <w:szCs w:val="18"/>
        </w:rPr>
        <w:tab/>
        <w:t>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9C3544" w:rsidRPr="009C3544" w:rsidRDefault="009C3544" w:rsidP="009C3544">
      <w:pPr>
        <w:tabs>
          <w:tab w:val="left" w:pos="426"/>
          <w:tab w:val="left" w:pos="3976"/>
        </w:tabs>
        <w:ind w:left="0" w:right="-142" w:firstLine="0"/>
        <w:rPr>
          <w:sz w:val="18"/>
          <w:szCs w:val="18"/>
        </w:rPr>
      </w:pPr>
      <w:r w:rsidRPr="009C3544">
        <w:rPr>
          <w:sz w:val="18"/>
          <w:szCs w:val="18"/>
        </w:rPr>
        <w:t>3.5.2.</w:t>
      </w:r>
      <w:r w:rsidRPr="009C3544">
        <w:rPr>
          <w:sz w:val="18"/>
          <w:szCs w:val="18"/>
        </w:rPr>
        <w:tab/>
        <w:t>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9C3544" w:rsidRPr="009C3544" w:rsidRDefault="009C3544" w:rsidP="009C3544">
      <w:pPr>
        <w:tabs>
          <w:tab w:val="left" w:pos="426"/>
          <w:tab w:val="left" w:pos="3976"/>
        </w:tabs>
        <w:ind w:left="0" w:right="-142" w:firstLine="0"/>
        <w:rPr>
          <w:sz w:val="18"/>
          <w:szCs w:val="18"/>
        </w:rPr>
      </w:pPr>
      <w:r w:rsidRPr="009C3544">
        <w:rPr>
          <w:sz w:val="18"/>
          <w:szCs w:val="18"/>
        </w:rPr>
        <w:t>3.5.3.</w:t>
      </w:r>
      <w:r w:rsidRPr="009C3544">
        <w:rPr>
          <w:sz w:val="18"/>
          <w:szCs w:val="18"/>
        </w:rPr>
        <w:tab/>
        <w:t>Оснований для отказа в приеме заявления не предусмотрено.</w:t>
      </w:r>
    </w:p>
    <w:p w:rsidR="009C3544" w:rsidRPr="009C3544" w:rsidRDefault="009C3544" w:rsidP="009C3544">
      <w:pPr>
        <w:tabs>
          <w:tab w:val="left" w:pos="426"/>
          <w:tab w:val="left" w:pos="3976"/>
        </w:tabs>
        <w:ind w:left="0" w:right="-142" w:firstLine="0"/>
        <w:rPr>
          <w:sz w:val="18"/>
          <w:szCs w:val="18"/>
        </w:rPr>
      </w:pPr>
      <w:r w:rsidRPr="009C3544">
        <w:rPr>
          <w:sz w:val="18"/>
          <w:szCs w:val="18"/>
        </w:rPr>
        <w:t>3.5.4.</w:t>
      </w:r>
      <w:r w:rsidRPr="009C3544">
        <w:rPr>
          <w:sz w:val="18"/>
          <w:szCs w:val="18"/>
        </w:rPr>
        <w:tab/>
        <w:t>Оснований  для  приостановления  предоставления  муниципальной  услуги  не</w:t>
      </w:r>
    </w:p>
    <w:p w:rsidR="009C3544" w:rsidRPr="009C3544" w:rsidRDefault="009C3544" w:rsidP="009C3544">
      <w:pPr>
        <w:tabs>
          <w:tab w:val="left" w:pos="426"/>
          <w:tab w:val="left" w:pos="3976"/>
        </w:tabs>
        <w:ind w:left="0" w:right="-142" w:firstLine="0"/>
        <w:rPr>
          <w:sz w:val="18"/>
          <w:szCs w:val="18"/>
        </w:rPr>
      </w:pPr>
      <w:r w:rsidRPr="009C3544">
        <w:rPr>
          <w:sz w:val="18"/>
          <w:szCs w:val="18"/>
        </w:rPr>
        <w:t>предусмотрено.</w:t>
      </w:r>
    </w:p>
    <w:p w:rsidR="009C3544" w:rsidRPr="009C3544" w:rsidRDefault="009C3544" w:rsidP="009C3544">
      <w:pPr>
        <w:tabs>
          <w:tab w:val="left" w:pos="426"/>
          <w:tab w:val="left" w:pos="3976"/>
        </w:tabs>
        <w:ind w:left="0" w:right="-142" w:firstLine="0"/>
        <w:rPr>
          <w:sz w:val="18"/>
          <w:szCs w:val="18"/>
        </w:rPr>
      </w:pPr>
      <w:r w:rsidRPr="009C3544">
        <w:rPr>
          <w:sz w:val="18"/>
          <w:szCs w:val="18"/>
        </w:rPr>
        <w:t>3.5.5.</w:t>
      </w:r>
      <w:r w:rsidRPr="009C3544">
        <w:rPr>
          <w:sz w:val="18"/>
          <w:szCs w:val="18"/>
        </w:rPr>
        <w:tab/>
      </w:r>
      <w:proofErr w:type="gramStart"/>
      <w:r w:rsidRPr="009C3544">
        <w:rPr>
          <w:sz w:val="18"/>
          <w:szCs w:val="18"/>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3.5.6.</w:t>
      </w:r>
      <w:r w:rsidRPr="009C3544">
        <w:rPr>
          <w:sz w:val="18"/>
          <w:szCs w:val="18"/>
        </w:rPr>
        <w:tab/>
        <w:t>Для получения муниципальной услуги заявитель представляет в администрацию</w:t>
      </w:r>
    </w:p>
    <w:p w:rsidR="009C3544" w:rsidRPr="009C3544" w:rsidRDefault="009C3544" w:rsidP="009C3544">
      <w:pPr>
        <w:tabs>
          <w:tab w:val="left" w:pos="426"/>
          <w:tab w:val="left" w:pos="3976"/>
        </w:tabs>
        <w:ind w:left="0" w:right="-142" w:firstLine="0"/>
        <w:rPr>
          <w:sz w:val="18"/>
          <w:szCs w:val="18"/>
        </w:rPr>
      </w:pPr>
      <w:r w:rsidRPr="009C3544">
        <w:rPr>
          <w:sz w:val="18"/>
          <w:szCs w:val="18"/>
        </w:rPr>
        <w:t>города заявление в произвольной форме об исправлении опечаток и (или) ошибок.</w:t>
      </w:r>
    </w:p>
    <w:p w:rsidR="009C3544" w:rsidRPr="009C3544" w:rsidRDefault="009C3544" w:rsidP="009C3544">
      <w:pPr>
        <w:tabs>
          <w:tab w:val="left" w:pos="426"/>
          <w:tab w:val="left" w:pos="3976"/>
        </w:tabs>
        <w:ind w:left="0" w:right="-142" w:firstLine="0"/>
        <w:rPr>
          <w:sz w:val="18"/>
          <w:szCs w:val="18"/>
        </w:rPr>
      </w:pPr>
      <w:r w:rsidRPr="009C3544">
        <w:rPr>
          <w:sz w:val="18"/>
          <w:szCs w:val="18"/>
        </w:rPr>
        <w:t>Регистрация заявления в администрации осуществляется в срок, предусмотренный Административного регламента.</w:t>
      </w:r>
    </w:p>
    <w:p w:rsidR="009C3544" w:rsidRPr="009C3544" w:rsidRDefault="009C3544" w:rsidP="009C3544">
      <w:pPr>
        <w:tabs>
          <w:tab w:val="left" w:pos="426"/>
          <w:tab w:val="left" w:pos="3976"/>
        </w:tabs>
        <w:ind w:left="0" w:right="-142" w:firstLine="0"/>
        <w:rPr>
          <w:sz w:val="18"/>
          <w:szCs w:val="18"/>
        </w:rPr>
      </w:pPr>
      <w:r w:rsidRPr="009C3544">
        <w:rPr>
          <w:sz w:val="18"/>
          <w:szCs w:val="18"/>
        </w:rPr>
        <w:t>3.5.7.</w:t>
      </w:r>
      <w:r w:rsidRPr="009C3544">
        <w:rPr>
          <w:sz w:val="18"/>
          <w:szCs w:val="18"/>
        </w:rPr>
        <w:tab/>
        <w:t>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9C3544" w:rsidRPr="009C3544" w:rsidRDefault="009C3544" w:rsidP="009C3544">
      <w:pPr>
        <w:tabs>
          <w:tab w:val="left" w:pos="426"/>
          <w:tab w:val="left" w:pos="3976"/>
        </w:tabs>
        <w:ind w:left="0" w:right="-142" w:firstLine="0"/>
        <w:rPr>
          <w:sz w:val="18"/>
          <w:szCs w:val="18"/>
        </w:rPr>
      </w:pPr>
      <w:proofErr w:type="gramStart"/>
      <w:r w:rsidRPr="009C3544">
        <w:rPr>
          <w:sz w:val="18"/>
          <w:szCs w:val="18"/>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осуществляет замену указанных документов в срок, не превышающий 3 рабочих дней со дня получения от заявителя заявления об ошибке.</w:t>
      </w:r>
      <w:proofErr w:type="gramEnd"/>
    </w:p>
    <w:p w:rsidR="009C3544" w:rsidRPr="009C3544" w:rsidRDefault="009C3544" w:rsidP="009C3544">
      <w:pPr>
        <w:tabs>
          <w:tab w:val="left" w:pos="426"/>
          <w:tab w:val="left" w:pos="3976"/>
        </w:tabs>
        <w:ind w:left="0" w:right="-142" w:firstLine="0"/>
        <w:rPr>
          <w:sz w:val="18"/>
          <w:szCs w:val="18"/>
        </w:rPr>
      </w:pPr>
      <w:r w:rsidRPr="009C3544">
        <w:rPr>
          <w:sz w:val="18"/>
          <w:szCs w:val="18"/>
        </w:rP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9C3544" w:rsidRPr="009C3544" w:rsidRDefault="009C3544" w:rsidP="009C3544">
      <w:pPr>
        <w:tabs>
          <w:tab w:val="left" w:pos="426"/>
          <w:tab w:val="left" w:pos="3976"/>
        </w:tabs>
        <w:ind w:left="0" w:right="-142" w:firstLine="0"/>
        <w:rPr>
          <w:sz w:val="18"/>
          <w:szCs w:val="18"/>
        </w:rPr>
      </w:pPr>
      <w:r w:rsidRPr="009C3544">
        <w:rPr>
          <w:sz w:val="18"/>
          <w:szCs w:val="18"/>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F02189" w:rsidRPr="00F02189" w:rsidRDefault="009C3544" w:rsidP="009C3544">
      <w:pPr>
        <w:tabs>
          <w:tab w:val="left" w:pos="426"/>
          <w:tab w:val="left" w:pos="3976"/>
        </w:tabs>
        <w:ind w:left="0" w:right="-142" w:firstLine="0"/>
        <w:rPr>
          <w:i/>
          <w:sz w:val="18"/>
          <w:szCs w:val="18"/>
        </w:rPr>
      </w:pPr>
      <w:r w:rsidRPr="009C3544">
        <w:rPr>
          <w:sz w:val="18"/>
          <w:szCs w:val="18"/>
        </w:rPr>
        <w:t>3.5.8.</w:t>
      </w:r>
      <w:r w:rsidRPr="009C3544">
        <w:rPr>
          <w:sz w:val="18"/>
          <w:szCs w:val="18"/>
        </w:rPr>
        <w:tab/>
      </w:r>
      <w:proofErr w:type="gramStart"/>
      <w:r w:rsidRPr="009C3544">
        <w:rPr>
          <w:sz w:val="18"/>
          <w:szCs w:val="18"/>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отдела в срок, не превышающий 3 рабочих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w:t>
      </w:r>
      <w:proofErr w:type="gramEnd"/>
      <w:r w:rsidRPr="009C3544">
        <w:rPr>
          <w:sz w:val="18"/>
          <w:szCs w:val="18"/>
        </w:rPr>
        <w:t xml:space="preserve"> заявителя о необходимости замены указанных документов</w:t>
      </w:r>
      <w:r w:rsidRPr="009C3544">
        <w:rPr>
          <w:i/>
          <w:sz w:val="18"/>
          <w:szCs w:val="18"/>
        </w:rPr>
        <w:t>.</w:t>
      </w:r>
    </w:p>
    <w:p w:rsidR="00F02189" w:rsidRDefault="00F02189" w:rsidP="00F02189">
      <w:pPr>
        <w:tabs>
          <w:tab w:val="left" w:pos="426"/>
          <w:tab w:val="left" w:pos="3976"/>
        </w:tabs>
        <w:ind w:left="0" w:right="-142" w:firstLine="0"/>
        <w:jc w:val="left"/>
        <w:rPr>
          <w:i/>
          <w:sz w:val="18"/>
          <w:szCs w:val="18"/>
        </w:rPr>
      </w:pPr>
    </w:p>
    <w:p w:rsidR="005C1219" w:rsidRPr="005C1219" w:rsidRDefault="00D15186" w:rsidP="005C1219">
      <w:pPr>
        <w:tabs>
          <w:tab w:val="left" w:pos="426"/>
          <w:tab w:val="left" w:pos="3976"/>
        </w:tabs>
        <w:ind w:left="0" w:right="-142" w:firstLine="567"/>
        <w:rPr>
          <w:sz w:val="18"/>
          <w:szCs w:val="18"/>
        </w:rPr>
      </w:pPr>
      <w:proofErr w:type="spellStart"/>
      <w:r>
        <w:rPr>
          <w:sz w:val="18"/>
          <w:szCs w:val="18"/>
        </w:rPr>
        <w:t>IV.</w:t>
      </w:r>
      <w:r w:rsidR="005C1219" w:rsidRPr="005C1219">
        <w:rPr>
          <w:sz w:val="18"/>
          <w:szCs w:val="18"/>
        </w:rPr>
        <w:t>Формы</w:t>
      </w:r>
      <w:proofErr w:type="spellEnd"/>
      <w:r w:rsidR="005C1219" w:rsidRPr="005C1219">
        <w:rPr>
          <w:sz w:val="18"/>
          <w:szCs w:val="18"/>
        </w:rPr>
        <w:t xml:space="preserve"> </w:t>
      </w:r>
      <w:proofErr w:type="gramStart"/>
      <w:r w:rsidR="005C1219" w:rsidRPr="005C1219">
        <w:rPr>
          <w:sz w:val="18"/>
          <w:szCs w:val="18"/>
        </w:rPr>
        <w:t>контроля за</w:t>
      </w:r>
      <w:proofErr w:type="gramEnd"/>
      <w:r w:rsidR="005C1219" w:rsidRPr="005C1219">
        <w:rPr>
          <w:sz w:val="18"/>
          <w:szCs w:val="18"/>
        </w:rPr>
        <w:t xml:space="preserve"> исполнением Административного регламента</w:t>
      </w:r>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r>
        <w:rPr>
          <w:sz w:val="18"/>
          <w:szCs w:val="18"/>
        </w:rPr>
        <w:t>4.1.</w:t>
      </w:r>
      <w:r w:rsidR="005C1219" w:rsidRPr="005C1219">
        <w:rPr>
          <w:sz w:val="18"/>
          <w:szCs w:val="18"/>
        </w:rPr>
        <w:t xml:space="preserve">Порядок осуществления текущего </w:t>
      </w:r>
      <w:proofErr w:type="gramStart"/>
      <w:r w:rsidR="005C1219" w:rsidRPr="005C1219">
        <w:rPr>
          <w:sz w:val="18"/>
          <w:szCs w:val="18"/>
        </w:rPr>
        <w:t>контроля за</w:t>
      </w:r>
      <w:proofErr w:type="gramEnd"/>
      <w:r w:rsidR="005C1219" w:rsidRPr="005C1219">
        <w:rPr>
          <w:sz w:val="18"/>
          <w:szCs w:val="18"/>
        </w:rPr>
        <w:t xml:space="preserve"> соблюдением и исполнением ответственными должностными лицами положений Административного регламента и иных</w:t>
      </w:r>
    </w:p>
    <w:p w:rsidR="005C1219" w:rsidRPr="005C1219" w:rsidRDefault="005C1219" w:rsidP="005C1219">
      <w:pPr>
        <w:tabs>
          <w:tab w:val="left" w:pos="426"/>
          <w:tab w:val="left" w:pos="3976"/>
        </w:tabs>
        <w:ind w:left="0" w:right="-142" w:firstLine="567"/>
        <w:rPr>
          <w:sz w:val="18"/>
          <w:szCs w:val="18"/>
        </w:rPr>
      </w:pPr>
      <w:r w:rsidRPr="005C1219">
        <w:rPr>
          <w:sz w:val="18"/>
          <w:szCs w:val="18"/>
        </w:rPr>
        <w:t>нормативных правовых актов, устанавливающих требования к предоставлению муниципальной услуги, а также принятием ими решений</w:t>
      </w:r>
    </w:p>
    <w:p w:rsidR="005C1219" w:rsidRPr="005C1219" w:rsidRDefault="005C1219" w:rsidP="005C1219">
      <w:pPr>
        <w:tabs>
          <w:tab w:val="left" w:pos="426"/>
          <w:tab w:val="left" w:pos="3976"/>
        </w:tabs>
        <w:ind w:left="0" w:right="-142" w:firstLine="567"/>
        <w:rPr>
          <w:sz w:val="18"/>
          <w:szCs w:val="18"/>
        </w:rPr>
      </w:pPr>
    </w:p>
    <w:p w:rsidR="005C1219" w:rsidRPr="005C1219" w:rsidRDefault="005C1219" w:rsidP="005C1219">
      <w:pPr>
        <w:tabs>
          <w:tab w:val="left" w:pos="426"/>
          <w:tab w:val="left" w:pos="3976"/>
        </w:tabs>
        <w:ind w:left="0" w:right="-142" w:firstLine="567"/>
        <w:rPr>
          <w:sz w:val="18"/>
          <w:szCs w:val="18"/>
        </w:rPr>
      </w:pPr>
      <w:proofErr w:type="gramStart"/>
      <w:r w:rsidRPr="005C1219">
        <w:rPr>
          <w:sz w:val="18"/>
          <w:szCs w:val="18"/>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администрации Хомутовского муниципального образования вопросам архитектуры и градостроительства,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roofErr w:type="gramEnd"/>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r>
        <w:rPr>
          <w:sz w:val="18"/>
          <w:szCs w:val="18"/>
        </w:rPr>
        <w:t>4.2.</w:t>
      </w:r>
      <w:r w:rsidR="005C1219" w:rsidRPr="005C1219">
        <w:rPr>
          <w:sz w:val="18"/>
          <w:szCs w:val="18"/>
        </w:rPr>
        <w:t>Порядок и периодичность осуществления плановых и внеплановых проверок</w:t>
      </w:r>
    </w:p>
    <w:p w:rsidR="005C1219" w:rsidRPr="005C1219" w:rsidRDefault="005C1219" w:rsidP="005C1219">
      <w:pPr>
        <w:tabs>
          <w:tab w:val="left" w:pos="426"/>
          <w:tab w:val="left" w:pos="3976"/>
        </w:tabs>
        <w:ind w:left="0" w:right="-142" w:firstLine="567"/>
        <w:rPr>
          <w:sz w:val="18"/>
          <w:szCs w:val="18"/>
        </w:rPr>
      </w:pPr>
      <w:r w:rsidRPr="005C1219">
        <w:rPr>
          <w:sz w:val="18"/>
          <w:szCs w:val="18"/>
        </w:rPr>
        <w:t xml:space="preserve">полноты и качества предоставления муниципальной услуги, в том числе порядок и формы </w:t>
      </w:r>
      <w:proofErr w:type="gramStart"/>
      <w:r w:rsidRPr="005C1219">
        <w:rPr>
          <w:sz w:val="18"/>
          <w:szCs w:val="18"/>
        </w:rPr>
        <w:t>контроля за</w:t>
      </w:r>
      <w:proofErr w:type="gramEnd"/>
      <w:r w:rsidRPr="005C1219">
        <w:rPr>
          <w:sz w:val="18"/>
          <w:szCs w:val="18"/>
        </w:rPr>
        <w:t xml:space="preserve"> полнотой и качеством предоставления муниципальной услуги</w:t>
      </w:r>
    </w:p>
    <w:p w:rsidR="005C1219" w:rsidRPr="005C1219" w:rsidRDefault="005C1219" w:rsidP="005C1219">
      <w:pPr>
        <w:tabs>
          <w:tab w:val="left" w:pos="426"/>
          <w:tab w:val="left" w:pos="3976"/>
        </w:tabs>
        <w:ind w:left="0" w:right="-142" w:firstLine="567"/>
        <w:rPr>
          <w:sz w:val="18"/>
          <w:szCs w:val="18"/>
        </w:rPr>
      </w:pPr>
    </w:p>
    <w:p w:rsidR="005C1219" w:rsidRPr="005C1219" w:rsidRDefault="005C1219" w:rsidP="005C1219">
      <w:pPr>
        <w:tabs>
          <w:tab w:val="left" w:pos="426"/>
          <w:tab w:val="left" w:pos="3976"/>
        </w:tabs>
        <w:ind w:left="0" w:right="-142" w:firstLine="567"/>
        <w:rPr>
          <w:sz w:val="18"/>
          <w:szCs w:val="18"/>
        </w:rPr>
      </w:pPr>
      <w:r w:rsidRPr="005C1219">
        <w:rPr>
          <w:sz w:val="18"/>
          <w:szCs w:val="18"/>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5C1219" w:rsidRPr="005C1219" w:rsidRDefault="005C1219" w:rsidP="005C1219">
      <w:pPr>
        <w:tabs>
          <w:tab w:val="left" w:pos="426"/>
          <w:tab w:val="left" w:pos="3976"/>
        </w:tabs>
        <w:ind w:left="0" w:right="-142" w:firstLine="567"/>
        <w:rPr>
          <w:sz w:val="18"/>
          <w:szCs w:val="18"/>
        </w:rPr>
      </w:pPr>
      <w:r w:rsidRPr="005C1219">
        <w:rPr>
          <w:sz w:val="18"/>
          <w:szCs w:val="18"/>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5C1219">
        <w:rPr>
          <w:sz w:val="18"/>
          <w:szCs w:val="18"/>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5C1219" w:rsidRPr="005C1219" w:rsidRDefault="005C1219" w:rsidP="005C1219">
      <w:pPr>
        <w:tabs>
          <w:tab w:val="left" w:pos="426"/>
          <w:tab w:val="left" w:pos="3976"/>
        </w:tabs>
        <w:ind w:left="0" w:right="-142" w:firstLine="567"/>
        <w:rPr>
          <w:sz w:val="18"/>
          <w:szCs w:val="18"/>
        </w:rPr>
      </w:pPr>
      <w:r w:rsidRPr="005C1219">
        <w:rPr>
          <w:sz w:val="18"/>
          <w:szCs w:val="18"/>
        </w:rPr>
        <w:t>Плановые и внеплановые проверки полноты и качества предоставления муниципальной услуги организуются на основании распоряжений администрации Хомутовского муниципального образования.</w:t>
      </w:r>
    </w:p>
    <w:p w:rsidR="005C1219" w:rsidRPr="005C1219" w:rsidRDefault="005C1219" w:rsidP="005C1219">
      <w:pPr>
        <w:tabs>
          <w:tab w:val="left" w:pos="426"/>
          <w:tab w:val="left" w:pos="3976"/>
        </w:tabs>
        <w:ind w:left="0" w:right="-142" w:firstLine="567"/>
        <w:rPr>
          <w:sz w:val="18"/>
          <w:szCs w:val="18"/>
        </w:rPr>
      </w:pPr>
      <w:r w:rsidRPr="005C1219">
        <w:rPr>
          <w:sz w:val="18"/>
          <w:szCs w:val="1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w:t>
      </w:r>
      <w:r w:rsidRPr="005C1219">
        <w:rPr>
          <w:sz w:val="18"/>
          <w:szCs w:val="18"/>
        </w:rPr>
        <w:lastRenderedPageBreak/>
        <w:t>администрации, муниципальных служащих, руководителей и работников учреждений, предоставляющих муниципальную услугу.</w:t>
      </w:r>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r>
        <w:rPr>
          <w:sz w:val="18"/>
          <w:szCs w:val="18"/>
        </w:rPr>
        <w:t>4.3.</w:t>
      </w:r>
      <w:r w:rsidR="005C1219" w:rsidRPr="005C1219">
        <w:rPr>
          <w:sz w:val="18"/>
          <w:szCs w:val="18"/>
        </w:rPr>
        <w:t>Ответственность должностных лиц структурных подразделений за решения и действия (бездействие), принимаемые (осуществляемые) в ходе предоставления</w:t>
      </w:r>
    </w:p>
    <w:p w:rsidR="005C1219" w:rsidRPr="005C1219" w:rsidRDefault="005C1219" w:rsidP="005C1219">
      <w:pPr>
        <w:tabs>
          <w:tab w:val="left" w:pos="426"/>
          <w:tab w:val="left" w:pos="3976"/>
        </w:tabs>
        <w:ind w:left="0" w:right="-142" w:firstLine="567"/>
        <w:rPr>
          <w:sz w:val="18"/>
          <w:szCs w:val="18"/>
        </w:rPr>
      </w:pPr>
      <w:r w:rsidRPr="005C1219">
        <w:rPr>
          <w:sz w:val="18"/>
          <w:szCs w:val="18"/>
        </w:rPr>
        <w:t>муниципальной услуги</w:t>
      </w:r>
    </w:p>
    <w:p w:rsidR="005C1219" w:rsidRPr="005C1219" w:rsidRDefault="005C1219" w:rsidP="005C1219">
      <w:pPr>
        <w:tabs>
          <w:tab w:val="left" w:pos="426"/>
          <w:tab w:val="left" w:pos="3976"/>
        </w:tabs>
        <w:ind w:left="0" w:right="-142" w:firstLine="567"/>
        <w:rPr>
          <w:sz w:val="18"/>
          <w:szCs w:val="18"/>
        </w:rPr>
      </w:pPr>
    </w:p>
    <w:p w:rsidR="005C1219" w:rsidRPr="005C1219" w:rsidRDefault="005C1219" w:rsidP="005C1219">
      <w:pPr>
        <w:tabs>
          <w:tab w:val="left" w:pos="426"/>
          <w:tab w:val="left" w:pos="3976"/>
        </w:tabs>
        <w:ind w:left="0" w:right="-142" w:firstLine="567"/>
        <w:rPr>
          <w:sz w:val="18"/>
          <w:szCs w:val="18"/>
        </w:rPr>
      </w:pPr>
      <w:r w:rsidRPr="005C1219">
        <w:rPr>
          <w:sz w:val="18"/>
          <w:szCs w:val="18"/>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C1219" w:rsidRPr="005C1219" w:rsidRDefault="005C1219" w:rsidP="005C1219">
      <w:pPr>
        <w:tabs>
          <w:tab w:val="left" w:pos="426"/>
          <w:tab w:val="left" w:pos="3976"/>
        </w:tabs>
        <w:ind w:left="0" w:right="-142" w:firstLine="567"/>
        <w:rPr>
          <w:sz w:val="18"/>
          <w:szCs w:val="18"/>
        </w:rPr>
      </w:pPr>
      <w:r w:rsidRPr="005C1219">
        <w:rPr>
          <w:sz w:val="18"/>
          <w:szCs w:val="18"/>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r>
        <w:rPr>
          <w:sz w:val="18"/>
          <w:szCs w:val="18"/>
        </w:rPr>
        <w:t>4.4.</w:t>
      </w:r>
      <w:r w:rsidR="005C1219" w:rsidRPr="005C1219">
        <w:rPr>
          <w:sz w:val="18"/>
          <w:szCs w:val="18"/>
        </w:rPr>
        <w:t xml:space="preserve">Положения, характеризующие требования к порядку и формам </w:t>
      </w:r>
      <w:proofErr w:type="gramStart"/>
      <w:r w:rsidR="005C1219" w:rsidRPr="005C1219">
        <w:rPr>
          <w:sz w:val="18"/>
          <w:szCs w:val="18"/>
        </w:rPr>
        <w:t>контроля за</w:t>
      </w:r>
      <w:proofErr w:type="gramEnd"/>
      <w:r w:rsidR="005C1219" w:rsidRPr="005C1219">
        <w:rPr>
          <w:sz w:val="18"/>
          <w:szCs w:val="18"/>
        </w:rPr>
        <w:t xml:space="preserve"> предоставлением муниципальной услуги, в том числе со стороны граждан, их объединений и</w:t>
      </w:r>
    </w:p>
    <w:p w:rsidR="005C1219" w:rsidRPr="005C1219" w:rsidRDefault="005C1219" w:rsidP="005C1219">
      <w:pPr>
        <w:tabs>
          <w:tab w:val="left" w:pos="426"/>
          <w:tab w:val="left" w:pos="3976"/>
        </w:tabs>
        <w:ind w:left="0" w:right="-142" w:firstLine="567"/>
        <w:rPr>
          <w:sz w:val="18"/>
          <w:szCs w:val="18"/>
        </w:rPr>
      </w:pPr>
      <w:r w:rsidRPr="005C1219">
        <w:rPr>
          <w:sz w:val="18"/>
          <w:szCs w:val="18"/>
        </w:rPr>
        <w:t>организаций</w:t>
      </w:r>
    </w:p>
    <w:p w:rsidR="005C1219" w:rsidRPr="005C1219" w:rsidRDefault="005C1219" w:rsidP="005C1219">
      <w:pPr>
        <w:tabs>
          <w:tab w:val="left" w:pos="426"/>
          <w:tab w:val="left" w:pos="3976"/>
        </w:tabs>
        <w:ind w:left="0" w:right="-142" w:firstLine="567"/>
        <w:rPr>
          <w:sz w:val="18"/>
          <w:szCs w:val="18"/>
        </w:rPr>
      </w:pPr>
    </w:p>
    <w:p w:rsidR="005C1219" w:rsidRPr="005C1219" w:rsidRDefault="005C1219" w:rsidP="005C1219">
      <w:pPr>
        <w:tabs>
          <w:tab w:val="left" w:pos="426"/>
          <w:tab w:val="left" w:pos="3976"/>
        </w:tabs>
        <w:ind w:left="0" w:right="-142" w:firstLine="567"/>
        <w:rPr>
          <w:sz w:val="18"/>
          <w:szCs w:val="18"/>
        </w:rPr>
      </w:pPr>
      <w:r w:rsidRPr="005C1219">
        <w:rPr>
          <w:sz w:val="18"/>
          <w:szCs w:val="18"/>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proofErr w:type="spellStart"/>
      <w:r>
        <w:rPr>
          <w:sz w:val="18"/>
          <w:szCs w:val="18"/>
        </w:rPr>
        <w:t>V.</w:t>
      </w:r>
      <w:r w:rsidR="005C1219" w:rsidRPr="005C1219">
        <w:rPr>
          <w:sz w:val="18"/>
          <w:szCs w:val="18"/>
        </w:rPr>
        <w:t>Досудебный</w:t>
      </w:r>
      <w:proofErr w:type="spellEnd"/>
      <w:r w:rsidR="005C1219" w:rsidRPr="005C1219">
        <w:rPr>
          <w:sz w:val="18"/>
          <w:szCs w:val="18"/>
        </w:rPr>
        <w:t xml:space="preserve"> (внесудебный) порядок обжалования решений и действий (бездействия) органа, предоставляющего муниципальную услугу, а также его должностных лиц,</w:t>
      </w:r>
    </w:p>
    <w:p w:rsidR="005C1219" w:rsidRPr="005C1219" w:rsidRDefault="005C1219" w:rsidP="005C1219">
      <w:pPr>
        <w:tabs>
          <w:tab w:val="left" w:pos="426"/>
          <w:tab w:val="left" w:pos="3976"/>
        </w:tabs>
        <w:ind w:left="0" w:right="-142" w:firstLine="567"/>
        <w:rPr>
          <w:sz w:val="18"/>
          <w:szCs w:val="18"/>
        </w:rPr>
      </w:pPr>
      <w:r w:rsidRPr="005C1219">
        <w:rPr>
          <w:sz w:val="18"/>
          <w:szCs w:val="18"/>
        </w:rPr>
        <w:t>муниципальных служащих, МФЦ, его работников</w:t>
      </w:r>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r>
        <w:rPr>
          <w:sz w:val="18"/>
          <w:szCs w:val="18"/>
        </w:rPr>
        <w:t>5.1.</w:t>
      </w:r>
      <w:r w:rsidR="005C1219" w:rsidRPr="005C1219">
        <w:rPr>
          <w:sz w:val="18"/>
          <w:szCs w:val="18"/>
        </w:rPr>
        <w:t>Способы информирования заявителей о порядке досудебного (внесудебного)</w:t>
      </w:r>
    </w:p>
    <w:p w:rsidR="005C1219" w:rsidRPr="005C1219" w:rsidRDefault="005C1219" w:rsidP="005C1219">
      <w:pPr>
        <w:tabs>
          <w:tab w:val="left" w:pos="426"/>
          <w:tab w:val="left" w:pos="3976"/>
        </w:tabs>
        <w:ind w:left="0" w:right="-142" w:firstLine="567"/>
        <w:rPr>
          <w:sz w:val="18"/>
          <w:szCs w:val="18"/>
        </w:rPr>
      </w:pPr>
      <w:r w:rsidRPr="005C1219">
        <w:rPr>
          <w:sz w:val="18"/>
          <w:szCs w:val="18"/>
        </w:rPr>
        <w:t>обжалования</w:t>
      </w:r>
    </w:p>
    <w:p w:rsidR="005C1219" w:rsidRPr="005C1219" w:rsidRDefault="005C1219" w:rsidP="005C1219">
      <w:pPr>
        <w:tabs>
          <w:tab w:val="left" w:pos="426"/>
          <w:tab w:val="left" w:pos="3976"/>
        </w:tabs>
        <w:ind w:left="0" w:right="-142" w:firstLine="567"/>
        <w:rPr>
          <w:sz w:val="18"/>
          <w:szCs w:val="18"/>
        </w:rPr>
      </w:pPr>
      <w:r w:rsidRPr="005C1219">
        <w:rPr>
          <w:sz w:val="18"/>
          <w:szCs w:val="18"/>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r w:rsidRPr="005C1219">
        <w:rPr>
          <w:sz w:val="18"/>
          <w:szCs w:val="18"/>
        </w:rPr>
        <w:cr/>
      </w:r>
    </w:p>
    <w:p w:rsidR="005C1219" w:rsidRPr="005C1219" w:rsidRDefault="005C1219" w:rsidP="005C1219">
      <w:pPr>
        <w:tabs>
          <w:tab w:val="left" w:pos="426"/>
          <w:tab w:val="left" w:pos="3976"/>
        </w:tabs>
        <w:ind w:left="0" w:right="-142" w:firstLine="567"/>
        <w:rPr>
          <w:sz w:val="18"/>
          <w:szCs w:val="18"/>
        </w:rPr>
      </w:pPr>
      <w:r w:rsidRPr="005C1219">
        <w:rPr>
          <w:sz w:val="18"/>
          <w:szCs w:val="18"/>
        </w:rPr>
        <w:t>Информацию о порядке подачи и рассмотрения жалобы заявители могут получить на информационном стенде в структурном подразделении администрации Хомутовского муниципального образования,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5C1219" w:rsidRPr="005C1219" w:rsidRDefault="005C1219" w:rsidP="005C1219">
      <w:pPr>
        <w:tabs>
          <w:tab w:val="left" w:pos="426"/>
          <w:tab w:val="left" w:pos="3976"/>
        </w:tabs>
        <w:ind w:left="0" w:right="-142" w:firstLine="567"/>
        <w:rPr>
          <w:sz w:val="18"/>
          <w:szCs w:val="18"/>
        </w:rPr>
      </w:pPr>
      <w:r w:rsidRPr="005C1219">
        <w:rPr>
          <w:sz w:val="18"/>
          <w:szCs w:val="18"/>
        </w:rPr>
        <w:t>Для получения информации о порядке подачи и рассмотрения жалобы заявитель вправе обратиться в администрацию:</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в устной форме;</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в форме электронного документа;</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по телефону;</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в письменной форме.</w:t>
      </w:r>
    </w:p>
    <w:p w:rsidR="005C1219" w:rsidRPr="005C1219" w:rsidRDefault="005C1219" w:rsidP="005C1219">
      <w:pPr>
        <w:tabs>
          <w:tab w:val="left" w:pos="426"/>
          <w:tab w:val="left" w:pos="3976"/>
        </w:tabs>
        <w:ind w:left="0" w:right="-142" w:firstLine="567"/>
        <w:rPr>
          <w:sz w:val="18"/>
          <w:szCs w:val="18"/>
        </w:rPr>
      </w:pPr>
    </w:p>
    <w:p w:rsidR="005C1219" w:rsidRPr="005C1219" w:rsidRDefault="00D15186" w:rsidP="005C1219">
      <w:pPr>
        <w:tabs>
          <w:tab w:val="left" w:pos="426"/>
          <w:tab w:val="left" w:pos="3976"/>
        </w:tabs>
        <w:ind w:left="0" w:right="-142" w:firstLine="567"/>
        <w:rPr>
          <w:sz w:val="18"/>
          <w:szCs w:val="18"/>
        </w:rPr>
      </w:pPr>
      <w:r>
        <w:rPr>
          <w:sz w:val="18"/>
          <w:szCs w:val="18"/>
        </w:rPr>
        <w:t>5.2.</w:t>
      </w:r>
      <w:r w:rsidR="005C1219" w:rsidRPr="005C1219">
        <w:rPr>
          <w:sz w:val="18"/>
          <w:szCs w:val="18"/>
        </w:rPr>
        <w:t>Формы и способы подачи жалобы</w:t>
      </w:r>
    </w:p>
    <w:p w:rsidR="005C1219" w:rsidRPr="005C1219" w:rsidRDefault="005C1219" w:rsidP="005C1219">
      <w:pPr>
        <w:tabs>
          <w:tab w:val="left" w:pos="426"/>
          <w:tab w:val="left" w:pos="3976"/>
        </w:tabs>
        <w:ind w:left="0" w:right="-142" w:firstLine="567"/>
        <w:rPr>
          <w:sz w:val="18"/>
          <w:szCs w:val="18"/>
        </w:rPr>
      </w:pPr>
    </w:p>
    <w:p w:rsidR="005C1219" w:rsidRPr="005C1219" w:rsidRDefault="005C1219" w:rsidP="005C1219">
      <w:pPr>
        <w:tabs>
          <w:tab w:val="left" w:pos="426"/>
          <w:tab w:val="left" w:pos="3976"/>
        </w:tabs>
        <w:ind w:left="0" w:right="-142" w:firstLine="567"/>
        <w:rPr>
          <w:sz w:val="18"/>
          <w:szCs w:val="18"/>
        </w:rPr>
      </w:pPr>
      <w:proofErr w:type="gramStart"/>
      <w:r w:rsidRPr="005C1219">
        <w:rPr>
          <w:sz w:val="18"/>
          <w:szCs w:val="18"/>
        </w:rP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w:t>
      </w:r>
      <w:proofErr w:type="gramEnd"/>
      <w:r w:rsidRPr="005C1219">
        <w:rPr>
          <w:sz w:val="18"/>
          <w:szCs w:val="18"/>
        </w:rPr>
        <w:t xml:space="preserve"> </w:t>
      </w:r>
      <w:proofErr w:type="gramStart"/>
      <w:r w:rsidRPr="005C1219">
        <w:rPr>
          <w:sz w:val="18"/>
          <w:szCs w:val="18"/>
        </w:rPr>
        <w:t>принята</w:t>
      </w:r>
      <w:proofErr w:type="gramEnd"/>
      <w:r w:rsidRPr="005C1219">
        <w:rPr>
          <w:sz w:val="18"/>
          <w:szCs w:val="18"/>
        </w:rPr>
        <w:t xml:space="preserve"> при личном приеме заявителя.</w:t>
      </w:r>
    </w:p>
    <w:p w:rsidR="005C1219" w:rsidRPr="005C1219" w:rsidRDefault="005C1219" w:rsidP="005C1219">
      <w:pPr>
        <w:tabs>
          <w:tab w:val="left" w:pos="426"/>
          <w:tab w:val="left" w:pos="3976"/>
        </w:tabs>
        <w:ind w:left="0" w:right="-142" w:firstLine="567"/>
        <w:rPr>
          <w:sz w:val="18"/>
          <w:szCs w:val="18"/>
        </w:rPr>
      </w:pPr>
      <w:r w:rsidRPr="005C1219">
        <w:rPr>
          <w:sz w:val="18"/>
          <w:szCs w:val="18"/>
        </w:rPr>
        <w:t xml:space="preserve">Жалоба </w:t>
      </w:r>
      <w:proofErr w:type="gramStart"/>
      <w:r w:rsidRPr="005C1219">
        <w:rPr>
          <w:sz w:val="18"/>
          <w:szCs w:val="18"/>
        </w:rPr>
        <w:t xml:space="preserve">( </w:t>
      </w:r>
      <w:proofErr w:type="gramEnd"/>
      <w:r w:rsidRPr="005C1219">
        <w:rPr>
          <w:sz w:val="18"/>
          <w:szCs w:val="18"/>
        </w:rPr>
        <w:t>к Административному регламенту) в соответствии с Федеральным законом "Об организации предоставления государственных и муниципальных услуг" должна содержать:</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фамилию, имя, отчество (последнее - при наличии), сведения о месте жительства заявителя</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5C1219" w:rsidRPr="005C1219" w:rsidRDefault="00D15186" w:rsidP="005C1219">
      <w:pPr>
        <w:tabs>
          <w:tab w:val="left" w:pos="426"/>
          <w:tab w:val="left" w:pos="3976"/>
        </w:tabs>
        <w:ind w:left="0" w:right="-142" w:firstLine="567"/>
        <w:rPr>
          <w:sz w:val="18"/>
          <w:szCs w:val="18"/>
        </w:rPr>
      </w:pPr>
      <w:r>
        <w:rPr>
          <w:sz w:val="18"/>
          <w:szCs w:val="18"/>
        </w:rPr>
        <w:t>-</w:t>
      </w:r>
      <w:r w:rsidR="005C1219" w:rsidRPr="005C1219">
        <w:rPr>
          <w:sz w:val="18"/>
          <w:szCs w:val="18"/>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5C1219" w:rsidRPr="005C1219" w:rsidRDefault="005C1219" w:rsidP="005C1219">
      <w:pPr>
        <w:tabs>
          <w:tab w:val="left" w:pos="426"/>
          <w:tab w:val="left" w:pos="3976"/>
        </w:tabs>
        <w:ind w:left="0" w:right="-142" w:firstLine="567"/>
        <w:rPr>
          <w:sz w:val="18"/>
          <w:szCs w:val="18"/>
        </w:rPr>
      </w:pPr>
      <w:r w:rsidRPr="005C1219">
        <w:rPr>
          <w:sz w:val="18"/>
          <w:szCs w:val="1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5C1219" w:rsidRPr="005C1219" w:rsidRDefault="005C1219" w:rsidP="005C1219">
      <w:pPr>
        <w:tabs>
          <w:tab w:val="left" w:pos="426"/>
          <w:tab w:val="left" w:pos="3976"/>
        </w:tabs>
        <w:ind w:left="0" w:right="-142" w:firstLine="567"/>
        <w:rPr>
          <w:sz w:val="18"/>
          <w:szCs w:val="18"/>
        </w:rPr>
      </w:pPr>
      <w:r w:rsidRPr="005C1219">
        <w:rPr>
          <w:sz w:val="18"/>
          <w:szCs w:val="1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C1219" w:rsidRPr="005C1219" w:rsidRDefault="005C1219" w:rsidP="005C1219">
      <w:pPr>
        <w:tabs>
          <w:tab w:val="left" w:pos="426"/>
          <w:tab w:val="left" w:pos="3976"/>
        </w:tabs>
        <w:ind w:left="0" w:right="-142" w:firstLine="567"/>
        <w:rPr>
          <w:sz w:val="18"/>
          <w:szCs w:val="18"/>
        </w:rPr>
      </w:pPr>
      <w:r w:rsidRPr="005C1219">
        <w:rPr>
          <w:sz w:val="18"/>
          <w:szCs w:val="18"/>
        </w:rPr>
        <w:t xml:space="preserve">Решения и действия (бездействие) МФЦ, его работников обжалуются в соответствии </w:t>
      </w:r>
      <w:proofErr w:type="gramStart"/>
      <w:r w:rsidRPr="005C1219">
        <w:rPr>
          <w:sz w:val="18"/>
          <w:szCs w:val="18"/>
        </w:rPr>
        <w:t>с</w:t>
      </w:r>
      <w:proofErr w:type="gramEnd"/>
    </w:p>
    <w:p w:rsidR="005C1219" w:rsidRPr="005C1219" w:rsidRDefault="005C1219" w:rsidP="005C1219">
      <w:pPr>
        <w:tabs>
          <w:tab w:val="left" w:pos="426"/>
          <w:tab w:val="left" w:pos="3976"/>
        </w:tabs>
        <w:ind w:left="0" w:right="-142" w:firstLine="567"/>
        <w:rPr>
          <w:sz w:val="18"/>
          <w:szCs w:val="18"/>
        </w:rPr>
      </w:pPr>
      <w:r w:rsidRPr="005C1219">
        <w:rPr>
          <w:sz w:val="18"/>
          <w:szCs w:val="18"/>
        </w:rPr>
        <w:t xml:space="preserve"> действующим законодательством.</w:t>
      </w:r>
    </w:p>
    <w:p w:rsidR="005C1219" w:rsidRPr="005C1219" w:rsidRDefault="005C1219" w:rsidP="005C1219">
      <w:pPr>
        <w:tabs>
          <w:tab w:val="left" w:pos="426"/>
          <w:tab w:val="left" w:pos="3976"/>
        </w:tabs>
        <w:ind w:left="0" w:right="-142" w:firstLine="567"/>
        <w:rPr>
          <w:sz w:val="18"/>
          <w:szCs w:val="18"/>
        </w:rPr>
      </w:pPr>
      <w:r w:rsidRPr="005C1219">
        <w:rPr>
          <w:sz w:val="18"/>
          <w:szCs w:val="18"/>
        </w:rPr>
        <w:lastRenderedPageBreak/>
        <w:t xml:space="preserve">Порядок, сроки рассмотрения жалобы, виды принимаемых решений по результатам рассмотрения жалобы установлены постановлением администрации </w:t>
      </w:r>
      <w:proofErr w:type="spellStart"/>
      <w:proofErr w:type="gramStart"/>
      <w:r w:rsidRPr="005C1219">
        <w:rPr>
          <w:sz w:val="18"/>
          <w:szCs w:val="18"/>
        </w:rPr>
        <w:t>администрации</w:t>
      </w:r>
      <w:proofErr w:type="spellEnd"/>
      <w:proofErr w:type="gramEnd"/>
      <w:r w:rsidRPr="005C1219">
        <w:rPr>
          <w:sz w:val="18"/>
          <w:szCs w:val="18"/>
        </w:rPr>
        <w:t xml:space="preserve"> Хомутовского муниципального образования.</w:t>
      </w:r>
    </w:p>
    <w:p w:rsidR="00A50B94" w:rsidRDefault="00A50B94" w:rsidP="00A50B94">
      <w:pPr>
        <w:tabs>
          <w:tab w:val="left" w:pos="426"/>
          <w:tab w:val="left" w:pos="3976"/>
        </w:tabs>
        <w:ind w:left="0" w:right="-142" w:firstLine="0"/>
        <w:rPr>
          <w:sz w:val="18"/>
          <w:szCs w:val="18"/>
        </w:rPr>
      </w:pPr>
    </w:p>
    <w:p w:rsidR="0073580F" w:rsidRDefault="0073580F" w:rsidP="00CD5AF7">
      <w:pPr>
        <w:tabs>
          <w:tab w:val="left" w:pos="426"/>
          <w:tab w:val="left" w:pos="3976"/>
        </w:tabs>
        <w:ind w:left="0" w:right="-142" w:firstLine="426"/>
        <w:jc w:val="center"/>
        <w:rPr>
          <w:sz w:val="18"/>
          <w:szCs w:val="18"/>
        </w:rPr>
      </w:pPr>
    </w:p>
    <w:p w:rsidR="0073580F" w:rsidRPr="0073580F" w:rsidRDefault="0073580F" w:rsidP="0073580F">
      <w:pPr>
        <w:widowControl w:val="0"/>
        <w:autoSpaceDE w:val="0"/>
        <w:autoSpaceDN w:val="0"/>
        <w:ind w:left="0" w:firstLine="0"/>
        <w:jc w:val="right"/>
        <w:rPr>
          <w:i/>
          <w:spacing w:val="1"/>
          <w:sz w:val="18"/>
          <w:szCs w:val="18"/>
          <w:lang w:eastAsia="en-US"/>
        </w:rPr>
      </w:pPr>
      <w:r w:rsidRPr="0073580F">
        <w:rPr>
          <w:i/>
          <w:sz w:val="18"/>
          <w:szCs w:val="18"/>
          <w:lang w:eastAsia="en-US"/>
        </w:rPr>
        <w:t>Приложение № 1</w:t>
      </w:r>
      <w:r w:rsidRPr="0073580F">
        <w:rPr>
          <w:i/>
          <w:spacing w:val="1"/>
          <w:sz w:val="18"/>
          <w:szCs w:val="18"/>
          <w:lang w:eastAsia="en-US"/>
        </w:rPr>
        <w:t xml:space="preserve"> </w:t>
      </w:r>
    </w:p>
    <w:p w:rsidR="0073580F" w:rsidRPr="0073580F" w:rsidRDefault="0073580F" w:rsidP="0073580F">
      <w:pPr>
        <w:widowControl w:val="0"/>
        <w:autoSpaceDE w:val="0"/>
        <w:autoSpaceDN w:val="0"/>
        <w:ind w:left="0" w:firstLine="709"/>
        <w:jc w:val="right"/>
        <w:rPr>
          <w:i/>
          <w:spacing w:val="1"/>
          <w:sz w:val="18"/>
          <w:szCs w:val="18"/>
          <w:lang w:eastAsia="en-US"/>
        </w:rPr>
      </w:pPr>
      <w:r w:rsidRPr="0073580F">
        <w:rPr>
          <w:i/>
          <w:sz w:val="18"/>
          <w:szCs w:val="18"/>
          <w:lang w:eastAsia="en-US"/>
        </w:rPr>
        <w:t>к</w:t>
      </w:r>
      <w:r w:rsidRPr="0073580F">
        <w:rPr>
          <w:i/>
          <w:spacing w:val="4"/>
          <w:sz w:val="18"/>
          <w:szCs w:val="18"/>
          <w:lang w:eastAsia="en-US"/>
        </w:rPr>
        <w:t xml:space="preserve"> </w:t>
      </w:r>
      <w:r w:rsidRPr="0073580F">
        <w:rPr>
          <w:i/>
          <w:sz w:val="18"/>
          <w:szCs w:val="18"/>
          <w:lang w:eastAsia="en-US"/>
        </w:rPr>
        <w:t>Административному</w:t>
      </w:r>
      <w:r w:rsidRPr="0073580F">
        <w:rPr>
          <w:i/>
          <w:spacing w:val="5"/>
          <w:sz w:val="18"/>
          <w:szCs w:val="18"/>
          <w:lang w:eastAsia="en-US"/>
        </w:rPr>
        <w:t xml:space="preserve"> </w:t>
      </w:r>
      <w:r w:rsidRPr="0073580F">
        <w:rPr>
          <w:i/>
          <w:sz w:val="18"/>
          <w:szCs w:val="18"/>
          <w:lang w:eastAsia="en-US"/>
        </w:rPr>
        <w:t>регламенту</w:t>
      </w:r>
      <w:r w:rsidRPr="0073580F">
        <w:rPr>
          <w:i/>
          <w:spacing w:val="1"/>
          <w:sz w:val="18"/>
          <w:szCs w:val="18"/>
          <w:lang w:eastAsia="en-US"/>
        </w:rPr>
        <w:t xml:space="preserve"> </w:t>
      </w:r>
    </w:p>
    <w:p w:rsidR="0073580F" w:rsidRPr="0073580F" w:rsidRDefault="0073580F" w:rsidP="0073580F">
      <w:pPr>
        <w:widowControl w:val="0"/>
        <w:autoSpaceDE w:val="0"/>
        <w:autoSpaceDN w:val="0"/>
        <w:ind w:left="0" w:firstLine="709"/>
        <w:jc w:val="right"/>
        <w:rPr>
          <w:i/>
          <w:sz w:val="18"/>
          <w:szCs w:val="18"/>
          <w:lang w:eastAsia="en-US"/>
        </w:rPr>
      </w:pPr>
      <w:r w:rsidRPr="0073580F">
        <w:rPr>
          <w:i/>
          <w:sz w:val="18"/>
          <w:szCs w:val="18"/>
          <w:lang w:eastAsia="en-US"/>
        </w:rPr>
        <w:t>по</w:t>
      </w:r>
      <w:r w:rsidRPr="0073580F">
        <w:rPr>
          <w:i/>
          <w:spacing w:val="-13"/>
          <w:sz w:val="18"/>
          <w:szCs w:val="18"/>
          <w:lang w:eastAsia="en-US"/>
        </w:rPr>
        <w:t xml:space="preserve"> </w:t>
      </w:r>
      <w:r w:rsidRPr="0073580F">
        <w:rPr>
          <w:i/>
          <w:sz w:val="18"/>
          <w:szCs w:val="18"/>
          <w:lang w:eastAsia="en-US"/>
        </w:rPr>
        <w:t>предоставлению</w:t>
      </w:r>
      <w:r w:rsidRPr="0073580F">
        <w:rPr>
          <w:i/>
          <w:spacing w:val="-12"/>
          <w:sz w:val="18"/>
          <w:szCs w:val="18"/>
          <w:lang w:eastAsia="en-US"/>
        </w:rPr>
        <w:t xml:space="preserve"> </w:t>
      </w:r>
    </w:p>
    <w:p w:rsidR="0073580F" w:rsidRPr="0073580F" w:rsidRDefault="0073580F" w:rsidP="0073580F">
      <w:pPr>
        <w:widowControl w:val="0"/>
        <w:autoSpaceDE w:val="0"/>
        <w:autoSpaceDN w:val="0"/>
        <w:ind w:left="0" w:firstLine="709"/>
        <w:jc w:val="right"/>
        <w:rPr>
          <w:i/>
          <w:sz w:val="18"/>
          <w:szCs w:val="18"/>
          <w:lang w:eastAsia="en-US"/>
        </w:rPr>
      </w:pPr>
      <w:r w:rsidRPr="0073580F">
        <w:rPr>
          <w:i/>
          <w:sz w:val="18"/>
          <w:szCs w:val="18"/>
          <w:lang w:eastAsia="en-US"/>
        </w:rPr>
        <w:t>муниципальной услуги</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 xml:space="preserve">                            </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right"/>
        <w:rPr>
          <w:color w:val="22272F"/>
          <w:sz w:val="18"/>
          <w:szCs w:val="18"/>
        </w:rPr>
      </w:pPr>
      <w:r w:rsidRPr="0073580F">
        <w:rPr>
          <w:color w:val="22272F"/>
          <w:sz w:val="18"/>
          <w:szCs w:val="18"/>
        </w:rPr>
        <w:t xml:space="preserve"> </w:t>
      </w:r>
      <w:proofErr w:type="gramStart"/>
      <w:r w:rsidRPr="0073580F">
        <w:rPr>
          <w:color w:val="22272F"/>
          <w:sz w:val="18"/>
          <w:szCs w:val="18"/>
        </w:rPr>
        <w:t>(наименование органа местного самоуправления</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right"/>
        <w:rPr>
          <w:color w:val="22272F"/>
          <w:sz w:val="18"/>
          <w:szCs w:val="18"/>
        </w:rPr>
      </w:pPr>
      <w:r w:rsidRPr="0073580F">
        <w:rPr>
          <w:color w:val="22272F"/>
          <w:sz w:val="18"/>
          <w:szCs w:val="18"/>
        </w:rPr>
        <w:t xml:space="preserve">                                по месту нахождения переустраиваемого</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right"/>
        <w:rPr>
          <w:color w:val="22272F"/>
          <w:sz w:val="18"/>
          <w:szCs w:val="18"/>
        </w:rPr>
      </w:pPr>
      <w:r w:rsidRPr="0073580F">
        <w:rPr>
          <w:color w:val="22272F"/>
          <w:sz w:val="18"/>
          <w:szCs w:val="18"/>
        </w:rPr>
        <w:t xml:space="preserve">                                 и (или) </w:t>
      </w:r>
      <w:proofErr w:type="spellStart"/>
      <w:r w:rsidRPr="0073580F">
        <w:rPr>
          <w:color w:val="22272F"/>
          <w:sz w:val="18"/>
          <w:szCs w:val="18"/>
        </w:rPr>
        <w:t>перепланируемого</w:t>
      </w:r>
      <w:proofErr w:type="spellEnd"/>
      <w:r w:rsidRPr="0073580F">
        <w:rPr>
          <w:color w:val="22272F"/>
          <w:sz w:val="18"/>
          <w:szCs w:val="18"/>
        </w:rPr>
        <w:t xml:space="preserve"> помещения</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right"/>
        <w:rPr>
          <w:color w:val="22272F"/>
          <w:sz w:val="18"/>
          <w:szCs w:val="18"/>
        </w:rPr>
      </w:pPr>
      <w:r w:rsidRPr="0073580F">
        <w:rPr>
          <w:color w:val="22272F"/>
          <w:sz w:val="18"/>
          <w:szCs w:val="18"/>
        </w:rPr>
        <w:t xml:space="preserve">                                        в многоквартирном доме)</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b/>
          <w:bCs/>
          <w:color w:val="22272F"/>
          <w:sz w:val="18"/>
          <w:szCs w:val="18"/>
        </w:rPr>
        <w:t>ЗАЯВЛЕНИЕ</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b/>
          <w:bCs/>
          <w:color w:val="22272F"/>
          <w:sz w:val="18"/>
          <w:szCs w:val="18"/>
        </w:rPr>
        <w:t>о переустройстве и (или) перепланировке помещения</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b/>
          <w:bCs/>
          <w:color w:val="22272F"/>
          <w:sz w:val="18"/>
          <w:szCs w:val="18"/>
        </w:rPr>
        <w:t>в многоквартирном доме</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от 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(для юридических лиц - полное и сокращенное (при наличии) наименования,</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rPr>
          <w:color w:val="22272F"/>
          <w:sz w:val="18"/>
          <w:szCs w:val="18"/>
        </w:rPr>
      </w:pPr>
      <w:r w:rsidRPr="0073580F">
        <w:rPr>
          <w:color w:val="22272F"/>
          <w:sz w:val="18"/>
          <w:szCs w:val="18"/>
        </w:rPr>
        <w:t>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 для органов государственной власти и местного самоуправления - полное и сокращенное (при наличии) наименования, реквизиты нормативного правового акта, в соответствии с которым осуществляется деятельность данного органа)</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Прошу согласовать проведение 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(переустройство, перепланировка или переустройство и перепланировка)</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помещения в многоквартирном доме по адресу:</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согласно представленному проекту 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(переустройство, перепланировка или</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переустройство и перепланировка)</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помещения в многоквартирном доме.</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К заявлению о переустройстве и (или) перепланировке помещения в многоквартирном доме прилагаются следующие документы:</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1) 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 xml:space="preserve">(вид, номер и дата правоустанавливающих документов на переустраиваемое и (или) </w:t>
      </w:r>
      <w:proofErr w:type="spellStart"/>
      <w:r w:rsidRPr="0073580F">
        <w:rPr>
          <w:color w:val="22272F"/>
          <w:sz w:val="18"/>
          <w:szCs w:val="18"/>
        </w:rPr>
        <w:t>перепланируемое</w:t>
      </w:r>
      <w:proofErr w:type="spellEnd"/>
      <w:r w:rsidRPr="0073580F">
        <w:rPr>
          <w:color w:val="22272F"/>
          <w:sz w:val="18"/>
          <w:szCs w:val="18"/>
        </w:rPr>
        <w:t xml:space="preserve"> помещение в многоквартирном доме (если право на переустраиваемое и (или) </w:t>
      </w:r>
      <w:proofErr w:type="spellStart"/>
      <w:r w:rsidRPr="0073580F">
        <w:rPr>
          <w:color w:val="22272F"/>
          <w:sz w:val="18"/>
          <w:szCs w:val="18"/>
        </w:rPr>
        <w:t>перепланируемое</w:t>
      </w:r>
      <w:proofErr w:type="spellEnd"/>
      <w:r w:rsidRPr="0073580F">
        <w:rPr>
          <w:color w:val="22272F"/>
          <w:sz w:val="18"/>
          <w:szCs w:val="18"/>
        </w:rPr>
        <w:t xml:space="preserve"> помещение в многоквартирном доме зарегистрировано в Едином государственном реестре  недвижимости, то документ представляется по инициативе заявителя)</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2) проект 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 xml:space="preserve">(наименование, номер и дата проекта переустройства и (или) перепланировки переустраиваемого и (или) </w:t>
      </w:r>
      <w:proofErr w:type="spellStart"/>
      <w:r w:rsidRPr="0073580F">
        <w:rPr>
          <w:color w:val="22272F"/>
          <w:sz w:val="18"/>
          <w:szCs w:val="18"/>
        </w:rPr>
        <w:t>перепланируемого</w:t>
      </w:r>
      <w:proofErr w:type="spellEnd"/>
      <w:r w:rsidRPr="0073580F">
        <w:rPr>
          <w:color w:val="22272F"/>
          <w:sz w:val="18"/>
          <w:szCs w:val="18"/>
        </w:rPr>
        <w:t xml:space="preserve"> помещения в многоквартирном доме)</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3) протокол общего собрания собственников помещений в многоквартирном доме ___________________________________________________________________________________________________________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 xml:space="preserve">(наименование (при наличии),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 в случае,  предусмотренном </w:t>
      </w:r>
      <w:hyperlink r:id="rId54" w:anchor="/document/12138291/entry/4002" w:history="1">
        <w:r w:rsidRPr="0073580F">
          <w:rPr>
            <w:color w:val="3272C0"/>
            <w:sz w:val="18"/>
            <w:szCs w:val="18"/>
            <w:u w:val="single"/>
          </w:rPr>
          <w:t>частью 2 статьи 40</w:t>
        </w:r>
      </w:hyperlink>
      <w:r w:rsidRPr="0073580F">
        <w:rPr>
          <w:color w:val="22272F"/>
          <w:sz w:val="18"/>
          <w:szCs w:val="18"/>
        </w:rPr>
        <w:t xml:space="preserve"> Жилищного кодекса Российской Федерации)</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4) технический паспорт 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 xml:space="preserve">(номер и дата выдачи технического паспорта переустраиваемого и (или) </w:t>
      </w:r>
      <w:proofErr w:type="spellStart"/>
      <w:r w:rsidRPr="0073580F">
        <w:rPr>
          <w:color w:val="22272F"/>
          <w:sz w:val="18"/>
          <w:szCs w:val="18"/>
        </w:rPr>
        <w:t>перепланируемого</w:t>
      </w:r>
      <w:proofErr w:type="spellEnd"/>
      <w:r w:rsidRPr="0073580F">
        <w:rPr>
          <w:color w:val="22272F"/>
          <w:sz w:val="18"/>
          <w:szCs w:val="18"/>
        </w:rPr>
        <w:t xml:space="preserve"> помещения в многоквартирном доме</w:t>
      </w:r>
      <w:proofErr w:type="gramStart"/>
      <w:r w:rsidRPr="0073580F">
        <w:rPr>
          <w:color w:val="22272F"/>
          <w:sz w:val="18"/>
          <w:szCs w:val="18"/>
        </w:rPr>
        <w:t>)(</w:t>
      </w:r>
      <w:proofErr w:type="gramEnd"/>
      <w:r w:rsidRPr="0073580F">
        <w:rPr>
          <w:color w:val="22272F"/>
          <w:sz w:val="18"/>
          <w:szCs w:val="18"/>
        </w:rPr>
        <w:t>документ представляется по инициативе заявителя)</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5) согласие всех членов семьи нанимателя, занимающих жилое помещение</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по договору социального найма,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 xml:space="preserve">(если заявителем является уполномоченный </w:t>
      </w:r>
      <w:proofErr w:type="spellStart"/>
      <w:r w:rsidRPr="0073580F">
        <w:rPr>
          <w:color w:val="22272F"/>
          <w:sz w:val="18"/>
          <w:szCs w:val="18"/>
        </w:rPr>
        <w:t>наймодателем</w:t>
      </w:r>
      <w:proofErr w:type="spellEnd"/>
      <w:r w:rsidRPr="0073580F">
        <w:rPr>
          <w:color w:val="22272F"/>
          <w:sz w:val="18"/>
          <w:szCs w:val="18"/>
        </w:rPr>
        <w:t xml:space="preserve">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и (или) </w:t>
      </w:r>
      <w:proofErr w:type="spellStart"/>
      <w:r w:rsidRPr="0073580F">
        <w:rPr>
          <w:color w:val="22272F"/>
          <w:sz w:val="18"/>
          <w:szCs w:val="18"/>
        </w:rPr>
        <w:t>перепланируемого</w:t>
      </w:r>
      <w:proofErr w:type="spellEnd"/>
      <w:r w:rsidRPr="0073580F">
        <w:rPr>
          <w:color w:val="22272F"/>
          <w:sz w:val="18"/>
          <w:szCs w:val="18"/>
        </w:rPr>
        <w:t xml:space="preserve"> жилого помещения по договору социального найма)</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6) заключение 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в многоквартирном доме, если такое помещение или дом, в котором оно</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находится, является памятником архитектуры, истории или культуры)</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(документ представляется по инициативе заявителя)</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lastRenderedPageBreak/>
        <w:t>7) _________________________________________________________________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73580F">
        <w:rPr>
          <w:color w:val="22272F"/>
          <w:sz w:val="18"/>
          <w:szCs w:val="18"/>
        </w:rPr>
        <w:t>_______________________________________________________ на ______ листах.</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(вид, номер и дата документа, подтверждающего полномочия заявителя)</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"___"__________20___г. ________________________  ________________________</w:t>
      </w:r>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73580F">
        <w:rPr>
          <w:color w:val="22272F"/>
          <w:sz w:val="18"/>
          <w:szCs w:val="18"/>
        </w:rPr>
        <w:t>(подпись заявителя или (фамилия, имя, отчество</w:t>
      </w:r>
      <w:proofErr w:type="gramEnd"/>
    </w:p>
    <w:p w:rsidR="0073580F" w:rsidRPr="0073580F"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73580F">
        <w:rPr>
          <w:color w:val="22272F"/>
          <w:sz w:val="18"/>
          <w:szCs w:val="18"/>
        </w:rPr>
        <w:t>уполномоченного им лица) (при наличии)</w:t>
      </w:r>
    </w:p>
    <w:p w:rsidR="0073580F" w:rsidRPr="00A50B94" w:rsidRDefault="0073580F" w:rsidP="007358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i/>
          <w:color w:val="22272F"/>
          <w:sz w:val="18"/>
          <w:szCs w:val="18"/>
        </w:rPr>
      </w:pPr>
    </w:p>
    <w:p w:rsidR="00A50B94" w:rsidRPr="00A50B94" w:rsidRDefault="00A50B94" w:rsidP="00A50B94">
      <w:pPr>
        <w:widowControl w:val="0"/>
        <w:autoSpaceDE w:val="0"/>
        <w:autoSpaceDN w:val="0"/>
        <w:ind w:left="0" w:firstLine="0"/>
        <w:jc w:val="right"/>
        <w:rPr>
          <w:i/>
          <w:spacing w:val="1"/>
          <w:sz w:val="18"/>
          <w:szCs w:val="18"/>
          <w:lang w:eastAsia="en-US"/>
        </w:rPr>
      </w:pPr>
      <w:r w:rsidRPr="00A50B94">
        <w:rPr>
          <w:i/>
          <w:sz w:val="18"/>
          <w:szCs w:val="18"/>
          <w:lang w:eastAsia="en-US"/>
        </w:rPr>
        <w:t>Приложение № 2</w:t>
      </w:r>
      <w:r w:rsidRPr="00A50B94">
        <w:rPr>
          <w:i/>
          <w:spacing w:val="1"/>
          <w:sz w:val="18"/>
          <w:szCs w:val="18"/>
          <w:lang w:eastAsia="en-US"/>
        </w:rPr>
        <w:t xml:space="preserve"> </w:t>
      </w:r>
    </w:p>
    <w:p w:rsidR="00A50B94" w:rsidRPr="00A50B94" w:rsidRDefault="00A50B94" w:rsidP="00A50B94">
      <w:pPr>
        <w:widowControl w:val="0"/>
        <w:autoSpaceDE w:val="0"/>
        <w:autoSpaceDN w:val="0"/>
        <w:ind w:left="0" w:firstLine="709"/>
        <w:jc w:val="right"/>
        <w:rPr>
          <w:i/>
          <w:spacing w:val="1"/>
          <w:sz w:val="18"/>
          <w:szCs w:val="18"/>
          <w:lang w:eastAsia="en-US"/>
        </w:rPr>
      </w:pPr>
      <w:r w:rsidRPr="00A50B94">
        <w:rPr>
          <w:i/>
          <w:sz w:val="18"/>
          <w:szCs w:val="18"/>
          <w:lang w:eastAsia="en-US"/>
        </w:rPr>
        <w:t>к</w:t>
      </w:r>
      <w:r w:rsidRPr="00A50B94">
        <w:rPr>
          <w:i/>
          <w:spacing w:val="4"/>
          <w:sz w:val="18"/>
          <w:szCs w:val="18"/>
          <w:lang w:eastAsia="en-US"/>
        </w:rPr>
        <w:t xml:space="preserve"> </w:t>
      </w:r>
      <w:r w:rsidRPr="00A50B94">
        <w:rPr>
          <w:i/>
          <w:sz w:val="18"/>
          <w:szCs w:val="18"/>
          <w:lang w:eastAsia="en-US"/>
        </w:rPr>
        <w:t>Административному</w:t>
      </w:r>
      <w:r w:rsidRPr="00A50B94">
        <w:rPr>
          <w:i/>
          <w:spacing w:val="5"/>
          <w:sz w:val="18"/>
          <w:szCs w:val="18"/>
          <w:lang w:eastAsia="en-US"/>
        </w:rPr>
        <w:t xml:space="preserve"> </w:t>
      </w:r>
      <w:r w:rsidRPr="00A50B94">
        <w:rPr>
          <w:i/>
          <w:sz w:val="18"/>
          <w:szCs w:val="18"/>
          <w:lang w:eastAsia="en-US"/>
        </w:rPr>
        <w:t>регламенту</w:t>
      </w:r>
      <w:r w:rsidRPr="00A50B94">
        <w:rPr>
          <w:i/>
          <w:spacing w:val="1"/>
          <w:sz w:val="18"/>
          <w:szCs w:val="18"/>
          <w:lang w:eastAsia="en-US"/>
        </w:rPr>
        <w:t xml:space="preserve"> </w:t>
      </w:r>
    </w:p>
    <w:p w:rsidR="00A50B94" w:rsidRPr="00A50B94" w:rsidRDefault="00A50B94" w:rsidP="00A50B94">
      <w:pPr>
        <w:widowControl w:val="0"/>
        <w:autoSpaceDE w:val="0"/>
        <w:autoSpaceDN w:val="0"/>
        <w:ind w:left="0" w:firstLine="709"/>
        <w:jc w:val="right"/>
        <w:rPr>
          <w:i/>
          <w:sz w:val="18"/>
          <w:szCs w:val="18"/>
          <w:lang w:eastAsia="en-US"/>
        </w:rPr>
      </w:pPr>
      <w:r w:rsidRPr="00A50B94">
        <w:rPr>
          <w:i/>
          <w:sz w:val="18"/>
          <w:szCs w:val="18"/>
          <w:lang w:eastAsia="en-US"/>
        </w:rPr>
        <w:t>по</w:t>
      </w:r>
      <w:r w:rsidRPr="00A50B94">
        <w:rPr>
          <w:i/>
          <w:spacing w:val="-13"/>
          <w:sz w:val="18"/>
          <w:szCs w:val="18"/>
          <w:lang w:eastAsia="en-US"/>
        </w:rPr>
        <w:t xml:space="preserve"> </w:t>
      </w:r>
      <w:r w:rsidRPr="00A50B94">
        <w:rPr>
          <w:i/>
          <w:sz w:val="18"/>
          <w:szCs w:val="18"/>
          <w:lang w:eastAsia="en-US"/>
        </w:rPr>
        <w:t>предоставлению</w:t>
      </w:r>
      <w:r w:rsidRPr="00A50B94">
        <w:rPr>
          <w:i/>
          <w:spacing w:val="-12"/>
          <w:sz w:val="18"/>
          <w:szCs w:val="18"/>
          <w:lang w:eastAsia="en-US"/>
        </w:rPr>
        <w:t xml:space="preserve"> </w:t>
      </w:r>
    </w:p>
    <w:p w:rsidR="00A50B94" w:rsidRPr="00A50B94" w:rsidRDefault="00A50B94" w:rsidP="00A50B94">
      <w:pPr>
        <w:widowControl w:val="0"/>
        <w:autoSpaceDE w:val="0"/>
        <w:autoSpaceDN w:val="0"/>
        <w:ind w:left="0" w:firstLine="709"/>
        <w:jc w:val="right"/>
        <w:rPr>
          <w:i/>
          <w:sz w:val="18"/>
          <w:szCs w:val="18"/>
          <w:lang w:eastAsia="en-US"/>
        </w:rPr>
      </w:pPr>
      <w:r w:rsidRPr="00A50B94">
        <w:rPr>
          <w:i/>
          <w:sz w:val="18"/>
          <w:szCs w:val="18"/>
          <w:lang w:eastAsia="en-US"/>
        </w:rPr>
        <w:t>муниципальной услуги</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b/>
          <w:bCs/>
          <w:color w:val="22272F"/>
          <w:sz w:val="18"/>
          <w:szCs w:val="18"/>
        </w:rPr>
        <w:br/>
        <w:t>ФОРМА</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color w:val="22272F"/>
          <w:sz w:val="18"/>
          <w:szCs w:val="18"/>
        </w:rPr>
        <w:t>(Бланк органа, осуществляющего согласование)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right"/>
        <w:rPr>
          <w:color w:val="22272F"/>
          <w:sz w:val="18"/>
          <w:szCs w:val="18"/>
        </w:rPr>
      </w:pP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b/>
          <w:bCs/>
          <w:color w:val="22272F"/>
          <w:sz w:val="18"/>
          <w:szCs w:val="18"/>
        </w:rPr>
        <w:t>РЕШЕНИЕ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b/>
          <w:bCs/>
          <w:color w:val="22272F"/>
          <w:sz w:val="18"/>
          <w:szCs w:val="18"/>
        </w:rPr>
        <w:t>о согласовании или об отказе в согласовании переустройства</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b/>
          <w:bCs/>
          <w:color w:val="22272F"/>
          <w:sz w:val="18"/>
          <w:szCs w:val="18"/>
        </w:rPr>
        <w:t>и (или) перепланировки помещения в многоквартирном доме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В связи с заявлением 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_________________________________________________________________________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A50B94">
        <w:rPr>
          <w:color w:val="22272F"/>
          <w:sz w:val="18"/>
          <w:szCs w:val="18"/>
        </w:rPr>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физического лица, адрес регистрации по месту жительства;</w:t>
      </w:r>
      <w:proofErr w:type="gramEnd"/>
      <w:r w:rsidRPr="00A50B94">
        <w:rPr>
          <w:color w:val="22272F"/>
          <w:sz w:val="18"/>
          <w:szCs w:val="18"/>
        </w:rPr>
        <w:t xml:space="preserve"> для органов государственной власти и местного самоуправления - полное и сокращенное (при наличии)  наименования органа, реквизиты нормативного правового акта, в соответствии с которым осуществляется деятельность данного органа)</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_________________________________________________________________________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color w:val="22272F"/>
          <w:sz w:val="18"/>
          <w:szCs w:val="18"/>
        </w:rPr>
        <w:t>(номер и дата заявления о переустройстве и (или) перепланировке помещения в многоквартирном доме)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о переустройстве и (или) перепланировке помещения в многоквартирном доме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по адресу: ______________________________________________________________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_________________________________________________________________________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proofErr w:type="gramStart"/>
      <w:r w:rsidRPr="00A50B94">
        <w:rPr>
          <w:color w:val="22272F"/>
          <w:sz w:val="18"/>
          <w:szCs w:val="18"/>
        </w:rPr>
        <w:t xml:space="preserve">(субъект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 </w:t>
      </w:r>
      <w:proofErr w:type="gramEnd"/>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по результатам рассмотрения заявления и иных представленных в соответствии с </w:t>
      </w:r>
      <w:hyperlink r:id="rId55" w:anchor="/document/12138291/entry/2602" w:history="1">
        <w:r w:rsidRPr="00A50B94">
          <w:rPr>
            <w:color w:val="3272C0"/>
            <w:sz w:val="18"/>
            <w:szCs w:val="18"/>
            <w:u w:val="single"/>
          </w:rPr>
          <w:t>частями 2</w:t>
        </w:r>
      </w:hyperlink>
      <w:r w:rsidRPr="00A50B94">
        <w:rPr>
          <w:color w:val="22272F"/>
          <w:sz w:val="18"/>
          <w:szCs w:val="18"/>
        </w:rPr>
        <w:t xml:space="preserve"> и </w:t>
      </w:r>
      <w:hyperlink r:id="rId56" w:anchor="/document/12138291/entry/2621" w:history="1">
        <w:r w:rsidRPr="00A50B94">
          <w:rPr>
            <w:color w:val="3272C0"/>
            <w:sz w:val="18"/>
            <w:szCs w:val="18"/>
            <w:u w:val="single"/>
          </w:rPr>
          <w:t>2.1 статьи 26</w:t>
        </w:r>
      </w:hyperlink>
      <w:r w:rsidRPr="00A50B94">
        <w:rPr>
          <w:color w:val="22272F"/>
          <w:sz w:val="18"/>
          <w:szCs w:val="18"/>
        </w:rPr>
        <w:t xml:space="preserve"> Жилищного кодекса Российской Федерации документов принято решение: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_________________________________________________________________________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_________________________________________________________________________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color w:val="22272F"/>
          <w:sz w:val="18"/>
          <w:szCs w:val="18"/>
        </w:rPr>
        <w:t xml:space="preserve">(решение о согласовании или об отказе в согласовании переустройства и (или) перепланировки помещения в многоквартирном доме с указанием основания отказа и ссылкой на нарушения, предусмотренные </w:t>
      </w:r>
      <w:hyperlink r:id="rId57" w:anchor="/document/12138291/entry/2701" w:history="1">
        <w:r w:rsidRPr="00A50B94">
          <w:rPr>
            <w:color w:val="3272C0"/>
            <w:sz w:val="18"/>
            <w:szCs w:val="18"/>
            <w:u w:val="single"/>
          </w:rPr>
          <w:t>частью 1 статьи</w:t>
        </w:r>
      </w:hyperlink>
      <w:r w:rsidRPr="00A50B94">
        <w:rPr>
          <w:color w:val="22272F"/>
          <w:sz w:val="18"/>
          <w:szCs w:val="18"/>
        </w:rPr>
        <w:t xml:space="preserve"> </w:t>
      </w:r>
      <w:hyperlink r:id="rId58" w:anchor="/document/12138291/entry/2701" w:history="1">
        <w:r w:rsidRPr="00A50B94">
          <w:rPr>
            <w:color w:val="3272C0"/>
            <w:sz w:val="18"/>
            <w:szCs w:val="18"/>
            <w:u w:val="single"/>
          </w:rPr>
          <w:t>27</w:t>
        </w:r>
      </w:hyperlink>
      <w:r w:rsidRPr="00A50B94">
        <w:rPr>
          <w:color w:val="22272F"/>
          <w:sz w:val="18"/>
          <w:szCs w:val="18"/>
        </w:rPr>
        <w:t xml:space="preserve"> Жилищного кодекса Российской Федерации)</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в соответствии с проектом ______________________________________________.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color w:val="22272F"/>
          <w:sz w:val="18"/>
          <w:szCs w:val="18"/>
        </w:rPr>
        <w:t xml:space="preserve">(наименование, номер и дата проекта переустройства и (или) перепланировки переустраиваемого и (или) </w:t>
      </w:r>
      <w:proofErr w:type="spellStart"/>
      <w:r w:rsidRPr="00A50B94">
        <w:rPr>
          <w:color w:val="22272F"/>
          <w:sz w:val="18"/>
          <w:szCs w:val="18"/>
        </w:rPr>
        <w:t>перепланируемого</w:t>
      </w:r>
      <w:proofErr w:type="spellEnd"/>
      <w:r w:rsidRPr="00A50B94">
        <w:rPr>
          <w:color w:val="22272F"/>
          <w:sz w:val="18"/>
          <w:szCs w:val="18"/>
        </w:rPr>
        <w:t xml:space="preserve"> помещения в многоквартирном доме)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"___"____________20___г. _______________________  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proofErr w:type="gramStart"/>
      <w:r w:rsidRPr="00A50B94">
        <w:rPr>
          <w:color w:val="22272F"/>
          <w:sz w:val="18"/>
          <w:szCs w:val="18"/>
        </w:rPr>
        <w:t>(дата принятия решения)        (подпись должностного          (должность, фамилия,</w:t>
      </w:r>
      <w:proofErr w:type="gramEnd"/>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                                                   лица, осуществляющего               имя, отчество</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                                                            согласование)                         (при наличии)</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Решение получено лично:</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"___"__________20___г. ________________________  ________________________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                         </w:t>
      </w:r>
      <w:proofErr w:type="gramStart"/>
      <w:r w:rsidRPr="00A50B94">
        <w:rPr>
          <w:color w:val="22272F"/>
          <w:sz w:val="18"/>
          <w:szCs w:val="18"/>
        </w:rPr>
        <w:t>(подпись заявителя или                       (фамилия, имя, отчество</w:t>
      </w:r>
      <w:proofErr w:type="gramEnd"/>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                                                      уполномоченного им лица)                           (при наличии)</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Решение направлено в адрес заявителя        "____" _______________ 20__г.</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color w:val="22272F"/>
          <w:sz w:val="18"/>
          <w:szCs w:val="18"/>
        </w:rPr>
      </w:pPr>
      <w:r w:rsidRPr="00A50B94">
        <w:rPr>
          <w:color w:val="22272F"/>
          <w:sz w:val="18"/>
          <w:szCs w:val="18"/>
        </w:rPr>
        <w:t>(заполняется в случае направления решения по почте)</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_______________________  _______________________  _______________________</w:t>
      </w:r>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       </w:t>
      </w:r>
      <w:proofErr w:type="gramStart"/>
      <w:r w:rsidRPr="00A50B94">
        <w:rPr>
          <w:color w:val="22272F"/>
          <w:sz w:val="18"/>
          <w:szCs w:val="18"/>
        </w:rPr>
        <w:t>(должность)            (подпись должностного                  (фамилия, имя, отчество</w:t>
      </w:r>
      <w:proofErr w:type="gramEnd"/>
    </w:p>
    <w:p w:rsidR="00A50B94" w:rsidRP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color w:val="22272F"/>
          <w:sz w:val="18"/>
          <w:szCs w:val="18"/>
        </w:rPr>
      </w:pPr>
      <w:r w:rsidRPr="00A50B94">
        <w:rPr>
          <w:color w:val="22272F"/>
          <w:sz w:val="18"/>
          <w:szCs w:val="18"/>
        </w:rPr>
        <w:t xml:space="preserve">                                                               лица, осуществляющего                       (при наличии)</w:t>
      </w:r>
    </w:p>
    <w:p w:rsidR="00A50B94" w:rsidRDefault="00A50B94"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A50B94">
        <w:rPr>
          <w:color w:val="22272F"/>
          <w:sz w:val="18"/>
          <w:szCs w:val="18"/>
        </w:rPr>
        <w:t xml:space="preserve">                                                                    согласование)</w:t>
      </w:r>
    </w:p>
    <w:p w:rsidR="00F754B8" w:rsidRDefault="00F754B8"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p w:rsidR="00ED6162" w:rsidRDefault="00ED6162"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p w:rsidR="00ED6162" w:rsidRDefault="00ED6162"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p w:rsidR="00ED6162" w:rsidRDefault="00ED6162"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p w:rsidR="00ED6162" w:rsidRDefault="00ED6162" w:rsidP="00A50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p w:rsidR="00C417C2" w:rsidRDefault="00C417C2"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right"/>
        <w:rPr>
          <w:i/>
          <w:color w:val="22272F"/>
          <w:sz w:val="18"/>
          <w:szCs w:val="18"/>
        </w:rPr>
      </w:pPr>
    </w:p>
    <w:p w:rsidR="00C417C2" w:rsidRDefault="00C417C2"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right"/>
        <w:rPr>
          <w:i/>
          <w:color w:val="22272F"/>
          <w:sz w:val="18"/>
          <w:szCs w:val="18"/>
        </w:rPr>
      </w:pP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right"/>
        <w:rPr>
          <w:i/>
          <w:color w:val="22272F"/>
          <w:sz w:val="18"/>
          <w:szCs w:val="18"/>
        </w:rPr>
      </w:pPr>
      <w:r w:rsidRPr="00F754B8">
        <w:rPr>
          <w:i/>
          <w:color w:val="22272F"/>
          <w:sz w:val="18"/>
          <w:szCs w:val="18"/>
        </w:rPr>
        <w:lastRenderedPageBreak/>
        <w:t xml:space="preserve">Приложение № 3 </w:t>
      </w:r>
    </w:p>
    <w:p w:rsidR="00F754B8" w:rsidRPr="00F754B8" w:rsidRDefault="00ED6162"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right"/>
        <w:rPr>
          <w:i/>
          <w:color w:val="22272F"/>
          <w:sz w:val="18"/>
          <w:szCs w:val="18"/>
        </w:rPr>
      </w:pPr>
      <w:r>
        <w:rPr>
          <w:i/>
          <w:color w:val="22272F"/>
          <w:sz w:val="18"/>
          <w:szCs w:val="18"/>
        </w:rPr>
        <w:t xml:space="preserve"> к</w:t>
      </w:r>
      <w:r w:rsidR="00F754B8" w:rsidRPr="00F754B8">
        <w:rPr>
          <w:i/>
          <w:color w:val="22272F"/>
          <w:sz w:val="18"/>
          <w:szCs w:val="18"/>
        </w:rPr>
        <w:t xml:space="preserve"> Административному регламенту </w: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right"/>
        <w:rPr>
          <w:i/>
          <w:color w:val="22272F"/>
          <w:sz w:val="18"/>
          <w:szCs w:val="18"/>
        </w:rPr>
      </w:pPr>
      <w:r w:rsidRPr="00F754B8">
        <w:rPr>
          <w:i/>
          <w:color w:val="22272F"/>
          <w:sz w:val="18"/>
          <w:szCs w:val="18"/>
        </w:rPr>
        <w:t xml:space="preserve">по предоставлению </w: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right"/>
        <w:rPr>
          <w:i/>
          <w:color w:val="22272F"/>
          <w:sz w:val="18"/>
          <w:szCs w:val="18"/>
        </w:rPr>
      </w:pPr>
      <w:r w:rsidRPr="00F754B8">
        <w:rPr>
          <w:i/>
          <w:color w:val="22272F"/>
          <w:sz w:val="18"/>
          <w:szCs w:val="18"/>
        </w:rPr>
        <w:t>муниципальной услуги</w:t>
      </w:r>
    </w:p>
    <w:tbl>
      <w:tblPr>
        <w:tblW w:w="0" w:type="auto"/>
        <w:tblCellMar>
          <w:left w:w="0" w:type="dxa"/>
          <w:right w:w="0" w:type="dxa"/>
        </w:tblCellMar>
        <w:tblLook w:val="04A0" w:firstRow="1" w:lastRow="0" w:firstColumn="1" w:lastColumn="0" w:noHBand="0" w:noVBand="1"/>
      </w:tblPr>
      <w:tblGrid>
        <w:gridCol w:w="586"/>
        <w:gridCol w:w="1144"/>
        <w:gridCol w:w="685"/>
        <w:gridCol w:w="744"/>
        <w:gridCol w:w="762"/>
        <w:gridCol w:w="1634"/>
        <w:gridCol w:w="4231"/>
      </w:tblGrid>
      <w:tr w:rsidR="00F754B8" w:rsidRPr="00F754B8" w:rsidTr="00F754B8">
        <w:trPr>
          <w:trHeight w:val="12"/>
        </w:trPr>
        <w:tc>
          <w:tcPr>
            <w:tcW w:w="459" w:type="dxa"/>
            <w:shd w:val="clear" w:color="auto" w:fill="auto"/>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1598" w:type="dxa"/>
            <w:shd w:val="clear" w:color="auto" w:fill="auto"/>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1028" w:type="dxa"/>
            <w:shd w:val="clear" w:color="auto" w:fill="auto"/>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1244" w:type="dxa"/>
            <w:gridSpan w:val="2"/>
            <w:shd w:val="clear" w:color="auto" w:fill="auto"/>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5025" w:type="dxa"/>
            <w:gridSpan w:val="2"/>
            <w:shd w:val="clear" w:color="auto" w:fill="auto"/>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r>
      <w:tr w:rsidR="00F754B8" w:rsidRPr="00F754B8" w:rsidTr="00F754B8">
        <w:tc>
          <w:tcPr>
            <w:tcW w:w="3085" w:type="dxa"/>
            <w:gridSpan w:val="3"/>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6269" w:type="dxa"/>
            <w:gridSpan w:val="4"/>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Главе Хомутовского муниципального образования____________________________________</w:t>
            </w:r>
            <w:r w:rsidRPr="00F754B8">
              <w:rPr>
                <w:color w:val="22272F"/>
                <w:sz w:val="18"/>
                <w:szCs w:val="18"/>
              </w:rPr>
              <w:br/>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noProof/>
                <w:color w:val="22272F"/>
                <w:sz w:val="18"/>
                <w:szCs w:val="18"/>
              </w:rPr>
              <mc:AlternateContent>
                <mc:Choice Requires="wps">
                  <w:drawing>
                    <wp:anchor distT="0" distB="0" distL="114300" distR="114300" simplePos="0" relativeHeight="251669504" behindDoc="0" locked="0" layoutInCell="1" allowOverlap="1" wp14:anchorId="722D74E1" wp14:editId="54E9E02C">
                      <wp:simplePos x="0" y="0"/>
                      <wp:positionH relativeFrom="column">
                        <wp:posOffset>194945</wp:posOffset>
                      </wp:positionH>
                      <wp:positionV relativeFrom="paragraph">
                        <wp:posOffset>143510</wp:posOffset>
                      </wp:positionV>
                      <wp:extent cx="3297555" cy="6350"/>
                      <wp:effectExtent l="0" t="0" r="0" b="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97555"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15.35pt;margin-top:11.3pt;width:259.65pt;height:.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"/>
                  </w:pict>
                </mc:Fallback>
              </mc:AlternateContent>
            </w:r>
            <w:r w:rsidRPr="00F754B8">
              <w:rPr>
                <w:color w:val="22272F"/>
                <w:sz w:val="18"/>
                <w:szCs w:val="18"/>
              </w:rPr>
              <w:t>от</w:t>
            </w:r>
            <w:proofErr w:type="gramStart"/>
            <w:r w:rsidRPr="00F754B8">
              <w:rPr>
                <w:color w:val="22272F"/>
                <w:sz w:val="18"/>
                <w:szCs w:val="18"/>
              </w:rPr>
              <w:t xml:space="preserve">                                                                                         ,</w:t>
            </w:r>
            <w:proofErr w:type="gramEnd"/>
            <w:r w:rsidRPr="00F754B8">
              <w:rPr>
                <w:color w:val="22272F"/>
                <w:sz w:val="18"/>
                <w:szCs w:val="18"/>
              </w:rPr>
              <w:br/>
              <w:t>(фамилия, имя, отчество (последнее - при наличии), реквизиты документа, удостоверяющего личность (серия, номер, кем и когда выдан), место жительства, номер телефона для физического лица)</w:t>
            </w:r>
            <w:r w:rsidRPr="00F754B8">
              <w:rPr>
                <w:color w:val="22272F"/>
                <w:sz w:val="18"/>
                <w:szCs w:val="18"/>
              </w:rPr>
              <w:br/>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noProof/>
                <w:color w:val="22272F"/>
                <w:sz w:val="18"/>
                <w:szCs w:val="18"/>
              </w:rPr>
              <mc:AlternateContent>
                <mc:Choice Requires="wps">
                  <w:drawing>
                    <wp:anchor distT="0" distB="0" distL="114300" distR="114300" simplePos="0" relativeHeight="251670528" behindDoc="0" locked="0" layoutInCell="1" allowOverlap="1" wp14:anchorId="2B49E6F4" wp14:editId="4D2DF8DB">
                      <wp:simplePos x="0" y="0"/>
                      <wp:positionH relativeFrom="column">
                        <wp:posOffset>56515</wp:posOffset>
                      </wp:positionH>
                      <wp:positionV relativeFrom="paragraph">
                        <wp:posOffset>151130</wp:posOffset>
                      </wp:positionV>
                      <wp:extent cx="3553460" cy="0"/>
                      <wp:effectExtent l="0" t="0" r="0" b="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3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4.45pt;margin-top:11.9pt;width:279.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"/>
                  </w:pict>
                </mc:Fallback>
              </mc:AlternateConten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 - для юридического лица)</w:t>
            </w:r>
            <w:r w:rsidRPr="00F754B8">
              <w:rPr>
                <w:color w:val="22272F"/>
                <w:sz w:val="18"/>
                <w:szCs w:val="18"/>
              </w:rPr>
              <w:br/>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ED6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center"/>
              <w:rPr>
                <w:color w:val="22272F"/>
                <w:sz w:val="18"/>
                <w:szCs w:val="18"/>
              </w:rPr>
            </w:pPr>
            <w:r w:rsidRPr="00F754B8">
              <w:rPr>
                <w:color w:val="22272F"/>
                <w:sz w:val="18"/>
                <w:szCs w:val="18"/>
              </w:rPr>
              <w:t>ЗАЯВЛЕНИЕ</w:t>
            </w:r>
          </w:p>
          <w:p w:rsidR="00F754B8" w:rsidRPr="00F754B8" w:rsidRDefault="00F754B8" w:rsidP="00ED6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jc w:val="center"/>
              <w:rPr>
                <w:color w:val="22272F"/>
                <w:sz w:val="18"/>
                <w:szCs w:val="18"/>
              </w:rPr>
            </w:pPr>
            <w:r w:rsidRPr="00F754B8">
              <w:rPr>
                <w:color w:val="22272F"/>
                <w:sz w:val="18"/>
                <w:szCs w:val="18"/>
              </w:rPr>
              <w:t>ОБ ИСПРАВЛЕНИИ ДОПУЩЕННЫХ ОПЕЧАТОК И ОШИБОК В ВЫДАННЫХ В РЕЗУЛЬТАТЕ ПРЕДОСТАВЛЕНИЯ МУНИЦИПАЛЬНОЙ УСЛУГИ ДОКУМЕНТАХ</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Прошу исправить допущенную опечатку (ошибку) (</w:t>
            </w:r>
            <w:proofErr w:type="gramStart"/>
            <w:r w:rsidRPr="00F754B8">
              <w:rPr>
                <w:color w:val="22272F"/>
                <w:sz w:val="18"/>
                <w:szCs w:val="18"/>
              </w:rPr>
              <w:t>нужное</w:t>
            </w:r>
            <w:proofErr w:type="gramEnd"/>
            <w:r w:rsidRPr="00F754B8">
              <w:rPr>
                <w:color w:val="22272F"/>
                <w:sz w:val="18"/>
                <w:szCs w:val="18"/>
              </w:rPr>
              <w:t xml:space="preserve"> отметить):</w:t>
            </w:r>
            <w:r w:rsidRPr="00F754B8">
              <w:rPr>
                <w:color w:val="22272F"/>
                <w:sz w:val="18"/>
                <w:szCs w:val="18"/>
              </w:rPr>
              <w:br/>
            </w:r>
          </w:p>
        </w:tc>
      </w:tr>
      <w:tr w:rsidR="00F754B8" w:rsidRPr="00F754B8" w:rsidTr="00F754B8">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в решении о согласовании проведения переустройства и (или) перепланировки</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помещения в многоквартирном доме;</w:t>
            </w:r>
          </w:p>
        </w:tc>
      </w:tr>
      <w:tr w:rsidR="00F754B8" w:rsidRPr="00F754B8" w:rsidTr="00F754B8">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в решении об отказе в согласовании проведения переустройства и (или)</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перепланировки помещения в многоквартирном доме;</w:t>
            </w:r>
          </w:p>
        </w:tc>
      </w:tr>
      <w:tr w:rsidR="00F754B8" w:rsidRPr="00F754B8" w:rsidTr="00F754B8">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в акте завершения работ по переустройству и (или) перепланировке помещения в  многоквартирном доме;</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r>
      <w:tr w:rsidR="00F754B8" w:rsidRPr="00F754B8" w:rsidTr="00F754B8">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в письме об отказе в согласовании акта завершения работ по переустройству и (или) перепланировке помещения в многоквартирном доме</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______________________________________________________________________</w: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(указывается, в чем заключаются опечатки (ошибки))</w: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______________________________________________________________________</w: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____________________________________________________________________________________________________________________________________________</w:t>
            </w:r>
            <w:r w:rsidRPr="00F754B8">
              <w:rPr>
                <w:color w:val="22272F"/>
                <w:sz w:val="18"/>
                <w:szCs w:val="18"/>
              </w:rPr>
              <w:br/>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Способ получения результата рассмотрения заявления об исправлении допущенных опечаток (ошибок):</w:t>
            </w:r>
          </w:p>
        </w:tc>
      </w:tr>
      <w:tr w:rsidR="00F754B8" w:rsidRPr="00F754B8" w:rsidTr="00F754B8">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лично в администрации</w:t>
            </w:r>
          </w:p>
        </w:tc>
      </w:tr>
      <w:tr w:rsidR="00F754B8" w:rsidRPr="00F754B8" w:rsidTr="00F754B8">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через организации почтовой связи по адресу:</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__________________________________________________________________________;</w:t>
            </w:r>
            <w:r w:rsidRPr="00F754B8">
              <w:rPr>
                <w:color w:val="22272F"/>
                <w:sz w:val="18"/>
                <w:szCs w:val="18"/>
              </w:rPr>
              <w:br/>
              <w:t>(указать почтовый адрес)</w:t>
            </w:r>
          </w:p>
        </w:tc>
      </w:tr>
      <w:tr w:rsidR="00F754B8" w:rsidRPr="00F754B8" w:rsidTr="00F754B8">
        <w:trPr>
          <w:trHeight w:val="312"/>
        </w:trPr>
        <w:tc>
          <w:tcPr>
            <w:tcW w:w="4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p>
        </w:tc>
        <w:tc>
          <w:tcPr>
            <w:tcW w:w="8895" w:type="dxa"/>
            <w:gridSpan w:val="6"/>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по электронной почте __________________________________________________.</w:t>
            </w:r>
          </w:p>
        </w:tc>
      </w:tr>
      <w:tr w:rsidR="00F754B8" w:rsidRPr="00F754B8" w:rsidTr="00F754B8">
        <w:tc>
          <w:tcPr>
            <w:tcW w:w="9354" w:type="dxa"/>
            <w:gridSpan w:val="7"/>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(указать адрес)</w:t>
            </w:r>
          </w:p>
        </w:tc>
      </w:tr>
      <w:tr w:rsidR="00F754B8" w:rsidRPr="00F754B8" w:rsidTr="00F754B8">
        <w:tc>
          <w:tcPr>
            <w:tcW w:w="3686" w:type="dxa"/>
            <w:gridSpan w:val="4"/>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lastRenderedPageBreak/>
              <w:t>"___" ____________ 20___ г.</w:t>
            </w:r>
            <w:r w:rsidRPr="00F754B8">
              <w:rPr>
                <w:color w:val="22272F"/>
                <w:sz w:val="18"/>
                <w:szCs w:val="18"/>
              </w:rPr>
              <w:br/>
              <w:t>(дата)</w:t>
            </w:r>
          </w:p>
        </w:tc>
        <w:tc>
          <w:tcPr>
            <w:tcW w:w="2409" w:type="dxa"/>
            <w:gridSpan w:val="2"/>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_______________</w:t>
            </w:r>
          </w:p>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(подпись)</w:t>
            </w:r>
          </w:p>
        </w:tc>
        <w:tc>
          <w:tcPr>
            <w:tcW w:w="3259" w:type="dxa"/>
            <w:shd w:val="clear" w:color="auto" w:fill="auto"/>
            <w:tcMar>
              <w:top w:w="0" w:type="dxa"/>
              <w:left w:w="149" w:type="dxa"/>
              <w:bottom w:w="0" w:type="dxa"/>
              <w:right w:w="149" w:type="dxa"/>
            </w:tcMar>
            <w:hideMark/>
          </w:tcPr>
          <w:p w:rsidR="00F754B8" w:rsidRPr="00F754B8" w:rsidRDefault="00F754B8" w:rsidP="00F75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0" w:firstLine="0"/>
              <w:rPr>
                <w:color w:val="22272F"/>
                <w:sz w:val="18"/>
                <w:szCs w:val="18"/>
              </w:rPr>
            </w:pPr>
            <w:r w:rsidRPr="00F754B8">
              <w:rPr>
                <w:color w:val="22272F"/>
                <w:sz w:val="18"/>
                <w:szCs w:val="18"/>
              </w:rPr>
              <w:t>________________________</w:t>
            </w:r>
            <w:r w:rsidRPr="00F754B8">
              <w:rPr>
                <w:color w:val="22272F"/>
                <w:sz w:val="18"/>
                <w:szCs w:val="18"/>
              </w:rPr>
              <w:br/>
              <w:t>(расшифровка подписи заявителя)</w:t>
            </w:r>
          </w:p>
        </w:tc>
      </w:tr>
    </w:tbl>
    <w:p w:rsidR="0073580F" w:rsidRDefault="0073580F" w:rsidP="00ED6162">
      <w:pPr>
        <w:tabs>
          <w:tab w:val="left" w:pos="426"/>
          <w:tab w:val="left" w:pos="3976"/>
        </w:tabs>
        <w:ind w:left="0" w:right="-142" w:firstLine="0"/>
        <w:rPr>
          <w:sz w:val="18"/>
          <w:szCs w:val="18"/>
        </w:rPr>
      </w:pPr>
    </w:p>
    <w:p w:rsidR="00C417C2" w:rsidRDefault="00C417C2" w:rsidP="00CD5AF7">
      <w:pPr>
        <w:tabs>
          <w:tab w:val="left" w:pos="426"/>
          <w:tab w:val="left" w:pos="3976"/>
        </w:tabs>
        <w:ind w:left="0" w:right="-142" w:firstLine="426"/>
        <w:jc w:val="center"/>
        <w:rPr>
          <w:sz w:val="18"/>
          <w:szCs w:val="18"/>
        </w:rPr>
      </w:pPr>
    </w:p>
    <w:p w:rsidR="00C417C2" w:rsidRPr="00C417C2" w:rsidRDefault="00C417C2" w:rsidP="00C417C2">
      <w:pPr>
        <w:tabs>
          <w:tab w:val="left" w:pos="426"/>
          <w:tab w:val="left" w:pos="3976"/>
        </w:tabs>
        <w:ind w:left="0" w:right="-142" w:firstLine="426"/>
        <w:jc w:val="center"/>
        <w:rPr>
          <w:sz w:val="18"/>
          <w:szCs w:val="18"/>
        </w:rPr>
      </w:pPr>
    </w:p>
    <w:p w:rsidR="00C417C2" w:rsidRPr="00C417C2" w:rsidRDefault="00C417C2" w:rsidP="00C417C2">
      <w:pPr>
        <w:tabs>
          <w:tab w:val="left" w:pos="426"/>
          <w:tab w:val="left" w:pos="3976"/>
        </w:tabs>
        <w:ind w:left="0" w:right="-142" w:firstLine="426"/>
        <w:jc w:val="center"/>
        <w:rPr>
          <w:sz w:val="18"/>
          <w:szCs w:val="18"/>
        </w:rPr>
      </w:pPr>
      <w:r w:rsidRPr="00C417C2">
        <w:rPr>
          <w:sz w:val="18"/>
          <w:szCs w:val="18"/>
        </w:rPr>
        <w:t>РОССИЙСКАЯ ФЕДЕРАЦИЯ</w:t>
      </w:r>
    </w:p>
    <w:p w:rsidR="00C417C2" w:rsidRPr="00C417C2" w:rsidRDefault="00C417C2" w:rsidP="00C417C2">
      <w:pPr>
        <w:tabs>
          <w:tab w:val="left" w:pos="426"/>
          <w:tab w:val="left" w:pos="3976"/>
        </w:tabs>
        <w:ind w:left="0" w:right="-142" w:firstLine="426"/>
        <w:jc w:val="center"/>
        <w:rPr>
          <w:sz w:val="18"/>
          <w:szCs w:val="18"/>
        </w:rPr>
      </w:pPr>
      <w:r w:rsidRPr="00C417C2">
        <w:rPr>
          <w:sz w:val="18"/>
          <w:szCs w:val="18"/>
        </w:rPr>
        <w:t>ИРКУТСКАЯ ОБЛАСТЬ ИРКУТСКИЙ РАЙОН</w:t>
      </w:r>
    </w:p>
    <w:p w:rsidR="00C417C2" w:rsidRPr="00C417C2" w:rsidRDefault="00C417C2" w:rsidP="00C417C2">
      <w:pPr>
        <w:tabs>
          <w:tab w:val="left" w:pos="426"/>
          <w:tab w:val="left" w:pos="3976"/>
        </w:tabs>
        <w:ind w:left="0" w:right="-142" w:firstLine="426"/>
        <w:jc w:val="center"/>
        <w:rPr>
          <w:sz w:val="18"/>
          <w:szCs w:val="18"/>
        </w:rPr>
      </w:pPr>
      <w:r w:rsidRPr="00C417C2">
        <w:rPr>
          <w:sz w:val="18"/>
          <w:szCs w:val="18"/>
        </w:rPr>
        <w:t>ХОМУТОВСКОЕ МУНИЦИПАЛЬНОЕ ОБРАЗОВАНИЕ</w:t>
      </w:r>
    </w:p>
    <w:p w:rsidR="00C417C2" w:rsidRPr="00C417C2" w:rsidRDefault="00C417C2" w:rsidP="00C417C2">
      <w:pPr>
        <w:tabs>
          <w:tab w:val="left" w:pos="426"/>
          <w:tab w:val="left" w:pos="3976"/>
        </w:tabs>
        <w:ind w:left="0" w:right="-142" w:firstLine="426"/>
        <w:jc w:val="center"/>
        <w:rPr>
          <w:sz w:val="18"/>
          <w:szCs w:val="18"/>
        </w:rPr>
      </w:pPr>
      <w:r w:rsidRPr="00C417C2">
        <w:rPr>
          <w:sz w:val="18"/>
          <w:szCs w:val="18"/>
        </w:rPr>
        <w:t>АДМИНИСТРАЦИЯ</w:t>
      </w:r>
    </w:p>
    <w:p w:rsidR="00C417C2" w:rsidRPr="00C417C2" w:rsidRDefault="00C417C2" w:rsidP="00C417C2">
      <w:pPr>
        <w:tabs>
          <w:tab w:val="left" w:pos="426"/>
          <w:tab w:val="left" w:pos="3976"/>
        </w:tabs>
        <w:ind w:left="0" w:right="-142" w:firstLine="426"/>
        <w:jc w:val="center"/>
        <w:rPr>
          <w:sz w:val="18"/>
          <w:szCs w:val="18"/>
        </w:rPr>
      </w:pPr>
      <w:r w:rsidRPr="00C417C2">
        <w:rPr>
          <w:sz w:val="18"/>
          <w:szCs w:val="18"/>
        </w:rPr>
        <w:t>ПОСТАНОВЛЕНИЕ</w:t>
      </w:r>
    </w:p>
    <w:p w:rsidR="00C417C2" w:rsidRPr="00C417C2" w:rsidRDefault="00C417C2" w:rsidP="00C417C2">
      <w:pPr>
        <w:tabs>
          <w:tab w:val="left" w:pos="426"/>
          <w:tab w:val="left" w:pos="3976"/>
        </w:tabs>
        <w:ind w:left="0" w:right="-142" w:firstLine="426"/>
        <w:jc w:val="left"/>
        <w:rPr>
          <w:sz w:val="18"/>
          <w:szCs w:val="18"/>
        </w:rPr>
      </w:pPr>
    </w:p>
    <w:p w:rsidR="00C417C2" w:rsidRPr="00C417C2" w:rsidRDefault="00C417C2" w:rsidP="00C417C2">
      <w:pPr>
        <w:tabs>
          <w:tab w:val="left" w:pos="426"/>
          <w:tab w:val="left" w:pos="3976"/>
        </w:tabs>
        <w:ind w:left="0" w:right="-142" w:firstLine="426"/>
        <w:jc w:val="left"/>
        <w:rPr>
          <w:sz w:val="18"/>
          <w:szCs w:val="18"/>
          <w:u w:val="single"/>
        </w:rPr>
      </w:pPr>
      <w:r w:rsidRPr="00C417C2">
        <w:rPr>
          <w:sz w:val="18"/>
          <w:szCs w:val="18"/>
          <w:u w:val="single"/>
        </w:rPr>
        <w:t>27.03.2025  № 77 од</w:t>
      </w:r>
    </w:p>
    <w:p w:rsidR="00C417C2" w:rsidRDefault="00C417C2" w:rsidP="00C417C2">
      <w:pPr>
        <w:tabs>
          <w:tab w:val="left" w:pos="426"/>
          <w:tab w:val="left" w:pos="3976"/>
        </w:tabs>
        <w:ind w:left="0" w:right="-142" w:firstLine="567"/>
        <w:rPr>
          <w:sz w:val="18"/>
          <w:szCs w:val="18"/>
        </w:rPr>
      </w:pPr>
      <w:r>
        <w:rPr>
          <w:sz w:val="18"/>
          <w:szCs w:val="18"/>
        </w:rPr>
        <w:t xml:space="preserve"> </w:t>
      </w:r>
      <w:r w:rsidRPr="00C417C2">
        <w:rPr>
          <w:sz w:val="18"/>
          <w:szCs w:val="18"/>
        </w:rPr>
        <w:t xml:space="preserve"> с. Хомутово</w:t>
      </w:r>
    </w:p>
    <w:p w:rsidR="00C417C2" w:rsidRDefault="00C417C2" w:rsidP="00C417C2">
      <w:pPr>
        <w:tabs>
          <w:tab w:val="left" w:pos="426"/>
          <w:tab w:val="left" w:pos="3976"/>
        </w:tabs>
        <w:ind w:left="0" w:right="-142" w:firstLine="567"/>
        <w:rPr>
          <w:sz w:val="18"/>
          <w:szCs w:val="18"/>
        </w:rPr>
      </w:pPr>
    </w:p>
    <w:p w:rsidR="00C417C2" w:rsidRDefault="00C417C2" w:rsidP="00C417C2">
      <w:pPr>
        <w:tabs>
          <w:tab w:val="left" w:pos="426"/>
          <w:tab w:val="left" w:pos="3976"/>
        </w:tabs>
        <w:ind w:left="0" w:right="-142" w:firstLine="567"/>
        <w:rPr>
          <w:sz w:val="18"/>
          <w:szCs w:val="18"/>
        </w:rPr>
      </w:pPr>
    </w:p>
    <w:p w:rsidR="00C417C2" w:rsidRPr="00C417C2" w:rsidRDefault="00C417C2" w:rsidP="00C417C2">
      <w:pPr>
        <w:tabs>
          <w:tab w:val="left" w:pos="426"/>
          <w:tab w:val="left" w:pos="3976"/>
        </w:tabs>
        <w:ind w:left="0" w:right="-142" w:firstLine="567"/>
        <w:rPr>
          <w:sz w:val="18"/>
          <w:szCs w:val="18"/>
        </w:rPr>
      </w:pPr>
      <w:r w:rsidRPr="00C417C2">
        <w:rPr>
          <w:sz w:val="18"/>
          <w:szCs w:val="18"/>
        </w:rPr>
        <w:t>О комиссии по установлению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на территории Хомутовского муниципального образования</w:t>
      </w:r>
    </w:p>
    <w:p w:rsidR="00C417C2" w:rsidRPr="00C417C2" w:rsidRDefault="00C417C2" w:rsidP="00C417C2">
      <w:pPr>
        <w:tabs>
          <w:tab w:val="left" w:pos="426"/>
          <w:tab w:val="left" w:pos="3976"/>
        </w:tabs>
        <w:ind w:left="0" w:right="-142" w:firstLine="567"/>
        <w:rPr>
          <w:sz w:val="18"/>
          <w:szCs w:val="18"/>
        </w:rPr>
      </w:pPr>
    </w:p>
    <w:p w:rsidR="00C417C2" w:rsidRDefault="00C417C2" w:rsidP="00C417C2">
      <w:pPr>
        <w:tabs>
          <w:tab w:val="left" w:pos="426"/>
          <w:tab w:val="left" w:pos="3976"/>
        </w:tabs>
        <w:ind w:left="0" w:right="-142" w:firstLine="567"/>
        <w:rPr>
          <w:sz w:val="18"/>
          <w:szCs w:val="18"/>
        </w:rPr>
      </w:pPr>
      <w:proofErr w:type="gramStart"/>
      <w:r w:rsidRPr="00C417C2">
        <w:rPr>
          <w:sz w:val="18"/>
          <w:szCs w:val="18"/>
        </w:rPr>
        <w:t>В целях осуществления полномочий, определенных Федеральным законом от 21.12.1994 № 68-ФЗ «О защите населения и территорий от чрезвычайных ситуаций природного и техногенного характера», в соответствии с пунктом 8  статьи 14 Федерального закона от 06.10.2003 № 131-ФЗ «Об общих принципах организации местного самоуправления в Российской Федерации», Постановлением Администрации Иркутской области от 07.03.2008 № 46-па «Об утверждении Положения о порядке использования бюджетных ассигнований резервного фонда</w:t>
      </w:r>
      <w:proofErr w:type="gramEnd"/>
      <w:r w:rsidRPr="00C417C2">
        <w:rPr>
          <w:sz w:val="18"/>
          <w:szCs w:val="18"/>
        </w:rPr>
        <w:t xml:space="preserve"> </w:t>
      </w:r>
      <w:proofErr w:type="gramStart"/>
      <w:r w:rsidRPr="00C417C2">
        <w:rPr>
          <w:sz w:val="18"/>
          <w:szCs w:val="18"/>
        </w:rPr>
        <w:t>Правительства Иркутской области», методическими рекомендациями по порядку подготовки списков граждан, нуждающихся  в получении единовременной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roofErr w:type="gramEnd"/>
      <w:r w:rsidRPr="00C417C2">
        <w:rPr>
          <w:sz w:val="18"/>
          <w:szCs w:val="18"/>
        </w:rPr>
        <w:t xml:space="preserve"> </w:t>
      </w:r>
      <w:proofErr w:type="gramStart"/>
      <w:r w:rsidRPr="00C417C2">
        <w:rPr>
          <w:sz w:val="18"/>
          <w:szCs w:val="18"/>
        </w:rPr>
        <w:t>утверждёнными Приказом МЧС России от 03.03.2022 № 2-4-71-7-11, решением Думы Хомутовского муниципального образования от 28.11.2024 №32-158/д «О принятии на 2025 год части полномочий Иркутского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соглашением о передаче осуществления части полномочий по решению вопросов местного значения от 28.12.2024 №64, руководствуясь Уставом Хомутовского муниципального</w:t>
      </w:r>
      <w:proofErr w:type="gramEnd"/>
      <w:r w:rsidRPr="00C417C2">
        <w:rPr>
          <w:sz w:val="18"/>
          <w:szCs w:val="18"/>
        </w:rPr>
        <w:t xml:space="preserve"> образования, Администрация Хомутовского муниципального образования</w:t>
      </w:r>
    </w:p>
    <w:p w:rsidR="00C417C2" w:rsidRPr="00C417C2" w:rsidRDefault="00C417C2" w:rsidP="00C417C2">
      <w:pPr>
        <w:tabs>
          <w:tab w:val="left" w:pos="426"/>
          <w:tab w:val="left" w:pos="3976"/>
        </w:tabs>
        <w:ind w:left="0" w:right="-142" w:firstLine="567"/>
        <w:rPr>
          <w:sz w:val="18"/>
          <w:szCs w:val="18"/>
        </w:rPr>
      </w:pPr>
    </w:p>
    <w:p w:rsidR="00C417C2" w:rsidRDefault="00C417C2" w:rsidP="00C417C2">
      <w:pPr>
        <w:tabs>
          <w:tab w:val="left" w:pos="426"/>
          <w:tab w:val="left" w:pos="3976"/>
        </w:tabs>
        <w:ind w:left="0" w:right="-142" w:firstLine="567"/>
        <w:rPr>
          <w:sz w:val="18"/>
          <w:szCs w:val="18"/>
        </w:rPr>
      </w:pPr>
      <w:r w:rsidRPr="00C417C2">
        <w:rPr>
          <w:sz w:val="18"/>
          <w:szCs w:val="18"/>
        </w:rPr>
        <w:t>ПОСТАНОВЛЯЕТ:</w:t>
      </w:r>
    </w:p>
    <w:p w:rsidR="00C417C2" w:rsidRPr="00C417C2" w:rsidRDefault="00C417C2" w:rsidP="00C417C2">
      <w:pPr>
        <w:tabs>
          <w:tab w:val="left" w:pos="426"/>
          <w:tab w:val="left" w:pos="3976"/>
        </w:tabs>
        <w:ind w:left="0" w:right="-142" w:firstLine="567"/>
        <w:rPr>
          <w:sz w:val="18"/>
          <w:szCs w:val="18"/>
        </w:rPr>
      </w:pPr>
    </w:p>
    <w:p w:rsidR="00C417C2" w:rsidRPr="00C417C2" w:rsidRDefault="00C417C2" w:rsidP="00C417C2">
      <w:pPr>
        <w:tabs>
          <w:tab w:val="left" w:pos="426"/>
          <w:tab w:val="left" w:pos="3976"/>
        </w:tabs>
        <w:ind w:left="0" w:right="-142" w:firstLine="567"/>
        <w:rPr>
          <w:sz w:val="18"/>
          <w:szCs w:val="18"/>
        </w:rPr>
      </w:pPr>
      <w:r w:rsidRPr="00C417C2">
        <w:rPr>
          <w:sz w:val="18"/>
          <w:szCs w:val="18"/>
        </w:rPr>
        <w:t xml:space="preserve"> 1. Создать комиссию по обследованию жилых помещений, в целях установления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нарушений условий их жизнедеятельности и утраты ими имущества первой необходимости в результате чрезвычайной ситуации на территории Хомутовского муниципального образования.</w:t>
      </w:r>
    </w:p>
    <w:p w:rsidR="00C417C2" w:rsidRPr="00C417C2" w:rsidRDefault="00C417C2" w:rsidP="00C417C2">
      <w:pPr>
        <w:tabs>
          <w:tab w:val="left" w:pos="426"/>
          <w:tab w:val="left" w:pos="3976"/>
        </w:tabs>
        <w:ind w:left="0" w:right="-142" w:firstLine="567"/>
        <w:rPr>
          <w:sz w:val="18"/>
          <w:szCs w:val="18"/>
        </w:rPr>
      </w:pPr>
      <w:r w:rsidRPr="00C417C2">
        <w:rPr>
          <w:sz w:val="18"/>
          <w:szCs w:val="18"/>
        </w:rPr>
        <w:t xml:space="preserve">2. </w:t>
      </w:r>
      <w:proofErr w:type="gramStart"/>
      <w:r w:rsidRPr="00C417C2">
        <w:rPr>
          <w:sz w:val="18"/>
          <w:szCs w:val="18"/>
        </w:rPr>
        <w:t>Утвердить перечень должностей, входящих в состав комиссии по обследованию жилых помещений, в целях установления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нарушений условий их жизнедеятельности и утраты ими имущества первой необходимости в результате чрезвычайной ситуации на территории Хомутовского муниципального образования,  согласно приложению 1.</w:t>
      </w:r>
      <w:proofErr w:type="gramEnd"/>
    </w:p>
    <w:p w:rsidR="00C417C2" w:rsidRPr="00C417C2" w:rsidRDefault="00C417C2" w:rsidP="00C417C2">
      <w:pPr>
        <w:tabs>
          <w:tab w:val="left" w:pos="426"/>
          <w:tab w:val="left" w:pos="3976"/>
        </w:tabs>
        <w:ind w:left="0" w:right="-142" w:firstLine="567"/>
        <w:rPr>
          <w:sz w:val="18"/>
          <w:szCs w:val="18"/>
        </w:rPr>
      </w:pPr>
      <w:r w:rsidRPr="00C417C2">
        <w:rPr>
          <w:sz w:val="18"/>
          <w:szCs w:val="18"/>
        </w:rPr>
        <w:t xml:space="preserve">3. </w:t>
      </w:r>
      <w:proofErr w:type="gramStart"/>
      <w:r w:rsidRPr="00C417C2">
        <w:rPr>
          <w:sz w:val="18"/>
          <w:szCs w:val="18"/>
        </w:rPr>
        <w:t>Утвердить положение  о комиссии по обследованию жилых помещений, в целях установления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нарушений условий их жизнедеятельности и утраты ими имущества первой необходимости в результате чрезвычайной ситуации на территории Хомутовского муниципального образования (далее - Комиссия), согласно приложению 2.</w:t>
      </w:r>
      <w:proofErr w:type="gramEnd"/>
    </w:p>
    <w:p w:rsidR="00C417C2" w:rsidRPr="00C417C2" w:rsidRDefault="00C417C2" w:rsidP="00C417C2">
      <w:pPr>
        <w:tabs>
          <w:tab w:val="left" w:pos="426"/>
          <w:tab w:val="left" w:pos="3976"/>
        </w:tabs>
        <w:ind w:left="0" w:right="-142" w:firstLine="567"/>
        <w:rPr>
          <w:sz w:val="18"/>
          <w:szCs w:val="18"/>
        </w:rPr>
      </w:pPr>
      <w:r w:rsidRPr="00C417C2">
        <w:rPr>
          <w:sz w:val="18"/>
          <w:szCs w:val="18"/>
        </w:rPr>
        <w:t>4. Комиссии:</w:t>
      </w:r>
    </w:p>
    <w:p w:rsidR="00C417C2" w:rsidRPr="00C417C2" w:rsidRDefault="00C417C2" w:rsidP="00C417C2">
      <w:pPr>
        <w:tabs>
          <w:tab w:val="left" w:pos="426"/>
          <w:tab w:val="left" w:pos="3976"/>
        </w:tabs>
        <w:ind w:left="0" w:right="-142" w:firstLine="567"/>
        <w:rPr>
          <w:sz w:val="18"/>
          <w:szCs w:val="18"/>
        </w:rPr>
      </w:pPr>
      <w:r w:rsidRPr="00C417C2">
        <w:rPr>
          <w:sz w:val="18"/>
          <w:szCs w:val="18"/>
        </w:rPr>
        <w:t>4.1. организовать обследование жилых помещений, в целях установления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нарушений условий их жизнедеятельности и утраты ими имущества первой необходимости в результате чрезвычайной ситуации на территории Хомутовского муниципального образования;</w:t>
      </w:r>
    </w:p>
    <w:p w:rsidR="00C417C2" w:rsidRPr="00C417C2" w:rsidRDefault="00C417C2" w:rsidP="00C417C2">
      <w:pPr>
        <w:tabs>
          <w:tab w:val="left" w:pos="426"/>
          <w:tab w:val="left" w:pos="3976"/>
        </w:tabs>
        <w:ind w:left="0" w:right="-142" w:firstLine="567"/>
        <w:rPr>
          <w:sz w:val="18"/>
          <w:szCs w:val="18"/>
        </w:rPr>
      </w:pPr>
      <w:r w:rsidRPr="00C417C2">
        <w:rPr>
          <w:sz w:val="18"/>
          <w:szCs w:val="18"/>
        </w:rPr>
        <w:t>4.2. обеспечить оформление заключений об установлении фактов проживания и нарушения условий жизнедеятельности  Российской Федерации, иностранных граждан и лиц без гражданств и факта утраты ими имущества первой необходимости  в результате чрезвычайной ситуации на территории Хомутовского муниципального образования в соответствии с установленными требованиями.</w:t>
      </w:r>
    </w:p>
    <w:p w:rsidR="00C417C2" w:rsidRPr="00C417C2" w:rsidRDefault="00C417C2" w:rsidP="00C417C2">
      <w:pPr>
        <w:tabs>
          <w:tab w:val="left" w:pos="426"/>
          <w:tab w:val="left" w:pos="3976"/>
        </w:tabs>
        <w:ind w:left="0" w:right="-142" w:firstLine="567"/>
        <w:rPr>
          <w:sz w:val="18"/>
          <w:szCs w:val="18"/>
        </w:rPr>
      </w:pPr>
      <w:r w:rsidRPr="00C417C2">
        <w:rPr>
          <w:sz w:val="18"/>
          <w:szCs w:val="18"/>
        </w:rPr>
        <w:t xml:space="preserve">5. Опубликовать настоящее постановление в установленном законом порядке. </w:t>
      </w:r>
    </w:p>
    <w:p w:rsidR="00C417C2" w:rsidRPr="00C417C2" w:rsidRDefault="00C417C2" w:rsidP="00C417C2">
      <w:pPr>
        <w:tabs>
          <w:tab w:val="left" w:pos="426"/>
          <w:tab w:val="left" w:pos="3976"/>
        </w:tabs>
        <w:ind w:left="0" w:right="-142" w:firstLine="567"/>
        <w:rPr>
          <w:sz w:val="18"/>
          <w:szCs w:val="18"/>
        </w:rPr>
      </w:pPr>
      <w:r w:rsidRPr="00C417C2">
        <w:rPr>
          <w:sz w:val="18"/>
          <w:szCs w:val="18"/>
        </w:rPr>
        <w:t xml:space="preserve">6.  </w:t>
      </w:r>
      <w:proofErr w:type="gramStart"/>
      <w:r w:rsidRPr="00C417C2">
        <w:rPr>
          <w:sz w:val="18"/>
          <w:szCs w:val="18"/>
        </w:rPr>
        <w:t>Контроль за</w:t>
      </w:r>
      <w:proofErr w:type="gramEnd"/>
      <w:r w:rsidRPr="00C417C2">
        <w:rPr>
          <w:sz w:val="18"/>
          <w:szCs w:val="18"/>
        </w:rPr>
        <w:t xml:space="preserve"> выполнением настоящего постановления возложить на Первого заместителя Главы администрации. </w:t>
      </w:r>
    </w:p>
    <w:p w:rsidR="00C417C2" w:rsidRPr="00C417C2" w:rsidRDefault="00C417C2" w:rsidP="00C417C2">
      <w:pPr>
        <w:tabs>
          <w:tab w:val="left" w:pos="426"/>
          <w:tab w:val="left" w:pos="3976"/>
        </w:tabs>
        <w:ind w:left="0" w:right="-142" w:firstLine="426"/>
        <w:jc w:val="center"/>
        <w:rPr>
          <w:sz w:val="18"/>
          <w:szCs w:val="18"/>
        </w:rPr>
      </w:pPr>
    </w:p>
    <w:p w:rsidR="00C417C2" w:rsidRPr="00C816A1" w:rsidRDefault="00C417C2" w:rsidP="00C417C2">
      <w:pPr>
        <w:tabs>
          <w:tab w:val="left" w:pos="426"/>
          <w:tab w:val="left" w:pos="3976"/>
        </w:tabs>
        <w:ind w:left="0" w:right="-142" w:firstLine="426"/>
        <w:jc w:val="center"/>
        <w:rPr>
          <w:i/>
          <w:sz w:val="18"/>
          <w:szCs w:val="18"/>
        </w:rPr>
      </w:pPr>
    </w:p>
    <w:p w:rsidR="00C417C2" w:rsidRDefault="00C417C2" w:rsidP="00C417C2">
      <w:pPr>
        <w:tabs>
          <w:tab w:val="left" w:pos="426"/>
          <w:tab w:val="left" w:pos="3976"/>
        </w:tabs>
        <w:ind w:left="0" w:right="-142" w:firstLine="426"/>
        <w:jc w:val="center"/>
        <w:rPr>
          <w:i/>
          <w:sz w:val="18"/>
          <w:szCs w:val="18"/>
        </w:rPr>
      </w:pPr>
      <w:r w:rsidRPr="00C816A1">
        <w:rPr>
          <w:i/>
          <w:sz w:val="18"/>
          <w:szCs w:val="18"/>
        </w:rPr>
        <w:t xml:space="preserve">Глава администрации                                                               А.В. Иваненко  </w:t>
      </w:r>
    </w:p>
    <w:p w:rsidR="00C816A1" w:rsidRDefault="00C816A1" w:rsidP="00C417C2">
      <w:pPr>
        <w:tabs>
          <w:tab w:val="left" w:pos="426"/>
          <w:tab w:val="left" w:pos="3976"/>
        </w:tabs>
        <w:ind w:left="0" w:right="-142" w:firstLine="426"/>
        <w:jc w:val="center"/>
        <w:rPr>
          <w:i/>
          <w:sz w:val="18"/>
          <w:szCs w:val="18"/>
        </w:rPr>
      </w:pPr>
    </w:p>
    <w:p w:rsidR="00C816A1" w:rsidRDefault="00C816A1" w:rsidP="00C417C2">
      <w:pPr>
        <w:tabs>
          <w:tab w:val="left" w:pos="426"/>
          <w:tab w:val="left" w:pos="3976"/>
        </w:tabs>
        <w:ind w:left="0" w:right="-142" w:firstLine="426"/>
        <w:jc w:val="center"/>
        <w:rPr>
          <w:i/>
          <w:sz w:val="18"/>
          <w:szCs w:val="18"/>
        </w:rPr>
      </w:pPr>
    </w:p>
    <w:p w:rsidR="00C816A1" w:rsidRDefault="00C816A1" w:rsidP="00C417C2">
      <w:pPr>
        <w:tabs>
          <w:tab w:val="left" w:pos="426"/>
          <w:tab w:val="left" w:pos="3976"/>
        </w:tabs>
        <w:ind w:left="0" w:right="-142" w:firstLine="426"/>
        <w:jc w:val="center"/>
        <w:rPr>
          <w:i/>
          <w:sz w:val="18"/>
          <w:szCs w:val="18"/>
        </w:rPr>
      </w:pPr>
    </w:p>
    <w:p w:rsidR="004723E0" w:rsidRDefault="004723E0" w:rsidP="00C417C2">
      <w:pPr>
        <w:tabs>
          <w:tab w:val="left" w:pos="426"/>
          <w:tab w:val="left" w:pos="3976"/>
        </w:tabs>
        <w:ind w:left="0" w:right="-142" w:firstLine="426"/>
        <w:jc w:val="center"/>
        <w:rPr>
          <w:i/>
          <w:sz w:val="18"/>
          <w:szCs w:val="18"/>
        </w:rPr>
      </w:pPr>
    </w:p>
    <w:p w:rsidR="004723E0" w:rsidRDefault="004723E0" w:rsidP="00C417C2">
      <w:pPr>
        <w:tabs>
          <w:tab w:val="left" w:pos="426"/>
          <w:tab w:val="left" w:pos="3976"/>
        </w:tabs>
        <w:ind w:left="0" w:right="-142" w:firstLine="426"/>
        <w:jc w:val="center"/>
        <w:rPr>
          <w:i/>
          <w:sz w:val="18"/>
          <w:szCs w:val="18"/>
        </w:rPr>
      </w:pPr>
    </w:p>
    <w:p w:rsidR="004723E0" w:rsidRPr="00C816A1" w:rsidRDefault="004723E0" w:rsidP="00C417C2">
      <w:pPr>
        <w:tabs>
          <w:tab w:val="left" w:pos="426"/>
          <w:tab w:val="left" w:pos="3976"/>
        </w:tabs>
        <w:ind w:left="0" w:right="-142" w:firstLine="426"/>
        <w:jc w:val="center"/>
        <w:rPr>
          <w:i/>
          <w:sz w:val="18"/>
          <w:szCs w:val="18"/>
        </w:rPr>
      </w:pPr>
    </w:p>
    <w:p w:rsidR="00C816A1" w:rsidRPr="004723E0" w:rsidRDefault="00C816A1" w:rsidP="004723E0">
      <w:pPr>
        <w:tabs>
          <w:tab w:val="left" w:pos="426"/>
          <w:tab w:val="left" w:pos="3976"/>
        </w:tabs>
        <w:ind w:left="0" w:right="-142" w:firstLine="426"/>
        <w:jc w:val="right"/>
        <w:rPr>
          <w:i/>
          <w:sz w:val="18"/>
          <w:szCs w:val="18"/>
        </w:rPr>
      </w:pPr>
      <w:r w:rsidRPr="004723E0">
        <w:rPr>
          <w:i/>
          <w:sz w:val="18"/>
          <w:szCs w:val="18"/>
        </w:rPr>
        <w:lastRenderedPageBreak/>
        <w:t>Приложение 1</w:t>
      </w:r>
    </w:p>
    <w:p w:rsidR="00C816A1" w:rsidRPr="004723E0" w:rsidRDefault="00C816A1" w:rsidP="004723E0">
      <w:pPr>
        <w:tabs>
          <w:tab w:val="left" w:pos="426"/>
          <w:tab w:val="left" w:pos="3976"/>
        </w:tabs>
        <w:ind w:left="0" w:right="-142" w:firstLine="426"/>
        <w:jc w:val="right"/>
        <w:rPr>
          <w:i/>
          <w:sz w:val="18"/>
          <w:szCs w:val="18"/>
        </w:rPr>
      </w:pPr>
      <w:r w:rsidRPr="004723E0">
        <w:rPr>
          <w:i/>
          <w:sz w:val="18"/>
          <w:szCs w:val="18"/>
        </w:rPr>
        <w:t>Утвержден</w:t>
      </w:r>
    </w:p>
    <w:p w:rsidR="00C816A1" w:rsidRPr="004723E0" w:rsidRDefault="00C816A1" w:rsidP="004723E0">
      <w:pPr>
        <w:tabs>
          <w:tab w:val="left" w:pos="426"/>
          <w:tab w:val="left" w:pos="3976"/>
        </w:tabs>
        <w:ind w:left="0" w:right="-142" w:firstLine="426"/>
        <w:jc w:val="right"/>
        <w:rPr>
          <w:i/>
          <w:sz w:val="18"/>
          <w:szCs w:val="18"/>
        </w:rPr>
      </w:pPr>
      <w:r w:rsidRPr="004723E0">
        <w:rPr>
          <w:i/>
          <w:sz w:val="18"/>
          <w:szCs w:val="18"/>
        </w:rPr>
        <w:t>постановлением Администрации</w:t>
      </w:r>
    </w:p>
    <w:p w:rsidR="00C816A1" w:rsidRPr="004723E0" w:rsidRDefault="00C816A1" w:rsidP="004723E0">
      <w:pPr>
        <w:tabs>
          <w:tab w:val="left" w:pos="426"/>
          <w:tab w:val="left" w:pos="3976"/>
        </w:tabs>
        <w:ind w:left="0" w:right="-142" w:firstLine="426"/>
        <w:jc w:val="right"/>
        <w:rPr>
          <w:i/>
          <w:sz w:val="18"/>
          <w:szCs w:val="18"/>
        </w:rPr>
      </w:pPr>
      <w:r w:rsidRPr="004723E0">
        <w:rPr>
          <w:i/>
          <w:sz w:val="18"/>
          <w:szCs w:val="18"/>
        </w:rPr>
        <w:t xml:space="preserve"> Хомутовского  муниципального образования </w:t>
      </w:r>
    </w:p>
    <w:p w:rsidR="00C816A1" w:rsidRPr="004723E0" w:rsidRDefault="00C816A1" w:rsidP="004723E0">
      <w:pPr>
        <w:tabs>
          <w:tab w:val="left" w:pos="426"/>
          <w:tab w:val="left" w:pos="3976"/>
        </w:tabs>
        <w:ind w:left="0" w:right="-142" w:firstLine="426"/>
        <w:jc w:val="right"/>
        <w:rPr>
          <w:i/>
          <w:sz w:val="18"/>
          <w:szCs w:val="18"/>
        </w:rPr>
      </w:pPr>
      <w:r w:rsidRPr="004723E0">
        <w:rPr>
          <w:i/>
          <w:sz w:val="18"/>
          <w:szCs w:val="18"/>
        </w:rPr>
        <w:t xml:space="preserve">от </w:t>
      </w:r>
      <w:r w:rsidR="004723E0">
        <w:rPr>
          <w:i/>
          <w:sz w:val="18"/>
          <w:szCs w:val="18"/>
        </w:rPr>
        <w:t>27Марта 2025</w:t>
      </w:r>
      <w:r w:rsidRPr="004723E0">
        <w:rPr>
          <w:i/>
          <w:sz w:val="18"/>
          <w:szCs w:val="18"/>
        </w:rPr>
        <w:t>№</w:t>
      </w:r>
      <w:r w:rsidR="004723E0">
        <w:rPr>
          <w:i/>
          <w:sz w:val="18"/>
          <w:szCs w:val="18"/>
        </w:rPr>
        <w:t xml:space="preserve"> 77 од</w:t>
      </w:r>
    </w:p>
    <w:p w:rsidR="00C816A1" w:rsidRPr="00C816A1" w:rsidRDefault="00C816A1" w:rsidP="004723E0">
      <w:pPr>
        <w:tabs>
          <w:tab w:val="left" w:pos="426"/>
          <w:tab w:val="left" w:pos="3976"/>
        </w:tabs>
        <w:ind w:left="0" w:right="-142" w:firstLine="426"/>
        <w:jc w:val="center"/>
        <w:rPr>
          <w:sz w:val="18"/>
          <w:szCs w:val="18"/>
        </w:rPr>
      </w:pPr>
    </w:p>
    <w:p w:rsidR="00C816A1" w:rsidRPr="00C816A1" w:rsidRDefault="00C816A1" w:rsidP="004723E0">
      <w:pPr>
        <w:tabs>
          <w:tab w:val="left" w:pos="426"/>
          <w:tab w:val="left" w:pos="3976"/>
        </w:tabs>
        <w:ind w:left="0" w:right="-142" w:firstLine="426"/>
        <w:jc w:val="center"/>
        <w:rPr>
          <w:sz w:val="18"/>
          <w:szCs w:val="18"/>
        </w:rPr>
      </w:pPr>
      <w:r w:rsidRPr="00C816A1">
        <w:rPr>
          <w:sz w:val="18"/>
          <w:szCs w:val="18"/>
        </w:rPr>
        <w:t>Перечень должностей,</w:t>
      </w:r>
    </w:p>
    <w:p w:rsidR="00C816A1" w:rsidRPr="00C816A1" w:rsidRDefault="00C816A1" w:rsidP="004723E0">
      <w:pPr>
        <w:tabs>
          <w:tab w:val="left" w:pos="426"/>
          <w:tab w:val="left" w:pos="3976"/>
        </w:tabs>
        <w:ind w:left="0" w:right="-142" w:firstLine="426"/>
        <w:jc w:val="center"/>
        <w:rPr>
          <w:sz w:val="18"/>
          <w:szCs w:val="18"/>
        </w:rPr>
      </w:pPr>
      <w:r w:rsidRPr="00C816A1">
        <w:rPr>
          <w:sz w:val="18"/>
          <w:szCs w:val="18"/>
        </w:rPr>
        <w:t>входящих в состав комиссии по обследованию жилых помещений, в целях установления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нарушений условий их жизнедеятельности и утраты ими имущества первой необходимости в результате чрезвычайной ситуации на территории Хомутовского муниципального образования</w:t>
      </w:r>
    </w:p>
    <w:p w:rsidR="00C816A1" w:rsidRPr="00C816A1" w:rsidRDefault="00C816A1" w:rsidP="004723E0">
      <w:pPr>
        <w:tabs>
          <w:tab w:val="left" w:pos="426"/>
          <w:tab w:val="left" w:pos="3976"/>
        </w:tabs>
        <w:ind w:left="0" w:right="-142" w:firstLine="426"/>
        <w:rPr>
          <w:sz w:val="18"/>
          <w:szCs w:val="18"/>
        </w:rPr>
      </w:pPr>
    </w:p>
    <w:p w:rsidR="00C816A1" w:rsidRPr="00C816A1" w:rsidRDefault="00C816A1" w:rsidP="004723E0">
      <w:pPr>
        <w:tabs>
          <w:tab w:val="left" w:pos="426"/>
          <w:tab w:val="left" w:pos="3976"/>
        </w:tabs>
        <w:ind w:left="0" w:right="-142" w:firstLine="426"/>
        <w:rPr>
          <w:sz w:val="18"/>
          <w:szCs w:val="18"/>
        </w:rPr>
      </w:pPr>
      <w:r w:rsidRPr="00C816A1">
        <w:rPr>
          <w:sz w:val="18"/>
          <w:szCs w:val="18"/>
        </w:rPr>
        <w:t>Председатель комиссии:</w:t>
      </w:r>
    </w:p>
    <w:p w:rsidR="00C816A1" w:rsidRPr="00C816A1" w:rsidRDefault="00C816A1" w:rsidP="004723E0">
      <w:pPr>
        <w:tabs>
          <w:tab w:val="left" w:pos="426"/>
          <w:tab w:val="left" w:pos="3976"/>
        </w:tabs>
        <w:ind w:left="0" w:right="-142" w:firstLine="426"/>
        <w:rPr>
          <w:sz w:val="18"/>
          <w:szCs w:val="18"/>
        </w:rPr>
      </w:pPr>
      <w:r w:rsidRPr="00C816A1">
        <w:rPr>
          <w:sz w:val="18"/>
          <w:szCs w:val="18"/>
        </w:rPr>
        <w:t>Первый заместитель Главы администрации;</w:t>
      </w:r>
    </w:p>
    <w:p w:rsidR="00C816A1" w:rsidRPr="00C816A1" w:rsidRDefault="00C816A1" w:rsidP="004723E0">
      <w:pPr>
        <w:tabs>
          <w:tab w:val="left" w:pos="426"/>
          <w:tab w:val="left" w:pos="3976"/>
        </w:tabs>
        <w:ind w:left="0" w:right="-142" w:firstLine="426"/>
        <w:rPr>
          <w:sz w:val="18"/>
          <w:szCs w:val="18"/>
        </w:rPr>
      </w:pPr>
    </w:p>
    <w:p w:rsidR="00C816A1" w:rsidRPr="00C816A1" w:rsidRDefault="00C816A1" w:rsidP="004723E0">
      <w:pPr>
        <w:tabs>
          <w:tab w:val="left" w:pos="426"/>
          <w:tab w:val="left" w:pos="3976"/>
        </w:tabs>
        <w:ind w:left="0" w:right="-142" w:firstLine="426"/>
        <w:rPr>
          <w:sz w:val="18"/>
          <w:szCs w:val="18"/>
        </w:rPr>
      </w:pPr>
      <w:r w:rsidRPr="00C816A1">
        <w:rPr>
          <w:sz w:val="18"/>
          <w:szCs w:val="18"/>
        </w:rPr>
        <w:t>секретарь комиссии:</w:t>
      </w:r>
    </w:p>
    <w:p w:rsidR="00C816A1" w:rsidRPr="00C816A1" w:rsidRDefault="00C816A1" w:rsidP="004723E0">
      <w:pPr>
        <w:tabs>
          <w:tab w:val="left" w:pos="426"/>
          <w:tab w:val="left" w:pos="3976"/>
        </w:tabs>
        <w:ind w:left="0" w:right="-142" w:firstLine="426"/>
        <w:rPr>
          <w:sz w:val="18"/>
          <w:szCs w:val="18"/>
        </w:rPr>
      </w:pPr>
      <w:r w:rsidRPr="00C816A1">
        <w:rPr>
          <w:sz w:val="18"/>
          <w:szCs w:val="18"/>
        </w:rPr>
        <w:t>ведущий специалист по ГО и ЧС;</w:t>
      </w:r>
    </w:p>
    <w:p w:rsidR="00C816A1" w:rsidRPr="00C816A1" w:rsidRDefault="00C816A1" w:rsidP="004723E0">
      <w:pPr>
        <w:tabs>
          <w:tab w:val="left" w:pos="426"/>
          <w:tab w:val="left" w:pos="3976"/>
        </w:tabs>
        <w:ind w:left="0" w:right="-142" w:firstLine="426"/>
        <w:rPr>
          <w:sz w:val="18"/>
          <w:szCs w:val="18"/>
        </w:rPr>
      </w:pPr>
    </w:p>
    <w:p w:rsidR="00C816A1" w:rsidRPr="00C816A1" w:rsidRDefault="00C816A1" w:rsidP="004723E0">
      <w:pPr>
        <w:tabs>
          <w:tab w:val="left" w:pos="426"/>
          <w:tab w:val="left" w:pos="3976"/>
        </w:tabs>
        <w:ind w:left="0" w:right="-142" w:firstLine="426"/>
        <w:rPr>
          <w:sz w:val="18"/>
          <w:szCs w:val="18"/>
        </w:rPr>
      </w:pPr>
      <w:r w:rsidRPr="00C816A1">
        <w:rPr>
          <w:sz w:val="18"/>
          <w:szCs w:val="18"/>
        </w:rPr>
        <w:t>члены комиссии:</w:t>
      </w:r>
    </w:p>
    <w:p w:rsidR="00C816A1" w:rsidRPr="00C816A1" w:rsidRDefault="00C816A1" w:rsidP="004723E0">
      <w:pPr>
        <w:tabs>
          <w:tab w:val="left" w:pos="426"/>
          <w:tab w:val="left" w:pos="3976"/>
        </w:tabs>
        <w:ind w:left="0" w:right="-142" w:firstLine="426"/>
        <w:rPr>
          <w:sz w:val="18"/>
          <w:szCs w:val="18"/>
        </w:rPr>
      </w:pPr>
      <w:r w:rsidRPr="00C816A1">
        <w:rPr>
          <w:sz w:val="18"/>
          <w:szCs w:val="18"/>
        </w:rPr>
        <w:t>начальник социального отдела;</w:t>
      </w:r>
    </w:p>
    <w:p w:rsidR="00C816A1" w:rsidRPr="00C816A1" w:rsidRDefault="00C816A1" w:rsidP="004723E0">
      <w:pPr>
        <w:tabs>
          <w:tab w:val="left" w:pos="426"/>
          <w:tab w:val="left" w:pos="3976"/>
        </w:tabs>
        <w:ind w:left="0" w:right="-142" w:firstLine="426"/>
        <w:rPr>
          <w:sz w:val="18"/>
          <w:szCs w:val="18"/>
        </w:rPr>
      </w:pPr>
      <w:r w:rsidRPr="00C816A1">
        <w:rPr>
          <w:sz w:val="18"/>
          <w:szCs w:val="18"/>
        </w:rPr>
        <w:t>начальник отдела муниципального земельного, лесного контроля, и соблюдения правил благоустройства;</w:t>
      </w:r>
    </w:p>
    <w:p w:rsidR="00C816A1" w:rsidRPr="00C816A1" w:rsidRDefault="00C816A1" w:rsidP="004723E0">
      <w:pPr>
        <w:tabs>
          <w:tab w:val="left" w:pos="426"/>
          <w:tab w:val="left" w:pos="3976"/>
        </w:tabs>
        <w:ind w:left="0" w:right="-142" w:firstLine="426"/>
        <w:rPr>
          <w:sz w:val="18"/>
          <w:szCs w:val="18"/>
        </w:rPr>
      </w:pPr>
      <w:r w:rsidRPr="00C816A1">
        <w:rPr>
          <w:sz w:val="18"/>
          <w:szCs w:val="18"/>
        </w:rPr>
        <w:t>начальник отдела градостроительства, земельных и имущественных отношений;</w:t>
      </w:r>
    </w:p>
    <w:p w:rsidR="00C816A1" w:rsidRPr="00C816A1" w:rsidRDefault="00C816A1" w:rsidP="004723E0">
      <w:pPr>
        <w:tabs>
          <w:tab w:val="left" w:pos="426"/>
          <w:tab w:val="left" w:pos="3976"/>
        </w:tabs>
        <w:ind w:left="0" w:right="-142" w:firstLine="426"/>
        <w:rPr>
          <w:sz w:val="18"/>
          <w:szCs w:val="18"/>
        </w:rPr>
      </w:pPr>
      <w:r w:rsidRPr="00C816A1">
        <w:rPr>
          <w:sz w:val="18"/>
          <w:szCs w:val="18"/>
        </w:rPr>
        <w:t>директор МКУ «ХЭС Хомутовского муниципального образования»;</w:t>
      </w:r>
    </w:p>
    <w:p w:rsidR="00C816A1" w:rsidRPr="00C816A1" w:rsidRDefault="00C816A1" w:rsidP="004723E0">
      <w:pPr>
        <w:tabs>
          <w:tab w:val="left" w:pos="426"/>
          <w:tab w:val="left" w:pos="3976"/>
        </w:tabs>
        <w:ind w:left="0" w:right="-142" w:firstLine="426"/>
        <w:rPr>
          <w:sz w:val="18"/>
          <w:szCs w:val="18"/>
        </w:rPr>
      </w:pPr>
      <w:r w:rsidRPr="00C816A1">
        <w:rPr>
          <w:sz w:val="18"/>
          <w:szCs w:val="18"/>
        </w:rPr>
        <w:t>депутат Думы Хомутовского муниципального образования (по согласованию);</w:t>
      </w:r>
    </w:p>
    <w:p w:rsidR="00C816A1" w:rsidRPr="00C816A1" w:rsidRDefault="00C816A1" w:rsidP="004723E0">
      <w:pPr>
        <w:tabs>
          <w:tab w:val="left" w:pos="426"/>
          <w:tab w:val="left" w:pos="3976"/>
        </w:tabs>
        <w:ind w:left="0" w:right="-142" w:firstLine="426"/>
        <w:rPr>
          <w:sz w:val="18"/>
          <w:szCs w:val="18"/>
        </w:rPr>
      </w:pPr>
      <w:r w:rsidRPr="00C816A1">
        <w:rPr>
          <w:sz w:val="18"/>
          <w:szCs w:val="18"/>
        </w:rPr>
        <w:t>заместитель директора МКУ «Служба ГО и ЧС Иркутского районного муниципального образования» (по согласованию).</w:t>
      </w:r>
    </w:p>
    <w:p w:rsidR="00C816A1" w:rsidRPr="00C816A1" w:rsidRDefault="00C816A1" w:rsidP="004723E0">
      <w:pPr>
        <w:tabs>
          <w:tab w:val="left" w:pos="426"/>
          <w:tab w:val="left" w:pos="3976"/>
        </w:tabs>
        <w:ind w:left="0" w:right="-142" w:firstLine="0"/>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4723E0" w:rsidRDefault="00C816A1" w:rsidP="00C816A1">
      <w:pPr>
        <w:tabs>
          <w:tab w:val="left" w:pos="426"/>
          <w:tab w:val="left" w:pos="3976"/>
        </w:tabs>
        <w:ind w:left="0" w:right="-142" w:firstLine="426"/>
        <w:jc w:val="right"/>
        <w:rPr>
          <w:i/>
          <w:sz w:val="18"/>
          <w:szCs w:val="18"/>
        </w:rPr>
      </w:pPr>
      <w:r w:rsidRPr="004723E0">
        <w:rPr>
          <w:i/>
          <w:sz w:val="18"/>
          <w:szCs w:val="18"/>
        </w:rPr>
        <w:t>Приложение 2</w:t>
      </w:r>
    </w:p>
    <w:p w:rsidR="00C816A1" w:rsidRPr="004723E0" w:rsidRDefault="00C816A1" w:rsidP="00C816A1">
      <w:pPr>
        <w:tabs>
          <w:tab w:val="left" w:pos="426"/>
          <w:tab w:val="left" w:pos="3976"/>
        </w:tabs>
        <w:ind w:left="0" w:right="-142" w:firstLine="426"/>
        <w:jc w:val="right"/>
        <w:rPr>
          <w:i/>
          <w:sz w:val="18"/>
          <w:szCs w:val="18"/>
        </w:rPr>
      </w:pPr>
      <w:r w:rsidRPr="004723E0">
        <w:rPr>
          <w:i/>
          <w:sz w:val="18"/>
          <w:szCs w:val="18"/>
        </w:rPr>
        <w:t>Утверждено</w:t>
      </w:r>
    </w:p>
    <w:p w:rsidR="00C816A1" w:rsidRPr="004723E0" w:rsidRDefault="00C816A1" w:rsidP="00C816A1">
      <w:pPr>
        <w:tabs>
          <w:tab w:val="left" w:pos="426"/>
          <w:tab w:val="left" w:pos="3976"/>
        </w:tabs>
        <w:ind w:left="0" w:right="-142" w:firstLine="426"/>
        <w:jc w:val="right"/>
        <w:rPr>
          <w:i/>
          <w:sz w:val="18"/>
          <w:szCs w:val="18"/>
        </w:rPr>
      </w:pPr>
      <w:r w:rsidRPr="004723E0">
        <w:rPr>
          <w:i/>
          <w:sz w:val="18"/>
          <w:szCs w:val="18"/>
        </w:rPr>
        <w:t>постановлением Администрации</w:t>
      </w:r>
    </w:p>
    <w:p w:rsidR="00C816A1" w:rsidRPr="004723E0" w:rsidRDefault="00C816A1" w:rsidP="00C816A1">
      <w:pPr>
        <w:tabs>
          <w:tab w:val="left" w:pos="426"/>
          <w:tab w:val="left" w:pos="3976"/>
        </w:tabs>
        <w:ind w:left="0" w:right="-142" w:firstLine="426"/>
        <w:jc w:val="right"/>
        <w:rPr>
          <w:i/>
          <w:sz w:val="18"/>
          <w:szCs w:val="18"/>
        </w:rPr>
      </w:pPr>
      <w:r w:rsidRPr="004723E0">
        <w:rPr>
          <w:i/>
          <w:sz w:val="18"/>
          <w:szCs w:val="18"/>
        </w:rPr>
        <w:t xml:space="preserve"> Хомутовского муниципального образования </w:t>
      </w:r>
    </w:p>
    <w:p w:rsidR="00C816A1" w:rsidRPr="004723E0" w:rsidRDefault="00C816A1" w:rsidP="00C816A1">
      <w:pPr>
        <w:tabs>
          <w:tab w:val="left" w:pos="426"/>
          <w:tab w:val="left" w:pos="3976"/>
        </w:tabs>
        <w:ind w:left="0" w:right="-142" w:firstLine="426"/>
        <w:jc w:val="right"/>
        <w:rPr>
          <w:i/>
          <w:sz w:val="18"/>
          <w:szCs w:val="18"/>
        </w:rPr>
      </w:pPr>
      <w:r w:rsidRPr="004723E0">
        <w:rPr>
          <w:i/>
          <w:sz w:val="18"/>
          <w:szCs w:val="18"/>
        </w:rPr>
        <w:t xml:space="preserve">от </w:t>
      </w:r>
      <w:r w:rsidR="004723E0">
        <w:rPr>
          <w:i/>
          <w:sz w:val="18"/>
          <w:szCs w:val="18"/>
        </w:rPr>
        <w:t xml:space="preserve">27 Марта 2025 </w:t>
      </w:r>
      <w:r w:rsidRPr="004723E0">
        <w:rPr>
          <w:i/>
          <w:sz w:val="18"/>
          <w:szCs w:val="18"/>
        </w:rPr>
        <w:t>№</w:t>
      </w:r>
      <w:r w:rsidR="004723E0">
        <w:rPr>
          <w:i/>
          <w:sz w:val="18"/>
          <w:szCs w:val="18"/>
        </w:rPr>
        <w:t xml:space="preserve"> 77 од</w:t>
      </w: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4723E0">
      <w:pPr>
        <w:tabs>
          <w:tab w:val="left" w:pos="426"/>
          <w:tab w:val="left" w:pos="3976"/>
        </w:tabs>
        <w:ind w:left="0" w:right="-142" w:firstLine="567"/>
        <w:jc w:val="center"/>
        <w:rPr>
          <w:sz w:val="18"/>
          <w:szCs w:val="18"/>
        </w:rPr>
      </w:pPr>
      <w:r w:rsidRPr="00C816A1">
        <w:rPr>
          <w:sz w:val="18"/>
          <w:szCs w:val="18"/>
        </w:rPr>
        <w:t>ПОЛОЖЕНИЕ</w:t>
      </w:r>
    </w:p>
    <w:p w:rsidR="00C816A1" w:rsidRPr="00C816A1" w:rsidRDefault="00C816A1" w:rsidP="004723E0">
      <w:pPr>
        <w:tabs>
          <w:tab w:val="left" w:pos="426"/>
          <w:tab w:val="left" w:pos="3976"/>
        </w:tabs>
        <w:ind w:left="0" w:right="-142" w:firstLine="567"/>
        <w:jc w:val="center"/>
        <w:rPr>
          <w:sz w:val="18"/>
          <w:szCs w:val="18"/>
        </w:rPr>
      </w:pPr>
      <w:r w:rsidRPr="00C816A1">
        <w:rPr>
          <w:sz w:val="18"/>
          <w:szCs w:val="18"/>
        </w:rPr>
        <w:t>о комиссии по обследованию жилых помещений в целях</w:t>
      </w:r>
    </w:p>
    <w:p w:rsidR="00C816A1" w:rsidRPr="00C816A1" w:rsidRDefault="00C816A1" w:rsidP="004723E0">
      <w:pPr>
        <w:tabs>
          <w:tab w:val="left" w:pos="426"/>
          <w:tab w:val="left" w:pos="3976"/>
        </w:tabs>
        <w:ind w:left="0" w:right="-142" w:firstLine="567"/>
        <w:jc w:val="center"/>
        <w:rPr>
          <w:sz w:val="18"/>
          <w:szCs w:val="18"/>
        </w:rPr>
      </w:pPr>
      <w:r w:rsidRPr="00C816A1">
        <w:rPr>
          <w:sz w:val="18"/>
          <w:szCs w:val="18"/>
        </w:rPr>
        <w:t>установления фактов проживания граждан</w:t>
      </w:r>
    </w:p>
    <w:p w:rsidR="00C816A1" w:rsidRPr="00C816A1" w:rsidRDefault="00C816A1" w:rsidP="004723E0">
      <w:pPr>
        <w:tabs>
          <w:tab w:val="left" w:pos="426"/>
          <w:tab w:val="left" w:pos="3976"/>
        </w:tabs>
        <w:ind w:left="0" w:right="-142" w:firstLine="567"/>
        <w:jc w:val="center"/>
        <w:rPr>
          <w:sz w:val="18"/>
          <w:szCs w:val="18"/>
        </w:rPr>
      </w:pPr>
      <w:r w:rsidRPr="00C816A1">
        <w:rPr>
          <w:sz w:val="18"/>
          <w:szCs w:val="18"/>
        </w:rPr>
        <w:t>Российской Федерации, иностранных граждан и лиц без гражданства</w:t>
      </w:r>
    </w:p>
    <w:p w:rsidR="00C816A1" w:rsidRPr="00C816A1" w:rsidRDefault="00C816A1" w:rsidP="004723E0">
      <w:pPr>
        <w:tabs>
          <w:tab w:val="left" w:pos="426"/>
          <w:tab w:val="left" w:pos="3976"/>
        </w:tabs>
        <w:ind w:left="0" w:right="-142" w:firstLine="567"/>
        <w:jc w:val="center"/>
        <w:rPr>
          <w:sz w:val="18"/>
          <w:szCs w:val="18"/>
        </w:rPr>
      </w:pPr>
      <w:r w:rsidRPr="00C816A1">
        <w:rPr>
          <w:sz w:val="18"/>
          <w:szCs w:val="18"/>
        </w:rPr>
        <w:t>в жилых помещениях, находящихся в зоне чрезвычайной ситуации, нарушений условий их жизнедеятельности и утраты ими имущества первой необходимости в результате чрезвычайной ситуации на территории Хомутовского муниципального образования</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I. Общие положения</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1. </w:t>
      </w:r>
      <w:proofErr w:type="gramStart"/>
      <w:r w:rsidRPr="00C816A1">
        <w:rPr>
          <w:sz w:val="18"/>
          <w:szCs w:val="18"/>
        </w:rPr>
        <w:t>Комиссия по установлению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на территории Хомутовского муниципального образования (далее - Комиссия) является постоянно действующим совещательным органом, созданным в целях осуществления полномочий, определенных Федеральным законом от 21.12.1994 № 68-ФЗ «О защите населения</w:t>
      </w:r>
      <w:proofErr w:type="gramEnd"/>
      <w:r w:rsidRPr="00C816A1">
        <w:rPr>
          <w:sz w:val="18"/>
          <w:szCs w:val="18"/>
        </w:rPr>
        <w:t xml:space="preserve"> и территорий от чрезвычайных ситуаций природного и техногенного характера» и иными нормативными правовыми актами Российской Федерации, Иркутской области, Иркутского муниципального районного образования.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 xml:space="preserve">2. Комиссия в своей деятельности руководствуется </w:t>
      </w:r>
      <w:hyperlink r:id="rId59">
        <w:r w:rsidRPr="00C816A1">
          <w:rPr>
            <w:rStyle w:val="af"/>
            <w:sz w:val="18"/>
            <w:szCs w:val="18"/>
          </w:rPr>
          <w:t>Конституцией</w:t>
        </w:r>
      </w:hyperlink>
      <w:r w:rsidRPr="00C816A1">
        <w:rPr>
          <w:sz w:val="18"/>
          <w:szCs w:val="1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нормативными правовыми актами Иркутской области,  Иркутского района, Хомутовского муниципального образования, настоящим Положением.</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II. Функции и порядок организации работы Комиссии</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3. Основными функциями Комиссии являются:</w:t>
      </w:r>
    </w:p>
    <w:p w:rsidR="00C816A1" w:rsidRPr="00C816A1" w:rsidRDefault="00C816A1" w:rsidP="00C816A1">
      <w:pPr>
        <w:tabs>
          <w:tab w:val="left" w:pos="426"/>
          <w:tab w:val="left" w:pos="3976"/>
        </w:tabs>
        <w:ind w:left="0" w:right="-142" w:firstLine="567"/>
        <w:rPr>
          <w:sz w:val="18"/>
          <w:szCs w:val="18"/>
        </w:rPr>
      </w:pPr>
      <w:r w:rsidRPr="00C816A1">
        <w:rPr>
          <w:sz w:val="18"/>
          <w:szCs w:val="18"/>
        </w:rPr>
        <w:t>установление факта проживания граждан Российской Федерации, иностранных граждан и лиц без гражданства (далее - граждане) в жилых помещениях, которые попали в зону чрезвычайной ситуации на территории Хомутовского муниципального образования, при введении режима функционирования "Чрезвычайная ситуация";</w:t>
      </w:r>
    </w:p>
    <w:p w:rsidR="00C816A1" w:rsidRPr="00C816A1" w:rsidRDefault="00C816A1" w:rsidP="00C816A1">
      <w:pPr>
        <w:tabs>
          <w:tab w:val="left" w:pos="426"/>
          <w:tab w:val="left" w:pos="3976"/>
        </w:tabs>
        <w:ind w:left="0" w:right="-142" w:firstLine="567"/>
        <w:rPr>
          <w:sz w:val="18"/>
          <w:szCs w:val="18"/>
        </w:rPr>
      </w:pPr>
      <w:r w:rsidRPr="00C816A1">
        <w:rPr>
          <w:sz w:val="18"/>
          <w:szCs w:val="18"/>
        </w:rPr>
        <w:t xml:space="preserve">установление </w:t>
      </w:r>
      <w:proofErr w:type="gramStart"/>
      <w:r w:rsidRPr="00C816A1">
        <w:rPr>
          <w:sz w:val="18"/>
          <w:szCs w:val="18"/>
        </w:rPr>
        <w:t>факта нарушения условий жизнедеятельности граждан</w:t>
      </w:r>
      <w:proofErr w:type="gramEnd"/>
      <w:r w:rsidRPr="00C816A1">
        <w:rPr>
          <w:sz w:val="18"/>
          <w:szCs w:val="18"/>
        </w:rPr>
        <w:t xml:space="preserve"> в результате чрезвычайной ситуации на территории Хомутовского муниципального образования;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установление факта утраты гражданами имущества первой необходимости в результате чрезвычайной ситуации на территории Хомутовского муниципального образования.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4. Основанием для начала работы Комиссии является введение режима «Чрезвычайная ситуация» на территории Хомутовского муниципального образования.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5.  Обследование жилого помещения проводится Комиссией на основании правового акта, определяющего территорию, попавшую в зону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lastRenderedPageBreak/>
        <w:t>6. После проведения обследования жилого помещения (с фиксацией фото и видео материалов) комиссия проводит анализ на предмет установления фактов, указанных в пункте 3 настоящего Положения.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7. Комиссия анализирует полученные сведения и на основании собранных и представленных документов и материалов готовит заключения, которыми устанавливает:</w:t>
      </w:r>
    </w:p>
    <w:p w:rsidR="00C816A1" w:rsidRPr="00C816A1" w:rsidRDefault="00C816A1" w:rsidP="00C816A1">
      <w:pPr>
        <w:tabs>
          <w:tab w:val="left" w:pos="426"/>
          <w:tab w:val="left" w:pos="3976"/>
        </w:tabs>
        <w:ind w:left="0" w:right="-142" w:firstLine="567"/>
        <w:rPr>
          <w:sz w:val="18"/>
          <w:szCs w:val="18"/>
        </w:rPr>
      </w:pPr>
      <w:r w:rsidRPr="00C816A1">
        <w:rPr>
          <w:sz w:val="18"/>
          <w:szCs w:val="18"/>
        </w:rPr>
        <w:t>1) факт проживания в жилом помещении, находящемся в зоне чрезвычайной ситуации и нарушения условий жизнедеятельности гражданина в результате чрезвычайной ситуации (приложение 1 к Положению);</w:t>
      </w:r>
    </w:p>
    <w:p w:rsidR="00C816A1" w:rsidRPr="00C816A1" w:rsidRDefault="00C816A1" w:rsidP="00C816A1">
      <w:pPr>
        <w:tabs>
          <w:tab w:val="left" w:pos="426"/>
          <w:tab w:val="left" w:pos="3976"/>
        </w:tabs>
        <w:ind w:left="0" w:right="-142" w:firstLine="567"/>
        <w:rPr>
          <w:sz w:val="18"/>
          <w:szCs w:val="18"/>
        </w:rPr>
      </w:pPr>
      <w:r w:rsidRPr="00C816A1">
        <w:rPr>
          <w:sz w:val="18"/>
          <w:szCs w:val="18"/>
        </w:rPr>
        <w:t>2) факт проживания в жилом помещении, находящемся в зоне чрезвычайной ситуации и степени  утраты имущества первой необходимости в результате чрезвычайной ситуации (приложение 2 к Положению).</w:t>
      </w:r>
    </w:p>
    <w:p w:rsidR="00C816A1" w:rsidRPr="00C816A1" w:rsidRDefault="00C816A1" w:rsidP="00C816A1">
      <w:pPr>
        <w:tabs>
          <w:tab w:val="left" w:pos="426"/>
          <w:tab w:val="left" w:pos="3976"/>
        </w:tabs>
        <w:ind w:left="0" w:right="-142" w:firstLine="567"/>
        <w:rPr>
          <w:sz w:val="18"/>
          <w:szCs w:val="18"/>
        </w:rPr>
      </w:pPr>
      <w:r w:rsidRPr="00C816A1">
        <w:rPr>
          <w:sz w:val="18"/>
          <w:szCs w:val="18"/>
        </w:rPr>
        <w:t>8. Заключение комиссии подписывается всеми членами комиссии. При этом количество членов комиссии, подписывающих заключение комиссии, не может быть менее 2/3 ее состава.</w:t>
      </w:r>
    </w:p>
    <w:p w:rsidR="00C816A1" w:rsidRPr="00C816A1" w:rsidRDefault="00C816A1" w:rsidP="00C816A1">
      <w:pPr>
        <w:tabs>
          <w:tab w:val="left" w:pos="426"/>
          <w:tab w:val="left" w:pos="3976"/>
        </w:tabs>
        <w:ind w:left="0" w:right="-142" w:firstLine="567"/>
        <w:rPr>
          <w:sz w:val="18"/>
          <w:szCs w:val="18"/>
        </w:rPr>
      </w:pPr>
      <w:r w:rsidRPr="00C816A1">
        <w:rPr>
          <w:sz w:val="18"/>
          <w:szCs w:val="18"/>
        </w:rPr>
        <w:t xml:space="preserve">9. Заключение Комиссии может быть подготовлено на одного или нескольких граждан, проживающих в одном жилом помещении, находящемся в зоне чрезвычайной ситуации. </w:t>
      </w:r>
    </w:p>
    <w:p w:rsidR="00C816A1" w:rsidRPr="00C816A1" w:rsidRDefault="00C816A1" w:rsidP="00C816A1">
      <w:pPr>
        <w:tabs>
          <w:tab w:val="left" w:pos="426"/>
          <w:tab w:val="left" w:pos="3976"/>
        </w:tabs>
        <w:ind w:left="0" w:right="-142" w:firstLine="567"/>
        <w:rPr>
          <w:sz w:val="18"/>
          <w:szCs w:val="18"/>
        </w:rPr>
      </w:pPr>
      <w:r w:rsidRPr="00C816A1">
        <w:rPr>
          <w:sz w:val="18"/>
          <w:szCs w:val="18"/>
        </w:rPr>
        <w:t xml:space="preserve">10. Заключение Комиссии составляется в одном экземпляре, утверждается Главой Хомутовского муниципального образования  либо лицом его замещающим, с расшифровкой подписи, проставлением даты и заверяется соответствующей печатью. </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III. Критерии установления факта проживания граждан</w:t>
      </w:r>
    </w:p>
    <w:p w:rsidR="00C816A1" w:rsidRPr="00C816A1" w:rsidRDefault="00C816A1" w:rsidP="00C816A1">
      <w:pPr>
        <w:tabs>
          <w:tab w:val="left" w:pos="426"/>
          <w:tab w:val="left" w:pos="3976"/>
        </w:tabs>
        <w:ind w:left="0" w:right="-142" w:firstLine="567"/>
        <w:rPr>
          <w:sz w:val="18"/>
          <w:szCs w:val="18"/>
        </w:rPr>
      </w:pPr>
      <w:r w:rsidRPr="00C816A1">
        <w:rPr>
          <w:sz w:val="18"/>
          <w:szCs w:val="18"/>
        </w:rPr>
        <w:t>в жилом помещении, находящемся в зоне чрезвычайной ситуации</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14. Факт проживания граждан от 14 лет и старше в жилых помещениях, которые попали в зону чрезвычайной ситуации, при введении режима функционирования "Чрезвычайная ситуация" устанавливается решением Комиссии на основании следующих критериев:</w:t>
      </w:r>
    </w:p>
    <w:p w:rsidR="00C816A1" w:rsidRPr="00C816A1" w:rsidRDefault="00C816A1" w:rsidP="00C816A1">
      <w:pPr>
        <w:tabs>
          <w:tab w:val="left" w:pos="426"/>
          <w:tab w:val="left" w:pos="3976"/>
        </w:tabs>
        <w:ind w:left="0" w:right="-142" w:firstLine="567"/>
        <w:rPr>
          <w:sz w:val="18"/>
          <w:szCs w:val="18"/>
        </w:rPr>
      </w:pPr>
      <w:r w:rsidRPr="00C816A1">
        <w:rPr>
          <w:sz w:val="18"/>
          <w:szCs w:val="18"/>
        </w:rPr>
        <w:t>1) гражданин зарегистрирован по месту жительства в жилом помещении, которое попало в зону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2) гражданин зарегистрирован по месту пребывания в жилом помещении, которое попало в зону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3) имеется договор аренды жилого помещения, которое попало в зону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4) имеется договор социального найма жилого помещения, которое попало в зону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5) имеются справки с места работы или учебы, справки медицинских организаций;</w:t>
      </w:r>
    </w:p>
    <w:p w:rsidR="00C816A1" w:rsidRPr="00C816A1" w:rsidRDefault="00C816A1" w:rsidP="00C816A1">
      <w:pPr>
        <w:tabs>
          <w:tab w:val="left" w:pos="426"/>
          <w:tab w:val="left" w:pos="3976"/>
        </w:tabs>
        <w:ind w:left="0" w:right="-142" w:firstLine="567"/>
        <w:rPr>
          <w:sz w:val="18"/>
          <w:szCs w:val="18"/>
        </w:rPr>
      </w:pPr>
      <w:r w:rsidRPr="00C816A1">
        <w:rPr>
          <w:sz w:val="18"/>
          <w:szCs w:val="18"/>
        </w:rPr>
        <w:t>6) имеются документы, подтверждающие оказание медицинских, образовательных, социальных услуг и услуг почтовой связи;</w:t>
      </w:r>
    </w:p>
    <w:p w:rsidR="00C816A1" w:rsidRPr="00C816A1" w:rsidRDefault="00C816A1" w:rsidP="00C816A1">
      <w:pPr>
        <w:tabs>
          <w:tab w:val="left" w:pos="426"/>
          <w:tab w:val="left" w:pos="3976"/>
        </w:tabs>
        <w:ind w:left="0" w:right="-142" w:firstLine="567"/>
        <w:rPr>
          <w:sz w:val="18"/>
          <w:szCs w:val="18"/>
        </w:rPr>
      </w:pPr>
      <w:r w:rsidRPr="00C816A1">
        <w:rPr>
          <w:sz w:val="18"/>
          <w:szCs w:val="18"/>
        </w:rPr>
        <w:t>7) иные сведения, которые могут быть предоставлены гражданином в инициативном порядке, получение которых не потребует от гражданина обращения за получением государственных услуг.</w:t>
      </w:r>
    </w:p>
    <w:p w:rsidR="00C816A1" w:rsidRPr="00C816A1" w:rsidRDefault="00C816A1" w:rsidP="00C816A1">
      <w:pPr>
        <w:tabs>
          <w:tab w:val="left" w:pos="426"/>
          <w:tab w:val="left" w:pos="3976"/>
        </w:tabs>
        <w:ind w:left="0" w:right="-142" w:firstLine="567"/>
        <w:rPr>
          <w:sz w:val="18"/>
          <w:szCs w:val="18"/>
        </w:rPr>
      </w:pPr>
      <w:r w:rsidRPr="00C816A1">
        <w:rPr>
          <w:sz w:val="18"/>
          <w:szCs w:val="18"/>
        </w:rPr>
        <w:t>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IV. Критерии установления фактов нарушения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условий жизнедеятельности</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15. Факт нарушения условий жизнедеятельности граждан в результате чрезвычайной ситуации устанавливается комиссией исходя из следующих критериев:</w:t>
      </w:r>
    </w:p>
    <w:p w:rsidR="00C816A1" w:rsidRPr="00C816A1" w:rsidRDefault="00C816A1" w:rsidP="00C816A1">
      <w:pPr>
        <w:tabs>
          <w:tab w:val="left" w:pos="426"/>
          <w:tab w:val="left" w:pos="3976"/>
        </w:tabs>
        <w:ind w:left="0" w:right="-142" w:firstLine="567"/>
        <w:rPr>
          <w:sz w:val="18"/>
          <w:szCs w:val="18"/>
        </w:rPr>
      </w:pPr>
      <w:r w:rsidRPr="00C816A1">
        <w:rPr>
          <w:sz w:val="18"/>
          <w:szCs w:val="18"/>
        </w:rPr>
        <w:t>1) невозможность проживания граждан в жилых помещениях;</w:t>
      </w:r>
    </w:p>
    <w:p w:rsidR="00C816A1" w:rsidRPr="00C816A1" w:rsidRDefault="00C816A1" w:rsidP="00C816A1">
      <w:pPr>
        <w:tabs>
          <w:tab w:val="left" w:pos="426"/>
          <w:tab w:val="left" w:pos="3976"/>
        </w:tabs>
        <w:ind w:left="0" w:right="-142" w:firstLine="567"/>
        <w:rPr>
          <w:sz w:val="18"/>
          <w:szCs w:val="18"/>
        </w:rPr>
      </w:pPr>
      <w:r w:rsidRPr="00C816A1">
        <w:rPr>
          <w:sz w:val="18"/>
          <w:szCs w:val="18"/>
        </w:rPr>
        <w:t>2)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C816A1" w:rsidRPr="00C816A1" w:rsidRDefault="00C816A1" w:rsidP="00C816A1">
      <w:pPr>
        <w:tabs>
          <w:tab w:val="left" w:pos="426"/>
          <w:tab w:val="left" w:pos="3976"/>
        </w:tabs>
        <w:ind w:left="0" w:right="-142" w:firstLine="567"/>
        <w:rPr>
          <w:sz w:val="18"/>
          <w:szCs w:val="18"/>
        </w:rPr>
      </w:pPr>
      <w:r w:rsidRPr="00C816A1">
        <w:rPr>
          <w:sz w:val="18"/>
          <w:szCs w:val="18"/>
        </w:rPr>
        <w:t>3) нарушение санитарно-эпидемиологического благополучия граждан.</w:t>
      </w:r>
    </w:p>
    <w:p w:rsidR="00C816A1" w:rsidRPr="00C816A1" w:rsidRDefault="00C816A1" w:rsidP="00C816A1">
      <w:pPr>
        <w:tabs>
          <w:tab w:val="left" w:pos="426"/>
          <w:tab w:val="left" w:pos="3976"/>
        </w:tabs>
        <w:ind w:left="0" w:right="-142" w:firstLine="567"/>
        <w:rPr>
          <w:sz w:val="18"/>
          <w:szCs w:val="18"/>
        </w:rPr>
      </w:pPr>
      <w:r w:rsidRPr="00C816A1">
        <w:rPr>
          <w:sz w:val="18"/>
          <w:szCs w:val="1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C816A1" w:rsidRPr="00C816A1" w:rsidRDefault="00C816A1" w:rsidP="00C816A1">
      <w:pPr>
        <w:tabs>
          <w:tab w:val="left" w:pos="426"/>
          <w:tab w:val="left" w:pos="3976"/>
        </w:tabs>
        <w:ind w:left="0" w:right="-142" w:firstLine="567"/>
        <w:rPr>
          <w:sz w:val="18"/>
          <w:szCs w:val="18"/>
        </w:rPr>
      </w:pPr>
      <w:r w:rsidRPr="00C816A1">
        <w:rPr>
          <w:sz w:val="18"/>
          <w:szCs w:val="18"/>
        </w:rPr>
        <w:t>16.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C816A1" w:rsidRPr="00C816A1" w:rsidRDefault="00C816A1" w:rsidP="00C816A1">
      <w:pPr>
        <w:tabs>
          <w:tab w:val="left" w:pos="426"/>
          <w:tab w:val="left" w:pos="3976"/>
        </w:tabs>
        <w:ind w:left="0" w:right="-142" w:firstLine="567"/>
        <w:rPr>
          <w:sz w:val="18"/>
          <w:szCs w:val="18"/>
        </w:rPr>
      </w:pPr>
      <w:r w:rsidRPr="00C816A1">
        <w:rPr>
          <w:sz w:val="18"/>
          <w:szCs w:val="18"/>
        </w:rPr>
        <w:t>1) состояние здания (помещения);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2) состояние инженерной инфраструктуры здания (помещения) (теплоснабжения, водоснабжения, электроснабжения).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 xml:space="preserve">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w:t>
      </w:r>
      <w:proofErr w:type="gramStart"/>
      <w:r w:rsidRPr="00C816A1">
        <w:rPr>
          <w:sz w:val="18"/>
          <w:szCs w:val="18"/>
        </w:rPr>
        <w:t>поврежден</w:t>
      </w:r>
      <w:proofErr w:type="gramEnd"/>
      <w:r w:rsidRPr="00C816A1">
        <w:rPr>
          <w:sz w:val="18"/>
          <w:szCs w:val="18"/>
        </w:rPr>
        <w:t xml:space="preserve"> или частично разрушен:</w:t>
      </w:r>
    </w:p>
    <w:p w:rsidR="00C816A1" w:rsidRPr="00C816A1" w:rsidRDefault="00C816A1" w:rsidP="00C816A1">
      <w:pPr>
        <w:tabs>
          <w:tab w:val="left" w:pos="426"/>
          <w:tab w:val="left" w:pos="3976"/>
        </w:tabs>
        <w:ind w:left="0" w:right="-142" w:firstLine="567"/>
        <w:rPr>
          <w:sz w:val="18"/>
          <w:szCs w:val="18"/>
        </w:rPr>
      </w:pPr>
      <w:proofErr w:type="gramStart"/>
      <w:r w:rsidRPr="00C816A1">
        <w:rPr>
          <w:sz w:val="18"/>
          <w:szCs w:val="18"/>
        </w:rPr>
        <w:t>хотя бы один из следующих конструктивных элементов здания: фундамент, стены, перегородки, перекрытия, полы, крыша, окна и двери, печное отопление, электроосвещение.</w:t>
      </w:r>
      <w:proofErr w:type="gramEnd"/>
    </w:p>
    <w:p w:rsidR="00C816A1" w:rsidRPr="00C816A1" w:rsidRDefault="00C816A1" w:rsidP="00C816A1">
      <w:pPr>
        <w:tabs>
          <w:tab w:val="left" w:pos="426"/>
          <w:tab w:val="left" w:pos="3976"/>
        </w:tabs>
        <w:ind w:left="0" w:right="-142" w:firstLine="567"/>
        <w:rPr>
          <w:sz w:val="18"/>
          <w:szCs w:val="18"/>
        </w:rPr>
      </w:pPr>
      <w:r w:rsidRPr="00C816A1">
        <w:rPr>
          <w:sz w:val="18"/>
          <w:szCs w:val="18"/>
        </w:rPr>
        <w:t>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и (или) водоснабжение и (или) электроснабжение жилого здания (помещения), осуществляемое до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17. Критерий невозможности осуществления транспортного сообщения между территорией проживания граждан и иными территориями, где условия жизнедеятельности не были нарушены, оценивается путем:</w:t>
      </w:r>
    </w:p>
    <w:p w:rsidR="00C816A1" w:rsidRPr="00C816A1" w:rsidRDefault="00C816A1" w:rsidP="00C816A1">
      <w:pPr>
        <w:tabs>
          <w:tab w:val="left" w:pos="426"/>
          <w:tab w:val="left" w:pos="3976"/>
        </w:tabs>
        <w:ind w:left="0" w:right="-142" w:firstLine="567"/>
        <w:rPr>
          <w:sz w:val="18"/>
          <w:szCs w:val="18"/>
        </w:rPr>
      </w:pPr>
      <w:r w:rsidRPr="00C816A1">
        <w:rPr>
          <w:sz w:val="18"/>
          <w:szCs w:val="18"/>
        </w:rPr>
        <w:t>1) определения наличия и состава общественного транспорта в районе проживания гражданина;</w:t>
      </w:r>
    </w:p>
    <w:p w:rsidR="00C816A1" w:rsidRPr="00C816A1" w:rsidRDefault="00C816A1" w:rsidP="00C816A1">
      <w:pPr>
        <w:tabs>
          <w:tab w:val="left" w:pos="426"/>
          <w:tab w:val="left" w:pos="3976"/>
        </w:tabs>
        <w:ind w:left="0" w:right="-142" w:firstLine="567"/>
        <w:rPr>
          <w:sz w:val="18"/>
          <w:szCs w:val="18"/>
        </w:rPr>
      </w:pPr>
      <w:r w:rsidRPr="00C816A1">
        <w:rPr>
          <w:sz w:val="18"/>
          <w:szCs w:val="18"/>
        </w:rPr>
        <w:t>2) определения возможности функционирования общественного транспорта, осуществляемого до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Невозможность осуществления транспортного сообщения констатируется, при наличии абсолютной невозможности функционирования общественного и (или) личного транспорта между территорией проживания граждан и иными территориями, где условия жизнедеятельности не были нарушены.</w:t>
      </w:r>
    </w:p>
    <w:p w:rsidR="00C816A1" w:rsidRPr="00C816A1" w:rsidRDefault="00C816A1" w:rsidP="00C816A1">
      <w:pPr>
        <w:tabs>
          <w:tab w:val="left" w:pos="426"/>
          <w:tab w:val="left" w:pos="3976"/>
        </w:tabs>
        <w:ind w:left="0" w:right="-142" w:firstLine="567"/>
        <w:rPr>
          <w:sz w:val="18"/>
          <w:szCs w:val="18"/>
        </w:rPr>
      </w:pPr>
      <w:r w:rsidRPr="00C816A1">
        <w:rPr>
          <w:sz w:val="18"/>
          <w:szCs w:val="18"/>
        </w:rPr>
        <w:t>18. Критерий нарушения санитарно-эпидемиологического благополучия граждан оценивается инструментально уполномоченными организациями. 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V. Критерии установления фактов утраты</w:t>
      </w:r>
    </w:p>
    <w:p w:rsidR="00C816A1" w:rsidRPr="00C816A1" w:rsidRDefault="00C816A1" w:rsidP="00C816A1">
      <w:pPr>
        <w:tabs>
          <w:tab w:val="left" w:pos="426"/>
          <w:tab w:val="left" w:pos="3976"/>
        </w:tabs>
        <w:ind w:left="0" w:right="-142" w:firstLine="567"/>
        <w:rPr>
          <w:sz w:val="18"/>
          <w:szCs w:val="18"/>
        </w:rPr>
      </w:pPr>
      <w:r w:rsidRPr="00C816A1">
        <w:rPr>
          <w:sz w:val="18"/>
          <w:szCs w:val="18"/>
        </w:rPr>
        <w:lastRenderedPageBreak/>
        <w:t>имущества первой необходимости</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19. Критерии принятия решения по установлению факта утраты ими имущества в результате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Под имуществом первой необходимости понимается установленный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C816A1" w:rsidRPr="00C816A1" w:rsidRDefault="00C816A1" w:rsidP="00C816A1">
      <w:pPr>
        <w:tabs>
          <w:tab w:val="left" w:pos="426"/>
          <w:tab w:val="left" w:pos="3976"/>
        </w:tabs>
        <w:ind w:left="0" w:right="-142" w:firstLine="567"/>
        <w:rPr>
          <w:sz w:val="18"/>
          <w:szCs w:val="18"/>
        </w:rPr>
      </w:pPr>
      <w:r w:rsidRPr="00C816A1">
        <w:rPr>
          <w:sz w:val="18"/>
          <w:szCs w:val="18"/>
        </w:rPr>
        <w:t>1) предметы для хранения и приготовления пищи - холодильник, газовая плита (электроплита) и шкаф для посуды;</w:t>
      </w:r>
    </w:p>
    <w:p w:rsidR="00C816A1" w:rsidRPr="00C816A1" w:rsidRDefault="00C816A1" w:rsidP="00C816A1">
      <w:pPr>
        <w:tabs>
          <w:tab w:val="left" w:pos="426"/>
          <w:tab w:val="left" w:pos="3976"/>
        </w:tabs>
        <w:ind w:left="0" w:right="-142" w:firstLine="567"/>
        <w:rPr>
          <w:sz w:val="18"/>
          <w:szCs w:val="18"/>
        </w:rPr>
      </w:pPr>
      <w:r w:rsidRPr="00C816A1">
        <w:rPr>
          <w:sz w:val="18"/>
          <w:szCs w:val="18"/>
        </w:rPr>
        <w:t>2) предметы мебели для приема пищи - стол и стул (табуретка);</w:t>
      </w:r>
    </w:p>
    <w:p w:rsidR="00C816A1" w:rsidRPr="00C816A1" w:rsidRDefault="00C816A1" w:rsidP="00C816A1">
      <w:pPr>
        <w:tabs>
          <w:tab w:val="left" w:pos="426"/>
          <w:tab w:val="left" w:pos="3976"/>
        </w:tabs>
        <w:ind w:left="0" w:right="-142" w:firstLine="567"/>
        <w:rPr>
          <w:sz w:val="18"/>
          <w:szCs w:val="18"/>
        </w:rPr>
      </w:pPr>
      <w:r w:rsidRPr="00C816A1">
        <w:rPr>
          <w:sz w:val="18"/>
          <w:szCs w:val="18"/>
        </w:rPr>
        <w:t>3) предметы мебели для сна - кровать (диван);</w:t>
      </w:r>
    </w:p>
    <w:p w:rsidR="00C816A1" w:rsidRPr="00C816A1" w:rsidRDefault="00C816A1" w:rsidP="00C816A1">
      <w:pPr>
        <w:tabs>
          <w:tab w:val="left" w:pos="426"/>
          <w:tab w:val="left" w:pos="3976"/>
        </w:tabs>
        <w:ind w:left="0" w:right="-142" w:firstLine="567"/>
        <w:rPr>
          <w:sz w:val="18"/>
          <w:szCs w:val="18"/>
        </w:rPr>
      </w:pPr>
      <w:r w:rsidRPr="00C816A1">
        <w:rPr>
          <w:sz w:val="18"/>
          <w:szCs w:val="18"/>
        </w:rPr>
        <w:t>4) предметы средств информирования граждан - телевизор (радио);</w:t>
      </w:r>
    </w:p>
    <w:p w:rsidR="00C816A1" w:rsidRPr="00C816A1" w:rsidRDefault="00C816A1" w:rsidP="00C816A1">
      <w:pPr>
        <w:tabs>
          <w:tab w:val="left" w:pos="426"/>
          <w:tab w:val="left" w:pos="3976"/>
        </w:tabs>
        <w:ind w:left="0" w:right="-142" w:firstLine="567"/>
        <w:rPr>
          <w:sz w:val="18"/>
          <w:szCs w:val="18"/>
        </w:rPr>
      </w:pPr>
      <w:r w:rsidRPr="00C816A1">
        <w:rPr>
          <w:sz w:val="18"/>
          <w:szCs w:val="18"/>
        </w:rPr>
        <w:t>5)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 иные печи, работающие на различных видах топлива.</w:t>
      </w:r>
    </w:p>
    <w:p w:rsidR="00C816A1" w:rsidRPr="00C816A1" w:rsidRDefault="00C816A1" w:rsidP="00C816A1">
      <w:pPr>
        <w:tabs>
          <w:tab w:val="left" w:pos="426"/>
          <w:tab w:val="left" w:pos="3976"/>
        </w:tabs>
        <w:ind w:left="0" w:right="-142" w:firstLine="567"/>
        <w:rPr>
          <w:sz w:val="18"/>
          <w:szCs w:val="18"/>
        </w:rPr>
      </w:pPr>
      <w:r w:rsidRPr="00C816A1">
        <w:rPr>
          <w:sz w:val="18"/>
          <w:szCs w:val="18"/>
        </w:rPr>
        <w:t>20. Факт утраты имущества первой необходимости устанавливается решением Комиссии исходя из следующих критериев:</w:t>
      </w:r>
    </w:p>
    <w:p w:rsidR="00C816A1" w:rsidRPr="00C816A1" w:rsidRDefault="00C816A1" w:rsidP="00C816A1">
      <w:pPr>
        <w:tabs>
          <w:tab w:val="left" w:pos="426"/>
          <w:tab w:val="left" w:pos="3976"/>
        </w:tabs>
        <w:ind w:left="0" w:right="-142" w:firstLine="567"/>
        <w:rPr>
          <w:sz w:val="18"/>
          <w:szCs w:val="18"/>
        </w:rPr>
      </w:pPr>
      <w:r w:rsidRPr="00C816A1">
        <w:rPr>
          <w:sz w:val="18"/>
          <w:szCs w:val="18"/>
        </w:rPr>
        <w:t>1) частичная утрата имущества первой необходимости - приведение в результате чрезвычайной ситуации части находящегося в жилом помещении, попавшем в зону чрезвычайной ситуации, имущества первой необходимости (не менее трех предметов имущества первой необходимости) в состояние, непригодное для дальнейшего использования;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2) полная утрата имущества первой необходимости - приведение в результате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C816A1" w:rsidRPr="00C816A1" w:rsidRDefault="00C816A1" w:rsidP="00C816A1">
      <w:pPr>
        <w:tabs>
          <w:tab w:val="left" w:pos="426"/>
          <w:tab w:val="left" w:pos="3976"/>
        </w:tabs>
        <w:ind w:left="0" w:right="-142" w:firstLine="567"/>
        <w:rPr>
          <w:sz w:val="18"/>
          <w:szCs w:val="18"/>
        </w:rPr>
      </w:pPr>
      <w:r w:rsidRPr="00C816A1">
        <w:rPr>
          <w:sz w:val="18"/>
          <w:szCs w:val="18"/>
        </w:rPr>
        <w:t>21.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VI. Права Комиссии</w:t>
      </w:r>
    </w:p>
    <w:p w:rsidR="00C816A1" w:rsidRPr="00C816A1" w:rsidRDefault="00C816A1" w:rsidP="00C816A1">
      <w:pPr>
        <w:tabs>
          <w:tab w:val="left" w:pos="426"/>
          <w:tab w:val="left" w:pos="3976"/>
        </w:tabs>
        <w:ind w:left="0" w:right="-142" w:firstLine="567"/>
        <w:rPr>
          <w:sz w:val="18"/>
          <w:szCs w:val="18"/>
        </w:rPr>
      </w:pPr>
    </w:p>
    <w:p w:rsidR="00C816A1" w:rsidRPr="00C816A1" w:rsidRDefault="00C816A1" w:rsidP="00C816A1">
      <w:pPr>
        <w:tabs>
          <w:tab w:val="left" w:pos="426"/>
          <w:tab w:val="left" w:pos="3976"/>
        </w:tabs>
        <w:ind w:left="0" w:right="-142" w:firstLine="567"/>
        <w:rPr>
          <w:sz w:val="18"/>
          <w:szCs w:val="18"/>
        </w:rPr>
      </w:pPr>
      <w:r w:rsidRPr="00C816A1">
        <w:rPr>
          <w:sz w:val="18"/>
          <w:szCs w:val="18"/>
        </w:rPr>
        <w:t>22. Комиссия в пределах своей компетенции имеет право:</w:t>
      </w:r>
    </w:p>
    <w:p w:rsidR="00C816A1" w:rsidRPr="00C816A1" w:rsidRDefault="00C816A1" w:rsidP="00C816A1">
      <w:pPr>
        <w:tabs>
          <w:tab w:val="left" w:pos="426"/>
          <w:tab w:val="left" w:pos="3976"/>
        </w:tabs>
        <w:ind w:left="0" w:right="-142" w:firstLine="567"/>
        <w:rPr>
          <w:sz w:val="18"/>
          <w:szCs w:val="18"/>
        </w:rPr>
      </w:pPr>
      <w:r w:rsidRPr="00C816A1">
        <w:rPr>
          <w:sz w:val="18"/>
          <w:szCs w:val="18"/>
        </w:rPr>
        <w:t>1) обращаться к гражданам, пострадавшим в результате чрезвычайной ситуации, с целью оказания содействия Комиссии в сборе документов и иных сведений о месте их проживания в жилых помещениях, находящихся в зоне чрезвычайной ситуации;</w:t>
      </w:r>
    </w:p>
    <w:p w:rsidR="00C816A1" w:rsidRPr="00C816A1" w:rsidRDefault="00C816A1" w:rsidP="00C816A1">
      <w:pPr>
        <w:tabs>
          <w:tab w:val="left" w:pos="426"/>
          <w:tab w:val="left" w:pos="3976"/>
        </w:tabs>
        <w:ind w:left="0" w:right="-142" w:firstLine="567"/>
        <w:rPr>
          <w:sz w:val="18"/>
          <w:szCs w:val="18"/>
        </w:rPr>
      </w:pPr>
      <w:r w:rsidRPr="00C816A1">
        <w:rPr>
          <w:sz w:val="18"/>
          <w:szCs w:val="18"/>
        </w:rPr>
        <w:t>2) заслушивать на своих заседаниях представителей органов местного самоуправления муниципальных образований Хомутовского муниципального образования, организаций и учреждений, пострадавших граждан, по вопросам, относящимся к предмету ведения Комиссии;</w:t>
      </w:r>
    </w:p>
    <w:p w:rsidR="00C816A1" w:rsidRPr="00C816A1" w:rsidRDefault="00C816A1" w:rsidP="00C816A1">
      <w:pPr>
        <w:tabs>
          <w:tab w:val="left" w:pos="426"/>
          <w:tab w:val="left" w:pos="3976"/>
        </w:tabs>
        <w:ind w:left="0" w:right="-142" w:firstLine="567"/>
        <w:rPr>
          <w:sz w:val="18"/>
          <w:szCs w:val="18"/>
        </w:rPr>
      </w:pPr>
      <w:r w:rsidRPr="00C816A1">
        <w:rPr>
          <w:sz w:val="18"/>
          <w:szCs w:val="18"/>
        </w:rPr>
        <w:t>3) привлекать для участия в своей работе представителей органов местного самоуправления Хомутовского муниципального образования, Иркутского районного муниципального образования и организаций по согласованию с их руководителями.</w:t>
      </w: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4723E0" w:rsidRDefault="00C816A1" w:rsidP="00C816A1">
      <w:pPr>
        <w:tabs>
          <w:tab w:val="left" w:pos="426"/>
          <w:tab w:val="left" w:pos="3976"/>
        </w:tabs>
        <w:ind w:left="0" w:right="-142" w:firstLine="426"/>
        <w:jc w:val="center"/>
        <w:rPr>
          <w:i/>
          <w:sz w:val="18"/>
          <w:szCs w:val="18"/>
        </w:rPr>
      </w:pPr>
    </w:p>
    <w:p w:rsidR="00C816A1" w:rsidRPr="004723E0" w:rsidRDefault="00C816A1" w:rsidP="00C816A1">
      <w:pPr>
        <w:tabs>
          <w:tab w:val="left" w:pos="426"/>
          <w:tab w:val="left" w:pos="3976"/>
        </w:tabs>
        <w:ind w:left="0" w:right="-142" w:firstLine="426"/>
        <w:jc w:val="center"/>
        <w:rPr>
          <w:i/>
          <w:sz w:val="18"/>
          <w:szCs w:val="18"/>
        </w:rPr>
      </w:pPr>
      <w:r w:rsidRPr="004723E0">
        <w:rPr>
          <w:i/>
          <w:sz w:val="18"/>
          <w:szCs w:val="18"/>
        </w:rPr>
        <w:t xml:space="preserve"> </w:t>
      </w:r>
      <w:r w:rsidR="004723E0" w:rsidRPr="004723E0">
        <w:rPr>
          <w:i/>
          <w:sz w:val="18"/>
          <w:szCs w:val="18"/>
        </w:rPr>
        <w:t xml:space="preserve">                                                       </w:t>
      </w:r>
      <w:r w:rsidRPr="004723E0">
        <w:rPr>
          <w:i/>
          <w:sz w:val="18"/>
          <w:szCs w:val="18"/>
        </w:rPr>
        <w:t xml:space="preserve">   Начальник юридического отдела                             </w:t>
      </w:r>
      <w:r w:rsidR="004723E0" w:rsidRPr="004723E0">
        <w:rPr>
          <w:i/>
          <w:sz w:val="18"/>
          <w:szCs w:val="18"/>
        </w:rPr>
        <w:t xml:space="preserve">                  </w:t>
      </w:r>
      <w:r w:rsidRPr="004723E0">
        <w:rPr>
          <w:i/>
          <w:sz w:val="18"/>
          <w:szCs w:val="18"/>
        </w:rPr>
        <w:t xml:space="preserve">  Е.С. </w:t>
      </w:r>
      <w:proofErr w:type="spellStart"/>
      <w:r w:rsidRPr="004723E0">
        <w:rPr>
          <w:i/>
          <w:sz w:val="18"/>
          <w:szCs w:val="18"/>
        </w:rPr>
        <w:t>Трохимчук</w:t>
      </w:r>
      <w:proofErr w:type="spellEnd"/>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Приложение 1 к Положению</w:t>
      </w:r>
    </w:p>
    <w:p w:rsidR="00C816A1" w:rsidRPr="00C816A1" w:rsidRDefault="00C816A1" w:rsidP="00C816A1">
      <w:pPr>
        <w:tabs>
          <w:tab w:val="left" w:pos="426"/>
          <w:tab w:val="left" w:pos="3976"/>
        </w:tabs>
        <w:ind w:left="0" w:right="-142" w:firstLine="426"/>
        <w:jc w:val="center"/>
        <w:rPr>
          <w:sz w:val="18"/>
          <w:szCs w:val="18"/>
        </w:rPr>
      </w:pPr>
    </w:p>
    <w:tbl>
      <w:tblPr>
        <w:tblW w:w="10207" w:type="dxa"/>
        <w:tblInd w:w="-80" w:type="dxa"/>
        <w:tblBorders>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2252"/>
        <w:gridCol w:w="775"/>
        <w:gridCol w:w="14"/>
        <w:gridCol w:w="362"/>
        <w:gridCol w:w="869"/>
        <w:gridCol w:w="151"/>
        <w:gridCol w:w="523"/>
        <w:gridCol w:w="270"/>
        <w:gridCol w:w="465"/>
        <w:gridCol w:w="603"/>
        <w:gridCol w:w="2516"/>
        <w:gridCol w:w="1407"/>
      </w:tblGrid>
      <w:tr w:rsidR="00C816A1" w:rsidRPr="00C816A1" w:rsidTr="000E5E56">
        <w:tc>
          <w:tcPr>
            <w:tcW w:w="4423" w:type="dxa"/>
            <w:gridSpan w:val="6"/>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tc>
        <w:tc>
          <w:tcPr>
            <w:tcW w:w="5784" w:type="dxa"/>
            <w:gridSpan w:val="6"/>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Утверждаю</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Глава Хомутовского муниципального    образования </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             Подпись, фамилия инициалы</w:t>
            </w: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 _____________ 2025 г.</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М.П.</w:t>
            </w:r>
          </w:p>
        </w:tc>
      </w:tr>
      <w:tr w:rsidR="00C816A1" w:rsidRPr="00C816A1" w:rsidTr="000E5E56">
        <w:tblPrEx>
          <w:tblBorders>
            <w:insideV w:val="single" w:sz="4" w:space="0" w:color="auto"/>
          </w:tblBorders>
        </w:tblPrEx>
        <w:tc>
          <w:tcPr>
            <w:tcW w:w="10207" w:type="dxa"/>
            <w:gridSpan w:val="12"/>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ЗАКЛЮЧЕНИЕ</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ОБ УСТАНОВЛЕНИИ ФАКТА ПРОЖИВАНИЯ В ЖИЛОМ ПОМЕЩЕНИИ, НАХОДЯЩЕМСЯ В ЗОНЕ ЧРЕЗВЫЧАЙНОЙ СИТУАЦИИ ПРИРОДНОГО И ТЕХНОГЕННОГО ХАРАКТЕРА НА ТЕРРИТОРИИ ИРКУТСКОЙ ОБЛАСТИ, И ФАКТА НАРУШЕНИЯ УСЛОВИЙ ЖИЗНЕДЕЯТЕЛЬНОСТИ ГРАЖДАНИНА В РЕЗУЛЬТАТЕ ЧРЕЗВЫЧАЙНОЙ СИТУАЦИИ ПРИРОДНОГО И ТЕХНОГЕННОГО ХАРАКТЕРА НА ТЕРРИТОРИИ ИРКУТСКОЙ ОБЛАСТИ</w:t>
            </w:r>
          </w:p>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V w:val="single" w:sz="4" w:space="0" w:color="auto"/>
          </w:tblBorders>
          <w:tblLook w:val="04A0" w:firstRow="1" w:lastRow="0" w:firstColumn="1" w:lastColumn="0" w:noHBand="0" w:noVBand="1"/>
        </w:tblPrEx>
        <w:tc>
          <w:tcPr>
            <w:tcW w:w="10207" w:type="dxa"/>
            <w:gridSpan w:val="12"/>
            <w:tcBorders>
              <w:top w:val="single" w:sz="4" w:space="0" w:color="auto"/>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(реквизиты правового акта об отнесении сложившейся ситуации </w:t>
            </w:r>
            <w:proofErr w:type="gramStart"/>
            <w:r w:rsidRPr="00C816A1">
              <w:rPr>
                <w:sz w:val="18"/>
                <w:szCs w:val="18"/>
              </w:rPr>
              <w:t>к</w:t>
            </w:r>
            <w:proofErr w:type="gramEnd"/>
            <w:r w:rsidRPr="00C816A1">
              <w:rPr>
                <w:sz w:val="18"/>
                <w:szCs w:val="18"/>
              </w:rPr>
              <w:t xml:space="preserve"> чрезвычайной)</w:t>
            </w:r>
          </w:p>
        </w:tc>
      </w:tr>
      <w:tr w:rsidR="00C816A1" w:rsidRPr="00C816A1" w:rsidTr="000E5E56">
        <w:tblPrEx>
          <w:tblLook w:val="04A0" w:firstRow="1" w:lastRow="0" w:firstColumn="1" w:lastColumn="0" w:noHBand="0" w:noVBand="1"/>
        </w:tblPrEx>
        <w:tc>
          <w:tcPr>
            <w:tcW w:w="10207" w:type="dxa"/>
            <w:gridSpan w:val="12"/>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Комиссия, действующая на основании </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в составе:</w:t>
            </w:r>
          </w:p>
        </w:tc>
      </w:tr>
      <w:tr w:rsidR="00C816A1" w:rsidRPr="00C816A1" w:rsidTr="000E5E56">
        <w:tblPrEx>
          <w:tblLook w:val="04A0" w:firstRow="1" w:lastRow="0" w:firstColumn="1" w:lastColumn="0" w:noHBand="0" w:noVBand="1"/>
        </w:tblPrEx>
        <w:tc>
          <w:tcPr>
            <w:tcW w:w="3041" w:type="dxa"/>
            <w:gridSpan w:val="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Председатель комиссии: </w:t>
            </w: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Секретарь комиссии:</w:t>
            </w:r>
          </w:p>
        </w:tc>
        <w:tc>
          <w:tcPr>
            <w:tcW w:w="7166" w:type="dxa"/>
            <w:gridSpan w:val="9"/>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c>
          <w:tcPr>
            <w:tcW w:w="10207" w:type="dxa"/>
            <w:gridSpan w:val="12"/>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lastRenderedPageBreak/>
              <w:t>Провела___________ обследование условий жизнедеятельности гражданина:</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                               (дата)</w:t>
            </w:r>
          </w:p>
        </w:tc>
      </w:tr>
      <w:tr w:rsidR="00C816A1" w:rsidRPr="00C816A1" w:rsidTr="000E5E56">
        <w:tc>
          <w:tcPr>
            <w:tcW w:w="2252" w:type="dxa"/>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Ф.И.О. гражданина:</w:t>
            </w:r>
          </w:p>
        </w:tc>
        <w:tc>
          <w:tcPr>
            <w:tcW w:w="7955" w:type="dxa"/>
            <w:gridSpan w:val="11"/>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________________________________________________________</w:t>
            </w:r>
          </w:p>
        </w:tc>
      </w:tr>
      <w:tr w:rsidR="00C816A1" w:rsidRPr="00C816A1" w:rsidTr="000E5E56">
        <w:tc>
          <w:tcPr>
            <w:tcW w:w="3027" w:type="dxa"/>
            <w:gridSpan w:val="2"/>
            <w:tcBorders>
              <w:top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Адрес места жительства:</w:t>
            </w:r>
          </w:p>
        </w:tc>
        <w:tc>
          <w:tcPr>
            <w:tcW w:w="7180" w:type="dxa"/>
            <w:gridSpan w:val="10"/>
            <w:tcBorders>
              <w:top w:val="nil"/>
              <w:left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_________________________________________________</w:t>
            </w:r>
          </w:p>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H w:val="single" w:sz="4" w:space="0" w:color="auto"/>
          </w:tblBorders>
        </w:tblPrEx>
        <w:tc>
          <w:tcPr>
            <w:tcW w:w="4272" w:type="dxa"/>
            <w:gridSpan w:val="5"/>
            <w:tcBorders>
              <w:top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Факт проживания в жилом помещении</w:t>
            </w:r>
          </w:p>
        </w:tc>
        <w:tc>
          <w:tcPr>
            <w:tcW w:w="5935" w:type="dxa"/>
            <w:gridSpan w:val="7"/>
            <w:tcBorders>
              <w:left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c>
          <w:tcPr>
            <w:tcW w:w="4272" w:type="dxa"/>
            <w:gridSpan w:val="5"/>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c>
          <w:tcPr>
            <w:tcW w:w="5935" w:type="dxa"/>
            <w:gridSpan w:val="7"/>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(Ф.И.О. гражданина)</w:t>
            </w:r>
          </w:p>
        </w:tc>
      </w:tr>
      <w:tr w:rsidR="00C816A1" w:rsidRPr="00C816A1" w:rsidTr="000E5E56">
        <w:tc>
          <w:tcPr>
            <w:tcW w:w="4946" w:type="dxa"/>
            <w:gridSpan w:val="7"/>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установлен</w:t>
            </w:r>
            <w:proofErr w:type="gramEnd"/>
            <w:r w:rsidRPr="00C816A1">
              <w:rPr>
                <w:sz w:val="18"/>
                <w:szCs w:val="18"/>
              </w:rPr>
              <w:t xml:space="preserve"> /не установлен на основании</w:t>
            </w:r>
          </w:p>
        </w:tc>
        <w:tc>
          <w:tcPr>
            <w:tcW w:w="3854" w:type="dxa"/>
            <w:gridSpan w:val="4"/>
            <w:tcBorders>
              <w:top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w:t>
            </w:r>
          </w:p>
        </w:tc>
        <w:tc>
          <w:tcPr>
            <w:tcW w:w="1407" w:type="dxa"/>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w:t>
            </w:r>
          </w:p>
        </w:tc>
      </w:tr>
      <w:tr w:rsidR="00C816A1" w:rsidRPr="00C816A1" w:rsidTr="000E5E56">
        <w:tc>
          <w:tcPr>
            <w:tcW w:w="4946" w:type="dxa"/>
            <w:gridSpan w:val="7"/>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(нужное подчеркнуть)</w:t>
            </w:r>
          </w:p>
        </w:tc>
        <w:tc>
          <w:tcPr>
            <w:tcW w:w="3854" w:type="dxa"/>
            <w:gridSpan w:val="4"/>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(указать, если факт проживания установлен)</w:t>
            </w:r>
          </w:p>
        </w:tc>
        <w:tc>
          <w:tcPr>
            <w:tcW w:w="1407" w:type="dxa"/>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c>
          <w:tcPr>
            <w:tcW w:w="5681" w:type="dxa"/>
            <w:gridSpan w:val="9"/>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Дата начала нарушения условий жизнедеятельности:</w:t>
            </w:r>
          </w:p>
        </w:tc>
        <w:tc>
          <w:tcPr>
            <w:tcW w:w="4526" w:type="dxa"/>
            <w:gridSpan w:val="3"/>
            <w:tcBorders>
              <w:top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w:t>
            </w:r>
          </w:p>
        </w:tc>
      </w:tr>
      <w:tr w:rsidR="00C816A1" w:rsidRPr="00C816A1" w:rsidTr="000E5E56">
        <w:tblPrEx>
          <w:tblBorders>
            <w:insideV w:val="single" w:sz="4" w:space="0" w:color="auto"/>
          </w:tblBorders>
        </w:tblPrEx>
        <w:tc>
          <w:tcPr>
            <w:tcW w:w="10207" w:type="dxa"/>
            <w:gridSpan w:val="12"/>
            <w:tcBorders>
              <w:top w:val="nil"/>
              <w:left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Характер нарушения условий жизнедеятельности:</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vAlign w:val="center"/>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Критерии нарушения условий жизнедеятельности</w:t>
            </w:r>
          </w:p>
        </w:tc>
        <w:tc>
          <w:tcPr>
            <w:tcW w:w="2881" w:type="dxa"/>
            <w:gridSpan w:val="6"/>
            <w:vAlign w:val="center"/>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Показатели критериев нарушения условий жизнедеятельности</w:t>
            </w:r>
          </w:p>
        </w:tc>
        <w:tc>
          <w:tcPr>
            <w:tcW w:w="3923" w:type="dxa"/>
            <w:gridSpan w:val="2"/>
            <w:vAlign w:val="center"/>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Состояние</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Невозможность проживания гражданина в жилом помещении:</w:t>
            </w: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1) здание (жилое помещение):</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фундамент</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 (частично разрушен)/не поврежден (частично не разрушен)</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стены</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перегородки</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перекрытия</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полы</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крыша</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Повреждена (частично разрушена)/не повреждена (частично не разрушена)</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окна и двери</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отделочные работы</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печное отопление</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Повреждено (частично разрушено)/не повреждено (частично не разрушено)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электроосвещение</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Повреждено (частично разрушено)/не повреждено (частично не разрушено)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прочие</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Повреждены (частично разрушены)/не повреждены (частично не разрушены)</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2) теплоснабжение здания (жилого помещения)</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Нарушено</w:t>
            </w:r>
            <w:proofErr w:type="gramEnd"/>
            <w:r w:rsidRPr="00C816A1">
              <w:rPr>
                <w:sz w:val="18"/>
                <w:szCs w:val="18"/>
              </w:rPr>
              <w:t>/не нарушено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3) водоснабжение здания (жилого помещения)</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Нарушено</w:t>
            </w:r>
            <w:proofErr w:type="gramEnd"/>
            <w:r w:rsidRPr="00C816A1">
              <w:rPr>
                <w:sz w:val="18"/>
                <w:szCs w:val="18"/>
              </w:rPr>
              <w:t>/не нарушено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4) электроснабжение здания (жилого помещения)</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Нарушено</w:t>
            </w:r>
            <w:proofErr w:type="gramEnd"/>
            <w:r w:rsidRPr="00C816A1">
              <w:rPr>
                <w:sz w:val="18"/>
                <w:szCs w:val="18"/>
              </w:rPr>
              <w:t>/не нарушено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5) возможность использования </w:t>
            </w:r>
            <w:r w:rsidRPr="00C816A1">
              <w:rPr>
                <w:sz w:val="18"/>
                <w:szCs w:val="18"/>
              </w:rPr>
              <w:lastRenderedPageBreak/>
              <w:t>лифта</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lastRenderedPageBreak/>
              <w:t>Возможно</w:t>
            </w:r>
            <w:proofErr w:type="gramEnd"/>
            <w:r w:rsidRPr="00C816A1">
              <w:rPr>
                <w:sz w:val="18"/>
                <w:szCs w:val="18"/>
              </w:rPr>
              <w:t>/невозможно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vMerge w:val="restart"/>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lastRenderedPageBreak/>
              <w:t>Невозможность осуществления транспортного сообщения между территорией проживания гражданина и иными территориями, где условия жизнедеятельности не были нарушены:</w:t>
            </w: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1) наличие и состав общественного транспорта в районе проживания гражданина</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Доступно/недоступно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vMerge/>
          </w:tcPr>
          <w:p w:rsidR="00C816A1" w:rsidRPr="00C816A1" w:rsidRDefault="00C816A1" w:rsidP="00C816A1">
            <w:pPr>
              <w:tabs>
                <w:tab w:val="left" w:pos="426"/>
                <w:tab w:val="left" w:pos="3976"/>
              </w:tabs>
              <w:ind w:left="0" w:right="-142" w:firstLine="426"/>
              <w:jc w:val="center"/>
              <w:rPr>
                <w:sz w:val="18"/>
                <w:szCs w:val="18"/>
              </w:rPr>
            </w:pP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2) функционирование общественного транспорта от ближайшего к гражданину остановочного пункта</w:t>
            </w: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Возможно</w:t>
            </w:r>
            <w:proofErr w:type="gramEnd"/>
            <w:r w:rsidRPr="00C816A1">
              <w:rPr>
                <w:sz w:val="18"/>
                <w:szCs w:val="18"/>
              </w:rPr>
              <w:t>/невозможно</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3403" w:type="dxa"/>
            <w:gridSpan w:val="4"/>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Нарушение санитарно-эпидемиологического благополучия гражданина:</w:t>
            </w:r>
          </w:p>
        </w:tc>
        <w:tc>
          <w:tcPr>
            <w:tcW w:w="2881" w:type="dxa"/>
            <w:gridSpan w:val="6"/>
          </w:tcPr>
          <w:p w:rsidR="00C816A1" w:rsidRPr="00C816A1" w:rsidRDefault="00C816A1" w:rsidP="00C816A1">
            <w:pPr>
              <w:tabs>
                <w:tab w:val="left" w:pos="426"/>
                <w:tab w:val="left" w:pos="3976"/>
              </w:tabs>
              <w:ind w:left="0" w:right="-142" w:firstLine="426"/>
              <w:jc w:val="center"/>
              <w:rPr>
                <w:sz w:val="18"/>
                <w:szCs w:val="18"/>
              </w:rPr>
            </w:pPr>
          </w:p>
        </w:tc>
        <w:tc>
          <w:tcPr>
            <w:tcW w:w="3923" w:type="dxa"/>
            <w:gridSpan w:val="2"/>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Нарушено</w:t>
            </w:r>
            <w:proofErr w:type="gramEnd"/>
            <w:r w:rsidRPr="00C816A1">
              <w:rPr>
                <w:sz w:val="18"/>
                <w:szCs w:val="18"/>
              </w:rPr>
              <w:t>/не нарушено</w:t>
            </w:r>
          </w:p>
        </w:tc>
      </w:tr>
      <w:tr w:rsidR="00C816A1" w:rsidRPr="00C816A1" w:rsidTr="000E5E56">
        <w:tblPrEx>
          <w:tblBorders>
            <w:insideV w:val="single" w:sz="4" w:space="0" w:color="auto"/>
          </w:tblBorders>
        </w:tblPrEx>
        <w:tc>
          <w:tcPr>
            <w:tcW w:w="10207" w:type="dxa"/>
            <w:gridSpan w:val="12"/>
            <w:tcBorders>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гражданина в жилом помещении.</w:t>
            </w:r>
          </w:p>
        </w:tc>
      </w:tr>
      <w:tr w:rsidR="00C816A1" w:rsidRPr="00C816A1" w:rsidTr="000E5E56">
        <w:tc>
          <w:tcPr>
            <w:tcW w:w="5216" w:type="dxa"/>
            <w:gridSpan w:val="8"/>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Факт нарушения условий жизнедеятельности</w:t>
            </w:r>
          </w:p>
        </w:tc>
        <w:tc>
          <w:tcPr>
            <w:tcW w:w="4991" w:type="dxa"/>
            <w:gridSpan w:val="4"/>
            <w:tcBorders>
              <w:top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w:t>
            </w:r>
          </w:p>
        </w:tc>
      </w:tr>
      <w:tr w:rsidR="00C816A1" w:rsidRPr="00C816A1" w:rsidTr="000E5E56">
        <w:tc>
          <w:tcPr>
            <w:tcW w:w="5216" w:type="dxa"/>
            <w:gridSpan w:val="8"/>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c>
          <w:tcPr>
            <w:tcW w:w="4991" w:type="dxa"/>
            <w:gridSpan w:val="4"/>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(Ф.И.О. гражданина)</w:t>
            </w:r>
          </w:p>
        </w:tc>
      </w:tr>
      <w:tr w:rsidR="00C816A1" w:rsidRPr="00C816A1" w:rsidTr="000E5E56">
        <w:tblPrEx>
          <w:tblBorders>
            <w:insideV w:val="single" w:sz="4" w:space="0" w:color="auto"/>
          </w:tblBorders>
        </w:tblPrEx>
        <w:tc>
          <w:tcPr>
            <w:tcW w:w="10207" w:type="dxa"/>
            <w:gridSpan w:val="12"/>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в результате чрезвычайной ситуации </w:t>
            </w:r>
            <w:proofErr w:type="gramStart"/>
            <w:r w:rsidRPr="00C816A1">
              <w:rPr>
                <w:sz w:val="18"/>
                <w:szCs w:val="18"/>
              </w:rPr>
              <w:t>установлен</w:t>
            </w:r>
            <w:proofErr w:type="gramEnd"/>
            <w:r w:rsidRPr="00C816A1">
              <w:rPr>
                <w:sz w:val="18"/>
                <w:szCs w:val="18"/>
              </w:rPr>
              <w:t>/не установлен.</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(нужное подчеркнуть)</w:t>
            </w:r>
          </w:p>
        </w:tc>
      </w:tr>
      <w:tr w:rsidR="00C816A1" w:rsidRPr="00C816A1" w:rsidTr="000E5E56">
        <w:tblPrEx>
          <w:tblBorders>
            <w:insideV w:val="single" w:sz="4" w:space="0" w:color="auto"/>
          </w:tblBorders>
        </w:tblPrEx>
        <w:tc>
          <w:tcPr>
            <w:tcW w:w="10207" w:type="dxa"/>
            <w:gridSpan w:val="12"/>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Председатель комиссии:   должность подпись ФИО</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Секретарь комиссии:       должность подпись ФИО</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Члены  комиссии: должность подпись ФИО                                            </w:t>
            </w:r>
          </w:p>
        </w:tc>
      </w:tr>
      <w:tr w:rsidR="00C816A1" w:rsidRPr="00C816A1" w:rsidTr="000E5E56">
        <w:tblPrEx>
          <w:tblBorders>
            <w:insideV w:val="single" w:sz="4" w:space="0" w:color="auto"/>
          </w:tblBorders>
        </w:tblPrEx>
        <w:tc>
          <w:tcPr>
            <w:tcW w:w="10207" w:type="dxa"/>
            <w:gridSpan w:val="12"/>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С заключением комиссии </w:t>
            </w:r>
            <w:proofErr w:type="gramStart"/>
            <w:r w:rsidRPr="00C816A1">
              <w:rPr>
                <w:sz w:val="18"/>
                <w:szCs w:val="18"/>
              </w:rPr>
              <w:t>ознакомлен</w:t>
            </w:r>
            <w:proofErr w:type="gramEnd"/>
            <w:r w:rsidRPr="00C816A1">
              <w:rPr>
                <w:sz w:val="18"/>
                <w:szCs w:val="18"/>
              </w:rPr>
              <w:t>:</w:t>
            </w:r>
          </w:p>
        </w:tc>
      </w:tr>
      <w:tr w:rsidR="00C816A1" w:rsidRPr="00C816A1" w:rsidTr="000E5E56">
        <w:tblPrEx>
          <w:tblBorders>
            <w:insideV w:val="single" w:sz="4" w:space="0" w:color="auto"/>
          </w:tblBorders>
        </w:tblPrEx>
        <w:tc>
          <w:tcPr>
            <w:tcW w:w="10207" w:type="dxa"/>
            <w:gridSpan w:val="12"/>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_______________________________________</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(подпись, фамилия, инициалы)</w:t>
            </w:r>
          </w:p>
        </w:tc>
      </w:tr>
    </w:tbl>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Default="00C816A1" w:rsidP="00C816A1">
      <w:pPr>
        <w:tabs>
          <w:tab w:val="left" w:pos="426"/>
          <w:tab w:val="left" w:pos="3976"/>
        </w:tabs>
        <w:ind w:left="0" w:right="-142" w:firstLine="426"/>
        <w:jc w:val="center"/>
        <w:rPr>
          <w:sz w:val="18"/>
          <w:szCs w:val="18"/>
        </w:rPr>
      </w:pPr>
    </w:p>
    <w:p w:rsidR="00C816A1" w:rsidRDefault="00C816A1" w:rsidP="00C816A1">
      <w:pPr>
        <w:tabs>
          <w:tab w:val="left" w:pos="426"/>
          <w:tab w:val="left" w:pos="3976"/>
        </w:tabs>
        <w:ind w:left="0" w:right="-142" w:firstLine="426"/>
        <w:jc w:val="center"/>
        <w:rPr>
          <w:sz w:val="18"/>
          <w:szCs w:val="18"/>
        </w:rPr>
      </w:pPr>
    </w:p>
    <w:p w:rsidR="00C816A1" w:rsidRDefault="00C816A1" w:rsidP="00C816A1">
      <w:pPr>
        <w:tabs>
          <w:tab w:val="left" w:pos="426"/>
          <w:tab w:val="left" w:pos="3976"/>
        </w:tabs>
        <w:ind w:left="0" w:right="-142" w:firstLine="426"/>
        <w:jc w:val="center"/>
        <w:rPr>
          <w:sz w:val="18"/>
          <w:szCs w:val="18"/>
        </w:rPr>
      </w:pPr>
    </w:p>
    <w:p w:rsidR="00C816A1" w:rsidRDefault="00C816A1" w:rsidP="00C816A1">
      <w:pPr>
        <w:tabs>
          <w:tab w:val="left" w:pos="426"/>
          <w:tab w:val="left" w:pos="3976"/>
        </w:tabs>
        <w:ind w:left="0" w:right="-142" w:firstLine="426"/>
        <w:jc w:val="center"/>
        <w:rPr>
          <w:sz w:val="18"/>
          <w:szCs w:val="18"/>
        </w:rPr>
      </w:pPr>
    </w:p>
    <w:p w:rsidR="00C816A1" w:rsidRDefault="00C816A1" w:rsidP="00C816A1">
      <w:pPr>
        <w:tabs>
          <w:tab w:val="left" w:pos="426"/>
          <w:tab w:val="left" w:pos="3976"/>
        </w:tabs>
        <w:ind w:left="0" w:right="-142" w:firstLine="426"/>
        <w:jc w:val="center"/>
        <w:rPr>
          <w:sz w:val="18"/>
          <w:szCs w:val="18"/>
        </w:rPr>
      </w:pPr>
    </w:p>
    <w:p w:rsid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rPr>
          <w:sz w:val="18"/>
          <w:szCs w:val="18"/>
        </w:rPr>
      </w:pPr>
      <w:r>
        <w:rPr>
          <w:sz w:val="18"/>
          <w:szCs w:val="18"/>
        </w:rPr>
        <w:t xml:space="preserve">                                                                                                                                </w:t>
      </w:r>
      <w:r w:rsidRPr="00C816A1">
        <w:rPr>
          <w:sz w:val="18"/>
          <w:szCs w:val="18"/>
        </w:rPr>
        <w:t>Приложение 2 к Положению</w:t>
      </w:r>
    </w:p>
    <w:tbl>
      <w:tblPr>
        <w:tblW w:w="10127" w:type="dxa"/>
        <w:tblBorders>
          <w:insideH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1257"/>
        <w:gridCol w:w="340"/>
        <w:gridCol w:w="630"/>
        <w:gridCol w:w="449"/>
        <w:gridCol w:w="285"/>
        <w:gridCol w:w="269"/>
        <w:gridCol w:w="929"/>
        <w:gridCol w:w="195"/>
        <w:gridCol w:w="934"/>
        <w:gridCol w:w="501"/>
        <w:gridCol w:w="1587"/>
        <w:gridCol w:w="1361"/>
        <w:gridCol w:w="1390"/>
      </w:tblGrid>
      <w:tr w:rsidR="00C816A1" w:rsidRPr="00C816A1" w:rsidTr="000E5E56">
        <w:tc>
          <w:tcPr>
            <w:tcW w:w="4354" w:type="dxa"/>
            <w:gridSpan w:val="8"/>
            <w:tcBorders>
              <w:top w:val="nil"/>
              <w:left w:val="nil"/>
              <w:bottom w:val="nil"/>
              <w:right w:val="nil"/>
            </w:tcBorders>
          </w:tcPr>
          <w:p w:rsidR="00C816A1" w:rsidRPr="00C816A1" w:rsidRDefault="00C816A1" w:rsidP="00C816A1">
            <w:pPr>
              <w:tabs>
                <w:tab w:val="left" w:pos="426"/>
                <w:tab w:val="left" w:pos="3976"/>
              </w:tabs>
              <w:ind w:left="0" w:right="-142" w:firstLine="426"/>
              <w:jc w:val="right"/>
              <w:rPr>
                <w:sz w:val="18"/>
                <w:szCs w:val="18"/>
              </w:rPr>
            </w:pPr>
          </w:p>
        </w:tc>
        <w:tc>
          <w:tcPr>
            <w:tcW w:w="5773" w:type="dxa"/>
            <w:gridSpan w:val="5"/>
            <w:tcBorders>
              <w:top w:val="nil"/>
              <w:bottom w:val="nil"/>
            </w:tcBorders>
          </w:tcPr>
          <w:p w:rsidR="00C816A1" w:rsidRPr="00C816A1" w:rsidRDefault="00C816A1" w:rsidP="00C816A1">
            <w:pPr>
              <w:tabs>
                <w:tab w:val="left" w:pos="426"/>
                <w:tab w:val="left" w:pos="3976"/>
              </w:tabs>
              <w:ind w:left="0" w:right="-142" w:firstLine="426"/>
              <w:jc w:val="right"/>
              <w:rPr>
                <w:sz w:val="18"/>
                <w:szCs w:val="18"/>
              </w:rPr>
            </w:pPr>
            <w:r w:rsidRPr="00C816A1">
              <w:rPr>
                <w:sz w:val="18"/>
                <w:szCs w:val="18"/>
              </w:rPr>
              <w:t>Утверждаю</w:t>
            </w:r>
          </w:p>
          <w:p w:rsidR="00C816A1" w:rsidRPr="00C816A1" w:rsidRDefault="00C816A1" w:rsidP="00C816A1">
            <w:pPr>
              <w:tabs>
                <w:tab w:val="left" w:pos="426"/>
                <w:tab w:val="left" w:pos="3976"/>
              </w:tabs>
              <w:ind w:left="0" w:right="-142" w:firstLine="426"/>
              <w:jc w:val="right"/>
              <w:rPr>
                <w:sz w:val="18"/>
                <w:szCs w:val="18"/>
              </w:rPr>
            </w:pPr>
            <w:r w:rsidRPr="00C816A1">
              <w:rPr>
                <w:sz w:val="18"/>
                <w:szCs w:val="18"/>
              </w:rPr>
              <w:t xml:space="preserve">Глава Хомутовского муниципального    образования </w:t>
            </w:r>
          </w:p>
          <w:p w:rsidR="00C816A1" w:rsidRPr="00C816A1" w:rsidRDefault="00C816A1" w:rsidP="00C816A1">
            <w:pPr>
              <w:tabs>
                <w:tab w:val="left" w:pos="426"/>
                <w:tab w:val="left" w:pos="3976"/>
              </w:tabs>
              <w:ind w:left="0" w:right="-142" w:firstLine="426"/>
              <w:jc w:val="right"/>
              <w:rPr>
                <w:sz w:val="18"/>
                <w:szCs w:val="18"/>
              </w:rPr>
            </w:pPr>
            <w:r w:rsidRPr="00C816A1">
              <w:rPr>
                <w:sz w:val="18"/>
                <w:szCs w:val="18"/>
              </w:rPr>
              <w:t>______________________________</w:t>
            </w:r>
          </w:p>
          <w:p w:rsidR="00C816A1" w:rsidRPr="00C816A1" w:rsidRDefault="00C816A1" w:rsidP="00C816A1">
            <w:pPr>
              <w:tabs>
                <w:tab w:val="left" w:pos="426"/>
                <w:tab w:val="left" w:pos="3976"/>
              </w:tabs>
              <w:ind w:left="0" w:right="-142" w:firstLine="426"/>
              <w:jc w:val="right"/>
              <w:rPr>
                <w:sz w:val="18"/>
                <w:szCs w:val="18"/>
              </w:rPr>
            </w:pPr>
            <w:r w:rsidRPr="00C816A1">
              <w:rPr>
                <w:sz w:val="18"/>
                <w:szCs w:val="18"/>
              </w:rPr>
              <w:t xml:space="preserve">             Подпись, фамилия инициалы</w:t>
            </w:r>
          </w:p>
          <w:p w:rsidR="00C816A1" w:rsidRPr="00C816A1" w:rsidRDefault="00C816A1" w:rsidP="00C816A1">
            <w:pPr>
              <w:tabs>
                <w:tab w:val="left" w:pos="426"/>
                <w:tab w:val="left" w:pos="3976"/>
              </w:tabs>
              <w:ind w:left="0" w:right="-142" w:firstLine="426"/>
              <w:jc w:val="right"/>
              <w:rPr>
                <w:sz w:val="18"/>
                <w:szCs w:val="18"/>
              </w:rPr>
            </w:pPr>
          </w:p>
          <w:p w:rsidR="00C816A1" w:rsidRPr="00C816A1" w:rsidRDefault="00C816A1" w:rsidP="00C816A1">
            <w:pPr>
              <w:tabs>
                <w:tab w:val="left" w:pos="426"/>
                <w:tab w:val="left" w:pos="3976"/>
              </w:tabs>
              <w:ind w:left="0" w:right="-142" w:firstLine="426"/>
              <w:jc w:val="right"/>
              <w:rPr>
                <w:sz w:val="18"/>
                <w:szCs w:val="18"/>
              </w:rPr>
            </w:pPr>
            <w:r w:rsidRPr="00C816A1">
              <w:rPr>
                <w:sz w:val="18"/>
                <w:szCs w:val="18"/>
              </w:rPr>
              <w:t>"____" _____________ 2025 г.</w:t>
            </w:r>
          </w:p>
          <w:p w:rsidR="00C816A1" w:rsidRPr="00C816A1" w:rsidRDefault="00C816A1" w:rsidP="00C816A1">
            <w:pPr>
              <w:tabs>
                <w:tab w:val="left" w:pos="426"/>
                <w:tab w:val="left" w:pos="3976"/>
              </w:tabs>
              <w:ind w:left="0" w:right="-142" w:firstLine="426"/>
              <w:jc w:val="right"/>
              <w:rPr>
                <w:sz w:val="18"/>
                <w:szCs w:val="18"/>
              </w:rPr>
            </w:pPr>
            <w:r w:rsidRPr="00C816A1">
              <w:rPr>
                <w:sz w:val="18"/>
                <w:szCs w:val="18"/>
              </w:rPr>
              <w:t>М.П.</w:t>
            </w:r>
          </w:p>
        </w:tc>
      </w:tr>
      <w:tr w:rsidR="00C816A1" w:rsidRPr="00C816A1" w:rsidTr="000E5E56">
        <w:tblPrEx>
          <w:tblBorders>
            <w:insideV w:val="single" w:sz="4" w:space="0" w:color="auto"/>
          </w:tblBorders>
        </w:tblPrEx>
        <w:tc>
          <w:tcPr>
            <w:tcW w:w="10127" w:type="dxa"/>
            <w:gridSpan w:val="1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ЗАКЛЮЧЕНИЕ</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ОБ УСТАНОВЛЕНИИ ФАКТА ПРОЖИВАНИЯ В ЖИЛОМ ПОМЕЩЕНИИ, НАХОДЯЩЕМСЯ В ЗОНЕ ЧРЕЗВЫЧАЙНОЙ СИТУАЦИИ ПРИРОДНОГО И ТЕХНОГЕННОГО ХАРАКТЕРА НА ТЕРРИТОРИИ ИРКУТСКОЙ ОБЛАСТИ, И СТЕПЕНИ УТРАТЫ ИМУЩЕСТВА ПЕРВОЙ НЕОБХОДИМОСТИ В РЕЗУЛЬТАТЕ ЧРЕЗВЫЧАЙНОЙ СИТУАЦИИ ПРИРОДНОГО И ТЕХНОГЕННОГО ХАРАКТЕРА НА ТЕРРИТОРИИ ИРКУТСКОЙ ОБЛАСТИ</w:t>
            </w:r>
          </w:p>
        </w:tc>
      </w:tr>
      <w:tr w:rsidR="00C816A1" w:rsidRPr="00C816A1" w:rsidTr="000E5E56">
        <w:tblPrEx>
          <w:tblBorders>
            <w:insideV w:val="single" w:sz="4" w:space="0" w:color="auto"/>
          </w:tblBorders>
        </w:tblPrEx>
        <w:tc>
          <w:tcPr>
            <w:tcW w:w="10127" w:type="dxa"/>
            <w:gridSpan w:val="13"/>
            <w:tcBorders>
              <w:top w:val="nil"/>
              <w:left w:val="nil"/>
              <w:bottom w:val="single" w:sz="4" w:space="0" w:color="auto"/>
              <w:right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V w:val="single" w:sz="4" w:space="0" w:color="auto"/>
          </w:tblBorders>
        </w:tblPrEx>
        <w:tc>
          <w:tcPr>
            <w:tcW w:w="10127" w:type="dxa"/>
            <w:gridSpan w:val="13"/>
            <w:tcBorders>
              <w:top w:val="single" w:sz="4" w:space="0" w:color="auto"/>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(реквизиты правового акта об отнесении сложившейся ситуации </w:t>
            </w:r>
            <w:proofErr w:type="gramStart"/>
            <w:r w:rsidRPr="00C816A1">
              <w:rPr>
                <w:sz w:val="18"/>
                <w:szCs w:val="18"/>
              </w:rPr>
              <w:t>к</w:t>
            </w:r>
            <w:proofErr w:type="gramEnd"/>
            <w:r w:rsidRPr="00C816A1">
              <w:rPr>
                <w:sz w:val="18"/>
                <w:szCs w:val="18"/>
              </w:rPr>
              <w:t xml:space="preserve"> чрезвычайной)</w:t>
            </w:r>
          </w:p>
        </w:tc>
      </w:tr>
      <w:tr w:rsidR="00C816A1" w:rsidRPr="00C816A1" w:rsidTr="000E5E56">
        <w:tc>
          <w:tcPr>
            <w:tcW w:w="10127" w:type="dxa"/>
            <w:gridSpan w:val="1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Комиссия, действующая на основании в составе:</w:t>
            </w:r>
          </w:p>
        </w:tc>
      </w:tr>
      <w:tr w:rsidR="00C816A1" w:rsidRPr="00C816A1" w:rsidTr="000E5E56">
        <w:tc>
          <w:tcPr>
            <w:tcW w:w="2961" w:type="dxa"/>
            <w:gridSpan w:val="5"/>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Председатель комиссии: </w:t>
            </w: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Секретарь комиссии:</w:t>
            </w:r>
          </w:p>
        </w:tc>
        <w:tc>
          <w:tcPr>
            <w:tcW w:w="7166" w:type="dxa"/>
            <w:gridSpan w:val="8"/>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c>
          <w:tcPr>
            <w:tcW w:w="2227" w:type="dxa"/>
            <w:gridSpan w:val="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lastRenderedPageBreak/>
              <w:t>Члены комиссии:</w:t>
            </w:r>
          </w:p>
        </w:tc>
        <w:tc>
          <w:tcPr>
            <w:tcW w:w="7900" w:type="dxa"/>
            <w:gridSpan w:val="10"/>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c>
          <w:tcPr>
            <w:tcW w:w="1257" w:type="dxa"/>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провела</w:t>
            </w:r>
          </w:p>
        </w:tc>
        <w:tc>
          <w:tcPr>
            <w:tcW w:w="1973" w:type="dxa"/>
            <w:gridSpan w:val="5"/>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(дата)</w:t>
            </w:r>
          </w:p>
        </w:tc>
        <w:tc>
          <w:tcPr>
            <w:tcW w:w="6897" w:type="dxa"/>
            <w:gridSpan w:val="7"/>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обследование утраченного имущества первой необходимости</w:t>
            </w:r>
          </w:p>
        </w:tc>
      </w:tr>
      <w:tr w:rsidR="00C816A1" w:rsidRPr="00C816A1" w:rsidTr="000E5E56">
        <w:tc>
          <w:tcPr>
            <w:tcW w:w="2676" w:type="dxa"/>
            <w:gridSpan w:val="4"/>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Адрес места жительства:</w:t>
            </w:r>
          </w:p>
        </w:tc>
        <w:tc>
          <w:tcPr>
            <w:tcW w:w="7451" w:type="dxa"/>
            <w:gridSpan w:val="9"/>
            <w:tcBorders>
              <w:top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____________________________________________________</w:t>
            </w:r>
          </w:p>
        </w:tc>
      </w:tr>
      <w:tr w:rsidR="00C816A1" w:rsidRPr="00C816A1" w:rsidTr="000E5E56">
        <w:tblPrEx>
          <w:tblBorders>
            <w:insideV w:val="single" w:sz="4" w:space="0" w:color="auto"/>
          </w:tblBorders>
        </w:tblPrEx>
        <w:tc>
          <w:tcPr>
            <w:tcW w:w="10127" w:type="dxa"/>
            <w:gridSpan w:val="13"/>
            <w:tcBorders>
              <w:top w:val="nil"/>
              <w:left w:val="nil"/>
              <w:right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H w:val="single" w:sz="4" w:space="0" w:color="auto"/>
          </w:tblBorders>
        </w:tblPrEx>
        <w:tc>
          <w:tcPr>
            <w:tcW w:w="2227" w:type="dxa"/>
            <w:gridSpan w:val="3"/>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Ф.И.О. гражданина:</w:t>
            </w:r>
          </w:p>
        </w:tc>
        <w:tc>
          <w:tcPr>
            <w:tcW w:w="7900" w:type="dxa"/>
            <w:gridSpan w:val="10"/>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c>
          <w:tcPr>
            <w:tcW w:w="4159" w:type="dxa"/>
            <w:gridSpan w:val="7"/>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Факт проживания в жилом помещении </w:t>
            </w:r>
          </w:p>
        </w:tc>
        <w:tc>
          <w:tcPr>
            <w:tcW w:w="5968" w:type="dxa"/>
            <w:gridSpan w:val="6"/>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w:t>
            </w:r>
          </w:p>
        </w:tc>
      </w:tr>
      <w:tr w:rsidR="00C816A1" w:rsidRPr="00C816A1" w:rsidTr="000E5E56">
        <w:tc>
          <w:tcPr>
            <w:tcW w:w="4159" w:type="dxa"/>
            <w:gridSpan w:val="7"/>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c>
          <w:tcPr>
            <w:tcW w:w="5968" w:type="dxa"/>
            <w:gridSpan w:val="6"/>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(Ф.И.О. гражданина)</w:t>
            </w:r>
          </w:p>
        </w:tc>
      </w:tr>
      <w:tr w:rsidR="00C816A1" w:rsidRPr="00C816A1" w:rsidTr="000E5E56">
        <w:tc>
          <w:tcPr>
            <w:tcW w:w="4354" w:type="dxa"/>
            <w:gridSpan w:val="8"/>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roofErr w:type="gramStart"/>
            <w:r w:rsidRPr="00C816A1">
              <w:rPr>
                <w:sz w:val="18"/>
                <w:szCs w:val="18"/>
              </w:rPr>
              <w:t>установлен</w:t>
            </w:r>
            <w:proofErr w:type="gramEnd"/>
            <w:r w:rsidRPr="00C816A1">
              <w:rPr>
                <w:sz w:val="18"/>
                <w:szCs w:val="18"/>
              </w:rPr>
              <w:t xml:space="preserve">/не установлен </w:t>
            </w:r>
          </w:p>
        </w:tc>
        <w:tc>
          <w:tcPr>
            <w:tcW w:w="4383" w:type="dxa"/>
            <w:gridSpan w:val="4"/>
            <w:tcBorders>
              <w:top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___________________________________</w:t>
            </w:r>
          </w:p>
        </w:tc>
        <w:tc>
          <w:tcPr>
            <w:tcW w:w="1390" w:type="dxa"/>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w:t>
            </w:r>
          </w:p>
        </w:tc>
      </w:tr>
      <w:tr w:rsidR="00C816A1" w:rsidRPr="00C816A1" w:rsidTr="000E5E56">
        <w:tc>
          <w:tcPr>
            <w:tcW w:w="4354" w:type="dxa"/>
            <w:gridSpan w:val="8"/>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(нужное подчеркнуть)</w:t>
            </w:r>
          </w:p>
        </w:tc>
        <w:tc>
          <w:tcPr>
            <w:tcW w:w="4383" w:type="dxa"/>
            <w:gridSpan w:val="4"/>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(указать, если факт проживания установлен)</w:t>
            </w:r>
          </w:p>
        </w:tc>
        <w:tc>
          <w:tcPr>
            <w:tcW w:w="1390" w:type="dxa"/>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V w:val="single" w:sz="4" w:space="0" w:color="auto"/>
          </w:tblBorders>
        </w:tblPrEx>
        <w:trPr>
          <w:trHeight w:val="379"/>
        </w:trPr>
        <w:tc>
          <w:tcPr>
            <w:tcW w:w="10127" w:type="dxa"/>
            <w:gridSpan w:val="13"/>
            <w:tcBorders>
              <w:top w:val="nil"/>
              <w:left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Список утраченного имущества первой необходимости:</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vAlign w:val="center"/>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Список имущества первой необходимости</w:t>
            </w:r>
          </w:p>
        </w:tc>
        <w:tc>
          <w:tcPr>
            <w:tcW w:w="1587" w:type="dxa"/>
            <w:vAlign w:val="center"/>
          </w:tcPr>
          <w:p w:rsidR="00C816A1" w:rsidRPr="00C816A1" w:rsidRDefault="00C816A1" w:rsidP="000E5E56">
            <w:pPr>
              <w:tabs>
                <w:tab w:val="left" w:pos="426"/>
                <w:tab w:val="left" w:pos="3976"/>
              </w:tabs>
              <w:ind w:left="0" w:right="-142" w:firstLine="0"/>
              <w:rPr>
                <w:sz w:val="18"/>
                <w:szCs w:val="18"/>
              </w:rPr>
            </w:pPr>
            <w:r w:rsidRPr="00C816A1">
              <w:rPr>
                <w:sz w:val="18"/>
                <w:szCs w:val="18"/>
              </w:rPr>
              <w:t>Утрачено (ДА или НЕТ)</w:t>
            </w:r>
          </w:p>
        </w:tc>
        <w:tc>
          <w:tcPr>
            <w:tcW w:w="2751" w:type="dxa"/>
            <w:gridSpan w:val="2"/>
            <w:vAlign w:val="center"/>
          </w:tcPr>
          <w:p w:rsidR="00C816A1" w:rsidRPr="00C816A1" w:rsidRDefault="00C816A1" w:rsidP="000E5E56">
            <w:pPr>
              <w:tabs>
                <w:tab w:val="left" w:pos="426"/>
                <w:tab w:val="left" w:pos="3976"/>
              </w:tabs>
              <w:ind w:left="0" w:right="-142" w:firstLine="426"/>
              <w:rPr>
                <w:sz w:val="18"/>
                <w:szCs w:val="18"/>
              </w:rPr>
            </w:pPr>
            <w:r w:rsidRPr="00C816A1">
              <w:rPr>
                <w:sz w:val="18"/>
                <w:szCs w:val="18"/>
              </w:rPr>
              <w:t>Примечание</w:t>
            </w: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Предметы для хранения и приготовления пищи:</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холодильник</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газовая плита (электроплита)</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шкаф для посуды</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Предметы мебели для приема пищи:</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стол</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стул (табуретка)</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Предметы мебели для сна:</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кровать (диван)</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Предметы средств информирования граждан:</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телевизор (радио)</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Предметы средств водоснабжения и отопления:</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насос для подачи воды</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водонагреватель</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left w:val="single" w:sz="4" w:space="0" w:color="auto"/>
            <w:right w:val="single" w:sz="4" w:space="0" w:color="auto"/>
            <w:insideH w:val="single" w:sz="4" w:space="0" w:color="auto"/>
            <w:insideV w:val="single" w:sz="4" w:space="0" w:color="auto"/>
          </w:tblBorders>
        </w:tblPrEx>
        <w:tc>
          <w:tcPr>
            <w:tcW w:w="5789" w:type="dxa"/>
            <w:gridSpan w:val="10"/>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котел отопительный (переносная печь)</w:t>
            </w:r>
          </w:p>
        </w:tc>
        <w:tc>
          <w:tcPr>
            <w:tcW w:w="1587" w:type="dxa"/>
          </w:tcPr>
          <w:p w:rsidR="00C816A1" w:rsidRPr="00C816A1" w:rsidRDefault="00C816A1" w:rsidP="00C816A1">
            <w:pPr>
              <w:tabs>
                <w:tab w:val="left" w:pos="426"/>
                <w:tab w:val="left" w:pos="3976"/>
              </w:tabs>
              <w:ind w:left="0" w:right="-142" w:firstLine="426"/>
              <w:jc w:val="center"/>
              <w:rPr>
                <w:sz w:val="18"/>
                <w:szCs w:val="18"/>
              </w:rPr>
            </w:pPr>
          </w:p>
        </w:tc>
        <w:tc>
          <w:tcPr>
            <w:tcW w:w="2751" w:type="dxa"/>
            <w:gridSpan w:val="2"/>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H w:val="single" w:sz="4" w:space="0" w:color="auto"/>
          </w:tblBorders>
        </w:tblPrEx>
        <w:tc>
          <w:tcPr>
            <w:tcW w:w="5288" w:type="dxa"/>
            <w:gridSpan w:val="9"/>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Факт утраты имущества первой необходимости</w:t>
            </w:r>
          </w:p>
        </w:tc>
        <w:tc>
          <w:tcPr>
            <w:tcW w:w="3449" w:type="dxa"/>
            <w:gridSpan w:val="3"/>
          </w:tcPr>
          <w:p w:rsidR="00C816A1" w:rsidRPr="00C816A1" w:rsidRDefault="00C816A1" w:rsidP="00C816A1">
            <w:pPr>
              <w:tabs>
                <w:tab w:val="left" w:pos="426"/>
                <w:tab w:val="left" w:pos="3976"/>
              </w:tabs>
              <w:ind w:left="0" w:right="-142" w:firstLine="426"/>
              <w:jc w:val="center"/>
              <w:rPr>
                <w:sz w:val="18"/>
                <w:szCs w:val="18"/>
              </w:rPr>
            </w:pPr>
          </w:p>
        </w:tc>
        <w:tc>
          <w:tcPr>
            <w:tcW w:w="1390" w:type="dxa"/>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w:t>
            </w:r>
          </w:p>
        </w:tc>
      </w:tr>
      <w:tr w:rsidR="00C816A1" w:rsidRPr="00C816A1" w:rsidTr="000E5E56">
        <w:tc>
          <w:tcPr>
            <w:tcW w:w="5288" w:type="dxa"/>
            <w:gridSpan w:val="9"/>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c>
          <w:tcPr>
            <w:tcW w:w="3449" w:type="dxa"/>
            <w:gridSpan w:val="3"/>
            <w:tcBorders>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(Ф.И.О. гражданина)</w:t>
            </w:r>
          </w:p>
        </w:tc>
        <w:tc>
          <w:tcPr>
            <w:tcW w:w="1390" w:type="dxa"/>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r>
      <w:tr w:rsidR="00C816A1" w:rsidRPr="00C816A1" w:rsidTr="000E5E56">
        <w:tblPrEx>
          <w:tblBorders>
            <w:insideV w:val="single" w:sz="4" w:space="0" w:color="auto"/>
          </w:tblBorders>
        </w:tblPrEx>
        <w:tc>
          <w:tcPr>
            <w:tcW w:w="10127" w:type="dxa"/>
            <w:gridSpan w:val="1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в результате чрезвычайной ситуации </w:t>
            </w:r>
            <w:proofErr w:type="gramStart"/>
            <w:r w:rsidRPr="00C816A1">
              <w:rPr>
                <w:sz w:val="18"/>
                <w:szCs w:val="18"/>
              </w:rPr>
              <w:t>установлен</w:t>
            </w:r>
            <w:proofErr w:type="gramEnd"/>
            <w:r w:rsidRPr="00C816A1">
              <w:rPr>
                <w:sz w:val="18"/>
                <w:szCs w:val="18"/>
              </w:rPr>
              <w:t>/не установлен.</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(нужное подчеркнуть)</w:t>
            </w:r>
          </w:p>
        </w:tc>
      </w:tr>
      <w:tr w:rsidR="00C816A1" w:rsidRPr="00C816A1" w:rsidTr="000E5E56">
        <w:tc>
          <w:tcPr>
            <w:tcW w:w="4354" w:type="dxa"/>
            <w:gridSpan w:val="8"/>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Заключение комиссии: имущество</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утрачено</w:t>
            </w:r>
          </w:p>
        </w:tc>
        <w:tc>
          <w:tcPr>
            <w:tcW w:w="5773" w:type="dxa"/>
            <w:gridSpan w:val="5"/>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(полностью или частично)</w:t>
            </w:r>
          </w:p>
        </w:tc>
      </w:tr>
      <w:tr w:rsidR="00C816A1" w:rsidRPr="00C816A1" w:rsidTr="000E5E56">
        <w:tblPrEx>
          <w:tblBorders>
            <w:insideV w:val="single" w:sz="4" w:space="0" w:color="auto"/>
          </w:tblBorders>
        </w:tblPrEx>
        <w:tc>
          <w:tcPr>
            <w:tcW w:w="10127" w:type="dxa"/>
            <w:gridSpan w:val="1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Председатель комиссии:   должность подпись ФИО</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Секретарь комиссии:     должность подпись ФИО </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 xml:space="preserve">            Члены  комиссии: должность подпись ФИО</w:t>
            </w:r>
          </w:p>
          <w:p w:rsidR="00C816A1" w:rsidRPr="00C816A1" w:rsidRDefault="00C816A1" w:rsidP="00C816A1">
            <w:pPr>
              <w:tabs>
                <w:tab w:val="left" w:pos="426"/>
                <w:tab w:val="left" w:pos="3976"/>
              </w:tabs>
              <w:ind w:left="0" w:right="-142" w:firstLine="426"/>
              <w:jc w:val="center"/>
              <w:rPr>
                <w:sz w:val="18"/>
                <w:szCs w:val="18"/>
              </w:rPr>
            </w:pP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lastRenderedPageBreak/>
              <w:t xml:space="preserve">                                                                                </w:t>
            </w:r>
          </w:p>
        </w:tc>
      </w:tr>
      <w:tr w:rsidR="00C816A1" w:rsidRPr="00C816A1" w:rsidTr="000E5E56">
        <w:tblPrEx>
          <w:tblBorders>
            <w:insideV w:val="single" w:sz="4" w:space="0" w:color="auto"/>
          </w:tblBorders>
        </w:tblPrEx>
        <w:tc>
          <w:tcPr>
            <w:tcW w:w="10127" w:type="dxa"/>
            <w:gridSpan w:val="13"/>
            <w:tcBorders>
              <w:top w:val="nil"/>
              <w:left w:val="nil"/>
              <w:bottom w:val="nil"/>
              <w:right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lastRenderedPageBreak/>
              <w:t xml:space="preserve">С заключением комиссии </w:t>
            </w:r>
            <w:proofErr w:type="gramStart"/>
            <w:r w:rsidRPr="00C816A1">
              <w:rPr>
                <w:sz w:val="18"/>
                <w:szCs w:val="18"/>
              </w:rPr>
              <w:t>ознакомлен</w:t>
            </w:r>
            <w:proofErr w:type="gramEnd"/>
            <w:r w:rsidRPr="00C816A1">
              <w:rPr>
                <w:sz w:val="18"/>
                <w:szCs w:val="18"/>
              </w:rPr>
              <w:t>:</w:t>
            </w:r>
          </w:p>
        </w:tc>
      </w:tr>
      <w:tr w:rsidR="00C816A1" w:rsidRPr="00C816A1" w:rsidTr="000E5E56">
        <w:tc>
          <w:tcPr>
            <w:tcW w:w="1597" w:type="dxa"/>
            <w:gridSpan w:val="2"/>
            <w:tcBorders>
              <w:top w:val="nil"/>
              <w:bottom w:val="nil"/>
            </w:tcBorders>
          </w:tcPr>
          <w:p w:rsidR="00C816A1" w:rsidRPr="00C816A1" w:rsidRDefault="00C816A1" w:rsidP="000E5E56">
            <w:pPr>
              <w:tabs>
                <w:tab w:val="left" w:pos="426"/>
                <w:tab w:val="left" w:pos="3976"/>
              </w:tabs>
              <w:ind w:right="-142"/>
              <w:rPr>
                <w:sz w:val="18"/>
                <w:szCs w:val="18"/>
              </w:rPr>
            </w:pPr>
            <w:r w:rsidRPr="00C816A1">
              <w:rPr>
                <w:sz w:val="18"/>
                <w:szCs w:val="18"/>
              </w:rPr>
              <w:t>Гражданин</w:t>
            </w:r>
          </w:p>
        </w:tc>
        <w:tc>
          <w:tcPr>
            <w:tcW w:w="8530" w:type="dxa"/>
            <w:gridSpan w:val="11"/>
            <w:tcBorders>
              <w:top w:val="nil"/>
            </w:tcBorders>
          </w:tcPr>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_______________________________________</w:t>
            </w:r>
          </w:p>
          <w:p w:rsidR="00C816A1" w:rsidRPr="00C816A1" w:rsidRDefault="00C816A1" w:rsidP="00C816A1">
            <w:pPr>
              <w:tabs>
                <w:tab w:val="left" w:pos="426"/>
                <w:tab w:val="left" w:pos="3976"/>
              </w:tabs>
              <w:ind w:left="0" w:right="-142" w:firstLine="426"/>
              <w:jc w:val="center"/>
              <w:rPr>
                <w:sz w:val="18"/>
                <w:szCs w:val="18"/>
              </w:rPr>
            </w:pPr>
            <w:r w:rsidRPr="00C816A1">
              <w:rPr>
                <w:sz w:val="18"/>
                <w:szCs w:val="18"/>
              </w:rPr>
              <w:t>(подпись, фамилия, инициалы)</w:t>
            </w:r>
          </w:p>
        </w:tc>
      </w:tr>
      <w:tr w:rsidR="00C816A1" w:rsidRPr="00C816A1" w:rsidTr="000E5E56">
        <w:tc>
          <w:tcPr>
            <w:tcW w:w="1597" w:type="dxa"/>
            <w:gridSpan w:val="2"/>
            <w:tcBorders>
              <w:top w:val="nil"/>
              <w:bottom w:val="nil"/>
            </w:tcBorders>
          </w:tcPr>
          <w:p w:rsidR="00C816A1" w:rsidRPr="00C816A1" w:rsidRDefault="00C816A1" w:rsidP="00C816A1">
            <w:pPr>
              <w:tabs>
                <w:tab w:val="left" w:pos="426"/>
                <w:tab w:val="left" w:pos="3976"/>
              </w:tabs>
              <w:ind w:left="0" w:right="-142" w:firstLine="426"/>
              <w:jc w:val="center"/>
              <w:rPr>
                <w:sz w:val="18"/>
                <w:szCs w:val="18"/>
              </w:rPr>
            </w:pPr>
          </w:p>
        </w:tc>
        <w:tc>
          <w:tcPr>
            <w:tcW w:w="8530" w:type="dxa"/>
            <w:gridSpan w:val="11"/>
            <w:tcBorders>
              <w:bottom w:val="nil"/>
            </w:tcBorders>
          </w:tcPr>
          <w:p w:rsidR="00C816A1" w:rsidRPr="00C816A1" w:rsidRDefault="00C816A1" w:rsidP="00C816A1">
            <w:pPr>
              <w:tabs>
                <w:tab w:val="left" w:pos="426"/>
                <w:tab w:val="left" w:pos="3976"/>
              </w:tabs>
              <w:ind w:left="0" w:right="-142" w:firstLine="426"/>
              <w:jc w:val="center"/>
              <w:rPr>
                <w:sz w:val="18"/>
                <w:szCs w:val="18"/>
              </w:rPr>
            </w:pPr>
          </w:p>
        </w:tc>
      </w:tr>
    </w:tbl>
    <w:p w:rsidR="00C417C2" w:rsidRDefault="00C417C2" w:rsidP="00CD5AF7">
      <w:pPr>
        <w:tabs>
          <w:tab w:val="left" w:pos="426"/>
          <w:tab w:val="left" w:pos="3976"/>
        </w:tabs>
        <w:ind w:left="0" w:right="-142" w:firstLine="426"/>
        <w:jc w:val="center"/>
        <w:rPr>
          <w:sz w:val="18"/>
          <w:szCs w:val="18"/>
        </w:rPr>
      </w:pPr>
    </w:p>
    <w:p w:rsidR="00C417C2" w:rsidRDefault="00C417C2" w:rsidP="000E5E56">
      <w:pPr>
        <w:tabs>
          <w:tab w:val="left" w:pos="426"/>
          <w:tab w:val="left" w:pos="3976"/>
        </w:tabs>
        <w:ind w:left="0" w:right="-142" w:firstLine="426"/>
        <w:rPr>
          <w:sz w:val="18"/>
          <w:szCs w:val="18"/>
        </w:rPr>
      </w:pPr>
    </w:p>
    <w:p w:rsidR="007D784A" w:rsidRDefault="007D784A" w:rsidP="00CD5AF7">
      <w:pPr>
        <w:tabs>
          <w:tab w:val="left" w:pos="426"/>
          <w:tab w:val="left" w:pos="3976"/>
        </w:tabs>
        <w:ind w:left="0" w:right="-142" w:firstLine="426"/>
        <w:jc w:val="center"/>
        <w:rPr>
          <w:sz w:val="18"/>
          <w:szCs w:val="18"/>
        </w:rPr>
      </w:pPr>
    </w:p>
    <w:p w:rsidR="007D784A" w:rsidRDefault="007D784A" w:rsidP="00CD5AF7">
      <w:pPr>
        <w:tabs>
          <w:tab w:val="left" w:pos="426"/>
          <w:tab w:val="left" w:pos="3976"/>
        </w:tabs>
        <w:ind w:left="0" w:right="-142" w:firstLine="426"/>
        <w:jc w:val="center"/>
        <w:rPr>
          <w:sz w:val="18"/>
          <w:szCs w:val="18"/>
        </w:rPr>
      </w:pPr>
    </w:p>
    <w:p w:rsidR="00437C3E" w:rsidRPr="00437C3E" w:rsidRDefault="00437C3E" w:rsidP="00437C3E">
      <w:pPr>
        <w:tabs>
          <w:tab w:val="left" w:pos="426"/>
          <w:tab w:val="left" w:pos="3976"/>
        </w:tabs>
        <w:ind w:left="0" w:right="-142" w:firstLine="426"/>
        <w:jc w:val="center"/>
        <w:rPr>
          <w:sz w:val="18"/>
          <w:szCs w:val="18"/>
        </w:rPr>
      </w:pPr>
      <w:r w:rsidRPr="00437C3E">
        <w:rPr>
          <w:sz w:val="18"/>
          <w:szCs w:val="18"/>
        </w:rPr>
        <w:t>РОССИЙСКАЯ ФЕДЕРАЦИЯ</w:t>
      </w:r>
    </w:p>
    <w:p w:rsidR="00437C3E" w:rsidRPr="00437C3E" w:rsidRDefault="00437C3E" w:rsidP="00437C3E">
      <w:pPr>
        <w:tabs>
          <w:tab w:val="left" w:pos="426"/>
          <w:tab w:val="left" w:pos="3976"/>
        </w:tabs>
        <w:ind w:left="0" w:right="-142" w:firstLine="426"/>
        <w:jc w:val="center"/>
        <w:rPr>
          <w:sz w:val="18"/>
          <w:szCs w:val="18"/>
        </w:rPr>
      </w:pPr>
      <w:r w:rsidRPr="00437C3E">
        <w:rPr>
          <w:sz w:val="18"/>
          <w:szCs w:val="18"/>
        </w:rPr>
        <w:t>ИРКУТСКАЯ ОБЛАСТЬ ИРКУТСКИЙ РАЙОН</w:t>
      </w:r>
    </w:p>
    <w:p w:rsidR="00437C3E" w:rsidRPr="00437C3E" w:rsidRDefault="00437C3E" w:rsidP="00437C3E">
      <w:pPr>
        <w:tabs>
          <w:tab w:val="left" w:pos="426"/>
          <w:tab w:val="left" w:pos="3976"/>
        </w:tabs>
        <w:ind w:left="0" w:right="-142" w:firstLine="426"/>
        <w:jc w:val="center"/>
        <w:rPr>
          <w:sz w:val="18"/>
          <w:szCs w:val="18"/>
        </w:rPr>
      </w:pPr>
      <w:r w:rsidRPr="00437C3E">
        <w:rPr>
          <w:sz w:val="18"/>
          <w:szCs w:val="18"/>
        </w:rPr>
        <w:t>ХОМУТОВСКОЕ МУНИЦИПАЛЬНОЕ ОБРАЗОВАНИЕ</w:t>
      </w:r>
    </w:p>
    <w:p w:rsidR="00437C3E" w:rsidRPr="00437C3E" w:rsidRDefault="00437C3E" w:rsidP="00437C3E">
      <w:pPr>
        <w:tabs>
          <w:tab w:val="left" w:pos="426"/>
          <w:tab w:val="left" w:pos="3976"/>
        </w:tabs>
        <w:ind w:left="0" w:right="-142" w:firstLine="426"/>
        <w:jc w:val="center"/>
        <w:rPr>
          <w:sz w:val="18"/>
          <w:szCs w:val="18"/>
        </w:rPr>
      </w:pPr>
      <w:r w:rsidRPr="00437C3E">
        <w:rPr>
          <w:sz w:val="18"/>
          <w:szCs w:val="18"/>
        </w:rPr>
        <w:t>АДМИНИСТРАЦИЯ</w:t>
      </w:r>
    </w:p>
    <w:p w:rsidR="00437C3E" w:rsidRPr="00437C3E" w:rsidRDefault="00437C3E" w:rsidP="00437C3E">
      <w:pPr>
        <w:tabs>
          <w:tab w:val="left" w:pos="426"/>
          <w:tab w:val="left" w:pos="3976"/>
        </w:tabs>
        <w:ind w:left="0" w:right="-142" w:firstLine="426"/>
        <w:jc w:val="center"/>
        <w:rPr>
          <w:sz w:val="18"/>
          <w:szCs w:val="18"/>
        </w:rPr>
      </w:pPr>
      <w:r w:rsidRPr="00437C3E">
        <w:rPr>
          <w:sz w:val="18"/>
          <w:szCs w:val="18"/>
        </w:rPr>
        <w:t>ПОСТАНОВЛЕНИЕ</w:t>
      </w:r>
    </w:p>
    <w:p w:rsidR="00437C3E" w:rsidRPr="00437C3E" w:rsidRDefault="00437C3E" w:rsidP="00437C3E">
      <w:pPr>
        <w:tabs>
          <w:tab w:val="left" w:pos="426"/>
          <w:tab w:val="left" w:pos="3976"/>
        </w:tabs>
        <w:ind w:left="0" w:right="-142" w:firstLine="426"/>
        <w:jc w:val="center"/>
        <w:rPr>
          <w:sz w:val="18"/>
          <w:szCs w:val="18"/>
        </w:rPr>
      </w:pPr>
    </w:p>
    <w:p w:rsidR="00437C3E" w:rsidRPr="00437C3E" w:rsidRDefault="00437C3E" w:rsidP="00437C3E">
      <w:pPr>
        <w:tabs>
          <w:tab w:val="left" w:pos="426"/>
          <w:tab w:val="left" w:pos="3976"/>
        </w:tabs>
        <w:ind w:left="0" w:right="-142" w:firstLine="426"/>
        <w:jc w:val="left"/>
        <w:rPr>
          <w:sz w:val="18"/>
          <w:szCs w:val="18"/>
          <w:u w:val="single"/>
        </w:rPr>
      </w:pPr>
      <w:r w:rsidRPr="00437C3E">
        <w:rPr>
          <w:sz w:val="18"/>
          <w:szCs w:val="18"/>
          <w:u w:val="single"/>
        </w:rPr>
        <w:t>28.03.2025  № 78 од</w:t>
      </w:r>
    </w:p>
    <w:p w:rsidR="00437C3E" w:rsidRDefault="00437C3E" w:rsidP="00437C3E">
      <w:pPr>
        <w:tabs>
          <w:tab w:val="left" w:pos="426"/>
          <w:tab w:val="left" w:pos="3976"/>
        </w:tabs>
        <w:ind w:left="0" w:right="-142" w:firstLine="426"/>
        <w:jc w:val="left"/>
        <w:rPr>
          <w:sz w:val="18"/>
          <w:szCs w:val="18"/>
        </w:rPr>
      </w:pPr>
      <w:r w:rsidRPr="00437C3E">
        <w:rPr>
          <w:sz w:val="18"/>
          <w:szCs w:val="18"/>
        </w:rPr>
        <w:t xml:space="preserve">       с. Хомутово</w:t>
      </w:r>
    </w:p>
    <w:p w:rsidR="00437C3E" w:rsidRDefault="00437C3E" w:rsidP="00437C3E">
      <w:pPr>
        <w:tabs>
          <w:tab w:val="left" w:pos="426"/>
          <w:tab w:val="left" w:pos="3976"/>
        </w:tabs>
        <w:ind w:left="0" w:right="-142" w:firstLine="426"/>
        <w:jc w:val="left"/>
        <w:rPr>
          <w:sz w:val="18"/>
          <w:szCs w:val="18"/>
        </w:rPr>
      </w:pPr>
    </w:p>
    <w:p w:rsidR="00437C3E" w:rsidRDefault="00437C3E" w:rsidP="00437C3E">
      <w:pPr>
        <w:tabs>
          <w:tab w:val="left" w:pos="426"/>
          <w:tab w:val="left" w:pos="3976"/>
        </w:tabs>
        <w:ind w:left="0" w:right="-142" w:firstLine="426"/>
        <w:jc w:val="left"/>
        <w:rPr>
          <w:sz w:val="18"/>
          <w:szCs w:val="18"/>
        </w:rPr>
      </w:pPr>
    </w:p>
    <w:p w:rsidR="00437C3E" w:rsidRPr="00437C3E" w:rsidRDefault="00437C3E" w:rsidP="00437C3E">
      <w:pPr>
        <w:tabs>
          <w:tab w:val="left" w:pos="426"/>
          <w:tab w:val="left" w:pos="3976"/>
        </w:tabs>
        <w:ind w:left="0" w:right="-142" w:firstLine="426"/>
        <w:jc w:val="left"/>
        <w:rPr>
          <w:sz w:val="18"/>
          <w:szCs w:val="18"/>
        </w:rPr>
      </w:pPr>
      <w:r w:rsidRPr="00437C3E">
        <w:rPr>
          <w:sz w:val="18"/>
          <w:szCs w:val="18"/>
        </w:rPr>
        <w:t>Об утверждении плана работы</w:t>
      </w:r>
      <w:r>
        <w:rPr>
          <w:sz w:val="18"/>
          <w:szCs w:val="18"/>
        </w:rPr>
        <w:t xml:space="preserve"> </w:t>
      </w:r>
      <w:r w:rsidRPr="00437C3E">
        <w:rPr>
          <w:sz w:val="18"/>
          <w:szCs w:val="18"/>
        </w:rPr>
        <w:t>постоянной комиссии по делам</w:t>
      </w:r>
      <w:r>
        <w:rPr>
          <w:sz w:val="18"/>
          <w:szCs w:val="18"/>
        </w:rPr>
        <w:t xml:space="preserve"> </w:t>
      </w:r>
      <w:r w:rsidRPr="00437C3E">
        <w:rPr>
          <w:sz w:val="18"/>
          <w:szCs w:val="18"/>
        </w:rPr>
        <w:t>несовершеннолетних при администрации Хомутовского</w:t>
      </w:r>
    </w:p>
    <w:p w:rsidR="00437C3E" w:rsidRPr="00437C3E" w:rsidRDefault="00437C3E" w:rsidP="00437C3E">
      <w:pPr>
        <w:tabs>
          <w:tab w:val="left" w:pos="426"/>
          <w:tab w:val="left" w:pos="3976"/>
        </w:tabs>
        <w:ind w:left="0" w:right="-142" w:firstLine="426"/>
        <w:jc w:val="left"/>
        <w:rPr>
          <w:sz w:val="18"/>
          <w:szCs w:val="18"/>
        </w:rPr>
      </w:pPr>
      <w:r w:rsidRPr="00437C3E">
        <w:rPr>
          <w:sz w:val="18"/>
          <w:szCs w:val="18"/>
        </w:rPr>
        <w:t>муниципального образования на 2025 год</w:t>
      </w:r>
    </w:p>
    <w:p w:rsidR="00437C3E" w:rsidRPr="00437C3E" w:rsidRDefault="00437C3E" w:rsidP="00437C3E">
      <w:pPr>
        <w:tabs>
          <w:tab w:val="left" w:pos="426"/>
          <w:tab w:val="left" w:pos="3976"/>
        </w:tabs>
        <w:ind w:left="0" w:right="-142" w:firstLine="426"/>
        <w:jc w:val="left"/>
        <w:rPr>
          <w:sz w:val="18"/>
          <w:szCs w:val="18"/>
        </w:rPr>
      </w:pPr>
    </w:p>
    <w:p w:rsidR="00437C3E" w:rsidRDefault="00437C3E" w:rsidP="00437C3E">
      <w:pPr>
        <w:tabs>
          <w:tab w:val="left" w:pos="426"/>
          <w:tab w:val="left" w:pos="3976"/>
        </w:tabs>
        <w:ind w:left="0" w:right="-142" w:firstLine="426"/>
        <w:jc w:val="left"/>
        <w:rPr>
          <w:sz w:val="18"/>
          <w:szCs w:val="18"/>
        </w:rPr>
      </w:pPr>
      <w:proofErr w:type="gramStart"/>
      <w:r w:rsidRPr="00437C3E">
        <w:rPr>
          <w:sz w:val="18"/>
          <w:szCs w:val="18"/>
        </w:rPr>
        <w:t xml:space="preserve">Руководствуясь ст.14 Федерального закона от 06.10.2003 года №131-ФЗ «Об общих принципах организации местного самоуправления в Российской Федерации», </w:t>
      </w:r>
      <w:proofErr w:type="spellStart"/>
      <w:r w:rsidRPr="00437C3E">
        <w:rPr>
          <w:sz w:val="18"/>
          <w:szCs w:val="18"/>
        </w:rPr>
        <w:t>ст.ст</w:t>
      </w:r>
      <w:proofErr w:type="spellEnd"/>
      <w:r w:rsidRPr="00437C3E">
        <w:rPr>
          <w:sz w:val="18"/>
          <w:szCs w:val="18"/>
        </w:rPr>
        <w:t xml:space="preserve">. 6,51 Устава Хомутовского муниципального образования, Положением о постоянной комиссии по делам несовершеннолетних при администрации Хомутовского муниципального образования, утвержденным постановлением администрации Хомутовского муниципального образования от 15.01.2015 года №4/од, администрация Хомутовского муниципального образования </w:t>
      </w:r>
      <w:proofErr w:type="gramEnd"/>
    </w:p>
    <w:p w:rsidR="00437C3E" w:rsidRPr="00437C3E" w:rsidRDefault="00437C3E" w:rsidP="00437C3E">
      <w:pPr>
        <w:tabs>
          <w:tab w:val="left" w:pos="426"/>
          <w:tab w:val="left" w:pos="3976"/>
        </w:tabs>
        <w:ind w:left="0" w:right="-142" w:firstLine="426"/>
        <w:jc w:val="left"/>
        <w:rPr>
          <w:sz w:val="18"/>
          <w:szCs w:val="18"/>
        </w:rPr>
      </w:pPr>
    </w:p>
    <w:p w:rsidR="00437C3E" w:rsidRDefault="00437C3E" w:rsidP="00437C3E">
      <w:pPr>
        <w:tabs>
          <w:tab w:val="left" w:pos="426"/>
          <w:tab w:val="left" w:pos="3976"/>
        </w:tabs>
        <w:ind w:left="0" w:right="-142" w:firstLine="426"/>
        <w:jc w:val="left"/>
        <w:rPr>
          <w:sz w:val="18"/>
          <w:szCs w:val="18"/>
        </w:rPr>
      </w:pPr>
      <w:r w:rsidRPr="00437C3E">
        <w:rPr>
          <w:sz w:val="18"/>
          <w:szCs w:val="18"/>
        </w:rPr>
        <w:t>ПОСТАНОВЛЯЕТ:</w:t>
      </w:r>
    </w:p>
    <w:p w:rsidR="00437C3E" w:rsidRPr="00437C3E" w:rsidRDefault="00437C3E" w:rsidP="00437C3E">
      <w:pPr>
        <w:tabs>
          <w:tab w:val="left" w:pos="426"/>
          <w:tab w:val="left" w:pos="3976"/>
        </w:tabs>
        <w:ind w:left="0" w:right="-142" w:firstLine="426"/>
        <w:jc w:val="left"/>
        <w:rPr>
          <w:sz w:val="18"/>
          <w:szCs w:val="18"/>
        </w:rPr>
      </w:pPr>
    </w:p>
    <w:p w:rsidR="00437C3E" w:rsidRPr="00437C3E" w:rsidRDefault="00437C3E" w:rsidP="00437C3E">
      <w:pPr>
        <w:tabs>
          <w:tab w:val="left" w:pos="426"/>
          <w:tab w:val="left" w:pos="3976"/>
        </w:tabs>
        <w:ind w:left="0" w:right="-142" w:firstLine="426"/>
        <w:jc w:val="left"/>
        <w:rPr>
          <w:sz w:val="18"/>
          <w:szCs w:val="18"/>
        </w:rPr>
      </w:pPr>
      <w:r w:rsidRPr="00437C3E">
        <w:rPr>
          <w:sz w:val="18"/>
          <w:szCs w:val="18"/>
        </w:rPr>
        <w:t>1. Утвердить план работы постоянной комиссии по делам несовершеннолетних при администрации Хомутовского муниципального образования на 2025 год (Приложение).</w:t>
      </w:r>
    </w:p>
    <w:p w:rsidR="00437C3E" w:rsidRPr="00437C3E" w:rsidRDefault="00437C3E" w:rsidP="00437C3E">
      <w:pPr>
        <w:tabs>
          <w:tab w:val="left" w:pos="426"/>
          <w:tab w:val="left" w:pos="3976"/>
        </w:tabs>
        <w:ind w:left="0" w:right="-142" w:firstLine="426"/>
        <w:jc w:val="left"/>
        <w:rPr>
          <w:sz w:val="18"/>
          <w:szCs w:val="18"/>
        </w:rPr>
      </w:pPr>
      <w:r w:rsidRPr="00437C3E">
        <w:rPr>
          <w:sz w:val="18"/>
          <w:szCs w:val="18"/>
        </w:rPr>
        <w:t>2. Опубликовать настоящее постановление в установленном законом порядке.</w:t>
      </w:r>
    </w:p>
    <w:p w:rsidR="00437C3E" w:rsidRPr="00437C3E" w:rsidRDefault="00437C3E" w:rsidP="00437C3E">
      <w:pPr>
        <w:tabs>
          <w:tab w:val="left" w:pos="426"/>
          <w:tab w:val="left" w:pos="3976"/>
        </w:tabs>
        <w:ind w:left="0" w:right="-142" w:firstLine="426"/>
        <w:jc w:val="left"/>
        <w:rPr>
          <w:sz w:val="18"/>
          <w:szCs w:val="18"/>
        </w:rPr>
      </w:pPr>
      <w:r w:rsidRPr="00437C3E">
        <w:rPr>
          <w:sz w:val="18"/>
          <w:szCs w:val="18"/>
        </w:rPr>
        <w:t xml:space="preserve">3. </w:t>
      </w:r>
      <w:proofErr w:type="gramStart"/>
      <w:r w:rsidRPr="00437C3E">
        <w:rPr>
          <w:sz w:val="18"/>
          <w:szCs w:val="18"/>
        </w:rPr>
        <w:t>Контроль за</w:t>
      </w:r>
      <w:proofErr w:type="gramEnd"/>
      <w:r w:rsidRPr="00437C3E">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437C3E" w:rsidRPr="00437C3E" w:rsidRDefault="00437C3E" w:rsidP="00437C3E">
      <w:pPr>
        <w:tabs>
          <w:tab w:val="left" w:pos="426"/>
          <w:tab w:val="left" w:pos="3976"/>
        </w:tabs>
        <w:ind w:left="0" w:right="-142" w:firstLine="426"/>
        <w:jc w:val="left"/>
        <w:rPr>
          <w:sz w:val="18"/>
          <w:szCs w:val="18"/>
        </w:rPr>
      </w:pPr>
    </w:p>
    <w:p w:rsidR="00437C3E" w:rsidRPr="00437C3E" w:rsidRDefault="00437C3E" w:rsidP="00437C3E">
      <w:pPr>
        <w:tabs>
          <w:tab w:val="left" w:pos="426"/>
          <w:tab w:val="left" w:pos="3976"/>
        </w:tabs>
        <w:ind w:left="0" w:right="-142" w:firstLine="426"/>
        <w:jc w:val="left"/>
        <w:rPr>
          <w:sz w:val="18"/>
          <w:szCs w:val="18"/>
        </w:rPr>
      </w:pPr>
    </w:p>
    <w:p w:rsidR="00437C3E" w:rsidRPr="00437C3E" w:rsidRDefault="00437C3E" w:rsidP="00437C3E">
      <w:pPr>
        <w:tabs>
          <w:tab w:val="left" w:pos="426"/>
          <w:tab w:val="left" w:pos="3976"/>
        </w:tabs>
        <w:ind w:left="0" w:right="-142" w:firstLine="426"/>
        <w:jc w:val="left"/>
        <w:rPr>
          <w:i/>
          <w:sz w:val="18"/>
          <w:szCs w:val="18"/>
        </w:rPr>
      </w:pPr>
      <w:r>
        <w:rPr>
          <w:sz w:val="18"/>
          <w:szCs w:val="18"/>
        </w:rPr>
        <w:t xml:space="preserve">                                                                                                    </w:t>
      </w:r>
      <w:r w:rsidRPr="00437C3E">
        <w:rPr>
          <w:i/>
          <w:sz w:val="18"/>
          <w:szCs w:val="18"/>
        </w:rPr>
        <w:t>Глава</w:t>
      </w:r>
      <w:r w:rsidRPr="00437C3E">
        <w:rPr>
          <w:i/>
          <w:sz w:val="18"/>
          <w:szCs w:val="18"/>
        </w:rPr>
        <w:tab/>
      </w:r>
      <w:r w:rsidRPr="00437C3E">
        <w:rPr>
          <w:i/>
          <w:sz w:val="18"/>
          <w:szCs w:val="18"/>
        </w:rPr>
        <w:tab/>
      </w:r>
      <w:r w:rsidRPr="00437C3E">
        <w:rPr>
          <w:i/>
          <w:sz w:val="18"/>
          <w:szCs w:val="18"/>
        </w:rPr>
        <w:tab/>
        <w:t xml:space="preserve">                                                                  А.В. Иваненко</w:t>
      </w:r>
    </w:p>
    <w:p w:rsidR="00437C3E" w:rsidRDefault="00437C3E" w:rsidP="00437C3E">
      <w:pPr>
        <w:tabs>
          <w:tab w:val="left" w:pos="426"/>
          <w:tab w:val="left" w:pos="3976"/>
        </w:tabs>
        <w:ind w:left="0" w:right="-142" w:firstLine="426"/>
        <w:jc w:val="left"/>
        <w:rPr>
          <w:sz w:val="18"/>
          <w:szCs w:val="18"/>
        </w:rPr>
      </w:pPr>
      <w:r>
        <w:rPr>
          <w:sz w:val="18"/>
          <w:szCs w:val="18"/>
        </w:rPr>
        <w:t xml:space="preserve">                    </w:t>
      </w:r>
    </w:p>
    <w:p w:rsidR="00437C3E" w:rsidRDefault="00437C3E" w:rsidP="00080EB7">
      <w:pPr>
        <w:tabs>
          <w:tab w:val="left" w:pos="426"/>
          <w:tab w:val="left" w:pos="3976"/>
        </w:tabs>
        <w:ind w:left="0" w:right="-142" w:firstLine="426"/>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D12E63" w:rsidRPr="00B4709F" w:rsidTr="00D12E63">
        <w:tc>
          <w:tcPr>
            <w:tcW w:w="4785" w:type="dxa"/>
            <w:tcBorders>
              <w:top w:val="nil"/>
              <w:left w:val="nil"/>
              <w:bottom w:val="nil"/>
              <w:right w:val="nil"/>
            </w:tcBorders>
            <w:hideMark/>
          </w:tcPr>
          <w:p w:rsidR="00D12E63" w:rsidRPr="00D12E63" w:rsidRDefault="00D12E63" w:rsidP="00D12E63">
            <w:pPr>
              <w:tabs>
                <w:tab w:val="left" w:pos="426"/>
                <w:tab w:val="left" w:pos="3976"/>
              </w:tabs>
              <w:ind w:left="0" w:right="-142" w:firstLine="426"/>
              <w:jc w:val="center"/>
              <w:rPr>
                <w:sz w:val="18"/>
                <w:szCs w:val="18"/>
              </w:rPr>
            </w:pPr>
          </w:p>
        </w:tc>
        <w:tc>
          <w:tcPr>
            <w:tcW w:w="4786" w:type="dxa"/>
            <w:tcBorders>
              <w:top w:val="nil"/>
              <w:left w:val="nil"/>
              <w:bottom w:val="nil"/>
              <w:right w:val="nil"/>
            </w:tcBorders>
          </w:tcPr>
          <w:p w:rsidR="00D12E63" w:rsidRPr="00B4709F" w:rsidRDefault="00D12E63" w:rsidP="00B4709F">
            <w:pPr>
              <w:tabs>
                <w:tab w:val="left" w:pos="426"/>
                <w:tab w:val="left" w:pos="3976"/>
              </w:tabs>
              <w:ind w:left="0" w:right="-142" w:firstLine="426"/>
              <w:jc w:val="right"/>
              <w:rPr>
                <w:i/>
                <w:sz w:val="18"/>
                <w:szCs w:val="18"/>
              </w:rPr>
            </w:pPr>
            <w:r w:rsidRPr="00B4709F">
              <w:rPr>
                <w:i/>
                <w:sz w:val="18"/>
                <w:szCs w:val="18"/>
              </w:rPr>
              <w:t>Приложение</w:t>
            </w:r>
          </w:p>
          <w:p w:rsidR="00D12E63" w:rsidRPr="00B4709F" w:rsidRDefault="00D12E63" w:rsidP="00B4709F">
            <w:pPr>
              <w:tabs>
                <w:tab w:val="left" w:pos="426"/>
                <w:tab w:val="left" w:pos="3976"/>
              </w:tabs>
              <w:ind w:left="0" w:right="-142" w:firstLine="426"/>
              <w:jc w:val="right"/>
              <w:rPr>
                <w:i/>
                <w:sz w:val="18"/>
                <w:szCs w:val="18"/>
              </w:rPr>
            </w:pPr>
          </w:p>
          <w:p w:rsidR="00D12E63" w:rsidRPr="00B4709F" w:rsidRDefault="00B4709F" w:rsidP="00B4709F">
            <w:pPr>
              <w:tabs>
                <w:tab w:val="left" w:pos="426"/>
                <w:tab w:val="left" w:pos="3976"/>
              </w:tabs>
              <w:ind w:left="0" w:right="-142" w:firstLine="426"/>
              <w:jc w:val="center"/>
              <w:rPr>
                <w:i/>
                <w:sz w:val="18"/>
                <w:szCs w:val="18"/>
              </w:rPr>
            </w:pPr>
            <w:r>
              <w:rPr>
                <w:i/>
                <w:sz w:val="18"/>
                <w:szCs w:val="18"/>
              </w:rPr>
              <w:t xml:space="preserve">                                                                 </w:t>
            </w:r>
            <w:r w:rsidR="00D12E63" w:rsidRPr="00B4709F">
              <w:rPr>
                <w:i/>
                <w:sz w:val="18"/>
                <w:szCs w:val="18"/>
              </w:rPr>
              <w:t>Утвержден</w:t>
            </w:r>
          </w:p>
          <w:p w:rsidR="00D12E63" w:rsidRPr="00B4709F" w:rsidRDefault="00411277" w:rsidP="00B4709F">
            <w:pPr>
              <w:tabs>
                <w:tab w:val="left" w:pos="426"/>
                <w:tab w:val="left" w:pos="3976"/>
              </w:tabs>
              <w:ind w:left="0" w:right="-142" w:firstLine="426"/>
              <w:jc w:val="center"/>
              <w:rPr>
                <w:i/>
                <w:sz w:val="18"/>
                <w:szCs w:val="18"/>
              </w:rPr>
            </w:pPr>
            <w:r>
              <w:rPr>
                <w:i/>
                <w:sz w:val="18"/>
                <w:szCs w:val="18"/>
              </w:rPr>
              <w:t xml:space="preserve">                                                          </w:t>
            </w:r>
            <w:r w:rsidR="00D12E63" w:rsidRPr="00B4709F">
              <w:rPr>
                <w:i/>
                <w:sz w:val="18"/>
                <w:szCs w:val="18"/>
              </w:rPr>
              <w:t xml:space="preserve"> постановлением</w:t>
            </w:r>
          </w:p>
          <w:p w:rsidR="00D12E63" w:rsidRPr="00B4709F" w:rsidRDefault="00D12E63" w:rsidP="00B4709F">
            <w:pPr>
              <w:tabs>
                <w:tab w:val="left" w:pos="426"/>
                <w:tab w:val="left" w:pos="3976"/>
              </w:tabs>
              <w:ind w:left="0" w:right="-142" w:firstLine="426"/>
              <w:jc w:val="right"/>
              <w:rPr>
                <w:i/>
                <w:sz w:val="18"/>
                <w:szCs w:val="18"/>
              </w:rPr>
            </w:pPr>
            <w:r w:rsidRPr="00B4709F">
              <w:rPr>
                <w:i/>
                <w:sz w:val="18"/>
                <w:szCs w:val="18"/>
              </w:rPr>
              <w:t xml:space="preserve">         администрации</w:t>
            </w:r>
          </w:p>
          <w:p w:rsidR="00D12E63" w:rsidRPr="00B4709F" w:rsidRDefault="00D12E63" w:rsidP="00B4709F">
            <w:pPr>
              <w:tabs>
                <w:tab w:val="left" w:pos="426"/>
                <w:tab w:val="left" w:pos="3976"/>
              </w:tabs>
              <w:ind w:left="0" w:right="-142" w:firstLine="426"/>
              <w:jc w:val="right"/>
              <w:rPr>
                <w:i/>
                <w:sz w:val="18"/>
                <w:szCs w:val="18"/>
              </w:rPr>
            </w:pPr>
            <w:r w:rsidRPr="00B4709F">
              <w:rPr>
                <w:i/>
                <w:sz w:val="18"/>
                <w:szCs w:val="18"/>
              </w:rPr>
              <w:t>Хомутовского муниципального образования</w:t>
            </w:r>
          </w:p>
          <w:p w:rsidR="00D12E63" w:rsidRPr="00B4709F" w:rsidRDefault="00D12E63" w:rsidP="00C64A66">
            <w:pPr>
              <w:tabs>
                <w:tab w:val="left" w:pos="426"/>
                <w:tab w:val="left" w:pos="3976"/>
              </w:tabs>
              <w:ind w:left="0" w:right="-142" w:firstLine="426"/>
              <w:jc w:val="right"/>
              <w:rPr>
                <w:i/>
                <w:sz w:val="18"/>
                <w:szCs w:val="18"/>
              </w:rPr>
            </w:pPr>
            <w:r w:rsidRPr="00B4709F">
              <w:rPr>
                <w:i/>
                <w:sz w:val="18"/>
                <w:szCs w:val="18"/>
              </w:rPr>
              <w:t xml:space="preserve">       от  </w:t>
            </w:r>
            <w:r w:rsidR="00411277">
              <w:rPr>
                <w:i/>
                <w:sz w:val="18"/>
                <w:szCs w:val="18"/>
              </w:rPr>
              <w:t xml:space="preserve">28 Марта 2025 </w:t>
            </w:r>
            <w:r w:rsidRPr="00B4709F">
              <w:rPr>
                <w:i/>
                <w:sz w:val="18"/>
                <w:szCs w:val="18"/>
              </w:rPr>
              <w:t>№</w:t>
            </w:r>
            <w:r w:rsidR="00C64A66">
              <w:rPr>
                <w:i/>
                <w:sz w:val="18"/>
                <w:szCs w:val="18"/>
              </w:rPr>
              <w:t xml:space="preserve"> 78 од</w:t>
            </w:r>
            <w:r w:rsidRPr="00B4709F">
              <w:rPr>
                <w:i/>
                <w:sz w:val="18"/>
                <w:szCs w:val="18"/>
              </w:rPr>
              <w:t xml:space="preserve">_ </w:t>
            </w:r>
          </w:p>
        </w:tc>
      </w:tr>
    </w:tbl>
    <w:p w:rsidR="00D12E63" w:rsidRPr="00D12E63" w:rsidRDefault="00D12E63" w:rsidP="00D12E63">
      <w:pPr>
        <w:tabs>
          <w:tab w:val="left" w:pos="426"/>
          <w:tab w:val="left" w:pos="3976"/>
        </w:tabs>
        <w:ind w:left="0" w:right="-142" w:firstLine="426"/>
        <w:jc w:val="center"/>
        <w:rPr>
          <w:sz w:val="18"/>
          <w:szCs w:val="18"/>
        </w:rPr>
      </w:pPr>
    </w:p>
    <w:p w:rsidR="00D12E63" w:rsidRPr="00C64A66" w:rsidRDefault="00D12E63" w:rsidP="00D12E63">
      <w:pPr>
        <w:tabs>
          <w:tab w:val="left" w:pos="426"/>
          <w:tab w:val="left" w:pos="3976"/>
        </w:tabs>
        <w:ind w:left="0" w:right="-142" w:firstLine="426"/>
        <w:jc w:val="center"/>
        <w:rPr>
          <w:b/>
          <w:sz w:val="18"/>
          <w:szCs w:val="18"/>
        </w:rPr>
      </w:pPr>
      <w:r w:rsidRPr="00C64A66">
        <w:rPr>
          <w:b/>
          <w:sz w:val="18"/>
          <w:szCs w:val="18"/>
        </w:rPr>
        <w:t>План</w:t>
      </w:r>
    </w:p>
    <w:p w:rsidR="00D12E63" w:rsidRPr="00C64A66" w:rsidRDefault="00D12E63" w:rsidP="00D12E63">
      <w:pPr>
        <w:tabs>
          <w:tab w:val="left" w:pos="426"/>
          <w:tab w:val="left" w:pos="3976"/>
        </w:tabs>
        <w:ind w:left="0" w:right="-142" w:firstLine="426"/>
        <w:jc w:val="center"/>
        <w:rPr>
          <w:b/>
          <w:sz w:val="18"/>
          <w:szCs w:val="18"/>
        </w:rPr>
      </w:pPr>
      <w:r w:rsidRPr="00C64A66">
        <w:rPr>
          <w:b/>
          <w:sz w:val="18"/>
          <w:szCs w:val="18"/>
        </w:rPr>
        <w:t>работы постоянной комиссии по делам несовершеннолетних при администрации Хомутовского муниципального образования на 2025 год.</w:t>
      </w:r>
    </w:p>
    <w:p w:rsidR="00D12E63" w:rsidRPr="00D12E63" w:rsidRDefault="00D12E63" w:rsidP="00D12E63">
      <w:pPr>
        <w:tabs>
          <w:tab w:val="left" w:pos="426"/>
          <w:tab w:val="left" w:pos="3976"/>
        </w:tabs>
        <w:ind w:left="0" w:right="-142" w:firstLine="426"/>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961"/>
        <w:gridCol w:w="1691"/>
        <w:gridCol w:w="2385"/>
      </w:tblGrid>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AF447F">
            <w:pPr>
              <w:tabs>
                <w:tab w:val="left" w:pos="426"/>
                <w:tab w:val="left" w:pos="3976"/>
              </w:tabs>
              <w:ind w:left="0" w:right="-142" w:firstLine="0"/>
              <w:rPr>
                <w:sz w:val="18"/>
                <w:szCs w:val="18"/>
              </w:rPr>
            </w:pPr>
            <w:r w:rsidRPr="00D12E63">
              <w:rPr>
                <w:sz w:val="18"/>
                <w:szCs w:val="18"/>
              </w:rPr>
              <w:t>№</w:t>
            </w:r>
            <w:proofErr w:type="gramStart"/>
            <w:r w:rsidRPr="00D12E63">
              <w:rPr>
                <w:sz w:val="18"/>
                <w:szCs w:val="18"/>
              </w:rPr>
              <w:t>п</w:t>
            </w:r>
            <w:proofErr w:type="gramEnd"/>
            <w:r w:rsidRPr="00D12E63">
              <w:rPr>
                <w:sz w:val="18"/>
                <w:szCs w:val="18"/>
              </w:rPr>
              <w:t>/п</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Мероприятия</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Сроки</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Ответственные</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Заседание постоянной комиссии </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3-ий четверг каждого месяца</w:t>
            </w:r>
          </w:p>
        </w:tc>
        <w:tc>
          <w:tcPr>
            <w:tcW w:w="2385"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proofErr w:type="spellStart"/>
            <w:r w:rsidRPr="00D12E63">
              <w:rPr>
                <w:sz w:val="18"/>
                <w:szCs w:val="18"/>
              </w:rPr>
              <w:t>Гуневич</w:t>
            </w:r>
            <w:proofErr w:type="spellEnd"/>
            <w:r w:rsidRPr="00D12E63">
              <w:rPr>
                <w:sz w:val="18"/>
                <w:szCs w:val="18"/>
              </w:rPr>
              <w:t xml:space="preserve"> Л.Л.</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2.</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Рейды постоянной комиссии в неблагополучные семьи, семьи, находящиеся в социально-опасном положении.</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каждый 3-ий вторник месяца</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Члены постоянной комиссии</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3.</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Патронаж в семьи (с участием органов системы профилактики по выявлению фактов жестокого обращения родителей с несовершеннолетними детьми, фактов невыполнения родителями своих родительских обязанностей).</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еженедельно</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Заместители образовательных учреждений ХМО (по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4.</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Участие в  профилактических операциях, акциях, проводимых по инициативе КДН и ЗП ИРМО.</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отдельному графику</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Члены </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постоянной</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комиссии</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5.</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Организация и проведение совместных рейдов  по проверке мест, запрещенных для посещения детьми в ночное время без сопровождения родителей (лиц, их заменяющих) по </w:t>
            </w:r>
            <w:r w:rsidRPr="00D12E63">
              <w:rPr>
                <w:sz w:val="18"/>
                <w:szCs w:val="18"/>
              </w:rPr>
              <w:lastRenderedPageBreak/>
              <w:t>исполнению Закона Иркутской области от 5 марта 2010 г. №7-ОЗ.</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lastRenderedPageBreak/>
              <w:t>по отдельному графику</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Члены </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постоянной</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комиссии, </w:t>
            </w:r>
            <w:r w:rsidRPr="00D12E63">
              <w:rPr>
                <w:sz w:val="18"/>
                <w:szCs w:val="18"/>
              </w:rPr>
              <w:lastRenderedPageBreak/>
              <w:t>представители родительской общественности</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lastRenderedPageBreak/>
              <w:t>6.</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Выездные заседания  КДН и ЗП ИРМО. </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отдельному графику</w:t>
            </w:r>
          </w:p>
        </w:tc>
        <w:tc>
          <w:tcPr>
            <w:tcW w:w="2385"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7</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Профилактические мероприятия, направленные на профилактику вандализма среди несовершеннолетних. </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ежемесячно</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8</w:t>
            </w:r>
          </w:p>
        </w:tc>
        <w:tc>
          <w:tcPr>
            <w:tcW w:w="4961"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 Профилактические мероприятия, направленные на профилактику правонарушений, употребления алкоголя, наркотических и  психотропных веществ, курения </w:t>
            </w:r>
            <w:proofErr w:type="spellStart"/>
            <w:r w:rsidRPr="00D12E63">
              <w:rPr>
                <w:sz w:val="18"/>
                <w:szCs w:val="18"/>
              </w:rPr>
              <w:t>вейпов</w:t>
            </w:r>
            <w:proofErr w:type="spellEnd"/>
            <w:r w:rsidRPr="00D12E63">
              <w:rPr>
                <w:sz w:val="18"/>
                <w:szCs w:val="18"/>
              </w:rPr>
              <w:t xml:space="preserve"> среди  несовершеннолетних.</w:t>
            </w:r>
          </w:p>
          <w:p w:rsidR="00D12E63" w:rsidRPr="00D12E63" w:rsidRDefault="00D12E63" w:rsidP="00D12E63">
            <w:pPr>
              <w:tabs>
                <w:tab w:val="left" w:pos="426"/>
                <w:tab w:val="left" w:pos="3976"/>
              </w:tabs>
              <w:ind w:left="0" w:right="-142" w:firstLine="426"/>
              <w:jc w:val="center"/>
              <w:rPr>
                <w:sz w:val="18"/>
                <w:szCs w:val="18"/>
              </w:rPr>
            </w:pPr>
          </w:p>
        </w:tc>
        <w:tc>
          <w:tcPr>
            <w:tcW w:w="1691"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p>
        </w:tc>
        <w:tc>
          <w:tcPr>
            <w:tcW w:w="2385"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8.</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Подготовка к проведению летней оздоровительной кампании «Лето-2025».</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апрель-май</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 заместители директоров образовательных учреждений ХМО</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9.</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201ECF" w:rsidP="00080EB7">
            <w:pPr>
              <w:tabs>
                <w:tab w:val="left" w:pos="426"/>
                <w:tab w:val="left" w:pos="3976"/>
              </w:tabs>
              <w:ind w:left="0" w:right="-142" w:firstLine="0"/>
              <w:jc w:val="left"/>
              <w:rPr>
                <w:sz w:val="18"/>
                <w:szCs w:val="18"/>
              </w:rPr>
            </w:pPr>
            <w:r>
              <w:rPr>
                <w:sz w:val="18"/>
                <w:szCs w:val="18"/>
              </w:rPr>
              <w:t xml:space="preserve">Проведение </w:t>
            </w:r>
            <w:r w:rsidR="00D12E63" w:rsidRPr="00D12E63">
              <w:rPr>
                <w:sz w:val="18"/>
                <w:szCs w:val="18"/>
              </w:rPr>
              <w:t>межведомственного профилактического мероприятия «Сохрани ребенку жизнь».</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июнь-июль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10.</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0"/>
              <w:rPr>
                <w:sz w:val="18"/>
                <w:szCs w:val="18"/>
              </w:rPr>
            </w:pPr>
            <w:r w:rsidRPr="00D12E63">
              <w:rPr>
                <w:sz w:val="18"/>
                <w:szCs w:val="18"/>
              </w:rPr>
              <w:t xml:space="preserve">Проведение профилактических мероприятий: поведение на водных объектах, предупреждение ДТП, антитеррористические мероприятия. </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июнь-август </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органы системы профилактики </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11.</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0"/>
              <w:rPr>
                <w:sz w:val="18"/>
                <w:szCs w:val="18"/>
              </w:rPr>
            </w:pPr>
            <w:r w:rsidRPr="00D12E63">
              <w:rPr>
                <w:sz w:val="18"/>
                <w:szCs w:val="18"/>
              </w:rPr>
              <w:t>Организация летнего отдыха, оздоровления и занятости несовершеннолетних, в том числе состоящих на профилактическом учете в КДН и ЗП, ОДН ОП №10 МУ МВД России «Иркутское», а также детей проживающих в семьях, находящихся в социально -  опасном положении.</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426"/>
              <w:rPr>
                <w:sz w:val="18"/>
                <w:szCs w:val="18"/>
              </w:rPr>
            </w:pPr>
            <w:r w:rsidRPr="00D12E63">
              <w:rPr>
                <w:sz w:val="18"/>
                <w:szCs w:val="18"/>
              </w:rPr>
              <w:t>май-июль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Журба А.С., заместители директоров образовательных учреждений ХМО </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12.</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Отчет о работе постоянной комиссии по делам несовершеннолетних при администрации Хомутовского МО за </w:t>
            </w:r>
            <w:r w:rsidRPr="00D12E63">
              <w:rPr>
                <w:sz w:val="18"/>
                <w:szCs w:val="18"/>
                <w:lang w:val="en-US"/>
              </w:rPr>
              <w:t>I</w:t>
            </w:r>
            <w:r w:rsidRPr="00D12E63">
              <w:rPr>
                <w:sz w:val="18"/>
                <w:szCs w:val="18"/>
              </w:rPr>
              <w:t xml:space="preserve"> полугодие 2025 года.</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426"/>
              <w:rPr>
                <w:sz w:val="18"/>
                <w:szCs w:val="18"/>
              </w:rPr>
            </w:pPr>
            <w:r w:rsidRPr="00D12E63">
              <w:rPr>
                <w:sz w:val="18"/>
                <w:szCs w:val="18"/>
              </w:rPr>
              <w:t>июль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proofErr w:type="spellStart"/>
            <w:r w:rsidRPr="00D12E63">
              <w:rPr>
                <w:sz w:val="18"/>
                <w:szCs w:val="18"/>
              </w:rPr>
              <w:t>Гуневич</w:t>
            </w:r>
            <w:proofErr w:type="spellEnd"/>
            <w:r w:rsidRPr="00D12E63">
              <w:rPr>
                <w:sz w:val="18"/>
                <w:szCs w:val="18"/>
              </w:rPr>
              <w:t xml:space="preserve"> Л.Л.</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13.</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Проведение акции «Соберем ребенка в школу».</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right="-142"/>
              <w:rPr>
                <w:sz w:val="18"/>
                <w:szCs w:val="18"/>
              </w:rPr>
            </w:pPr>
            <w:r w:rsidRPr="00D12E63">
              <w:rPr>
                <w:sz w:val="18"/>
                <w:szCs w:val="18"/>
              </w:rPr>
              <w:t>август</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proofErr w:type="spellStart"/>
            <w:r w:rsidRPr="00D12E63">
              <w:rPr>
                <w:sz w:val="18"/>
                <w:szCs w:val="18"/>
              </w:rPr>
              <w:t>Гуневич</w:t>
            </w:r>
            <w:proofErr w:type="spellEnd"/>
            <w:r w:rsidRPr="00D12E63">
              <w:rPr>
                <w:sz w:val="18"/>
                <w:szCs w:val="18"/>
              </w:rPr>
              <w:t xml:space="preserve"> Л.Л.</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социальные педагоги образовательных учреждений ХМО </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14.</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Проведение акции «Школьный портфель».</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0"/>
              <w:rPr>
                <w:sz w:val="18"/>
                <w:szCs w:val="18"/>
              </w:rPr>
            </w:pPr>
            <w:r w:rsidRPr="00D12E63">
              <w:rPr>
                <w:sz w:val="18"/>
                <w:szCs w:val="18"/>
              </w:rPr>
              <w:t>июль-август</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заместители директоров образовательных учреждений ХМО</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rPr>
          <w:trHeight w:val="1164"/>
        </w:trPr>
        <w:tc>
          <w:tcPr>
            <w:tcW w:w="534"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15.</w:t>
            </w:r>
          </w:p>
          <w:p w:rsidR="00D12E63" w:rsidRPr="00D12E63" w:rsidRDefault="00D12E63" w:rsidP="00D12E63">
            <w:pPr>
              <w:tabs>
                <w:tab w:val="left" w:pos="426"/>
                <w:tab w:val="left" w:pos="3976"/>
              </w:tabs>
              <w:ind w:left="0" w:right="-142" w:firstLine="426"/>
              <w:jc w:val="center"/>
              <w:rPr>
                <w:sz w:val="18"/>
                <w:szCs w:val="18"/>
              </w:rPr>
            </w:pPr>
          </w:p>
          <w:p w:rsidR="00D12E63" w:rsidRPr="00D12E63" w:rsidRDefault="00D12E63" w:rsidP="00D12E63">
            <w:pPr>
              <w:tabs>
                <w:tab w:val="left" w:pos="426"/>
                <w:tab w:val="left" w:pos="3976"/>
              </w:tabs>
              <w:ind w:left="0" w:right="-142" w:firstLine="426"/>
              <w:jc w:val="center"/>
              <w:rPr>
                <w:sz w:val="18"/>
                <w:szCs w:val="18"/>
              </w:rPr>
            </w:pPr>
          </w:p>
          <w:p w:rsidR="00D12E63" w:rsidRPr="00D12E63" w:rsidRDefault="00D12E63" w:rsidP="00D12E63">
            <w:pPr>
              <w:tabs>
                <w:tab w:val="left" w:pos="426"/>
                <w:tab w:val="left" w:pos="3976"/>
              </w:tabs>
              <w:ind w:left="0" w:right="-142" w:firstLine="426"/>
              <w:jc w:val="center"/>
              <w:rPr>
                <w:sz w:val="18"/>
                <w:szCs w:val="18"/>
              </w:rPr>
            </w:pP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AF447F">
            <w:pPr>
              <w:tabs>
                <w:tab w:val="left" w:pos="426"/>
                <w:tab w:val="left" w:pos="3976"/>
              </w:tabs>
              <w:ind w:left="0" w:right="-142" w:firstLine="0"/>
              <w:rPr>
                <w:sz w:val="18"/>
                <w:szCs w:val="18"/>
              </w:rPr>
            </w:pPr>
            <w:r w:rsidRPr="00D12E63">
              <w:rPr>
                <w:sz w:val="18"/>
                <w:szCs w:val="18"/>
              </w:rPr>
              <w:t>Проведение акци</w:t>
            </w:r>
            <w:proofErr w:type="gramStart"/>
            <w:r w:rsidRPr="00D12E63">
              <w:rPr>
                <w:sz w:val="18"/>
                <w:szCs w:val="18"/>
              </w:rPr>
              <w:t>и-</w:t>
            </w:r>
            <w:proofErr w:type="gramEnd"/>
            <w:r w:rsidRPr="00D12E63">
              <w:rPr>
                <w:sz w:val="18"/>
                <w:szCs w:val="18"/>
              </w:rPr>
              <w:t xml:space="preserve"> «Каждого ребенка школьного возраста за парту» (организация и проведение мероприятий по выявлению </w:t>
            </w:r>
            <w:proofErr w:type="spellStart"/>
            <w:r w:rsidRPr="00D12E63">
              <w:rPr>
                <w:sz w:val="18"/>
                <w:szCs w:val="18"/>
              </w:rPr>
              <w:t>неучащихся</w:t>
            </w:r>
            <w:proofErr w:type="spellEnd"/>
            <w:r w:rsidRPr="00D12E63">
              <w:rPr>
                <w:sz w:val="18"/>
                <w:szCs w:val="18"/>
              </w:rPr>
              <w:t>, неработающих несовершеннолетних, принятие мер по устранению причин и условий, препятствующих обучению несовершеннолетних школьного возраста.</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0"/>
              <w:rPr>
                <w:sz w:val="18"/>
                <w:szCs w:val="18"/>
              </w:rPr>
            </w:pPr>
            <w:r w:rsidRPr="00D12E63">
              <w:rPr>
                <w:sz w:val="18"/>
                <w:szCs w:val="18"/>
              </w:rPr>
              <w:t>август-сентябрь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proofErr w:type="spellStart"/>
            <w:r w:rsidRPr="00D12E63">
              <w:rPr>
                <w:sz w:val="18"/>
                <w:szCs w:val="18"/>
              </w:rPr>
              <w:t>Гуневич</w:t>
            </w:r>
            <w:proofErr w:type="spellEnd"/>
            <w:r w:rsidRPr="00D12E63">
              <w:rPr>
                <w:sz w:val="18"/>
                <w:szCs w:val="18"/>
              </w:rPr>
              <w:t xml:space="preserve"> Л.Л.</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социальные педагоги образовательных учреждений ХМО</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16.</w:t>
            </w:r>
          </w:p>
          <w:p w:rsidR="00D12E63" w:rsidRPr="00D12E63" w:rsidRDefault="00D12E63" w:rsidP="00D12E63">
            <w:pPr>
              <w:tabs>
                <w:tab w:val="left" w:pos="426"/>
                <w:tab w:val="left" w:pos="3976"/>
              </w:tabs>
              <w:ind w:left="0" w:right="-142" w:firstLine="426"/>
              <w:jc w:val="center"/>
              <w:rPr>
                <w:sz w:val="18"/>
                <w:szCs w:val="18"/>
              </w:rPr>
            </w:pPr>
          </w:p>
          <w:p w:rsidR="00D12E63" w:rsidRPr="00D12E63" w:rsidRDefault="00D12E63" w:rsidP="00D12E63">
            <w:pPr>
              <w:tabs>
                <w:tab w:val="left" w:pos="426"/>
                <w:tab w:val="left" w:pos="3976"/>
              </w:tabs>
              <w:ind w:left="0" w:right="-142" w:firstLine="426"/>
              <w:jc w:val="center"/>
              <w:rPr>
                <w:sz w:val="18"/>
                <w:szCs w:val="18"/>
              </w:rPr>
            </w:pPr>
          </w:p>
          <w:p w:rsidR="00D12E63" w:rsidRPr="00D12E63" w:rsidRDefault="00D12E63" w:rsidP="00D12E63">
            <w:pPr>
              <w:tabs>
                <w:tab w:val="left" w:pos="426"/>
                <w:tab w:val="left" w:pos="3976"/>
              </w:tabs>
              <w:ind w:left="0" w:right="-142" w:firstLine="426"/>
              <w:jc w:val="center"/>
              <w:rPr>
                <w:sz w:val="18"/>
                <w:szCs w:val="18"/>
              </w:rPr>
            </w:pPr>
          </w:p>
          <w:p w:rsidR="00D12E63" w:rsidRPr="00D12E63" w:rsidRDefault="00D12E63" w:rsidP="00D12E63">
            <w:pPr>
              <w:tabs>
                <w:tab w:val="left" w:pos="426"/>
                <w:tab w:val="left" w:pos="3976"/>
              </w:tabs>
              <w:ind w:left="0" w:right="-142" w:firstLine="426"/>
              <w:jc w:val="center"/>
              <w:rPr>
                <w:sz w:val="18"/>
                <w:szCs w:val="18"/>
              </w:rPr>
            </w:pP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AF447F">
            <w:pPr>
              <w:tabs>
                <w:tab w:val="left" w:pos="426"/>
                <w:tab w:val="left" w:pos="3976"/>
              </w:tabs>
              <w:ind w:left="0" w:right="-142" w:firstLine="0"/>
              <w:rPr>
                <w:sz w:val="18"/>
                <w:szCs w:val="18"/>
              </w:rPr>
            </w:pPr>
            <w:r w:rsidRPr="00D12E63">
              <w:rPr>
                <w:sz w:val="18"/>
                <w:szCs w:val="18"/>
              </w:rPr>
              <w:t>Отчет об организации летнего отдыха, оздоровления и занятости несовершеннолетних, в том числе состоящих на профилактическом учете в КДН и ЗП, ОДН ОП №10 МУ МВД России «Иркутское», а также детей проживающих в семьях, находящихся в социально опасном положении.</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right="-142"/>
              <w:rPr>
                <w:sz w:val="18"/>
                <w:szCs w:val="18"/>
              </w:rPr>
            </w:pPr>
            <w:r w:rsidRPr="00D12E63">
              <w:rPr>
                <w:sz w:val="18"/>
                <w:szCs w:val="18"/>
              </w:rPr>
              <w:t>сентябрь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заместители директоров образовательных учреждений ХМО</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(по согласованию)</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17.</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AF447F">
            <w:pPr>
              <w:tabs>
                <w:tab w:val="left" w:pos="426"/>
                <w:tab w:val="left" w:pos="3976"/>
              </w:tabs>
              <w:ind w:left="0" w:right="-142" w:firstLine="0"/>
              <w:rPr>
                <w:sz w:val="18"/>
                <w:szCs w:val="18"/>
              </w:rPr>
            </w:pPr>
            <w:r w:rsidRPr="00D12E63">
              <w:rPr>
                <w:sz w:val="18"/>
                <w:szCs w:val="18"/>
              </w:rPr>
              <w:t>Участие в межведомственной профилактической акции «Безопасный лед».</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080EB7">
            <w:pPr>
              <w:tabs>
                <w:tab w:val="left" w:pos="426"/>
                <w:tab w:val="left" w:pos="3976"/>
              </w:tabs>
              <w:ind w:left="0" w:right="-142" w:firstLine="0"/>
              <w:rPr>
                <w:sz w:val="18"/>
                <w:szCs w:val="18"/>
              </w:rPr>
            </w:pPr>
            <w:r w:rsidRPr="00D12E63">
              <w:rPr>
                <w:sz w:val="18"/>
                <w:szCs w:val="18"/>
              </w:rPr>
              <w:t>февраль, ноябрь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 Журба А.С. </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18.</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AF447F">
            <w:pPr>
              <w:tabs>
                <w:tab w:val="left" w:pos="426"/>
                <w:tab w:val="left" w:pos="3976"/>
              </w:tabs>
              <w:ind w:left="0" w:right="-142" w:firstLine="0"/>
              <w:rPr>
                <w:sz w:val="18"/>
                <w:szCs w:val="18"/>
              </w:rPr>
            </w:pPr>
            <w:r w:rsidRPr="00D12E63">
              <w:rPr>
                <w:sz w:val="18"/>
                <w:szCs w:val="18"/>
              </w:rPr>
              <w:t>Отчет о проведении совместных рейдов по проверке мест, запрещенных для посещения детьми в ночное время без сопровождения родителей (лиц, их заменяющих) по исполнению Закона Иркутской области от 5 марта 2010 г. №7-ОЗ.</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декабрь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proofErr w:type="spellStart"/>
            <w:r w:rsidRPr="00D12E63">
              <w:rPr>
                <w:sz w:val="18"/>
                <w:szCs w:val="18"/>
              </w:rPr>
              <w:t>Гуневич</w:t>
            </w:r>
            <w:proofErr w:type="spellEnd"/>
            <w:r w:rsidRPr="00D12E63">
              <w:rPr>
                <w:sz w:val="18"/>
                <w:szCs w:val="18"/>
              </w:rPr>
              <w:t xml:space="preserve"> Л.Л.,</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 Журба А.С.</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заместители директоров образовательных учреждений ХМО, социальные педагоги </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 xml:space="preserve">(по согласованию) </w:t>
            </w:r>
          </w:p>
        </w:tc>
      </w:tr>
      <w:tr w:rsidR="00D12E63" w:rsidRPr="00D12E63" w:rsidTr="00080EB7">
        <w:tc>
          <w:tcPr>
            <w:tcW w:w="534"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19.</w:t>
            </w:r>
          </w:p>
        </w:tc>
        <w:tc>
          <w:tcPr>
            <w:tcW w:w="496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AF447F">
            <w:pPr>
              <w:tabs>
                <w:tab w:val="left" w:pos="426"/>
                <w:tab w:val="left" w:pos="3976"/>
              </w:tabs>
              <w:ind w:left="0" w:right="-142" w:firstLine="0"/>
              <w:rPr>
                <w:sz w:val="18"/>
                <w:szCs w:val="18"/>
              </w:rPr>
            </w:pPr>
            <w:r w:rsidRPr="00D12E63">
              <w:rPr>
                <w:sz w:val="18"/>
                <w:szCs w:val="18"/>
              </w:rPr>
              <w:t>Отчет о деятельности постоянной комиссии по делам несовершеннолетних при администрации Хомутовского МО за 2025 год.</w:t>
            </w:r>
          </w:p>
        </w:tc>
        <w:tc>
          <w:tcPr>
            <w:tcW w:w="1691"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декабрь</w:t>
            </w:r>
          </w:p>
        </w:tc>
        <w:tc>
          <w:tcPr>
            <w:tcW w:w="2385" w:type="dxa"/>
            <w:tcBorders>
              <w:top w:val="single" w:sz="4" w:space="0" w:color="auto"/>
              <w:left w:val="single" w:sz="4" w:space="0" w:color="auto"/>
              <w:bottom w:val="single" w:sz="4" w:space="0" w:color="auto"/>
              <w:right w:val="single" w:sz="4" w:space="0" w:color="auto"/>
            </w:tcBorders>
            <w:hideMark/>
          </w:tcPr>
          <w:p w:rsidR="00D12E63" w:rsidRPr="00D12E63" w:rsidRDefault="00D12E63" w:rsidP="00D12E63">
            <w:pPr>
              <w:tabs>
                <w:tab w:val="left" w:pos="426"/>
                <w:tab w:val="left" w:pos="3976"/>
              </w:tabs>
              <w:ind w:left="0" w:right="-142" w:firstLine="426"/>
              <w:jc w:val="center"/>
              <w:rPr>
                <w:sz w:val="18"/>
                <w:szCs w:val="18"/>
              </w:rPr>
            </w:pPr>
            <w:proofErr w:type="spellStart"/>
            <w:r w:rsidRPr="00D12E63">
              <w:rPr>
                <w:sz w:val="18"/>
                <w:szCs w:val="18"/>
              </w:rPr>
              <w:t>Гуневич</w:t>
            </w:r>
            <w:proofErr w:type="spellEnd"/>
            <w:r w:rsidRPr="00D12E63">
              <w:rPr>
                <w:sz w:val="18"/>
                <w:szCs w:val="18"/>
              </w:rPr>
              <w:t xml:space="preserve"> Л.Л.</w:t>
            </w:r>
          </w:p>
          <w:p w:rsidR="00D12E63" w:rsidRPr="00D12E63" w:rsidRDefault="00D12E63" w:rsidP="00D12E63">
            <w:pPr>
              <w:tabs>
                <w:tab w:val="left" w:pos="426"/>
                <w:tab w:val="left" w:pos="3976"/>
              </w:tabs>
              <w:ind w:left="0" w:right="-142" w:firstLine="426"/>
              <w:jc w:val="center"/>
              <w:rPr>
                <w:sz w:val="18"/>
                <w:szCs w:val="18"/>
              </w:rPr>
            </w:pPr>
            <w:r w:rsidRPr="00D12E63">
              <w:rPr>
                <w:sz w:val="18"/>
                <w:szCs w:val="18"/>
              </w:rPr>
              <w:t>Журба А.С.</w:t>
            </w:r>
          </w:p>
        </w:tc>
      </w:tr>
    </w:tbl>
    <w:p w:rsidR="00D12E63" w:rsidRPr="00D12E63" w:rsidRDefault="00D12E63" w:rsidP="00B4709F">
      <w:pPr>
        <w:tabs>
          <w:tab w:val="left" w:pos="426"/>
          <w:tab w:val="left" w:pos="3976"/>
        </w:tabs>
        <w:ind w:left="0" w:right="-142" w:firstLine="426"/>
        <w:jc w:val="left"/>
        <w:rPr>
          <w:sz w:val="18"/>
          <w:szCs w:val="18"/>
        </w:rPr>
      </w:pPr>
    </w:p>
    <w:p w:rsidR="00B4709F" w:rsidRPr="00B4709F" w:rsidRDefault="00D12E63" w:rsidP="00B4709F">
      <w:pPr>
        <w:tabs>
          <w:tab w:val="left" w:pos="426"/>
          <w:tab w:val="left" w:pos="3976"/>
        </w:tabs>
        <w:ind w:left="0" w:right="-142" w:firstLine="426"/>
        <w:jc w:val="left"/>
        <w:rPr>
          <w:i/>
          <w:sz w:val="18"/>
          <w:szCs w:val="18"/>
        </w:rPr>
      </w:pPr>
      <w:r w:rsidRPr="00B4709F">
        <w:rPr>
          <w:i/>
          <w:sz w:val="18"/>
          <w:szCs w:val="18"/>
        </w:rPr>
        <w:t>Начальник социального отдела</w:t>
      </w:r>
    </w:p>
    <w:p w:rsidR="00B4709F" w:rsidRPr="00B4709F" w:rsidRDefault="00D12E63" w:rsidP="00B4709F">
      <w:pPr>
        <w:tabs>
          <w:tab w:val="left" w:pos="426"/>
          <w:tab w:val="left" w:pos="3976"/>
        </w:tabs>
        <w:ind w:left="0" w:right="-142" w:firstLine="426"/>
        <w:jc w:val="left"/>
        <w:rPr>
          <w:i/>
          <w:sz w:val="18"/>
          <w:szCs w:val="18"/>
        </w:rPr>
      </w:pPr>
      <w:r w:rsidRPr="00B4709F">
        <w:rPr>
          <w:i/>
          <w:sz w:val="18"/>
          <w:szCs w:val="18"/>
        </w:rPr>
        <w:t xml:space="preserve"> -заместитель председателя постоянной комиссии </w:t>
      </w:r>
    </w:p>
    <w:p w:rsidR="00B4709F" w:rsidRPr="00B4709F" w:rsidRDefault="00D12E63" w:rsidP="00B4709F">
      <w:pPr>
        <w:tabs>
          <w:tab w:val="left" w:pos="426"/>
          <w:tab w:val="left" w:pos="3976"/>
        </w:tabs>
        <w:ind w:left="0" w:right="-142" w:firstLine="426"/>
        <w:jc w:val="left"/>
        <w:rPr>
          <w:i/>
          <w:sz w:val="18"/>
          <w:szCs w:val="18"/>
        </w:rPr>
      </w:pPr>
      <w:r w:rsidRPr="00B4709F">
        <w:rPr>
          <w:i/>
          <w:sz w:val="18"/>
          <w:szCs w:val="18"/>
        </w:rPr>
        <w:t xml:space="preserve">по делам несовершеннолетних при </w:t>
      </w:r>
      <w:r w:rsidR="00B4709F" w:rsidRPr="00B4709F">
        <w:rPr>
          <w:i/>
          <w:sz w:val="18"/>
          <w:szCs w:val="18"/>
        </w:rPr>
        <w:t>а</w:t>
      </w:r>
      <w:r w:rsidRPr="00B4709F">
        <w:rPr>
          <w:i/>
          <w:sz w:val="18"/>
          <w:szCs w:val="18"/>
        </w:rPr>
        <w:t xml:space="preserve">дминистрации </w:t>
      </w:r>
    </w:p>
    <w:p w:rsidR="00D12E63" w:rsidRPr="00B4709F" w:rsidRDefault="00D12E63" w:rsidP="00B4709F">
      <w:pPr>
        <w:tabs>
          <w:tab w:val="left" w:pos="426"/>
          <w:tab w:val="left" w:pos="3976"/>
        </w:tabs>
        <w:ind w:left="0" w:right="-142" w:firstLine="426"/>
        <w:jc w:val="left"/>
        <w:rPr>
          <w:i/>
          <w:sz w:val="18"/>
          <w:szCs w:val="18"/>
        </w:rPr>
      </w:pPr>
      <w:r w:rsidRPr="00B4709F">
        <w:rPr>
          <w:i/>
          <w:sz w:val="18"/>
          <w:szCs w:val="18"/>
        </w:rPr>
        <w:t>Хомутовского</w:t>
      </w:r>
    </w:p>
    <w:p w:rsidR="00D12E63" w:rsidRDefault="00D12E63" w:rsidP="00B4709F">
      <w:pPr>
        <w:tabs>
          <w:tab w:val="left" w:pos="426"/>
          <w:tab w:val="left" w:pos="3976"/>
        </w:tabs>
        <w:ind w:left="0" w:right="-142" w:firstLine="426"/>
        <w:jc w:val="left"/>
        <w:rPr>
          <w:i/>
          <w:sz w:val="18"/>
          <w:szCs w:val="18"/>
        </w:rPr>
      </w:pPr>
      <w:r w:rsidRPr="00B4709F">
        <w:rPr>
          <w:i/>
          <w:sz w:val="18"/>
          <w:szCs w:val="18"/>
        </w:rPr>
        <w:t xml:space="preserve">муниципального образования                                                                             </w:t>
      </w:r>
      <w:r w:rsidR="00B4709F">
        <w:rPr>
          <w:i/>
          <w:sz w:val="18"/>
          <w:szCs w:val="18"/>
        </w:rPr>
        <w:t xml:space="preserve">                </w:t>
      </w:r>
      <w:r w:rsidRPr="00B4709F">
        <w:rPr>
          <w:i/>
          <w:sz w:val="18"/>
          <w:szCs w:val="18"/>
        </w:rPr>
        <w:t xml:space="preserve">   Л.Л. </w:t>
      </w:r>
      <w:proofErr w:type="spellStart"/>
      <w:r w:rsidRPr="00B4709F">
        <w:rPr>
          <w:i/>
          <w:sz w:val="18"/>
          <w:szCs w:val="18"/>
        </w:rPr>
        <w:t>Гуневич</w:t>
      </w:r>
      <w:proofErr w:type="spellEnd"/>
    </w:p>
    <w:p w:rsidR="00437C3E" w:rsidRDefault="00437C3E" w:rsidP="00080EB7">
      <w:pPr>
        <w:tabs>
          <w:tab w:val="left" w:pos="426"/>
          <w:tab w:val="left" w:pos="3976"/>
        </w:tabs>
        <w:ind w:right="-142"/>
        <w:rPr>
          <w:sz w:val="18"/>
          <w:szCs w:val="18"/>
        </w:rPr>
      </w:pPr>
    </w:p>
    <w:p w:rsidR="001864B8" w:rsidRPr="00175687" w:rsidRDefault="001864B8" w:rsidP="001864B8">
      <w:pPr>
        <w:tabs>
          <w:tab w:val="left" w:pos="426"/>
          <w:tab w:val="left" w:pos="3976"/>
        </w:tabs>
        <w:ind w:left="0" w:right="-142" w:firstLine="426"/>
        <w:jc w:val="center"/>
        <w:rPr>
          <w:sz w:val="18"/>
          <w:szCs w:val="18"/>
        </w:rPr>
      </w:pPr>
    </w:p>
    <w:p w:rsidR="001864B8" w:rsidRPr="00175687" w:rsidRDefault="001864B8" w:rsidP="001864B8">
      <w:pPr>
        <w:tabs>
          <w:tab w:val="left" w:pos="426"/>
          <w:tab w:val="left" w:pos="3976"/>
        </w:tabs>
        <w:ind w:left="0" w:right="-142" w:firstLine="426"/>
        <w:jc w:val="center"/>
        <w:rPr>
          <w:sz w:val="18"/>
          <w:szCs w:val="18"/>
        </w:rPr>
      </w:pPr>
      <w:r w:rsidRPr="00175687">
        <w:rPr>
          <w:sz w:val="18"/>
          <w:szCs w:val="18"/>
        </w:rPr>
        <w:t>РОССИЙСКАЯ ФЕДЕРАЦИЯ</w:t>
      </w:r>
    </w:p>
    <w:p w:rsidR="001864B8" w:rsidRPr="00175687" w:rsidRDefault="001864B8" w:rsidP="001864B8">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864B8" w:rsidRPr="00175687" w:rsidRDefault="001864B8" w:rsidP="001864B8">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864B8" w:rsidRPr="00175687" w:rsidRDefault="001864B8" w:rsidP="001864B8">
      <w:pPr>
        <w:tabs>
          <w:tab w:val="left" w:pos="426"/>
          <w:tab w:val="left" w:pos="3976"/>
        </w:tabs>
        <w:ind w:left="0" w:right="-142" w:firstLine="426"/>
        <w:jc w:val="center"/>
        <w:rPr>
          <w:sz w:val="18"/>
          <w:szCs w:val="18"/>
        </w:rPr>
      </w:pPr>
      <w:r w:rsidRPr="00175687">
        <w:rPr>
          <w:sz w:val="18"/>
          <w:szCs w:val="18"/>
        </w:rPr>
        <w:t>АДМИНИСТРАЦИЯ</w:t>
      </w:r>
    </w:p>
    <w:p w:rsidR="001864B8" w:rsidRPr="001864B8" w:rsidRDefault="001864B8" w:rsidP="001864B8">
      <w:pPr>
        <w:tabs>
          <w:tab w:val="left" w:pos="426"/>
          <w:tab w:val="left" w:pos="3976"/>
        </w:tabs>
        <w:ind w:left="0" w:right="-142" w:firstLine="426"/>
        <w:jc w:val="center"/>
      </w:pPr>
      <w:r w:rsidRPr="001864B8">
        <w:t>Распоряжение</w:t>
      </w:r>
    </w:p>
    <w:p w:rsidR="001864B8" w:rsidRPr="00175687" w:rsidRDefault="001864B8" w:rsidP="001864B8">
      <w:pPr>
        <w:tabs>
          <w:tab w:val="left" w:pos="426"/>
          <w:tab w:val="left" w:pos="3976"/>
        </w:tabs>
        <w:ind w:left="0" w:right="-142" w:firstLine="426"/>
        <w:jc w:val="center"/>
        <w:rPr>
          <w:sz w:val="18"/>
          <w:szCs w:val="18"/>
        </w:rPr>
      </w:pPr>
    </w:p>
    <w:p w:rsidR="001864B8" w:rsidRPr="00175687" w:rsidRDefault="001864B8" w:rsidP="001864B8">
      <w:pPr>
        <w:tabs>
          <w:tab w:val="left" w:pos="426"/>
          <w:tab w:val="left" w:pos="3976"/>
        </w:tabs>
        <w:ind w:left="0" w:right="-142" w:firstLine="426"/>
        <w:jc w:val="left"/>
        <w:rPr>
          <w:sz w:val="18"/>
          <w:szCs w:val="18"/>
          <w:u w:val="single"/>
        </w:rPr>
      </w:pPr>
      <w:r>
        <w:rPr>
          <w:sz w:val="18"/>
          <w:szCs w:val="18"/>
          <w:u w:val="single"/>
        </w:rPr>
        <w:t>2</w:t>
      </w:r>
      <w:r w:rsidR="00517A40">
        <w:rPr>
          <w:sz w:val="18"/>
          <w:szCs w:val="18"/>
          <w:u w:val="single"/>
        </w:rPr>
        <w:t>3</w:t>
      </w:r>
      <w:r w:rsidRPr="00175687">
        <w:rPr>
          <w:sz w:val="18"/>
          <w:szCs w:val="18"/>
          <w:u w:val="single"/>
        </w:rPr>
        <w:t>.0</w:t>
      </w:r>
      <w:r>
        <w:rPr>
          <w:sz w:val="18"/>
          <w:szCs w:val="18"/>
          <w:u w:val="single"/>
        </w:rPr>
        <w:t>3</w:t>
      </w:r>
      <w:r w:rsidRPr="00175687">
        <w:rPr>
          <w:sz w:val="18"/>
          <w:szCs w:val="18"/>
          <w:u w:val="single"/>
        </w:rPr>
        <w:t xml:space="preserve">.2025  № </w:t>
      </w:r>
      <w:r w:rsidR="00517A40">
        <w:rPr>
          <w:sz w:val="18"/>
          <w:szCs w:val="18"/>
          <w:u w:val="single"/>
        </w:rPr>
        <w:t>40</w:t>
      </w:r>
      <w:r w:rsidRPr="00175687">
        <w:rPr>
          <w:sz w:val="18"/>
          <w:szCs w:val="18"/>
          <w:u w:val="single"/>
        </w:rPr>
        <w:t xml:space="preserve"> од</w:t>
      </w:r>
    </w:p>
    <w:p w:rsidR="001864B8" w:rsidRDefault="001864B8" w:rsidP="001864B8">
      <w:pPr>
        <w:tabs>
          <w:tab w:val="left" w:pos="426"/>
          <w:tab w:val="left" w:pos="3976"/>
        </w:tabs>
        <w:ind w:left="0" w:right="-142" w:firstLine="426"/>
        <w:jc w:val="left"/>
        <w:rPr>
          <w:sz w:val="18"/>
          <w:szCs w:val="18"/>
        </w:rPr>
      </w:pPr>
      <w:r w:rsidRPr="00175687">
        <w:rPr>
          <w:sz w:val="18"/>
          <w:szCs w:val="18"/>
        </w:rPr>
        <w:t xml:space="preserve">       с. Хомутово</w:t>
      </w:r>
    </w:p>
    <w:p w:rsidR="00517A40" w:rsidRDefault="00517A40" w:rsidP="001864B8">
      <w:pPr>
        <w:tabs>
          <w:tab w:val="left" w:pos="426"/>
          <w:tab w:val="left" w:pos="3976"/>
        </w:tabs>
        <w:ind w:left="0" w:right="-142" w:firstLine="426"/>
        <w:jc w:val="left"/>
        <w:rPr>
          <w:sz w:val="18"/>
          <w:szCs w:val="18"/>
        </w:rPr>
      </w:pPr>
    </w:p>
    <w:p w:rsidR="003E11D3" w:rsidRPr="003E11D3" w:rsidRDefault="003E11D3" w:rsidP="00A3503F">
      <w:pPr>
        <w:tabs>
          <w:tab w:val="left" w:pos="426"/>
          <w:tab w:val="left" w:pos="3976"/>
        </w:tabs>
        <w:ind w:left="0" w:right="-142" w:firstLine="567"/>
        <w:rPr>
          <w:sz w:val="18"/>
          <w:szCs w:val="18"/>
        </w:rPr>
      </w:pPr>
      <w:r w:rsidRPr="003E11D3">
        <w:rPr>
          <w:sz w:val="18"/>
          <w:szCs w:val="18"/>
        </w:rPr>
        <w:t>Об утверждении Плана мероприятий по обеспечению защиты населения от чрезвычайной ситуации и организации работы по ее ликвидации на период действия режима функционирования «Чрезвычайная ситуация» на территории Хомутовского муниципального образования</w:t>
      </w:r>
    </w:p>
    <w:p w:rsidR="003E11D3" w:rsidRPr="003E11D3" w:rsidRDefault="003E11D3" w:rsidP="00A3503F">
      <w:pPr>
        <w:tabs>
          <w:tab w:val="left" w:pos="426"/>
          <w:tab w:val="left" w:pos="3976"/>
        </w:tabs>
        <w:ind w:left="0" w:right="-142" w:firstLine="567"/>
        <w:rPr>
          <w:sz w:val="18"/>
          <w:szCs w:val="18"/>
        </w:rPr>
      </w:pPr>
      <w:r w:rsidRPr="003E11D3">
        <w:rPr>
          <w:sz w:val="18"/>
          <w:szCs w:val="18"/>
        </w:rPr>
        <w:t xml:space="preserve">         </w:t>
      </w:r>
    </w:p>
    <w:p w:rsidR="003E11D3" w:rsidRPr="003E11D3" w:rsidRDefault="003E11D3" w:rsidP="00A3503F">
      <w:pPr>
        <w:tabs>
          <w:tab w:val="left" w:pos="426"/>
          <w:tab w:val="left" w:pos="3976"/>
        </w:tabs>
        <w:ind w:left="0" w:right="-142" w:firstLine="567"/>
        <w:jc w:val="left"/>
        <w:rPr>
          <w:bCs/>
          <w:sz w:val="18"/>
          <w:szCs w:val="18"/>
        </w:rPr>
      </w:pPr>
      <w:proofErr w:type="gramStart"/>
      <w:r w:rsidRPr="003E11D3">
        <w:rPr>
          <w:sz w:val="18"/>
          <w:szCs w:val="18"/>
        </w:rPr>
        <w:t xml:space="preserve">В  соответствии  со  ст. 14 Федерального закона № 131-ФЗ от 06.10.2003 «Об общих принципах организации местного самоуправления в Российской Федерации»,  </w:t>
      </w:r>
      <w:r w:rsidRPr="003E11D3">
        <w:rPr>
          <w:bCs/>
          <w:sz w:val="18"/>
          <w:szCs w:val="18"/>
        </w:rPr>
        <w:t xml:space="preserve">со  ст. 1, 4, 11 Федерального закона от 21.12.1994 № 68-ФЗ «О защите населения и территорий от чрезвычайных ситуаций природного и техногенного характера", </w:t>
      </w:r>
      <w:r w:rsidRPr="003E11D3">
        <w:rPr>
          <w:sz w:val="18"/>
          <w:szCs w:val="18"/>
        </w:rPr>
        <w:t xml:space="preserve"> с постановлением администрации Иркутского районного муниципального образования от 23.03.2025 № 220  «</w:t>
      </w:r>
      <w:r w:rsidRPr="003E11D3">
        <w:rPr>
          <w:bCs/>
          <w:sz w:val="18"/>
          <w:szCs w:val="18"/>
        </w:rPr>
        <w:t>О введении режима функционирования «Чрезвычайная ситуация» на территории Хомутовского</w:t>
      </w:r>
      <w:proofErr w:type="gramEnd"/>
      <w:r w:rsidRPr="003E11D3">
        <w:rPr>
          <w:bCs/>
          <w:sz w:val="18"/>
          <w:szCs w:val="18"/>
        </w:rPr>
        <w:t xml:space="preserve"> муниципального образования», Соглашением о передаче осуществления части полномочий по решению вопросов местного значения    № 64 от 28.12.2024  </w:t>
      </w:r>
      <w:r w:rsidRPr="003E11D3">
        <w:rPr>
          <w:sz w:val="18"/>
          <w:szCs w:val="18"/>
        </w:rPr>
        <w:t>руководствуясь ст. 6 Устава Хомутовского муниципального образования:</w:t>
      </w:r>
    </w:p>
    <w:p w:rsidR="003E11D3" w:rsidRPr="003E11D3" w:rsidRDefault="003E11D3" w:rsidP="005C3AEA">
      <w:pPr>
        <w:numPr>
          <w:ilvl w:val="0"/>
          <w:numId w:val="28"/>
        </w:numPr>
        <w:tabs>
          <w:tab w:val="left" w:pos="142"/>
        </w:tabs>
        <w:ind w:left="426" w:right="-142" w:firstLine="567"/>
        <w:rPr>
          <w:sz w:val="18"/>
          <w:szCs w:val="18"/>
        </w:rPr>
      </w:pPr>
      <w:r w:rsidRPr="003E11D3">
        <w:rPr>
          <w:sz w:val="18"/>
          <w:szCs w:val="18"/>
        </w:rPr>
        <w:t>Утвердить прилагаемый план мероприятий по обеспечению защиты населения от чрезвычайной ситуации и организации работы по ее ликвидации на период действия режима функционирования «Чрезвычайная ситуация» на территории Хомутовского муниципального образования.</w:t>
      </w:r>
    </w:p>
    <w:p w:rsidR="003E11D3" w:rsidRPr="003E11D3" w:rsidRDefault="003E11D3" w:rsidP="005C3AEA">
      <w:pPr>
        <w:numPr>
          <w:ilvl w:val="0"/>
          <w:numId w:val="28"/>
        </w:numPr>
        <w:tabs>
          <w:tab w:val="left" w:pos="426"/>
        </w:tabs>
        <w:ind w:left="426" w:right="-142" w:firstLine="567"/>
        <w:rPr>
          <w:sz w:val="18"/>
          <w:szCs w:val="18"/>
        </w:rPr>
      </w:pPr>
      <w:r w:rsidRPr="003E11D3">
        <w:rPr>
          <w:sz w:val="18"/>
          <w:szCs w:val="18"/>
        </w:rPr>
        <w:t>Опубликовать настоящее распоряжение в установленном законом порядке.</w:t>
      </w:r>
    </w:p>
    <w:p w:rsidR="003E11D3" w:rsidRPr="003E11D3" w:rsidRDefault="005C3AEA" w:rsidP="005C3AEA">
      <w:pPr>
        <w:numPr>
          <w:ilvl w:val="0"/>
          <w:numId w:val="28"/>
        </w:numPr>
        <w:tabs>
          <w:tab w:val="left" w:pos="426"/>
        </w:tabs>
        <w:ind w:left="426" w:right="-142" w:firstLine="567"/>
        <w:rPr>
          <w:sz w:val="18"/>
          <w:szCs w:val="18"/>
        </w:rPr>
      </w:pPr>
      <w:r>
        <w:rPr>
          <w:sz w:val="18"/>
          <w:szCs w:val="18"/>
        </w:rPr>
        <w:t xml:space="preserve">   </w:t>
      </w:r>
      <w:proofErr w:type="gramStart"/>
      <w:r w:rsidR="003E11D3" w:rsidRPr="003E11D3">
        <w:rPr>
          <w:sz w:val="18"/>
          <w:szCs w:val="18"/>
        </w:rPr>
        <w:t>Контроль за</w:t>
      </w:r>
      <w:proofErr w:type="gramEnd"/>
      <w:r w:rsidR="003E11D3" w:rsidRPr="003E11D3">
        <w:rPr>
          <w:sz w:val="18"/>
          <w:szCs w:val="18"/>
        </w:rPr>
        <w:t xml:space="preserve"> выполнением настоящего распоряжения возложить на  Первого заместителя Главы администрации Хомутовского муниципального образования.</w:t>
      </w:r>
    </w:p>
    <w:p w:rsidR="003E11D3" w:rsidRPr="003E11D3" w:rsidRDefault="003E11D3" w:rsidP="003E11D3">
      <w:pPr>
        <w:tabs>
          <w:tab w:val="left" w:pos="426"/>
          <w:tab w:val="left" w:pos="3976"/>
        </w:tabs>
        <w:ind w:left="0" w:right="-142" w:firstLine="426"/>
        <w:jc w:val="left"/>
        <w:rPr>
          <w:sz w:val="18"/>
          <w:szCs w:val="18"/>
        </w:rPr>
      </w:pPr>
    </w:p>
    <w:p w:rsidR="003E11D3" w:rsidRPr="00F54135" w:rsidRDefault="003E11D3" w:rsidP="003E11D3">
      <w:pPr>
        <w:tabs>
          <w:tab w:val="left" w:pos="426"/>
          <w:tab w:val="left" w:pos="3976"/>
        </w:tabs>
        <w:ind w:left="0" w:right="-142" w:firstLine="426"/>
        <w:jc w:val="left"/>
        <w:rPr>
          <w:i/>
          <w:sz w:val="18"/>
          <w:szCs w:val="18"/>
        </w:rPr>
      </w:pPr>
      <w:r w:rsidRPr="003E11D3">
        <w:rPr>
          <w:sz w:val="18"/>
          <w:szCs w:val="18"/>
        </w:rPr>
        <w:t xml:space="preserve"> </w:t>
      </w:r>
    </w:p>
    <w:p w:rsidR="003E11D3" w:rsidRPr="00F54135" w:rsidRDefault="00F54135" w:rsidP="003E11D3">
      <w:pPr>
        <w:tabs>
          <w:tab w:val="left" w:pos="426"/>
          <w:tab w:val="left" w:pos="3976"/>
        </w:tabs>
        <w:ind w:left="0" w:right="-142" w:firstLine="426"/>
        <w:jc w:val="left"/>
        <w:rPr>
          <w:i/>
          <w:sz w:val="18"/>
          <w:szCs w:val="18"/>
        </w:rPr>
      </w:pPr>
      <w:r w:rsidRPr="00F54135">
        <w:rPr>
          <w:i/>
          <w:sz w:val="18"/>
          <w:szCs w:val="18"/>
        </w:rPr>
        <w:t xml:space="preserve">                                                                              </w:t>
      </w:r>
      <w:r w:rsidR="003E11D3" w:rsidRPr="00F54135">
        <w:rPr>
          <w:i/>
          <w:sz w:val="18"/>
          <w:szCs w:val="18"/>
        </w:rPr>
        <w:t xml:space="preserve"> Глава                                                                 </w:t>
      </w:r>
      <w:r w:rsidR="005C3AEA">
        <w:rPr>
          <w:i/>
          <w:sz w:val="18"/>
          <w:szCs w:val="18"/>
        </w:rPr>
        <w:t xml:space="preserve">        </w:t>
      </w:r>
      <w:r w:rsidR="003E11D3" w:rsidRPr="00F54135">
        <w:rPr>
          <w:i/>
          <w:sz w:val="18"/>
          <w:szCs w:val="18"/>
        </w:rPr>
        <w:t xml:space="preserve">   А.В. Иваненко</w:t>
      </w:r>
    </w:p>
    <w:p w:rsidR="003E11D3" w:rsidRPr="003E11D3" w:rsidRDefault="003E11D3" w:rsidP="003E11D3">
      <w:pPr>
        <w:tabs>
          <w:tab w:val="left" w:pos="426"/>
          <w:tab w:val="left" w:pos="3976"/>
        </w:tabs>
        <w:ind w:left="0" w:right="-142" w:firstLine="426"/>
        <w:jc w:val="left"/>
        <w:rPr>
          <w:sz w:val="18"/>
          <w:szCs w:val="18"/>
        </w:rPr>
      </w:pPr>
    </w:p>
    <w:p w:rsidR="003E11D3" w:rsidRPr="003E11D3" w:rsidRDefault="003E11D3" w:rsidP="003E11D3">
      <w:pPr>
        <w:tabs>
          <w:tab w:val="left" w:pos="426"/>
          <w:tab w:val="left" w:pos="3976"/>
        </w:tabs>
        <w:ind w:left="0" w:right="-142" w:firstLine="426"/>
        <w:jc w:val="left"/>
        <w:rPr>
          <w:sz w:val="18"/>
          <w:szCs w:val="18"/>
        </w:rPr>
      </w:pPr>
    </w:p>
    <w:p w:rsidR="003E11D3" w:rsidRPr="00F54135" w:rsidRDefault="003E11D3" w:rsidP="00F54135">
      <w:pPr>
        <w:tabs>
          <w:tab w:val="left" w:pos="426"/>
          <w:tab w:val="left" w:pos="3976"/>
        </w:tabs>
        <w:ind w:left="0" w:right="-142" w:firstLine="426"/>
        <w:jc w:val="right"/>
        <w:rPr>
          <w:i/>
          <w:sz w:val="18"/>
          <w:szCs w:val="18"/>
        </w:rPr>
      </w:pPr>
      <w:r w:rsidRPr="00F54135">
        <w:rPr>
          <w:i/>
          <w:sz w:val="18"/>
          <w:szCs w:val="18"/>
        </w:rPr>
        <w:tab/>
        <w:t xml:space="preserve">Приложение </w:t>
      </w:r>
    </w:p>
    <w:p w:rsidR="003E11D3" w:rsidRPr="00F54135" w:rsidRDefault="003E11D3" w:rsidP="00F54135">
      <w:pPr>
        <w:tabs>
          <w:tab w:val="left" w:pos="426"/>
          <w:tab w:val="left" w:pos="3976"/>
        </w:tabs>
        <w:ind w:left="0" w:right="-142" w:firstLine="426"/>
        <w:jc w:val="right"/>
        <w:rPr>
          <w:i/>
          <w:sz w:val="18"/>
          <w:szCs w:val="18"/>
        </w:rPr>
      </w:pPr>
      <w:r w:rsidRPr="00F54135">
        <w:rPr>
          <w:i/>
          <w:sz w:val="18"/>
          <w:szCs w:val="18"/>
        </w:rPr>
        <w:t>Утвержден</w:t>
      </w:r>
    </w:p>
    <w:p w:rsidR="003E11D3" w:rsidRPr="00F54135" w:rsidRDefault="003E11D3" w:rsidP="00F54135">
      <w:pPr>
        <w:tabs>
          <w:tab w:val="left" w:pos="426"/>
          <w:tab w:val="left" w:pos="3976"/>
        </w:tabs>
        <w:ind w:left="0" w:right="-142" w:firstLine="426"/>
        <w:jc w:val="right"/>
        <w:rPr>
          <w:i/>
          <w:sz w:val="18"/>
          <w:szCs w:val="18"/>
        </w:rPr>
      </w:pPr>
      <w:r w:rsidRPr="00F54135">
        <w:rPr>
          <w:i/>
          <w:sz w:val="18"/>
          <w:szCs w:val="18"/>
        </w:rPr>
        <w:t xml:space="preserve">распоряжением администрации </w:t>
      </w:r>
    </w:p>
    <w:p w:rsidR="003E11D3" w:rsidRPr="00F54135" w:rsidRDefault="003E11D3" w:rsidP="00F54135">
      <w:pPr>
        <w:tabs>
          <w:tab w:val="left" w:pos="426"/>
          <w:tab w:val="left" w:pos="3976"/>
        </w:tabs>
        <w:ind w:left="0" w:right="-142" w:firstLine="426"/>
        <w:jc w:val="right"/>
        <w:rPr>
          <w:i/>
          <w:sz w:val="18"/>
          <w:szCs w:val="18"/>
        </w:rPr>
      </w:pPr>
      <w:r w:rsidRPr="00F54135">
        <w:rPr>
          <w:i/>
          <w:sz w:val="18"/>
          <w:szCs w:val="18"/>
        </w:rPr>
        <w:t xml:space="preserve">Хомутовского МО </w:t>
      </w:r>
    </w:p>
    <w:p w:rsidR="003E11D3" w:rsidRPr="00F54135" w:rsidRDefault="003E11D3" w:rsidP="00F54135">
      <w:pPr>
        <w:tabs>
          <w:tab w:val="left" w:pos="426"/>
          <w:tab w:val="left" w:pos="3976"/>
        </w:tabs>
        <w:ind w:left="0" w:right="-142" w:firstLine="426"/>
        <w:jc w:val="right"/>
        <w:rPr>
          <w:i/>
          <w:sz w:val="18"/>
          <w:szCs w:val="18"/>
        </w:rPr>
      </w:pPr>
      <w:r w:rsidRPr="00F54135">
        <w:rPr>
          <w:i/>
          <w:sz w:val="18"/>
          <w:szCs w:val="18"/>
        </w:rPr>
        <w:t xml:space="preserve">от </w:t>
      </w:r>
      <w:r w:rsidR="00F54135">
        <w:rPr>
          <w:i/>
          <w:sz w:val="18"/>
          <w:szCs w:val="18"/>
        </w:rPr>
        <w:t xml:space="preserve">23 Марта  2025 </w:t>
      </w:r>
      <w:r w:rsidRPr="00F54135">
        <w:rPr>
          <w:i/>
          <w:sz w:val="18"/>
          <w:szCs w:val="18"/>
        </w:rPr>
        <w:t xml:space="preserve"> №</w:t>
      </w:r>
      <w:r w:rsidR="00F54135">
        <w:rPr>
          <w:i/>
          <w:sz w:val="18"/>
          <w:szCs w:val="18"/>
        </w:rPr>
        <w:t xml:space="preserve"> 40 од</w:t>
      </w:r>
    </w:p>
    <w:p w:rsidR="003E11D3" w:rsidRPr="003E11D3" w:rsidRDefault="003E11D3" w:rsidP="003E11D3">
      <w:pPr>
        <w:tabs>
          <w:tab w:val="left" w:pos="426"/>
          <w:tab w:val="left" w:pos="3976"/>
        </w:tabs>
        <w:ind w:left="0" w:right="-142" w:firstLine="426"/>
        <w:jc w:val="left"/>
        <w:rPr>
          <w:b/>
          <w:sz w:val="18"/>
          <w:szCs w:val="18"/>
        </w:rPr>
      </w:pPr>
    </w:p>
    <w:p w:rsidR="003E11D3" w:rsidRPr="003E11D3" w:rsidRDefault="003E11D3" w:rsidP="003E11D3">
      <w:pPr>
        <w:tabs>
          <w:tab w:val="left" w:pos="426"/>
          <w:tab w:val="left" w:pos="3976"/>
        </w:tabs>
        <w:ind w:left="0" w:right="-142" w:firstLine="426"/>
        <w:jc w:val="left"/>
        <w:rPr>
          <w:b/>
          <w:sz w:val="18"/>
          <w:szCs w:val="18"/>
        </w:rPr>
      </w:pPr>
    </w:p>
    <w:p w:rsidR="003E11D3" w:rsidRPr="003E11D3" w:rsidRDefault="003E11D3" w:rsidP="003E11D3">
      <w:pPr>
        <w:tabs>
          <w:tab w:val="left" w:pos="426"/>
          <w:tab w:val="left" w:pos="3976"/>
        </w:tabs>
        <w:ind w:left="0" w:right="-142" w:firstLine="426"/>
        <w:jc w:val="left"/>
        <w:rPr>
          <w:b/>
          <w:sz w:val="18"/>
          <w:szCs w:val="18"/>
        </w:rPr>
      </w:pPr>
    </w:p>
    <w:p w:rsidR="003E11D3" w:rsidRPr="003E11D3" w:rsidRDefault="003E11D3" w:rsidP="003E11D3">
      <w:pPr>
        <w:tabs>
          <w:tab w:val="left" w:pos="426"/>
          <w:tab w:val="left" w:pos="3976"/>
        </w:tabs>
        <w:ind w:left="0" w:right="-142" w:firstLine="426"/>
        <w:jc w:val="left"/>
        <w:rPr>
          <w:b/>
          <w:sz w:val="18"/>
          <w:szCs w:val="18"/>
        </w:rPr>
      </w:pPr>
      <w:r w:rsidRPr="003E11D3">
        <w:rPr>
          <w:b/>
          <w:sz w:val="18"/>
          <w:szCs w:val="18"/>
        </w:rPr>
        <w:t>ПЛАН МЕРОПРИЯТИЙ ПО ОБЕСПЕЧЕНИЮ ЗАЩИТЫ НАСЕЛЕНИЯ ОТ ЧРЕЗВЫЧАЙНОЙ СИТУАЦИИ И ОРГАНИЗАЦИИ РАБОТЫ ПО ЕЕ ЛИКВИДАЦИИ НА ПЕРИОД ДЕЙСТВИЯ РЕЖИМА ФУНКЦИОНИРОВАНИЯ «ЧРЕЗВЫЧАЙНАЯ СИТУАЦИЯ» НА ТЕРРИТОРИИ ХОМУТОВСКОГО МУНИЦИПАЛЬНОГО ОБРАЗОВАНИЯ</w:t>
      </w:r>
    </w:p>
    <w:p w:rsidR="003E11D3" w:rsidRPr="003E11D3" w:rsidRDefault="003E11D3" w:rsidP="003E11D3">
      <w:pPr>
        <w:tabs>
          <w:tab w:val="left" w:pos="426"/>
          <w:tab w:val="left" w:pos="3976"/>
        </w:tabs>
        <w:ind w:left="0" w:right="-142" w:firstLine="426"/>
        <w:jc w:val="left"/>
        <w:rPr>
          <w:sz w:val="18"/>
          <w:szCs w:val="18"/>
        </w:rPr>
      </w:pPr>
    </w:p>
    <w:tbl>
      <w:tblPr>
        <w:tblStyle w:val="aa"/>
        <w:tblW w:w="0" w:type="auto"/>
        <w:tblInd w:w="108" w:type="dxa"/>
        <w:tblLook w:val="0420" w:firstRow="1" w:lastRow="0" w:firstColumn="0" w:lastColumn="0" w:noHBand="0" w:noVBand="1"/>
      </w:tblPr>
      <w:tblGrid>
        <w:gridCol w:w="4090"/>
        <w:gridCol w:w="3433"/>
        <w:gridCol w:w="2371"/>
      </w:tblGrid>
      <w:tr w:rsidR="003E11D3" w:rsidRPr="003E11D3" w:rsidTr="00F54135">
        <w:trPr>
          <w:trHeight w:val="376"/>
          <w:tblHeader/>
        </w:trPr>
        <w:tc>
          <w:tcPr>
            <w:tcW w:w="4167" w:type="dxa"/>
            <w:vAlign w:val="center"/>
          </w:tcPr>
          <w:p w:rsidR="003E11D3" w:rsidRPr="003E11D3" w:rsidRDefault="003E11D3" w:rsidP="003E11D3">
            <w:pPr>
              <w:tabs>
                <w:tab w:val="left" w:pos="426"/>
                <w:tab w:val="left" w:pos="3976"/>
              </w:tabs>
              <w:ind w:left="0" w:right="-142" w:firstLine="426"/>
              <w:jc w:val="left"/>
              <w:rPr>
                <w:b/>
                <w:sz w:val="18"/>
                <w:szCs w:val="18"/>
              </w:rPr>
            </w:pPr>
            <w:r w:rsidRPr="003E11D3">
              <w:rPr>
                <w:b/>
                <w:sz w:val="18"/>
                <w:szCs w:val="18"/>
              </w:rPr>
              <w:t>Мероприятия</w:t>
            </w:r>
          </w:p>
        </w:tc>
        <w:tc>
          <w:tcPr>
            <w:tcW w:w="3487" w:type="dxa"/>
            <w:vAlign w:val="center"/>
          </w:tcPr>
          <w:p w:rsidR="003E11D3" w:rsidRPr="003E11D3" w:rsidRDefault="003E11D3" w:rsidP="003E11D3">
            <w:pPr>
              <w:tabs>
                <w:tab w:val="left" w:pos="426"/>
                <w:tab w:val="left" w:pos="3976"/>
              </w:tabs>
              <w:ind w:left="0" w:right="-142" w:firstLine="426"/>
              <w:jc w:val="left"/>
              <w:rPr>
                <w:b/>
                <w:sz w:val="18"/>
                <w:szCs w:val="18"/>
              </w:rPr>
            </w:pPr>
            <w:r w:rsidRPr="003E11D3">
              <w:rPr>
                <w:b/>
                <w:sz w:val="18"/>
                <w:szCs w:val="18"/>
              </w:rPr>
              <w:t>Ответственный</w:t>
            </w:r>
          </w:p>
        </w:tc>
        <w:tc>
          <w:tcPr>
            <w:tcW w:w="2411" w:type="dxa"/>
            <w:vAlign w:val="center"/>
          </w:tcPr>
          <w:p w:rsidR="003E11D3" w:rsidRPr="003E11D3" w:rsidRDefault="003E11D3" w:rsidP="003E11D3">
            <w:pPr>
              <w:tabs>
                <w:tab w:val="left" w:pos="426"/>
                <w:tab w:val="left" w:pos="3976"/>
              </w:tabs>
              <w:ind w:left="0" w:right="-142" w:firstLine="426"/>
              <w:jc w:val="left"/>
              <w:rPr>
                <w:b/>
                <w:sz w:val="18"/>
                <w:szCs w:val="18"/>
              </w:rPr>
            </w:pPr>
            <w:r w:rsidRPr="003E11D3">
              <w:rPr>
                <w:b/>
                <w:sz w:val="18"/>
                <w:szCs w:val="18"/>
              </w:rPr>
              <w:t>Срок исполнения</w:t>
            </w:r>
          </w:p>
        </w:tc>
      </w:tr>
      <w:tr w:rsidR="003E11D3" w:rsidRPr="003E11D3" w:rsidTr="00F54135">
        <w:tc>
          <w:tcPr>
            <w:tcW w:w="4167" w:type="dxa"/>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Координация действий по обеспечению безопасности жизнедеятельности людей в период действия режима функционирования «ЧС» на территории Хомутовского муниципального образования.</w:t>
            </w:r>
          </w:p>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Организовать устойчивую связь с подчиненными и вышестоящими органами управления.</w:t>
            </w:r>
          </w:p>
        </w:tc>
        <w:tc>
          <w:tcPr>
            <w:tcW w:w="3487" w:type="dxa"/>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Глава Хомутовского МО</w:t>
            </w:r>
          </w:p>
        </w:tc>
        <w:tc>
          <w:tcPr>
            <w:tcW w:w="2411"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На период действия режима «ЧС»</w:t>
            </w:r>
          </w:p>
        </w:tc>
      </w:tr>
      <w:tr w:rsidR="003E11D3" w:rsidRPr="003E11D3" w:rsidTr="00F54135">
        <w:tc>
          <w:tcPr>
            <w:tcW w:w="416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 xml:space="preserve">Обеспечить постоянный мониторинг гидрологической обстановки (уровень подъема воды), круглосуточный </w:t>
            </w:r>
            <w:proofErr w:type="gramStart"/>
            <w:r w:rsidRPr="003E11D3">
              <w:rPr>
                <w:sz w:val="18"/>
                <w:szCs w:val="18"/>
              </w:rPr>
              <w:t>контроль за</w:t>
            </w:r>
            <w:proofErr w:type="gramEnd"/>
            <w:r w:rsidRPr="003E11D3">
              <w:rPr>
                <w:sz w:val="18"/>
                <w:szCs w:val="18"/>
              </w:rPr>
              <w:t xml:space="preserve"> паводковой ситуацией, </w:t>
            </w:r>
            <w:proofErr w:type="spellStart"/>
            <w:r w:rsidRPr="003E11D3">
              <w:rPr>
                <w:sz w:val="18"/>
                <w:szCs w:val="18"/>
              </w:rPr>
              <w:t>подворовый</w:t>
            </w:r>
            <w:proofErr w:type="spellEnd"/>
            <w:r w:rsidRPr="003E11D3">
              <w:rPr>
                <w:sz w:val="18"/>
                <w:szCs w:val="18"/>
              </w:rPr>
              <w:t xml:space="preserve"> обход территории</w:t>
            </w:r>
          </w:p>
        </w:tc>
        <w:tc>
          <w:tcPr>
            <w:tcW w:w="3487" w:type="dxa"/>
            <w:vAlign w:val="center"/>
          </w:tcPr>
          <w:p w:rsidR="003E11D3" w:rsidRPr="003E11D3" w:rsidRDefault="003E11D3" w:rsidP="00150EEA">
            <w:pPr>
              <w:tabs>
                <w:tab w:val="left" w:pos="426"/>
                <w:tab w:val="left" w:pos="3976"/>
              </w:tabs>
              <w:ind w:left="0" w:right="-142" w:firstLine="0"/>
              <w:jc w:val="left"/>
              <w:rPr>
                <w:sz w:val="18"/>
                <w:szCs w:val="18"/>
              </w:rPr>
            </w:pPr>
            <w:r w:rsidRPr="003E11D3">
              <w:rPr>
                <w:sz w:val="18"/>
                <w:szCs w:val="18"/>
              </w:rPr>
              <w:t>Первый заместитель Главы. Заместитель Главы по социально-культурному развитию территории</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Директор МКУ "ХЭС" Хомутовского МО.</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Главный специалист администрации.</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Социальный отдел.</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Отдел муниципального земельного, лесного контроля и соблюдения правил благоустройства.</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Отдел градостроительства, земельных и имущественных отношений.</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Руководитель по вопросам градостроительных и имущественных отношений.</w:t>
            </w:r>
          </w:p>
        </w:tc>
        <w:tc>
          <w:tcPr>
            <w:tcW w:w="2411"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На период действия режима «ЧС»</w:t>
            </w:r>
          </w:p>
        </w:tc>
      </w:tr>
      <w:tr w:rsidR="003E11D3" w:rsidRPr="003E11D3" w:rsidTr="00F54135">
        <w:tc>
          <w:tcPr>
            <w:tcW w:w="416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 xml:space="preserve">Ежедневно информировать местное население о правилах поведения при введении режима функционирования «ЧС» на территории </w:t>
            </w:r>
            <w:r w:rsidRPr="003E11D3">
              <w:rPr>
                <w:sz w:val="18"/>
                <w:szCs w:val="18"/>
              </w:rPr>
              <w:lastRenderedPageBreak/>
              <w:t>Хомутовского муниципального образования (средства массовой информации, информац</w:t>
            </w:r>
            <w:r w:rsidR="00F54135">
              <w:rPr>
                <w:sz w:val="18"/>
                <w:szCs w:val="18"/>
              </w:rPr>
              <w:t xml:space="preserve">ионные стенды, социальные </w:t>
            </w:r>
            <w:proofErr w:type="spellStart"/>
            <w:r w:rsidR="00F54135">
              <w:rPr>
                <w:sz w:val="18"/>
                <w:szCs w:val="18"/>
              </w:rPr>
              <w:t>сети</w:t>
            </w:r>
            <w:proofErr w:type="gramStart"/>
            <w:r w:rsidR="00F54135">
              <w:rPr>
                <w:sz w:val="18"/>
                <w:szCs w:val="18"/>
              </w:rPr>
              <w:t>,</w:t>
            </w:r>
            <w:r w:rsidRPr="003E11D3">
              <w:rPr>
                <w:sz w:val="18"/>
                <w:szCs w:val="18"/>
              </w:rPr>
              <w:t>о</w:t>
            </w:r>
            <w:proofErr w:type="gramEnd"/>
            <w:r w:rsidRPr="003E11D3">
              <w:rPr>
                <w:sz w:val="18"/>
                <w:szCs w:val="18"/>
              </w:rPr>
              <w:t>фициальные</w:t>
            </w:r>
            <w:proofErr w:type="spellEnd"/>
            <w:r w:rsidRPr="003E11D3">
              <w:rPr>
                <w:sz w:val="18"/>
                <w:szCs w:val="18"/>
              </w:rPr>
              <w:t xml:space="preserve"> сайты администрации, </w:t>
            </w:r>
            <w:proofErr w:type="spellStart"/>
            <w:r w:rsidRPr="003E11D3">
              <w:rPr>
                <w:sz w:val="18"/>
                <w:szCs w:val="18"/>
              </w:rPr>
              <w:t>мессенджеры</w:t>
            </w:r>
            <w:proofErr w:type="spellEnd"/>
            <w:r w:rsidRPr="003E11D3">
              <w:rPr>
                <w:sz w:val="18"/>
                <w:szCs w:val="18"/>
              </w:rPr>
              <w:t>) о местонахождении пункта временного размещения и питания.</w:t>
            </w:r>
          </w:p>
        </w:tc>
        <w:tc>
          <w:tcPr>
            <w:tcW w:w="348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lastRenderedPageBreak/>
              <w:t>Информационный центр Хомутовского МО</w:t>
            </w:r>
          </w:p>
        </w:tc>
        <w:tc>
          <w:tcPr>
            <w:tcW w:w="2411" w:type="dxa"/>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На период действия режима «ЧС»</w:t>
            </w:r>
          </w:p>
        </w:tc>
      </w:tr>
      <w:tr w:rsidR="003E11D3" w:rsidRPr="003E11D3" w:rsidTr="00F54135">
        <w:tc>
          <w:tcPr>
            <w:tcW w:w="4167"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lastRenderedPageBreak/>
              <w:t>Обеспечить готовность систем связи и оповещения населения на подведомственной территории</w:t>
            </w:r>
          </w:p>
        </w:tc>
        <w:tc>
          <w:tcPr>
            <w:tcW w:w="348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Главный специалист администрации, администрация Иркутского районного муниципального образования</w:t>
            </w:r>
          </w:p>
        </w:tc>
        <w:tc>
          <w:tcPr>
            <w:tcW w:w="2411" w:type="dxa"/>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На период действия режима «ЧС»</w:t>
            </w:r>
          </w:p>
        </w:tc>
      </w:tr>
      <w:tr w:rsidR="003E11D3" w:rsidRPr="003E11D3" w:rsidTr="00F54135">
        <w:tc>
          <w:tcPr>
            <w:tcW w:w="4167"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Ввести круглосуточное дежурство руководителя и должностных лиц администрации Хомутовского муниципального образования</w:t>
            </w:r>
          </w:p>
        </w:tc>
        <w:tc>
          <w:tcPr>
            <w:tcW w:w="3487" w:type="dxa"/>
            <w:vAlign w:val="center"/>
          </w:tcPr>
          <w:p w:rsidR="003E11D3" w:rsidRPr="003E11D3" w:rsidRDefault="003E11D3" w:rsidP="00F54135">
            <w:pPr>
              <w:tabs>
                <w:tab w:val="left" w:pos="426"/>
                <w:tab w:val="left" w:pos="3976"/>
              </w:tabs>
              <w:ind w:right="-142"/>
              <w:jc w:val="left"/>
              <w:rPr>
                <w:sz w:val="18"/>
                <w:szCs w:val="18"/>
              </w:rPr>
            </w:pPr>
          </w:p>
          <w:p w:rsidR="003E11D3" w:rsidRPr="003E11D3" w:rsidRDefault="003E11D3" w:rsidP="00F54135">
            <w:pPr>
              <w:tabs>
                <w:tab w:val="left" w:pos="426"/>
                <w:tab w:val="left" w:pos="3976"/>
              </w:tabs>
              <w:ind w:left="0" w:right="-142" w:firstLine="0"/>
              <w:jc w:val="left"/>
              <w:rPr>
                <w:sz w:val="18"/>
                <w:szCs w:val="18"/>
              </w:rPr>
            </w:pPr>
            <w:r w:rsidRPr="003E11D3">
              <w:rPr>
                <w:sz w:val="18"/>
                <w:szCs w:val="18"/>
              </w:rPr>
              <w:t>Руководитель аппарата администрации</w:t>
            </w:r>
          </w:p>
          <w:p w:rsidR="003E11D3" w:rsidRPr="003E11D3" w:rsidRDefault="003E11D3" w:rsidP="003E11D3">
            <w:pPr>
              <w:tabs>
                <w:tab w:val="left" w:pos="426"/>
                <w:tab w:val="left" w:pos="3976"/>
              </w:tabs>
              <w:ind w:left="0" w:right="-142" w:firstLine="426"/>
              <w:jc w:val="left"/>
              <w:rPr>
                <w:sz w:val="18"/>
                <w:szCs w:val="18"/>
              </w:rPr>
            </w:pPr>
          </w:p>
        </w:tc>
        <w:tc>
          <w:tcPr>
            <w:tcW w:w="2411" w:type="dxa"/>
          </w:tcPr>
          <w:p w:rsidR="003E11D3" w:rsidRPr="003E11D3" w:rsidRDefault="003E11D3" w:rsidP="003E11D3">
            <w:pPr>
              <w:tabs>
                <w:tab w:val="left" w:pos="426"/>
                <w:tab w:val="left" w:pos="3976"/>
              </w:tabs>
              <w:ind w:left="0" w:right="-142" w:firstLine="426"/>
              <w:jc w:val="left"/>
              <w:rPr>
                <w:sz w:val="18"/>
                <w:szCs w:val="18"/>
              </w:rPr>
            </w:pPr>
          </w:p>
          <w:p w:rsidR="003E11D3" w:rsidRPr="003E11D3" w:rsidRDefault="003E11D3" w:rsidP="00F54135">
            <w:pPr>
              <w:tabs>
                <w:tab w:val="left" w:pos="426"/>
                <w:tab w:val="left" w:pos="3976"/>
              </w:tabs>
              <w:ind w:left="0" w:right="-142" w:firstLine="0"/>
              <w:jc w:val="left"/>
              <w:rPr>
                <w:sz w:val="18"/>
                <w:szCs w:val="18"/>
              </w:rPr>
            </w:pPr>
            <w:r w:rsidRPr="003E11D3">
              <w:rPr>
                <w:sz w:val="18"/>
                <w:szCs w:val="18"/>
              </w:rPr>
              <w:t>На период действия режима «ЧС»</w:t>
            </w:r>
          </w:p>
        </w:tc>
      </w:tr>
      <w:tr w:rsidR="003E11D3" w:rsidRPr="003E11D3" w:rsidTr="00F54135">
        <w:trPr>
          <w:trHeight w:val="1225"/>
        </w:trPr>
        <w:tc>
          <w:tcPr>
            <w:tcW w:w="4167"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 xml:space="preserve">Развернуть пункт временного размещения и питания </w:t>
            </w:r>
          </w:p>
        </w:tc>
        <w:tc>
          <w:tcPr>
            <w:tcW w:w="348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Главный специалист администрации.</w:t>
            </w:r>
          </w:p>
          <w:p w:rsidR="003E11D3" w:rsidRPr="003E11D3" w:rsidRDefault="003E11D3" w:rsidP="003E11D3">
            <w:pPr>
              <w:tabs>
                <w:tab w:val="left" w:pos="426"/>
                <w:tab w:val="left" w:pos="3976"/>
              </w:tabs>
              <w:ind w:left="0" w:right="-142" w:firstLine="426"/>
              <w:jc w:val="left"/>
              <w:rPr>
                <w:sz w:val="18"/>
                <w:szCs w:val="18"/>
              </w:rPr>
            </w:pPr>
            <w:r w:rsidRPr="003E11D3">
              <w:rPr>
                <w:sz w:val="18"/>
                <w:szCs w:val="18"/>
              </w:rPr>
              <w:t xml:space="preserve">Начальник ПВР и </w:t>
            </w:r>
            <w:proofErr w:type="gramStart"/>
            <w:r w:rsidRPr="003E11D3">
              <w:rPr>
                <w:sz w:val="18"/>
                <w:szCs w:val="18"/>
              </w:rPr>
              <w:t>П</w:t>
            </w:r>
            <w:proofErr w:type="gramEnd"/>
          </w:p>
        </w:tc>
        <w:tc>
          <w:tcPr>
            <w:tcW w:w="2411"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На период действия режима «ЧС»</w:t>
            </w:r>
          </w:p>
        </w:tc>
      </w:tr>
      <w:tr w:rsidR="003E11D3" w:rsidRPr="003E11D3" w:rsidTr="00F54135">
        <w:trPr>
          <w:trHeight w:val="1014"/>
        </w:trPr>
        <w:tc>
          <w:tcPr>
            <w:tcW w:w="4167"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Организовать непрерывный сбор, анализ и обмен информацией с ЕДДС Иркутского района об обстановке в зоне чрезвычайной ситуации и ходе проведения работ по ее ликвидации ежедневно к 09:00 и 16:00 часам (</w:t>
            </w:r>
            <w:proofErr w:type="spellStart"/>
            <w:r w:rsidRPr="003E11D3">
              <w:rPr>
                <w:sz w:val="18"/>
                <w:szCs w:val="18"/>
              </w:rPr>
              <w:t>ирк</w:t>
            </w:r>
            <w:proofErr w:type="spellEnd"/>
            <w:r w:rsidRPr="003E11D3">
              <w:rPr>
                <w:sz w:val="18"/>
                <w:szCs w:val="18"/>
              </w:rPr>
              <w:t>.).</w:t>
            </w:r>
          </w:p>
        </w:tc>
        <w:tc>
          <w:tcPr>
            <w:tcW w:w="348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 xml:space="preserve">Первый заместитель Главы администрации. </w:t>
            </w:r>
          </w:p>
          <w:p w:rsidR="003E11D3" w:rsidRPr="003E11D3" w:rsidRDefault="003E11D3" w:rsidP="00150EEA">
            <w:pPr>
              <w:tabs>
                <w:tab w:val="left" w:pos="426"/>
                <w:tab w:val="left" w:pos="3976"/>
              </w:tabs>
              <w:ind w:left="0" w:right="-142" w:firstLine="0"/>
              <w:jc w:val="left"/>
              <w:rPr>
                <w:sz w:val="18"/>
                <w:szCs w:val="18"/>
              </w:rPr>
            </w:pPr>
            <w:r w:rsidRPr="003E11D3">
              <w:rPr>
                <w:sz w:val="18"/>
                <w:szCs w:val="18"/>
              </w:rPr>
              <w:t>Волонтеры. Сотрудники МЧС</w:t>
            </w:r>
          </w:p>
        </w:tc>
        <w:tc>
          <w:tcPr>
            <w:tcW w:w="2411"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На период действия режима «ЧС»</w:t>
            </w:r>
          </w:p>
        </w:tc>
      </w:tr>
      <w:tr w:rsidR="003E11D3" w:rsidRPr="003E11D3" w:rsidTr="00F54135">
        <w:trPr>
          <w:trHeight w:val="1014"/>
        </w:trPr>
        <w:tc>
          <w:tcPr>
            <w:tcW w:w="4167" w:type="dxa"/>
            <w:vAlign w:val="center"/>
          </w:tcPr>
          <w:p w:rsidR="003E11D3" w:rsidRPr="003E11D3" w:rsidRDefault="003E11D3" w:rsidP="003E11D3">
            <w:pPr>
              <w:tabs>
                <w:tab w:val="left" w:pos="426"/>
                <w:tab w:val="left" w:pos="3976"/>
              </w:tabs>
              <w:ind w:left="0" w:right="-142" w:firstLine="426"/>
              <w:jc w:val="left"/>
              <w:rPr>
                <w:sz w:val="18"/>
                <w:szCs w:val="18"/>
              </w:rPr>
            </w:pPr>
            <w:r w:rsidRPr="003E11D3">
              <w:rPr>
                <w:sz w:val="18"/>
                <w:szCs w:val="18"/>
              </w:rPr>
              <w:t>Работа с техникой, координация деятельности на территории, круглосуточное дежурство состава техники</w:t>
            </w:r>
          </w:p>
        </w:tc>
        <w:tc>
          <w:tcPr>
            <w:tcW w:w="3487"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Директор МКУ «ХЭС» Хомутовского МО</w:t>
            </w:r>
          </w:p>
        </w:tc>
        <w:tc>
          <w:tcPr>
            <w:tcW w:w="2411" w:type="dxa"/>
            <w:vAlign w:val="center"/>
          </w:tcPr>
          <w:p w:rsidR="003E11D3" w:rsidRPr="003E11D3" w:rsidRDefault="003E11D3" w:rsidP="00F54135">
            <w:pPr>
              <w:tabs>
                <w:tab w:val="left" w:pos="426"/>
                <w:tab w:val="left" w:pos="3976"/>
              </w:tabs>
              <w:ind w:left="0" w:right="-142" w:firstLine="0"/>
              <w:jc w:val="left"/>
              <w:rPr>
                <w:sz w:val="18"/>
                <w:szCs w:val="18"/>
              </w:rPr>
            </w:pPr>
            <w:r w:rsidRPr="003E11D3">
              <w:rPr>
                <w:sz w:val="18"/>
                <w:szCs w:val="18"/>
              </w:rPr>
              <w:t>На период действия режима «ЧС»</w:t>
            </w:r>
          </w:p>
        </w:tc>
      </w:tr>
    </w:tbl>
    <w:p w:rsidR="003E11D3" w:rsidRPr="003E11D3" w:rsidRDefault="003E11D3" w:rsidP="003E11D3">
      <w:pPr>
        <w:tabs>
          <w:tab w:val="left" w:pos="426"/>
          <w:tab w:val="left" w:pos="3976"/>
        </w:tabs>
        <w:ind w:left="0" w:right="-142" w:firstLine="426"/>
        <w:jc w:val="left"/>
        <w:rPr>
          <w:sz w:val="18"/>
          <w:szCs w:val="18"/>
        </w:rPr>
      </w:pPr>
    </w:p>
    <w:p w:rsidR="003E11D3" w:rsidRPr="003E11D3" w:rsidRDefault="003E11D3" w:rsidP="003E11D3">
      <w:pPr>
        <w:tabs>
          <w:tab w:val="left" w:pos="426"/>
          <w:tab w:val="left" w:pos="3976"/>
        </w:tabs>
        <w:ind w:left="0" w:right="-142" w:firstLine="426"/>
        <w:jc w:val="left"/>
        <w:rPr>
          <w:sz w:val="18"/>
          <w:szCs w:val="18"/>
        </w:rPr>
      </w:pPr>
    </w:p>
    <w:p w:rsidR="003E11D3" w:rsidRPr="00150EEA" w:rsidRDefault="00150EEA" w:rsidP="003E11D3">
      <w:pPr>
        <w:tabs>
          <w:tab w:val="left" w:pos="426"/>
          <w:tab w:val="left" w:pos="3976"/>
        </w:tabs>
        <w:ind w:left="0" w:right="-142" w:firstLine="426"/>
        <w:jc w:val="left"/>
        <w:rPr>
          <w:i/>
          <w:sz w:val="18"/>
          <w:szCs w:val="18"/>
        </w:rPr>
      </w:pPr>
      <w:r w:rsidRPr="00150EEA">
        <w:rPr>
          <w:i/>
          <w:sz w:val="18"/>
          <w:szCs w:val="18"/>
        </w:rPr>
        <w:t xml:space="preserve">                                                          </w:t>
      </w:r>
      <w:r w:rsidR="003E11D3" w:rsidRPr="00150EEA">
        <w:rPr>
          <w:i/>
          <w:sz w:val="18"/>
          <w:szCs w:val="18"/>
        </w:rPr>
        <w:t xml:space="preserve">Первый заместитель Главы администрации          </w:t>
      </w:r>
      <w:r w:rsidRPr="00150EEA">
        <w:rPr>
          <w:i/>
          <w:sz w:val="18"/>
          <w:szCs w:val="18"/>
        </w:rPr>
        <w:t xml:space="preserve">                             </w:t>
      </w:r>
      <w:r w:rsidR="003E11D3" w:rsidRPr="00150EEA">
        <w:rPr>
          <w:i/>
          <w:sz w:val="18"/>
          <w:szCs w:val="18"/>
        </w:rPr>
        <w:t xml:space="preserve">        Н.В. Максименко</w:t>
      </w:r>
    </w:p>
    <w:p w:rsidR="00517A40" w:rsidRDefault="00517A40" w:rsidP="003E11D3">
      <w:pPr>
        <w:tabs>
          <w:tab w:val="left" w:pos="426"/>
          <w:tab w:val="left" w:pos="3976"/>
        </w:tabs>
        <w:ind w:left="0" w:right="-142" w:firstLine="567"/>
        <w:jc w:val="left"/>
        <w:rPr>
          <w:sz w:val="18"/>
          <w:szCs w:val="18"/>
        </w:rPr>
      </w:pPr>
    </w:p>
    <w:p w:rsidR="00437C3E" w:rsidRDefault="00437C3E" w:rsidP="00CD5AF7">
      <w:pPr>
        <w:tabs>
          <w:tab w:val="left" w:pos="426"/>
          <w:tab w:val="left" w:pos="3976"/>
        </w:tabs>
        <w:ind w:left="0" w:right="-142" w:firstLine="426"/>
        <w:jc w:val="center"/>
        <w:rPr>
          <w:sz w:val="18"/>
          <w:szCs w:val="18"/>
        </w:rPr>
      </w:pPr>
    </w:p>
    <w:p w:rsidR="00437C3E" w:rsidRDefault="00437C3E" w:rsidP="00CD5AF7">
      <w:pPr>
        <w:tabs>
          <w:tab w:val="left" w:pos="426"/>
          <w:tab w:val="left" w:pos="3976"/>
        </w:tabs>
        <w:ind w:left="0" w:right="-142" w:firstLine="426"/>
        <w:jc w:val="center"/>
        <w:rPr>
          <w:sz w:val="18"/>
          <w:szCs w:val="18"/>
        </w:rPr>
      </w:pPr>
    </w:p>
    <w:p w:rsidR="00D3421E" w:rsidRDefault="00D3421E" w:rsidP="00CD5AF7">
      <w:pPr>
        <w:tabs>
          <w:tab w:val="left" w:pos="426"/>
          <w:tab w:val="left" w:pos="3976"/>
        </w:tabs>
        <w:ind w:left="0" w:right="-142" w:firstLine="426"/>
        <w:jc w:val="center"/>
        <w:rPr>
          <w:sz w:val="18"/>
          <w:szCs w:val="18"/>
        </w:rPr>
      </w:pPr>
    </w:p>
    <w:p w:rsidR="00CD5AF7" w:rsidRPr="00CD5AF7" w:rsidRDefault="00CD5AF7" w:rsidP="00CD5AF7">
      <w:pPr>
        <w:tabs>
          <w:tab w:val="left" w:pos="426"/>
          <w:tab w:val="left" w:pos="3976"/>
        </w:tabs>
        <w:ind w:left="0" w:right="-142" w:firstLine="426"/>
        <w:jc w:val="center"/>
        <w:rPr>
          <w:sz w:val="18"/>
          <w:szCs w:val="18"/>
        </w:rPr>
      </w:pPr>
      <w:r w:rsidRPr="00CD5AF7">
        <w:rPr>
          <w:sz w:val="18"/>
          <w:szCs w:val="18"/>
        </w:rPr>
        <w:t>РОССИЙСКАЯ ФЕДЕРАЦИЯ</w:t>
      </w:r>
    </w:p>
    <w:p w:rsidR="00CD5AF7" w:rsidRPr="00CD5AF7" w:rsidRDefault="00CD5AF7" w:rsidP="00CD5AF7">
      <w:pPr>
        <w:tabs>
          <w:tab w:val="left" w:pos="426"/>
          <w:tab w:val="left" w:pos="3976"/>
        </w:tabs>
        <w:ind w:left="0" w:right="-142" w:firstLine="426"/>
        <w:jc w:val="center"/>
        <w:rPr>
          <w:sz w:val="18"/>
          <w:szCs w:val="18"/>
        </w:rPr>
      </w:pPr>
      <w:r w:rsidRPr="00CD5AF7">
        <w:rPr>
          <w:sz w:val="18"/>
          <w:szCs w:val="18"/>
        </w:rPr>
        <w:t>ИРКУТСКАЯ ОБЛАСТЬ ИРКУТСКИЙ РАЙОН</w:t>
      </w:r>
    </w:p>
    <w:p w:rsidR="00CD5AF7" w:rsidRPr="00CD5AF7" w:rsidRDefault="00CD5AF7" w:rsidP="00CD5AF7">
      <w:pPr>
        <w:tabs>
          <w:tab w:val="left" w:pos="426"/>
          <w:tab w:val="left" w:pos="3976"/>
        </w:tabs>
        <w:ind w:left="0" w:right="-142" w:firstLine="426"/>
        <w:jc w:val="center"/>
        <w:rPr>
          <w:sz w:val="18"/>
          <w:szCs w:val="18"/>
        </w:rPr>
      </w:pPr>
      <w:r w:rsidRPr="00CD5AF7">
        <w:rPr>
          <w:sz w:val="18"/>
          <w:szCs w:val="18"/>
        </w:rPr>
        <w:t>ХОМУТОВСКОЕ МУНИЦИПАЛЬНОЕ ОБРАЗОВАНИЕ</w:t>
      </w:r>
    </w:p>
    <w:p w:rsidR="00CD5AF7" w:rsidRPr="00CD5AF7" w:rsidRDefault="00CD5AF7" w:rsidP="00CD5AF7">
      <w:pPr>
        <w:tabs>
          <w:tab w:val="left" w:pos="426"/>
          <w:tab w:val="left" w:pos="3976"/>
        </w:tabs>
        <w:ind w:left="0" w:right="-142" w:firstLine="426"/>
        <w:jc w:val="center"/>
        <w:rPr>
          <w:sz w:val="18"/>
          <w:szCs w:val="18"/>
        </w:rPr>
      </w:pPr>
      <w:r w:rsidRPr="00CD5AF7">
        <w:rPr>
          <w:sz w:val="18"/>
          <w:szCs w:val="18"/>
        </w:rPr>
        <w:t>АДМИНИСТРАЦИЯ</w:t>
      </w:r>
    </w:p>
    <w:p w:rsidR="00CD5AF7" w:rsidRPr="00CD5AF7" w:rsidRDefault="00CD5AF7" w:rsidP="00CD5AF7">
      <w:pPr>
        <w:tabs>
          <w:tab w:val="left" w:pos="426"/>
          <w:tab w:val="left" w:pos="3976"/>
        </w:tabs>
        <w:ind w:left="0" w:right="-142" w:firstLine="426"/>
        <w:jc w:val="center"/>
        <w:rPr>
          <w:sz w:val="18"/>
          <w:szCs w:val="18"/>
        </w:rPr>
      </w:pPr>
      <w:r w:rsidRPr="00CD5AF7">
        <w:rPr>
          <w:sz w:val="18"/>
          <w:szCs w:val="18"/>
        </w:rPr>
        <w:t>ПОСТАНОВЛЕНИЕ</w:t>
      </w:r>
    </w:p>
    <w:p w:rsidR="00CD5AF7" w:rsidRPr="00CD5AF7" w:rsidRDefault="00CD5AF7" w:rsidP="00CD5AF7">
      <w:pPr>
        <w:tabs>
          <w:tab w:val="left" w:pos="426"/>
          <w:tab w:val="left" w:pos="3976"/>
        </w:tabs>
        <w:ind w:left="0" w:right="-142" w:firstLine="426"/>
        <w:jc w:val="left"/>
        <w:rPr>
          <w:sz w:val="18"/>
          <w:szCs w:val="18"/>
          <w:u w:val="single"/>
        </w:rPr>
      </w:pPr>
    </w:p>
    <w:p w:rsidR="00CD5AF7" w:rsidRPr="00CD5AF7" w:rsidRDefault="00CD5AF7" w:rsidP="00CD5AF7">
      <w:pPr>
        <w:tabs>
          <w:tab w:val="left" w:pos="426"/>
          <w:tab w:val="left" w:pos="3976"/>
        </w:tabs>
        <w:ind w:left="0" w:right="-142" w:firstLine="426"/>
        <w:jc w:val="left"/>
        <w:rPr>
          <w:sz w:val="18"/>
          <w:szCs w:val="18"/>
          <w:u w:val="single"/>
        </w:rPr>
      </w:pPr>
      <w:r w:rsidRPr="00CD5AF7">
        <w:rPr>
          <w:sz w:val="18"/>
          <w:szCs w:val="18"/>
          <w:u w:val="single"/>
        </w:rPr>
        <w:t xml:space="preserve">24.03.2025  № 538 </w:t>
      </w:r>
      <w:proofErr w:type="spellStart"/>
      <w:r w:rsidRPr="00CD5AF7">
        <w:rPr>
          <w:sz w:val="18"/>
          <w:szCs w:val="18"/>
          <w:u w:val="single"/>
        </w:rPr>
        <w:t>пз</w:t>
      </w:r>
      <w:proofErr w:type="spellEnd"/>
    </w:p>
    <w:p w:rsidR="00CD5AF7" w:rsidRDefault="00CD5AF7" w:rsidP="00CD5AF7">
      <w:pPr>
        <w:tabs>
          <w:tab w:val="left" w:pos="426"/>
          <w:tab w:val="left" w:pos="3976"/>
        </w:tabs>
        <w:ind w:left="0" w:right="-142" w:firstLine="426"/>
        <w:jc w:val="left"/>
        <w:rPr>
          <w:sz w:val="18"/>
          <w:szCs w:val="18"/>
        </w:rPr>
      </w:pPr>
      <w:r w:rsidRPr="00CD5AF7">
        <w:rPr>
          <w:sz w:val="18"/>
          <w:szCs w:val="18"/>
        </w:rPr>
        <w:t xml:space="preserve">       с. Хомутово</w:t>
      </w:r>
    </w:p>
    <w:p w:rsidR="00CD5AF7" w:rsidRDefault="00CD5AF7" w:rsidP="00CD5AF7">
      <w:pPr>
        <w:tabs>
          <w:tab w:val="left" w:pos="426"/>
          <w:tab w:val="left" w:pos="3976"/>
        </w:tabs>
        <w:ind w:left="0" w:right="-142" w:firstLine="426"/>
        <w:jc w:val="left"/>
        <w:rPr>
          <w:sz w:val="18"/>
          <w:szCs w:val="18"/>
        </w:rPr>
      </w:pPr>
    </w:p>
    <w:p w:rsidR="00CD5AF7" w:rsidRPr="00CD5AF7" w:rsidRDefault="00CD5AF7" w:rsidP="00CD5AF7">
      <w:pPr>
        <w:tabs>
          <w:tab w:val="left" w:pos="426"/>
          <w:tab w:val="left" w:pos="3976"/>
        </w:tabs>
        <w:ind w:left="0" w:right="-142" w:firstLine="426"/>
        <w:jc w:val="left"/>
        <w:rPr>
          <w:sz w:val="18"/>
          <w:szCs w:val="18"/>
        </w:rPr>
      </w:pPr>
      <w:r w:rsidRPr="00CD5AF7">
        <w:rPr>
          <w:sz w:val="18"/>
          <w:szCs w:val="18"/>
        </w:rPr>
        <w:t>О назначении публичных</w:t>
      </w:r>
      <w:r w:rsidR="00B255B0">
        <w:rPr>
          <w:sz w:val="18"/>
          <w:szCs w:val="18"/>
        </w:rPr>
        <w:t xml:space="preserve"> </w:t>
      </w:r>
      <w:r w:rsidRPr="00CD5AF7">
        <w:rPr>
          <w:sz w:val="18"/>
          <w:szCs w:val="18"/>
        </w:rPr>
        <w:t>слушаний по проекту решения о предоставлении разрешения</w:t>
      </w:r>
      <w:r w:rsidR="00B255B0">
        <w:rPr>
          <w:sz w:val="18"/>
          <w:szCs w:val="18"/>
        </w:rPr>
        <w:t xml:space="preserve"> </w:t>
      </w:r>
      <w:r w:rsidRPr="00CD5AF7">
        <w:rPr>
          <w:sz w:val="18"/>
          <w:szCs w:val="18"/>
        </w:rPr>
        <w:t>на условно разрешенный вид</w:t>
      </w:r>
    </w:p>
    <w:p w:rsidR="00CD5AF7" w:rsidRPr="00CD5AF7" w:rsidRDefault="00CD5AF7" w:rsidP="00CD5AF7">
      <w:pPr>
        <w:tabs>
          <w:tab w:val="left" w:pos="426"/>
          <w:tab w:val="left" w:pos="3976"/>
        </w:tabs>
        <w:ind w:left="0" w:right="-142" w:firstLine="426"/>
        <w:jc w:val="left"/>
        <w:rPr>
          <w:sz w:val="18"/>
          <w:szCs w:val="18"/>
        </w:rPr>
      </w:pPr>
      <w:r w:rsidRPr="00CD5AF7">
        <w:rPr>
          <w:sz w:val="18"/>
          <w:szCs w:val="18"/>
        </w:rPr>
        <w:t xml:space="preserve">использования земельного участка   </w:t>
      </w:r>
    </w:p>
    <w:p w:rsidR="00CD5AF7" w:rsidRPr="00CD5AF7" w:rsidRDefault="00CD5AF7" w:rsidP="00CD5AF7">
      <w:pPr>
        <w:tabs>
          <w:tab w:val="left" w:pos="426"/>
          <w:tab w:val="left" w:pos="3976"/>
        </w:tabs>
        <w:ind w:left="0" w:right="-142" w:firstLine="426"/>
        <w:jc w:val="left"/>
        <w:rPr>
          <w:sz w:val="18"/>
          <w:szCs w:val="18"/>
        </w:rPr>
      </w:pPr>
    </w:p>
    <w:p w:rsidR="00CD5AF7" w:rsidRDefault="00CD5AF7" w:rsidP="00CD5AF7">
      <w:pPr>
        <w:tabs>
          <w:tab w:val="left" w:pos="426"/>
          <w:tab w:val="left" w:pos="3976"/>
        </w:tabs>
        <w:ind w:left="0" w:right="-142" w:firstLine="567"/>
        <w:rPr>
          <w:sz w:val="18"/>
          <w:szCs w:val="18"/>
        </w:rPr>
      </w:pPr>
      <w:r w:rsidRPr="00CD5AF7">
        <w:rPr>
          <w:sz w:val="18"/>
          <w:szCs w:val="18"/>
        </w:rPr>
        <w:t xml:space="preserve">  </w:t>
      </w:r>
      <w:proofErr w:type="gramStart"/>
      <w:r w:rsidRPr="00CD5AF7">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CD5AF7">
        <w:rPr>
          <w:sz w:val="18"/>
          <w:szCs w:val="18"/>
        </w:rPr>
        <w:t>/</w:t>
      </w:r>
      <w:proofErr w:type="gramStart"/>
      <w:r w:rsidRPr="00CD5AF7">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D5AF7">
        <w:rPr>
          <w:sz w:val="18"/>
          <w:szCs w:val="18"/>
        </w:rPr>
        <w:t>Хомутовском</w:t>
      </w:r>
      <w:proofErr w:type="spellEnd"/>
      <w:r w:rsidRPr="00CD5AF7">
        <w:rPr>
          <w:sz w:val="18"/>
          <w:szCs w:val="18"/>
        </w:rPr>
        <w:t xml:space="preserve"> муниципальном образовании», на основании заявления Силина Юрия Георгиевича, Администрация Хомутовского муниципального образования</w:t>
      </w:r>
      <w:proofErr w:type="gramEnd"/>
    </w:p>
    <w:p w:rsidR="002C1946" w:rsidRPr="00CD5AF7" w:rsidRDefault="002C1946" w:rsidP="00CD5AF7">
      <w:pPr>
        <w:tabs>
          <w:tab w:val="left" w:pos="426"/>
          <w:tab w:val="left" w:pos="3976"/>
        </w:tabs>
        <w:ind w:left="0" w:right="-142" w:firstLine="567"/>
        <w:rPr>
          <w:sz w:val="18"/>
          <w:szCs w:val="18"/>
        </w:rPr>
      </w:pPr>
    </w:p>
    <w:p w:rsidR="00CD5AF7" w:rsidRDefault="00CD5AF7" w:rsidP="00CD5AF7">
      <w:pPr>
        <w:tabs>
          <w:tab w:val="left" w:pos="426"/>
          <w:tab w:val="left" w:pos="3976"/>
        </w:tabs>
        <w:ind w:left="0" w:right="-142" w:firstLine="567"/>
        <w:rPr>
          <w:sz w:val="18"/>
          <w:szCs w:val="18"/>
        </w:rPr>
      </w:pPr>
      <w:r w:rsidRPr="00CD5AF7">
        <w:rPr>
          <w:sz w:val="18"/>
          <w:szCs w:val="18"/>
        </w:rPr>
        <w:t>ПОСТАНОВЛЯЕТ:</w:t>
      </w:r>
    </w:p>
    <w:p w:rsidR="002C1946" w:rsidRPr="00CD5AF7" w:rsidRDefault="002C1946" w:rsidP="00CD5AF7">
      <w:pPr>
        <w:tabs>
          <w:tab w:val="left" w:pos="426"/>
          <w:tab w:val="left" w:pos="3976"/>
        </w:tabs>
        <w:ind w:left="0" w:right="-142" w:firstLine="567"/>
        <w:rPr>
          <w:sz w:val="18"/>
          <w:szCs w:val="18"/>
        </w:rPr>
      </w:pPr>
    </w:p>
    <w:p w:rsidR="00CD5AF7" w:rsidRPr="00CD5AF7" w:rsidRDefault="00CD5AF7" w:rsidP="00CD5AF7">
      <w:pPr>
        <w:tabs>
          <w:tab w:val="left" w:pos="426"/>
          <w:tab w:val="left" w:pos="3976"/>
        </w:tabs>
        <w:ind w:left="0" w:right="-142" w:firstLine="567"/>
        <w:rPr>
          <w:sz w:val="18"/>
          <w:szCs w:val="18"/>
        </w:rPr>
      </w:pPr>
      <w:r>
        <w:rPr>
          <w:sz w:val="18"/>
          <w:szCs w:val="18"/>
        </w:rPr>
        <w:t>1.</w:t>
      </w:r>
      <w:r w:rsidRPr="00CD5AF7">
        <w:rPr>
          <w:sz w:val="18"/>
          <w:szCs w:val="18"/>
        </w:rPr>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w:t>
      </w:r>
    </w:p>
    <w:p w:rsidR="00CD5AF7" w:rsidRPr="00CD5AF7" w:rsidRDefault="00CD5AF7" w:rsidP="00CD5AF7">
      <w:pPr>
        <w:tabs>
          <w:tab w:val="left" w:pos="426"/>
          <w:tab w:val="left" w:pos="3976"/>
        </w:tabs>
        <w:ind w:left="0" w:right="-142" w:firstLine="567"/>
        <w:rPr>
          <w:sz w:val="18"/>
          <w:szCs w:val="18"/>
        </w:rPr>
      </w:pPr>
      <w:r>
        <w:rPr>
          <w:sz w:val="18"/>
          <w:szCs w:val="18"/>
        </w:rPr>
        <w:t>1.1</w:t>
      </w:r>
      <w:r w:rsidRPr="00CD5AF7">
        <w:rPr>
          <w:sz w:val="18"/>
          <w:szCs w:val="18"/>
        </w:rPr>
        <w:t xml:space="preserve">земельного участка с кадастровым номером 38:06:100103:5750 площадью 1000 </w:t>
      </w:r>
      <w:proofErr w:type="spellStart"/>
      <w:r w:rsidRPr="00CD5AF7">
        <w:rPr>
          <w:sz w:val="18"/>
          <w:szCs w:val="18"/>
        </w:rPr>
        <w:t>кв.м</w:t>
      </w:r>
      <w:proofErr w:type="spellEnd"/>
      <w:r w:rsidRPr="00CD5AF7">
        <w:rPr>
          <w:sz w:val="18"/>
          <w:szCs w:val="18"/>
        </w:rPr>
        <w:t xml:space="preserve">., расположенного по адресу: Российская Федерация, Иркутская область, Иркутский муниципальный район, </w:t>
      </w:r>
      <w:proofErr w:type="spellStart"/>
      <w:r w:rsidRPr="00CD5AF7">
        <w:rPr>
          <w:sz w:val="18"/>
          <w:szCs w:val="18"/>
        </w:rPr>
        <w:t>Хомутовское</w:t>
      </w:r>
      <w:proofErr w:type="spellEnd"/>
      <w:r w:rsidRPr="00CD5AF7">
        <w:rPr>
          <w:sz w:val="18"/>
          <w:szCs w:val="18"/>
        </w:rPr>
        <w:t xml:space="preserve"> сельское поселение, село Хомутово, переулок Киевский, земельный участок 10.</w:t>
      </w:r>
    </w:p>
    <w:p w:rsidR="00CD5AF7" w:rsidRPr="00CD5AF7" w:rsidRDefault="00CD5AF7" w:rsidP="00CD5AF7">
      <w:pPr>
        <w:tabs>
          <w:tab w:val="left" w:pos="426"/>
          <w:tab w:val="left" w:pos="3976"/>
        </w:tabs>
        <w:ind w:left="0" w:right="-142" w:firstLine="567"/>
        <w:rPr>
          <w:sz w:val="18"/>
          <w:szCs w:val="18"/>
        </w:rPr>
      </w:pPr>
      <w:r>
        <w:rPr>
          <w:sz w:val="18"/>
          <w:szCs w:val="18"/>
        </w:rPr>
        <w:t>2.</w:t>
      </w:r>
      <w:r w:rsidRPr="00CD5AF7">
        <w:rPr>
          <w:sz w:val="18"/>
          <w:szCs w:val="18"/>
        </w:rPr>
        <w:t xml:space="preserve"> Комиссии по подготовке правил землепользования и застройки Хомутовского муниципального образования:</w:t>
      </w:r>
    </w:p>
    <w:p w:rsidR="00CD5AF7" w:rsidRPr="00CD5AF7" w:rsidRDefault="00CD5AF7" w:rsidP="00CD5AF7">
      <w:pPr>
        <w:tabs>
          <w:tab w:val="left" w:pos="426"/>
          <w:tab w:val="left" w:pos="3976"/>
        </w:tabs>
        <w:ind w:left="0" w:right="-142" w:firstLine="567"/>
        <w:rPr>
          <w:sz w:val="18"/>
          <w:szCs w:val="18"/>
        </w:rPr>
      </w:pPr>
      <w:r>
        <w:rPr>
          <w:sz w:val="18"/>
          <w:szCs w:val="18"/>
        </w:rPr>
        <w:t>1)</w:t>
      </w:r>
      <w:r w:rsidRPr="00CD5AF7">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D5AF7" w:rsidRPr="00CD5AF7" w:rsidRDefault="00CD5AF7" w:rsidP="00CD5AF7">
      <w:pPr>
        <w:tabs>
          <w:tab w:val="left" w:pos="426"/>
          <w:tab w:val="left" w:pos="3976"/>
        </w:tabs>
        <w:ind w:left="0" w:right="-142" w:firstLine="567"/>
        <w:rPr>
          <w:sz w:val="18"/>
          <w:szCs w:val="18"/>
        </w:rPr>
      </w:pPr>
      <w:r>
        <w:rPr>
          <w:sz w:val="18"/>
          <w:szCs w:val="18"/>
        </w:rPr>
        <w:lastRenderedPageBreak/>
        <w:t>2)</w:t>
      </w:r>
      <w:r w:rsidRPr="00CD5AF7">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D5AF7" w:rsidRPr="00CD5AF7" w:rsidRDefault="00CD5AF7" w:rsidP="00CD5AF7">
      <w:pPr>
        <w:tabs>
          <w:tab w:val="left" w:pos="426"/>
          <w:tab w:val="left" w:pos="3976"/>
        </w:tabs>
        <w:ind w:left="0" w:right="-142" w:firstLine="567"/>
        <w:rPr>
          <w:sz w:val="18"/>
          <w:szCs w:val="18"/>
        </w:rPr>
      </w:pPr>
      <w:r w:rsidRPr="00CD5AF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D5AF7" w:rsidRPr="00CD5AF7" w:rsidRDefault="00CD5AF7" w:rsidP="00CD5AF7">
      <w:pPr>
        <w:tabs>
          <w:tab w:val="left" w:pos="426"/>
          <w:tab w:val="left" w:pos="3976"/>
        </w:tabs>
        <w:ind w:left="0" w:right="-142" w:firstLine="567"/>
        <w:rPr>
          <w:sz w:val="18"/>
          <w:szCs w:val="18"/>
        </w:rPr>
      </w:pPr>
      <w:r w:rsidRPr="00CD5AF7">
        <w:rPr>
          <w:sz w:val="18"/>
          <w:szCs w:val="18"/>
        </w:rPr>
        <w:t>б) проекта и информационных материалов к нему;</w:t>
      </w:r>
    </w:p>
    <w:p w:rsidR="00CD5AF7" w:rsidRPr="00CD5AF7" w:rsidRDefault="00CD5AF7" w:rsidP="00CD5AF7">
      <w:pPr>
        <w:tabs>
          <w:tab w:val="left" w:pos="426"/>
          <w:tab w:val="left" w:pos="3976"/>
        </w:tabs>
        <w:ind w:left="0" w:right="-142" w:firstLine="567"/>
        <w:rPr>
          <w:sz w:val="18"/>
          <w:szCs w:val="18"/>
        </w:rPr>
      </w:pPr>
      <w:r w:rsidRPr="00CD5AF7">
        <w:rPr>
          <w:sz w:val="18"/>
          <w:szCs w:val="18"/>
        </w:rPr>
        <w:t>в) заключения о результатах публичных слушаний.</w:t>
      </w:r>
    </w:p>
    <w:p w:rsidR="00CD5AF7" w:rsidRPr="00CD5AF7" w:rsidRDefault="00CD5AF7" w:rsidP="00CD5AF7">
      <w:pPr>
        <w:tabs>
          <w:tab w:val="left" w:pos="426"/>
          <w:tab w:val="left" w:pos="3976"/>
        </w:tabs>
        <w:ind w:left="0" w:right="-142" w:firstLine="567"/>
        <w:rPr>
          <w:sz w:val="18"/>
          <w:szCs w:val="18"/>
        </w:rPr>
      </w:pPr>
      <w:r w:rsidRPr="00CD5AF7">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CD5AF7" w:rsidRPr="00CD5AF7" w:rsidRDefault="00CD5AF7" w:rsidP="00CD5AF7">
      <w:pPr>
        <w:tabs>
          <w:tab w:val="left" w:pos="426"/>
          <w:tab w:val="left" w:pos="3976"/>
        </w:tabs>
        <w:ind w:left="0" w:right="-142" w:firstLine="567"/>
        <w:rPr>
          <w:sz w:val="18"/>
          <w:szCs w:val="18"/>
        </w:rPr>
      </w:pPr>
      <w:r w:rsidRPr="00CD5AF7">
        <w:rPr>
          <w:sz w:val="18"/>
          <w:szCs w:val="18"/>
        </w:rPr>
        <w:t xml:space="preserve">4. </w:t>
      </w:r>
      <w:proofErr w:type="gramStart"/>
      <w:r w:rsidRPr="00CD5AF7">
        <w:rPr>
          <w:sz w:val="18"/>
          <w:szCs w:val="18"/>
        </w:rPr>
        <w:t>Контроль за</w:t>
      </w:r>
      <w:proofErr w:type="gramEnd"/>
      <w:r w:rsidRPr="00CD5AF7">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CD5AF7" w:rsidRPr="00CD5AF7" w:rsidRDefault="00CD5AF7" w:rsidP="00CD5AF7">
      <w:pPr>
        <w:tabs>
          <w:tab w:val="left" w:pos="426"/>
          <w:tab w:val="left" w:pos="3976"/>
        </w:tabs>
        <w:ind w:left="0" w:right="-142" w:firstLine="426"/>
        <w:jc w:val="left"/>
        <w:rPr>
          <w:sz w:val="18"/>
          <w:szCs w:val="18"/>
        </w:rPr>
      </w:pPr>
    </w:p>
    <w:p w:rsidR="00CD5AF7" w:rsidRPr="00CD5AF7" w:rsidRDefault="00CD5AF7" w:rsidP="00CD5AF7">
      <w:pPr>
        <w:tabs>
          <w:tab w:val="left" w:pos="426"/>
          <w:tab w:val="left" w:pos="3976"/>
        </w:tabs>
        <w:ind w:left="0" w:right="-142" w:firstLine="426"/>
        <w:jc w:val="left"/>
        <w:rPr>
          <w:sz w:val="18"/>
          <w:szCs w:val="18"/>
        </w:rPr>
      </w:pPr>
    </w:p>
    <w:p w:rsidR="00CD5AF7" w:rsidRPr="00CD5AF7" w:rsidRDefault="00CD5AF7" w:rsidP="00CD5AF7">
      <w:pPr>
        <w:tabs>
          <w:tab w:val="left" w:pos="426"/>
          <w:tab w:val="left" w:pos="3976"/>
        </w:tabs>
        <w:ind w:left="0" w:right="-142" w:firstLine="426"/>
        <w:jc w:val="left"/>
        <w:rPr>
          <w:sz w:val="18"/>
          <w:szCs w:val="18"/>
        </w:rPr>
      </w:pPr>
    </w:p>
    <w:p w:rsidR="00CD5AF7" w:rsidRDefault="00B255B0" w:rsidP="00CD5AF7">
      <w:pPr>
        <w:tabs>
          <w:tab w:val="left" w:pos="426"/>
          <w:tab w:val="left" w:pos="3976"/>
        </w:tabs>
        <w:ind w:left="0" w:right="-142" w:firstLine="426"/>
        <w:jc w:val="left"/>
        <w:rPr>
          <w:i/>
          <w:sz w:val="18"/>
          <w:szCs w:val="18"/>
        </w:rPr>
      </w:pPr>
      <w:r w:rsidRPr="00B255B0">
        <w:rPr>
          <w:i/>
          <w:sz w:val="18"/>
          <w:szCs w:val="18"/>
        </w:rPr>
        <w:t xml:space="preserve">                                                                 Глава      администрации                                                </w:t>
      </w:r>
      <w:r w:rsidR="00EC593D">
        <w:rPr>
          <w:i/>
          <w:sz w:val="18"/>
          <w:szCs w:val="18"/>
        </w:rPr>
        <w:t xml:space="preserve">                   А.В. Иваненко</w:t>
      </w:r>
    </w:p>
    <w:p w:rsidR="00EC593D" w:rsidRDefault="00EC593D" w:rsidP="00CD5AF7">
      <w:pPr>
        <w:tabs>
          <w:tab w:val="left" w:pos="426"/>
          <w:tab w:val="left" w:pos="3976"/>
        </w:tabs>
        <w:ind w:left="0" w:right="-142" w:firstLine="426"/>
        <w:jc w:val="left"/>
        <w:rPr>
          <w:i/>
          <w:sz w:val="18"/>
          <w:szCs w:val="18"/>
        </w:rPr>
      </w:pPr>
    </w:p>
    <w:p w:rsidR="00EC593D" w:rsidRDefault="00EC593D" w:rsidP="00CD5AF7">
      <w:pPr>
        <w:tabs>
          <w:tab w:val="left" w:pos="426"/>
          <w:tab w:val="left" w:pos="3976"/>
        </w:tabs>
        <w:ind w:left="0" w:right="-142" w:firstLine="426"/>
        <w:jc w:val="left"/>
        <w:rPr>
          <w:i/>
          <w:sz w:val="18"/>
          <w:szCs w:val="18"/>
        </w:rPr>
      </w:pPr>
    </w:p>
    <w:p w:rsidR="00EC593D" w:rsidRDefault="00EC593D" w:rsidP="00CD5AF7">
      <w:pPr>
        <w:tabs>
          <w:tab w:val="left" w:pos="426"/>
          <w:tab w:val="left" w:pos="3976"/>
        </w:tabs>
        <w:ind w:left="0" w:right="-142" w:firstLine="426"/>
        <w:jc w:val="left"/>
        <w:rPr>
          <w:i/>
          <w:sz w:val="18"/>
          <w:szCs w:val="18"/>
        </w:rPr>
      </w:pPr>
    </w:p>
    <w:p w:rsidR="00EC593D" w:rsidRDefault="00EC593D" w:rsidP="00CD5AF7">
      <w:pPr>
        <w:tabs>
          <w:tab w:val="left" w:pos="426"/>
          <w:tab w:val="left" w:pos="3976"/>
        </w:tabs>
        <w:ind w:left="0" w:right="-142" w:firstLine="426"/>
        <w:jc w:val="left"/>
        <w:rPr>
          <w:i/>
          <w:sz w:val="18"/>
          <w:szCs w:val="18"/>
        </w:rPr>
      </w:pPr>
    </w:p>
    <w:p w:rsidR="00B255B0" w:rsidRPr="00B255B0" w:rsidRDefault="00B255B0" w:rsidP="00B255B0">
      <w:pPr>
        <w:tabs>
          <w:tab w:val="left" w:pos="426"/>
          <w:tab w:val="left" w:pos="3976"/>
        </w:tabs>
        <w:ind w:left="0" w:right="-142" w:firstLine="426"/>
        <w:jc w:val="center"/>
        <w:rPr>
          <w:b/>
          <w:sz w:val="18"/>
          <w:szCs w:val="18"/>
          <w:u w:val="single"/>
        </w:rPr>
      </w:pPr>
      <w:r w:rsidRPr="00B255B0">
        <w:rPr>
          <w:b/>
          <w:sz w:val="18"/>
          <w:szCs w:val="18"/>
          <w:u w:val="single"/>
        </w:rPr>
        <w:t>Проект</w:t>
      </w:r>
    </w:p>
    <w:p w:rsidR="00B255B0" w:rsidRPr="00B255B0" w:rsidRDefault="00B255B0" w:rsidP="00B255B0">
      <w:pPr>
        <w:tabs>
          <w:tab w:val="left" w:pos="426"/>
          <w:tab w:val="left" w:pos="3976"/>
        </w:tabs>
        <w:ind w:left="0" w:right="-142" w:firstLine="426"/>
        <w:jc w:val="left"/>
        <w:rPr>
          <w:sz w:val="18"/>
          <w:szCs w:val="18"/>
        </w:rPr>
      </w:pPr>
      <w:r w:rsidRPr="00B255B0">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B255B0">
        <w:rPr>
          <w:sz w:val="18"/>
          <w:szCs w:val="18"/>
        </w:rPr>
        <w:t>кв.м</w:t>
      </w:r>
      <w:proofErr w:type="spellEnd"/>
      <w:r w:rsidRPr="00B255B0">
        <w:rPr>
          <w:sz w:val="18"/>
          <w:szCs w:val="18"/>
        </w:rPr>
        <w:t xml:space="preserve">., расположенного по адресу: Российская Федерация, Иркутская область, Иркутский муниципальный район, </w:t>
      </w:r>
      <w:proofErr w:type="spellStart"/>
      <w:r w:rsidRPr="00B255B0">
        <w:rPr>
          <w:sz w:val="18"/>
          <w:szCs w:val="18"/>
        </w:rPr>
        <w:t>Хомутовское</w:t>
      </w:r>
      <w:proofErr w:type="spellEnd"/>
      <w:r w:rsidRPr="00B255B0">
        <w:rPr>
          <w:sz w:val="18"/>
          <w:szCs w:val="18"/>
        </w:rPr>
        <w:t xml:space="preserve"> сельское поселение, село Хомутово, переулок Киевский, земельный участок 10.</w:t>
      </w:r>
    </w:p>
    <w:p w:rsidR="00B255B0" w:rsidRPr="00B255B0" w:rsidRDefault="00B255B0" w:rsidP="00B255B0">
      <w:pPr>
        <w:tabs>
          <w:tab w:val="left" w:pos="426"/>
          <w:tab w:val="left" w:pos="3976"/>
        </w:tabs>
        <w:ind w:left="0" w:right="-142" w:firstLine="426"/>
        <w:jc w:val="left"/>
        <w:rPr>
          <w:sz w:val="18"/>
          <w:szCs w:val="18"/>
        </w:rPr>
      </w:pPr>
    </w:p>
    <w:p w:rsidR="00B255B0" w:rsidRPr="00B255B0" w:rsidRDefault="00B255B0" w:rsidP="00B255B0">
      <w:pPr>
        <w:tabs>
          <w:tab w:val="left" w:pos="426"/>
          <w:tab w:val="left" w:pos="3976"/>
        </w:tabs>
        <w:ind w:left="0" w:right="-142" w:firstLine="426"/>
        <w:jc w:val="left"/>
        <w:rPr>
          <w:sz w:val="18"/>
          <w:szCs w:val="18"/>
        </w:rPr>
      </w:pPr>
      <w:r w:rsidRPr="00B255B0">
        <w:rPr>
          <w:sz w:val="18"/>
          <w:szCs w:val="18"/>
        </w:rPr>
        <w:t xml:space="preserve">Учитывая заявление Силина Ю.Г..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B255B0">
        <w:rPr>
          <w:sz w:val="18"/>
          <w:szCs w:val="18"/>
        </w:rPr>
        <w:t>кв.м</w:t>
      </w:r>
      <w:proofErr w:type="spellEnd"/>
      <w:r w:rsidRPr="00B255B0">
        <w:rPr>
          <w:sz w:val="18"/>
          <w:szCs w:val="18"/>
        </w:rPr>
        <w:t xml:space="preserve">., расположенного по адресу: Российская Федерация, Иркутская область, Иркутский муниципальный район, </w:t>
      </w:r>
      <w:proofErr w:type="spellStart"/>
      <w:r w:rsidRPr="00B255B0">
        <w:rPr>
          <w:sz w:val="18"/>
          <w:szCs w:val="18"/>
        </w:rPr>
        <w:t>Хомутовское</w:t>
      </w:r>
      <w:proofErr w:type="spellEnd"/>
      <w:r w:rsidRPr="00B255B0">
        <w:rPr>
          <w:sz w:val="18"/>
          <w:szCs w:val="18"/>
        </w:rPr>
        <w:t xml:space="preserve"> сельское поселение, село Хомутово, переулок Киевский, земельный участок 10.</w:t>
      </w:r>
    </w:p>
    <w:p w:rsidR="00B255B0" w:rsidRPr="00B255B0" w:rsidRDefault="00B255B0" w:rsidP="00B255B0">
      <w:pPr>
        <w:tabs>
          <w:tab w:val="left" w:pos="426"/>
          <w:tab w:val="left" w:pos="3976"/>
        </w:tabs>
        <w:ind w:left="0" w:right="-142" w:firstLine="426"/>
        <w:jc w:val="left"/>
        <w:rPr>
          <w:b/>
          <w:sz w:val="18"/>
          <w:szCs w:val="18"/>
        </w:rPr>
      </w:pPr>
      <w:r w:rsidRPr="00B255B0">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255B0" w:rsidRPr="00B255B0" w:rsidRDefault="00B255B0" w:rsidP="00B255B0">
      <w:pPr>
        <w:tabs>
          <w:tab w:val="left" w:pos="426"/>
          <w:tab w:val="left" w:pos="3976"/>
        </w:tabs>
        <w:ind w:left="0" w:right="-142" w:firstLine="426"/>
        <w:jc w:val="left"/>
        <w:rPr>
          <w:b/>
          <w:i/>
          <w:sz w:val="18"/>
          <w:szCs w:val="18"/>
        </w:rPr>
      </w:pPr>
      <w:r w:rsidRPr="00B255B0">
        <w:rPr>
          <w:b/>
          <w:i/>
          <w:noProof/>
          <w:sz w:val="18"/>
          <w:szCs w:val="18"/>
        </w:rPr>
        <mc:AlternateContent>
          <mc:Choice Requires="wps">
            <w:drawing>
              <wp:anchor distT="0" distB="0" distL="114300" distR="114300" simplePos="0" relativeHeight="251667456" behindDoc="0" locked="0" layoutInCell="1" allowOverlap="1" wp14:anchorId="14ADC6AE" wp14:editId="69ABC458">
                <wp:simplePos x="0" y="0"/>
                <wp:positionH relativeFrom="column">
                  <wp:posOffset>1208405</wp:posOffset>
                </wp:positionH>
                <wp:positionV relativeFrom="paragraph">
                  <wp:posOffset>2847975</wp:posOffset>
                </wp:positionV>
                <wp:extent cx="571500" cy="314325"/>
                <wp:effectExtent l="57150" t="114300" r="57150" b="12382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16627">
                          <a:off x="0" y="0"/>
                          <a:ext cx="571500" cy="314325"/>
                        </a:xfrm>
                        <a:prstGeom prst="rect">
                          <a:avLst/>
                        </a:prstGeom>
                        <a:solidFill>
                          <a:srgbClr val="FFFFFF"/>
                        </a:solidFill>
                        <a:ln w="9525">
                          <a:solidFill>
                            <a:srgbClr val="000000"/>
                          </a:solidFill>
                          <a:miter lim="800000"/>
                          <a:headEnd/>
                          <a:tailEnd/>
                        </a:ln>
                      </wps:spPr>
                      <wps:txbx>
                        <w:txbxContent>
                          <w:p w:rsidR="00080EB7" w:rsidRDefault="00080EB7" w:rsidP="00B255B0">
                            <w:r>
                              <w:t>:5558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95.15pt;margin-top:224.25pt;width:45pt;height:24.75pt;rotation:1438108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">
                <v:textbox>
                  <w:txbxContent>
                    <w:p w:rsidR="005C3AEA" w:rsidRDefault="005C3AEA" w:rsidP="00B255B0">
                      <w:r>
                        <w:t>:5558</w:t>
                      </w:r>
                    </w:p>
                  </w:txbxContent>
                </v:textbox>
              </v:shape>
            </w:pict>
          </mc:Fallback>
        </mc:AlternateContent>
      </w:r>
      <w:r w:rsidRPr="00B255B0">
        <w:rPr>
          <w:b/>
          <w:i/>
          <w:noProof/>
          <w:sz w:val="18"/>
          <w:szCs w:val="18"/>
        </w:rPr>
        <mc:AlternateContent>
          <mc:Choice Requires="wps">
            <w:drawing>
              <wp:anchor distT="0" distB="0" distL="114300" distR="114300" simplePos="0" relativeHeight="251662336" behindDoc="0" locked="0" layoutInCell="1" allowOverlap="1" wp14:anchorId="7D985A94" wp14:editId="58D7CE35">
                <wp:simplePos x="0" y="0"/>
                <wp:positionH relativeFrom="column">
                  <wp:posOffset>891540</wp:posOffset>
                </wp:positionH>
                <wp:positionV relativeFrom="paragraph">
                  <wp:posOffset>1805305</wp:posOffset>
                </wp:positionV>
                <wp:extent cx="523875" cy="228600"/>
                <wp:effectExtent l="0" t="0" r="2857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28600"/>
                        </a:xfrm>
                        <a:prstGeom prst="rect">
                          <a:avLst/>
                        </a:prstGeom>
                        <a:solidFill>
                          <a:srgbClr val="FFFFFF"/>
                        </a:solidFill>
                        <a:ln w="9525">
                          <a:solidFill>
                            <a:srgbClr val="000000"/>
                          </a:solidFill>
                          <a:miter lim="800000"/>
                          <a:headEnd/>
                          <a:tailEnd/>
                        </a:ln>
                      </wps:spPr>
                      <wps:txbx>
                        <w:txbxContent>
                          <w:p w:rsidR="00080EB7" w:rsidRDefault="00080EB7" w:rsidP="00B255B0">
                            <w:r>
                              <w:t>:4888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0.2pt;margin-top:142.15pt;width:41.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">
                <v:textbox>
                  <w:txbxContent>
                    <w:p w:rsidR="005C3AEA" w:rsidRDefault="005C3AEA" w:rsidP="00B255B0">
                      <w:r>
                        <w:t>:4888</w:t>
                      </w:r>
                    </w:p>
                  </w:txbxContent>
                </v:textbox>
              </v:shape>
            </w:pict>
          </mc:Fallback>
        </mc:AlternateContent>
      </w:r>
      <w:r w:rsidRPr="00B255B0">
        <w:rPr>
          <w:b/>
          <w:i/>
          <w:noProof/>
          <w:sz w:val="18"/>
          <w:szCs w:val="18"/>
        </w:rPr>
        <mc:AlternateContent>
          <mc:Choice Requires="wps">
            <w:drawing>
              <wp:anchor distT="0" distB="0" distL="114300" distR="114300" simplePos="0" relativeHeight="251664384" behindDoc="0" locked="0" layoutInCell="1" allowOverlap="1" wp14:anchorId="6A0EBD6A" wp14:editId="52857681">
                <wp:simplePos x="0" y="0"/>
                <wp:positionH relativeFrom="column">
                  <wp:posOffset>1863090</wp:posOffset>
                </wp:positionH>
                <wp:positionV relativeFrom="paragraph">
                  <wp:posOffset>1664335</wp:posOffset>
                </wp:positionV>
                <wp:extent cx="914400" cy="228600"/>
                <wp:effectExtent l="0" t="0" r="20320" b="19050"/>
                <wp:wrapNone/>
                <wp:docPr id="6" name="Поле 6"/>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80EB7" w:rsidRDefault="00080EB7" w:rsidP="00B255B0">
                            <w:r>
                              <w:t>:5749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6" o:spid="_x0000_s1028" type="#_x0000_t202" style="position:absolute;left:0;text-align:left;margin-left:146.7pt;margin-top:131.05pt;width:1in;height:18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" fillcolor="white [3201]" strokeweight=".5pt">
                <v:textbox>
                  <w:txbxContent>
                    <w:p w:rsidR="005C3AEA" w:rsidRDefault="005C3AEA" w:rsidP="00B255B0">
                      <w:r>
                        <w:t>:5749</w:t>
                      </w:r>
                    </w:p>
                  </w:txbxContent>
                </v:textbox>
              </v:shape>
            </w:pict>
          </mc:Fallback>
        </mc:AlternateContent>
      </w:r>
      <w:r w:rsidRPr="00B255B0">
        <w:rPr>
          <w:b/>
          <w:i/>
          <w:noProof/>
          <w:sz w:val="18"/>
          <w:szCs w:val="18"/>
        </w:rPr>
        <mc:AlternateContent>
          <mc:Choice Requires="wps">
            <w:drawing>
              <wp:anchor distT="0" distB="0" distL="114300" distR="114300" simplePos="0" relativeHeight="251663360" behindDoc="0" locked="0" layoutInCell="1" allowOverlap="1" wp14:anchorId="65201B63" wp14:editId="1BC78DB8">
                <wp:simplePos x="0" y="0"/>
                <wp:positionH relativeFrom="column">
                  <wp:posOffset>2205990</wp:posOffset>
                </wp:positionH>
                <wp:positionV relativeFrom="paragraph">
                  <wp:posOffset>2588260</wp:posOffset>
                </wp:positionV>
                <wp:extent cx="914400" cy="247650"/>
                <wp:effectExtent l="0" t="0" r="20320" b="19050"/>
                <wp:wrapNone/>
                <wp:docPr id="5" name="Поле 5"/>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80EB7" w:rsidRDefault="00080EB7" w:rsidP="00B255B0">
                            <w:r>
                              <w:t>:6151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 o:spid="_x0000_s1029" type="#_x0000_t202" style="position:absolute;left:0;text-align:left;margin-left:173.7pt;margin-top:203.8pt;width:1in;height:19.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" fillcolor="white [3201]" strokeweight=".5pt">
                <v:textbox>
                  <w:txbxContent>
                    <w:p w:rsidR="005C3AEA" w:rsidRDefault="005C3AEA" w:rsidP="00B255B0">
                      <w:r>
                        <w:t>:6151</w:t>
                      </w:r>
                    </w:p>
                  </w:txbxContent>
                </v:textbox>
              </v:shape>
            </w:pict>
          </mc:Fallback>
        </mc:AlternateContent>
      </w:r>
      <w:r w:rsidRPr="00B255B0">
        <w:rPr>
          <w:b/>
          <w:i/>
          <w:noProof/>
          <w:sz w:val="18"/>
          <w:szCs w:val="18"/>
        </w:rPr>
        <mc:AlternateContent>
          <mc:Choice Requires="wps">
            <w:drawing>
              <wp:anchor distT="0" distB="0" distL="114300" distR="114300" simplePos="0" relativeHeight="251666432" behindDoc="0" locked="0" layoutInCell="1" allowOverlap="1" wp14:anchorId="51947CC5" wp14:editId="488382DC">
                <wp:simplePos x="0" y="0"/>
                <wp:positionH relativeFrom="column">
                  <wp:posOffset>1744280</wp:posOffset>
                </wp:positionH>
                <wp:positionV relativeFrom="paragraph">
                  <wp:posOffset>1104900</wp:posOffset>
                </wp:positionV>
                <wp:extent cx="1304925" cy="257175"/>
                <wp:effectExtent l="19050" t="247650" r="28575" b="238125"/>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228434">
                          <a:off x="0" y="0"/>
                          <a:ext cx="1304925" cy="257175"/>
                        </a:xfrm>
                        <a:prstGeom prst="rect">
                          <a:avLst/>
                        </a:prstGeom>
                        <a:solidFill>
                          <a:srgbClr val="FFFFFF"/>
                        </a:solidFill>
                        <a:ln w="9525">
                          <a:solidFill>
                            <a:srgbClr val="000000"/>
                          </a:solidFill>
                          <a:miter lim="800000"/>
                          <a:headEnd/>
                          <a:tailEnd/>
                        </a:ln>
                      </wps:spPr>
                      <wps:txbx>
                        <w:txbxContent>
                          <w:p w:rsidR="00080EB7" w:rsidRDefault="00080EB7" w:rsidP="00B255B0">
                            <w:r>
                              <w:t>Пер. Альпийский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37.35pt;margin-top:87pt;width:102.75pt;height:20.25pt;rotation:1341778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">
                <v:textbox>
                  <w:txbxContent>
                    <w:p w:rsidR="005C3AEA" w:rsidRDefault="005C3AEA" w:rsidP="00B255B0">
                      <w:r>
                        <w:t>Пер. Альпийский</w:t>
                      </w:r>
                    </w:p>
                  </w:txbxContent>
                </v:textbox>
              </v:shape>
            </w:pict>
          </mc:Fallback>
        </mc:AlternateContent>
      </w:r>
      <w:r w:rsidRPr="00B255B0">
        <w:rPr>
          <w:b/>
          <w:i/>
          <w:noProof/>
          <w:sz w:val="18"/>
          <w:szCs w:val="18"/>
        </w:rPr>
        <mc:AlternateContent>
          <mc:Choice Requires="wps">
            <w:drawing>
              <wp:anchor distT="0" distB="0" distL="114300" distR="114300" simplePos="0" relativeHeight="251665408" behindDoc="0" locked="0" layoutInCell="1" allowOverlap="1" wp14:anchorId="783FFDF9" wp14:editId="49FF214F">
                <wp:simplePos x="0" y="0"/>
                <wp:positionH relativeFrom="column">
                  <wp:posOffset>2748915</wp:posOffset>
                </wp:positionH>
                <wp:positionV relativeFrom="paragraph">
                  <wp:posOffset>2350135</wp:posOffset>
                </wp:positionV>
                <wp:extent cx="914400" cy="238125"/>
                <wp:effectExtent l="253047" t="13653" r="251778" b="23177"/>
                <wp:wrapNone/>
                <wp:docPr id="9" name="Поле 9"/>
                <wp:cNvGraphicFramePr/>
                <a:graphic xmlns:a="http://schemas.openxmlformats.org/drawingml/2006/main">
                  <a:graphicData uri="http://schemas.microsoft.com/office/word/2010/wordprocessingShape">
                    <wps:wsp>
                      <wps:cNvSpPr txBox="1"/>
                      <wps:spPr>
                        <a:xfrm rot="17836099">
                          <a:off x="0" y="0"/>
                          <a:ext cx="9144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80EB7" w:rsidRDefault="00080EB7" w:rsidP="00B255B0">
                            <w:r>
                              <w:t>Пер. Киевский</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9" o:spid="_x0000_s1031" type="#_x0000_t202" style="position:absolute;left:0;text-align:left;margin-left:216.45pt;margin-top:185.05pt;width:1in;height:18.75pt;rotation:-4111184fd;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" fillcolor="white [3201]" strokeweight=".5pt">
                <v:textbox>
                  <w:txbxContent>
                    <w:p w:rsidR="005C3AEA" w:rsidRDefault="005C3AEA" w:rsidP="00B255B0">
                      <w:r>
                        <w:t>Пер. Киевский</w:t>
                      </w:r>
                    </w:p>
                  </w:txbxContent>
                </v:textbox>
              </v:shape>
            </w:pict>
          </mc:Fallback>
        </mc:AlternateContent>
      </w:r>
      <w:r w:rsidRPr="00B255B0">
        <w:rPr>
          <w:b/>
          <w:i/>
          <w:noProof/>
          <w:sz w:val="18"/>
          <w:szCs w:val="18"/>
        </w:rPr>
        <w:drawing>
          <wp:inline distT="0" distB="0" distL="0" distR="0" wp14:anchorId="5BADA419" wp14:editId="2F7D291A">
            <wp:extent cx="5303520" cy="42824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307019" cy="4285265"/>
                    </a:xfrm>
                    <a:prstGeom prst="rect">
                      <a:avLst/>
                    </a:prstGeom>
                  </pic:spPr>
                </pic:pic>
              </a:graphicData>
            </a:graphic>
          </wp:inline>
        </w:drawing>
      </w:r>
    </w:p>
    <w:p w:rsidR="00B255B0" w:rsidRDefault="00B255B0" w:rsidP="00CD5AF7">
      <w:pPr>
        <w:tabs>
          <w:tab w:val="left" w:pos="426"/>
          <w:tab w:val="left" w:pos="3976"/>
        </w:tabs>
        <w:ind w:left="0" w:right="-142" w:firstLine="426"/>
        <w:jc w:val="left"/>
        <w:rPr>
          <w:i/>
          <w:sz w:val="18"/>
          <w:szCs w:val="18"/>
        </w:rPr>
      </w:pPr>
    </w:p>
    <w:p w:rsidR="00B255B0" w:rsidRPr="00EC593D" w:rsidRDefault="00B255B0" w:rsidP="00EC593D">
      <w:pPr>
        <w:tabs>
          <w:tab w:val="left" w:pos="426"/>
          <w:tab w:val="left" w:pos="3976"/>
        </w:tabs>
        <w:ind w:left="0" w:right="-142" w:firstLine="426"/>
        <w:jc w:val="center"/>
        <w:rPr>
          <w:b/>
          <w:sz w:val="18"/>
          <w:szCs w:val="18"/>
        </w:rPr>
      </w:pPr>
    </w:p>
    <w:p w:rsidR="00EC593D" w:rsidRPr="00EC593D" w:rsidRDefault="00EC593D" w:rsidP="00EC593D">
      <w:pPr>
        <w:tabs>
          <w:tab w:val="left" w:pos="426"/>
          <w:tab w:val="left" w:pos="3976"/>
        </w:tabs>
        <w:ind w:left="0" w:right="-142" w:firstLine="567"/>
        <w:jc w:val="center"/>
        <w:rPr>
          <w:b/>
          <w:sz w:val="18"/>
          <w:szCs w:val="18"/>
        </w:rPr>
      </w:pPr>
      <w:r w:rsidRPr="00EC593D">
        <w:rPr>
          <w:b/>
          <w:sz w:val="18"/>
          <w:szCs w:val="18"/>
        </w:rPr>
        <w:t>Оповещение</w:t>
      </w:r>
    </w:p>
    <w:p w:rsidR="00EC593D" w:rsidRPr="00EC593D" w:rsidRDefault="00EC593D" w:rsidP="00EC593D">
      <w:pPr>
        <w:tabs>
          <w:tab w:val="left" w:pos="426"/>
          <w:tab w:val="left" w:pos="3976"/>
        </w:tabs>
        <w:ind w:left="0" w:right="-142" w:firstLine="567"/>
        <w:rPr>
          <w:sz w:val="18"/>
          <w:szCs w:val="18"/>
        </w:rPr>
      </w:pPr>
      <w:r w:rsidRPr="00EC593D">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EC593D">
        <w:rPr>
          <w:sz w:val="18"/>
          <w:szCs w:val="18"/>
        </w:rPr>
        <w:t>кв.м</w:t>
      </w:r>
      <w:proofErr w:type="spellEnd"/>
      <w:r w:rsidRPr="00EC593D">
        <w:rPr>
          <w:sz w:val="18"/>
          <w:szCs w:val="18"/>
        </w:rPr>
        <w:t xml:space="preserve">., расположенного по адресу: </w:t>
      </w:r>
      <w:r w:rsidRPr="00EC593D">
        <w:rPr>
          <w:sz w:val="18"/>
          <w:szCs w:val="18"/>
        </w:rPr>
        <w:lastRenderedPageBreak/>
        <w:t xml:space="preserve">Российская Федерация, Иркутская область, Иркутский муниципальный район, </w:t>
      </w:r>
      <w:proofErr w:type="spellStart"/>
      <w:r w:rsidRPr="00EC593D">
        <w:rPr>
          <w:sz w:val="18"/>
          <w:szCs w:val="18"/>
        </w:rPr>
        <w:t>Хомутовское</w:t>
      </w:r>
      <w:proofErr w:type="spellEnd"/>
      <w:r w:rsidRPr="00EC593D">
        <w:rPr>
          <w:sz w:val="18"/>
          <w:szCs w:val="18"/>
        </w:rPr>
        <w:t xml:space="preserve"> сельское поселение, село Хомутово, переулок Киевский, земельный участок 10.</w:t>
      </w:r>
    </w:p>
    <w:p w:rsidR="00EC593D" w:rsidRPr="00EC593D" w:rsidRDefault="00EC593D" w:rsidP="00EC593D">
      <w:pPr>
        <w:tabs>
          <w:tab w:val="left" w:pos="426"/>
          <w:tab w:val="left" w:pos="3976"/>
        </w:tabs>
        <w:ind w:left="0" w:right="-142" w:firstLine="567"/>
        <w:rPr>
          <w:sz w:val="18"/>
          <w:szCs w:val="18"/>
        </w:rPr>
      </w:pPr>
    </w:p>
    <w:p w:rsidR="00EC593D" w:rsidRPr="00EC593D" w:rsidRDefault="00EC593D" w:rsidP="00EC593D">
      <w:pPr>
        <w:tabs>
          <w:tab w:val="left" w:pos="426"/>
          <w:tab w:val="left" w:pos="3976"/>
        </w:tabs>
        <w:ind w:left="0" w:right="-142" w:firstLine="567"/>
        <w:rPr>
          <w:sz w:val="18"/>
          <w:szCs w:val="18"/>
        </w:rPr>
      </w:pPr>
      <w:r w:rsidRPr="00EC593D">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38:06:100103:5750 площадью 1000 </w:t>
      </w:r>
      <w:proofErr w:type="spellStart"/>
      <w:r w:rsidRPr="00EC593D">
        <w:rPr>
          <w:sz w:val="18"/>
          <w:szCs w:val="18"/>
        </w:rPr>
        <w:t>кв.м</w:t>
      </w:r>
      <w:proofErr w:type="spellEnd"/>
      <w:r w:rsidRPr="00EC593D">
        <w:rPr>
          <w:sz w:val="18"/>
          <w:szCs w:val="18"/>
        </w:rPr>
        <w:t xml:space="preserve">., расположенного по адресу: Российская Федерация, Иркутская область, Иркутский муниципальный район, </w:t>
      </w:r>
      <w:proofErr w:type="spellStart"/>
      <w:r w:rsidRPr="00EC593D">
        <w:rPr>
          <w:sz w:val="18"/>
          <w:szCs w:val="18"/>
        </w:rPr>
        <w:t>Хомутовское</w:t>
      </w:r>
      <w:proofErr w:type="spellEnd"/>
      <w:r w:rsidRPr="00EC593D">
        <w:rPr>
          <w:sz w:val="18"/>
          <w:szCs w:val="18"/>
        </w:rPr>
        <w:t xml:space="preserve"> сельское поселение, село Хомутово, переулок Киевский, земельный участок 10. (далее – проект).</w:t>
      </w:r>
    </w:p>
    <w:p w:rsidR="00EC593D" w:rsidRPr="00EC593D" w:rsidRDefault="00EC593D" w:rsidP="00EC593D">
      <w:pPr>
        <w:tabs>
          <w:tab w:val="left" w:pos="426"/>
          <w:tab w:val="left" w:pos="3976"/>
        </w:tabs>
        <w:ind w:left="0" w:right="-142" w:firstLine="567"/>
        <w:rPr>
          <w:sz w:val="18"/>
          <w:szCs w:val="18"/>
        </w:rPr>
      </w:pPr>
      <w:r w:rsidRPr="00EC593D">
        <w:rPr>
          <w:sz w:val="18"/>
          <w:szCs w:val="18"/>
        </w:rPr>
        <w:t>Информационные материалы к проекту:</w:t>
      </w:r>
    </w:p>
    <w:p w:rsidR="00EC593D" w:rsidRPr="00EC593D" w:rsidRDefault="00EC593D" w:rsidP="00EC593D">
      <w:pPr>
        <w:tabs>
          <w:tab w:val="left" w:pos="426"/>
          <w:tab w:val="left" w:pos="3976"/>
        </w:tabs>
        <w:ind w:left="0" w:right="-142" w:firstLine="567"/>
        <w:rPr>
          <w:sz w:val="18"/>
          <w:szCs w:val="18"/>
        </w:rPr>
      </w:pPr>
      <w:r w:rsidRPr="00EC593D">
        <w:rPr>
          <w:sz w:val="18"/>
          <w:szCs w:val="18"/>
        </w:rPr>
        <w:t>1)проект решения о предоставлении разрешения на условно разрешенный вид использования земельного участка;</w:t>
      </w:r>
    </w:p>
    <w:p w:rsidR="00EC593D" w:rsidRPr="00EC593D" w:rsidRDefault="00EC593D" w:rsidP="00EC593D">
      <w:pPr>
        <w:tabs>
          <w:tab w:val="left" w:pos="426"/>
          <w:tab w:val="left" w:pos="3976"/>
        </w:tabs>
        <w:ind w:left="0" w:right="-142" w:firstLine="567"/>
        <w:rPr>
          <w:sz w:val="18"/>
          <w:szCs w:val="18"/>
        </w:rPr>
      </w:pPr>
      <w:r w:rsidRPr="00EC593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C593D" w:rsidRPr="00EC593D" w:rsidRDefault="00EC593D" w:rsidP="00EC593D">
      <w:pPr>
        <w:tabs>
          <w:tab w:val="left" w:pos="426"/>
          <w:tab w:val="left" w:pos="3976"/>
        </w:tabs>
        <w:ind w:left="0" w:right="-142" w:firstLine="567"/>
        <w:rPr>
          <w:sz w:val="18"/>
          <w:szCs w:val="18"/>
        </w:rPr>
      </w:pPr>
      <w:r w:rsidRPr="00EC593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10.03.2025г. по 03.04.2025 г.)</w:t>
      </w:r>
    </w:p>
    <w:p w:rsidR="00EC593D" w:rsidRPr="00EC593D" w:rsidRDefault="00EC593D" w:rsidP="00EC593D">
      <w:pPr>
        <w:tabs>
          <w:tab w:val="left" w:pos="426"/>
          <w:tab w:val="left" w:pos="3976"/>
        </w:tabs>
        <w:ind w:left="0" w:right="-142" w:firstLine="567"/>
        <w:rPr>
          <w:sz w:val="18"/>
          <w:szCs w:val="18"/>
        </w:rPr>
      </w:pPr>
      <w:r w:rsidRPr="00EC593D">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EC593D">
        <w:rPr>
          <w:sz w:val="18"/>
          <w:szCs w:val="18"/>
        </w:rPr>
        <w:t xml:space="preserve"> А</w:t>
      </w:r>
      <w:proofErr w:type="gramEnd"/>
      <w:r w:rsidRPr="00EC593D">
        <w:rPr>
          <w:sz w:val="18"/>
          <w:szCs w:val="18"/>
        </w:rPr>
        <w:t>, 1 этаж, 3 кабинет (отдел градостроительства, земельных и имущественных отношений)</w:t>
      </w:r>
    </w:p>
    <w:p w:rsidR="00EC593D" w:rsidRPr="00EC593D" w:rsidRDefault="00EC593D" w:rsidP="00EC593D">
      <w:pPr>
        <w:tabs>
          <w:tab w:val="left" w:pos="426"/>
          <w:tab w:val="left" w:pos="3976"/>
        </w:tabs>
        <w:ind w:left="0" w:right="-142" w:firstLine="567"/>
        <w:rPr>
          <w:sz w:val="18"/>
          <w:szCs w:val="18"/>
        </w:rPr>
      </w:pPr>
      <w:r w:rsidRPr="00EC593D">
        <w:rPr>
          <w:sz w:val="18"/>
          <w:szCs w:val="18"/>
        </w:rPr>
        <w:t>Дата открытия экспозиции проекта: 10.03.2025 г.</w:t>
      </w:r>
    </w:p>
    <w:p w:rsidR="00EC593D" w:rsidRPr="00EC593D" w:rsidRDefault="00EC593D" w:rsidP="00EC593D">
      <w:pPr>
        <w:tabs>
          <w:tab w:val="left" w:pos="426"/>
          <w:tab w:val="left" w:pos="3976"/>
        </w:tabs>
        <w:ind w:left="0" w:right="-142" w:firstLine="567"/>
        <w:rPr>
          <w:sz w:val="18"/>
          <w:szCs w:val="18"/>
        </w:rPr>
      </w:pPr>
      <w:r w:rsidRPr="00EC593D">
        <w:rPr>
          <w:sz w:val="18"/>
          <w:szCs w:val="18"/>
        </w:rPr>
        <w:t xml:space="preserve">Срок, время проведения экспозиции проекта: с 10.03.2025г. по 03.04.2025. включительно. </w:t>
      </w:r>
    </w:p>
    <w:p w:rsidR="00EC593D" w:rsidRPr="00EC593D" w:rsidRDefault="00EC593D" w:rsidP="00EC593D">
      <w:pPr>
        <w:tabs>
          <w:tab w:val="left" w:pos="426"/>
          <w:tab w:val="left" w:pos="3976"/>
        </w:tabs>
        <w:ind w:left="0" w:right="-142" w:firstLine="567"/>
        <w:rPr>
          <w:sz w:val="18"/>
          <w:szCs w:val="18"/>
        </w:rPr>
      </w:pPr>
      <w:r w:rsidRPr="00EC593D">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EC593D" w:rsidRPr="00EC593D" w:rsidRDefault="00EC593D" w:rsidP="00EC593D">
      <w:pPr>
        <w:tabs>
          <w:tab w:val="left" w:pos="426"/>
          <w:tab w:val="left" w:pos="3976"/>
        </w:tabs>
        <w:ind w:left="0" w:right="-142" w:firstLine="567"/>
        <w:rPr>
          <w:sz w:val="18"/>
          <w:szCs w:val="18"/>
        </w:rPr>
      </w:pPr>
      <w:r w:rsidRPr="00EC593D">
        <w:rPr>
          <w:sz w:val="18"/>
          <w:szCs w:val="18"/>
        </w:rPr>
        <w:t xml:space="preserve">Собрания участников публичных слушаний: </w:t>
      </w:r>
    </w:p>
    <w:p w:rsidR="00EC593D" w:rsidRPr="00EC593D" w:rsidRDefault="00EC593D" w:rsidP="00EC593D">
      <w:pPr>
        <w:tabs>
          <w:tab w:val="left" w:pos="426"/>
          <w:tab w:val="left" w:pos="3976"/>
        </w:tabs>
        <w:ind w:left="0" w:right="-142" w:firstLine="567"/>
        <w:rPr>
          <w:sz w:val="18"/>
          <w:szCs w:val="18"/>
        </w:rPr>
      </w:pPr>
      <w:r w:rsidRPr="00EC593D">
        <w:rPr>
          <w:sz w:val="18"/>
          <w:szCs w:val="18"/>
        </w:rPr>
        <w:t>- Регистрация лиц, участвующих в собрании участников публичных слушаний: 03.04.2025 г.</w:t>
      </w:r>
    </w:p>
    <w:p w:rsidR="00EC593D" w:rsidRPr="00EC593D" w:rsidRDefault="00EC593D" w:rsidP="00EC593D">
      <w:pPr>
        <w:tabs>
          <w:tab w:val="left" w:pos="426"/>
          <w:tab w:val="left" w:pos="3976"/>
        </w:tabs>
        <w:ind w:left="0" w:right="-142" w:firstLine="567"/>
        <w:rPr>
          <w:sz w:val="18"/>
          <w:szCs w:val="18"/>
        </w:rPr>
      </w:pPr>
      <w:r w:rsidRPr="00EC593D">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EC593D">
        <w:rPr>
          <w:sz w:val="18"/>
          <w:szCs w:val="18"/>
        </w:rPr>
        <w:t xml:space="preserve"> А</w:t>
      </w:r>
      <w:proofErr w:type="gramEnd"/>
      <w:r w:rsidRPr="00EC593D">
        <w:rPr>
          <w:sz w:val="18"/>
          <w:szCs w:val="18"/>
        </w:rPr>
        <w:t>, 1 этаж, 3 кабинет;</w:t>
      </w:r>
    </w:p>
    <w:p w:rsidR="00EC593D" w:rsidRPr="00EC593D" w:rsidRDefault="00EC593D" w:rsidP="00EC593D">
      <w:pPr>
        <w:tabs>
          <w:tab w:val="left" w:pos="426"/>
          <w:tab w:val="left" w:pos="3976"/>
        </w:tabs>
        <w:ind w:left="0" w:right="-142" w:firstLine="567"/>
        <w:rPr>
          <w:sz w:val="18"/>
          <w:szCs w:val="18"/>
        </w:rPr>
      </w:pPr>
      <w:r w:rsidRPr="00EC593D">
        <w:rPr>
          <w:sz w:val="18"/>
          <w:szCs w:val="18"/>
        </w:rPr>
        <w:t>- Собрание участников публичных слушаний: 03.04.2025 в 16:00 часов.</w:t>
      </w:r>
    </w:p>
    <w:p w:rsidR="00EC593D" w:rsidRPr="00EC593D" w:rsidRDefault="00EC593D" w:rsidP="00EC593D">
      <w:pPr>
        <w:tabs>
          <w:tab w:val="left" w:pos="426"/>
          <w:tab w:val="left" w:pos="3976"/>
        </w:tabs>
        <w:ind w:left="0" w:right="-142" w:firstLine="567"/>
        <w:rPr>
          <w:sz w:val="18"/>
          <w:szCs w:val="18"/>
        </w:rPr>
      </w:pPr>
      <w:proofErr w:type="gramStart"/>
      <w:r w:rsidRPr="00EC593D">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EC593D" w:rsidRPr="00EC593D" w:rsidRDefault="00EC593D" w:rsidP="00EC593D">
      <w:pPr>
        <w:tabs>
          <w:tab w:val="left" w:pos="426"/>
          <w:tab w:val="left" w:pos="3976"/>
        </w:tabs>
        <w:ind w:left="0" w:right="-142" w:firstLine="567"/>
        <w:rPr>
          <w:sz w:val="18"/>
          <w:szCs w:val="18"/>
        </w:rPr>
      </w:pPr>
      <w:r w:rsidRPr="00EC593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EC593D" w:rsidRPr="00EC593D" w:rsidRDefault="00EC593D" w:rsidP="00EC593D">
      <w:pPr>
        <w:tabs>
          <w:tab w:val="left" w:pos="426"/>
          <w:tab w:val="left" w:pos="3976"/>
        </w:tabs>
        <w:ind w:left="0" w:right="-142" w:firstLine="567"/>
        <w:rPr>
          <w:sz w:val="18"/>
          <w:szCs w:val="18"/>
        </w:rPr>
      </w:pPr>
      <w:r w:rsidRPr="00EC593D">
        <w:rPr>
          <w:sz w:val="18"/>
          <w:szCs w:val="18"/>
        </w:rPr>
        <w:t>- в письменной или устной форме в ходе проведения собрания участников публичных слушаний;</w:t>
      </w:r>
    </w:p>
    <w:p w:rsidR="00EC593D" w:rsidRPr="00EC593D" w:rsidRDefault="00EC593D" w:rsidP="00EC593D">
      <w:pPr>
        <w:tabs>
          <w:tab w:val="left" w:pos="426"/>
          <w:tab w:val="left" w:pos="3976"/>
        </w:tabs>
        <w:ind w:left="0" w:right="-142" w:firstLine="567"/>
        <w:rPr>
          <w:sz w:val="18"/>
          <w:szCs w:val="18"/>
        </w:rPr>
      </w:pPr>
      <w:r w:rsidRPr="00EC593D">
        <w:rPr>
          <w:sz w:val="18"/>
          <w:szCs w:val="18"/>
        </w:rPr>
        <w:t xml:space="preserve">- в письменной форме в адрес Администрации Хомутовского муниципального образования по адресу: </w:t>
      </w:r>
      <w:proofErr w:type="gramStart"/>
      <w:r w:rsidRPr="00EC593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EC593D" w:rsidRPr="00EC593D" w:rsidRDefault="00EC593D" w:rsidP="00EC593D">
      <w:pPr>
        <w:tabs>
          <w:tab w:val="left" w:pos="426"/>
          <w:tab w:val="left" w:pos="3976"/>
        </w:tabs>
        <w:ind w:left="0" w:right="-142" w:firstLine="567"/>
        <w:rPr>
          <w:sz w:val="18"/>
          <w:szCs w:val="18"/>
        </w:rPr>
      </w:pPr>
      <w:r w:rsidRPr="00EC593D">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EC593D">
        <w:rPr>
          <w:sz w:val="18"/>
          <w:szCs w:val="18"/>
        </w:rPr>
        <w:t>ПОС</w:t>
      </w:r>
      <w:proofErr w:type="gramEnd"/>
      <w:r w:rsidRPr="00EC593D">
        <w:rPr>
          <w:sz w:val="18"/>
          <w:szCs w:val="18"/>
        </w:rPr>
        <w:t>/ Общественные обсуждения и публичные слушания::   с 10.03.2025г. по 03.04.2025 .</w:t>
      </w:r>
    </w:p>
    <w:p w:rsidR="00CD5AF7" w:rsidRDefault="00EC593D" w:rsidP="00EC593D">
      <w:pPr>
        <w:tabs>
          <w:tab w:val="left" w:pos="426"/>
          <w:tab w:val="left" w:pos="3976"/>
        </w:tabs>
        <w:ind w:left="0" w:right="-142" w:firstLine="567"/>
        <w:rPr>
          <w:sz w:val="18"/>
          <w:szCs w:val="18"/>
        </w:rPr>
      </w:pPr>
      <w:r w:rsidRPr="00EC593D">
        <w:rPr>
          <w:sz w:val="18"/>
          <w:szCs w:val="18"/>
        </w:rPr>
        <w:t>Справки по вопросам организации и проведения публичных слушаний по телефону: 696-182,696-501.</w:t>
      </w:r>
    </w:p>
    <w:p w:rsidR="00EC593D" w:rsidRDefault="00EC593D" w:rsidP="00EC593D">
      <w:pPr>
        <w:tabs>
          <w:tab w:val="left" w:pos="426"/>
          <w:tab w:val="left" w:pos="3976"/>
        </w:tabs>
        <w:ind w:left="0" w:right="-142" w:firstLine="567"/>
        <w:rPr>
          <w:sz w:val="18"/>
          <w:szCs w:val="18"/>
        </w:rPr>
      </w:pPr>
    </w:p>
    <w:p w:rsidR="00EC593D" w:rsidRDefault="00EC593D" w:rsidP="00EC593D">
      <w:pPr>
        <w:tabs>
          <w:tab w:val="left" w:pos="426"/>
          <w:tab w:val="left" w:pos="3976"/>
        </w:tabs>
        <w:ind w:left="0" w:right="-142" w:firstLine="567"/>
        <w:rPr>
          <w:sz w:val="18"/>
          <w:szCs w:val="18"/>
        </w:rPr>
      </w:pPr>
    </w:p>
    <w:p w:rsidR="00EC593D" w:rsidRDefault="00EC593D" w:rsidP="00EC593D">
      <w:pPr>
        <w:tabs>
          <w:tab w:val="left" w:pos="426"/>
          <w:tab w:val="left" w:pos="3976"/>
        </w:tabs>
        <w:ind w:left="0" w:right="-142" w:firstLine="567"/>
        <w:rPr>
          <w:sz w:val="18"/>
          <w:szCs w:val="18"/>
        </w:rPr>
      </w:pPr>
    </w:p>
    <w:p w:rsidR="00EC593D" w:rsidRDefault="00EC593D" w:rsidP="00EC593D">
      <w:pPr>
        <w:tabs>
          <w:tab w:val="left" w:pos="426"/>
          <w:tab w:val="left" w:pos="3976"/>
        </w:tabs>
        <w:ind w:left="0" w:right="-142" w:firstLine="567"/>
        <w:rPr>
          <w:sz w:val="18"/>
          <w:szCs w:val="18"/>
        </w:rPr>
      </w:pPr>
    </w:p>
    <w:p w:rsidR="00EC593D" w:rsidRPr="00EC593D" w:rsidRDefault="00EC593D" w:rsidP="00EC593D">
      <w:pPr>
        <w:tabs>
          <w:tab w:val="left" w:pos="426"/>
          <w:tab w:val="left" w:pos="3976"/>
        </w:tabs>
        <w:ind w:left="0" w:right="-142" w:firstLine="567"/>
        <w:rPr>
          <w:sz w:val="18"/>
          <w:szCs w:val="18"/>
        </w:rPr>
      </w:pPr>
    </w:p>
    <w:p w:rsidR="00EC593D" w:rsidRPr="00EC593D" w:rsidRDefault="00EC593D" w:rsidP="00EC593D">
      <w:pPr>
        <w:tabs>
          <w:tab w:val="left" w:pos="426"/>
          <w:tab w:val="left" w:pos="3976"/>
        </w:tabs>
        <w:ind w:left="0" w:right="-142" w:firstLine="567"/>
        <w:jc w:val="center"/>
        <w:rPr>
          <w:sz w:val="18"/>
          <w:szCs w:val="18"/>
        </w:rPr>
      </w:pPr>
      <w:r w:rsidRPr="00EC593D">
        <w:rPr>
          <w:sz w:val="18"/>
          <w:szCs w:val="18"/>
        </w:rPr>
        <w:t>РОССИЙСКАЯ ФЕДЕРАЦИЯ</w:t>
      </w:r>
    </w:p>
    <w:p w:rsidR="00EC593D" w:rsidRPr="00EC593D" w:rsidRDefault="00EC593D" w:rsidP="00EC593D">
      <w:pPr>
        <w:tabs>
          <w:tab w:val="left" w:pos="426"/>
          <w:tab w:val="left" w:pos="3976"/>
        </w:tabs>
        <w:ind w:left="0" w:right="-142" w:firstLine="567"/>
        <w:jc w:val="center"/>
        <w:rPr>
          <w:sz w:val="18"/>
          <w:szCs w:val="18"/>
        </w:rPr>
      </w:pPr>
      <w:r w:rsidRPr="00EC593D">
        <w:rPr>
          <w:sz w:val="18"/>
          <w:szCs w:val="18"/>
        </w:rPr>
        <w:t>ИРКУТСКАЯ ОБЛАСТЬ ИРКУТСКИЙ РАЙОН</w:t>
      </w:r>
    </w:p>
    <w:p w:rsidR="00EC593D" w:rsidRPr="00EC593D" w:rsidRDefault="00EC593D" w:rsidP="00EC593D">
      <w:pPr>
        <w:tabs>
          <w:tab w:val="left" w:pos="426"/>
          <w:tab w:val="left" w:pos="3976"/>
        </w:tabs>
        <w:ind w:left="0" w:right="-142" w:firstLine="567"/>
        <w:jc w:val="center"/>
        <w:rPr>
          <w:sz w:val="18"/>
          <w:szCs w:val="18"/>
        </w:rPr>
      </w:pPr>
      <w:r w:rsidRPr="00EC593D">
        <w:rPr>
          <w:sz w:val="18"/>
          <w:szCs w:val="18"/>
        </w:rPr>
        <w:t>ХОМУТОВСКОЕ МУНИЦИПАЛЬНОЕ ОБРАЗОВАНИЕ</w:t>
      </w:r>
    </w:p>
    <w:p w:rsidR="00EC593D" w:rsidRPr="00EC593D" w:rsidRDefault="00EC593D" w:rsidP="00EC593D">
      <w:pPr>
        <w:tabs>
          <w:tab w:val="left" w:pos="426"/>
          <w:tab w:val="left" w:pos="3976"/>
        </w:tabs>
        <w:ind w:left="0" w:right="-142" w:firstLine="567"/>
        <w:jc w:val="center"/>
        <w:rPr>
          <w:sz w:val="18"/>
          <w:szCs w:val="18"/>
        </w:rPr>
      </w:pPr>
      <w:r w:rsidRPr="00EC593D">
        <w:rPr>
          <w:sz w:val="18"/>
          <w:szCs w:val="18"/>
        </w:rPr>
        <w:t>АДМИНИСТРАЦИЯ</w:t>
      </w:r>
    </w:p>
    <w:p w:rsidR="00EC593D" w:rsidRPr="00EC593D" w:rsidRDefault="00EC593D" w:rsidP="00EC593D">
      <w:pPr>
        <w:tabs>
          <w:tab w:val="left" w:pos="426"/>
          <w:tab w:val="left" w:pos="3976"/>
        </w:tabs>
        <w:ind w:left="0" w:right="-142" w:firstLine="567"/>
        <w:jc w:val="center"/>
        <w:rPr>
          <w:sz w:val="18"/>
          <w:szCs w:val="18"/>
        </w:rPr>
      </w:pPr>
      <w:r w:rsidRPr="00EC593D">
        <w:rPr>
          <w:sz w:val="18"/>
          <w:szCs w:val="18"/>
        </w:rPr>
        <w:t>ПОСТАНОВЛЕНИЕ</w:t>
      </w:r>
    </w:p>
    <w:p w:rsidR="00EC593D" w:rsidRPr="00EC593D" w:rsidRDefault="00EC593D" w:rsidP="00EC593D">
      <w:pPr>
        <w:tabs>
          <w:tab w:val="left" w:pos="426"/>
          <w:tab w:val="left" w:pos="3976"/>
        </w:tabs>
        <w:ind w:left="0" w:right="-142" w:firstLine="567"/>
        <w:rPr>
          <w:sz w:val="18"/>
          <w:szCs w:val="18"/>
        </w:rPr>
      </w:pPr>
    </w:p>
    <w:p w:rsidR="00EC593D" w:rsidRPr="000D222E" w:rsidRDefault="00EC593D" w:rsidP="00EC593D">
      <w:pPr>
        <w:tabs>
          <w:tab w:val="left" w:pos="426"/>
          <w:tab w:val="left" w:pos="3976"/>
        </w:tabs>
        <w:ind w:left="0" w:right="-142" w:firstLine="567"/>
        <w:rPr>
          <w:sz w:val="18"/>
          <w:szCs w:val="18"/>
          <w:u w:val="single"/>
        </w:rPr>
      </w:pPr>
      <w:r w:rsidRPr="000D222E">
        <w:rPr>
          <w:sz w:val="18"/>
          <w:szCs w:val="18"/>
          <w:u w:val="single"/>
        </w:rPr>
        <w:t>24.03.2025  № 53</w:t>
      </w:r>
      <w:r w:rsidR="000D222E" w:rsidRPr="000D222E">
        <w:rPr>
          <w:sz w:val="18"/>
          <w:szCs w:val="18"/>
          <w:u w:val="single"/>
        </w:rPr>
        <w:t>9</w:t>
      </w:r>
      <w:r w:rsidRPr="000D222E">
        <w:rPr>
          <w:sz w:val="18"/>
          <w:szCs w:val="18"/>
          <w:u w:val="single"/>
        </w:rPr>
        <w:t xml:space="preserve"> </w:t>
      </w:r>
      <w:proofErr w:type="spellStart"/>
      <w:r w:rsidRPr="000D222E">
        <w:rPr>
          <w:sz w:val="18"/>
          <w:szCs w:val="18"/>
          <w:u w:val="single"/>
        </w:rPr>
        <w:t>пз</w:t>
      </w:r>
      <w:proofErr w:type="spellEnd"/>
    </w:p>
    <w:p w:rsidR="00EC593D" w:rsidRDefault="00EC593D" w:rsidP="00EC593D">
      <w:pPr>
        <w:tabs>
          <w:tab w:val="left" w:pos="426"/>
          <w:tab w:val="left" w:pos="3976"/>
        </w:tabs>
        <w:ind w:left="0" w:right="-142" w:firstLine="567"/>
        <w:rPr>
          <w:sz w:val="18"/>
          <w:szCs w:val="18"/>
        </w:rPr>
      </w:pPr>
      <w:r w:rsidRPr="00EC593D">
        <w:rPr>
          <w:sz w:val="18"/>
          <w:szCs w:val="18"/>
        </w:rPr>
        <w:t xml:space="preserve">       с. Хомутово</w:t>
      </w:r>
    </w:p>
    <w:p w:rsidR="000D222E" w:rsidRDefault="000D222E" w:rsidP="00EC593D">
      <w:pPr>
        <w:tabs>
          <w:tab w:val="left" w:pos="426"/>
          <w:tab w:val="left" w:pos="3976"/>
        </w:tabs>
        <w:ind w:left="0" w:right="-142" w:firstLine="567"/>
        <w:rPr>
          <w:sz w:val="18"/>
          <w:szCs w:val="18"/>
        </w:rPr>
      </w:pPr>
    </w:p>
    <w:p w:rsidR="000D222E" w:rsidRDefault="000D222E" w:rsidP="00EC593D">
      <w:pPr>
        <w:tabs>
          <w:tab w:val="left" w:pos="426"/>
          <w:tab w:val="left" w:pos="3976"/>
        </w:tabs>
        <w:ind w:left="0" w:right="-142" w:firstLine="567"/>
        <w:rPr>
          <w:sz w:val="18"/>
          <w:szCs w:val="18"/>
        </w:rPr>
      </w:pPr>
    </w:p>
    <w:p w:rsidR="000D222E" w:rsidRPr="000D222E" w:rsidRDefault="000D222E" w:rsidP="000D222E">
      <w:pPr>
        <w:tabs>
          <w:tab w:val="left" w:pos="426"/>
          <w:tab w:val="left" w:pos="3976"/>
        </w:tabs>
        <w:ind w:left="0" w:right="-142" w:firstLine="567"/>
        <w:rPr>
          <w:sz w:val="18"/>
          <w:szCs w:val="18"/>
        </w:rPr>
      </w:pPr>
      <w:r w:rsidRPr="000D222E">
        <w:rPr>
          <w:sz w:val="18"/>
          <w:szCs w:val="18"/>
        </w:rPr>
        <w:t>О назначении публичных</w:t>
      </w:r>
      <w:r>
        <w:rPr>
          <w:sz w:val="18"/>
          <w:szCs w:val="18"/>
        </w:rPr>
        <w:t xml:space="preserve"> </w:t>
      </w:r>
      <w:r w:rsidRPr="000D222E">
        <w:rPr>
          <w:sz w:val="18"/>
          <w:szCs w:val="18"/>
        </w:rPr>
        <w:t>слушаний по проекту решения о предоставлении разрешения</w:t>
      </w:r>
      <w:r>
        <w:rPr>
          <w:sz w:val="18"/>
          <w:szCs w:val="18"/>
        </w:rPr>
        <w:t xml:space="preserve"> </w:t>
      </w:r>
      <w:r w:rsidRPr="000D222E">
        <w:rPr>
          <w:sz w:val="18"/>
          <w:szCs w:val="18"/>
        </w:rPr>
        <w:t>на условно разрешенный вид</w:t>
      </w:r>
    </w:p>
    <w:p w:rsidR="000D222E" w:rsidRPr="000D222E" w:rsidRDefault="000D222E" w:rsidP="000D222E">
      <w:pPr>
        <w:tabs>
          <w:tab w:val="left" w:pos="426"/>
          <w:tab w:val="left" w:pos="3976"/>
        </w:tabs>
        <w:ind w:left="0" w:right="-142" w:firstLine="567"/>
        <w:rPr>
          <w:sz w:val="18"/>
          <w:szCs w:val="18"/>
        </w:rPr>
      </w:pPr>
      <w:r w:rsidRPr="000D222E">
        <w:rPr>
          <w:sz w:val="18"/>
          <w:szCs w:val="18"/>
        </w:rPr>
        <w:t xml:space="preserve">использования земельного участка   </w:t>
      </w:r>
    </w:p>
    <w:p w:rsidR="000D222E" w:rsidRPr="000D222E" w:rsidRDefault="000D222E" w:rsidP="000D222E">
      <w:pPr>
        <w:tabs>
          <w:tab w:val="left" w:pos="426"/>
          <w:tab w:val="left" w:pos="3976"/>
        </w:tabs>
        <w:ind w:left="0" w:right="-142" w:firstLine="567"/>
        <w:rPr>
          <w:sz w:val="18"/>
          <w:szCs w:val="18"/>
        </w:rPr>
      </w:pPr>
    </w:p>
    <w:p w:rsidR="000D222E" w:rsidRDefault="000D222E" w:rsidP="000D222E">
      <w:pPr>
        <w:tabs>
          <w:tab w:val="left" w:pos="426"/>
          <w:tab w:val="left" w:pos="3976"/>
        </w:tabs>
        <w:ind w:left="0" w:right="-142" w:firstLine="567"/>
        <w:rPr>
          <w:sz w:val="18"/>
          <w:szCs w:val="18"/>
        </w:rPr>
      </w:pPr>
      <w:r w:rsidRPr="000D222E">
        <w:rPr>
          <w:sz w:val="18"/>
          <w:szCs w:val="18"/>
        </w:rPr>
        <w:t xml:space="preserve">  </w:t>
      </w:r>
      <w:proofErr w:type="gramStart"/>
      <w:r w:rsidRPr="000D222E">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0D222E">
        <w:rPr>
          <w:sz w:val="18"/>
          <w:szCs w:val="18"/>
        </w:rPr>
        <w:t>/</w:t>
      </w:r>
      <w:proofErr w:type="gramStart"/>
      <w:r w:rsidRPr="000D222E">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D222E">
        <w:rPr>
          <w:sz w:val="18"/>
          <w:szCs w:val="18"/>
        </w:rPr>
        <w:t>Хомутовском</w:t>
      </w:r>
      <w:proofErr w:type="spellEnd"/>
      <w:r w:rsidRPr="000D222E">
        <w:rPr>
          <w:sz w:val="18"/>
          <w:szCs w:val="18"/>
        </w:rPr>
        <w:t xml:space="preserve"> муниципальном образовании», на основании заявления Быстрицкой О.Н. действующей по доверенности 38 АА 4519552 от Куклина С.А., Администрация Хомутовского</w:t>
      </w:r>
      <w:proofErr w:type="gramEnd"/>
      <w:r w:rsidRPr="000D222E">
        <w:rPr>
          <w:sz w:val="18"/>
          <w:szCs w:val="18"/>
        </w:rPr>
        <w:t xml:space="preserve"> муниципального образования</w:t>
      </w:r>
    </w:p>
    <w:p w:rsidR="00732E46" w:rsidRPr="000D222E" w:rsidRDefault="00732E46" w:rsidP="000D222E">
      <w:pPr>
        <w:tabs>
          <w:tab w:val="left" w:pos="426"/>
          <w:tab w:val="left" w:pos="3976"/>
        </w:tabs>
        <w:ind w:left="0" w:right="-142" w:firstLine="567"/>
        <w:rPr>
          <w:sz w:val="18"/>
          <w:szCs w:val="18"/>
        </w:rPr>
      </w:pPr>
    </w:p>
    <w:p w:rsidR="000D222E" w:rsidRDefault="000D222E" w:rsidP="000D222E">
      <w:pPr>
        <w:tabs>
          <w:tab w:val="left" w:pos="426"/>
          <w:tab w:val="left" w:pos="3976"/>
        </w:tabs>
        <w:ind w:left="0" w:right="-142" w:firstLine="567"/>
        <w:rPr>
          <w:sz w:val="18"/>
          <w:szCs w:val="18"/>
        </w:rPr>
      </w:pPr>
      <w:r w:rsidRPr="000D222E">
        <w:rPr>
          <w:sz w:val="18"/>
          <w:szCs w:val="18"/>
        </w:rPr>
        <w:t>ПОСТАНОВЛЯЕТ:</w:t>
      </w:r>
    </w:p>
    <w:p w:rsidR="00732E46" w:rsidRPr="000D222E" w:rsidRDefault="00732E46" w:rsidP="000D222E">
      <w:pPr>
        <w:tabs>
          <w:tab w:val="left" w:pos="426"/>
          <w:tab w:val="left" w:pos="3976"/>
        </w:tabs>
        <w:ind w:left="0" w:right="-142" w:firstLine="567"/>
        <w:rPr>
          <w:sz w:val="18"/>
          <w:szCs w:val="18"/>
        </w:rPr>
      </w:pPr>
    </w:p>
    <w:p w:rsidR="000D222E" w:rsidRPr="000D222E" w:rsidRDefault="00732E46" w:rsidP="000D222E">
      <w:pPr>
        <w:tabs>
          <w:tab w:val="left" w:pos="426"/>
          <w:tab w:val="left" w:pos="3976"/>
        </w:tabs>
        <w:ind w:left="0" w:right="-142" w:firstLine="567"/>
        <w:rPr>
          <w:sz w:val="18"/>
          <w:szCs w:val="18"/>
        </w:rPr>
      </w:pPr>
      <w:r>
        <w:rPr>
          <w:sz w:val="18"/>
          <w:szCs w:val="18"/>
        </w:rPr>
        <w:t>1.</w:t>
      </w:r>
      <w:r w:rsidR="000D222E" w:rsidRPr="000D222E">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0D222E" w:rsidRPr="000D222E" w:rsidRDefault="00732E46" w:rsidP="000D222E">
      <w:pPr>
        <w:tabs>
          <w:tab w:val="left" w:pos="426"/>
          <w:tab w:val="left" w:pos="3976"/>
        </w:tabs>
        <w:ind w:left="0" w:right="-142" w:firstLine="567"/>
        <w:rPr>
          <w:sz w:val="18"/>
          <w:szCs w:val="18"/>
        </w:rPr>
      </w:pPr>
      <w:r>
        <w:rPr>
          <w:sz w:val="18"/>
          <w:szCs w:val="18"/>
        </w:rPr>
        <w:t>1.1</w:t>
      </w:r>
      <w:r w:rsidR="000D222E" w:rsidRPr="000D222E">
        <w:rPr>
          <w:sz w:val="18"/>
          <w:szCs w:val="18"/>
        </w:rPr>
        <w:t xml:space="preserve">земельного участка с кадастровым номером 38:06:100102:168 площадью 2484 </w:t>
      </w:r>
      <w:proofErr w:type="spellStart"/>
      <w:r w:rsidR="000D222E" w:rsidRPr="000D222E">
        <w:rPr>
          <w:sz w:val="18"/>
          <w:szCs w:val="18"/>
        </w:rPr>
        <w:t>кв.м</w:t>
      </w:r>
      <w:proofErr w:type="spellEnd"/>
      <w:r w:rsidR="000D222E" w:rsidRPr="000D222E">
        <w:rPr>
          <w:sz w:val="18"/>
          <w:szCs w:val="18"/>
        </w:rPr>
        <w:t>., расположенного по адресу: Российская Федерация, Иркутский район, с. Хомутово ул. Тополиная 3.</w:t>
      </w:r>
    </w:p>
    <w:p w:rsidR="000D222E" w:rsidRPr="000D222E" w:rsidRDefault="00732E46" w:rsidP="000D222E">
      <w:pPr>
        <w:tabs>
          <w:tab w:val="left" w:pos="426"/>
          <w:tab w:val="left" w:pos="3976"/>
        </w:tabs>
        <w:ind w:left="0" w:right="-142" w:firstLine="567"/>
        <w:rPr>
          <w:sz w:val="18"/>
          <w:szCs w:val="18"/>
        </w:rPr>
      </w:pPr>
      <w:r>
        <w:rPr>
          <w:sz w:val="18"/>
          <w:szCs w:val="18"/>
        </w:rPr>
        <w:t>2.</w:t>
      </w:r>
      <w:r w:rsidR="000D222E" w:rsidRPr="000D222E">
        <w:rPr>
          <w:sz w:val="18"/>
          <w:szCs w:val="18"/>
        </w:rPr>
        <w:t xml:space="preserve"> Комиссии по подготовке правил землепользования и застройки Хомутовского муниципального образования:</w:t>
      </w:r>
    </w:p>
    <w:p w:rsidR="000D222E" w:rsidRPr="000D222E" w:rsidRDefault="00732E46" w:rsidP="000D222E">
      <w:pPr>
        <w:tabs>
          <w:tab w:val="left" w:pos="426"/>
          <w:tab w:val="left" w:pos="3976"/>
        </w:tabs>
        <w:ind w:left="0" w:right="-142" w:firstLine="567"/>
        <w:rPr>
          <w:sz w:val="18"/>
          <w:szCs w:val="18"/>
        </w:rPr>
      </w:pPr>
      <w:r>
        <w:rPr>
          <w:sz w:val="18"/>
          <w:szCs w:val="18"/>
        </w:rPr>
        <w:t>1)</w:t>
      </w:r>
      <w:r w:rsidR="000D222E" w:rsidRPr="000D222E">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0D222E" w:rsidRPr="000D222E" w:rsidRDefault="00732E46" w:rsidP="000D222E">
      <w:pPr>
        <w:tabs>
          <w:tab w:val="left" w:pos="426"/>
          <w:tab w:val="left" w:pos="3976"/>
        </w:tabs>
        <w:ind w:left="0" w:right="-142" w:firstLine="567"/>
        <w:rPr>
          <w:sz w:val="18"/>
          <w:szCs w:val="18"/>
        </w:rPr>
      </w:pPr>
      <w:r>
        <w:rPr>
          <w:sz w:val="18"/>
          <w:szCs w:val="18"/>
        </w:rPr>
        <w:t>2)</w:t>
      </w:r>
      <w:r w:rsidR="000D222E" w:rsidRPr="000D222E">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D222E" w:rsidRPr="000D222E" w:rsidRDefault="000D222E" w:rsidP="000D222E">
      <w:pPr>
        <w:tabs>
          <w:tab w:val="left" w:pos="426"/>
          <w:tab w:val="left" w:pos="3976"/>
        </w:tabs>
        <w:ind w:left="0" w:right="-142" w:firstLine="567"/>
        <w:rPr>
          <w:sz w:val="18"/>
          <w:szCs w:val="18"/>
        </w:rPr>
      </w:pPr>
      <w:r w:rsidRPr="000D222E">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D222E" w:rsidRPr="000D222E" w:rsidRDefault="000D222E" w:rsidP="000D222E">
      <w:pPr>
        <w:tabs>
          <w:tab w:val="left" w:pos="426"/>
          <w:tab w:val="left" w:pos="3976"/>
        </w:tabs>
        <w:ind w:left="0" w:right="-142" w:firstLine="567"/>
        <w:rPr>
          <w:sz w:val="18"/>
          <w:szCs w:val="18"/>
        </w:rPr>
      </w:pPr>
      <w:r w:rsidRPr="000D222E">
        <w:rPr>
          <w:sz w:val="18"/>
          <w:szCs w:val="18"/>
        </w:rPr>
        <w:t>б) проекта и информационных материалов к нему;</w:t>
      </w:r>
    </w:p>
    <w:p w:rsidR="000D222E" w:rsidRPr="000D222E" w:rsidRDefault="000D222E" w:rsidP="000D222E">
      <w:pPr>
        <w:tabs>
          <w:tab w:val="left" w:pos="426"/>
          <w:tab w:val="left" w:pos="3976"/>
        </w:tabs>
        <w:ind w:left="0" w:right="-142" w:firstLine="567"/>
        <w:rPr>
          <w:sz w:val="18"/>
          <w:szCs w:val="18"/>
        </w:rPr>
      </w:pPr>
      <w:r w:rsidRPr="000D222E">
        <w:rPr>
          <w:sz w:val="18"/>
          <w:szCs w:val="18"/>
        </w:rPr>
        <w:t>в) заключения о результатах публичных слушаний.</w:t>
      </w:r>
    </w:p>
    <w:p w:rsidR="000D222E" w:rsidRPr="000D222E" w:rsidRDefault="000D222E" w:rsidP="000D222E">
      <w:pPr>
        <w:tabs>
          <w:tab w:val="left" w:pos="426"/>
          <w:tab w:val="left" w:pos="3976"/>
        </w:tabs>
        <w:ind w:left="0" w:right="-142" w:firstLine="567"/>
        <w:rPr>
          <w:sz w:val="18"/>
          <w:szCs w:val="18"/>
        </w:rPr>
      </w:pPr>
      <w:r w:rsidRPr="000D222E">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D222E" w:rsidRPr="000D222E" w:rsidRDefault="000D222E" w:rsidP="000D222E">
      <w:pPr>
        <w:tabs>
          <w:tab w:val="left" w:pos="426"/>
          <w:tab w:val="left" w:pos="3976"/>
        </w:tabs>
        <w:ind w:left="0" w:right="-142" w:firstLine="567"/>
        <w:rPr>
          <w:sz w:val="18"/>
          <w:szCs w:val="18"/>
        </w:rPr>
      </w:pPr>
      <w:r w:rsidRPr="000D222E">
        <w:rPr>
          <w:sz w:val="18"/>
          <w:szCs w:val="18"/>
        </w:rPr>
        <w:t xml:space="preserve">4. </w:t>
      </w:r>
      <w:proofErr w:type="gramStart"/>
      <w:r w:rsidRPr="000D222E">
        <w:rPr>
          <w:sz w:val="18"/>
          <w:szCs w:val="18"/>
        </w:rPr>
        <w:t>Контроль за</w:t>
      </w:r>
      <w:proofErr w:type="gramEnd"/>
      <w:r w:rsidRPr="000D222E">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0D222E" w:rsidRPr="000D222E" w:rsidRDefault="000D222E" w:rsidP="000D222E">
      <w:pPr>
        <w:tabs>
          <w:tab w:val="left" w:pos="426"/>
          <w:tab w:val="left" w:pos="3976"/>
        </w:tabs>
        <w:ind w:left="0" w:right="-142" w:firstLine="567"/>
        <w:rPr>
          <w:sz w:val="18"/>
          <w:szCs w:val="18"/>
        </w:rPr>
      </w:pPr>
    </w:p>
    <w:p w:rsidR="000D222E" w:rsidRPr="00732E46" w:rsidRDefault="000D222E" w:rsidP="000D222E">
      <w:pPr>
        <w:tabs>
          <w:tab w:val="left" w:pos="426"/>
          <w:tab w:val="left" w:pos="3976"/>
        </w:tabs>
        <w:ind w:left="0" w:right="-142" w:firstLine="567"/>
        <w:rPr>
          <w:i/>
          <w:sz w:val="18"/>
          <w:szCs w:val="18"/>
        </w:rPr>
      </w:pPr>
    </w:p>
    <w:p w:rsidR="000D222E" w:rsidRPr="00732E46" w:rsidRDefault="00732E46" w:rsidP="000D222E">
      <w:pPr>
        <w:tabs>
          <w:tab w:val="left" w:pos="426"/>
          <w:tab w:val="left" w:pos="3976"/>
        </w:tabs>
        <w:ind w:left="0" w:right="-142" w:firstLine="567"/>
        <w:rPr>
          <w:i/>
          <w:sz w:val="18"/>
          <w:szCs w:val="18"/>
        </w:rPr>
      </w:pPr>
      <w:r w:rsidRPr="00732E46">
        <w:rPr>
          <w:i/>
          <w:sz w:val="18"/>
          <w:szCs w:val="18"/>
        </w:rPr>
        <w:t xml:space="preserve">                                                                                                 </w:t>
      </w:r>
      <w:r w:rsidR="000D222E" w:rsidRPr="00732E46">
        <w:rPr>
          <w:i/>
          <w:sz w:val="18"/>
          <w:szCs w:val="18"/>
        </w:rPr>
        <w:t>Глава администрации</w:t>
      </w:r>
      <w:r w:rsidR="000D222E" w:rsidRPr="00732E46">
        <w:rPr>
          <w:i/>
          <w:sz w:val="18"/>
          <w:szCs w:val="18"/>
        </w:rPr>
        <w:tab/>
        <w:t xml:space="preserve">       </w:t>
      </w:r>
      <w:r w:rsidRPr="00732E46">
        <w:rPr>
          <w:i/>
          <w:sz w:val="18"/>
          <w:szCs w:val="18"/>
        </w:rPr>
        <w:t xml:space="preserve">                            </w:t>
      </w:r>
      <w:r w:rsidR="000D222E" w:rsidRPr="00732E46">
        <w:rPr>
          <w:i/>
          <w:sz w:val="18"/>
          <w:szCs w:val="18"/>
        </w:rPr>
        <w:t xml:space="preserve">       А.В. Иваненко</w:t>
      </w:r>
    </w:p>
    <w:p w:rsidR="000D222E" w:rsidRPr="00CD5AF7" w:rsidRDefault="000D222E" w:rsidP="00EC593D">
      <w:pPr>
        <w:tabs>
          <w:tab w:val="left" w:pos="426"/>
          <w:tab w:val="left" w:pos="3976"/>
        </w:tabs>
        <w:ind w:left="0" w:right="-142" w:firstLine="567"/>
        <w:rPr>
          <w:sz w:val="18"/>
          <w:szCs w:val="18"/>
        </w:rPr>
      </w:pPr>
    </w:p>
    <w:p w:rsidR="00644360" w:rsidRDefault="00644360" w:rsidP="007D784A">
      <w:pPr>
        <w:tabs>
          <w:tab w:val="left" w:pos="426"/>
          <w:tab w:val="left" w:pos="3976"/>
        </w:tabs>
        <w:ind w:left="0" w:right="-142" w:firstLine="426"/>
        <w:rPr>
          <w:b/>
          <w:sz w:val="18"/>
          <w:szCs w:val="18"/>
          <w:u w:val="single"/>
        </w:rPr>
      </w:pPr>
    </w:p>
    <w:p w:rsidR="00644360" w:rsidRDefault="00644360" w:rsidP="00732E46">
      <w:pPr>
        <w:tabs>
          <w:tab w:val="left" w:pos="426"/>
          <w:tab w:val="left" w:pos="3976"/>
        </w:tabs>
        <w:ind w:left="0" w:right="-142" w:firstLine="426"/>
        <w:jc w:val="center"/>
        <w:rPr>
          <w:b/>
          <w:sz w:val="18"/>
          <w:szCs w:val="18"/>
          <w:u w:val="single"/>
        </w:rPr>
      </w:pPr>
    </w:p>
    <w:p w:rsidR="00644360" w:rsidRDefault="00644360" w:rsidP="00732E46">
      <w:pPr>
        <w:tabs>
          <w:tab w:val="left" w:pos="426"/>
          <w:tab w:val="left" w:pos="3976"/>
        </w:tabs>
        <w:ind w:left="0" w:right="-142" w:firstLine="426"/>
        <w:jc w:val="center"/>
        <w:rPr>
          <w:b/>
          <w:sz w:val="18"/>
          <w:szCs w:val="18"/>
          <w:u w:val="single"/>
        </w:rPr>
      </w:pPr>
    </w:p>
    <w:p w:rsidR="00732E46" w:rsidRPr="00732E46" w:rsidRDefault="00732E46" w:rsidP="00732E46">
      <w:pPr>
        <w:tabs>
          <w:tab w:val="left" w:pos="426"/>
          <w:tab w:val="left" w:pos="3976"/>
        </w:tabs>
        <w:ind w:left="0" w:right="-142" w:firstLine="426"/>
        <w:jc w:val="center"/>
        <w:rPr>
          <w:b/>
          <w:sz w:val="18"/>
          <w:szCs w:val="18"/>
          <w:u w:val="single"/>
        </w:rPr>
      </w:pPr>
      <w:r w:rsidRPr="00732E46">
        <w:rPr>
          <w:b/>
          <w:sz w:val="18"/>
          <w:szCs w:val="18"/>
          <w:u w:val="single"/>
        </w:rPr>
        <w:t>Проект</w:t>
      </w:r>
    </w:p>
    <w:p w:rsidR="00732E46" w:rsidRPr="00732E46" w:rsidRDefault="00732E46" w:rsidP="00732E46">
      <w:pPr>
        <w:tabs>
          <w:tab w:val="left" w:pos="426"/>
          <w:tab w:val="left" w:pos="3976"/>
        </w:tabs>
        <w:ind w:left="0" w:right="-142" w:firstLine="426"/>
        <w:jc w:val="left"/>
        <w:rPr>
          <w:sz w:val="18"/>
          <w:szCs w:val="18"/>
        </w:rPr>
      </w:pPr>
      <w:r w:rsidRPr="00732E46">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732E46">
        <w:rPr>
          <w:sz w:val="18"/>
          <w:szCs w:val="18"/>
        </w:rPr>
        <w:t>кв.м</w:t>
      </w:r>
      <w:proofErr w:type="spellEnd"/>
      <w:r w:rsidRPr="00732E46">
        <w:rPr>
          <w:sz w:val="18"/>
          <w:szCs w:val="18"/>
        </w:rPr>
        <w:t>., расположенного по адресу: Российская Федерация, Иркутский район, с. Хомутово ул. Тополиная 3</w:t>
      </w:r>
    </w:p>
    <w:p w:rsidR="00732E46" w:rsidRPr="00732E46" w:rsidRDefault="00732E46" w:rsidP="00732E46">
      <w:pPr>
        <w:tabs>
          <w:tab w:val="left" w:pos="426"/>
          <w:tab w:val="left" w:pos="3976"/>
        </w:tabs>
        <w:ind w:left="0" w:right="-142" w:firstLine="426"/>
        <w:jc w:val="left"/>
        <w:rPr>
          <w:sz w:val="18"/>
          <w:szCs w:val="18"/>
        </w:rPr>
      </w:pPr>
    </w:p>
    <w:p w:rsidR="00732E46" w:rsidRPr="00732E46" w:rsidRDefault="00732E46" w:rsidP="00732E46">
      <w:pPr>
        <w:tabs>
          <w:tab w:val="left" w:pos="426"/>
          <w:tab w:val="left" w:pos="3976"/>
        </w:tabs>
        <w:ind w:left="0" w:right="-142" w:firstLine="426"/>
        <w:jc w:val="left"/>
        <w:rPr>
          <w:sz w:val="18"/>
          <w:szCs w:val="18"/>
        </w:rPr>
      </w:pPr>
      <w:proofErr w:type="gramStart"/>
      <w:r w:rsidRPr="00732E46">
        <w:rPr>
          <w:sz w:val="18"/>
          <w:szCs w:val="18"/>
        </w:rPr>
        <w:t xml:space="preserve">Учитывая заявление Быстрицкой О.Н. действующей по доверенности 38 АА 4519552 от Куклина С.А.  о предоставлении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732E46">
        <w:rPr>
          <w:sz w:val="18"/>
          <w:szCs w:val="18"/>
        </w:rPr>
        <w:t>кв.м</w:t>
      </w:r>
      <w:proofErr w:type="spellEnd"/>
      <w:r w:rsidRPr="00732E46">
        <w:rPr>
          <w:sz w:val="18"/>
          <w:szCs w:val="18"/>
        </w:rPr>
        <w:t>., расположенного по адресу:</w:t>
      </w:r>
      <w:proofErr w:type="gramEnd"/>
      <w:r w:rsidRPr="00732E46">
        <w:rPr>
          <w:sz w:val="18"/>
          <w:szCs w:val="18"/>
        </w:rPr>
        <w:t xml:space="preserve"> Российская Федерация, Иркутский район, с. Хомутово ул. Тополиная 3.</w:t>
      </w:r>
    </w:p>
    <w:p w:rsidR="00732E46" w:rsidRDefault="00732E46" w:rsidP="00732E46">
      <w:pPr>
        <w:tabs>
          <w:tab w:val="left" w:pos="426"/>
          <w:tab w:val="left" w:pos="3976"/>
        </w:tabs>
        <w:ind w:left="0" w:right="-142" w:firstLine="426"/>
        <w:jc w:val="left"/>
        <w:rPr>
          <w:b/>
          <w:sz w:val="18"/>
          <w:szCs w:val="18"/>
        </w:rPr>
      </w:pPr>
      <w:r w:rsidRPr="00732E46">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32E46" w:rsidRPr="00732E46" w:rsidRDefault="00732E46" w:rsidP="00732E46">
      <w:pPr>
        <w:tabs>
          <w:tab w:val="left" w:pos="426"/>
          <w:tab w:val="left" w:pos="3976"/>
        </w:tabs>
        <w:ind w:left="0" w:right="-142" w:firstLine="426"/>
        <w:jc w:val="left"/>
        <w:rPr>
          <w:b/>
          <w:sz w:val="18"/>
          <w:szCs w:val="18"/>
        </w:rPr>
      </w:pPr>
      <w:r w:rsidRPr="00BF06A2">
        <w:rPr>
          <w:b/>
          <w:noProof/>
          <w:sz w:val="32"/>
          <w:szCs w:val="32"/>
        </w:rPr>
        <w:lastRenderedPageBreak/>
        <w:drawing>
          <wp:inline distT="0" distB="0" distL="0" distR="0" wp14:anchorId="5D06828D" wp14:editId="5DCB3702">
            <wp:extent cx="5940425" cy="5045284"/>
            <wp:effectExtent l="0" t="0" r="3175"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0425" cy="5045284"/>
                    </a:xfrm>
                    <a:prstGeom prst="rect">
                      <a:avLst/>
                    </a:prstGeom>
                  </pic:spPr>
                </pic:pic>
              </a:graphicData>
            </a:graphic>
          </wp:inline>
        </w:drawing>
      </w:r>
    </w:p>
    <w:p w:rsidR="00DA2513" w:rsidRDefault="00ED3EBD" w:rsidP="00146D58">
      <w:pPr>
        <w:tabs>
          <w:tab w:val="left" w:pos="426"/>
          <w:tab w:val="left" w:pos="3976"/>
        </w:tabs>
        <w:ind w:left="0" w:right="-142" w:firstLine="426"/>
        <w:jc w:val="left"/>
        <w:rPr>
          <w:i/>
          <w:sz w:val="18"/>
          <w:szCs w:val="18"/>
        </w:rPr>
      </w:pPr>
      <w:r w:rsidRPr="00146D58">
        <w:rPr>
          <w:i/>
          <w:sz w:val="18"/>
          <w:szCs w:val="18"/>
        </w:rPr>
        <w:t xml:space="preserve">                                   </w:t>
      </w:r>
      <w:r w:rsidR="00CE367A" w:rsidRPr="00146D58">
        <w:rPr>
          <w:i/>
          <w:sz w:val="18"/>
          <w:szCs w:val="18"/>
        </w:rPr>
        <w:t xml:space="preserve">             </w:t>
      </w:r>
      <w:r w:rsidR="00F67626" w:rsidRPr="00146D58">
        <w:rPr>
          <w:i/>
          <w:sz w:val="18"/>
          <w:szCs w:val="18"/>
        </w:rPr>
        <w:t xml:space="preserve">                                                                                                                                                                   </w:t>
      </w:r>
    </w:p>
    <w:p w:rsidR="00DA2513" w:rsidRDefault="00DA2513" w:rsidP="00146D58">
      <w:pPr>
        <w:tabs>
          <w:tab w:val="left" w:pos="426"/>
          <w:tab w:val="left" w:pos="3976"/>
        </w:tabs>
        <w:ind w:left="0" w:right="-142" w:firstLine="426"/>
        <w:jc w:val="left"/>
        <w:rPr>
          <w:sz w:val="18"/>
          <w:szCs w:val="18"/>
        </w:rPr>
      </w:pPr>
    </w:p>
    <w:p w:rsidR="00DA2513" w:rsidRDefault="00DA2513" w:rsidP="00146D58">
      <w:pPr>
        <w:tabs>
          <w:tab w:val="left" w:pos="426"/>
          <w:tab w:val="left" w:pos="3976"/>
        </w:tabs>
        <w:ind w:left="0" w:right="-142" w:firstLine="426"/>
        <w:jc w:val="left"/>
        <w:rPr>
          <w:sz w:val="18"/>
          <w:szCs w:val="18"/>
        </w:rPr>
      </w:pPr>
    </w:p>
    <w:p w:rsidR="00DA2513" w:rsidRDefault="00DA2513" w:rsidP="00146D58">
      <w:pPr>
        <w:tabs>
          <w:tab w:val="left" w:pos="426"/>
          <w:tab w:val="left" w:pos="3976"/>
        </w:tabs>
        <w:ind w:left="0" w:right="-142" w:firstLine="426"/>
        <w:jc w:val="left"/>
        <w:rPr>
          <w:sz w:val="18"/>
          <w:szCs w:val="18"/>
        </w:rPr>
      </w:pPr>
    </w:p>
    <w:p w:rsidR="00DA2513" w:rsidRPr="00DA2513" w:rsidRDefault="00DA2513" w:rsidP="00146D58">
      <w:pPr>
        <w:tabs>
          <w:tab w:val="left" w:pos="426"/>
          <w:tab w:val="left" w:pos="3976"/>
        </w:tabs>
        <w:ind w:left="0" w:right="-142" w:firstLine="426"/>
        <w:jc w:val="left"/>
        <w:rPr>
          <w:sz w:val="18"/>
          <w:szCs w:val="18"/>
        </w:rPr>
      </w:pPr>
    </w:p>
    <w:p w:rsidR="00DA2513" w:rsidRPr="00DA2513" w:rsidRDefault="00DA2513" w:rsidP="00DA2513">
      <w:pPr>
        <w:tabs>
          <w:tab w:val="left" w:pos="426"/>
          <w:tab w:val="left" w:pos="3976"/>
        </w:tabs>
        <w:ind w:left="0" w:right="-142" w:firstLine="426"/>
        <w:jc w:val="center"/>
        <w:rPr>
          <w:b/>
          <w:sz w:val="18"/>
          <w:szCs w:val="18"/>
        </w:rPr>
      </w:pPr>
      <w:r w:rsidRPr="00DA2513">
        <w:rPr>
          <w:b/>
          <w:sz w:val="18"/>
          <w:szCs w:val="18"/>
        </w:rPr>
        <w:t>Оповещение</w:t>
      </w:r>
    </w:p>
    <w:p w:rsidR="00DA2513" w:rsidRPr="00DA2513" w:rsidRDefault="00DA2513" w:rsidP="00DA2513">
      <w:pPr>
        <w:tabs>
          <w:tab w:val="left" w:pos="426"/>
          <w:tab w:val="left" w:pos="3976"/>
        </w:tabs>
        <w:ind w:left="0" w:right="-142" w:firstLine="426"/>
        <w:jc w:val="center"/>
        <w:rPr>
          <w:sz w:val="18"/>
          <w:szCs w:val="18"/>
        </w:rPr>
      </w:pPr>
      <w:r w:rsidRPr="00DA2513">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DA2513">
        <w:rPr>
          <w:sz w:val="18"/>
          <w:szCs w:val="18"/>
        </w:rPr>
        <w:t>кв.м</w:t>
      </w:r>
      <w:proofErr w:type="spellEnd"/>
      <w:r w:rsidRPr="00DA2513">
        <w:rPr>
          <w:sz w:val="18"/>
          <w:szCs w:val="18"/>
        </w:rPr>
        <w:t>., расположенного по адресу: Российская Федерация, Иркутский район, с. Хомутово ул. Тополиная 3.</w:t>
      </w:r>
    </w:p>
    <w:p w:rsidR="00DA2513" w:rsidRPr="00DA2513" w:rsidRDefault="00DA2513" w:rsidP="00DA2513">
      <w:pPr>
        <w:tabs>
          <w:tab w:val="left" w:pos="426"/>
          <w:tab w:val="left" w:pos="3976"/>
        </w:tabs>
        <w:ind w:left="0" w:right="-142" w:firstLine="426"/>
        <w:jc w:val="left"/>
        <w:rPr>
          <w:sz w:val="18"/>
          <w:szCs w:val="18"/>
        </w:rPr>
      </w:pP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DA2513">
        <w:rPr>
          <w:sz w:val="18"/>
          <w:szCs w:val="18"/>
        </w:rPr>
        <w:t>кв.м</w:t>
      </w:r>
      <w:proofErr w:type="spellEnd"/>
      <w:r w:rsidRPr="00DA2513">
        <w:rPr>
          <w:sz w:val="18"/>
          <w:szCs w:val="18"/>
        </w:rPr>
        <w:t>., расположенного по адресу: Российская Федерация, Иркутский район, с. Хомутово ул. Тополиная 3. (далее – проект).</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Информационные материалы к проекту:</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1)проект решения о предоставлении разрешения на условно разрешенный вид использования земельного участка;</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18.03.2025г. по 17.04.2025 г.)</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A2513">
        <w:rPr>
          <w:sz w:val="18"/>
          <w:szCs w:val="18"/>
        </w:rPr>
        <w:t xml:space="preserve"> А</w:t>
      </w:r>
      <w:proofErr w:type="gramEnd"/>
      <w:r w:rsidRPr="00DA2513">
        <w:rPr>
          <w:sz w:val="18"/>
          <w:szCs w:val="18"/>
        </w:rPr>
        <w:t>, 1 этаж, 3 кабинет (отдел градостроительства, земельных и имущественных отношений)</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Дата открытия экспозиции проекта: 18.03.2025 г.</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Срок, время проведения экспозиции проекта: с 18.03.2025г. по 17.04.2025г</w:t>
      </w:r>
      <w:proofErr w:type="gramStart"/>
      <w:r w:rsidRPr="00DA2513">
        <w:rPr>
          <w:sz w:val="18"/>
          <w:szCs w:val="18"/>
        </w:rPr>
        <w:t xml:space="preserve">.. </w:t>
      </w:r>
      <w:proofErr w:type="gramEnd"/>
      <w:r w:rsidRPr="00DA2513">
        <w:rPr>
          <w:sz w:val="18"/>
          <w:szCs w:val="18"/>
        </w:rPr>
        <w:t xml:space="preserve">включительно. </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 xml:space="preserve">Собрания участников публичных слушаний: </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 Регистрация лиц, участвующих в собрании участников публичных слушаний: 17.04.2025 г.</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A2513">
        <w:rPr>
          <w:sz w:val="18"/>
          <w:szCs w:val="18"/>
        </w:rPr>
        <w:t xml:space="preserve"> А</w:t>
      </w:r>
      <w:proofErr w:type="gramEnd"/>
      <w:r w:rsidRPr="00DA2513">
        <w:rPr>
          <w:sz w:val="18"/>
          <w:szCs w:val="18"/>
        </w:rPr>
        <w:t>, 1 этаж, 3 кабинет;</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 Собрание участников публичных слушаний: 17.04.2025 в 16:00 часов.</w:t>
      </w:r>
    </w:p>
    <w:p w:rsidR="00DA2513" w:rsidRPr="00DA2513" w:rsidRDefault="00DA2513" w:rsidP="00DA2513">
      <w:pPr>
        <w:tabs>
          <w:tab w:val="left" w:pos="426"/>
          <w:tab w:val="left" w:pos="3976"/>
        </w:tabs>
        <w:ind w:left="0" w:right="-142" w:firstLine="426"/>
        <w:jc w:val="left"/>
        <w:rPr>
          <w:sz w:val="18"/>
          <w:szCs w:val="18"/>
        </w:rPr>
      </w:pPr>
      <w:proofErr w:type="gramStart"/>
      <w:r w:rsidRPr="00DA2513">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 в письменной или устной форме в ходе проведения собрания участников публичных слушаний;</w:t>
      </w:r>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 xml:space="preserve">- в письменной форме в адрес Администрации Хомутовского муниципального образования по адресу: </w:t>
      </w:r>
      <w:proofErr w:type="gramStart"/>
      <w:r w:rsidRPr="00DA251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A2513" w:rsidRPr="00DA2513" w:rsidRDefault="00DA2513" w:rsidP="00DA2513">
      <w:pPr>
        <w:tabs>
          <w:tab w:val="left" w:pos="426"/>
          <w:tab w:val="left" w:pos="3976"/>
        </w:tabs>
        <w:ind w:left="0" w:right="-142" w:firstLine="426"/>
        <w:jc w:val="left"/>
        <w:rPr>
          <w:sz w:val="18"/>
          <w:szCs w:val="18"/>
        </w:rPr>
      </w:pPr>
      <w:r w:rsidRPr="00DA2513">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DA2513">
        <w:rPr>
          <w:sz w:val="18"/>
          <w:szCs w:val="18"/>
        </w:rPr>
        <w:t>ПОС</w:t>
      </w:r>
      <w:proofErr w:type="gramEnd"/>
      <w:r w:rsidRPr="00DA2513">
        <w:rPr>
          <w:sz w:val="18"/>
          <w:szCs w:val="18"/>
        </w:rPr>
        <w:t>/ Общественные обсуждения и публичные слушания::   с 18.03.2025г. по 17.04.2025.</w:t>
      </w:r>
    </w:p>
    <w:p w:rsidR="00042FDB" w:rsidRDefault="00DA2513" w:rsidP="00DA2513">
      <w:pPr>
        <w:tabs>
          <w:tab w:val="left" w:pos="426"/>
          <w:tab w:val="left" w:pos="3976"/>
        </w:tabs>
        <w:ind w:left="0" w:right="-142" w:firstLine="426"/>
        <w:jc w:val="left"/>
        <w:rPr>
          <w:sz w:val="18"/>
          <w:szCs w:val="18"/>
        </w:rPr>
      </w:pPr>
      <w:r w:rsidRPr="00DA2513">
        <w:rPr>
          <w:sz w:val="18"/>
          <w:szCs w:val="18"/>
        </w:rPr>
        <w:t>Справки по вопросам организации и проведения публичных слушаний по телефону: 696-182,696-501.</w:t>
      </w:r>
      <w:r w:rsidR="00F67626" w:rsidRPr="00DA2513">
        <w:rPr>
          <w:sz w:val="18"/>
          <w:szCs w:val="18"/>
        </w:rPr>
        <w:t xml:space="preserve">    </w:t>
      </w:r>
    </w:p>
    <w:p w:rsidR="00042FDB" w:rsidRDefault="00042FDB" w:rsidP="00DA2513">
      <w:pPr>
        <w:tabs>
          <w:tab w:val="left" w:pos="426"/>
          <w:tab w:val="left" w:pos="3976"/>
        </w:tabs>
        <w:ind w:left="0" w:right="-142" w:firstLine="426"/>
        <w:jc w:val="left"/>
        <w:rPr>
          <w:sz w:val="18"/>
          <w:szCs w:val="18"/>
        </w:rPr>
      </w:pPr>
    </w:p>
    <w:p w:rsidR="00042FDB" w:rsidRDefault="00042FDB" w:rsidP="00DA2513">
      <w:pPr>
        <w:tabs>
          <w:tab w:val="left" w:pos="426"/>
          <w:tab w:val="left" w:pos="3976"/>
        </w:tabs>
        <w:ind w:left="0" w:right="-142" w:firstLine="426"/>
        <w:jc w:val="left"/>
        <w:rPr>
          <w:sz w:val="18"/>
          <w:szCs w:val="18"/>
        </w:rPr>
      </w:pPr>
    </w:p>
    <w:p w:rsidR="00C91782" w:rsidRDefault="00C91782" w:rsidP="00DA2513">
      <w:pPr>
        <w:tabs>
          <w:tab w:val="left" w:pos="426"/>
          <w:tab w:val="left" w:pos="3976"/>
        </w:tabs>
        <w:ind w:left="0" w:right="-142" w:firstLine="426"/>
        <w:jc w:val="left"/>
        <w:rPr>
          <w:sz w:val="18"/>
          <w:szCs w:val="18"/>
        </w:rPr>
      </w:pPr>
    </w:p>
    <w:p w:rsidR="00042FDB" w:rsidRDefault="00042FDB" w:rsidP="00DA2513">
      <w:pPr>
        <w:tabs>
          <w:tab w:val="left" w:pos="426"/>
          <w:tab w:val="left" w:pos="3976"/>
        </w:tabs>
        <w:ind w:left="0" w:right="-142" w:firstLine="426"/>
        <w:jc w:val="left"/>
        <w:rPr>
          <w:sz w:val="18"/>
          <w:szCs w:val="18"/>
        </w:rPr>
      </w:pPr>
    </w:p>
    <w:p w:rsidR="00042FDB" w:rsidRPr="00042FDB" w:rsidRDefault="00042FDB" w:rsidP="009E45F0">
      <w:pPr>
        <w:tabs>
          <w:tab w:val="left" w:pos="426"/>
          <w:tab w:val="left" w:pos="3976"/>
        </w:tabs>
        <w:ind w:left="0" w:right="-142" w:firstLine="426"/>
        <w:jc w:val="center"/>
        <w:rPr>
          <w:b/>
          <w:sz w:val="18"/>
          <w:szCs w:val="18"/>
        </w:rPr>
      </w:pPr>
    </w:p>
    <w:p w:rsidR="00042FDB" w:rsidRPr="00042FDB" w:rsidRDefault="00042FDB" w:rsidP="009E45F0">
      <w:pPr>
        <w:tabs>
          <w:tab w:val="left" w:pos="426"/>
          <w:tab w:val="left" w:pos="3976"/>
        </w:tabs>
        <w:ind w:left="0" w:right="-142" w:firstLine="567"/>
        <w:jc w:val="center"/>
        <w:rPr>
          <w:sz w:val="18"/>
          <w:szCs w:val="18"/>
        </w:rPr>
      </w:pPr>
      <w:r w:rsidRPr="00042FDB">
        <w:rPr>
          <w:b/>
          <w:sz w:val="18"/>
          <w:szCs w:val="18"/>
        </w:rPr>
        <w:t>Сообщение о возможном установлении публичного сервитута на земельном участке, согласно прилагаемой схеме</w:t>
      </w:r>
      <w:r w:rsidRPr="00042FDB">
        <w:rPr>
          <w:sz w:val="18"/>
          <w:szCs w:val="18"/>
        </w:rPr>
        <w:t>.</w:t>
      </w:r>
    </w:p>
    <w:p w:rsidR="00042FDB" w:rsidRPr="00042FDB" w:rsidRDefault="00042FDB" w:rsidP="00042FDB">
      <w:pPr>
        <w:tabs>
          <w:tab w:val="left" w:pos="426"/>
          <w:tab w:val="left" w:pos="3976"/>
        </w:tabs>
        <w:ind w:left="0" w:right="-142" w:firstLine="567"/>
        <w:rPr>
          <w:sz w:val="18"/>
          <w:szCs w:val="18"/>
        </w:rPr>
      </w:pPr>
    </w:p>
    <w:p w:rsidR="00042FDB" w:rsidRPr="00042FDB" w:rsidRDefault="00042FDB" w:rsidP="00042FDB">
      <w:pPr>
        <w:tabs>
          <w:tab w:val="left" w:pos="426"/>
          <w:tab w:val="left" w:pos="3976"/>
        </w:tabs>
        <w:ind w:left="0" w:right="-142" w:firstLine="567"/>
        <w:rPr>
          <w:sz w:val="18"/>
          <w:szCs w:val="18"/>
        </w:rPr>
      </w:pPr>
      <w:r>
        <w:rPr>
          <w:sz w:val="18"/>
          <w:szCs w:val="18"/>
        </w:rPr>
        <w:t>1.</w:t>
      </w:r>
      <w:r w:rsidRPr="00042FDB">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042FDB" w:rsidRPr="00042FDB" w:rsidRDefault="00042FDB" w:rsidP="00042FDB">
      <w:pPr>
        <w:tabs>
          <w:tab w:val="left" w:pos="426"/>
          <w:tab w:val="left" w:pos="3976"/>
        </w:tabs>
        <w:ind w:left="0" w:right="-142" w:firstLine="567"/>
        <w:rPr>
          <w:sz w:val="18"/>
          <w:szCs w:val="18"/>
        </w:rPr>
      </w:pPr>
      <w:r>
        <w:rPr>
          <w:sz w:val="18"/>
          <w:szCs w:val="18"/>
        </w:rPr>
        <w:t>2.</w:t>
      </w:r>
      <w:r w:rsidRPr="00042FDB">
        <w:rPr>
          <w:sz w:val="18"/>
          <w:szCs w:val="18"/>
        </w:rPr>
        <w:t>Цель установления публичного сервитута: в целях строительства объекта электросетевого хозяйства: «</w:t>
      </w:r>
      <w:proofErr w:type="gramStart"/>
      <w:r w:rsidRPr="00042FDB">
        <w:rPr>
          <w:sz w:val="18"/>
          <w:szCs w:val="18"/>
        </w:rPr>
        <w:t>ВЛ</w:t>
      </w:r>
      <w:proofErr w:type="gramEnd"/>
      <w:r w:rsidRPr="00042FDB">
        <w:rPr>
          <w:sz w:val="18"/>
          <w:szCs w:val="18"/>
        </w:rPr>
        <w:t xml:space="preserve"> 0,4 </w:t>
      </w:r>
      <w:proofErr w:type="spellStart"/>
      <w:r w:rsidRPr="00042FDB">
        <w:rPr>
          <w:sz w:val="18"/>
          <w:szCs w:val="18"/>
        </w:rPr>
        <w:t>кВ</w:t>
      </w:r>
      <w:proofErr w:type="spellEnd"/>
      <w:r w:rsidRPr="00042FDB">
        <w:rPr>
          <w:sz w:val="18"/>
          <w:szCs w:val="18"/>
        </w:rPr>
        <w:t xml:space="preserve"> от КТП 10/0,4 </w:t>
      </w:r>
      <w:proofErr w:type="spellStart"/>
      <w:r w:rsidRPr="00042FDB">
        <w:rPr>
          <w:sz w:val="18"/>
          <w:szCs w:val="18"/>
        </w:rPr>
        <w:t>кВ</w:t>
      </w:r>
      <w:proofErr w:type="spellEnd"/>
      <w:r w:rsidRPr="00042FDB">
        <w:rPr>
          <w:sz w:val="18"/>
          <w:szCs w:val="18"/>
        </w:rPr>
        <w:t xml:space="preserve"> № 1-3653 в     п. </w:t>
      </w:r>
      <w:proofErr w:type="spellStart"/>
      <w:r w:rsidRPr="00042FDB">
        <w:rPr>
          <w:sz w:val="18"/>
          <w:szCs w:val="18"/>
        </w:rPr>
        <w:t>Плишкино</w:t>
      </w:r>
      <w:proofErr w:type="spellEnd"/>
      <w:r w:rsidRPr="00042FDB">
        <w:rPr>
          <w:sz w:val="18"/>
          <w:szCs w:val="18"/>
        </w:rPr>
        <w:t>» (ТР 4880/24)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042FDB" w:rsidRPr="00042FDB" w:rsidRDefault="00042FDB" w:rsidP="00042FDB">
      <w:pPr>
        <w:tabs>
          <w:tab w:val="left" w:pos="426"/>
          <w:tab w:val="left" w:pos="3976"/>
        </w:tabs>
        <w:ind w:left="0" w:right="-142" w:firstLine="567"/>
        <w:rPr>
          <w:sz w:val="18"/>
          <w:szCs w:val="18"/>
        </w:rPr>
      </w:pPr>
      <w:r>
        <w:rPr>
          <w:sz w:val="18"/>
          <w:szCs w:val="18"/>
        </w:rPr>
        <w:t>3.</w:t>
      </w:r>
      <w:r w:rsidRPr="00042FDB">
        <w:rPr>
          <w:sz w:val="18"/>
          <w:szCs w:val="18"/>
        </w:rPr>
        <w:t xml:space="preserve">Публичный сервитут площадью 315 </w:t>
      </w:r>
      <w:proofErr w:type="spellStart"/>
      <w:r w:rsidRPr="00042FDB">
        <w:rPr>
          <w:sz w:val="18"/>
          <w:szCs w:val="18"/>
        </w:rPr>
        <w:t>кв.м</w:t>
      </w:r>
      <w:proofErr w:type="spellEnd"/>
      <w:r w:rsidRPr="00042FDB">
        <w:rPr>
          <w:sz w:val="18"/>
          <w:szCs w:val="18"/>
        </w:rPr>
        <w:t>., расположен по адресу: Российская Федерация, Иркутская область, Иркутский район, на землях, государственная собственность на которые не разграничена, в границах согласно приложению.</w:t>
      </w:r>
    </w:p>
    <w:p w:rsidR="00042FDB" w:rsidRPr="00042FDB" w:rsidRDefault="00042FDB" w:rsidP="00042FDB">
      <w:pPr>
        <w:tabs>
          <w:tab w:val="left" w:pos="426"/>
          <w:tab w:val="left" w:pos="3976"/>
        </w:tabs>
        <w:ind w:left="0" w:right="-142" w:firstLine="567"/>
        <w:rPr>
          <w:sz w:val="18"/>
          <w:szCs w:val="18"/>
        </w:rPr>
      </w:pPr>
      <w:r>
        <w:rPr>
          <w:sz w:val="18"/>
          <w:szCs w:val="18"/>
        </w:rPr>
        <w:t>4.</w:t>
      </w:r>
      <w:r w:rsidRPr="00042FD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042FDB">
        <w:rPr>
          <w:sz w:val="18"/>
          <w:szCs w:val="18"/>
        </w:rPr>
        <w:t>каб</w:t>
      </w:r>
      <w:proofErr w:type="spellEnd"/>
      <w:r w:rsidRPr="00042FD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42FDB" w:rsidRPr="00042FDB" w:rsidRDefault="00042FDB" w:rsidP="00042FDB">
      <w:pPr>
        <w:tabs>
          <w:tab w:val="left" w:pos="426"/>
          <w:tab w:val="left" w:pos="3976"/>
        </w:tabs>
        <w:ind w:left="0" w:right="-142" w:firstLine="567"/>
        <w:rPr>
          <w:sz w:val="18"/>
          <w:szCs w:val="18"/>
        </w:rPr>
      </w:pPr>
      <w:proofErr w:type="gramStart"/>
      <w:r>
        <w:rPr>
          <w:sz w:val="18"/>
          <w:szCs w:val="18"/>
        </w:rPr>
        <w:t>5.</w:t>
      </w:r>
      <w:r w:rsidRPr="00042FDB">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042FDB">
        <w:rPr>
          <w:sz w:val="18"/>
          <w:szCs w:val="18"/>
        </w:rPr>
        <w:t xml:space="preserve"> </w:t>
      </w:r>
      <w:proofErr w:type="gramStart"/>
      <w:r w:rsidRPr="00042FDB">
        <w:rPr>
          <w:sz w:val="18"/>
          <w:szCs w:val="18"/>
        </w:rPr>
        <w:t xml:space="preserve">ANGAROGNI.RU), на официальном сайте Иркутского районного муниципального образования www.irkraion.ru. </w:t>
      </w:r>
      <w:proofErr w:type="gramEnd"/>
    </w:p>
    <w:p w:rsidR="00042FDB" w:rsidRPr="00042FDB" w:rsidRDefault="00042FDB" w:rsidP="00042FDB">
      <w:pPr>
        <w:tabs>
          <w:tab w:val="left" w:pos="426"/>
          <w:tab w:val="left" w:pos="3976"/>
        </w:tabs>
        <w:ind w:left="0" w:right="-142" w:firstLine="567"/>
        <w:rPr>
          <w:sz w:val="18"/>
          <w:szCs w:val="18"/>
        </w:rPr>
      </w:pPr>
      <w:r>
        <w:rPr>
          <w:sz w:val="18"/>
          <w:szCs w:val="18"/>
        </w:rPr>
        <w:t>6.</w:t>
      </w:r>
      <w:r w:rsidRPr="00042FDB">
        <w:rPr>
          <w:sz w:val="18"/>
          <w:szCs w:val="18"/>
        </w:rPr>
        <w:t>Публичный сервитут необходим для строительства объекта электросетевого хозяйства: «</w:t>
      </w:r>
      <w:proofErr w:type="gramStart"/>
      <w:r w:rsidRPr="00042FDB">
        <w:rPr>
          <w:sz w:val="18"/>
          <w:szCs w:val="18"/>
        </w:rPr>
        <w:t>ВЛ</w:t>
      </w:r>
      <w:proofErr w:type="gramEnd"/>
      <w:r w:rsidRPr="00042FDB">
        <w:rPr>
          <w:sz w:val="18"/>
          <w:szCs w:val="18"/>
        </w:rPr>
        <w:t xml:space="preserve"> 0,4 </w:t>
      </w:r>
      <w:proofErr w:type="spellStart"/>
      <w:r w:rsidRPr="00042FDB">
        <w:rPr>
          <w:sz w:val="18"/>
          <w:szCs w:val="18"/>
        </w:rPr>
        <w:t>кВ</w:t>
      </w:r>
      <w:proofErr w:type="spellEnd"/>
      <w:r w:rsidRPr="00042FDB">
        <w:rPr>
          <w:sz w:val="18"/>
          <w:szCs w:val="18"/>
        </w:rPr>
        <w:t xml:space="preserve"> от КТП 10/0,4 </w:t>
      </w:r>
      <w:proofErr w:type="spellStart"/>
      <w:r w:rsidRPr="00042FDB">
        <w:rPr>
          <w:sz w:val="18"/>
          <w:szCs w:val="18"/>
        </w:rPr>
        <w:t>к</w:t>
      </w:r>
      <w:r>
        <w:rPr>
          <w:sz w:val="18"/>
          <w:szCs w:val="18"/>
        </w:rPr>
        <w:t>В</w:t>
      </w:r>
      <w:proofErr w:type="spellEnd"/>
      <w:r>
        <w:rPr>
          <w:sz w:val="18"/>
          <w:szCs w:val="18"/>
        </w:rPr>
        <w:t xml:space="preserve"> № 1-3653</w:t>
      </w:r>
      <w:r w:rsidRPr="00042FDB">
        <w:rPr>
          <w:sz w:val="18"/>
          <w:szCs w:val="18"/>
        </w:rPr>
        <w:t xml:space="preserve"> в п. </w:t>
      </w:r>
      <w:proofErr w:type="spellStart"/>
      <w:r w:rsidRPr="00042FDB">
        <w:rPr>
          <w:sz w:val="18"/>
          <w:szCs w:val="18"/>
        </w:rPr>
        <w:t>Плишкино</w:t>
      </w:r>
      <w:proofErr w:type="spellEnd"/>
      <w:r w:rsidRPr="00042FDB">
        <w:rPr>
          <w:sz w:val="18"/>
          <w:szCs w:val="18"/>
        </w:rPr>
        <w:t>» (ТР 4880/24) необходимого для подключения (технологического присоединения) к сетям инженерно-технического обеспечения.</w:t>
      </w:r>
    </w:p>
    <w:p w:rsidR="00042FDB" w:rsidRPr="00042FDB" w:rsidRDefault="00042FDB" w:rsidP="00042FDB">
      <w:pPr>
        <w:tabs>
          <w:tab w:val="left" w:pos="426"/>
          <w:tab w:val="left" w:pos="3976"/>
        </w:tabs>
        <w:ind w:left="0" w:right="-142" w:firstLine="567"/>
        <w:rPr>
          <w:sz w:val="18"/>
          <w:szCs w:val="18"/>
        </w:rPr>
      </w:pPr>
      <w:proofErr w:type="gramStart"/>
      <w:r>
        <w:rPr>
          <w:sz w:val="18"/>
          <w:szCs w:val="18"/>
        </w:rPr>
        <w:t>7.</w:t>
      </w:r>
      <w:r w:rsidRPr="00042FD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042FDB" w:rsidRPr="00042FDB" w:rsidRDefault="00042FDB" w:rsidP="00042FDB">
      <w:pPr>
        <w:tabs>
          <w:tab w:val="left" w:pos="426"/>
          <w:tab w:val="left" w:pos="3976"/>
        </w:tabs>
        <w:ind w:left="0" w:right="-142" w:firstLine="567"/>
        <w:rPr>
          <w:sz w:val="18"/>
          <w:szCs w:val="18"/>
        </w:rPr>
      </w:pPr>
      <w:r>
        <w:rPr>
          <w:sz w:val="18"/>
          <w:szCs w:val="18"/>
        </w:rPr>
        <w:t>8.</w:t>
      </w:r>
      <w:r w:rsidRPr="00042FDB">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42FDB" w:rsidRPr="00042FDB" w:rsidRDefault="00042FDB" w:rsidP="00042FDB">
      <w:pPr>
        <w:tabs>
          <w:tab w:val="left" w:pos="426"/>
          <w:tab w:val="left" w:pos="3976"/>
        </w:tabs>
        <w:ind w:left="0" w:right="-142" w:firstLine="567"/>
        <w:rPr>
          <w:sz w:val="18"/>
          <w:szCs w:val="18"/>
        </w:rPr>
      </w:pPr>
      <w:r w:rsidRPr="00042FD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42FDB" w:rsidRPr="00042FDB" w:rsidRDefault="00042FDB" w:rsidP="00042FDB">
      <w:pPr>
        <w:tabs>
          <w:tab w:val="left" w:pos="426"/>
          <w:tab w:val="left" w:pos="3976"/>
        </w:tabs>
        <w:ind w:left="0" w:right="-142" w:firstLine="567"/>
        <w:rPr>
          <w:sz w:val="18"/>
          <w:szCs w:val="18"/>
        </w:rPr>
      </w:pPr>
      <w:r>
        <w:rPr>
          <w:sz w:val="18"/>
          <w:szCs w:val="18"/>
        </w:rPr>
        <w:t>9.</w:t>
      </w:r>
      <w:r w:rsidRPr="00042FDB">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042FDB" w:rsidRPr="00042FDB" w:rsidRDefault="00042FDB" w:rsidP="00042FDB">
      <w:pPr>
        <w:tabs>
          <w:tab w:val="left" w:pos="426"/>
          <w:tab w:val="left" w:pos="3976"/>
        </w:tabs>
        <w:ind w:left="0" w:right="-142" w:firstLine="426"/>
        <w:jc w:val="left"/>
        <w:rPr>
          <w:i/>
          <w:sz w:val="18"/>
          <w:szCs w:val="18"/>
        </w:rPr>
      </w:pPr>
    </w:p>
    <w:p w:rsidR="00572F2B" w:rsidRDefault="00042FDB" w:rsidP="00042FDB">
      <w:pPr>
        <w:tabs>
          <w:tab w:val="left" w:pos="426"/>
          <w:tab w:val="left" w:pos="3976"/>
        </w:tabs>
        <w:ind w:left="0" w:right="-142" w:firstLine="426"/>
        <w:jc w:val="left"/>
        <w:rPr>
          <w:i/>
          <w:sz w:val="18"/>
          <w:szCs w:val="18"/>
        </w:rPr>
      </w:pPr>
      <w:r w:rsidRPr="00042FDB">
        <w:rPr>
          <w:i/>
          <w:sz w:val="18"/>
          <w:szCs w:val="18"/>
        </w:rPr>
        <w:t>Исполняющая обязанности   председателя                                                                                         А.С. Иванова</w:t>
      </w:r>
      <w:r w:rsidR="00F67626" w:rsidRPr="00042FDB">
        <w:rPr>
          <w:i/>
          <w:sz w:val="18"/>
          <w:szCs w:val="18"/>
        </w:rPr>
        <w:t xml:space="preserve">   </w:t>
      </w:r>
    </w:p>
    <w:p w:rsidR="00572F2B" w:rsidRDefault="00572F2B" w:rsidP="00042FDB">
      <w:pPr>
        <w:tabs>
          <w:tab w:val="left" w:pos="426"/>
          <w:tab w:val="left" w:pos="3976"/>
        </w:tabs>
        <w:ind w:left="0" w:right="-142" w:firstLine="426"/>
        <w:jc w:val="left"/>
        <w:rPr>
          <w:i/>
          <w:sz w:val="18"/>
          <w:szCs w:val="18"/>
        </w:rPr>
      </w:pPr>
    </w:p>
    <w:p w:rsidR="00572F2B" w:rsidRDefault="00572F2B" w:rsidP="00042FDB">
      <w:pPr>
        <w:tabs>
          <w:tab w:val="left" w:pos="426"/>
          <w:tab w:val="left" w:pos="3976"/>
        </w:tabs>
        <w:ind w:left="0" w:right="-142" w:firstLine="426"/>
        <w:jc w:val="left"/>
        <w:rPr>
          <w:i/>
          <w:sz w:val="18"/>
          <w:szCs w:val="18"/>
        </w:rPr>
      </w:pPr>
    </w:p>
    <w:p w:rsidR="005266B3" w:rsidRDefault="005266B3" w:rsidP="00042FDB">
      <w:pPr>
        <w:tabs>
          <w:tab w:val="left" w:pos="426"/>
          <w:tab w:val="left" w:pos="3976"/>
        </w:tabs>
        <w:ind w:left="0" w:right="-142" w:firstLine="426"/>
        <w:jc w:val="left"/>
        <w:rPr>
          <w:i/>
          <w:sz w:val="18"/>
          <w:szCs w:val="18"/>
        </w:rPr>
      </w:pPr>
    </w:p>
    <w:p w:rsidR="005266B3" w:rsidRDefault="005266B3" w:rsidP="00042FDB">
      <w:pPr>
        <w:tabs>
          <w:tab w:val="left" w:pos="426"/>
          <w:tab w:val="left" w:pos="3976"/>
        </w:tabs>
        <w:ind w:left="0" w:right="-142" w:firstLine="426"/>
        <w:jc w:val="left"/>
        <w:rPr>
          <w:i/>
          <w:sz w:val="18"/>
          <w:szCs w:val="18"/>
        </w:rPr>
      </w:pPr>
    </w:p>
    <w:p w:rsidR="005266B3" w:rsidRDefault="005266B3" w:rsidP="00042FDB">
      <w:pPr>
        <w:tabs>
          <w:tab w:val="left" w:pos="426"/>
          <w:tab w:val="left" w:pos="3976"/>
        </w:tabs>
        <w:ind w:left="0" w:right="-142" w:firstLine="426"/>
        <w:jc w:val="left"/>
        <w:rPr>
          <w:i/>
          <w:sz w:val="18"/>
          <w:szCs w:val="18"/>
        </w:rPr>
      </w:pPr>
    </w:p>
    <w:p w:rsidR="005266B3" w:rsidRDefault="005266B3" w:rsidP="00042FDB">
      <w:pPr>
        <w:tabs>
          <w:tab w:val="left" w:pos="426"/>
          <w:tab w:val="left" w:pos="3976"/>
        </w:tabs>
        <w:ind w:left="0" w:right="-142" w:firstLine="426"/>
        <w:jc w:val="left"/>
        <w:rPr>
          <w:i/>
          <w:sz w:val="18"/>
          <w:szCs w:val="18"/>
        </w:rPr>
      </w:pPr>
    </w:p>
    <w:p w:rsidR="005266B3" w:rsidRDefault="005266B3" w:rsidP="00042FDB">
      <w:pPr>
        <w:tabs>
          <w:tab w:val="left" w:pos="426"/>
          <w:tab w:val="left" w:pos="3976"/>
        </w:tabs>
        <w:ind w:left="0" w:right="-142" w:firstLine="426"/>
        <w:jc w:val="left"/>
        <w:rPr>
          <w:i/>
          <w:sz w:val="18"/>
          <w:szCs w:val="18"/>
        </w:rPr>
      </w:pPr>
    </w:p>
    <w:p w:rsidR="005266B3" w:rsidRDefault="005266B3"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080EB7" w:rsidRDefault="00080EB7" w:rsidP="00042FDB">
      <w:pPr>
        <w:tabs>
          <w:tab w:val="left" w:pos="426"/>
          <w:tab w:val="left" w:pos="3976"/>
        </w:tabs>
        <w:ind w:left="0" w:right="-142" w:firstLine="426"/>
        <w:jc w:val="left"/>
        <w:rPr>
          <w:i/>
          <w:sz w:val="18"/>
          <w:szCs w:val="18"/>
        </w:rPr>
      </w:pPr>
    </w:p>
    <w:p w:rsidR="00572F2B" w:rsidRPr="005266B3" w:rsidRDefault="00572F2B" w:rsidP="009E45F0">
      <w:pPr>
        <w:tabs>
          <w:tab w:val="left" w:pos="426"/>
          <w:tab w:val="left" w:pos="3976"/>
        </w:tabs>
        <w:ind w:left="0" w:right="-142" w:firstLine="426"/>
        <w:jc w:val="center"/>
        <w:rPr>
          <w:b/>
          <w:sz w:val="18"/>
          <w:szCs w:val="18"/>
        </w:rPr>
      </w:pPr>
      <w:r w:rsidRPr="005266B3">
        <w:rPr>
          <w:b/>
          <w:sz w:val="18"/>
          <w:szCs w:val="18"/>
        </w:rPr>
        <w:t>Сообщение о возможном установлении публичного сервитута на земельном участке, согласно прилагаемой схеме.</w:t>
      </w:r>
    </w:p>
    <w:p w:rsidR="00572F2B" w:rsidRPr="005266B3" w:rsidRDefault="00572F2B" w:rsidP="005266B3">
      <w:pPr>
        <w:tabs>
          <w:tab w:val="left" w:pos="426"/>
          <w:tab w:val="left" w:pos="3976"/>
        </w:tabs>
        <w:ind w:left="0" w:right="-142" w:firstLine="426"/>
        <w:rPr>
          <w:sz w:val="18"/>
          <w:szCs w:val="18"/>
        </w:rPr>
      </w:pPr>
    </w:p>
    <w:p w:rsidR="00572F2B" w:rsidRPr="005266B3" w:rsidRDefault="005266B3" w:rsidP="005266B3">
      <w:pPr>
        <w:tabs>
          <w:tab w:val="left" w:pos="426"/>
          <w:tab w:val="left" w:pos="3976"/>
        </w:tabs>
        <w:ind w:left="0" w:right="-142" w:firstLine="426"/>
        <w:rPr>
          <w:sz w:val="18"/>
          <w:szCs w:val="18"/>
        </w:rPr>
      </w:pPr>
      <w:r>
        <w:rPr>
          <w:sz w:val="18"/>
          <w:szCs w:val="18"/>
        </w:rPr>
        <w:t>1.</w:t>
      </w:r>
      <w:r w:rsidR="00572F2B" w:rsidRPr="005266B3">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72F2B" w:rsidRPr="005266B3" w:rsidRDefault="005266B3" w:rsidP="005266B3">
      <w:pPr>
        <w:tabs>
          <w:tab w:val="left" w:pos="426"/>
          <w:tab w:val="left" w:pos="3976"/>
        </w:tabs>
        <w:ind w:left="0" w:right="-142" w:firstLine="426"/>
        <w:rPr>
          <w:sz w:val="18"/>
          <w:szCs w:val="18"/>
        </w:rPr>
      </w:pPr>
      <w:r>
        <w:rPr>
          <w:sz w:val="18"/>
          <w:szCs w:val="18"/>
        </w:rPr>
        <w:t>2.</w:t>
      </w:r>
      <w:r w:rsidR="00572F2B" w:rsidRPr="005266B3">
        <w:rPr>
          <w:sz w:val="18"/>
          <w:szCs w:val="18"/>
        </w:rPr>
        <w:t>Цель установления публичного сервитута: строительство объекта электросетевого хозяйства: «</w:t>
      </w:r>
      <w:proofErr w:type="gramStart"/>
      <w:r w:rsidR="00572F2B" w:rsidRPr="005266B3">
        <w:rPr>
          <w:sz w:val="18"/>
          <w:szCs w:val="18"/>
        </w:rPr>
        <w:t>ВЛ</w:t>
      </w:r>
      <w:proofErr w:type="gramEnd"/>
      <w:r w:rsidR="00572F2B" w:rsidRPr="005266B3">
        <w:rPr>
          <w:sz w:val="18"/>
          <w:szCs w:val="18"/>
        </w:rPr>
        <w:t xml:space="preserve"> 0,4 </w:t>
      </w:r>
      <w:proofErr w:type="spellStart"/>
      <w:r w:rsidR="00572F2B" w:rsidRPr="005266B3">
        <w:rPr>
          <w:sz w:val="18"/>
          <w:szCs w:val="18"/>
        </w:rPr>
        <w:t>кВ</w:t>
      </w:r>
      <w:proofErr w:type="spellEnd"/>
      <w:r w:rsidR="00572F2B" w:rsidRPr="005266B3">
        <w:rPr>
          <w:sz w:val="18"/>
          <w:szCs w:val="18"/>
        </w:rPr>
        <w:t xml:space="preserve"> от КТП 10/0,4 </w:t>
      </w:r>
      <w:proofErr w:type="spellStart"/>
      <w:r w:rsidR="00572F2B" w:rsidRPr="005266B3">
        <w:rPr>
          <w:sz w:val="18"/>
          <w:szCs w:val="18"/>
        </w:rPr>
        <w:t>кВ</w:t>
      </w:r>
      <w:proofErr w:type="spellEnd"/>
      <w:r w:rsidR="00572F2B" w:rsidRPr="005266B3">
        <w:rPr>
          <w:sz w:val="18"/>
          <w:szCs w:val="18"/>
        </w:rPr>
        <w:t xml:space="preserve"> № 1-926» (ТР 3208/24)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572F2B" w:rsidRPr="005266B3" w:rsidRDefault="005266B3" w:rsidP="005266B3">
      <w:pPr>
        <w:tabs>
          <w:tab w:val="left" w:pos="426"/>
          <w:tab w:val="left" w:pos="3976"/>
        </w:tabs>
        <w:ind w:left="0" w:right="-142" w:firstLine="426"/>
        <w:rPr>
          <w:sz w:val="18"/>
          <w:szCs w:val="18"/>
        </w:rPr>
      </w:pPr>
      <w:r>
        <w:rPr>
          <w:sz w:val="18"/>
          <w:szCs w:val="18"/>
        </w:rPr>
        <w:t>3.</w:t>
      </w:r>
      <w:r w:rsidR="00572F2B" w:rsidRPr="005266B3">
        <w:rPr>
          <w:sz w:val="18"/>
          <w:szCs w:val="18"/>
        </w:rPr>
        <w:t xml:space="preserve">Публичный сервитут площадью 871 </w:t>
      </w:r>
      <w:proofErr w:type="spellStart"/>
      <w:r w:rsidR="00572F2B" w:rsidRPr="005266B3">
        <w:rPr>
          <w:sz w:val="18"/>
          <w:szCs w:val="18"/>
        </w:rPr>
        <w:t>кв.м</w:t>
      </w:r>
      <w:proofErr w:type="spellEnd"/>
      <w:r w:rsidR="00572F2B" w:rsidRPr="005266B3">
        <w:rPr>
          <w:sz w:val="18"/>
          <w:szCs w:val="18"/>
        </w:rPr>
        <w:t>., расположен по адресу: Российская Федерация, Иркутская область, Иркутский район, в границах согласно приложению, в том числе:</w:t>
      </w:r>
    </w:p>
    <w:p w:rsidR="00572F2B" w:rsidRPr="005266B3" w:rsidRDefault="00572F2B" w:rsidP="005266B3">
      <w:pPr>
        <w:tabs>
          <w:tab w:val="left" w:pos="426"/>
          <w:tab w:val="left" w:pos="3976"/>
        </w:tabs>
        <w:ind w:left="0" w:right="-142" w:firstLine="426"/>
        <w:rPr>
          <w:sz w:val="18"/>
          <w:szCs w:val="18"/>
        </w:rPr>
      </w:pPr>
      <w:r w:rsidRPr="005266B3">
        <w:rPr>
          <w:sz w:val="18"/>
          <w:szCs w:val="18"/>
        </w:rPr>
        <w:t xml:space="preserve">- на части земельного участка с кадастровым номером 38:06:100103:6040, расположенного по адресу: Иркутская область, муниципальный район Иркутский,  сельское поселение </w:t>
      </w:r>
      <w:proofErr w:type="spellStart"/>
      <w:r w:rsidRPr="005266B3">
        <w:rPr>
          <w:sz w:val="18"/>
          <w:szCs w:val="18"/>
        </w:rPr>
        <w:t>Хомутовское</w:t>
      </w:r>
      <w:proofErr w:type="spellEnd"/>
      <w:r w:rsidRPr="005266B3">
        <w:rPr>
          <w:sz w:val="18"/>
          <w:szCs w:val="18"/>
        </w:rPr>
        <w:t xml:space="preserve">, село Хомутово, улица Щербакова,  площадью 830 </w:t>
      </w:r>
      <w:proofErr w:type="spellStart"/>
      <w:r w:rsidRPr="005266B3">
        <w:rPr>
          <w:sz w:val="18"/>
          <w:szCs w:val="18"/>
        </w:rPr>
        <w:t>кв.м</w:t>
      </w:r>
      <w:proofErr w:type="spellEnd"/>
      <w:r w:rsidRPr="005266B3">
        <w:rPr>
          <w:sz w:val="18"/>
          <w:szCs w:val="18"/>
        </w:rPr>
        <w:t>.;</w:t>
      </w:r>
    </w:p>
    <w:p w:rsidR="00572F2B" w:rsidRPr="005266B3" w:rsidRDefault="00572F2B" w:rsidP="005266B3">
      <w:pPr>
        <w:tabs>
          <w:tab w:val="left" w:pos="426"/>
          <w:tab w:val="left" w:pos="3976"/>
        </w:tabs>
        <w:ind w:left="0" w:right="-142" w:firstLine="426"/>
        <w:rPr>
          <w:sz w:val="18"/>
          <w:szCs w:val="18"/>
        </w:rPr>
      </w:pPr>
      <w:r w:rsidRPr="005266B3">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41 </w:t>
      </w:r>
      <w:proofErr w:type="spellStart"/>
      <w:r w:rsidRPr="005266B3">
        <w:rPr>
          <w:sz w:val="18"/>
          <w:szCs w:val="18"/>
        </w:rPr>
        <w:t>кв.м</w:t>
      </w:r>
      <w:proofErr w:type="spellEnd"/>
      <w:r w:rsidRPr="005266B3">
        <w:rPr>
          <w:sz w:val="18"/>
          <w:szCs w:val="18"/>
        </w:rPr>
        <w:t>.</w:t>
      </w:r>
    </w:p>
    <w:p w:rsidR="00572F2B" w:rsidRPr="005266B3" w:rsidRDefault="005266B3" w:rsidP="005266B3">
      <w:pPr>
        <w:tabs>
          <w:tab w:val="left" w:pos="426"/>
          <w:tab w:val="left" w:pos="3976"/>
        </w:tabs>
        <w:ind w:left="0" w:right="-142" w:firstLine="426"/>
        <w:rPr>
          <w:sz w:val="18"/>
          <w:szCs w:val="18"/>
        </w:rPr>
      </w:pPr>
      <w:r>
        <w:rPr>
          <w:sz w:val="18"/>
          <w:szCs w:val="18"/>
        </w:rPr>
        <w:t>4.</w:t>
      </w:r>
      <w:r w:rsidR="00572F2B" w:rsidRPr="005266B3">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00572F2B" w:rsidRPr="005266B3">
        <w:rPr>
          <w:sz w:val="18"/>
          <w:szCs w:val="18"/>
        </w:rPr>
        <w:t>каб</w:t>
      </w:r>
      <w:proofErr w:type="spellEnd"/>
      <w:r w:rsidR="00572F2B" w:rsidRPr="005266B3">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572F2B" w:rsidRPr="005266B3" w:rsidRDefault="005266B3" w:rsidP="005266B3">
      <w:pPr>
        <w:tabs>
          <w:tab w:val="left" w:pos="426"/>
          <w:tab w:val="left" w:pos="3976"/>
        </w:tabs>
        <w:ind w:left="0" w:right="-142" w:firstLine="426"/>
        <w:rPr>
          <w:sz w:val="18"/>
          <w:szCs w:val="18"/>
        </w:rPr>
      </w:pPr>
      <w:proofErr w:type="gramStart"/>
      <w:r>
        <w:rPr>
          <w:sz w:val="18"/>
          <w:szCs w:val="18"/>
        </w:rPr>
        <w:t>5.</w:t>
      </w:r>
      <w:r w:rsidR="00572F2B" w:rsidRPr="005266B3">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00572F2B" w:rsidRPr="005266B3">
        <w:rPr>
          <w:sz w:val="18"/>
          <w:szCs w:val="18"/>
        </w:rPr>
        <w:t xml:space="preserve"> </w:t>
      </w:r>
      <w:proofErr w:type="gramStart"/>
      <w:r w:rsidR="00572F2B" w:rsidRPr="005266B3">
        <w:rPr>
          <w:sz w:val="18"/>
          <w:szCs w:val="18"/>
        </w:rPr>
        <w:t>ANGAROGNI.RU), на официальном сайте Иркутского районного муниципального образования www.irkraion.ru.</w:t>
      </w:r>
      <w:proofErr w:type="gramEnd"/>
    </w:p>
    <w:p w:rsidR="00572F2B" w:rsidRPr="005266B3" w:rsidRDefault="005266B3" w:rsidP="005266B3">
      <w:pPr>
        <w:tabs>
          <w:tab w:val="left" w:pos="426"/>
          <w:tab w:val="left" w:pos="3976"/>
        </w:tabs>
        <w:ind w:left="0" w:right="-142" w:firstLine="426"/>
        <w:rPr>
          <w:sz w:val="18"/>
          <w:szCs w:val="18"/>
        </w:rPr>
      </w:pPr>
      <w:r>
        <w:rPr>
          <w:sz w:val="18"/>
          <w:szCs w:val="18"/>
        </w:rPr>
        <w:t>6.</w:t>
      </w:r>
      <w:r w:rsidR="00572F2B" w:rsidRPr="005266B3">
        <w:rPr>
          <w:sz w:val="18"/>
          <w:szCs w:val="18"/>
        </w:rPr>
        <w:t>Публичный сервитут необходим для строительства объекта электросетевого хозяйства: «</w:t>
      </w:r>
      <w:proofErr w:type="gramStart"/>
      <w:r w:rsidR="00572F2B" w:rsidRPr="005266B3">
        <w:rPr>
          <w:sz w:val="18"/>
          <w:szCs w:val="18"/>
        </w:rPr>
        <w:t>ВЛ</w:t>
      </w:r>
      <w:proofErr w:type="gramEnd"/>
      <w:r w:rsidR="00572F2B" w:rsidRPr="005266B3">
        <w:rPr>
          <w:sz w:val="18"/>
          <w:szCs w:val="18"/>
        </w:rPr>
        <w:t xml:space="preserve"> 0,4 </w:t>
      </w:r>
      <w:proofErr w:type="spellStart"/>
      <w:r w:rsidR="00572F2B" w:rsidRPr="005266B3">
        <w:rPr>
          <w:sz w:val="18"/>
          <w:szCs w:val="18"/>
        </w:rPr>
        <w:t>кВ</w:t>
      </w:r>
      <w:proofErr w:type="spellEnd"/>
      <w:r w:rsidR="00572F2B" w:rsidRPr="005266B3">
        <w:rPr>
          <w:sz w:val="18"/>
          <w:szCs w:val="18"/>
        </w:rPr>
        <w:t xml:space="preserve"> от КТП 10/0,4 </w:t>
      </w:r>
      <w:proofErr w:type="spellStart"/>
      <w:r w:rsidR="00572F2B" w:rsidRPr="005266B3">
        <w:rPr>
          <w:sz w:val="18"/>
          <w:szCs w:val="18"/>
        </w:rPr>
        <w:t>кВ</w:t>
      </w:r>
      <w:proofErr w:type="spellEnd"/>
      <w:r w:rsidR="00572F2B" w:rsidRPr="005266B3">
        <w:rPr>
          <w:sz w:val="18"/>
          <w:szCs w:val="18"/>
        </w:rPr>
        <w:t xml:space="preserve"> № 1-926» (ТР 3208/24) необходимого для подключения (технологического присоединения) к сетям инженерно-технического обеспечения</w:t>
      </w:r>
    </w:p>
    <w:p w:rsidR="00572F2B" w:rsidRPr="005266B3" w:rsidRDefault="005266B3" w:rsidP="005266B3">
      <w:pPr>
        <w:tabs>
          <w:tab w:val="left" w:pos="426"/>
          <w:tab w:val="left" w:pos="3976"/>
        </w:tabs>
        <w:ind w:left="0" w:right="-142" w:firstLine="426"/>
        <w:rPr>
          <w:sz w:val="18"/>
          <w:szCs w:val="18"/>
        </w:rPr>
      </w:pPr>
      <w:proofErr w:type="gramStart"/>
      <w:r>
        <w:rPr>
          <w:sz w:val="18"/>
          <w:szCs w:val="18"/>
        </w:rPr>
        <w:t>7.</w:t>
      </w:r>
      <w:r w:rsidR="00572F2B" w:rsidRPr="005266B3">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72F2B" w:rsidRPr="005266B3" w:rsidRDefault="005266B3" w:rsidP="005266B3">
      <w:pPr>
        <w:tabs>
          <w:tab w:val="left" w:pos="426"/>
          <w:tab w:val="left" w:pos="3976"/>
        </w:tabs>
        <w:ind w:left="0" w:right="-142" w:firstLine="426"/>
        <w:rPr>
          <w:sz w:val="18"/>
          <w:szCs w:val="18"/>
        </w:rPr>
      </w:pPr>
      <w:r>
        <w:rPr>
          <w:sz w:val="18"/>
          <w:szCs w:val="18"/>
        </w:rPr>
        <w:t>8.</w:t>
      </w:r>
      <w:r w:rsidR="00572F2B" w:rsidRPr="005266B3">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72F2B" w:rsidRPr="005266B3" w:rsidRDefault="00572F2B" w:rsidP="005266B3">
      <w:pPr>
        <w:tabs>
          <w:tab w:val="left" w:pos="426"/>
          <w:tab w:val="left" w:pos="3976"/>
        </w:tabs>
        <w:ind w:left="0" w:right="-142" w:firstLine="426"/>
        <w:rPr>
          <w:sz w:val="18"/>
          <w:szCs w:val="18"/>
        </w:rPr>
      </w:pPr>
      <w:r w:rsidRPr="005266B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72F2B" w:rsidRPr="005266B3" w:rsidRDefault="005266B3" w:rsidP="005266B3">
      <w:pPr>
        <w:tabs>
          <w:tab w:val="left" w:pos="426"/>
          <w:tab w:val="left" w:pos="3976"/>
        </w:tabs>
        <w:ind w:left="0" w:right="-142" w:firstLine="426"/>
        <w:rPr>
          <w:sz w:val="18"/>
          <w:szCs w:val="18"/>
        </w:rPr>
      </w:pPr>
      <w:r>
        <w:rPr>
          <w:sz w:val="18"/>
          <w:szCs w:val="18"/>
        </w:rPr>
        <w:t>9.</w:t>
      </w:r>
      <w:r w:rsidR="00572F2B" w:rsidRPr="005266B3">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572F2B" w:rsidRPr="00572F2B" w:rsidRDefault="00572F2B" w:rsidP="00572F2B">
      <w:pPr>
        <w:tabs>
          <w:tab w:val="left" w:pos="426"/>
          <w:tab w:val="left" w:pos="3976"/>
        </w:tabs>
        <w:ind w:left="0" w:right="-142" w:firstLine="426"/>
        <w:jc w:val="left"/>
        <w:rPr>
          <w:i/>
          <w:sz w:val="18"/>
          <w:szCs w:val="18"/>
        </w:rPr>
      </w:pPr>
    </w:p>
    <w:p w:rsidR="00572F2B" w:rsidRPr="00572F2B" w:rsidRDefault="00572F2B" w:rsidP="00572F2B">
      <w:pPr>
        <w:tabs>
          <w:tab w:val="left" w:pos="426"/>
          <w:tab w:val="left" w:pos="3976"/>
        </w:tabs>
        <w:ind w:left="0" w:right="-142" w:firstLine="426"/>
        <w:jc w:val="left"/>
        <w:rPr>
          <w:i/>
          <w:sz w:val="18"/>
          <w:szCs w:val="18"/>
        </w:rPr>
      </w:pPr>
      <w:r w:rsidRPr="00572F2B">
        <w:rPr>
          <w:i/>
          <w:sz w:val="18"/>
          <w:szCs w:val="18"/>
        </w:rPr>
        <w:t>Исполняющая обязанности</w:t>
      </w:r>
      <w:r w:rsidR="005266B3">
        <w:rPr>
          <w:i/>
          <w:sz w:val="18"/>
          <w:szCs w:val="18"/>
        </w:rPr>
        <w:t xml:space="preserve"> </w:t>
      </w:r>
      <w:r w:rsidRPr="00572F2B">
        <w:rPr>
          <w:i/>
          <w:sz w:val="18"/>
          <w:szCs w:val="18"/>
        </w:rPr>
        <w:t>председателя Комитета                                                                      А.С. Иванова</w:t>
      </w:r>
    </w:p>
    <w:p w:rsidR="00572F2B" w:rsidRPr="00572F2B" w:rsidRDefault="00572F2B" w:rsidP="00572F2B">
      <w:pPr>
        <w:tabs>
          <w:tab w:val="left" w:pos="426"/>
          <w:tab w:val="left" w:pos="3976"/>
        </w:tabs>
        <w:ind w:left="0" w:right="-142" w:firstLine="426"/>
        <w:jc w:val="left"/>
        <w:rPr>
          <w:i/>
          <w:sz w:val="18"/>
          <w:szCs w:val="18"/>
        </w:rPr>
      </w:pPr>
    </w:p>
    <w:p w:rsidR="00572F2B" w:rsidRPr="00572F2B" w:rsidRDefault="00572F2B" w:rsidP="00572F2B">
      <w:pPr>
        <w:tabs>
          <w:tab w:val="left" w:pos="426"/>
          <w:tab w:val="left" w:pos="3976"/>
        </w:tabs>
        <w:ind w:left="0" w:right="-142" w:firstLine="426"/>
        <w:jc w:val="left"/>
        <w:rPr>
          <w:i/>
          <w:sz w:val="18"/>
          <w:szCs w:val="18"/>
        </w:rPr>
      </w:pPr>
    </w:p>
    <w:p w:rsidR="00572F2B" w:rsidRPr="00572F2B" w:rsidRDefault="00572F2B" w:rsidP="00572F2B">
      <w:pPr>
        <w:tabs>
          <w:tab w:val="left" w:pos="426"/>
          <w:tab w:val="left" w:pos="3976"/>
        </w:tabs>
        <w:ind w:left="0" w:right="-142" w:firstLine="426"/>
        <w:jc w:val="left"/>
        <w:rPr>
          <w:i/>
          <w:sz w:val="18"/>
          <w:szCs w:val="18"/>
        </w:rPr>
      </w:pPr>
    </w:p>
    <w:p w:rsidR="007B6803" w:rsidRPr="00042FDB" w:rsidRDefault="00F67626" w:rsidP="00042FDB">
      <w:pPr>
        <w:tabs>
          <w:tab w:val="left" w:pos="426"/>
          <w:tab w:val="left" w:pos="3976"/>
        </w:tabs>
        <w:ind w:left="0" w:right="-142" w:firstLine="426"/>
        <w:jc w:val="left"/>
        <w:rPr>
          <w:i/>
          <w:sz w:val="18"/>
          <w:szCs w:val="18"/>
        </w:rPr>
      </w:pPr>
      <w:r w:rsidRPr="00042FDB">
        <w:rPr>
          <w:i/>
          <w:sz w:val="18"/>
          <w:szCs w:val="18"/>
        </w:rPr>
        <w:t xml:space="preserve">                                                                                                                                                                                                                                                                                                                                                                                                </w:t>
      </w:r>
      <w:r w:rsidR="0094128B" w:rsidRPr="00042FDB">
        <w:rPr>
          <w:i/>
          <w:sz w:val="18"/>
          <w:szCs w:val="18"/>
        </w:rPr>
        <w:t xml:space="preserve">                                                                 </w:t>
      </w:r>
      <w:r w:rsidR="00CE367A" w:rsidRPr="00042FDB">
        <w:rPr>
          <w:i/>
          <w:sz w:val="18"/>
          <w:szCs w:val="18"/>
        </w:rPr>
        <w:t xml:space="preserve">                      </w:t>
      </w:r>
    </w:p>
    <w:sectPr w:rsidR="007B6803" w:rsidRPr="00042FDB" w:rsidSect="005C3AEA">
      <w:pgSz w:w="11906" w:h="16838"/>
      <w:pgMar w:top="993" w:right="991"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EB7" w:rsidRDefault="00080EB7" w:rsidP="00BD744E">
      <w:r>
        <w:separator/>
      </w:r>
    </w:p>
  </w:endnote>
  <w:endnote w:type="continuationSeparator" w:id="0">
    <w:p w:rsidR="00080EB7" w:rsidRDefault="00080EB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EB7" w:rsidRDefault="00080EB7">
    <w:pPr>
      <w:pStyle w:val="af7"/>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3A3D5480" wp14:editId="5DDF86A5">
              <wp:simplePos x="0" y="0"/>
              <wp:positionH relativeFrom="page">
                <wp:posOffset>494791</wp:posOffset>
              </wp:positionH>
              <wp:positionV relativeFrom="page">
                <wp:posOffset>9879641</wp:posOffset>
              </wp:positionV>
              <wp:extent cx="596900" cy="165735"/>
              <wp:effectExtent l="0" t="0" r="0" b="0"/>
              <wp:wrapNone/>
              <wp:docPr id="1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00" cy="165735"/>
                      </a:xfrm>
                      <a:prstGeom prst="rect">
                        <a:avLst/>
                      </a:prstGeom>
                    </wps:spPr>
                    <wps:txbx>
                      <w:txbxContent>
                        <w:p w:rsidR="00080EB7" w:rsidRDefault="00080EB7">
                          <w:pPr>
                            <w:spacing w:before="10"/>
                            <w:ind w:left="20"/>
                            <w:rPr>
                              <w:sz w:val="20"/>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left:0;text-align:left;margin-left:38.95pt;margin-top:777.9pt;width:47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" filled="f" stroked="f">
              <v:path arrowok="t"/>
              <v:textbox inset="0,0,0,0">
                <w:txbxContent>
                  <w:p w:rsidR="005C3AEA" w:rsidRDefault="005C3AEA">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EB7" w:rsidRDefault="00080EB7" w:rsidP="00BD744E">
      <w:r>
        <w:separator/>
      </w:r>
    </w:p>
  </w:footnote>
  <w:footnote w:type="continuationSeparator" w:id="0">
    <w:p w:rsidR="00080EB7" w:rsidRDefault="00080EB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3B0F3C"/>
    <w:multiLevelType w:val="hybridMultilevel"/>
    <w:tmpl w:val="595EEB1A"/>
    <w:lvl w:ilvl="0" w:tplc="F60A86E2">
      <w:start w:val="1"/>
      <w:numFmt w:val="decimal"/>
      <w:lvlText w:val="%1)"/>
      <w:lvlJc w:val="left"/>
      <w:pPr>
        <w:ind w:left="91" w:hanging="3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902A974">
      <w:numFmt w:val="bullet"/>
      <w:lvlText w:val="•"/>
      <w:lvlJc w:val="left"/>
      <w:pPr>
        <w:ind w:left="1138" w:hanging="344"/>
      </w:pPr>
      <w:rPr>
        <w:rFonts w:hint="default"/>
        <w:lang w:val="ru-RU" w:eastAsia="en-US" w:bidi="ar-SA"/>
      </w:rPr>
    </w:lvl>
    <w:lvl w:ilvl="2" w:tplc="5E381C2A">
      <w:numFmt w:val="bullet"/>
      <w:lvlText w:val="•"/>
      <w:lvlJc w:val="left"/>
      <w:pPr>
        <w:ind w:left="2176" w:hanging="344"/>
      </w:pPr>
      <w:rPr>
        <w:rFonts w:hint="default"/>
        <w:lang w:val="ru-RU" w:eastAsia="en-US" w:bidi="ar-SA"/>
      </w:rPr>
    </w:lvl>
    <w:lvl w:ilvl="3" w:tplc="FB940942">
      <w:numFmt w:val="bullet"/>
      <w:lvlText w:val="•"/>
      <w:lvlJc w:val="left"/>
      <w:pPr>
        <w:ind w:left="3214" w:hanging="344"/>
      </w:pPr>
      <w:rPr>
        <w:rFonts w:hint="default"/>
        <w:lang w:val="ru-RU" w:eastAsia="en-US" w:bidi="ar-SA"/>
      </w:rPr>
    </w:lvl>
    <w:lvl w:ilvl="4" w:tplc="74E61F7C">
      <w:numFmt w:val="bullet"/>
      <w:lvlText w:val="•"/>
      <w:lvlJc w:val="left"/>
      <w:pPr>
        <w:ind w:left="4253" w:hanging="344"/>
      </w:pPr>
      <w:rPr>
        <w:rFonts w:hint="default"/>
        <w:lang w:val="ru-RU" w:eastAsia="en-US" w:bidi="ar-SA"/>
      </w:rPr>
    </w:lvl>
    <w:lvl w:ilvl="5" w:tplc="408E1CB4">
      <w:numFmt w:val="bullet"/>
      <w:lvlText w:val="•"/>
      <w:lvlJc w:val="left"/>
      <w:pPr>
        <w:ind w:left="5291" w:hanging="344"/>
      </w:pPr>
      <w:rPr>
        <w:rFonts w:hint="default"/>
        <w:lang w:val="ru-RU" w:eastAsia="en-US" w:bidi="ar-SA"/>
      </w:rPr>
    </w:lvl>
    <w:lvl w:ilvl="6" w:tplc="89CCD192">
      <w:numFmt w:val="bullet"/>
      <w:lvlText w:val="•"/>
      <w:lvlJc w:val="left"/>
      <w:pPr>
        <w:ind w:left="6329" w:hanging="344"/>
      </w:pPr>
      <w:rPr>
        <w:rFonts w:hint="default"/>
        <w:lang w:val="ru-RU" w:eastAsia="en-US" w:bidi="ar-SA"/>
      </w:rPr>
    </w:lvl>
    <w:lvl w:ilvl="7" w:tplc="5896EC08">
      <w:numFmt w:val="bullet"/>
      <w:lvlText w:val="•"/>
      <w:lvlJc w:val="left"/>
      <w:pPr>
        <w:ind w:left="7368" w:hanging="344"/>
      </w:pPr>
      <w:rPr>
        <w:rFonts w:hint="default"/>
        <w:lang w:val="ru-RU" w:eastAsia="en-US" w:bidi="ar-SA"/>
      </w:rPr>
    </w:lvl>
    <w:lvl w:ilvl="8" w:tplc="9CDC4D1A">
      <w:numFmt w:val="bullet"/>
      <w:lvlText w:val="•"/>
      <w:lvlJc w:val="left"/>
      <w:pPr>
        <w:ind w:left="8406" w:hanging="344"/>
      </w:pPr>
      <w:rPr>
        <w:rFonts w:hint="default"/>
        <w:lang w:val="ru-RU" w:eastAsia="en-US" w:bidi="ar-SA"/>
      </w:rPr>
    </w:lvl>
  </w:abstractNum>
  <w:abstractNum w:abstractNumId="8">
    <w:nsid w:val="09390188"/>
    <w:multiLevelType w:val="multilevel"/>
    <w:tmpl w:val="D4B22D12"/>
    <w:lvl w:ilvl="0">
      <w:start w:val="1"/>
      <w:numFmt w:val="decimal"/>
      <w:lvlText w:val="%1."/>
      <w:lvlJc w:val="left"/>
      <w:pPr>
        <w:ind w:left="117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484"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start w:val="1"/>
      <w:numFmt w:val="decimal"/>
      <w:lvlText w:val="%1.%2.%3."/>
      <w:lvlJc w:val="left"/>
      <w:pPr>
        <w:ind w:left="91" w:hanging="7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91" w:hanging="95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91" w:hanging="164"/>
      </w:pPr>
      <w:rPr>
        <w:rFonts w:ascii="Times New Roman" w:eastAsia="Times New Roman" w:hAnsi="Times New Roman" w:cs="Times New Roman" w:hint="default"/>
        <w:spacing w:val="0"/>
        <w:w w:val="100"/>
        <w:lang w:val="ru-RU" w:eastAsia="en-US" w:bidi="ar-SA"/>
      </w:rPr>
    </w:lvl>
    <w:lvl w:ilvl="5">
      <w:numFmt w:val="bullet"/>
      <w:lvlText w:val="•"/>
      <w:lvlJc w:val="left"/>
      <w:pPr>
        <w:ind w:left="5481" w:hanging="164"/>
      </w:pPr>
      <w:rPr>
        <w:rFonts w:hint="default"/>
        <w:lang w:val="ru-RU" w:eastAsia="en-US" w:bidi="ar-SA"/>
      </w:rPr>
    </w:lvl>
    <w:lvl w:ilvl="6">
      <w:numFmt w:val="bullet"/>
      <w:lvlText w:val="•"/>
      <w:lvlJc w:val="left"/>
      <w:pPr>
        <w:ind w:left="6481" w:hanging="164"/>
      </w:pPr>
      <w:rPr>
        <w:rFonts w:hint="default"/>
        <w:lang w:val="ru-RU" w:eastAsia="en-US" w:bidi="ar-SA"/>
      </w:rPr>
    </w:lvl>
    <w:lvl w:ilvl="7">
      <w:numFmt w:val="bullet"/>
      <w:lvlText w:val="•"/>
      <w:lvlJc w:val="left"/>
      <w:pPr>
        <w:ind w:left="7482" w:hanging="164"/>
      </w:pPr>
      <w:rPr>
        <w:rFonts w:hint="default"/>
        <w:lang w:val="ru-RU" w:eastAsia="en-US" w:bidi="ar-SA"/>
      </w:rPr>
    </w:lvl>
    <w:lvl w:ilvl="8">
      <w:numFmt w:val="bullet"/>
      <w:lvlText w:val="•"/>
      <w:lvlJc w:val="left"/>
      <w:pPr>
        <w:ind w:left="8482" w:hanging="164"/>
      </w:pPr>
      <w:rPr>
        <w:rFonts w:hint="default"/>
        <w:lang w:val="ru-RU" w:eastAsia="en-US" w:bidi="ar-SA"/>
      </w:rPr>
    </w:lvl>
  </w:abstractNum>
  <w:abstractNum w:abstractNumId="9">
    <w:nsid w:val="16CB1E89"/>
    <w:multiLevelType w:val="hybridMultilevel"/>
    <w:tmpl w:val="685C23E2"/>
    <w:lvl w:ilvl="0" w:tplc="DD64E3EA">
      <w:start w:val="1"/>
      <w:numFmt w:val="upperRoman"/>
      <w:lvlText w:val="%1."/>
      <w:lvlJc w:val="left"/>
      <w:pPr>
        <w:ind w:left="4702" w:hanging="214"/>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1" w:tplc="15F83E9C">
      <w:numFmt w:val="bullet"/>
      <w:lvlText w:val="•"/>
      <w:lvlJc w:val="left"/>
      <w:pPr>
        <w:ind w:left="5278" w:hanging="214"/>
      </w:pPr>
      <w:rPr>
        <w:rFonts w:hint="default"/>
        <w:lang w:val="ru-RU" w:eastAsia="en-US" w:bidi="ar-SA"/>
      </w:rPr>
    </w:lvl>
    <w:lvl w:ilvl="2" w:tplc="77EE42EC">
      <w:numFmt w:val="bullet"/>
      <w:lvlText w:val="•"/>
      <w:lvlJc w:val="left"/>
      <w:pPr>
        <w:ind w:left="5856" w:hanging="214"/>
      </w:pPr>
      <w:rPr>
        <w:rFonts w:hint="default"/>
        <w:lang w:val="ru-RU" w:eastAsia="en-US" w:bidi="ar-SA"/>
      </w:rPr>
    </w:lvl>
    <w:lvl w:ilvl="3" w:tplc="AF84E0E4">
      <w:numFmt w:val="bullet"/>
      <w:lvlText w:val="•"/>
      <w:lvlJc w:val="left"/>
      <w:pPr>
        <w:ind w:left="6434" w:hanging="214"/>
      </w:pPr>
      <w:rPr>
        <w:rFonts w:hint="default"/>
        <w:lang w:val="ru-RU" w:eastAsia="en-US" w:bidi="ar-SA"/>
      </w:rPr>
    </w:lvl>
    <w:lvl w:ilvl="4" w:tplc="2E54B8C0">
      <w:numFmt w:val="bullet"/>
      <w:lvlText w:val="•"/>
      <w:lvlJc w:val="left"/>
      <w:pPr>
        <w:ind w:left="7013" w:hanging="214"/>
      </w:pPr>
      <w:rPr>
        <w:rFonts w:hint="default"/>
        <w:lang w:val="ru-RU" w:eastAsia="en-US" w:bidi="ar-SA"/>
      </w:rPr>
    </w:lvl>
    <w:lvl w:ilvl="5" w:tplc="3FE23196">
      <w:numFmt w:val="bullet"/>
      <w:lvlText w:val="•"/>
      <w:lvlJc w:val="left"/>
      <w:pPr>
        <w:ind w:left="7591" w:hanging="214"/>
      </w:pPr>
      <w:rPr>
        <w:rFonts w:hint="default"/>
        <w:lang w:val="ru-RU" w:eastAsia="en-US" w:bidi="ar-SA"/>
      </w:rPr>
    </w:lvl>
    <w:lvl w:ilvl="6" w:tplc="BFA83A42">
      <w:numFmt w:val="bullet"/>
      <w:lvlText w:val="•"/>
      <w:lvlJc w:val="left"/>
      <w:pPr>
        <w:ind w:left="8169" w:hanging="214"/>
      </w:pPr>
      <w:rPr>
        <w:rFonts w:hint="default"/>
        <w:lang w:val="ru-RU" w:eastAsia="en-US" w:bidi="ar-SA"/>
      </w:rPr>
    </w:lvl>
    <w:lvl w:ilvl="7" w:tplc="47A25EDC">
      <w:numFmt w:val="bullet"/>
      <w:lvlText w:val="•"/>
      <w:lvlJc w:val="left"/>
      <w:pPr>
        <w:ind w:left="8748" w:hanging="214"/>
      </w:pPr>
      <w:rPr>
        <w:rFonts w:hint="default"/>
        <w:lang w:val="ru-RU" w:eastAsia="en-US" w:bidi="ar-SA"/>
      </w:rPr>
    </w:lvl>
    <w:lvl w:ilvl="8" w:tplc="84E4ACC8">
      <w:numFmt w:val="bullet"/>
      <w:lvlText w:val="•"/>
      <w:lvlJc w:val="left"/>
      <w:pPr>
        <w:ind w:left="9326" w:hanging="214"/>
      </w:pPr>
      <w:rPr>
        <w:rFonts w:hint="default"/>
        <w:lang w:val="ru-RU" w:eastAsia="en-US" w:bidi="ar-SA"/>
      </w:rPr>
    </w:lvl>
  </w:abstractNum>
  <w:abstractNum w:abstractNumId="10">
    <w:nsid w:val="26C353A7"/>
    <w:multiLevelType w:val="multilevel"/>
    <w:tmpl w:val="7504AE8C"/>
    <w:lvl w:ilvl="0">
      <w:start w:val="1"/>
      <w:numFmt w:val="decimal"/>
      <w:lvlText w:val="%1)"/>
      <w:lvlJc w:val="left"/>
      <w:pPr>
        <w:ind w:left="341" w:hanging="34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72"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numFmt w:val="bullet"/>
      <w:lvlText w:val="•"/>
      <w:lvlJc w:val="left"/>
      <w:pPr>
        <w:ind w:left="1324" w:hanging="420"/>
      </w:pPr>
      <w:rPr>
        <w:rFonts w:hint="default"/>
        <w:lang w:val="ru-RU" w:eastAsia="en-US" w:bidi="ar-SA"/>
      </w:rPr>
    </w:lvl>
    <w:lvl w:ilvl="3">
      <w:numFmt w:val="bullet"/>
      <w:lvlText w:val="•"/>
      <w:lvlJc w:val="left"/>
      <w:pPr>
        <w:ind w:left="2469" w:hanging="420"/>
      </w:pPr>
      <w:rPr>
        <w:rFonts w:hint="default"/>
        <w:lang w:val="ru-RU" w:eastAsia="en-US" w:bidi="ar-SA"/>
      </w:rPr>
    </w:lvl>
    <w:lvl w:ilvl="4">
      <w:numFmt w:val="bullet"/>
      <w:lvlText w:val="•"/>
      <w:lvlJc w:val="left"/>
      <w:pPr>
        <w:ind w:left="3614" w:hanging="420"/>
      </w:pPr>
      <w:rPr>
        <w:rFonts w:hint="default"/>
        <w:lang w:val="ru-RU" w:eastAsia="en-US" w:bidi="ar-SA"/>
      </w:rPr>
    </w:lvl>
    <w:lvl w:ilvl="5">
      <w:numFmt w:val="bullet"/>
      <w:lvlText w:val="•"/>
      <w:lvlJc w:val="left"/>
      <w:pPr>
        <w:ind w:left="4759" w:hanging="420"/>
      </w:pPr>
      <w:rPr>
        <w:rFonts w:hint="default"/>
        <w:lang w:val="ru-RU" w:eastAsia="en-US" w:bidi="ar-SA"/>
      </w:rPr>
    </w:lvl>
    <w:lvl w:ilvl="6">
      <w:numFmt w:val="bullet"/>
      <w:lvlText w:val="•"/>
      <w:lvlJc w:val="left"/>
      <w:pPr>
        <w:ind w:left="5904" w:hanging="420"/>
      </w:pPr>
      <w:rPr>
        <w:rFonts w:hint="default"/>
        <w:lang w:val="ru-RU" w:eastAsia="en-US" w:bidi="ar-SA"/>
      </w:rPr>
    </w:lvl>
    <w:lvl w:ilvl="7">
      <w:numFmt w:val="bullet"/>
      <w:lvlText w:val="•"/>
      <w:lvlJc w:val="left"/>
      <w:pPr>
        <w:ind w:left="7048" w:hanging="420"/>
      </w:pPr>
      <w:rPr>
        <w:rFonts w:hint="default"/>
        <w:lang w:val="ru-RU" w:eastAsia="en-US" w:bidi="ar-SA"/>
      </w:rPr>
    </w:lvl>
    <w:lvl w:ilvl="8">
      <w:numFmt w:val="bullet"/>
      <w:lvlText w:val="•"/>
      <w:lvlJc w:val="left"/>
      <w:pPr>
        <w:ind w:left="8193" w:hanging="420"/>
      </w:pPr>
      <w:rPr>
        <w:rFonts w:hint="default"/>
        <w:lang w:val="ru-RU" w:eastAsia="en-US" w:bidi="ar-SA"/>
      </w:r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1CA50DF"/>
    <w:multiLevelType w:val="hybridMultilevel"/>
    <w:tmpl w:val="9D429CEC"/>
    <w:lvl w:ilvl="0" w:tplc="94E25128">
      <w:start w:val="1"/>
      <w:numFmt w:val="decimal"/>
      <w:lvlText w:val="%1)"/>
      <w:lvlJc w:val="left"/>
      <w:pPr>
        <w:ind w:left="91" w:hanging="3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7280CA">
      <w:numFmt w:val="bullet"/>
      <w:lvlText w:val="•"/>
      <w:lvlJc w:val="left"/>
      <w:pPr>
        <w:ind w:left="1138" w:hanging="370"/>
      </w:pPr>
      <w:rPr>
        <w:rFonts w:hint="default"/>
        <w:lang w:val="ru-RU" w:eastAsia="en-US" w:bidi="ar-SA"/>
      </w:rPr>
    </w:lvl>
    <w:lvl w:ilvl="2" w:tplc="3CE20246">
      <w:numFmt w:val="bullet"/>
      <w:lvlText w:val="•"/>
      <w:lvlJc w:val="left"/>
      <w:pPr>
        <w:ind w:left="2176" w:hanging="370"/>
      </w:pPr>
      <w:rPr>
        <w:rFonts w:hint="default"/>
        <w:lang w:val="ru-RU" w:eastAsia="en-US" w:bidi="ar-SA"/>
      </w:rPr>
    </w:lvl>
    <w:lvl w:ilvl="3" w:tplc="7092F576">
      <w:numFmt w:val="bullet"/>
      <w:lvlText w:val="•"/>
      <w:lvlJc w:val="left"/>
      <w:pPr>
        <w:ind w:left="3214" w:hanging="370"/>
      </w:pPr>
      <w:rPr>
        <w:rFonts w:hint="default"/>
        <w:lang w:val="ru-RU" w:eastAsia="en-US" w:bidi="ar-SA"/>
      </w:rPr>
    </w:lvl>
    <w:lvl w:ilvl="4" w:tplc="520866D2">
      <w:numFmt w:val="bullet"/>
      <w:lvlText w:val="•"/>
      <w:lvlJc w:val="left"/>
      <w:pPr>
        <w:ind w:left="4253" w:hanging="370"/>
      </w:pPr>
      <w:rPr>
        <w:rFonts w:hint="default"/>
        <w:lang w:val="ru-RU" w:eastAsia="en-US" w:bidi="ar-SA"/>
      </w:rPr>
    </w:lvl>
    <w:lvl w:ilvl="5" w:tplc="24589E62">
      <w:numFmt w:val="bullet"/>
      <w:lvlText w:val="•"/>
      <w:lvlJc w:val="left"/>
      <w:pPr>
        <w:ind w:left="5291" w:hanging="370"/>
      </w:pPr>
      <w:rPr>
        <w:rFonts w:hint="default"/>
        <w:lang w:val="ru-RU" w:eastAsia="en-US" w:bidi="ar-SA"/>
      </w:rPr>
    </w:lvl>
    <w:lvl w:ilvl="6" w:tplc="B184C958">
      <w:numFmt w:val="bullet"/>
      <w:lvlText w:val="•"/>
      <w:lvlJc w:val="left"/>
      <w:pPr>
        <w:ind w:left="6329" w:hanging="370"/>
      </w:pPr>
      <w:rPr>
        <w:rFonts w:hint="default"/>
        <w:lang w:val="ru-RU" w:eastAsia="en-US" w:bidi="ar-SA"/>
      </w:rPr>
    </w:lvl>
    <w:lvl w:ilvl="7" w:tplc="B5F02518">
      <w:numFmt w:val="bullet"/>
      <w:lvlText w:val="•"/>
      <w:lvlJc w:val="left"/>
      <w:pPr>
        <w:ind w:left="7368" w:hanging="370"/>
      </w:pPr>
      <w:rPr>
        <w:rFonts w:hint="default"/>
        <w:lang w:val="ru-RU" w:eastAsia="en-US" w:bidi="ar-SA"/>
      </w:rPr>
    </w:lvl>
    <w:lvl w:ilvl="8" w:tplc="5636B23A">
      <w:numFmt w:val="bullet"/>
      <w:lvlText w:val="•"/>
      <w:lvlJc w:val="left"/>
      <w:pPr>
        <w:ind w:left="8406" w:hanging="370"/>
      </w:pPr>
      <w:rPr>
        <w:rFonts w:hint="default"/>
        <w:lang w:val="ru-RU" w:eastAsia="en-US" w:bidi="ar-SA"/>
      </w:rPr>
    </w:lvl>
  </w:abstractNum>
  <w:abstractNum w:abstractNumId="15">
    <w:nsid w:val="42BE25CF"/>
    <w:multiLevelType w:val="hybridMultilevel"/>
    <w:tmpl w:val="42CA9166"/>
    <w:lvl w:ilvl="0" w:tplc="87ECE71E">
      <w:numFmt w:val="bullet"/>
      <w:lvlText w:val="-"/>
      <w:lvlJc w:val="left"/>
      <w:pPr>
        <w:ind w:left="91" w:hanging="173"/>
      </w:pPr>
      <w:rPr>
        <w:rFonts w:ascii="Times New Roman" w:eastAsia="Times New Roman" w:hAnsi="Times New Roman" w:cs="Times New Roman" w:hint="default"/>
        <w:b w:val="0"/>
        <w:bCs w:val="0"/>
        <w:i w:val="0"/>
        <w:iCs w:val="0"/>
        <w:spacing w:val="0"/>
        <w:w w:val="100"/>
        <w:sz w:val="24"/>
        <w:szCs w:val="24"/>
        <w:lang w:val="ru-RU" w:eastAsia="en-US" w:bidi="ar-SA"/>
      </w:rPr>
    </w:lvl>
    <w:lvl w:ilvl="1" w:tplc="E88E2184">
      <w:numFmt w:val="bullet"/>
      <w:lvlText w:val="-"/>
      <w:lvlJc w:val="left"/>
      <w:pPr>
        <w:ind w:left="91"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2" w:tplc="1FCC199C">
      <w:numFmt w:val="bullet"/>
      <w:lvlText w:val="•"/>
      <w:lvlJc w:val="left"/>
      <w:pPr>
        <w:ind w:left="2176" w:hanging="262"/>
      </w:pPr>
      <w:rPr>
        <w:rFonts w:hint="default"/>
        <w:lang w:val="ru-RU" w:eastAsia="en-US" w:bidi="ar-SA"/>
      </w:rPr>
    </w:lvl>
    <w:lvl w:ilvl="3" w:tplc="B9CEA324">
      <w:numFmt w:val="bullet"/>
      <w:lvlText w:val="•"/>
      <w:lvlJc w:val="left"/>
      <w:pPr>
        <w:ind w:left="3214" w:hanging="262"/>
      </w:pPr>
      <w:rPr>
        <w:rFonts w:hint="default"/>
        <w:lang w:val="ru-RU" w:eastAsia="en-US" w:bidi="ar-SA"/>
      </w:rPr>
    </w:lvl>
    <w:lvl w:ilvl="4" w:tplc="094E582E">
      <w:numFmt w:val="bullet"/>
      <w:lvlText w:val="•"/>
      <w:lvlJc w:val="left"/>
      <w:pPr>
        <w:ind w:left="4253" w:hanging="262"/>
      </w:pPr>
      <w:rPr>
        <w:rFonts w:hint="default"/>
        <w:lang w:val="ru-RU" w:eastAsia="en-US" w:bidi="ar-SA"/>
      </w:rPr>
    </w:lvl>
    <w:lvl w:ilvl="5" w:tplc="4B12704C">
      <w:numFmt w:val="bullet"/>
      <w:lvlText w:val="•"/>
      <w:lvlJc w:val="left"/>
      <w:pPr>
        <w:ind w:left="5291" w:hanging="262"/>
      </w:pPr>
      <w:rPr>
        <w:rFonts w:hint="default"/>
        <w:lang w:val="ru-RU" w:eastAsia="en-US" w:bidi="ar-SA"/>
      </w:rPr>
    </w:lvl>
    <w:lvl w:ilvl="6" w:tplc="76AC24FE">
      <w:numFmt w:val="bullet"/>
      <w:lvlText w:val="•"/>
      <w:lvlJc w:val="left"/>
      <w:pPr>
        <w:ind w:left="6329" w:hanging="262"/>
      </w:pPr>
      <w:rPr>
        <w:rFonts w:hint="default"/>
        <w:lang w:val="ru-RU" w:eastAsia="en-US" w:bidi="ar-SA"/>
      </w:rPr>
    </w:lvl>
    <w:lvl w:ilvl="7" w:tplc="ADAE8102">
      <w:numFmt w:val="bullet"/>
      <w:lvlText w:val="•"/>
      <w:lvlJc w:val="left"/>
      <w:pPr>
        <w:ind w:left="7368" w:hanging="262"/>
      </w:pPr>
      <w:rPr>
        <w:rFonts w:hint="default"/>
        <w:lang w:val="ru-RU" w:eastAsia="en-US" w:bidi="ar-SA"/>
      </w:rPr>
    </w:lvl>
    <w:lvl w:ilvl="8" w:tplc="BB763E64">
      <w:numFmt w:val="bullet"/>
      <w:lvlText w:val="•"/>
      <w:lvlJc w:val="left"/>
      <w:pPr>
        <w:ind w:left="8406" w:hanging="262"/>
      </w:pPr>
      <w:rPr>
        <w:rFonts w:hint="default"/>
        <w:lang w:val="ru-RU" w:eastAsia="en-US" w:bidi="ar-SA"/>
      </w:rPr>
    </w:lvl>
  </w:abstractNum>
  <w:abstractNum w:abstractNumId="1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0C0BCD"/>
    <w:multiLevelType w:val="hybridMultilevel"/>
    <w:tmpl w:val="B1AC7EE6"/>
    <w:lvl w:ilvl="0" w:tplc="E346B374">
      <w:numFmt w:val="bullet"/>
      <w:lvlText w:val="-"/>
      <w:lvlJc w:val="left"/>
      <w:pPr>
        <w:ind w:left="91"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FE2EC536">
      <w:numFmt w:val="bullet"/>
      <w:lvlText w:val="•"/>
      <w:lvlJc w:val="left"/>
      <w:pPr>
        <w:ind w:left="1138" w:hanging="207"/>
      </w:pPr>
      <w:rPr>
        <w:rFonts w:hint="default"/>
        <w:lang w:val="ru-RU" w:eastAsia="en-US" w:bidi="ar-SA"/>
      </w:rPr>
    </w:lvl>
    <w:lvl w:ilvl="2" w:tplc="56546CF4">
      <w:numFmt w:val="bullet"/>
      <w:lvlText w:val="•"/>
      <w:lvlJc w:val="left"/>
      <w:pPr>
        <w:ind w:left="2176" w:hanging="207"/>
      </w:pPr>
      <w:rPr>
        <w:rFonts w:hint="default"/>
        <w:lang w:val="ru-RU" w:eastAsia="en-US" w:bidi="ar-SA"/>
      </w:rPr>
    </w:lvl>
    <w:lvl w:ilvl="3" w:tplc="6F185750">
      <w:numFmt w:val="bullet"/>
      <w:lvlText w:val="•"/>
      <w:lvlJc w:val="left"/>
      <w:pPr>
        <w:ind w:left="3214" w:hanging="207"/>
      </w:pPr>
      <w:rPr>
        <w:rFonts w:hint="default"/>
        <w:lang w:val="ru-RU" w:eastAsia="en-US" w:bidi="ar-SA"/>
      </w:rPr>
    </w:lvl>
    <w:lvl w:ilvl="4" w:tplc="343A08B2">
      <w:numFmt w:val="bullet"/>
      <w:lvlText w:val="•"/>
      <w:lvlJc w:val="left"/>
      <w:pPr>
        <w:ind w:left="4253" w:hanging="207"/>
      </w:pPr>
      <w:rPr>
        <w:rFonts w:hint="default"/>
        <w:lang w:val="ru-RU" w:eastAsia="en-US" w:bidi="ar-SA"/>
      </w:rPr>
    </w:lvl>
    <w:lvl w:ilvl="5" w:tplc="E3C6A2D6">
      <w:numFmt w:val="bullet"/>
      <w:lvlText w:val="•"/>
      <w:lvlJc w:val="left"/>
      <w:pPr>
        <w:ind w:left="5291" w:hanging="207"/>
      </w:pPr>
      <w:rPr>
        <w:rFonts w:hint="default"/>
        <w:lang w:val="ru-RU" w:eastAsia="en-US" w:bidi="ar-SA"/>
      </w:rPr>
    </w:lvl>
    <w:lvl w:ilvl="6" w:tplc="84ECC3C4">
      <w:numFmt w:val="bullet"/>
      <w:lvlText w:val="•"/>
      <w:lvlJc w:val="left"/>
      <w:pPr>
        <w:ind w:left="6329" w:hanging="207"/>
      </w:pPr>
      <w:rPr>
        <w:rFonts w:hint="default"/>
        <w:lang w:val="ru-RU" w:eastAsia="en-US" w:bidi="ar-SA"/>
      </w:rPr>
    </w:lvl>
    <w:lvl w:ilvl="7" w:tplc="C7C098FC">
      <w:numFmt w:val="bullet"/>
      <w:lvlText w:val="•"/>
      <w:lvlJc w:val="left"/>
      <w:pPr>
        <w:ind w:left="7368" w:hanging="207"/>
      </w:pPr>
      <w:rPr>
        <w:rFonts w:hint="default"/>
        <w:lang w:val="ru-RU" w:eastAsia="en-US" w:bidi="ar-SA"/>
      </w:rPr>
    </w:lvl>
    <w:lvl w:ilvl="8" w:tplc="6A6A0008">
      <w:numFmt w:val="bullet"/>
      <w:lvlText w:val="•"/>
      <w:lvlJc w:val="left"/>
      <w:pPr>
        <w:ind w:left="8406" w:hanging="207"/>
      </w:pPr>
      <w:rPr>
        <w:rFonts w:hint="default"/>
        <w:lang w:val="ru-RU" w:eastAsia="en-US" w:bidi="ar-SA"/>
      </w:rPr>
    </w:lvl>
  </w:abstractNum>
  <w:abstractNum w:abstractNumId="18">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513E0EEF"/>
    <w:multiLevelType w:val="hybridMultilevel"/>
    <w:tmpl w:val="50704758"/>
    <w:lvl w:ilvl="0" w:tplc="71F06DF4">
      <w:numFmt w:val="bullet"/>
      <w:lvlText w:val="-"/>
      <w:lvlJc w:val="left"/>
      <w:pPr>
        <w:ind w:left="9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6EC1CD4">
      <w:numFmt w:val="bullet"/>
      <w:lvlText w:val="•"/>
      <w:lvlJc w:val="left"/>
      <w:pPr>
        <w:ind w:left="1138" w:hanging="140"/>
      </w:pPr>
      <w:rPr>
        <w:rFonts w:hint="default"/>
        <w:lang w:val="ru-RU" w:eastAsia="en-US" w:bidi="ar-SA"/>
      </w:rPr>
    </w:lvl>
    <w:lvl w:ilvl="2" w:tplc="36687E10">
      <w:numFmt w:val="bullet"/>
      <w:lvlText w:val="•"/>
      <w:lvlJc w:val="left"/>
      <w:pPr>
        <w:ind w:left="2176" w:hanging="140"/>
      </w:pPr>
      <w:rPr>
        <w:rFonts w:hint="default"/>
        <w:lang w:val="ru-RU" w:eastAsia="en-US" w:bidi="ar-SA"/>
      </w:rPr>
    </w:lvl>
    <w:lvl w:ilvl="3" w:tplc="891EB262">
      <w:numFmt w:val="bullet"/>
      <w:lvlText w:val="•"/>
      <w:lvlJc w:val="left"/>
      <w:pPr>
        <w:ind w:left="3214" w:hanging="140"/>
      </w:pPr>
      <w:rPr>
        <w:rFonts w:hint="default"/>
        <w:lang w:val="ru-RU" w:eastAsia="en-US" w:bidi="ar-SA"/>
      </w:rPr>
    </w:lvl>
    <w:lvl w:ilvl="4" w:tplc="E9D63F78">
      <w:numFmt w:val="bullet"/>
      <w:lvlText w:val="•"/>
      <w:lvlJc w:val="left"/>
      <w:pPr>
        <w:ind w:left="4253" w:hanging="140"/>
      </w:pPr>
      <w:rPr>
        <w:rFonts w:hint="default"/>
        <w:lang w:val="ru-RU" w:eastAsia="en-US" w:bidi="ar-SA"/>
      </w:rPr>
    </w:lvl>
    <w:lvl w:ilvl="5" w:tplc="4082514E">
      <w:numFmt w:val="bullet"/>
      <w:lvlText w:val="•"/>
      <w:lvlJc w:val="left"/>
      <w:pPr>
        <w:ind w:left="5291" w:hanging="140"/>
      </w:pPr>
      <w:rPr>
        <w:rFonts w:hint="default"/>
        <w:lang w:val="ru-RU" w:eastAsia="en-US" w:bidi="ar-SA"/>
      </w:rPr>
    </w:lvl>
    <w:lvl w:ilvl="6" w:tplc="6C242A00">
      <w:numFmt w:val="bullet"/>
      <w:lvlText w:val="•"/>
      <w:lvlJc w:val="left"/>
      <w:pPr>
        <w:ind w:left="6329" w:hanging="140"/>
      </w:pPr>
      <w:rPr>
        <w:rFonts w:hint="default"/>
        <w:lang w:val="ru-RU" w:eastAsia="en-US" w:bidi="ar-SA"/>
      </w:rPr>
    </w:lvl>
    <w:lvl w:ilvl="7" w:tplc="D084D8A8">
      <w:numFmt w:val="bullet"/>
      <w:lvlText w:val="•"/>
      <w:lvlJc w:val="left"/>
      <w:pPr>
        <w:ind w:left="7368" w:hanging="140"/>
      </w:pPr>
      <w:rPr>
        <w:rFonts w:hint="default"/>
        <w:lang w:val="ru-RU" w:eastAsia="en-US" w:bidi="ar-SA"/>
      </w:rPr>
    </w:lvl>
    <w:lvl w:ilvl="8" w:tplc="558AFB50">
      <w:numFmt w:val="bullet"/>
      <w:lvlText w:val="•"/>
      <w:lvlJc w:val="left"/>
      <w:pPr>
        <w:ind w:left="8406" w:hanging="140"/>
      </w:pPr>
      <w:rPr>
        <w:rFonts w:hint="default"/>
        <w:lang w:val="ru-RU" w:eastAsia="en-US" w:bidi="ar-SA"/>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78312E0"/>
    <w:multiLevelType w:val="hybridMultilevel"/>
    <w:tmpl w:val="7E9C9408"/>
    <w:lvl w:ilvl="0" w:tplc="914EC4AA">
      <w:start w:val="1"/>
      <w:numFmt w:val="decimal"/>
      <w:lvlText w:val="%1)"/>
      <w:lvlJc w:val="left"/>
      <w:pPr>
        <w:ind w:left="91" w:hanging="4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49C91C6">
      <w:numFmt w:val="bullet"/>
      <w:lvlText w:val="•"/>
      <w:lvlJc w:val="left"/>
      <w:pPr>
        <w:ind w:left="1138" w:hanging="468"/>
      </w:pPr>
      <w:rPr>
        <w:rFonts w:hint="default"/>
        <w:lang w:val="ru-RU" w:eastAsia="en-US" w:bidi="ar-SA"/>
      </w:rPr>
    </w:lvl>
    <w:lvl w:ilvl="2" w:tplc="CEEA9782">
      <w:numFmt w:val="bullet"/>
      <w:lvlText w:val="•"/>
      <w:lvlJc w:val="left"/>
      <w:pPr>
        <w:ind w:left="2176" w:hanging="468"/>
      </w:pPr>
      <w:rPr>
        <w:rFonts w:hint="default"/>
        <w:lang w:val="ru-RU" w:eastAsia="en-US" w:bidi="ar-SA"/>
      </w:rPr>
    </w:lvl>
    <w:lvl w:ilvl="3" w:tplc="C772125C">
      <w:numFmt w:val="bullet"/>
      <w:lvlText w:val="•"/>
      <w:lvlJc w:val="left"/>
      <w:pPr>
        <w:ind w:left="3214" w:hanging="468"/>
      </w:pPr>
      <w:rPr>
        <w:rFonts w:hint="default"/>
        <w:lang w:val="ru-RU" w:eastAsia="en-US" w:bidi="ar-SA"/>
      </w:rPr>
    </w:lvl>
    <w:lvl w:ilvl="4" w:tplc="A404A016">
      <w:numFmt w:val="bullet"/>
      <w:lvlText w:val="•"/>
      <w:lvlJc w:val="left"/>
      <w:pPr>
        <w:ind w:left="4253" w:hanging="468"/>
      </w:pPr>
      <w:rPr>
        <w:rFonts w:hint="default"/>
        <w:lang w:val="ru-RU" w:eastAsia="en-US" w:bidi="ar-SA"/>
      </w:rPr>
    </w:lvl>
    <w:lvl w:ilvl="5" w:tplc="03FC2F42">
      <w:numFmt w:val="bullet"/>
      <w:lvlText w:val="•"/>
      <w:lvlJc w:val="left"/>
      <w:pPr>
        <w:ind w:left="5291" w:hanging="468"/>
      </w:pPr>
      <w:rPr>
        <w:rFonts w:hint="default"/>
        <w:lang w:val="ru-RU" w:eastAsia="en-US" w:bidi="ar-SA"/>
      </w:rPr>
    </w:lvl>
    <w:lvl w:ilvl="6" w:tplc="6C985E7A">
      <w:numFmt w:val="bullet"/>
      <w:lvlText w:val="•"/>
      <w:lvlJc w:val="left"/>
      <w:pPr>
        <w:ind w:left="6329" w:hanging="468"/>
      </w:pPr>
      <w:rPr>
        <w:rFonts w:hint="default"/>
        <w:lang w:val="ru-RU" w:eastAsia="en-US" w:bidi="ar-SA"/>
      </w:rPr>
    </w:lvl>
    <w:lvl w:ilvl="7" w:tplc="E974A4E4">
      <w:numFmt w:val="bullet"/>
      <w:lvlText w:val="•"/>
      <w:lvlJc w:val="left"/>
      <w:pPr>
        <w:ind w:left="7368" w:hanging="468"/>
      </w:pPr>
      <w:rPr>
        <w:rFonts w:hint="default"/>
        <w:lang w:val="ru-RU" w:eastAsia="en-US" w:bidi="ar-SA"/>
      </w:rPr>
    </w:lvl>
    <w:lvl w:ilvl="8" w:tplc="727A2C38">
      <w:numFmt w:val="bullet"/>
      <w:lvlText w:val="•"/>
      <w:lvlJc w:val="left"/>
      <w:pPr>
        <w:ind w:left="8406" w:hanging="468"/>
      </w:pPr>
      <w:rPr>
        <w:rFonts w:hint="default"/>
        <w:lang w:val="ru-RU" w:eastAsia="en-US" w:bidi="ar-SA"/>
      </w:rPr>
    </w:lvl>
  </w:abstractNum>
  <w:abstractNum w:abstractNumId="24">
    <w:nsid w:val="58602DE1"/>
    <w:multiLevelType w:val="hybridMultilevel"/>
    <w:tmpl w:val="77BCF25C"/>
    <w:lvl w:ilvl="0" w:tplc="369C7280">
      <w:numFmt w:val="bullet"/>
      <w:lvlText w:val="-"/>
      <w:lvlJc w:val="left"/>
      <w:pPr>
        <w:ind w:left="91" w:hanging="228"/>
      </w:pPr>
      <w:rPr>
        <w:rFonts w:ascii="Times New Roman" w:eastAsia="Times New Roman" w:hAnsi="Times New Roman" w:cs="Times New Roman" w:hint="default"/>
        <w:b w:val="0"/>
        <w:bCs w:val="0"/>
        <w:i w:val="0"/>
        <w:iCs w:val="0"/>
        <w:spacing w:val="0"/>
        <w:w w:val="100"/>
        <w:sz w:val="24"/>
        <w:szCs w:val="24"/>
        <w:lang w:val="ru-RU" w:eastAsia="en-US" w:bidi="ar-SA"/>
      </w:rPr>
    </w:lvl>
    <w:lvl w:ilvl="1" w:tplc="215C1C24">
      <w:numFmt w:val="bullet"/>
      <w:lvlText w:val="•"/>
      <w:lvlJc w:val="left"/>
      <w:pPr>
        <w:ind w:left="1138" w:hanging="228"/>
      </w:pPr>
      <w:rPr>
        <w:rFonts w:hint="default"/>
        <w:lang w:val="ru-RU" w:eastAsia="en-US" w:bidi="ar-SA"/>
      </w:rPr>
    </w:lvl>
    <w:lvl w:ilvl="2" w:tplc="052E1B00">
      <w:numFmt w:val="bullet"/>
      <w:lvlText w:val="•"/>
      <w:lvlJc w:val="left"/>
      <w:pPr>
        <w:ind w:left="2176" w:hanging="228"/>
      </w:pPr>
      <w:rPr>
        <w:rFonts w:hint="default"/>
        <w:lang w:val="ru-RU" w:eastAsia="en-US" w:bidi="ar-SA"/>
      </w:rPr>
    </w:lvl>
    <w:lvl w:ilvl="3" w:tplc="12B87CBC">
      <w:numFmt w:val="bullet"/>
      <w:lvlText w:val="•"/>
      <w:lvlJc w:val="left"/>
      <w:pPr>
        <w:ind w:left="3214" w:hanging="228"/>
      </w:pPr>
      <w:rPr>
        <w:rFonts w:hint="default"/>
        <w:lang w:val="ru-RU" w:eastAsia="en-US" w:bidi="ar-SA"/>
      </w:rPr>
    </w:lvl>
    <w:lvl w:ilvl="4" w:tplc="CC9407AC">
      <w:numFmt w:val="bullet"/>
      <w:lvlText w:val="•"/>
      <w:lvlJc w:val="left"/>
      <w:pPr>
        <w:ind w:left="4253" w:hanging="228"/>
      </w:pPr>
      <w:rPr>
        <w:rFonts w:hint="default"/>
        <w:lang w:val="ru-RU" w:eastAsia="en-US" w:bidi="ar-SA"/>
      </w:rPr>
    </w:lvl>
    <w:lvl w:ilvl="5" w:tplc="A8E61676">
      <w:numFmt w:val="bullet"/>
      <w:lvlText w:val="•"/>
      <w:lvlJc w:val="left"/>
      <w:pPr>
        <w:ind w:left="5291" w:hanging="228"/>
      </w:pPr>
      <w:rPr>
        <w:rFonts w:hint="default"/>
        <w:lang w:val="ru-RU" w:eastAsia="en-US" w:bidi="ar-SA"/>
      </w:rPr>
    </w:lvl>
    <w:lvl w:ilvl="6" w:tplc="F94C7C3A">
      <w:numFmt w:val="bullet"/>
      <w:lvlText w:val="•"/>
      <w:lvlJc w:val="left"/>
      <w:pPr>
        <w:ind w:left="6329" w:hanging="228"/>
      </w:pPr>
      <w:rPr>
        <w:rFonts w:hint="default"/>
        <w:lang w:val="ru-RU" w:eastAsia="en-US" w:bidi="ar-SA"/>
      </w:rPr>
    </w:lvl>
    <w:lvl w:ilvl="7" w:tplc="19E2585A">
      <w:numFmt w:val="bullet"/>
      <w:lvlText w:val="•"/>
      <w:lvlJc w:val="left"/>
      <w:pPr>
        <w:ind w:left="7368" w:hanging="228"/>
      </w:pPr>
      <w:rPr>
        <w:rFonts w:hint="default"/>
        <w:lang w:val="ru-RU" w:eastAsia="en-US" w:bidi="ar-SA"/>
      </w:rPr>
    </w:lvl>
    <w:lvl w:ilvl="8" w:tplc="0A56F192">
      <w:numFmt w:val="bullet"/>
      <w:lvlText w:val="•"/>
      <w:lvlJc w:val="left"/>
      <w:pPr>
        <w:ind w:left="8406" w:hanging="228"/>
      </w:pPr>
      <w:rPr>
        <w:rFonts w:hint="default"/>
        <w:lang w:val="ru-RU" w:eastAsia="en-US" w:bidi="ar-SA"/>
      </w:rPr>
    </w:lvl>
  </w:abstractNum>
  <w:abstractNum w:abstractNumId="25">
    <w:nsid w:val="5E580FDA"/>
    <w:multiLevelType w:val="hybridMultilevel"/>
    <w:tmpl w:val="9088535E"/>
    <w:lvl w:ilvl="0" w:tplc="C85CFC6E">
      <w:start w:val="1"/>
      <w:numFmt w:val="decimal"/>
      <w:lvlText w:val="%1."/>
      <w:lvlJc w:val="left"/>
      <w:pPr>
        <w:ind w:left="1072" w:hanging="71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AD03CD4">
      <w:numFmt w:val="bullet"/>
      <w:lvlText w:val="•"/>
      <w:lvlJc w:val="left"/>
      <w:pPr>
        <w:ind w:left="1850" w:hanging="711"/>
      </w:pPr>
      <w:rPr>
        <w:rFonts w:hint="default"/>
        <w:lang w:val="ru-RU" w:eastAsia="en-US" w:bidi="ar-SA"/>
      </w:rPr>
    </w:lvl>
    <w:lvl w:ilvl="2" w:tplc="2584BDE8">
      <w:numFmt w:val="bullet"/>
      <w:lvlText w:val="•"/>
      <w:lvlJc w:val="left"/>
      <w:pPr>
        <w:ind w:left="2621" w:hanging="711"/>
      </w:pPr>
      <w:rPr>
        <w:rFonts w:hint="default"/>
        <w:lang w:val="ru-RU" w:eastAsia="en-US" w:bidi="ar-SA"/>
      </w:rPr>
    </w:lvl>
    <w:lvl w:ilvl="3" w:tplc="043E2B56">
      <w:numFmt w:val="bullet"/>
      <w:lvlText w:val="•"/>
      <w:lvlJc w:val="left"/>
      <w:pPr>
        <w:ind w:left="3392" w:hanging="711"/>
      </w:pPr>
      <w:rPr>
        <w:rFonts w:hint="default"/>
        <w:lang w:val="ru-RU" w:eastAsia="en-US" w:bidi="ar-SA"/>
      </w:rPr>
    </w:lvl>
    <w:lvl w:ilvl="4" w:tplc="FADC70E4">
      <w:numFmt w:val="bullet"/>
      <w:lvlText w:val="•"/>
      <w:lvlJc w:val="left"/>
      <w:pPr>
        <w:ind w:left="4163" w:hanging="711"/>
      </w:pPr>
      <w:rPr>
        <w:rFonts w:hint="default"/>
        <w:lang w:val="ru-RU" w:eastAsia="en-US" w:bidi="ar-SA"/>
      </w:rPr>
    </w:lvl>
    <w:lvl w:ilvl="5" w:tplc="6A443758">
      <w:numFmt w:val="bullet"/>
      <w:lvlText w:val="•"/>
      <w:lvlJc w:val="left"/>
      <w:pPr>
        <w:ind w:left="4934" w:hanging="711"/>
      </w:pPr>
      <w:rPr>
        <w:rFonts w:hint="default"/>
        <w:lang w:val="ru-RU" w:eastAsia="en-US" w:bidi="ar-SA"/>
      </w:rPr>
    </w:lvl>
    <w:lvl w:ilvl="6" w:tplc="B4A80E38">
      <w:numFmt w:val="bullet"/>
      <w:lvlText w:val="•"/>
      <w:lvlJc w:val="left"/>
      <w:pPr>
        <w:ind w:left="5705" w:hanging="711"/>
      </w:pPr>
      <w:rPr>
        <w:rFonts w:hint="default"/>
        <w:lang w:val="ru-RU" w:eastAsia="en-US" w:bidi="ar-SA"/>
      </w:rPr>
    </w:lvl>
    <w:lvl w:ilvl="7" w:tplc="CA828BC6">
      <w:numFmt w:val="bullet"/>
      <w:lvlText w:val="•"/>
      <w:lvlJc w:val="left"/>
      <w:pPr>
        <w:ind w:left="6476" w:hanging="711"/>
      </w:pPr>
      <w:rPr>
        <w:rFonts w:hint="default"/>
        <w:lang w:val="ru-RU" w:eastAsia="en-US" w:bidi="ar-SA"/>
      </w:rPr>
    </w:lvl>
    <w:lvl w:ilvl="8" w:tplc="D2CA393E">
      <w:numFmt w:val="bullet"/>
      <w:lvlText w:val="•"/>
      <w:lvlJc w:val="left"/>
      <w:pPr>
        <w:ind w:left="7247" w:hanging="711"/>
      </w:pPr>
      <w:rPr>
        <w:rFonts w:hint="default"/>
        <w:lang w:val="ru-RU" w:eastAsia="en-US" w:bidi="ar-SA"/>
      </w:rPr>
    </w:lvl>
  </w:abstractNum>
  <w:abstractNum w:abstractNumId="26">
    <w:nsid w:val="62BA5213"/>
    <w:multiLevelType w:val="multilevel"/>
    <w:tmpl w:val="B2003E16"/>
    <w:lvl w:ilvl="0">
      <w:start w:val="5"/>
      <w:numFmt w:val="decimal"/>
      <w:lvlText w:val="%1"/>
      <w:lvlJc w:val="left"/>
      <w:pPr>
        <w:ind w:left="1632" w:hanging="420"/>
        <w:jc w:val="left"/>
      </w:pPr>
      <w:rPr>
        <w:rFonts w:hint="default"/>
        <w:lang w:val="ru-RU" w:eastAsia="en-US" w:bidi="ar-SA"/>
      </w:rPr>
    </w:lvl>
    <w:lvl w:ilvl="1">
      <w:start w:val="1"/>
      <w:numFmt w:val="decimal"/>
      <w:lvlText w:val="%1.%2."/>
      <w:lvlJc w:val="left"/>
      <w:pPr>
        <w:ind w:left="1632"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numFmt w:val="bullet"/>
      <w:lvlText w:val="•"/>
      <w:lvlJc w:val="left"/>
      <w:pPr>
        <w:ind w:left="3408" w:hanging="420"/>
      </w:pPr>
      <w:rPr>
        <w:rFonts w:hint="default"/>
        <w:lang w:val="ru-RU" w:eastAsia="en-US" w:bidi="ar-SA"/>
      </w:rPr>
    </w:lvl>
    <w:lvl w:ilvl="3">
      <w:numFmt w:val="bullet"/>
      <w:lvlText w:val="•"/>
      <w:lvlJc w:val="left"/>
      <w:pPr>
        <w:ind w:left="4292" w:hanging="420"/>
      </w:pPr>
      <w:rPr>
        <w:rFonts w:hint="default"/>
        <w:lang w:val="ru-RU" w:eastAsia="en-US" w:bidi="ar-SA"/>
      </w:rPr>
    </w:lvl>
    <w:lvl w:ilvl="4">
      <w:numFmt w:val="bullet"/>
      <w:lvlText w:val="•"/>
      <w:lvlJc w:val="left"/>
      <w:pPr>
        <w:ind w:left="5177" w:hanging="420"/>
      </w:pPr>
      <w:rPr>
        <w:rFonts w:hint="default"/>
        <w:lang w:val="ru-RU" w:eastAsia="en-US" w:bidi="ar-SA"/>
      </w:rPr>
    </w:lvl>
    <w:lvl w:ilvl="5">
      <w:numFmt w:val="bullet"/>
      <w:lvlText w:val="•"/>
      <w:lvlJc w:val="left"/>
      <w:pPr>
        <w:ind w:left="6061" w:hanging="420"/>
      </w:pPr>
      <w:rPr>
        <w:rFonts w:hint="default"/>
        <w:lang w:val="ru-RU" w:eastAsia="en-US" w:bidi="ar-SA"/>
      </w:rPr>
    </w:lvl>
    <w:lvl w:ilvl="6">
      <w:numFmt w:val="bullet"/>
      <w:lvlText w:val="•"/>
      <w:lvlJc w:val="left"/>
      <w:pPr>
        <w:ind w:left="6945" w:hanging="420"/>
      </w:pPr>
      <w:rPr>
        <w:rFonts w:hint="default"/>
        <w:lang w:val="ru-RU" w:eastAsia="en-US" w:bidi="ar-SA"/>
      </w:rPr>
    </w:lvl>
    <w:lvl w:ilvl="7">
      <w:numFmt w:val="bullet"/>
      <w:lvlText w:val="•"/>
      <w:lvlJc w:val="left"/>
      <w:pPr>
        <w:ind w:left="7830" w:hanging="420"/>
      </w:pPr>
      <w:rPr>
        <w:rFonts w:hint="default"/>
        <w:lang w:val="ru-RU" w:eastAsia="en-US" w:bidi="ar-SA"/>
      </w:rPr>
    </w:lvl>
    <w:lvl w:ilvl="8">
      <w:numFmt w:val="bullet"/>
      <w:lvlText w:val="•"/>
      <w:lvlJc w:val="left"/>
      <w:pPr>
        <w:ind w:left="8714" w:hanging="420"/>
      </w:pPr>
      <w:rPr>
        <w:rFonts w:hint="default"/>
        <w:lang w:val="ru-RU" w:eastAsia="en-US" w:bidi="ar-SA"/>
      </w:rPr>
    </w:lvl>
  </w:abstractNum>
  <w:abstractNum w:abstractNumId="27">
    <w:nsid w:val="68747046"/>
    <w:multiLevelType w:val="multilevel"/>
    <w:tmpl w:val="3CEA6F3C"/>
    <w:lvl w:ilvl="0">
      <w:start w:val="1"/>
      <w:numFmt w:val="decimal"/>
      <w:lvlText w:val="%1"/>
      <w:lvlJc w:val="left"/>
      <w:pPr>
        <w:ind w:left="2717" w:hanging="420"/>
        <w:jc w:val="left"/>
      </w:pPr>
      <w:rPr>
        <w:rFonts w:hint="default"/>
        <w:lang w:val="ru-RU" w:eastAsia="en-US" w:bidi="ar-SA"/>
      </w:rPr>
    </w:lvl>
    <w:lvl w:ilvl="1">
      <w:start w:val="1"/>
      <w:numFmt w:val="decimal"/>
      <w:lvlText w:val="%1.%2."/>
      <w:lvlJc w:val="left"/>
      <w:pPr>
        <w:ind w:left="2717"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numFmt w:val="bullet"/>
      <w:lvlText w:val="•"/>
      <w:lvlJc w:val="left"/>
      <w:pPr>
        <w:ind w:left="4272" w:hanging="420"/>
      </w:pPr>
      <w:rPr>
        <w:rFonts w:hint="default"/>
        <w:lang w:val="ru-RU" w:eastAsia="en-US" w:bidi="ar-SA"/>
      </w:rPr>
    </w:lvl>
    <w:lvl w:ilvl="3">
      <w:numFmt w:val="bullet"/>
      <w:lvlText w:val="•"/>
      <w:lvlJc w:val="left"/>
      <w:pPr>
        <w:ind w:left="5048" w:hanging="420"/>
      </w:pPr>
      <w:rPr>
        <w:rFonts w:hint="default"/>
        <w:lang w:val="ru-RU" w:eastAsia="en-US" w:bidi="ar-SA"/>
      </w:rPr>
    </w:lvl>
    <w:lvl w:ilvl="4">
      <w:numFmt w:val="bullet"/>
      <w:lvlText w:val="•"/>
      <w:lvlJc w:val="left"/>
      <w:pPr>
        <w:ind w:left="5825" w:hanging="420"/>
      </w:pPr>
      <w:rPr>
        <w:rFonts w:hint="default"/>
        <w:lang w:val="ru-RU" w:eastAsia="en-US" w:bidi="ar-SA"/>
      </w:rPr>
    </w:lvl>
    <w:lvl w:ilvl="5">
      <w:numFmt w:val="bullet"/>
      <w:lvlText w:val="•"/>
      <w:lvlJc w:val="left"/>
      <w:pPr>
        <w:ind w:left="6601" w:hanging="420"/>
      </w:pPr>
      <w:rPr>
        <w:rFonts w:hint="default"/>
        <w:lang w:val="ru-RU" w:eastAsia="en-US" w:bidi="ar-SA"/>
      </w:rPr>
    </w:lvl>
    <w:lvl w:ilvl="6">
      <w:numFmt w:val="bullet"/>
      <w:lvlText w:val="•"/>
      <w:lvlJc w:val="left"/>
      <w:pPr>
        <w:ind w:left="7377" w:hanging="420"/>
      </w:pPr>
      <w:rPr>
        <w:rFonts w:hint="default"/>
        <w:lang w:val="ru-RU" w:eastAsia="en-US" w:bidi="ar-SA"/>
      </w:rPr>
    </w:lvl>
    <w:lvl w:ilvl="7">
      <w:numFmt w:val="bullet"/>
      <w:lvlText w:val="•"/>
      <w:lvlJc w:val="left"/>
      <w:pPr>
        <w:ind w:left="8154" w:hanging="420"/>
      </w:pPr>
      <w:rPr>
        <w:rFonts w:hint="default"/>
        <w:lang w:val="ru-RU" w:eastAsia="en-US" w:bidi="ar-SA"/>
      </w:rPr>
    </w:lvl>
    <w:lvl w:ilvl="8">
      <w:numFmt w:val="bullet"/>
      <w:lvlText w:val="•"/>
      <w:lvlJc w:val="left"/>
      <w:pPr>
        <w:ind w:left="8930" w:hanging="420"/>
      </w:pPr>
      <w:rPr>
        <w:rFonts w:hint="default"/>
        <w:lang w:val="ru-RU" w:eastAsia="en-US" w:bidi="ar-SA"/>
      </w:rPr>
    </w:lvl>
  </w:abstractNum>
  <w:abstractNum w:abstractNumId="28">
    <w:nsid w:val="6BD522A7"/>
    <w:multiLevelType w:val="multilevel"/>
    <w:tmpl w:val="E3CCCC12"/>
    <w:lvl w:ilvl="0">
      <w:start w:val="2"/>
      <w:numFmt w:val="decimal"/>
      <w:lvlText w:val="%1"/>
      <w:lvlJc w:val="left"/>
      <w:pPr>
        <w:ind w:left="3709" w:hanging="420"/>
        <w:jc w:val="left"/>
      </w:pPr>
      <w:rPr>
        <w:rFonts w:hint="default"/>
        <w:lang w:val="ru-RU" w:eastAsia="en-US" w:bidi="ar-SA"/>
      </w:rPr>
    </w:lvl>
    <w:lvl w:ilvl="1">
      <w:start w:val="1"/>
      <w:numFmt w:val="decimal"/>
      <w:lvlText w:val="%1.%2."/>
      <w:lvlJc w:val="left"/>
      <w:pPr>
        <w:ind w:left="3709" w:hanging="420"/>
        <w:jc w:val="right"/>
      </w:pPr>
      <w:rPr>
        <w:rFonts w:ascii="Times New Roman" w:eastAsia="Times New Roman" w:hAnsi="Times New Roman" w:cs="Times New Roman" w:hint="default"/>
        <w:b/>
        <w:bCs/>
        <w:i w:val="0"/>
        <w:iCs w:val="0"/>
        <w:color w:val="25282E"/>
        <w:spacing w:val="0"/>
        <w:w w:val="100"/>
        <w:sz w:val="24"/>
        <w:szCs w:val="24"/>
        <w:lang w:val="ru-RU" w:eastAsia="en-US" w:bidi="ar-SA"/>
      </w:rPr>
    </w:lvl>
    <w:lvl w:ilvl="2">
      <w:start w:val="1"/>
      <w:numFmt w:val="decimal"/>
      <w:lvlText w:val="%1.%2.%3."/>
      <w:lvlJc w:val="left"/>
      <w:pPr>
        <w:ind w:left="91" w:hanging="960"/>
        <w:jc w:val="left"/>
      </w:pPr>
      <w:rPr>
        <w:rFonts w:hint="default"/>
        <w:spacing w:val="0"/>
        <w:w w:val="100"/>
        <w:lang w:val="ru-RU" w:eastAsia="en-US" w:bidi="ar-SA"/>
      </w:rPr>
    </w:lvl>
    <w:lvl w:ilvl="3">
      <w:numFmt w:val="bullet"/>
      <w:lvlText w:val="-"/>
      <w:lvlJc w:val="left"/>
      <w:pPr>
        <w:ind w:left="91" w:hanging="96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1540" w:hanging="960"/>
      </w:pPr>
      <w:rPr>
        <w:rFonts w:hint="default"/>
        <w:lang w:val="ru-RU" w:eastAsia="en-US" w:bidi="ar-SA"/>
      </w:rPr>
    </w:lvl>
    <w:lvl w:ilvl="5">
      <w:numFmt w:val="bullet"/>
      <w:lvlText w:val="•"/>
      <w:lvlJc w:val="left"/>
      <w:pPr>
        <w:ind w:left="3700" w:hanging="960"/>
      </w:pPr>
      <w:rPr>
        <w:rFonts w:hint="default"/>
        <w:lang w:val="ru-RU" w:eastAsia="en-US" w:bidi="ar-SA"/>
      </w:rPr>
    </w:lvl>
    <w:lvl w:ilvl="6">
      <w:numFmt w:val="bullet"/>
      <w:lvlText w:val="•"/>
      <w:lvlJc w:val="left"/>
      <w:pPr>
        <w:ind w:left="5056" w:hanging="960"/>
      </w:pPr>
      <w:rPr>
        <w:rFonts w:hint="default"/>
        <w:lang w:val="ru-RU" w:eastAsia="en-US" w:bidi="ar-SA"/>
      </w:rPr>
    </w:lvl>
    <w:lvl w:ilvl="7">
      <w:numFmt w:val="bullet"/>
      <w:lvlText w:val="•"/>
      <w:lvlJc w:val="left"/>
      <w:pPr>
        <w:ind w:left="6413" w:hanging="960"/>
      </w:pPr>
      <w:rPr>
        <w:rFonts w:hint="default"/>
        <w:lang w:val="ru-RU" w:eastAsia="en-US" w:bidi="ar-SA"/>
      </w:rPr>
    </w:lvl>
    <w:lvl w:ilvl="8">
      <w:numFmt w:val="bullet"/>
      <w:lvlText w:val="•"/>
      <w:lvlJc w:val="left"/>
      <w:pPr>
        <w:ind w:left="7769" w:hanging="960"/>
      </w:pPr>
      <w:rPr>
        <w:rFonts w:hint="default"/>
        <w:lang w:val="ru-RU" w:eastAsia="en-US" w:bidi="ar-SA"/>
      </w:rPr>
    </w:lvl>
  </w:abstractNum>
  <w:abstractNum w:abstractNumId="29">
    <w:nsid w:val="74ED0008"/>
    <w:multiLevelType w:val="hybridMultilevel"/>
    <w:tmpl w:val="A4CA733E"/>
    <w:lvl w:ilvl="0" w:tplc="B21A31D8">
      <w:numFmt w:val="bullet"/>
      <w:lvlText w:val="-"/>
      <w:lvlJc w:val="left"/>
      <w:pPr>
        <w:ind w:left="9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B62C756">
      <w:numFmt w:val="bullet"/>
      <w:lvlText w:val="•"/>
      <w:lvlJc w:val="left"/>
      <w:pPr>
        <w:ind w:left="1138" w:hanging="140"/>
      </w:pPr>
      <w:rPr>
        <w:rFonts w:hint="default"/>
        <w:lang w:val="ru-RU" w:eastAsia="en-US" w:bidi="ar-SA"/>
      </w:rPr>
    </w:lvl>
    <w:lvl w:ilvl="2" w:tplc="C6F08268">
      <w:numFmt w:val="bullet"/>
      <w:lvlText w:val="•"/>
      <w:lvlJc w:val="left"/>
      <w:pPr>
        <w:ind w:left="2176" w:hanging="140"/>
      </w:pPr>
      <w:rPr>
        <w:rFonts w:hint="default"/>
        <w:lang w:val="ru-RU" w:eastAsia="en-US" w:bidi="ar-SA"/>
      </w:rPr>
    </w:lvl>
    <w:lvl w:ilvl="3" w:tplc="77986008">
      <w:numFmt w:val="bullet"/>
      <w:lvlText w:val="•"/>
      <w:lvlJc w:val="left"/>
      <w:pPr>
        <w:ind w:left="3214" w:hanging="140"/>
      </w:pPr>
      <w:rPr>
        <w:rFonts w:hint="default"/>
        <w:lang w:val="ru-RU" w:eastAsia="en-US" w:bidi="ar-SA"/>
      </w:rPr>
    </w:lvl>
    <w:lvl w:ilvl="4" w:tplc="8ACC5F18">
      <w:numFmt w:val="bullet"/>
      <w:lvlText w:val="•"/>
      <w:lvlJc w:val="left"/>
      <w:pPr>
        <w:ind w:left="4253" w:hanging="140"/>
      </w:pPr>
      <w:rPr>
        <w:rFonts w:hint="default"/>
        <w:lang w:val="ru-RU" w:eastAsia="en-US" w:bidi="ar-SA"/>
      </w:rPr>
    </w:lvl>
    <w:lvl w:ilvl="5" w:tplc="A844DC4A">
      <w:numFmt w:val="bullet"/>
      <w:lvlText w:val="•"/>
      <w:lvlJc w:val="left"/>
      <w:pPr>
        <w:ind w:left="5291" w:hanging="140"/>
      </w:pPr>
      <w:rPr>
        <w:rFonts w:hint="default"/>
        <w:lang w:val="ru-RU" w:eastAsia="en-US" w:bidi="ar-SA"/>
      </w:rPr>
    </w:lvl>
    <w:lvl w:ilvl="6" w:tplc="ACF491CE">
      <w:numFmt w:val="bullet"/>
      <w:lvlText w:val="•"/>
      <w:lvlJc w:val="left"/>
      <w:pPr>
        <w:ind w:left="6329" w:hanging="140"/>
      </w:pPr>
      <w:rPr>
        <w:rFonts w:hint="default"/>
        <w:lang w:val="ru-RU" w:eastAsia="en-US" w:bidi="ar-SA"/>
      </w:rPr>
    </w:lvl>
    <w:lvl w:ilvl="7" w:tplc="2E1C6002">
      <w:numFmt w:val="bullet"/>
      <w:lvlText w:val="•"/>
      <w:lvlJc w:val="left"/>
      <w:pPr>
        <w:ind w:left="7368" w:hanging="140"/>
      </w:pPr>
      <w:rPr>
        <w:rFonts w:hint="default"/>
        <w:lang w:val="ru-RU" w:eastAsia="en-US" w:bidi="ar-SA"/>
      </w:rPr>
    </w:lvl>
    <w:lvl w:ilvl="8" w:tplc="7FD21932">
      <w:numFmt w:val="bullet"/>
      <w:lvlText w:val="•"/>
      <w:lvlJc w:val="left"/>
      <w:pPr>
        <w:ind w:left="8406" w:hanging="140"/>
      </w:pPr>
      <w:rPr>
        <w:rFonts w:hint="default"/>
        <w:lang w:val="ru-RU" w:eastAsia="en-US" w:bidi="ar-SA"/>
      </w:rPr>
    </w:lvl>
  </w:abstractNum>
  <w:abstractNum w:abstractNumId="30">
    <w:nsid w:val="765D17B0"/>
    <w:multiLevelType w:val="hybridMultilevel"/>
    <w:tmpl w:val="E8049806"/>
    <w:lvl w:ilvl="0" w:tplc="9D12319E">
      <w:start w:val="1"/>
      <w:numFmt w:val="decimal"/>
      <w:lvlText w:val="%1."/>
      <w:lvlJc w:val="left"/>
      <w:pPr>
        <w:ind w:left="360"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2FE1038">
      <w:numFmt w:val="bullet"/>
      <w:lvlText w:val="•"/>
      <w:lvlJc w:val="left"/>
      <w:pPr>
        <w:ind w:left="1300" w:hanging="269"/>
      </w:pPr>
      <w:rPr>
        <w:rFonts w:hint="default"/>
        <w:lang w:val="ru-RU" w:eastAsia="en-US" w:bidi="ar-SA"/>
      </w:rPr>
    </w:lvl>
    <w:lvl w:ilvl="2" w:tplc="7B76F6A8">
      <w:numFmt w:val="bullet"/>
      <w:lvlText w:val="•"/>
      <w:lvlJc w:val="left"/>
      <w:pPr>
        <w:ind w:left="2240" w:hanging="269"/>
      </w:pPr>
      <w:rPr>
        <w:rFonts w:hint="default"/>
        <w:lang w:val="ru-RU" w:eastAsia="en-US" w:bidi="ar-SA"/>
      </w:rPr>
    </w:lvl>
    <w:lvl w:ilvl="3" w:tplc="45145E16">
      <w:numFmt w:val="bullet"/>
      <w:lvlText w:val="•"/>
      <w:lvlJc w:val="left"/>
      <w:pPr>
        <w:ind w:left="3180" w:hanging="269"/>
      </w:pPr>
      <w:rPr>
        <w:rFonts w:hint="default"/>
        <w:lang w:val="ru-RU" w:eastAsia="en-US" w:bidi="ar-SA"/>
      </w:rPr>
    </w:lvl>
    <w:lvl w:ilvl="4" w:tplc="D79AD228">
      <w:numFmt w:val="bullet"/>
      <w:lvlText w:val="•"/>
      <w:lvlJc w:val="left"/>
      <w:pPr>
        <w:ind w:left="4121" w:hanging="269"/>
      </w:pPr>
      <w:rPr>
        <w:rFonts w:hint="default"/>
        <w:lang w:val="ru-RU" w:eastAsia="en-US" w:bidi="ar-SA"/>
      </w:rPr>
    </w:lvl>
    <w:lvl w:ilvl="5" w:tplc="CBCAA41A">
      <w:numFmt w:val="bullet"/>
      <w:lvlText w:val="•"/>
      <w:lvlJc w:val="left"/>
      <w:pPr>
        <w:ind w:left="5061" w:hanging="269"/>
      </w:pPr>
      <w:rPr>
        <w:rFonts w:hint="default"/>
        <w:lang w:val="ru-RU" w:eastAsia="en-US" w:bidi="ar-SA"/>
      </w:rPr>
    </w:lvl>
    <w:lvl w:ilvl="6" w:tplc="2700B32E">
      <w:numFmt w:val="bullet"/>
      <w:lvlText w:val="•"/>
      <w:lvlJc w:val="left"/>
      <w:pPr>
        <w:ind w:left="6001" w:hanging="269"/>
      </w:pPr>
      <w:rPr>
        <w:rFonts w:hint="default"/>
        <w:lang w:val="ru-RU" w:eastAsia="en-US" w:bidi="ar-SA"/>
      </w:rPr>
    </w:lvl>
    <w:lvl w:ilvl="7" w:tplc="8564B86E">
      <w:numFmt w:val="bullet"/>
      <w:lvlText w:val="•"/>
      <w:lvlJc w:val="left"/>
      <w:pPr>
        <w:ind w:left="6941" w:hanging="269"/>
      </w:pPr>
      <w:rPr>
        <w:rFonts w:hint="default"/>
        <w:lang w:val="ru-RU" w:eastAsia="en-US" w:bidi="ar-SA"/>
      </w:rPr>
    </w:lvl>
    <w:lvl w:ilvl="8" w:tplc="076E8AF4">
      <w:numFmt w:val="bullet"/>
      <w:lvlText w:val="•"/>
      <w:lvlJc w:val="left"/>
      <w:pPr>
        <w:ind w:left="7882" w:hanging="269"/>
      </w:pPr>
      <w:rPr>
        <w:rFonts w:hint="default"/>
        <w:lang w:val="ru-RU" w:eastAsia="en-US" w:bidi="ar-SA"/>
      </w:rPr>
    </w:lvl>
  </w:abstractNum>
  <w:abstractNum w:abstractNumId="31">
    <w:nsid w:val="79BD0EDF"/>
    <w:multiLevelType w:val="hybridMultilevel"/>
    <w:tmpl w:val="88F0BEFA"/>
    <w:lvl w:ilvl="0" w:tplc="FE0E12BE">
      <w:numFmt w:val="bullet"/>
      <w:lvlText w:val="-"/>
      <w:lvlJc w:val="left"/>
      <w:pPr>
        <w:ind w:left="9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A54BACC">
      <w:numFmt w:val="bullet"/>
      <w:lvlText w:val="•"/>
      <w:lvlJc w:val="left"/>
      <w:pPr>
        <w:ind w:left="1138" w:hanging="140"/>
      </w:pPr>
      <w:rPr>
        <w:rFonts w:hint="default"/>
        <w:lang w:val="ru-RU" w:eastAsia="en-US" w:bidi="ar-SA"/>
      </w:rPr>
    </w:lvl>
    <w:lvl w:ilvl="2" w:tplc="C298ECE2">
      <w:numFmt w:val="bullet"/>
      <w:lvlText w:val="•"/>
      <w:lvlJc w:val="left"/>
      <w:pPr>
        <w:ind w:left="2176" w:hanging="140"/>
      </w:pPr>
      <w:rPr>
        <w:rFonts w:hint="default"/>
        <w:lang w:val="ru-RU" w:eastAsia="en-US" w:bidi="ar-SA"/>
      </w:rPr>
    </w:lvl>
    <w:lvl w:ilvl="3" w:tplc="2BDCFEC4">
      <w:numFmt w:val="bullet"/>
      <w:lvlText w:val="•"/>
      <w:lvlJc w:val="left"/>
      <w:pPr>
        <w:ind w:left="3214" w:hanging="140"/>
      </w:pPr>
      <w:rPr>
        <w:rFonts w:hint="default"/>
        <w:lang w:val="ru-RU" w:eastAsia="en-US" w:bidi="ar-SA"/>
      </w:rPr>
    </w:lvl>
    <w:lvl w:ilvl="4" w:tplc="31003E64">
      <w:numFmt w:val="bullet"/>
      <w:lvlText w:val="•"/>
      <w:lvlJc w:val="left"/>
      <w:pPr>
        <w:ind w:left="4253" w:hanging="140"/>
      </w:pPr>
      <w:rPr>
        <w:rFonts w:hint="default"/>
        <w:lang w:val="ru-RU" w:eastAsia="en-US" w:bidi="ar-SA"/>
      </w:rPr>
    </w:lvl>
    <w:lvl w:ilvl="5" w:tplc="023C0A9A">
      <w:numFmt w:val="bullet"/>
      <w:lvlText w:val="•"/>
      <w:lvlJc w:val="left"/>
      <w:pPr>
        <w:ind w:left="5291" w:hanging="140"/>
      </w:pPr>
      <w:rPr>
        <w:rFonts w:hint="default"/>
        <w:lang w:val="ru-RU" w:eastAsia="en-US" w:bidi="ar-SA"/>
      </w:rPr>
    </w:lvl>
    <w:lvl w:ilvl="6" w:tplc="F4D09442">
      <w:numFmt w:val="bullet"/>
      <w:lvlText w:val="•"/>
      <w:lvlJc w:val="left"/>
      <w:pPr>
        <w:ind w:left="6329" w:hanging="140"/>
      </w:pPr>
      <w:rPr>
        <w:rFonts w:hint="default"/>
        <w:lang w:val="ru-RU" w:eastAsia="en-US" w:bidi="ar-SA"/>
      </w:rPr>
    </w:lvl>
    <w:lvl w:ilvl="7" w:tplc="3E9A2CBA">
      <w:numFmt w:val="bullet"/>
      <w:lvlText w:val="•"/>
      <w:lvlJc w:val="left"/>
      <w:pPr>
        <w:ind w:left="7368" w:hanging="140"/>
      </w:pPr>
      <w:rPr>
        <w:rFonts w:hint="default"/>
        <w:lang w:val="ru-RU" w:eastAsia="en-US" w:bidi="ar-SA"/>
      </w:rPr>
    </w:lvl>
    <w:lvl w:ilvl="8" w:tplc="6680C6C4">
      <w:numFmt w:val="bullet"/>
      <w:lvlText w:val="•"/>
      <w:lvlJc w:val="left"/>
      <w:pPr>
        <w:ind w:left="8406" w:hanging="140"/>
      </w:pPr>
      <w:rPr>
        <w:rFonts w:hint="default"/>
        <w:lang w:val="ru-RU" w:eastAsia="en-US" w:bidi="ar-SA"/>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6"/>
  </w:num>
  <w:num w:numId="9">
    <w:abstractNumId w:val="22"/>
  </w:num>
  <w:num w:numId="10">
    <w:abstractNumId w:val="19"/>
  </w:num>
  <w:num w:numId="11">
    <w:abstractNumId w:val="25"/>
  </w:num>
  <w:num w:numId="12">
    <w:abstractNumId w:val="15"/>
  </w:num>
  <w:num w:numId="13">
    <w:abstractNumId w:val="31"/>
  </w:num>
  <w:num w:numId="14">
    <w:abstractNumId w:val="26"/>
  </w:num>
  <w:num w:numId="15">
    <w:abstractNumId w:val="17"/>
  </w:num>
  <w:num w:numId="16">
    <w:abstractNumId w:val="20"/>
  </w:num>
  <w:num w:numId="17">
    <w:abstractNumId w:val="23"/>
  </w:num>
  <w:num w:numId="18">
    <w:abstractNumId w:val="24"/>
  </w:num>
  <w:num w:numId="19">
    <w:abstractNumId w:val="30"/>
  </w:num>
  <w:num w:numId="20">
    <w:abstractNumId w:val="10"/>
  </w:num>
  <w:num w:numId="21">
    <w:abstractNumId w:val="29"/>
  </w:num>
  <w:num w:numId="22">
    <w:abstractNumId w:val="8"/>
  </w:num>
  <w:num w:numId="23">
    <w:abstractNumId w:val="7"/>
  </w:num>
  <w:num w:numId="24">
    <w:abstractNumId w:val="14"/>
  </w:num>
  <w:num w:numId="25">
    <w:abstractNumId w:val="28"/>
  </w:num>
  <w:num w:numId="26">
    <w:abstractNumId w:val="27"/>
  </w:num>
  <w:num w:numId="27">
    <w:abstractNumId w:val="9"/>
  </w:num>
  <w:num w:numId="2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20A"/>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2FD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719"/>
    <w:rsid w:val="0006372B"/>
    <w:rsid w:val="00064890"/>
    <w:rsid w:val="0006530B"/>
    <w:rsid w:val="00065707"/>
    <w:rsid w:val="00065EBA"/>
    <w:rsid w:val="00066500"/>
    <w:rsid w:val="00067632"/>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3C48"/>
    <w:rsid w:val="00074065"/>
    <w:rsid w:val="00074382"/>
    <w:rsid w:val="000744DC"/>
    <w:rsid w:val="00074A7B"/>
    <w:rsid w:val="00074C57"/>
    <w:rsid w:val="00075B84"/>
    <w:rsid w:val="000764C9"/>
    <w:rsid w:val="00076875"/>
    <w:rsid w:val="00077345"/>
    <w:rsid w:val="00077EFF"/>
    <w:rsid w:val="0008022C"/>
    <w:rsid w:val="000802D7"/>
    <w:rsid w:val="00080C8C"/>
    <w:rsid w:val="00080EB7"/>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18AB"/>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22E"/>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5E56"/>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36B"/>
    <w:rsid w:val="0014173A"/>
    <w:rsid w:val="0014245D"/>
    <w:rsid w:val="0014295B"/>
    <w:rsid w:val="00142A81"/>
    <w:rsid w:val="0014357A"/>
    <w:rsid w:val="0014375E"/>
    <w:rsid w:val="00143C43"/>
    <w:rsid w:val="0014401D"/>
    <w:rsid w:val="00144456"/>
    <w:rsid w:val="00144459"/>
    <w:rsid w:val="0014500B"/>
    <w:rsid w:val="0014568B"/>
    <w:rsid w:val="00145860"/>
    <w:rsid w:val="00146D58"/>
    <w:rsid w:val="0014719B"/>
    <w:rsid w:val="001477B8"/>
    <w:rsid w:val="001478C2"/>
    <w:rsid w:val="001509AD"/>
    <w:rsid w:val="00150A90"/>
    <w:rsid w:val="00150EEA"/>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0F7B"/>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0D8F"/>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4B8"/>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1ECF"/>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A5D"/>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975"/>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37A"/>
    <w:rsid w:val="002B7C77"/>
    <w:rsid w:val="002B7D52"/>
    <w:rsid w:val="002C0D25"/>
    <w:rsid w:val="002C1946"/>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852"/>
    <w:rsid w:val="00356224"/>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34C"/>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A8E"/>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4E02"/>
    <w:rsid w:val="003D557F"/>
    <w:rsid w:val="003D68AD"/>
    <w:rsid w:val="003D68B8"/>
    <w:rsid w:val="003D6B02"/>
    <w:rsid w:val="003D70BE"/>
    <w:rsid w:val="003D7746"/>
    <w:rsid w:val="003D79A8"/>
    <w:rsid w:val="003E005A"/>
    <w:rsid w:val="003E07F6"/>
    <w:rsid w:val="003E11D3"/>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277"/>
    <w:rsid w:val="004114AA"/>
    <w:rsid w:val="00411B40"/>
    <w:rsid w:val="004122D0"/>
    <w:rsid w:val="00412832"/>
    <w:rsid w:val="00413002"/>
    <w:rsid w:val="004135AC"/>
    <w:rsid w:val="00413D1D"/>
    <w:rsid w:val="00413E5C"/>
    <w:rsid w:val="004140C4"/>
    <w:rsid w:val="00414931"/>
    <w:rsid w:val="00414E76"/>
    <w:rsid w:val="0041594E"/>
    <w:rsid w:val="00415C8D"/>
    <w:rsid w:val="00415FB7"/>
    <w:rsid w:val="004160F1"/>
    <w:rsid w:val="004162BC"/>
    <w:rsid w:val="00416412"/>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940"/>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37C3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4E80"/>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7C5"/>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3E0"/>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4EB0"/>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5EB"/>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A40"/>
    <w:rsid w:val="00517DCE"/>
    <w:rsid w:val="00520402"/>
    <w:rsid w:val="005204C6"/>
    <w:rsid w:val="00521025"/>
    <w:rsid w:val="005215BB"/>
    <w:rsid w:val="00521845"/>
    <w:rsid w:val="00521C34"/>
    <w:rsid w:val="00522A6A"/>
    <w:rsid w:val="005238F1"/>
    <w:rsid w:val="00523C35"/>
    <w:rsid w:val="00523DD0"/>
    <w:rsid w:val="00523E90"/>
    <w:rsid w:val="00523F80"/>
    <w:rsid w:val="005243BE"/>
    <w:rsid w:val="00524A0D"/>
    <w:rsid w:val="0052510D"/>
    <w:rsid w:val="005266B3"/>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2F2B"/>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1ED"/>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219"/>
    <w:rsid w:val="005C1AE1"/>
    <w:rsid w:val="005C1F87"/>
    <w:rsid w:val="005C22A3"/>
    <w:rsid w:val="005C278F"/>
    <w:rsid w:val="005C28F7"/>
    <w:rsid w:val="005C3225"/>
    <w:rsid w:val="005C32C0"/>
    <w:rsid w:val="005C343A"/>
    <w:rsid w:val="005C3AE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45"/>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4360"/>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4ABC"/>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81"/>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07B47"/>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2E46"/>
    <w:rsid w:val="00733554"/>
    <w:rsid w:val="00733677"/>
    <w:rsid w:val="00733C5D"/>
    <w:rsid w:val="00734516"/>
    <w:rsid w:val="00734BAE"/>
    <w:rsid w:val="007350F2"/>
    <w:rsid w:val="007357D7"/>
    <w:rsid w:val="0073580F"/>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ABE"/>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583"/>
    <w:rsid w:val="007B5CEA"/>
    <w:rsid w:val="007B5ED5"/>
    <w:rsid w:val="007B60ED"/>
    <w:rsid w:val="007B6165"/>
    <w:rsid w:val="007B6803"/>
    <w:rsid w:val="007B7AEE"/>
    <w:rsid w:val="007B7DA7"/>
    <w:rsid w:val="007B7DE1"/>
    <w:rsid w:val="007C0CE4"/>
    <w:rsid w:val="007C0EC8"/>
    <w:rsid w:val="007C2737"/>
    <w:rsid w:val="007C3A22"/>
    <w:rsid w:val="007C3BA5"/>
    <w:rsid w:val="007C3C2D"/>
    <w:rsid w:val="007C40A9"/>
    <w:rsid w:val="007C41D7"/>
    <w:rsid w:val="007C45C1"/>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8A8"/>
    <w:rsid w:val="007D698C"/>
    <w:rsid w:val="007D6C1F"/>
    <w:rsid w:val="007D784A"/>
    <w:rsid w:val="007D7FC0"/>
    <w:rsid w:val="007D7FF1"/>
    <w:rsid w:val="007E0347"/>
    <w:rsid w:val="007E09BE"/>
    <w:rsid w:val="007E0A10"/>
    <w:rsid w:val="007E0EAA"/>
    <w:rsid w:val="007E11B5"/>
    <w:rsid w:val="007E1294"/>
    <w:rsid w:val="007E1C3E"/>
    <w:rsid w:val="007E241C"/>
    <w:rsid w:val="007E29D1"/>
    <w:rsid w:val="007E3620"/>
    <w:rsid w:val="007E3E9D"/>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658"/>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479"/>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089B"/>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02"/>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5FF2"/>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529"/>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5B6"/>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4F6F"/>
    <w:rsid w:val="00925089"/>
    <w:rsid w:val="00925267"/>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28B"/>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DF5"/>
    <w:rsid w:val="00955F0A"/>
    <w:rsid w:val="009560A5"/>
    <w:rsid w:val="00956CF8"/>
    <w:rsid w:val="00957314"/>
    <w:rsid w:val="009573CC"/>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176"/>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3544"/>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1D59"/>
    <w:rsid w:val="009E2E08"/>
    <w:rsid w:val="009E32B7"/>
    <w:rsid w:val="009E3BBF"/>
    <w:rsid w:val="009E3CDD"/>
    <w:rsid w:val="009E451A"/>
    <w:rsid w:val="009E45F0"/>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00F"/>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165"/>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5B"/>
    <w:rsid w:val="00A30191"/>
    <w:rsid w:val="00A30B81"/>
    <w:rsid w:val="00A31FE2"/>
    <w:rsid w:val="00A327F1"/>
    <w:rsid w:val="00A333EB"/>
    <w:rsid w:val="00A337B8"/>
    <w:rsid w:val="00A33D90"/>
    <w:rsid w:val="00A3458E"/>
    <w:rsid w:val="00A34611"/>
    <w:rsid w:val="00A3503F"/>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0B94"/>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126"/>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186"/>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2AF6"/>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7F"/>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5B0"/>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09F"/>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D2B"/>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1B1"/>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1CE"/>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7C2"/>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4A66"/>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6A1"/>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782"/>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AF7"/>
    <w:rsid w:val="00CD5C30"/>
    <w:rsid w:val="00CD62CD"/>
    <w:rsid w:val="00CD74A3"/>
    <w:rsid w:val="00CD7919"/>
    <w:rsid w:val="00CE0648"/>
    <w:rsid w:val="00CE0784"/>
    <w:rsid w:val="00CE0DB5"/>
    <w:rsid w:val="00CE17B7"/>
    <w:rsid w:val="00CE211D"/>
    <w:rsid w:val="00CE2B6B"/>
    <w:rsid w:val="00CE2F39"/>
    <w:rsid w:val="00CE330A"/>
    <w:rsid w:val="00CE367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2E63"/>
    <w:rsid w:val="00D13244"/>
    <w:rsid w:val="00D132D8"/>
    <w:rsid w:val="00D1350B"/>
    <w:rsid w:val="00D13ACD"/>
    <w:rsid w:val="00D13D27"/>
    <w:rsid w:val="00D14196"/>
    <w:rsid w:val="00D14532"/>
    <w:rsid w:val="00D1464A"/>
    <w:rsid w:val="00D14D83"/>
    <w:rsid w:val="00D15186"/>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21E"/>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780"/>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97F"/>
    <w:rsid w:val="00D53EAE"/>
    <w:rsid w:val="00D543BD"/>
    <w:rsid w:val="00D549DA"/>
    <w:rsid w:val="00D54C18"/>
    <w:rsid w:val="00D55160"/>
    <w:rsid w:val="00D553CB"/>
    <w:rsid w:val="00D555A5"/>
    <w:rsid w:val="00D55F2D"/>
    <w:rsid w:val="00D5715C"/>
    <w:rsid w:val="00D574B3"/>
    <w:rsid w:val="00D60725"/>
    <w:rsid w:val="00D611FC"/>
    <w:rsid w:val="00D61313"/>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7F9"/>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513"/>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0A27"/>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679AE"/>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296"/>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3D"/>
    <w:rsid w:val="00EC59B9"/>
    <w:rsid w:val="00EC5CA5"/>
    <w:rsid w:val="00EC607C"/>
    <w:rsid w:val="00EC6445"/>
    <w:rsid w:val="00EC72FA"/>
    <w:rsid w:val="00EC7980"/>
    <w:rsid w:val="00ED0B23"/>
    <w:rsid w:val="00ED1B36"/>
    <w:rsid w:val="00ED21E5"/>
    <w:rsid w:val="00ED26C3"/>
    <w:rsid w:val="00ED2D56"/>
    <w:rsid w:val="00ED2DE1"/>
    <w:rsid w:val="00ED3EBD"/>
    <w:rsid w:val="00ED402D"/>
    <w:rsid w:val="00ED43C6"/>
    <w:rsid w:val="00ED4806"/>
    <w:rsid w:val="00ED5012"/>
    <w:rsid w:val="00ED564F"/>
    <w:rsid w:val="00ED6162"/>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189"/>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135"/>
    <w:rsid w:val="00F54366"/>
    <w:rsid w:val="00F543FE"/>
    <w:rsid w:val="00F54928"/>
    <w:rsid w:val="00F54C3F"/>
    <w:rsid w:val="00F54F01"/>
    <w:rsid w:val="00F554AB"/>
    <w:rsid w:val="00F559FF"/>
    <w:rsid w:val="00F563B3"/>
    <w:rsid w:val="00F5646F"/>
    <w:rsid w:val="00F5768F"/>
    <w:rsid w:val="00F60865"/>
    <w:rsid w:val="00F60C2B"/>
    <w:rsid w:val="00F60F4C"/>
    <w:rsid w:val="00F61629"/>
    <w:rsid w:val="00F61CD5"/>
    <w:rsid w:val="00F61FE7"/>
    <w:rsid w:val="00F631CA"/>
    <w:rsid w:val="00F64016"/>
    <w:rsid w:val="00F64549"/>
    <w:rsid w:val="00F649E4"/>
    <w:rsid w:val="00F65658"/>
    <w:rsid w:val="00F664E6"/>
    <w:rsid w:val="00F66790"/>
    <w:rsid w:val="00F674BB"/>
    <w:rsid w:val="00F67626"/>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4B8"/>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66D"/>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6366"/>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orgi.gov.ru/" TargetMode="External"/><Relationship Id="rId18" Type="http://schemas.openxmlformats.org/officeDocument/2006/relationships/hyperlink" Target="consultantplus://offline/ref=34DAA64F246B3935995549DCC5B9B62D26DF448087790DAC27B3F1EBC5B23E28EF0112F143C8467149B510FFD3C2C7DBAEE8D854537C7FJ" TargetMode="External"/><Relationship Id="rId26"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12139946/1000" TargetMode="External"/><Relationship Id="rId34" Type="http://schemas.openxmlformats.org/officeDocument/2006/relationships/hyperlink" Target="https://internet.garant.ru/document/redirect/12138291/2621" TargetMode="External"/><Relationship Id="rId42" Type="http://schemas.openxmlformats.org/officeDocument/2006/relationships/hyperlink" Target="https://internet.garant.ru/document/redirect/12177515/163"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2184522/21" TargetMode="External"/><Relationship Id="rId55" Type="http://schemas.openxmlformats.org/officeDocument/2006/relationships/hyperlink" Target="https://ivo.garant.ru/"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34DAA64F246B3935995549DCC5B9B62D26DF448087790DAC27B3F1EBC5B23E28EF0112F04BC3467149B510FFD3C2C7DBAEE8D854537C7FJ" TargetMode="External"/><Relationship Id="rId20" Type="http://schemas.openxmlformats.org/officeDocument/2006/relationships/footer" Target="footer1.xml"/><Relationship Id="rId29" Type="http://schemas.openxmlformats.org/officeDocument/2006/relationships/hyperlink" Target="https://internet.garant.ru/document/redirect/17520999/1068" TargetMode="External"/><Relationship Id="rId41" Type="http://schemas.openxmlformats.org/officeDocument/2006/relationships/hyperlink" Target="https://internet.garant.ru/document/redirect/12177515/701" TargetMode="External"/><Relationship Id="rId54" Type="http://schemas.openxmlformats.org/officeDocument/2006/relationships/hyperlink" Target="https://ivo.garant.r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Khom@yandex.ru" TargetMode="External"/><Relationship Id="rId24" Type="http://schemas.openxmlformats.org/officeDocument/2006/relationships/hyperlink" Target="https://internet.garant.ru/document/redirect/12184522/54" TargetMode="External"/><Relationship Id="rId32" Type="http://schemas.openxmlformats.org/officeDocument/2006/relationships/hyperlink" Target="https://internet.garant.ru/document/redirect/12177515/2120" TargetMode="External"/><Relationship Id="rId37" Type="http://schemas.openxmlformats.org/officeDocument/2006/relationships/hyperlink" Target="https://internet.garant.ru/document/redirect/10164504/3"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7520999/1068" TargetMode="External"/><Relationship Id="rId53" Type="http://schemas.openxmlformats.org/officeDocument/2006/relationships/hyperlink" Target="https://internet.garant.ru/document/redirect/12184522/54" TargetMode="External"/><Relationship Id="rId58" Type="http://schemas.openxmlformats.org/officeDocument/2006/relationships/hyperlink" Target="https://ivo.garant.ru/" TargetMode="External"/><Relationship Id="rId5" Type="http://schemas.openxmlformats.org/officeDocument/2006/relationships/settings" Target="settings.xml"/><Relationship Id="rId15" Type="http://schemas.openxmlformats.org/officeDocument/2006/relationships/hyperlink" Target="consultantplus://offline/ref=34DAA64F246B3935995549DCC5B9B62D26DF448087790DAC27B3F1EBC5B23E28EF0112F447CC482E4CA001A7DEC4DFC5A8F0C45651CE7D7FJ" TargetMode="External"/><Relationship Id="rId23" Type="http://schemas.openxmlformats.org/officeDocument/2006/relationships/hyperlink" Target="https://internet.garant.ru/document/redirect/12184522/54" TargetMode="External"/><Relationship Id="rId28" Type="http://schemas.openxmlformats.org/officeDocument/2006/relationships/hyperlink" Target="https://internet.garant.ru/document/redirect/12148567/0" TargetMode="External"/><Relationship Id="rId36" Type="http://schemas.openxmlformats.org/officeDocument/2006/relationships/hyperlink" Target="https://internet.garant.ru/document/redirect/73560110/0" TargetMode="External"/><Relationship Id="rId49" Type="http://schemas.openxmlformats.org/officeDocument/2006/relationships/hyperlink" Target="https://internet.garant.ru/document/redirect/12177515/0" TargetMode="External"/><Relationship Id="rId57" Type="http://schemas.openxmlformats.org/officeDocument/2006/relationships/hyperlink" Target="https://ivo.garant.ru/" TargetMode="External"/><Relationship Id="rId61" Type="http://schemas.openxmlformats.org/officeDocument/2006/relationships/image" Target="media/image2.png"/><Relationship Id="rId10" Type="http://schemas.openxmlformats.org/officeDocument/2006/relationships/hyperlink" Target="mailto:iInfo@rts-tender.ru" TargetMode="External"/><Relationship Id="rId19" Type="http://schemas.openxmlformats.org/officeDocument/2006/relationships/hyperlink" Target="consultantplus://offline/ref=34DAA64F246B3935995549DCC5B9B62D26DF448087790DAC27B3F1EBC5B23E28EF0112F743CB4F261AFA11A39791D4DBAEE8DA524FCEDCCB7276J" TargetMode="External"/><Relationship Id="rId31" Type="http://schemas.openxmlformats.org/officeDocument/2006/relationships/hyperlink" Target="https://internet.garant.ru/document/redirect/12177515/2110" TargetMode="External"/><Relationship Id="rId44" Type="http://schemas.openxmlformats.org/officeDocument/2006/relationships/hyperlink" Target="https://internet.garant.ru/document/redirect/70909302/0" TargetMode="External"/><Relationship Id="rId52" Type="http://schemas.openxmlformats.org/officeDocument/2006/relationships/hyperlink" Target="https://internet.garant.ru/document/redirect/12184522/54" TargetMode="External"/><Relationship Id="rId6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AdmKhom@yandex.ru" TargetMode="External"/><Relationship Id="rId14" Type="http://schemas.openxmlformats.org/officeDocument/2006/relationships/hyperlink" Target="https://torgi.gov.ru/" TargetMode="External"/><Relationship Id="rId22" Type="http://schemas.openxmlformats.org/officeDocument/2006/relationships/hyperlink" Target="https://internet.garant.ru/document/redirect/17520999/1068" TargetMode="External"/><Relationship Id="rId27" Type="http://schemas.openxmlformats.org/officeDocument/2006/relationships/hyperlink" Target="https://internet.garant.ru/document/redirect/12139946/1000" TargetMode="External"/><Relationship Id="rId30" Type="http://schemas.openxmlformats.org/officeDocument/2006/relationships/hyperlink" Target="https://internet.garant.ru/document/redirect/12184522/0" TargetMode="External"/><Relationship Id="rId35" Type="http://schemas.openxmlformats.org/officeDocument/2006/relationships/hyperlink" Target="https://internet.garant.ru/document/redirect/10164504/3" TargetMode="External"/><Relationship Id="rId43" Type="http://schemas.openxmlformats.org/officeDocument/2006/relationships/hyperlink" Target="https://internet.garant.ru/document/redirect/12184522/54" TargetMode="External"/><Relationship Id="rId48" Type="http://schemas.openxmlformats.org/officeDocument/2006/relationships/hyperlink" Target="https://internet.garant.ru/document/redirect/12184522/0" TargetMode="External"/><Relationship Id="rId56" Type="http://schemas.openxmlformats.org/officeDocument/2006/relationships/hyperlink" Target="https://ivo.garant.ru/"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3" Type="http://schemas.openxmlformats.org/officeDocument/2006/relationships/styles" Target="styles.xml"/><Relationship Id="rId12" Type="http://schemas.openxmlformats.org/officeDocument/2006/relationships/hyperlink" Target="http://www.rts-tender.ru" TargetMode="External"/><Relationship Id="rId17" Type="http://schemas.openxmlformats.org/officeDocument/2006/relationships/hyperlink" Target="consultantplus://offline/ref=34DAA64F246B3935995549DCC5B9B62D26DF448087790DAC27B3F1EBC5B23E28EF0112F04ACA467149B510FFD3C2C7DBAEE8D854537C7FJ" TargetMode="External"/><Relationship Id="rId25" Type="http://schemas.openxmlformats.org/officeDocument/2006/relationships/hyperlink" Target="https://internet.garant.ru/document/redirect/17520999/6" TargetMode="External"/><Relationship Id="rId33" Type="http://schemas.openxmlformats.org/officeDocument/2006/relationships/hyperlink" Target="https://internet.garant.ru/document/redirect/71129192/0" TargetMode="External"/><Relationship Id="rId38" Type="http://schemas.openxmlformats.org/officeDocument/2006/relationships/hyperlink" Target="https://internet.garant.ru/document/redirect/17520999/6" TargetMode="External"/><Relationship Id="rId46" Type="http://schemas.openxmlformats.org/officeDocument/2006/relationships/hyperlink" Target="https://internet.garant.ru/document/redirect/12177515/1510" TargetMode="External"/><Relationship Id="rId59" Type="http://schemas.openxmlformats.org/officeDocument/2006/relationships/hyperlink" Target="consultantplus://offline/ref=731F0B39280711B4221DAF75D0DF06B36F60634A977ADA299526E279BBF0DBA18615AD1BD4DC44B04976CBr5i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8B5D4-4D87-49B3-88CA-6A44AD4B7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56</Pages>
  <Words>34616</Words>
  <Characters>197316</Characters>
  <Application>Microsoft Office Word</Application>
  <DocSecurity>0</DocSecurity>
  <Lines>1644</Lines>
  <Paragraphs>462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16</cp:revision>
  <cp:lastPrinted>2019-12-26T07:15:00Z</cp:lastPrinted>
  <dcterms:created xsi:type="dcterms:W3CDTF">2024-03-07T04:42:00Z</dcterms:created>
  <dcterms:modified xsi:type="dcterms:W3CDTF">2025-04-03T03:13:00Z</dcterms:modified>
</cp:coreProperties>
</file>