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406100"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59259B">
              <w:rPr>
                <w:i/>
              </w:rPr>
              <w:t xml:space="preserve">  </w:t>
            </w:r>
            <w:r w:rsidR="00386AB5">
              <w:rPr>
                <w:i/>
              </w:rPr>
              <w:t xml:space="preserve"> </w:t>
            </w:r>
            <w:r w:rsidR="0059259B">
              <w:rPr>
                <w:i/>
              </w:rPr>
              <w:t>АПРЕЛЬ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C41AFD">
              <w:rPr>
                <w:b/>
                <w:i/>
              </w:rPr>
              <w:t>10</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36693B46" wp14:editId="7E13BC60">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655D24" w:rsidRPr="005B3801" w:rsidRDefault="00655D24" w:rsidP="00655D24">
      <w:pPr>
        <w:pStyle w:val="aff3"/>
        <w:rPr>
          <w:rFonts w:ascii="Times New Roman" w:hAnsi="Times New Roman"/>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961CB8" w:rsidP="00820A2B">
      <w:pPr>
        <w:keepNext/>
        <w:ind w:left="567" w:hanging="5"/>
        <w:jc w:val="center"/>
        <w:outlineLvl w:val="1"/>
        <w:rPr>
          <w:b/>
          <w:bCs/>
          <w:sz w:val="18"/>
          <w:szCs w:val="18"/>
          <w:lang w:eastAsia="x-none"/>
        </w:rPr>
      </w:pPr>
      <w:r>
        <w:rPr>
          <w:b/>
          <w:bCs/>
          <w:sz w:val="18"/>
          <w:szCs w:val="18"/>
          <w:lang w:eastAsia="x-none"/>
        </w:rPr>
        <w:t>ПОСТАНОВЛЕНИЕ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961CB8" w:rsidRDefault="00961CB8" w:rsidP="004140C4">
      <w:pPr>
        <w:ind w:hanging="5"/>
        <w:rPr>
          <w:sz w:val="18"/>
          <w:szCs w:val="18"/>
          <w:u w:val="single"/>
        </w:rPr>
      </w:pPr>
      <w:r w:rsidRPr="00961CB8">
        <w:rPr>
          <w:sz w:val="18"/>
          <w:szCs w:val="18"/>
          <w:u w:val="single"/>
        </w:rPr>
        <w:t>14</w:t>
      </w:r>
      <w:r w:rsidR="00050B8C" w:rsidRPr="00961CB8">
        <w:rPr>
          <w:sz w:val="18"/>
          <w:szCs w:val="18"/>
          <w:u w:val="single"/>
        </w:rPr>
        <w:t>.04</w:t>
      </w:r>
      <w:r w:rsidR="004140C4" w:rsidRPr="00961CB8">
        <w:rPr>
          <w:sz w:val="18"/>
          <w:szCs w:val="18"/>
          <w:u w:val="single"/>
        </w:rPr>
        <w:t>.2020 №</w:t>
      </w:r>
      <w:r w:rsidRPr="00961CB8">
        <w:rPr>
          <w:sz w:val="18"/>
          <w:szCs w:val="18"/>
          <w:u w:val="single"/>
        </w:rPr>
        <w:t xml:space="preserve"> 52</w:t>
      </w:r>
      <w:r w:rsidR="004140C4" w:rsidRPr="00961CB8">
        <w:rPr>
          <w:sz w:val="18"/>
          <w:szCs w:val="18"/>
          <w:u w:val="single"/>
        </w:rPr>
        <w:t xml:space="preserve"> о/д</w:t>
      </w:r>
    </w:p>
    <w:p w:rsidR="004140C4" w:rsidRDefault="004140C4" w:rsidP="004140C4">
      <w:pPr>
        <w:rPr>
          <w:sz w:val="18"/>
          <w:szCs w:val="18"/>
        </w:rPr>
      </w:pPr>
      <w:r w:rsidRPr="00961CB8">
        <w:rPr>
          <w:sz w:val="18"/>
          <w:szCs w:val="18"/>
        </w:rPr>
        <w:t xml:space="preserve">               </w:t>
      </w:r>
      <w:proofErr w:type="spellStart"/>
      <w:r w:rsidRPr="00961CB8">
        <w:rPr>
          <w:sz w:val="18"/>
          <w:szCs w:val="18"/>
        </w:rPr>
        <w:t>с</w:t>
      </w:r>
      <w:proofErr w:type="gramStart"/>
      <w:r w:rsidRPr="00961CB8">
        <w:rPr>
          <w:sz w:val="18"/>
          <w:szCs w:val="18"/>
        </w:rPr>
        <w:t>.Х</w:t>
      </w:r>
      <w:proofErr w:type="gramEnd"/>
      <w:r w:rsidRPr="00961CB8">
        <w:rPr>
          <w:sz w:val="18"/>
          <w:szCs w:val="18"/>
        </w:rPr>
        <w:t>омутово</w:t>
      </w:r>
      <w:proofErr w:type="spellEnd"/>
    </w:p>
    <w:p w:rsidR="004140C4" w:rsidRPr="00961CB8" w:rsidRDefault="004140C4" w:rsidP="004140C4">
      <w:pPr>
        <w:rPr>
          <w:sz w:val="18"/>
          <w:szCs w:val="18"/>
        </w:rPr>
      </w:pPr>
    </w:p>
    <w:p w:rsidR="00961CB8" w:rsidRPr="00961CB8" w:rsidRDefault="00961CB8" w:rsidP="00F74FE4">
      <w:pPr>
        <w:shd w:val="clear" w:color="auto" w:fill="FFFFFF"/>
        <w:tabs>
          <w:tab w:val="left" w:pos="0"/>
        </w:tabs>
        <w:ind w:left="0" w:firstLine="426"/>
        <w:rPr>
          <w:color w:val="000000"/>
          <w:sz w:val="18"/>
          <w:szCs w:val="18"/>
        </w:rPr>
      </w:pPr>
      <w:r w:rsidRPr="00961CB8">
        <w:rPr>
          <w:color w:val="000000"/>
          <w:sz w:val="18"/>
          <w:szCs w:val="18"/>
        </w:rPr>
        <w:t xml:space="preserve">О внесении изменений в муниципальную программу «Развитие и управление имуществом и земельными ресурсами </w:t>
      </w:r>
      <w:proofErr w:type="spellStart"/>
      <w:r w:rsidRPr="00961CB8">
        <w:rPr>
          <w:color w:val="000000"/>
          <w:sz w:val="18"/>
          <w:szCs w:val="18"/>
        </w:rPr>
        <w:t>Хомутовского</w:t>
      </w:r>
      <w:proofErr w:type="spellEnd"/>
      <w:r w:rsidRPr="00961CB8">
        <w:rPr>
          <w:color w:val="000000"/>
          <w:sz w:val="18"/>
          <w:szCs w:val="18"/>
        </w:rPr>
        <w:t xml:space="preserve"> муниципального образования на 2018 – 2022 годы»</w:t>
      </w:r>
    </w:p>
    <w:p w:rsidR="00961CB8" w:rsidRPr="00961CB8" w:rsidRDefault="00961CB8" w:rsidP="00F74FE4">
      <w:pPr>
        <w:shd w:val="clear" w:color="auto" w:fill="FFFFFF"/>
        <w:tabs>
          <w:tab w:val="left" w:pos="0"/>
        </w:tabs>
        <w:ind w:left="0" w:firstLine="0"/>
        <w:rPr>
          <w:color w:val="000000"/>
          <w:sz w:val="18"/>
          <w:szCs w:val="18"/>
        </w:rPr>
      </w:pPr>
    </w:p>
    <w:p w:rsidR="00961CB8" w:rsidRPr="00961CB8" w:rsidRDefault="00961CB8" w:rsidP="00F74FE4">
      <w:pPr>
        <w:shd w:val="clear" w:color="auto" w:fill="FFFFFF"/>
        <w:tabs>
          <w:tab w:val="left" w:pos="0"/>
        </w:tabs>
        <w:ind w:left="0" w:firstLine="426"/>
        <w:rPr>
          <w:color w:val="000000"/>
          <w:sz w:val="18"/>
          <w:szCs w:val="18"/>
        </w:rPr>
      </w:pPr>
      <w:r w:rsidRPr="00961CB8">
        <w:rPr>
          <w:color w:val="000000"/>
          <w:sz w:val="18"/>
          <w:szCs w:val="18"/>
        </w:rPr>
        <w:t>В</w:t>
      </w:r>
      <w:r w:rsidRPr="00961CB8">
        <w:rPr>
          <w:rFonts w:ascii="Times New Roman CYR" w:hAnsi="Times New Roman CYR" w:cs="Times New Roman CYR"/>
          <w:sz w:val="18"/>
          <w:szCs w:val="18"/>
        </w:rPr>
        <w:t xml:space="preserve"> соответствии со статьей 8 Градостроительного кодекса Российской Федерации, </w:t>
      </w:r>
      <w:r w:rsidRPr="00961CB8">
        <w:rPr>
          <w:color w:val="000000"/>
          <w:sz w:val="18"/>
          <w:szCs w:val="18"/>
        </w:rPr>
        <w:t xml:space="preserve">Федеральным законом от 06.10.2003 №131-ФЗ «Об общих принципах организации местного самоуправления в Российской Федерации», Уставом </w:t>
      </w:r>
      <w:proofErr w:type="spellStart"/>
      <w:r w:rsidRPr="00961CB8">
        <w:rPr>
          <w:color w:val="000000"/>
          <w:sz w:val="18"/>
          <w:szCs w:val="18"/>
        </w:rPr>
        <w:t>Хомутовского</w:t>
      </w:r>
      <w:proofErr w:type="spellEnd"/>
      <w:r w:rsidRPr="00961CB8">
        <w:rPr>
          <w:color w:val="000000"/>
          <w:sz w:val="18"/>
          <w:szCs w:val="18"/>
        </w:rPr>
        <w:t xml:space="preserve"> муниципального образования, Администрация </w:t>
      </w:r>
      <w:proofErr w:type="spellStart"/>
      <w:r w:rsidRPr="00961CB8">
        <w:rPr>
          <w:color w:val="000000"/>
          <w:sz w:val="18"/>
          <w:szCs w:val="18"/>
        </w:rPr>
        <w:t>Хомутовского</w:t>
      </w:r>
      <w:proofErr w:type="spellEnd"/>
      <w:r w:rsidRPr="00961CB8">
        <w:rPr>
          <w:color w:val="000000"/>
          <w:sz w:val="18"/>
          <w:szCs w:val="18"/>
        </w:rPr>
        <w:t xml:space="preserve"> муниципального образования</w:t>
      </w:r>
    </w:p>
    <w:p w:rsidR="00961CB8" w:rsidRPr="00961CB8" w:rsidRDefault="00961CB8" w:rsidP="00F74FE4">
      <w:pPr>
        <w:tabs>
          <w:tab w:val="left" w:pos="0"/>
        </w:tabs>
        <w:ind w:left="0" w:firstLine="426"/>
        <w:rPr>
          <w:sz w:val="18"/>
          <w:szCs w:val="18"/>
        </w:rPr>
      </w:pPr>
    </w:p>
    <w:p w:rsidR="00F74FE4" w:rsidRDefault="00961CB8" w:rsidP="00145E4A">
      <w:pPr>
        <w:tabs>
          <w:tab w:val="left" w:pos="0"/>
        </w:tabs>
        <w:ind w:left="0" w:firstLine="1701"/>
        <w:rPr>
          <w:sz w:val="18"/>
          <w:szCs w:val="18"/>
        </w:rPr>
      </w:pPr>
      <w:r w:rsidRPr="00961CB8">
        <w:rPr>
          <w:sz w:val="18"/>
          <w:szCs w:val="18"/>
        </w:rPr>
        <w:t>ПОСТАНОВЛЯЕТ:</w:t>
      </w:r>
    </w:p>
    <w:p w:rsidR="00145E4A" w:rsidRPr="00961CB8" w:rsidRDefault="00145E4A" w:rsidP="00145E4A">
      <w:pPr>
        <w:tabs>
          <w:tab w:val="left" w:pos="0"/>
        </w:tabs>
        <w:ind w:left="0" w:firstLine="1701"/>
        <w:rPr>
          <w:sz w:val="18"/>
          <w:szCs w:val="18"/>
        </w:rPr>
      </w:pPr>
    </w:p>
    <w:p w:rsidR="00961CB8" w:rsidRPr="00961CB8" w:rsidRDefault="00961CB8" w:rsidP="00F74FE4">
      <w:pPr>
        <w:numPr>
          <w:ilvl w:val="0"/>
          <w:numId w:val="16"/>
        </w:numPr>
        <w:tabs>
          <w:tab w:val="clear" w:pos="720"/>
          <w:tab w:val="num" w:pos="0"/>
          <w:tab w:val="left" w:pos="709"/>
          <w:tab w:val="left" w:pos="851"/>
          <w:tab w:val="left" w:pos="1843"/>
        </w:tabs>
        <w:ind w:left="0" w:firstLine="426"/>
        <w:rPr>
          <w:sz w:val="18"/>
          <w:szCs w:val="18"/>
        </w:rPr>
      </w:pPr>
      <w:r w:rsidRPr="00961CB8">
        <w:rPr>
          <w:color w:val="000000"/>
          <w:sz w:val="18"/>
          <w:szCs w:val="18"/>
        </w:rPr>
        <w:t xml:space="preserve">В постановление администрации от 20.06.2018 №84 о/д «Об утверждении муниципальной программы «Развитие и управление имуществом и земельными ресурсами </w:t>
      </w:r>
      <w:proofErr w:type="spellStart"/>
      <w:r w:rsidRPr="00961CB8">
        <w:rPr>
          <w:color w:val="000000"/>
          <w:sz w:val="18"/>
          <w:szCs w:val="18"/>
        </w:rPr>
        <w:t>Хомутовского</w:t>
      </w:r>
      <w:proofErr w:type="spellEnd"/>
      <w:r w:rsidRPr="00961CB8">
        <w:rPr>
          <w:color w:val="000000"/>
          <w:sz w:val="18"/>
          <w:szCs w:val="18"/>
        </w:rPr>
        <w:t xml:space="preserve"> муниципального образования на 2018 – 2022 годы».</w:t>
      </w:r>
    </w:p>
    <w:p w:rsidR="00961CB8" w:rsidRPr="00961CB8" w:rsidRDefault="00961CB8" w:rsidP="00F74FE4">
      <w:pPr>
        <w:pStyle w:val="af9"/>
        <w:numPr>
          <w:ilvl w:val="1"/>
          <w:numId w:val="21"/>
        </w:numPr>
        <w:ind w:left="0" w:firstLine="426"/>
        <w:rPr>
          <w:sz w:val="18"/>
          <w:szCs w:val="18"/>
        </w:rPr>
      </w:pPr>
      <w:r w:rsidRPr="00961CB8">
        <w:rPr>
          <w:sz w:val="18"/>
          <w:szCs w:val="18"/>
        </w:rPr>
        <w:t xml:space="preserve"> В паспорте муниципальной программы «</w:t>
      </w:r>
      <w:r w:rsidRPr="00961CB8">
        <w:rPr>
          <w:color w:val="000000"/>
          <w:sz w:val="18"/>
          <w:szCs w:val="18"/>
        </w:rPr>
        <w:t xml:space="preserve">Развитие и управление имуществом и земельными ресурсами </w:t>
      </w:r>
      <w:proofErr w:type="spellStart"/>
      <w:r w:rsidRPr="00961CB8">
        <w:rPr>
          <w:color w:val="000000"/>
          <w:sz w:val="18"/>
          <w:szCs w:val="18"/>
        </w:rPr>
        <w:t>Хомутовского</w:t>
      </w:r>
      <w:proofErr w:type="spellEnd"/>
      <w:r w:rsidRPr="00961CB8">
        <w:rPr>
          <w:color w:val="000000"/>
          <w:sz w:val="18"/>
          <w:szCs w:val="18"/>
        </w:rPr>
        <w:t xml:space="preserve"> муниципального образования на 2018 – 2022 годы</w:t>
      </w:r>
      <w:r w:rsidRPr="00961CB8">
        <w:rPr>
          <w:sz w:val="18"/>
          <w:szCs w:val="18"/>
        </w:rPr>
        <w:t xml:space="preserve">» раздел </w:t>
      </w:r>
      <w:proofErr w:type="gramStart"/>
      <w:r w:rsidRPr="00961CB8">
        <w:rPr>
          <w:sz w:val="18"/>
          <w:szCs w:val="18"/>
        </w:rPr>
        <w:t>объем</w:t>
      </w:r>
      <w:proofErr w:type="gramEnd"/>
      <w:r w:rsidRPr="00961CB8">
        <w:rPr>
          <w:sz w:val="18"/>
          <w:szCs w:val="18"/>
        </w:rPr>
        <w:t xml:space="preserve"> и источники финансирования программы изменить и изложить в следующей редакции:</w:t>
      </w:r>
    </w:p>
    <w:tbl>
      <w:tblPr>
        <w:tblStyle w:val="aa"/>
        <w:tblW w:w="10632" w:type="dxa"/>
        <w:tblInd w:w="108" w:type="dxa"/>
        <w:tblLook w:val="04A0" w:firstRow="1" w:lastRow="0" w:firstColumn="1" w:lastColumn="0" w:noHBand="0" w:noVBand="1"/>
      </w:tblPr>
      <w:tblGrid>
        <w:gridCol w:w="3544"/>
        <w:gridCol w:w="7088"/>
      </w:tblGrid>
      <w:tr w:rsidR="00961CB8" w:rsidRPr="00961CB8" w:rsidTr="00F74FE4">
        <w:tc>
          <w:tcPr>
            <w:tcW w:w="3544" w:type="dxa"/>
            <w:tcBorders>
              <w:top w:val="single" w:sz="4" w:space="0" w:color="auto"/>
              <w:left w:val="single" w:sz="4" w:space="0" w:color="auto"/>
              <w:bottom w:val="single" w:sz="4" w:space="0" w:color="auto"/>
              <w:right w:val="single" w:sz="4" w:space="0" w:color="auto"/>
            </w:tcBorders>
            <w:hideMark/>
          </w:tcPr>
          <w:p w:rsidR="00961CB8" w:rsidRPr="00961CB8" w:rsidRDefault="00961CB8" w:rsidP="00F74FE4">
            <w:pPr>
              <w:pStyle w:val="af9"/>
              <w:ind w:left="0" w:firstLine="34"/>
              <w:rPr>
                <w:sz w:val="18"/>
                <w:szCs w:val="18"/>
                <w:lang w:eastAsia="en-US"/>
              </w:rPr>
            </w:pPr>
            <w:r w:rsidRPr="00961CB8">
              <w:rPr>
                <w:sz w:val="18"/>
                <w:szCs w:val="18"/>
                <w:lang w:eastAsia="en-US"/>
              </w:rPr>
              <w:t xml:space="preserve">Объем и источники финансирования муниципальной программы </w:t>
            </w:r>
          </w:p>
        </w:tc>
        <w:tc>
          <w:tcPr>
            <w:tcW w:w="7088" w:type="dxa"/>
            <w:tcBorders>
              <w:top w:val="single" w:sz="4" w:space="0" w:color="auto"/>
              <w:left w:val="single" w:sz="4" w:space="0" w:color="auto"/>
              <w:bottom w:val="single" w:sz="4" w:space="0" w:color="auto"/>
              <w:right w:val="single" w:sz="4" w:space="0" w:color="auto"/>
            </w:tcBorders>
            <w:hideMark/>
          </w:tcPr>
          <w:p w:rsidR="00961CB8" w:rsidRPr="00961CB8" w:rsidRDefault="00961CB8" w:rsidP="00F74FE4">
            <w:pPr>
              <w:pStyle w:val="af9"/>
              <w:ind w:left="34" w:firstLine="0"/>
              <w:rPr>
                <w:sz w:val="18"/>
                <w:szCs w:val="18"/>
                <w:lang w:eastAsia="en-US"/>
              </w:rPr>
            </w:pPr>
            <w:r w:rsidRPr="00961CB8">
              <w:rPr>
                <w:sz w:val="18"/>
                <w:szCs w:val="18"/>
                <w:lang w:eastAsia="en-US"/>
              </w:rPr>
              <w:t>Предполагаемый объем финансирования Программы составляет 21 680,31  тыс. рублей, в том числе:</w:t>
            </w:r>
          </w:p>
          <w:p w:rsidR="00961CB8" w:rsidRPr="00961CB8" w:rsidRDefault="00961CB8" w:rsidP="00F74FE4">
            <w:pPr>
              <w:pStyle w:val="af9"/>
              <w:ind w:left="34" w:firstLine="0"/>
              <w:rPr>
                <w:sz w:val="18"/>
                <w:szCs w:val="18"/>
                <w:lang w:eastAsia="en-US"/>
              </w:rPr>
            </w:pPr>
            <w:r w:rsidRPr="00961CB8">
              <w:rPr>
                <w:sz w:val="18"/>
                <w:szCs w:val="18"/>
                <w:lang w:eastAsia="en-US"/>
              </w:rPr>
              <w:t>Областной бюджет всего 14 058,05 тыс. руб.,</w:t>
            </w:r>
          </w:p>
          <w:p w:rsidR="00961CB8" w:rsidRPr="00961CB8" w:rsidRDefault="00961CB8" w:rsidP="00F74FE4">
            <w:pPr>
              <w:pStyle w:val="af9"/>
              <w:ind w:left="34" w:firstLine="0"/>
              <w:rPr>
                <w:sz w:val="18"/>
                <w:szCs w:val="18"/>
                <w:lang w:eastAsia="en-US"/>
              </w:rPr>
            </w:pPr>
            <w:r w:rsidRPr="00961CB8">
              <w:rPr>
                <w:sz w:val="18"/>
                <w:szCs w:val="18"/>
                <w:lang w:eastAsia="en-US"/>
              </w:rPr>
              <w:t>по годам:</w:t>
            </w:r>
          </w:p>
          <w:p w:rsidR="00961CB8" w:rsidRPr="00961CB8" w:rsidRDefault="00961CB8" w:rsidP="00F74FE4">
            <w:pPr>
              <w:pStyle w:val="af9"/>
              <w:ind w:left="34" w:firstLine="0"/>
              <w:rPr>
                <w:sz w:val="18"/>
                <w:szCs w:val="18"/>
                <w:lang w:eastAsia="en-US"/>
              </w:rPr>
            </w:pPr>
            <w:r w:rsidRPr="00961CB8">
              <w:rPr>
                <w:sz w:val="18"/>
                <w:szCs w:val="18"/>
                <w:lang w:eastAsia="en-US"/>
              </w:rPr>
              <w:t>2018 год – 876,77 тыс. руб.</w:t>
            </w:r>
          </w:p>
          <w:p w:rsidR="00961CB8" w:rsidRPr="00961CB8" w:rsidRDefault="00961CB8" w:rsidP="00F74FE4">
            <w:pPr>
              <w:pStyle w:val="af9"/>
              <w:ind w:left="34" w:firstLine="0"/>
              <w:rPr>
                <w:sz w:val="18"/>
                <w:szCs w:val="18"/>
                <w:lang w:eastAsia="en-US"/>
              </w:rPr>
            </w:pPr>
            <w:r w:rsidRPr="00961CB8">
              <w:rPr>
                <w:sz w:val="18"/>
                <w:szCs w:val="18"/>
                <w:lang w:eastAsia="en-US"/>
              </w:rPr>
              <w:t>2019 год – 0 тыс. руб.</w:t>
            </w:r>
          </w:p>
          <w:p w:rsidR="00961CB8" w:rsidRPr="00961CB8" w:rsidRDefault="00961CB8" w:rsidP="00F74FE4">
            <w:pPr>
              <w:pStyle w:val="af9"/>
              <w:ind w:left="34" w:firstLine="0"/>
              <w:rPr>
                <w:sz w:val="18"/>
                <w:szCs w:val="18"/>
                <w:lang w:eastAsia="en-US"/>
              </w:rPr>
            </w:pPr>
            <w:r w:rsidRPr="00961CB8">
              <w:rPr>
                <w:sz w:val="18"/>
                <w:szCs w:val="18"/>
                <w:lang w:eastAsia="en-US"/>
              </w:rPr>
              <w:t>2020 год – 486,05 тыс. руб.</w:t>
            </w:r>
          </w:p>
          <w:p w:rsidR="00961CB8" w:rsidRPr="00961CB8" w:rsidRDefault="00961CB8" w:rsidP="00F74FE4">
            <w:pPr>
              <w:pStyle w:val="af9"/>
              <w:ind w:left="34" w:firstLine="0"/>
              <w:rPr>
                <w:sz w:val="18"/>
                <w:szCs w:val="18"/>
                <w:lang w:eastAsia="en-US"/>
              </w:rPr>
            </w:pPr>
            <w:r w:rsidRPr="00961CB8">
              <w:rPr>
                <w:sz w:val="18"/>
                <w:szCs w:val="18"/>
                <w:lang w:eastAsia="en-US"/>
              </w:rPr>
              <w:t>2021 год – 12 695,23 тыс. руб.</w:t>
            </w:r>
          </w:p>
          <w:p w:rsidR="00961CB8" w:rsidRPr="00961CB8" w:rsidRDefault="00961CB8" w:rsidP="00F74FE4">
            <w:pPr>
              <w:pStyle w:val="af9"/>
              <w:ind w:left="34" w:firstLine="0"/>
              <w:rPr>
                <w:sz w:val="18"/>
                <w:szCs w:val="18"/>
                <w:lang w:eastAsia="en-US"/>
              </w:rPr>
            </w:pPr>
            <w:r w:rsidRPr="00961CB8">
              <w:rPr>
                <w:sz w:val="18"/>
                <w:szCs w:val="18"/>
                <w:lang w:eastAsia="en-US"/>
              </w:rPr>
              <w:t>2022 год – 0 тыс. руб.</w:t>
            </w:r>
          </w:p>
          <w:p w:rsidR="00961CB8" w:rsidRPr="00961CB8" w:rsidRDefault="00961CB8" w:rsidP="00F74FE4">
            <w:pPr>
              <w:pStyle w:val="af9"/>
              <w:ind w:left="34" w:firstLine="0"/>
              <w:rPr>
                <w:sz w:val="18"/>
                <w:szCs w:val="18"/>
                <w:lang w:eastAsia="en-US"/>
              </w:rPr>
            </w:pPr>
            <w:r w:rsidRPr="00961CB8">
              <w:rPr>
                <w:sz w:val="18"/>
                <w:szCs w:val="18"/>
                <w:lang w:eastAsia="en-US"/>
              </w:rPr>
              <w:t>Местный бюджет всего: 7 622,26 тыс. руб.,</w:t>
            </w:r>
          </w:p>
          <w:p w:rsidR="00961CB8" w:rsidRPr="00961CB8" w:rsidRDefault="00961CB8" w:rsidP="00F74FE4">
            <w:pPr>
              <w:pStyle w:val="af9"/>
              <w:ind w:left="34" w:firstLine="0"/>
              <w:rPr>
                <w:sz w:val="18"/>
                <w:szCs w:val="18"/>
                <w:lang w:eastAsia="en-US"/>
              </w:rPr>
            </w:pPr>
            <w:r w:rsidRPr="00961CB8">
              <w:rPr>
                <w:sz w:val="18"/>
                <w:szCs w:val="18"/>
                <w:lang w:eastAsia="en-US"/>
              </w:rPr>
              <w:t>по годам:</w:t>
            </w:r>
          </w:p>
          <w:p w:rsidR="00961CB8" w:rsidRPr="00961CB8" w:rsidRDefault="00961CB8" w:rsidP="00F74FE4">
            <w:pPr>
              <w:pStyle w:val="af9"/>
              <w:ind w:left="34" w:firstLine="0"/>
              <w:rPr>
                <w:sz w:val="18"/>
                <w:szCs w:val="18"/>
                <w:lang w:eastAsia="en-US"/>
              </w:rPr>
            </w:pPr>
            <w:r w:rsidRPr="00961CB8">
              <w:rPr>
                <w:sz w:val="18"/>
                <w:szCs w:val="18"/>
                <w:lang w:eastAsia="en-US"/>
              </w:rPr>
              <w:t>2018 год – 313,04 тыс. руб.</w:t>
            </w:r>
          </w:p>
          <w:p w:rsidR="00961CB8" w:rsidRPr="00961CB8" w:rsidRDefault="00961CB8" w:rsidP="00F74FE4">
            <w:pPr>
              <w:pStyle w:val="af9"/>
              <w:ind w:left="34" w:firstLine="0"/>
              <w:rPr>
                <w:sz w:val="18"/>
                <w:szCs w:val="18"/>
                <w:lang w:eastAsia="en-US"/>
              </w:rPr>
            </w:pPr>
            <w:r w:rsidRPr="00961CB8">
              <w:rPr>
                <w:sz w:val="18"/>
                <w:szCs w:val="18"/>
                <w:lang w:eastAsia="en-US"/>
              </w:rPr>
              <w:t>2019 год – 2 780,0 тыс. руб.</w:t>
            </w:r>
          </w:p>
          <w:p w:rsidR="00961CB8" w:rsidRPr="00961CB8" w:rsidRDefault="00961CB8" w:rsidP="00F74FE4">
            <w:pPr>
              <w:pStyle w:val="af9"/>
              <w:ind w:left="34" w:firstLine="0"/>
              <w:rPr>
                <w:sz w:val="18"/>
                <w:szCs w:val="18"/>
                <w:lang w:eastAsia="en-US"/>
              </w:rPr>
            </w:pPr>
            <w:r w:rsidRPr="00961CB8">
              <w:rPr>
                <w:sz w:val="18"/>
                <w:szCs w:val="18"/>
                <w:lang w:eastAsia="en-US"/>
              </w:rPr>
              <w:t>2020 год – 2 800,25 тыс. руб.</w:t>
            </w:r>
          </w:p>
          <w:p w:rsidR="00961CB8" w:rsidRPr="00961CB8" w:rsidRDefault="00961CB8" w:rsidP="00F74FE4">
            <w:pPr>
              <w:pStyle w:val="af9"/>
              <w:ind w:left="34" w:firstLine="0"/>
              <w:rPr>
                <w:sz w:val="18"/>
                <w:szCs w:val="18"/>
                <w:lang w:eastAsia="en-US"/>
              </w:rPr>
            </w:pPr>
            <w:r w:rsidRPr="00961CB8">
              <w:rPr>
                <w:sz w:val="18"/>
                <w:szCs w:val="18"/>
                <w:lang w:eastAsia="en-US"/>
              </w:rPr>
              <w:t>2021 год – 1 128,97 тыс. руб.</w:t>
            </w:r>
          </w:p>
          <w:p w:rsidR="00961CB8" w:rsidRPr="00961CB8" w:rsidRDefault="00961CB8" w:rsidP="00F74FE4">
            <w:pPr>
              <w:pStyle w:val="af9"/>
              <w:ind w:left="34" w:firstLine="0"/>
              <w:rPr>
                <w:sz w:val="18"/>
                <w:szCs w:val="18"/>
                <w:lang w:eastAsia="en-US"/>
              </w:rPr>
            </w:pPr>
            <w:r w:rsidRPr="00961CB8">
              <w:rPr>
                <w:sz w:val="18"/>
                <w:szCs w:val="18"/>
                <w:lang w:eastAsia="en-US"/>
              </w:rPr>
              <w:t>2022 год – 600 тыс. руб.</w:t>
            </w:r>
          </w:p>
          <w:p w:rsidR="00961CB8" w:rsidRPr="00961CB8" w:rsidRDefault="00961CB8" w:rsidP="00F74FE4">
            <w:pPr>
              <w:pStyle w:val="af9"/>
              <w:ind w:left="34" w:firstLine="0"/>
              <w:rPr>
                <w:sz w:val="18"/>
                <w:szCs w:val="18"/>
                <w:lang w:eastAsia="en-US"/>
              </w:rPr>
            </w:pPr>
            <w:r w:rsidRPr="00961CB8">
              <w:rPr>
                <w:sz w:val="18"/>
                <w:szCs w:val="18"/>
                <w:lang w:eastAsia="en-US"/>
              </w:rPr>
              <w:t>Финансирование мероприятий муниципальной программы подлежит ежегодному уточнению.</w:t>
            </w:r>
          </w:p>
        </w:tc>
      </w:tr>
    </w:tbl>
    <w:p w:rsidR="00961CB8" w:rsidRPr="00961CB8" w:rsidRDefault="00F74FE4" w:rsidP="00F74FE4">
      <w:pPr>
        <w:tabs>
          <w:tab w:val="left" w:pos="0"/>
          <w:tab w:val="left" w:pos="993"/>
        </w:tabs>
        <w:ind w:left="0" w:right="-142" w:firstLine="426"/>
        <w:rPr>
          <w:sz w:val="18"/>
          <w:szCs w:val="18"/>
        </w:rPr>
      </w:pPr>
      <w:r>
        <w:rPr>
          <w:sz w:val="18"/>
          <w:szCs w:val="18"/>
        </w:rPr>
        <w:t>1.2.</w:t>
      </w:r>
      <w:r w:rsidR="00961CB8" w:rsidRPr="00961CB8">
        <w:rPr>
          <w:sz w:val="18"/>
          <w:szCs w:val="18"/>
        </w:rPr>
        <w:t>В разделе 6 муниципальной программы «Ресурсное обеспечение муниципальной программы» слова «12 000,0 тыс. руб.» заменить словами «21 680,31 тыс. руб.»;</w:t>
      </w:r>
    </w:p>
    <w:p w:rsidR="00961CB8" w:rsidRPr="00961CB8" w:rsidRDefault="00F74FE4" w:rsidP="00F74FE4">
      <w:pPr>
        <w:tabs>
          <w:tab w:val="left" w:pos="0"/>
          <w:tab w:val="left" w:pos="993"/>
        </w:tabs>
        <w:ind w:left="0" w:right="-142" w:firstLine="426"/>
        <w:rPr>
          <w:sz w:val="18"/>
          <w:szCs w:val="18"/>
        </w:rPr>
      </w:pPr>
      <w:r>
        <w:rPr>
          <w:sz w:val="18"/>
          <w:szCs w:val="18"/>
        </w:rPr>
        <w:t>1.3.</w:t>
      </w:r>
      <w:r w:rsidR="00961CB8" w:rsidRPr="00961CB8">
        <w:rPr>
          <w:sz w:val="18"/>
          <w:szCs w:val="18"/>
        </w:rPr>
        <w:t xml:space="preserve">Приложение № 1 к муниципальной программе </w:t>
      </w:r>
      <w:proofErr w:type="spellStart"/>
      <w:r w:rsidR="00961CB8" w:rsidRPr="00961CB8">
        <w:rPr>
          <w:sz w:val="18"/>
          <w:szCs w:val="18"/>
        </w:rPr>
        <w:t>Хомутовского</w:t>
      </w:r>
      <w:proofErr w:type="spellEnd"/>
      <w:r w:rsidR="00961CB8" w:rsidRPr="00961CB8">
        <w:rPr>
          <w:sz w:val="18"/>
          <w:szCs w:val="18"/>
        </w:rPr>
        <w:t xml:space="preserve"> муниципального образования «</w:t>
      </w:r>
      <w:r w:rsidR="00961CB8" w:rsidRPr="00961CB8">
        <w:rPr>
          <w:color w:val="000000"/>
          <w:sz w:val="18"/>
          <w:szCs w:val="18"/>
        </w:rPr>
        <w:t xml:space="preserve">Развитие и управление имуществом и земельными ресурсами </w:t>
      </w:r>
      <w:proofErr w:type="spellStart"/>
      <w:r w:rsidR="00961CB8" w:rsidRPr="00961CB8">
        <w:rPr>
          <w:color w:val="000000"/>
          <w:sz w:val="18"/>
          <w:szCs w:val="18"/>
        </w:rPr>
        <w:t>Хомутовского</w:t>
      </w:r>
      <w:proofErr w:type="spellEnd"/>
      <w:r w:rsidR="00961CB8" w:rsidRPr="00961CB8">
        <w:rPr>
          <w:color w:val="000000"/>
          <w:sz w:val="18"/>
          <w:szCs w:val="18"/>
        </w:rPr>
        <w:t xml:space="preserve"> муниципального образования на 2018 – 2022 годы</w:t>
      </w:r>
      <w:r w:rsidR="00961CB8" w:rsidRPr="00961CB8">
        <w:rPr>
          <w:sz w:val="18"/>
          <w:szCs w:val="18"/>
        </w:rPr>
        <w:t>» изменить и изложить в новой редакции (Приложение).</w:t>
      </w:r>
    </w:p>
    <w:p w:rsidR="00961CB8" w:rsidRPr="00961CB8" w:rsidRDefault="00961CB8" w:rsidP="00F74FE4">
      <w:pPr>
        <w:numPr>
          <w:ilvl w:val="0"/>
          <w:numId w:val="16"/>
        </w:numPr>
        <w:tabs>
          <w:tab w:val="clear" w:pos="720"/>
          <w:tab w:val="num" w:pos="0"/>
          <w:tab w:val="left" w:pos="567"/>
          <w:tab w:val="left" w:pos="993"/>
        </w:tabs>
        <w:ind w:left="0" w:firstLine="426"/>
        <w:rPr>
          <w:sz w:val="18"/>
          <w:szCs w:val="18"/>
        </w:rPr>
      </w:pPr>
      <w:r w:rsidRPr="00961CB8">
        <w:rPr>
          <w:color w:val="000000"/>
          <w:sz w:val="18"/>
          <w:szCs w:val="18"/>
        </w:rPr>
        <w:t>Опубликовать настоящее постановление в установленном законом порядке.</w:t>
      </w:r>
    </w:p>
    <w:p w:rsidR="00961CB8" w:rsidRPr="00961CB8" w:rsidRDefault="00961CB8" w:rsidP="00F74FE4">
      <w:pPr>
        <w:numPr>
          <w:ilvl w:val="0"/>
          <w:numId w:val="16"/>
        </w:numPr>
        <w:tabs>
          <w:tab w:val="clear" w:pos="720"/>
          <w:tab w:val="num" w:pos="0"/>
          <w:tab w:val="left" w:pos="567"/>
          <w:tab w:val="left" w:pos="993"/>
        </w:tabs>
        <w:ind w:left="0" w:firstLine="426"/>
        <w:rPr>
          <w:sz w:val="18"/>
          <w:szCs w:val="18"/>
        </w:rPr>
      </w:pPr>
      <w:proofErr w:type="gramStart"/>
      <w:r w:rsidRPr="00961CB8">
        <w:rPr>
          <w:sz w:val="18"/>
          <w:szCs w:val="18"/>
        </w:rPr>
        <w:t>Контроль за</w:t>
      </w:r>
      <w:proofErr w:type="gramEnd"/>
      <w:r w:rsidRPr="00961CB8">
        <w:rPr>
          <w:sz w:val="18"/>
          <w:szCs w:val="18"/>
        </w:rPr>
        <w:t xml:space="preserve"> исполнением настоящего постановления возложить на Первого заместителя Главы администрации А.В. Иваненко.</w:t>
      </w:r>
    </w:p>
    <w:p w:rsidR="00961CB8" w:rsidRPr="00961CB8" w:rsidRDefault="00961CB8" w:rsidP="00F74FE4">
      <w:pPr>
        <w:tabs>
          <w:tab w:val="left" w:pos="709"/>
          <w:tab w:val="left" w:pos="993"/>
        </w:tabs>
        <w:ind w:left="0" w:firstLine="0"/>
        <w:rPr>
          <w:sz w:val="18"/>
          <w:szCs w:val="18"/>
        </w:rPr>
      </w:pPr>
    </w:p>
    <w:p w:rsidR="00961CB8" w:rsidRPr="00F74FE4" w:rsidRDefault="00961CB8" w:rsidP="00F74FE4">
      <w:pPr>
        <w:tabs>
          <w:tab w:val="left" w:pos="709"/>
        </w:tabs>
        <w:jc w:val="right"/>
        <w:rPr>
          <w:i/>
          <w:sz w:val="18"/>
          <w:szCs w:val="18"/>
        </w:rPr>
      </w:pPr>
      <w:r w:rsidRPr="00F74FE4">
        <w:rPr>
          <w:i/>
          <w:sz w:val="18"/>
          <w:szCs w:val="18"/>
        </w:rPr>
        <w:t xml:space="preserve">Глава администрации                          В.М. </w:t>
      </w:r>
      <w:proofErr w:type="spellStart"/>
      <w:r w:rsidRPr="00F74FE4">
        <w:rPr>
          <w:i/>
          <w:sz w:val="18"/>
          <w:szCs w:val="18"/>
        </w:rPr>
        <w:t>Колмаченко</w:t>
      </w:r>
      <w:proofErr w:type="spellEnd"/>
    </w:p>
    <w:p w:rsidR="00050B8C" w:rsidRPr="00F74FE4" w:rsidRDefault="00050B8C" w:rsidP="00050B8C">
      <w:pPr>
        <w:ind w:left="0" w:firstLine="426"/>
        <w:rPr>
          <w:b/>
          <w:i/>
          <w:sz w:val="18"/>
          <w:szCs w:val="18"/>
        </w:rPr>
      </w:pPr>
    </w:p>
    <w:p w:rsidR="004140C4" w:rsidRDefault="004140C4" w:rsidP="004140C4">
      <w:pPr>
        <w:pStyle w:val="af9"/>
        <w:ind w:left="0" w:firstLine="0"/>
        <w:rPr>
          <w:sz w:val="18"/>
          <w:szCs w:val="18"/>
        </w:rPr>
      </w:pPr>
    </w:p>
    <w:p w:rsidR="00F74FE4" w:rsidRDefault="00F74FE4" w:rsidP="004140C4">
      <w:pPr>
        <w:pStyle w:val="af9"/>
        <w:ind w:left="0" w:firstLine="0"/>
        <w:rPr>
          <w:sz w:val="18"/>
          <w:szCs w:val="18"/>
        </w:rPr>
      </w:pPr>
    </w:p>
    <w:tbl>
      <w:tblPr>
        <w:tblpPr w:leftFromText="180" w:rightFromText="180" w:vertAnchor="text" w:tblpY="1"/>
        <w:tblOverlap w:val="never"/>
        <w:tblW w:w="11841" w:type="dxa"/>
        <w:tblInd w:w="93" w:type="dxa"/>
        <w:tblLook w:val="04A0" w:firstRow="1" w:lastRow="0" w:firstColumn="1" w:lastColumn="0" w:noHBand="0" w:noVBand="1"/>
      </w:tblPr>
      <w:tblGrid>
        <w:gridCol w:w="2283"/>
        <w:gridCol w:w="836"/>
        <w:gridCol w:w="865"/>
        <w:gridCol w:w="1081"/>
        <w:gridCol w:w="2321"/>
        <w:gridCol w:w="3119"/>
        <w:gridCol w:w="255"/>
        <w:gridCol w:w="1081"/>
      </w:tblGrid>
      <w:tr w:rsidR="0012136E" w:rsidRPr="0012136E" w:rsidTr="00FD236F">
        <w:trPr>
          <w:trHeight w:val="288"/>
        </w:trPr>
        <w:tc>
          <w:tcPr>
            <w:tcW w:w="2283" w:type="dxa"/>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6776" w:type="dxa"/>
            <w:gridSpan w:val="4"/>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1081" w:type="dxa"/>
            <w:tcBorders>
              <w:top w:val="nil"/>
              <w:left w:val="nil"/>
              <w:bottom w:val="nil"/>
              <w:right w:val="nil"/>
            </w:tcBorders>
            <w:shd w:val="clear" w:color="auto" w:fill="auto"/>
            <w:noWrap/>
            <w:vAlign w:val="bottom"/>
          </w:tcPr>
          <w:p w:rsidR="0012136E" w:rsidRPr="0012136E" w:rsidRDefault="0012136E" w:rsidP="00FD236F">
            <w:pPr>
              <w:ind w:left="0" w:firstLine="0"/>
              <w:jc w:val="left"/>
              <w:rPr>
                <w:color w:val="000000"/>
                <w:sz w:val="16"/>
                <w:szCs w:val="16"/>
              </w:rPr>
            </w:pPr>
          </w:p>
        </w:tc>
      </w:tr>
      <w:tr w:rsidR="004C069E" w:rsidRPr="0012136E" w:rsidTr="00FD236F">
        <w:trPr>
          <w:gridAfter w:val="5"/>
          <w:wAfter w:w="7857" w:type="dxa"/>
          <w:trHeight w:val="288"/>
        </w:trPr>
        <w:tc>
          <w:tcPr>
            <w:tcW w:w="2283" w:type="dxa"/>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r>
      <w:tr w:rsidR="004C069E" w:rsidRPr="0012136E" w:rsidTr="00FD236F">
        <w:trPr>
          <w:gridAfter w:val="4"/>
          <w:wAfter w:w="6776" w:type="dxa"/>
          <w:trHeight w:val="288"/>
        </w:trPr>
        <w:tc>
          <w:tcPr>
            <w:tcW w:w="2283" w:type="dxa"/>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c>
          <w:tcPr>
            <w:tcW w:w="1081" w:type="dxa"/>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r>
      <w:tr w:rsidR="004C069E" w:rsidRPr="0012136E" w:rsidTr="00FD236F">
        <w:trPr>
          <w:gridAfter w:val="5"/>
          <w:wAfter w:w="7857" w:type="dxa"/>
          <w:trHeight w:val="288"/>
        </w:trPr>
        <w:tc>
          <w:tcPr>
            <w:tcW w:w="2283" w:type="dxa"/>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r>
      <w:tr w:rsidR="004C069E" w:rsidRPr="0012136E" w:rsidTr="00FD236F">
        <w:trPr>
          <w:gridAfter w:val="5"/>
          <w:wAfter w:w="7857" w:type="dxa"/>
          <w:trHeight w:val="288"/>
        </w:trPr>
        <w:tc>
          <w:tcPr>
            <w:tcW w:w="2283" w:type="dxa"/>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4C069E" w:rsidRPr="0012136E" w:rsidRDefault="004C069E" w:rsidP="00FD236F">
            <w:pPr>
              <w:ind w:left="0" w:firstLine="0"/>
              <w:jc w:val="left"/>
              <w:rPr>
                <w:color w:val="000000"/>
                <w:sz w:val="16"/>
                <w:szCs w:val="16"/>
              </w:rPr>
            </w:pPr>
          </w:p>
        </w:tc>
      </w:tr>
      <w:tr w:rsidR="0012136E" w:rsidRPr="0012136E" w:rsidTr="00FD236F">
        <w:trPr>
          <w:gridAfter w:val="2"/>
          <w:wAfter w:w="1336" w:type="dxa"/>
          <w:trHeight w:val="288"/>
        </w:trPr>
        <w:tc>
          <w:tcPr>
            <w:tcW w:w="2283" w:type="dxa"/>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nil"/>
              <w:right w:val="nil"/>
            </w:tcBorders>
            <w:shd w:val="clear" w:color="auto" w:fill="auto"/>
            <w:noWrap/>
            <w:vAlign w:val="bottom"/>
            <w:hideMark/>
          </w:tcPr>
          <w:p w:rsidR="004C069E" w:rsidRDefault="004C069E" w:rsidP="00FD236F">
            <w:pPr>
              <w:ind w:left="0" w:firstLine="0"/>
              <w:jc w:val="left"/>
              <w:rPr>
                <w:b/>
                <w:bCs/>
                <w:color w:val="000000"/>
                <w:sz w:val="16"/>
                <w:szCs w:val="16"/>
              </w:rPr>
            </w:pPr>
          </w:p>
          <w:p w:rsidR="0012136E" w:rsidRPr="0012136E" w:rsidRDefault="0012136E" w:rsidP="00FD236F">
            <w:pPr>
              <w:ind w:left="0" w:firstLine="0"/>
              <w:jc w:val="left"/>
              <w:rPr>
                <w:b/>
                <w:bCs/>
                <w:color w:val="000000"/>
                <w:sz w:val="16"/>
                <w:szCs w:val="16"/>
              </w:rPr>
            </w:pPr>
            <w:r w:rsidRPr="0012136E">
              <w:rPr>
                <w:b/>
                <w:bCs/>
                <w:color w:val="000000"/>
                <w:sz w:val="16"/>
                <w:szCs w:val="16"/>
              </w:rPr>
              <w:t>Мероприятия муниципальной программы</w:t>
            </w:r>
          </w:p>
        </w:tc>
        <w:tc>
          <w:tcPr>
            <w:tcW w:w="3119" w:type="dxa"/>
            <w:tcBorders>
              <w:top w:val="nil"/>
              <w:left w:val="nil"/>
              <w:bottom w:val="nil"/>
              <w:right w:val="nil"/>
            </w:tcBorders>
            <w:shd w:val="clear" w:color="auto" w:fill="auto"/>
            <w:noWrap/>
            <w:vAlign w:val="bottom"/>
            <w:hideMark/>
          </w:tcPr>
          <w:p w:rsidR="004C069E" w:rsidRPr="00B361C5" w:rsidRDefault="004C069E" w:rsidP="00FD236F">
            <w:pPr>
              <w:autoSpaceDE w:val="0"/>
              <w:autoSpaceDN w:val="0"/>
              <w:adjustRightInd w:val="0"/>
              <w:jc w:val="right"/>
              <w:rPr>
                <w:sz w:val="18"/>
                <w:szCs w:val="18"/>
              </w:rPr>
            </w:pPr>
            <w:r w:rsidRPr="00B361C5">
              <w:rPr>
                <w:sz w:val="18"/>
                <w:szCs w:val="18"/>
              </w:rPr>
              <w:t xml:space="preserve">Приложение </w:t>
            </w:r>
          </w:p>
          <w:p w:rsidR="004C069E" w:rsidRPr="00B361C5" w:rsidRDefault="004C069E" w:rsidP="00FD236F">
            <w:pPr>
              <w:autoSpaceDE w:val="0"/>
              <w:autoSpaceDN w:val="0"/>
              <w:adjustRightInd w:val="0"/>
              <w:jc w:val="right"/>
              <w:rPr>
                <w:sz w:val="18"/>
                <w:szCs w:val="18"/>
              </w:rPr>
            </w:pPr>
            <w:r w:rsidRPr="00B361C5">
              <w:rPr>
                <w:sz w:val="18"/>
                <w:szCs w:val="18"/>
              </w:rPr>
              <w:t xml:space="preserve"> к постановлению администрации </w:t>
            </w:r>
          </w:p>
          <w:p w:rsidR="004C069E" w:rsidRPr="00B361C5" w:rsidRDefault="004C069E" w:rsidP="00FD236F">
            <w:pPr>
              <w:autoSpaceDE w:val="0"/>
              <w:autoSpaceDN w:val="0"/>
              <w:adjustRightInd w:val="0"/>
              <w:jc w:val="right"/>
              <w:rPr>
                <w:sz w:val="18"/>
                <w:szCs w:val="18"/>
              </w:rPr>
            </w:pPr>
            <w:proofErr w:type="spellStart"/>
            <w:r w:rsidRPr="00B361C5">
              <w:rPr>
                <w:sz w:val="18"/>
                <w:szCs w:val="18"/>
              </w:rPr>
              <w:t>Хомутовского</w:t>
            </w:r>
            <w:proofErr w:type="spellEnd"/>
            <w:r w:rsidRPr="00B361C5">
              <w:rPr>
                <w:sz w:val="18"/>
                <w:szCs w:val="18"/>
              </w:rPr>
              <w:t xml:space="preserve"> МО</w:t>
            </w:r>
          </w:p>
          <w:p w:rsidR="004C069E" w:rsidRPr="00B361C5" w:rsidRDefault="004C069E" w:rsidP="00FD236F">
            <w:pPr>
              <w:autoSpaceDE w:val="0"/>
              <w:autoSpaceDN w:val="0"/>
              <w:adjustRightInd w:val="0"/>
              <w:jc w:val="right"/>
              <w:rPr>
                <w:sz w:val="18"/>
                <w:szCs w:val="18"/>
              </w:rPr>
            </w:pPr>
            <w:r w:rsidRPr="00B361C5">
              <w:rPr>
                <w:sz w:val="18"/>
                <w:szCs w:val="18"/>
              </w:rPr>
              <w:t xml:space="preserve">от </w:t>
            </w:r>
            <w:r w:rsidR="00BC71CA">
              <w:rPr>
                <w:sz w:val="18"/>
                <w:szCs w:val="18"/>
              </w:rPr>
              <w:t>14</w:t>
            </w:r>
            <w:r>
              <w:rPr>
                <w:sz w:val="18"/>
                <w:szCs w:val="18"/>
              </w:rPr>
              <w:t xml:space="preserve">.04.2020г. </w:t>
            </w:r>
            <w:r w:rsidRPr="00B361C5">
              <w:rPr>
                <w:sz w:val="18"/>
                <w:szCs w:val="18"/>
              </w:rPr>
              <w:t>№</w:t>
            </w:r>
            <w:r w:rsidR="00BC71CA">
              <w:rPr>
                <w:sz w:val="18"/>
                <w:szCs w:val="18"/>
              </w:rPr>
              <w:t>52</w:t>
            </w:r>
            <w:r>
              <w:rPr>
                <w:sz w:val="18"/>
                <w:szCs w:val="18"/>
              </w:rPr>
              <w:t xml:space="preserve"> о/д</w:t>
            </w:r>
          </w:p>
          <w:p w:rsidR="0012136E" w:rsidRPr="0012136E" w:rsidRDefault="0012136E" w:rsidP="00FD236F">
            <w:pPr>
              <w:ind w:left="0" w:firstLine="0"/>
              <w:jc w:val="left"/>
              <w:rPr>
                <w:b/>
                <w:bCs/>
                <w:color w:val="000000"/>
                <w:sz w:val="16"/>
                <w:szCs w:val="16"/>
              </w:rPr>
            </w:pPr>
          </w:p>
        </w:tc>
      </w:tr>
      <w:tr w:rsidR="0012136E" w:rsidRPr="0012136E" w:rsidTr="00FD236F">
        <w:trPr>
          <w:gridAfter w:val="2"/>
          <w:wAfter w:w="1336" w:type="dxa"/>
          <w:trHeight w:val="300"/>
        </w:trPr>
        <w:tc>
          <w:tcPr>
            <w:tcW w:w="2283" w:type="dxa"/>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1701" w:type="dxa"/>
            <w:gridSpan w:val="2"/>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c>
          <w:tcPr>
            <w:tcW w:w="3119" w:type="dxa"/>
            <w:tcBorders>
              <w:top w:val="nil"/>
              <w:left w:val="nil"/>
              <w:bottom w:val="nil"/>
              <w:right w:val="nil"/>
            </w:tcBorders>
            <w:shd w:val="clear" w:color="auto" w:fill="auto"/>
            <w:noWrap/>
            <w:vAlign w:val="bottom"/>
            <w:hideMark/>
          </w:tcPr>
          <w:p w:rsidR="0012136E" w:rsidRPr="0012136E" w:rsidRDefault="0012136E" w:rsidP="00FD236F">
            <w:pPr>
              <w:ind w:left="0" w:firstLine="0"/>
              <w:jc w:val="left"/>
              <w:rPr>
                <w:color w:val="000000"/>
                <w:sz w:val="16"/>
                <w:szCs w:val="16"/>
              </w:rPr>
            </w:pPr>
          </w:p>
        </w:tc>
      </w:tr>
      <w:tr w:rsidR="0012136E" w:rsidRPr="0012136E" w:rsidTr="00FD236F">
        <w:trPr>
          <w:gridAfter w:val="2"/>
          <w:wAfter w:w="1336" w:type="dxa"/>
          <w:trHeight w:val="300"/>
        </w:trPr>
        <w:tc>
          <w:tcPr>
            <w:tcW w:w="2283" w:type="dxa"/>
            <w:tcBorders>
              <w:top w:val="single" w:sz="8" w:space="0" w:color="auto"/>
              <w:left w:val="single" w:sz="4" w:space="0" w:color="auto"/>
              <w:bottom w:val="nil"/>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Наименование мероприятий</w:t>
            </w:r>
          </w:p>
        </w:tc>
        <w:tc>
          <w:tcPr>
            <w:tcW w:w="1701" w:type="dxa"/>
            <w:gridSpan w:val="2"/>
            <w:tcBorders>
              <w:top w:val="single" w:sz="8" w:space="0" w:color="auto"/>
              <w:left w:val="nil"/>
              <w:bottom w:val="nil"/>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Срок реализации</w:t>
            </w:r>
          </w:p>
        </w:tc>
        <w:tc>
          <w:tcPr>
            <w:tcW w:w="3402" w:type="dxa"/>
            <w:gridSpan w:val="2"/>
            <w:tcBorders>
              <w:top w:val="single" w:sz="8" w:space="0" w:color="auto"/>
              <w:left w:val="nil"/>
              <w:bottom w:val="nil"/>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Источник финансирования</w:t>
            </w:r>
          </w:p>
        </w:tc>
        <w:tc>
          <w:tcPr>
            <w:tcW w:w="3119" w:type="dxa"/>
            <w:tcBorders>
              <w:top w:val="single" w:sz="8" w:space="0" w:color="auto"/>
              <w:left w:val="nil"/>
              <w:bottom w:val="nil"/>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Объем финансирования, тыс. руб.</w:t>
            </w:r>
          </w:p>
        </w:tc>
      </w:tr>
      <w:tr w:rsidR="0012136E" w:rsidRPr="0012136E" w:rsidTr="00FD236F">
        <w:trPr>
          <w:gridAfter w:val="2"/>
          <w:wAfter w:w="1336" w:type="dxa"/>
          <w:trHeight w:val="288"/>
        </w:trPr>
        <w:tc>
          <w:tcPr>
            <w:tcW w:w="228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 xml:space="preserve">Подготовка проектов внесения изменений в Генеральный план </w:t>
            </w:r>
            <w:proofErr w:type="spellStart"/>
            <w:r w:rsidRPr="0012136E">
              <w:rPr>
                <w:b/>
                <w:bCs/>
                <w:color w:val="000000"/>
                <w:sz w:val="16"/>
                <w:szCs w:val="16"/>
              </w:rPr>
              <w:t>Хомутовского</w:t>
            </w:r>
            <w:proofErr w:type="spellEnd"/>
            <w:r w:rsidRPr="0012136E">
              <w:rPr>
                <w:b/>
                <w:bCs/>
                <w:color w:val="000000"/>
                <w:sz w:val="16"/>
                <w:szCs w:val="16"/>
              </w:rPr>
              <w:t xml:space="preserve"> муниципального образования</w:t>
            </w:r>
          </w:p>
        </w:tc>
        <w:tc>
          <w:tcPr>
            <w:tcW w:w="1701"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single" w:sz="8" w:space="0" w:color="auto"/>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single" w:sz="8" w:space="0" w:color="auto"/>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922,91</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single" w:sz="8" w:space="0" w:color="auto"/>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876,77</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single" w:sz="8" w:space="0" w:color="auto"/>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single" w:sz="8" w:space="0" w:color="auto"/>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46,14</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2 122,91</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876,77</w:t>
            </w:r>
          </w:p>
        </w:tc>
      </w:tr>
      <w:tr w:rsidR="0012136E" w:rsidRPr="0012136E" w:rsidTr="00FD236F">
        <w:trPr>
          <w:gridAfter w:val="2"/>
          <w:wAfter w:w="1336" w:type="dxa"/>
          <w:trHeight w:val="288"/>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single" w:sz="8" w:space="0" w:color="auto"/>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1 246,14</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 xml:space="preserve">подготовка проектов внесения изменений в Правила землепользования и застройки  </w:t>
            </w:r>
            <w:proofErr w:type="spellStart"/>
            <w:r w:rsidRPr="0012136E">
              <w:rPr>
                <w:b/>
                <w:bCs/>
                <w:color w:val="000000"/>
                <w:sz w:val="16"/>
                <w:szCs w:val="16"/>
              </w:rPr>
              <w:t>Хомутовского</w:t>
            </w:r>
            <w:proofErr w:type="spellEnd"/>
            <w:r w:rsidRPr="0012136E">
              <w:rPr>
                <w:b/>
                <w:bCs/>
                <w:color w:val="000000"/>
                <w:sz w:val="16"/>
                <w:szCs w:val="16"/>
              </w:rPr>
              <w:t xml:space="preserve"> муниципального образования</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single" w:sz="4" w:space="0" w:color="auto"/>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266,90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266,90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1 466,90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1 466,90</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Подготовка проекта по внесению изменений в местные нормативы градостроительного проектирования</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180,00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180,00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180,00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180,00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360,00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360,00</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Подготовка документации по планировке территорий</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1 506,30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486,05</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1 020,25</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13 224,20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12 695,23</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528,97</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15 730,50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13 181,28</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2 549,22</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 xml:space="preserve">Подготовка проекта планировки и проекта межевания части территории в п. </w:t>
            </w:r>
            <w:proofErr w:type="spellStart"/>
            <w:r w:rsidRPr="0012136E">
              <w:rPr>
                <w:b/>
                <w:bCs/>
                <w:color w:val="000000"/>
                <w:sz w:val="16"/>
                <w:szCs w:val="16"/>
              </w:rPr>
              <w:t>Плишкино</w:t>
            </w:r>
            <w:proofErr w:type="spellEnd"/>
            <w:r w:rsidRPr="0012136E">
              <w:rPr>
                <w:b/>
                <w:bCs/>
                <w:color w:val="000000"/>
                <w:sz w:val="16"/>
                <w:szCs w:val="16"/>
              </w:rPr>
              <w:t xml:space="preserve"> </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506,30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486,05</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20,25</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506,30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486,05</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20,25</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 xml:space="preserve">Подготовка проекта планировки и </w:t>
            </w:r>
            <w:proofErr w:type="spellStart"/>
            <w:r w:rsidRPr="0012136E">
              <w:rPr>
                <w:b/>
                <w:bCs/>
                <w:color w:val="000000"/>
                <w:sz w:val="16"/>
                <w:szCs w:val="16"/>
              </w:rPr>
              <w:t>пректа</w:t>
            </w:r>
            <w:proofErr w:type="spellEnd"/>
            <w:r w:rsidRPr="0012136E">
              <w:rPr>
                <w:b/>
                <w:bCs/>
                <w:color w:val="000000"/>
                <w:sz w:val="16"/>
                <w:szCs w:val="16"/>
              </w:rPr>
              <w:t xml:space="preserve"> межевания территории улично-дорожной сети </w:t>
            </w:r>
            <w:proofErr w:type="gramStart"/>
            <w:r w:rsidRPr="0012136E">
              <w:rPr>
                <w:b/>
                <w:bCs/>
                <w:color w:val="000000"/>
                <w:sz w:val="16"/>
                <w:szCs w:val="16"/>
              </w:rPr>
              <w:t>в</w:t>
            </w:r>
            <w:proofErr w:type="gramEnd"/>
            <w:r w:rsidRPr="0012136E">
              <w:rPr>
                <w:b/>
                <w:bCs/>
                <w:color w:val="000000"/>
                <w:sz w:val="16"/>
                <w:szCs w:val="16"/>
              </w:rPr>
              <w:t xml:space="preserve"> с. Хомутово Иркутского района</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13 224,20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12 695,23</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528,97</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13 224,20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12 695,23</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528,97</w:t>
            </w:r>
          </w:p>
        </w:tc>
      </w:tr>
      <w:tr w:rsidR="0012136E" w:rsidRPr="0012136E" w:rsidTr="00FD236F">
        <w:trPr>
          <w:gridAfter w:val="2"/>
          <w:wAfter w:w="1336" w:type="dxa"/>
          <w:trHeight w:val="288"/>
        </w:trPr>
        <w:tc>
          <w:tcPr>
            <w:tcW w:w="2283" w:type="dxa"/>
            <w:vMerge w:val="restart"/>
            <w:tcBorders>
              <w:top w:val="nil"/>
              <w:left w:val="single" w:sz="4" w:space="0" w:color="auto"/>
              <w:bottom w:val="single" w:sz="8" w:space="0" w:color="000000"/>
              <w:right w:val="single" w:sz="4" w:space="0" w:color="auto"/>
            </w:tcBorders>
            <w:shd w:val="clear" w:color="auto" w:fill="auto"/>
            <w:vAlign w:val="center"/>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 xml:space="preserve">Выполнение комплексных работ по постановке на кадастровый учет границ </w:t>
            </w:r>
            <w:r w:rsidRPr="0012136E">
              <w:rPr>
                <w:b/>
                <w:bCs/>
                <w:color w:val="000000"/>
                <w:sz w:val="16"/>
                <w:szCs w:val="16"/>
              </w:rPr>
              <w:lastRenderedPageBreak/>
              <w:t xml:space="preserve">населенных пунктов  </w:t>
            </w:r>
            <w:proofErr w:type="spellStart"/>
            <w:r w:rsidRPr="0012136E">
              <w:rPr>
                <w:b/>
                <w:bCs/>
                <w:color w:val="000000"/>
                <w:sz w:val="16"/>
                <w:szCs w:val="16"/>
              </w:rPr>
              <w:t>Хомутовского</w:t>
            </w:r>
            <w:proofErr w:type="spellEnd"/>
            <w:r w:rsidRPr="0012136E">
              <w:rPr>
                <w:b/>
                <w:bCs/>
                <w:color w:val="000000"/>
                <w:sz w:val="16"/>
                <w:szCs w:val="16"/>
              </w:rPr>
              <w:t xml:space="preserve"> муниципального образования, границы  </w:t>
            </w:r>
            <w:proofErr w:type="spellStart"/>
            <w:r w:rsidRPr="0012136E">
              <w:rPr>
                <w:b/>
                <w:bCs/>
                <w:color w:val="000000"/>
                <w:sz w:val="16"/>
                <w:szCs w:val="16"/>
              </w:rPr>
              <w:t>Хомутовского</w:t>
            </w:r>
            <w:proofErr w:type="spellEnd"/>
            <w:r w:rsidRPr="0012136E">
              <w:rPr>
                <w:b/>
                <w:bCs/>
                <w:color w:val="000000"/>
                <w:sz w:val="16"/>
                <w:szCs w:val="16"/>
              </w:rPr>
              <w:t xml:space="preserve"> муниципального образования, а также территориальных зон</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lastRenderedPageBreak/>
              <w:t>2018</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2019</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2020</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1 000,00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2021</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2022</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12136E" w:rsidRPr="0012136E" w:rsidRDefault="0012136E" w:rsidP="00FD236F">
            <w:pPr>
              <w:ind w:left="0" w:firstLine="0"/>
              <w:jc w:val="left"/>
              <w:rPr>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val="restart"/>
            <w:tcBorders>
              <w:top w:val="nil"/>
              <w:left w:val="single" w:sz="4" w:space="0" w:color="auto"/>
              <w:bottom w:val="single" w:sz="8" w:space="0" w:color="000000"/>
              <w:right w:val="single" w:sz="4" w:space="0" w:color="auto"/>
            </w:tcBorders>
            <w:shd w:val="clear" w:color="auto" w:fill="auto"/>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ВСЕГО</w:t>
            </w: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ИТОГО</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2 000,00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Областной бюджет</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b/>
                <w:bCs/>
                <w:color w:val="000000"/>
                <w:sz w:val="16"/>
                <w:szCs w:val="16"/>
              </w:rPr>
            </w:pPr>
            <w:r w:rsidRPr="0012136E">
              <w:rPr>
                <w:b/>
                <w:bCs/>
                <w:color w:val="000000"/>
                <w:sz w:val="16"/>
                <w:szCs w:val="16"/>
              </w:rPr>
              <w:t>0,00</w:t>
            </w:r>
          </w:p>
        </w:tc>
      </w:tr>
      <w:tr w:rsidR="0012136E" w:rsidRPr="0012136E" w:rsidTr="00FD236F">
        <w:trPr>
          <w:gridAfter w:val="2"/>
          <w:wAfter w:w="1336" w:type="dxa"/>
          <w:trHeight w:val="288"/>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4"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Внебюджетные источники</w:t>
            </w:r>
          </w:p>
        </w:tc>
        <w:tc>
          <w:tcPr>
            <w:tcW w:w="3119" w:type="dxa"/>
            <w:tcBorders>
              <w:top w:val="nil"/>
              <w:left w:val="nil"/>
              <w:bottom w:val="single" w:sz="4"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0,00</w:t>
            </w:r>
          </w:p>
        </w:tc>
      </w:tr>
      <w:tr w:rsidR="0012136E" w:rsidRPr="0012136E" w:rsidTr="00FD236F">
        <w:trPr>
          <w:gridAfter w:val="2"/>
          <w:wAfter w:w="1336" w:type="dxa"/>
          <w:trHeight w:val="300"/>
        </w:trPr>
        <w:tc>
          <w:tcPr>
            <w:tcW w:w="2283" w:type="dxa"/>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1701" w:type="dxa"/>
            <w:gridSpan w:val="2"/>
            <w:vMerge/>
            <w:tcBorders>
              <w:top w:val="nil"/>
              <w:left w:val="single" w:sz="4" w:space="0" w:color="auto"/>
              <w:bottom w:val="single" w:sz="8" w:space="0" w:color="000000"/>
              <w:right w:val="single" w:sz="4" w:space="0" w:color="auto"/>
            </w:tcBorders>
            <w:vAlign w:val="center"/>
            <w:hideMark/>
          </w:tcPr>
          <w:p w:rsidR="0012136E" w:rsidRPr="0012136E" w:rsidRDefault="0012136E" w:rsidP="00FD236F">
            <w:pPr>
              <w:ind w:left="0" w:firstLine="0"/>
              <w:jc w:val="left"/>
              <w:rPr>
                <w:b/>
                <w:bCs/>
                <w:color w:val="000000"/>
                <w:sz w:val="16"/>
                <w:szCs w:val="16"/>
              </w:rPr>
            </w:pPr>
          </w:p>
        </w:tc>
        <w:tc>
          <w:tcPr>
            <w:tcW w:w="3402" w:type="dxa"/>
            <w:gridSpan w:val="2"/>
            <w:tcBorders>
              <w:top w:val="nil"/>
              <w:left w:val="nil"/>
              <w:bottom w:val="single" w:sz="8" w:space="0" w:color="auto"/>
              <w:right w:val="single" w:sz="4"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Местный бюджет</w:t>
            </w:r>
          </w:p>
        </w:tc>
        <w:tc>
          <w:tcPr>
            <w:tcW w:w="3119" w:type="dxa"/>
            <w:tcBorders>
              <w:top w:val="nil"/>
              <w:left w:val="nil"/>
              <w:bottom w:val="single" w:sz="8" w:space="0" w:color="auto"/>
              <w:right w:val="single" w:sz="8" w:space="0" w:color="auto"/>
            </w:tcBorders>
            <w:shd w:val="clear" w:color="auto" w:fill="auto"/>
            <w:noWrap/>
            <w:vAlign w:val="bottom"/>
            <w:hideMark/>
          </w:tcPr>
          <w:p w:rsidR="0012136E" w:rsidRPr="0012136E" w:rsidRDefault="0012136E" w:rsidP="00FD236F">
            <w:pPr>
              <w:ind w:left="0" w:firstLine="0"/>
              <w:jc w:val="center"/>
              <w:rPr>
                <w:color w:val="000000"/>
                <w:sz w:val="16"/>
                <w:szCs w:val="16"/>
              </w:rPr>
            </w:pPr>
            <w:r w:rsidRPr="0012136E">
              <w:rPr>
                <w:color w:val="000000"/>
                <w:sz w:val="16"/>
                <w:szCs w:val="16"/>
              </w:rPr>
              <w:t>2 000,00</w:t>
            </w:r>
          </w:p>
        </w:tc>
      </w:tr>
      <w:tr w:rsidR="00BC71CA" w:rsidRPr="0012136E" w:rsidTr="00FD236F">
        <w:trPr>
          <w:gridAfter w:val="6"/>
          <w:wAfter w:w="8722" w:type="dxa"/>
          <w:trHeight w:val="288"/>
        </w:trPr>
        <w:tc>
          <w:tcPr>
            <w:tcW w:w="3119" w:type="dxa"/>
            <w:gridSpan w:val="2"/>
            <w:tcBorders>
              <w:top w:val="nil"/>
              <w:left w:val="nil"/>
              <w:bottom w:val="nil"/>
              <w:right w:val="nil"/>
            </w:tcBorders>
            <w:shd w:val="clear" w:color="auto" w:fill="auto"/>
            <w:noWrap/>
            <w:vAlign w:val="bottom"/>
            <w:hideMark/>
          </w:tcPr>
          <w:p w:rsidR="00BC71CA" w:rsidRPr="0012136E" w:rsidRDefault="0084603F" w:rsidP="00FD236F">
            <w:pPr>
              <w:ind w:left="0" w:firstLine="0"/>
              <w:jc w:val="left"/>
              <w:rPr>
                <w:color w:val="000000"/>
                <w:sz w:val="16"/>
                <w:szCs w:val="16"/>
              </w:rPr>
            </w:pPr>
            <w:r>
              <w:rPr>
                <w:color w:val="000000"/>
                <w:sz w:val="16"/>
                <w:szCs w:val="16"/>
              </w:rPr>
              <w:t xml:space="preserve">  </w:t>
            </w:r>
          </w:p>
        </w:tc>
      </w:tr>
    </w:tbl>
    <w:p w:rsidR="001E02F2" w:rsidRPr="000F39D1" w:rsidRDefault="001E02F2" w:rsidP="001E02F2">
      <w:pPr>
        <w:ind w:left="2034"/>
        <w:contextualSpacing/>
        <w:jc w:val="right"/>
        <w:rPr>
          <w:i/>
          <w:sz w:val="18"/>
          <w:szCs w:val="18"/>
        </w:rPr>
      </w:pPr>
      <w:r w:rsidRPr="000F39D1">
        <w:rPr>
          <w:i/>
          <w:sz w:val="18"/>
          <w:szCs w:val="18"/>
        </w:rPr>
        <w:t>Начальник экономического отдела                                    Е.Н. Дубровина</w:t>
      </w:r>
    </w:p>
    <w:p w:rsidR="000C5F40" w:rsidRDefault="000C5F40" w:rsidP="004140C4">
      <w:pPr>
        <w:pStyle w:val="af9"/>
        <w:ind w:left="0" w:firstLine="0"/>
        <w:rPr>
          <w:sz w:val="18"/>
          <w:szCs w:val="18"/>
        </w:rPr>
      </w:pPr>
    </w:p>
    <w:p w:rsidR="001E02F2" w:rsidRDefault="001E02F2" w:rsidP="004140C4">
      <w:pPr>
        <w:pStyle w:val="af9"/>
        <w:ind w:left="0" w:firstLine="0"/>
        <w:rPr>
          <w:sz w:val="18"/>
          <w:szCs w:val="18"/>
        </w:rPr>
      </w:pPr>
    </w:p>
    <w:p w:rsidR="000C5F40" w:rsidRPr="00D94D90" w:rsidRDefault="000C5F40" w:rsidP="000C5F40">
      <w:pPr>
        <w:ind w:firstLine="0"/>
        <w:jc w:val="center"/>
        <w:rPr>
          <w:sz w:val="18"/>
          <w:szCs w:val="18"/>
        </w:rPr>
      </w:pPr>
      <w:r w:rsidRPr="00D94D90">
        <w:rPr>
          <w:sz w:val="18"/>
          <w:szCs w:val="18"/>
        </w:rPr>
        <w:t>РОССИЙСКАЯ ФЕДЕРАЦИЯ</w:t>
      </w:r>
    </w:p>
    <w:p w:rsidR="000C5F40" w:rsidRPr="00CD0BAD" w:rsidRDefault="000C5F40" w:rsidP="000C5F40">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0C5F40" w:rsidRPr="00CD0BAD" w:rsidRDefault="000C5F40" w:rsidP="000C5F40">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0C5F40" w:rsidRPr="00D94D90" w:rsidRDefault="000C5F40" w:rsidP="000C5F40">
      <w:pPr>
        <w:ind w:right="140" w:firstLine="0"/>
        <w:jc w:val="center"/>
        <w:rPr>
          <w:b/>
          <w:sz w:val="18"/>
          <w:szCs w:val="18"/>
        </w:rPr>
      </w:pPr>
      <w:r>
        <w:rPr>
          <w:b/>
          <w:sz w:val="18"/>
          <w:szCs w:val="18"/>
        </w:rPr>
        <w:t>АДМИНИСТРАЦИЯ</w:t>
      </w:r>
    </w:p>
    <w:p w:rsidR="000C5F40" w:rsidRPr="001E02F2" w:rsidRDefault="001E02F2" w:rsidP="001E02F2">
      <w:pPr>
        <w:keepNext/>
        <w:ind w:left="567" w:hanging="5"/>
        <w:jc w:val="center"/>
        <w:outlineLvl w:val="1"/>
        <w:rPr>
          <w:b/>
          <w:bCs/>
          <w:sz w:val="18"/>
          <w:szCs w:val="18"/>
          <w:lang w:eastAsia="x-none"/>
        </w:rPr>
      </w:pPr>
      <w:r>
        <w:rPr>
          <w:b/>
          <w:bCs/>
          <w:sz w:val="18"/>
          <w:szCs w:val="18"/>
          <w:lang w:eastAsia="x-none"/>
        </w:rPr>
        <w:t>ПОСТАНОВЛЕНИЕ</w:t>
      </w:r>
    </w:p>
    <w:p w:rsidR="000C5F40" w:rsidRDefault="000C5F40" w:rsidP="000C5F40">
      <w:pPr>
        <w:keepNext/>
        <w:ind w:left="567" w:hanging="5"/>
        <w:jc w:val="center"/>
        <w:outlineLvl w:val="1"/>
        <w:rPr>
          <w:b/>
          <w:bCs/>
          <w:sz w:val="18"/>
          <w:szCs w:val="18"/>
          <w:lang w:eastAsia="x-none"/>
        </w:rPr>
      </w:pPr>
    </w:p>
    <w:p w:rsidR="000C5F40" w:rsidRPr="00961CB8" w:rsidRDefault="00DD4470" w:rsidP="000C5F40">
      <w:pPr>
        <w:ind w:hanging="5"/>
        <w:rPr>
          <w:sz w:val="18"/>
          <w:szCs w:val="18"/>
          <w:u w:val="single"/>
        </w:rPr>
      </w:pPr>
      <w:r>
        <w:rPr>
          <w:sz w:val="18"/>
          <w:szCs w:val="18"/>
          <w:u w:val="single"/>
        </w:rPr>
        <w:t>15.04.2020 № 54</w:t>
      </w:r>
      <w:r w:rsidR="000C5F40" w:rsidRPr="00961CB8">
        <w:rPr>
          <w:sz w:val="18"/>
          <w:szCs w:val="18"/>
          <w:u w:val="single"/>
        </w:rPr>
        <w:t xml:space="preserve"> о/д</w:t>
      </w:r>
    </w:p>
    <w:p w:rsidR="000C5F40" w:rsidRDefault="000C5F40" w:rsidP="000C5F40">
      <w:pPr>
        <w:rPr>
          <w:sz w:val="18"/>
          <w:szCs w:val="18"/>
        </w:rPr>
      </w:pPr>
      <w:r w:rsidRPr="00961CB8">
        <w:rPr>
          <w:sz w:val="18"/>
          <w:szCs w:val="18"/>
        </w:rPr>
        <w:t xml:space="preserve">               </w:t>
      </w:r>
      <w:proofErr w:type="spellStart"/>
      <w:r w:rsidRPr="00961CB8">
        <w:rPr>
          <w:sz w:val="18"/>
          <w:szCs w:val="18"/>
        </w:rPr>
        <w:t>с</w:t>
      </w:r>
      <w:proofErr w:type="gramStart"/>
      <w:r w:rsidRPr="00961CB8">
        <w:rPr>
          <w:sz w:val="18"/>
          <w:szCs w:val="18"/>
        </w:rPr>
        <w:t>.Х</w:t>
      </w:r>
      <w:proofErr w:type="gramEnd"/>
      <w:r w:rsidRPr="00961CB8">
        <w:rPr>
          <w:sz w:val="18"/>
          <w:szCs w:val="18"/>
        </w:rPr>
        <w:t>омутово</w:t>
      </w:r>
      <w:proofErr w:type="spellEnd"/>
    </w:p>
    <w:p w:rsidR="000C5F40" w:rsidRDefault="000C5F40" w:rsidP="004140C4">
      <w:pPr>
        <w:pStyle w:val="af9"/>
        <w:ind w:left="0" w:firstLine="0"/>
        <w:rPr>
          <w:sz w:val="18"/>
          <w:szCs w:val="18"/>
        </w:rPr>
      </w:pPr>
    </w:p>
    <w:p w:rsidR="000C5F40" w:rsidRPr="000C5F40" w:rsidRDefault="000C5F40" w:rsidP="004140C4">
      <w:pPr>
        <w:pStyle w:val="af9"/>
        <w:ind w:left="0" w:firstLine="0"/>
        <w:rPr>
          <w:sz w:val="18"/>
          <w:szCs w:val="18"/>
        </w:rPr>
      </w:pPr>
    </w:p>
    <w:p w:rsidR="000C5F40" w:rsidRDefault="000C5F40" w:rsidP="00F719D5">
      <w:pPr>
        <w:pStyle w:val="14"/>
        <w:tabs>
          <w:tab w:val="left" w:pos="709"/>
        </w:tabs>
        <w:ind w:left="0" w:right="57" w:firstLine="426"/>
        <w:contextualSpacing/>
        <w:rPr>
          <w:sz w:val="18"/>
          <w:szCs w:val="18"/>
        </w:rPr>
      </w:pPr>
      <w:r w:rsidRPr="000C5F40">
        <w:rPr>
          <w:sz w:val="18"/>
          <w:szCs w:val="18"/>
        </w:rPr>
        <w:t>Об утверждении Плана мероприятий по</w:t>
      </w:r>
      <w:r w:rsidR="00DD4470">
        <w:rPr>
          <w:sz w:val="18"/>
          <w:szCs w:val="18"/>
        </w:rPr>
        <w:t xml:space="preserve"> борьбе с растениями содержащих </w:t>
      </w:r>
      <w:r w:rsidRPr="000C5F40">
        <w:rPr>
          <w:sz w:val="18"/>
          <w:szCs w:val="18"/>
        </w:rPr>
        <w:t>наркотические вещества (дикорастущая конопля)</w:t>
      </w:r>
      <w:r w:rsidR="00DD4470">
        <w:rPr>
          <w:b/>
          <w:sz w:val="18"/>
          <w:szCs w:val="18"/>
        </w:rPr>
        <w:t xml:space="preserve"> </w:t>
      </w:r>
      <w:r w:rsidRPr="000C5F40">
        <w:rPr>
          <w:sz w:val="18"/>
          <w:szCs w:val="18"/>
        </w:rPr>
        <w:t xml:space="preserve">на 2020 год на территории </w:t>
      </w:r>
      <w:proofErr w:type="spellStart"/>
      <w:r w:rsidRPr="000C5F40">
        <w:rPr>
          <w:sz w:val="18"/>
          <w:szCs w:val="18"/>
        </w:rPr>
        <w:t>Хомутовского</w:t>
      </w:r>
      <w:proofErr w:type="spellEnd"/>
      <w:r w:rsidRPr="000C5F40">
        <w:rPr>
          <w:sz w:val="18"/>
          <w:szCs w:val="18"/>
        </w:rPr>
        <w:t xml:space="preserve"> муниципального образования </w:t>
      </w:r>
    </w:p>
    <w:p w:rsidR="00DD4470" w:rsidRPr="00DD4470" w:rsidRDefault="00DD4470" w:rsidP="00DD4470"/>
    <w:p w:rsidR="000C5F40" w:rsidRPr="000C5F40" w:rsidRDefault="000C5F40" w:rsidP="00F719D5">
      <w:pPr>
        <w:tabs>
          <w:tab w:val="left" w:pos="709"/>
        </w:tabs>
        <w:ind w:left="0" w:right="57" w:firstLine="426"/>
        <w:rPr>
          <w:sz w:val="18"/>
          <w:szCs w:val="18"/>
        </w:rPr>
      </w:pPr>
      <w:proofErr w:type="gramStart"/>
      <w:r w:rsidRPr="000C5F40">
        <w:rPr>
          <w:color w:val="000000" w:themeColor="text1"/>
          <w:sz w:val="18"/>
          <w:szCs w:val="18"/>
        </w:rPr>
        <w:t xml:space="preserve">В соответствии с Федеральным законом "О наркотических средствах и психотропных веществах" от 08.01.1998 N 3-ФЗ, </w:t>
      </w:r>
      <w:r w:rsidRPr="000C5F40">
        <w:rPr>
          <w:sz w:val="18"/>
          <w:szCs w:val="18"/>
        </w:rPr>
        <w:t xml:space="preserve">Постановлением Правительства РФ от 22.12.2010 № 1087 «Об утверждении положения об уничтожении растений, содержащих наркотические средства или психотропные вещества либо их </w:t>
      </w:r>
      <w:proofErr w:type="spellStart"/>
      <w:r w:rsidRPr="000C5F40">
        <w:rPr>
          <w:sz w:val="18"/>
          <w:szCs w:val="18"/>
        </w:rPr>
        <w:t>прекурсоры</w:t>
      </w:r>
      <w:proofErr w:type="spellEnd"/>
      <w:r w:rsidRPr="000C5F40">
        <w:rPr>
          <w:sz w:val="18"/>
          <w:szCs w:val="18"/>
        </w:rPr>
        <w:t>», Постановлением Правительства РФ</w:t>
      </w:r>
      <w:r w:rsidRPr="000C5F40">
        <w:rPr>
          <w:color w:val="000000" w:themeColor="text1"/>
          <w:sz w:val="18"/>
          <w:szCs w:val="18"/>
        </w:rPr>
        <w:t xml:space="preserve">  от 30.06.1998 № 681</w:t>
      </w:r>
      <w:r w:rsidRPr="000C5F40">
        <w:rPr>
          <w:sz w:val="18"/>
          <w:szCs w:val="18"/>
        </w:rPr>
        <w:t xml:space="preserve"> </w:t>
      </w:r>
      <w:r w:rsidRPr="000C5F40">
        <w:rPr>
          <w:color w:val="000000" w:themeColor="text1"/>
          <w:sz w:val="18"/>
          <w:szCs w:val="18"/>
        </w:rPr>
        <w:t xml:space="preserve">"Об утверждении перечня наркотических средств, психотропных веществ и их </w:t>
      </w:r>
      <w:proofErr w:type="spellStart"/>
      <w:r w:rsidRPr="000C5F40">
        <w:rPr>
          <w:color w:val="000000" w:themeColor="text1"/>
          <w:sz w:val="18"/>
          <w:szCs w:val="18"/>
        </w:rPr>
        <w:t>прекурсоров</w:t>
      </w:r>
      <w:proofErr w:type="spellEnd"/>
      <w:r w:rsidRPr="000C5F40">
        <w:rPr>
          <w:color w:val="000000" w:themeColor="text1"/>
          <w:sz w:val="18"/>
          <w:szCs w:val="18"/>
        </w:rPr>
        <w:t>, подлежащих контролю в Российской Федерации", Федерального закона от</w:t>
      </w:r>
      <w:proofErr w:type="gramEnd"/>
      <w:r w:rsidRPr="000C5F40">
        <w:rPr>
          <w:color w:val="000000" w:themeColor="text1"/>
          <w:sz w:val="18"/>
          <w:szCs w:val="18"/>
        </w:rPr>
        <w:t xml:space="preserve"> 06.10.2003 № 131-ФЗ «Об общих принципах организации местного самоуправления в Российской Федерации», в целях противодействия незаконному обороту наркотиков растительного происхождения и уничтожения произрастания </w:t>
      </w:r>
      <w:r w:rsidRPr="000C5F40">
        <w:rPr>
          <w:sz w:val="18"/>
          <w:szCs w:val="18"/>
        </w:rPr>
        <w:t xml:space="preserve">растений содержащих наркотические вещества (дикорастущая конопля), администрации </w:t>
      </w:r>
      <w:proofErr w:type="spellStart"/>
      <w:r w:rsidRPr="000C5F40">
        <w:rPr>
          <w:sz w:val="18"/>
          <w:szCs w:val="18"/>
        </w:rPr>
        <w:t>Хомутовского</w:t>
      </w:r>
      <w:proofErr w:type="spellEnd"/>
      <w:r w:rsidRPr="000C5F40">
        <w:rPr>
          <w:sz w:val="18"/>
          <w:szCs w:val="18"/>
        </w:rPr>
        <w:t xml:space="preserve"> муниципального образования.</w:t>
      </w:r>
    </w:p>
    <w:p w:rsidR="00F719D5" w:rsidRDefault="00F719D5" w:rsidP="000C5F40">
      <w:pPr>
        <w:ind w:left="170" w:right="57" w:firstLine="709"/>
        <w:rPr>
          <w:sz w:val="18"/>
          <w:szCs w:val="18"/>
        </w:rPr>
      </w:pPr>
    </w:p>
    <w:p w:rsidR="000C5F40" w:rsidRDefault="000C5F40" w:rsidP="00F719D5">
      <w:pPr>
        <w:ind w:left="170" w:right="57" w:firstLine="1531"/>
        <w:rPr>
          <w:sz w:val="18"/>
          <w:szCs w:val="18"/>
        </w:rPr>
      </w:pPr>
      <w:r w:rsidRPr="000C5F40">
        <w:rPr>
          <w:sz w:val="18"/>
          <w:szCs w:val="18"/>
        </w:rPr>
        <w:t>ПОСТАНОВЛЯЕТ:</w:t>
      </w:r>
    </w:p>
    <w:p w:rsidR="00F719D5" w:rsidRPr="000C5F40" w:rsidRDefault="00F719D5" w:rsidP="00F719D5">
      <w:pPr>
        <w:ind w:left="0" w:right="57" w:firstLine="0"/>
        <w:rPr>
          <w:sz w:val="18"/>
          <w:szCs w:val="18"/>
        </w:rPr>
      </w:pPr>
    </w:p>
    <w:p w:rsidR="000C5F40" w:rsidRPr="000C5F40" w:rsidRDefault="00F719D5" w:rsidP="00F719D5">
      <w:pPr>
        <w:tabs>
          <w:tab w:val="left" w:pos="709"/>
        </w:tabs>
        <w:ind w:left="0" w:right="57" w:firstLine="426"/>
        <w:rPr>
          <w:sz w:val="18"/>
          <w:szCs w:val="18"/>
        </w:rPr>
      </w:pPr>
      <w:r>
        <w:rPr>
          <w:sz w:val="18"/>
          <w:szCs w:val="18"/>
        </w:rPr>
        <w:t>1.</w:t>
      </w:r>
      <w:r w:rsidR="000C5F40" w:rsidRPr="000C5F40">
        <w:rPr>
          <w:sz w:val="18"/>
          <w:szCs w:val="18"/>
        </w:rPr>
        <w:t xml:space="preserve">Утвердить прилагаемый план мероприятий по борьбе с растениями содержащих наркотические вещества (дикорастущая конопля) на 2020 год на территории </w:t>
      </w:r>
      <w:proofErr w:type="spellStart"/>
      <w:r w:rsidR="000C5F40" w:rsidRPr="000C5F40">
        <w:rPr>
          <w:sz w:val="18"/>
          <w:szCs w:val="18"/>
        </w:rPr>
        <w:t>Хомутовского</w:t>
      </w:r>
      <w:proofErr w:type="spellEnd"/>
      <w:r w:rsidR="000C5F40" w:rsidRPr="000C5F40">
        <w:rPr>
          <w:sz w:val="18"/>
          <w:szCs w:val="18"/>
        </w:rPr>
        <w:t xml:space="preserve"> муниципального образования.</w:t>
      </w:r>
    </w:p>
    <w:p w:rsidR="000C5F40" w:rsidRPr="000C5F40" w:rsidRDefault="00F719D5" w:rsidP="00F719D5">
      <w:pPr>
        <w:tabs>
          <w:tab w:val="left" w:pos="709"/>
        </w:tabs>
        <w:ind w:left="0" w:right="57" w:firstLine="426"/>
        <w:rPr>
          <w:sz w:val="18"/>
          <w:szCs w:val="18"/>
        </w:rPr>
      </w:pPr>
      <w:r>
        <w:rPr>
          <w:sz w:val="18"/>
          <w:szCs w:val="18"/>
        </w:rPr>
        <w:t>2.</w:t>
      </w:r>
      <w:r w:rsidR="000C5F40" w:rsidRPr="000C5F40">
        <w:rPr>
          <w:sz w:val="18"/>
          <w:szCs w:val="18"/>
        </w:rPr>
        <w:t>Опубликовать настоящее постановление в установленном законном порядке.</w:t>
      </w:r>
    </w:p>
    <w:p w:rsidR="000C5F40" w:rsidRPr="000C5F40" w:rsidRDefault="00F719D5" w:rsidP="00F719D5">
      <w:pPr>
        <w:tabs>
          <w:tab w:val="left" w:pos="709"/>
          <w:tab w:val="left" w:pos="1134"/>
        </w:tabs>
        <w:ind w:left="0" w:right="57" w:firstLine="426"/>
        <w:rPr>
          <w:sz w:val="18"/>
          <w:szCs w:val="18"/>
        </w:rPr>
      </w:pPr>
      <w:r>
        <w:rPr>
          <w:sz w:val="18"/>
          <w:szCs w:val="18"/>
        </w:rPr>
        <w:t>3.</w:t>
      </w:r>
      <w:proofErr w:type="gramStart"/>
      <w:r w:rsidR="000C5F40" w:rsidRPr="000C5F40">
        <w:rPr>
          <w:sz w:val="18"/>
          <w:szCs w:val="18"/>
        </w:rPr>
        <w:t>Контроль за</w:t>
      </w:r>
      <w:proofErr w:type="gramEnd"/>
      <w:r w:rsidR="000C5F40" w:rsidRPr="000C5F40">
        <w:rPr>
          <w:sz w:val="18"/>
          <w:szCs w:val="18"/>
        </w:rPr>
        <w:t xml:space="preserve"> исполнением настоящего постановления возложить на первого заместителя Главы администрации </w:t>
      </w:r>
      <w:proofErr w:type="spellStart"/>
      <w:r w:rsidR="000C5F40" w:rsidRPr="000C5F40">
        <w:rPr>
          <w:sz w:val="18"/>
          <w:szCs w:val="18"/>
        </w:rPr>
        <w:t>Хомутовского</w:t>
      </w:r>
      <w:proofErr w:type="spellEnd"/>
      <w:r w:rsidR="000C5F40" w:rsidRPr="000C5F40">
        <w:rPr>
          <w:sz w:val="18"/>
          <w:szCs w:val="18"/>
        </w:rPr>
        <w:t xml:space="preserve"> муниципального образования А.В. Иваненко.</w:t>
      </w:r>
    </w:p>
    <w:p w:rsidR="000C5F40" w:rsidRPr="000C5F40" w:rsidRDefault="000C5F40" w:rsidP="000C5F40">
      <w:pPr>
        <w:tabs>
          <w:tab w:val="left" w:pos="709"/>
          <w:tab w:val="left" w:pos="2040"/>
        </w:tabs>
        <w:ind w:left="170" w:right="57"/>
        <w:rPr>
          <w:sz w:val="18"/>
          <w:szCs w:val="18"/>
        </w:rPr>
      </w:pPr>
    </w:p>
    <w:p w:rsidR="000C5F40" w:rsidRPr="000C5F40" w:rsidRDefault="000C5F40" w:rsidP="000C5F40">
      <w:pPr>
        <w:tabs>
          <w:tab w:val="left" w:pos="2040"/>
        </w:tabs>
        <w:ind w:left="170" w:right="57"/>
        <w:rPr>
          <w:sz w:val="18"/>
          <w:szCs w:val="18"/>
        </w:rPr>
      </w:pPr>
    </w:p>
    <w:p w:rsidR="000C5F40" w:rsidRPr="00F719D5" w:rsidRDefault="000C5F40" w:rsidP="00F719D5">
      <w:pPr>
        <w:ind w:left="170" w:right="57"/>
        <w:jc w:val="right"/>
        <w:rPr>
          <w:i/>
          <w:sz w:val="18"/>
          <w:szCs w:val="18"/>
        </w:rPr>
      </w:pPr>
      <w:r w:rsidRPr="00F719D5">
        <w:rPr>
          <w:i/>
          <w:sz w:val="18"/>
          <w:szCs w:val="18"/>
        </w:rPr>
        <w:t xml:space="preserve">Глава                            В.М. </w:t>
      </w:r>
      <w:proofErr w:type="spellStart"/>
      <w:r w:rsidRPr="00F719D5">
        <w:rPr>
          <w:i/>
          <w:sz w:val="18"/>
          <w:szCs w:val="18"/>
        </w:rPr>
        <w:t>Колмаченко</w:t>
      </w:r>
      <w:proofErr w:type="spellEnd"/>
    </w:p>
    <w:p w:rsidR="000C5F40" w:rsidRPr="00F719D5" w:rsidRDefault="000C5F40" w:rsidP="00F719D5">
      <w:pPr>
        <w:ind w:left="170" w:right="57"/>
        <w:jc w:val="right"/>
        <w:rPr>
          <w:i/>
          <w:sz w:val="18"/>
          <w:szCs w:val="18"/>
        </w:rPr>
      </w:pPr>
      <w:r w:rsidRPr="00F719D5">
        <w:rPr>
          <w:i/>
          <w:sz w:val="18"/>
          <w:szCs w:val="18"/>
        </w:rPr>
        <w:t xml:space="preserve"> </w:t>
      </w:r>
    </w:p>
    <w:p w:rsidR="000C5F40" w:rsidRPr="000C5F40" w:rsidRDefault="000C5F40" w:rsidP="000C5F40">
      <w:pPr>
        <w:ind w:left="170" w:right="57"/>
        <w:rPr>
          <w:sz w:val="18"/>
          <w:szCs w:val="18"/>
        </w:rPr>
      </w:pPr>
    </w:p>
    <w:p w:rsidR="000C5F40" w:rsidRPr="000C5F40" w:rsidRDefault="000C5F40" w:rsidP="000C5F40">
      <w:pPr>
        <w:ind w:left="170" w:right="57"/>
        <w:rPr>
          <w:sz w:val="18"/>
          <w:szCs w:val="18"/>
        </w:rPr>
      </w:pPr>
    </w:p>
    <w:p w:rsidR="000C5F40" w:rsidRPr="000C5F40" w:rsidRDefault="000C5F40" w:rsidP="000C5F40">
      <w:pPr>
        <w:ind w:left="170" w:right="57"/>
        <w:rPr>
          <w:sz w:val="18"/>
          <w:szCs w:val="18"/>
        </w:rPr>
      </w:pPr>
    </w:p>
    <w:p w:rsidR="000C5F40" w:rsidRPr="000C5F40" w:rsidRDefault="000C5F40" w:rsidP="000C5F40">
      <w:pPr>
        <w:ind w:left="170" w:right="57"/>
        <w:rPr>
          <w:sz w:val="18"/>
          <w:szCs w:val="18"/>
        </w:rPr>
      </w:pPr>
    </w:p>
    <w:p w:rsidR="000C5F40" w:rsidRPr="000C5F40" w:rsidRDefault="000C5F40" w:rsidP="000C5F40">
      <w:pPr>
        <w:ind w:left="170" w:right="57"/>
        <w:rPr>
          <w:sz w:val="18"/>
          <w:szCs w:val="18"/>
        </w:rPr>
      </w:pPr>
    </w:p>
    <w:p w:rsidR="000C5F40" w:rsidRPr="000C5F40" w:rsidRDefault="000C5F40" w:rsidP="001E02F2">
      <w:pPr>
        <w:tabs>
          <w:tab w:val="left" w:pos="709"/>
        </w:tabs>
        <w:ind w:left="0" w:right="57" w:firstLine="0"/>
        <w:rPr>
          <w:sz w:val="18"/>
          <w:szCs w:val="18"/>
        </w:rPr>
      </w:pPr>
    </w:p>
    <w:p w:rsidR="000C5F40" w:rsidRPr="000C5F40" w:rsidRDefault="000C5F40" w:rsidP="00F719D5">
      <w:pPr>
        <w:ind w:left="170" w:right="57" w:firstLine="708"/>
        <w:jc w:val="right"/>
        <w:rPr>
          <w:sz w:val="18"/>
          <w:szCs w:val="18"/>
        </w:rPr>
      </w:pPr>
      <w:r w:rsidRPr="000C5F40">
        <w:rPr>
          <w:sz w:val="18"/>
          <w:szCs w:val="18"/>
        </w:rPr>
        <w:lastRenderedPageBreak/>
        <w:t xml:space="preserve">                                                                                                              Утверждено:</w:t>
      </w:r>
    </w:p>
    <w:p w:rsidR="000C5F40" w:rsidRPr="000C5F40" w:rsidRDefault="000C5F40" w:rsidP="00F719D5">
      <w:pPr>
        <w:ind w:left="170" w:right="57" w:firstLine="708"/>
        <w:jc w:val="right"/>
        <w:rPr>
          <w:sz w:val="18"/>
          <w:szCs w:val="18"/>
        </w:rPr>
      </w:pPr>
      <w:r w:rsidRPr="000C5F40">
        <w:rPr>
          <w:sz w:val="18"/>
          <w:szCs w:val="18"/>
        </w:rPr>
        <w:t xml:space="preserve">                                                                                                              Приложение </w:t>
      </w:r>
    </w:p>
    <w:p w:rsidR="000C5F40" w:rsidRPr="000C5F40" w:rsidRDefault="000C5F40" w:rsidP="00F719D5">
      <w:pPr>
        <w:ind w:left="170" w:right="57"/>
        <w:jc w:val="right"/>
        <w:rPr>
          <w:sz w:val="18"/>
          <w:szCs w:val="18"/>
        </w:rPr>
      </w:pPr>
      <w:r w:rsidRPr="000C5F40">
        <w:rPr>
          <w:sz w:val="18"/>
          <w:szCs w:val="18"/>
        </w:rPr>
        <w:t xml:space="preserve">                                                                                     к постановлению администрации</w:t>
      </w:r>
    </w:p>
    <w:p w:rsidR="000C5F40" w:rsidRPr="000C5F40" w:rsidRDefault="000C5F40" w:rsidP="00F719D5">
      <w:pPr>
        <w:ind w:left="170" w:right="57"/>
        <w:jc w:val="right"/>
        <w:rPr>
          <w:sz w:val="18"/>
          <w:szCs w:val="18"/>
        </w:rPr>
      </w:pPr>
      <w:r w:rsidRPr="000C5F40">
        <w:rPr>
          <w:sz w:val="18"/>
          <w:szCs w:val="18"/>
        </w:rPr>
        <w:t xml:space="preserve">                                                                                         </w:t>
      </w:r>
      <w:r w:rsidR="00F719D5">
        <w:rPr>
          <w:sz w:val="18"/>
          <w:szCs w:val="18"/>
        </w:rPr>
        <w:t xml:space="preserve"> от «15</w:t>
      </w:r>
      <w:r w:rsidRPr="000C5F40">
        <w:rPr>
          <w:sz w:val="18"/>
          <w:szCs w:val="18"/>
        </w:rPr>
        <w:t>»</w:t>
      </w:r>
      <w:r w:rsidR="003F5477">
        <w:rPr>
          <w:sz w:val="18"/>
          <w:szCs w:val="18"/>
        </w:rPr>
        <w:t xml:space="preserve"> 04.</w:t>
      </w:r>
      <w:r w:rsidRPr="000C5F40">
        <w:rPr>
          <w:sz w:val="18"/>
          <w:szCs w:val="18"/>
        </w:rPr>
        <w:t>2020 г</w:t>
      </w:r>
      <w:r w:rsidR="003F5477">
        <w:rPr>
          <w:sz w:val="18"/>
          <w:szCs w:val="18"/>
        </w:rPr>
        <w:t xml:space="preserve"> № 54 о/д</w:t>
      </w:r>
      <w:r w:rsidRPr="000C5F40">
        <w:rPr>
          <w:sz w:val="18"/>
          <w:szCs w:val="18"/>
        </w:rPr>
        <w:t>.</w:t>
      </w:r>
    </w:p>
    <w:p w:rsidR="000C5F40" w:rsidRPr="000C5F40" w:rsidRDefault="000C5F40" w:rsidP="000C5F40">
      <w:pPr>
        <w:ind w:left="170" w:right="57"/>
        <w:rPr>
          <w:rStyle w:val="aff6"/>
          <w:b w:val="0"/>
          <w:bCs w:val="0"/>
          <w:sz w:val="18"/>
          <w:szCs w:val="18"/>
        </w:rPr>
      </w:pPr>
    </w:p>
    <w:p w:rsidR="000C5F40" w:rsidRPr="000C5F40" w:rsidRDefault="000C5F40" w:rsidP="000C5F40">
      <w:pPr>
        <w:ind w:left="170" w:right="57" w:firstLine="709"/>
        <w:jc w:val="center"/>
        <w:rPr>
          <w:b/>
          <w:sz w:val="18"/>
          <w:szCs w:val="18"/>
        </w:rPr>
      </w:pPr>
      <w:r w:rsidRPr="000C5F40">
        <w:rPr>
          <w:b/>
          <w:sz w:val="18"/>
          <w:szCs w:val="18"/>
        </w:rPr>
        <w:t xml:space="preserve">План </w:t>
      </w:r>
    </w:p>
    <w:p w:rsidR="000C5F40" w:rsidRPr="000C5F40" w:rsidRDefault="000C5F40" w:rsidP="000C5F40">
      <w:pPr>
        <w:ind w:left="170" w:right="57" w:firstLine="709"/>
        <w:jc w:val="center"/>
        <w:rPr>
          <w:b/>
          <w:sz w:val="18"/>
          <w:szCs w:val="18"/>
        </w:rPr>
      </w:pPr>
      <w:r w:rsidRPr="000C5F40">
        <w:rPr>
          <w:b/>
          <w:sz w:val="18"/>
          <w:szCs w:val="18"/>
        </w:rPr>
        <w:t>мероприятий по борьбе с растениями содержащих наркотические вещества (дикорастущая конопля) на 2020 год</w:t>
      </w:r>
    </w:p>
    <w:p w:rsidR="000C5F40" w:rsidRPr="000C5F40" w:rsidRDefault="000C5F40" w:rsidP="000C5F40">
      <w:pPr>
        <w:ind w:left="170" w:right="57" w:firstLine="709"/>
        <w:jc w:val="center"/>
        <w:rPr>
          <w:b/>
          <w:sz w:val="18"/>
          <w:szCs w:val="18"/>
        </w:rPr>
      </w:pPr>
      <w:r w:rsidRPr="000C5F40">
        <w:rPr>
          <w:b/>
          <w:sz w:val="18"/>
          <w:szCs w:val="18"/>
        </w:rPr>
        <w:t xml:space="preserve"> на территории </w:t>
      </w:r>
      <w:proofErr w:type="spellStart"/>
      <w:r w:rsidRPr="000C5F40">
        <w:rPr>
          <w:b/>
          <w:sz w:val="18"/>
          <w:szCs w:val="18"/>
        </w:rPr>
        <w:t>Хомутовского</w:t>
      </w:r>
      <w:proofErr w:type="spellEnd"/>
      <w:r w:rsidRPr="000C5F40">
        <w:rPr>
          <w:b/>
          <w:sz w:val="18"/>
          <w:szCs w:val="18"/>
        </w:rPr>
        <w:t xml:space="preserve"> муниципального образования</w:t>
      </w:r>
    </w:p>
    <w:p w:rsidR="000C5F40" w:rsidRPr="000C5F40" w:rsidRDefault="000C5F40" w:rsidP="000C5F40">
      <w:pPr>
        <w:ind w:left="170" w:right="57"/>
        <w:rPr>
          <w:rStyle w:val="aff6"/>
          <w:b w:val="0"/>
          <w:bCs w:val="0"/>
          <w:sz w:val="18"/>
          <w:szCs w:val="18"/>
        </w:rPr>
      </w:pPr>
    </w:p>
    <w:tbl>
      <w:tblPr>
        <w:tblW w:w="10152"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225"/>
        <w:gridCol w:w="1984"/>
        <w:gridCol w:w="2268"/>
      </w:tblGrid>
      <w:tr w:rsidR="000C5F40" w:rsidRPr="000C5F40" w:rsidTr="000C5F40">
        <w:trPr>
          <w:trHeight w:val="639"/>
        </w:trPr>
        <w:tc>
          <w:tcPr>
            <w:tcW w:w="675" w:type="dxa"/>
            <w:shd w:val="clear" w:color="auto" w:fill="auto"/>
            <w:vAlign w:val="center"/>
          </w:tcPr>
          <w:p w:rsidR="000C5F40" w:rsidRPr="000C5F40" w:rsidRDefault="000C5F40" w:rsidP="000C5F40">
            <w:pPr>
              <w:ind w:left="170" w:right="57"/>
              <w:jc w:val="center"/>
              <w:rPr>
                <w:b/>
                <w:sz w:val="18"/>
                <w:szCs w:val="18"/>
              </w:rPr>
            </w:pPr>
            <w:r w:rsidRPr="000C5F40">
              <w:rPr>
                <w:b/>
                <w:sz w:val="18"/>
                <w:szCs w:val="18"/>
              </w:rPr>
              <w:t>№</w:t>
            </w:r>
          </w:p>
        </w:tc>
        <w:tc>
          <w:tcPr>
            <w:tcW w:w="5225" w:type="dxa"/>
            <w:shd w:val="clear" w:color="auto" w:fill="auto"/>
            <w:vAlign w:val="center"/>
          </w:tcPr>
          <w:p w:rsidR="000C5F40" w:rsidRPr="000C5F40" w:rsidRDefault="000C5F40" w:rsidP="000C5F40">
            <w:pPr>
              <w:ind w:left="170" w:right="57"/>
              <w:jc w:val="center"/>
              <w:rPr>
                <w:b/>
                <w:sz w:val="18"/>
                <w:szCs w:val="18"/>
              </w:rPr>
            </w:pPr>
            <w:r w:rsidRPr="000C5F40">
              <w:rPr>
                <w:b/>
                <w:sz w:val="18"/>
                <w:szCs w:val="18"/>
              </w:rPr>
              <w:t>Мероприятие</w:t>
            </w:r>
          </w:p>
        </w:tc>
        <w:tc>
          <w:tcPr>
            <w:tcW w:w="1984" w:type="dxa"/>
            <w:shd w:val="clear" w:color="auto" w:fill="auto"/>
            <w:vAlign w:val="center"/>
          </w:tcPr>
          <w:p w:rsidR="000C5F40" w:rsidRPr="000C5F40" w:rsidRDefault="000C5F40" w:rsidP="000C5F40">
            <w:pPr>
              <w:ind w:left="170" w:right="57"/>
              <w:jc w:val="center"/>
              <w:rPr>
                <w:b/>
                <w:sz w:val="18"/>
                <w:szCs w:val="18"/>
              </w:rPr>
            </w:pPr>
            <w:r w:rsidRPr="000C5F40">
              <w:rPr>
                <w:b/>
                <w:sz w:val="18"/>
                <w:szCs w:val="18"/>
              </w:rPr>
              <w:t>Дата</w:t>
            </w:r>
          </w:p>
        </w:tc>
        <w:tc>
          <w:tcPr>
            <w:tcW w:w="2268" w:type="dxa"/>
            <w:shd w:val="clear" w:color="auto" w:fill="auto"/>
            <w:vAlign w:val="center"/>
          </w:tcPr>
          <w:p w:rsidR="000C5F40" w:rsidRPr="000C5F40" w:rsidRDefault="000C5F40" w:rsidP="000C5F40">
            <w:pPr>
              <w:ind w:left="170" w:right="57"/>
              <w:jc w:val="center"/>
              <w:rPr>
                <w:b/>
                <w:sz w:val="18"/>
                <w:szCs w:val="18"/>
              </w:rPr>
            </w:pPr>
            <w:r w:rsidRPr="000C5F40">
              <w:rPr>
                <w:b/>
                <w:sz w:val="18"/>
                <w:szCs w:val="18"/>
              </w:rPr>
              <w:t>Ответственный</w:t>
            </w:r>
          </w:p>
        </w:tc>
      </w:tr>
      <w:tr w:rsidR="000C5F40" w:rsidRPr="000C5F40" w:rsidTr="006F57D4">
        <w:trPr>
          <w:trHeight w:val="3230"/>
        </w:trPr>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 xml:space="preserve">1 </w:t>
            </w:r>
          </w:p>
        </w:tc>
        <w:tc>
          <w:tcPr>
            <w:tcW w:w="5225" w:type="dxa"/>
            <w:shd w:val="clear" w:color="auto" w:fill="auto"/>
          </w:tcPr>
          <w:p w:rsidR="000C5F40" w:rsidRPr="000C5F40" w:rsidRDefault="000C5F40" w:rsidP="003F5477">
            <w:pPr>
              <w:ind w:left="170" w:right="57" w:hanging="15"/>
              <w:rPr>
                <w:sz w:val="18"/>
                <w:szCs w:val="18"/>
              </w:rPr>
            </w:pPr>
            <w:r w:rsidRPr="000C5F40">
              <w:rPr>
                <w:sz w:val="18"/>
                <w:szCs w:val="18"/>
              </w:rPr>
              <w:t>Мониторинг земель, в том числе садоводческих участков, личных подсобных хозяйств, на предмет произрастания очагов растений содержащих наркотические вещества (дикорастущая конопля).</w:t>
            </w:r>
          </w:p>
        </w:tc>
        <w:tc>
          <w:tcPr>
            <w:tcW w:w="1984" w:type="dxa"/>
            <w:shd w:val="clear" w:color="auto" w:fill="auto"/>
          </w:tcPr>
          <w:p w:rsidR="000C5F40" w:rsidRPr="000C5F40" w:rsidRDefault="000C5F40" w:rsidP="006F57D4">
            <w:pPr>
              <w:ind w:left="170" w:right="57" w:firstLine="5"/>
              <w:jc w:val="center"/>
              <w:rPr>
                <w:sz w:val="18"/>
                <w:szCs w:val="18"/>
              </w:rPr>
            </w:pPr>
            <w:r w:rsidRPr="000C5F40">
              <w:rPr>
                <w:sz w:val="18"/>
                <w:szCs w:val="18"/>
              </w:rPr>
              <w:t>25.05.2020 по 01.06.2020 года</w:t>
            </w:r>
          </w:p>
          <w:p w:rsidR="000C5F40" w:rsidRPr="000C5F40" w:rsidRDefault="000C5F40" w:rsidP="006F57D4">
            <w:pPr>
              <w:ind w:left="170" w:right="57" w:firstLine="5"/>
              <w:rPr>
                <w:sz w:val="18"/>
                <w:szCs w:val="18"/>
              </w:rPr>
            </w:pPr>
          </w:p>
          <w:p w:rsidR="000C5F40" w:rsidRPr="000C5F40" w:rsidRDefault="000C5F40" w:rsidP="006F57D4">
            <w:pPr>
              <w:ind w:left="170" w:right="57" w:firstLine="5"/>
              <w:rPr>
                <w:sz w:val="18"/>
                <w:szCs w:val="18"/>
              </w:rPr>
            </w:pPr>
          </w:p>
          <w:p w:rsidR="000C5F40" w:rsidRPr="000C5F40" w:rsidRDefault="000C5F40" w:rsidP="006F57D4">
            <w:pPr>
              <w:ind w:left="170" w:right="57" w:firstLine="5"/>
              <w:jc w:val="center"/>
              <w:rPr>
                <w:sz w:val="18"/>
                <w:szCs w:val="18"/>
              </w:rPr>
            </w:pPr>
            <w:r w:rsidRPr="000C5F40">
              <w:rPr>
                <w:sz w:val="18"/>
                <w:szCs w:val="18"/>
              </w:rPr>
              <w:t>22.07.2020 по  26.07.2020года</w:t>
            </w:r>
          </w:p>
          <w:p w:rsidR="000C5F40" w:rsidRPr="000C5F40" w:rsidRDefault="000C5F40" w:rsidP="006F57D4">
            <w:pPr>
              <w:ind w:left="170" w:right="57" w:firstLine="5"/>
              <w:rPr>
                <w:sz w:val="18"/>
                <w:szCs w:val="18"/>
              </w:rPr>
            </w:pPr>
          </w:p>
          <w:p w:rsidR="000C5F40" w:rsidRPr="000C5F40" w:rsidRDefault="000C5F40" w:rsidP="006F57D4">
            <w:pPr>
              <w:ind w:left="170" w:right="57" w:firstLine="5"/>
              <w:rPr>
                <w:sz w:val="18"/>
                <w:szCs w:val="18"/>
              </w:rPr>
            </w:pPr>
          </w:p>
          <w:p w:rsidR="000C5F40" w:rsidRPr="000C5F40" w:rsidRDefault="000C5F40" w:rsidP="006F57D4">
            <w:pPr>
              <w:ind w:left="170" w:right="57" w:firstLine="5"/>
              <w:rPr>
                <w:sz w:val="18"/>
                <w:szCs w:val="18"/>
              </w:rPr>
            </w:pPr>
            <w:r w:rsidRPr="000C5F40">
              <w:rPr>
                <w:sz w:val="18"/>
                <w:szCs w:val="18"/>
              </w:rPr>
              <w:t>23.09.2020 по 26.09 2020 года</w:t>
            </w:r>
          </w:p>
        </w:tc>
        <w:tc>
          <w:tcPr>
            <w:tcW w:w="2268" w:type="dxa"/>
            <w:shd w:val="clear" w:color="auto" w:fill="auto"/>
          </w:tcPr>
          <w:p w:rsidR="000C5F40" w:rsidRPr="000C5F40" w:rsidRDefault="000C5F40" w:rsidP="006F57D4">
            <w:pPr>
              <w:ind w:left="0" w:right="57" w:firstLine="0"/>
              <w:rPr>
                <w:sz w:val="18"/>
                <w:szCs w:val="18"/>
              </w:rPr>
            </w:pPr>
            <w:r w:rsidRPr="000C5F40">
              <w:rPr>
                <w:sz w:val="18"/>
                <w:szCs w:val="18"/>
              </w:rPr>
              <w:t>Серебренникова Е.М. – главный специалист отдела муниципального контроля и благоустройства территории</w:t>
            </w:r>
          </w:p>
          <w:p w:rsidR="000C5F40" w:rsidRPr="000C5F40" w:rsidRDefault="003F5477" w:rsidP="006F57D4">
            <w:pPr>
              <w:ind w:left="0" w:right="57" w:firstLine="0"/>
              <w:rPr>
                <w:sz w:val="18"/>
                <w:szCs w:val="18"/>
              </w:rPr>
            </w:pPr>
            <w:r>
              <w:rPr>
                <w:sz w:val="18"/>
                <w:szCs w:val="18"/>
              </w:rPr>
              <w:t xml:space="preserve">консультант, </w:t>
            </w:r>
            <w:proofErr w:type="spellStart"/>
            <w:r w:rsidR="000C5F40" w:rsidRPr="000C5F40">
              <w:rPr>
                <w:sz w:val="18"/>
                <w:szCs w:val="18"/>
              </w:rPr>
              <w:t>Хомутовского</w:t>
            </w:r>
            <w:proofErr w:type="spellEnd"/>
            <w:r w:rsidR="000C5F40" w:rsidRPr="000C5F40">
              <w:rPr>
                <w:sz w:val="18"/>
                <w:szCs w:val="18"/>
              </w:rPr>
              <w:t xml:space="preserve"> МО</w:t>
            </w:r>
          </w:p>
          <w:p w:rsidR="000C5F40" w:rsidRPr="000C5F40" w:rsidRDefault="000C5F40" w:rsidP="006F57D4">
            <w:pPr>
              <w:ind w:left="0" w:right="57" w:firstLine="0"/>
              <w:rPr>
                <w:sz w:val="18"/>
                <w:szCs w:val="18"/>
              </w:rPr>
            </w:pPr>
            <w:r w:rsidRPr="000C5F40">
              <w:rPr>
                <w:sz w:val="18"/>
                <w:szCs w:val="18"/>
              </w:rPr>
              <w:t xml:space="preserve">Палий Е.А. ведущий специалист отдела муниципального контроля и благоустройства территории администрации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rPr>
          <w:trHeight w:val="629"/>
        </w:trPr>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2</w:t>
            </w:r>
          </w:p>
        </w:tc>
        <w:tc>
          <w:tcPr>
            <w:tcW w:w="5225" w:type="dxa"/>
            <w:shd w:val="clear" w:color="auto" w:fill="auto"/>
          </w:tcPr>
          <w:p w:rsidR="000C5F40" w:rsidRPr="000C5F40" w:rsidRDefault="000C5F40" w:rsidP="003F5477">
            <w:pPr>
              <w:pStyle w:val="aff3"/>
              <w:ind w:left="170" w:right="57" w:hanging="15"/>
              <w:rPr>
                <w:rFonts w:ascii="Times New Roman" w:eastAsia="Times New Roman" w:hAnsi="Times New Roman"/>
                <w:sz w:val="18"/>
                <w:szCs w:val="18"/>
              </w:rPr>
            </w:pPr>
            <w:r w:rsidRPr="000C5F40">
              <w:rPr>
                <w:rFonts w:ascii="Times New Roman" w:eastAsia="Times New Roman" w:hAnsi="Times New Roman"/>
                <w:sz w:val="18"/>
                <w:szCs w:val="18"/>
              </w:rPr>
              <w:t>Определение правообладателей  земельных участков; составление реестра по собственникам, где выявлены очаги произрастания растений содержащих наркотические вещества (дикорастущая конопля).</w:t>
            </w:r>
          </w:p>
        </w:tc>
        <w:tc>
          <w:tcPr>
            <w:tcW w:w="1984" w:type="dxa"/>
            <w:shd w:val="clear" w:color="auto" w:fill="auto"/>
          </w:tcPr>
          <w:p w:rsidR="000C5F40" w:rsidRPr="000C5F40" w:rsidRDefault="000C5F40" w:rsidP="000C5F40">
            <w:pPr>
              <w:ind w:left="170" w:right="57"/>
              <w:jc w:val="center"/>
              <w:rPr>
                <w:sz w:val="18"/>
                <w:szCs w:val="18"/>
              </w:rPr>
            </w:pPr>
            <w:r w:rsidRPr="000C5F40">
              <w:rPr>
                <w:sz w:val="18"/>
                <w:szCs w:val="18"/>
              </w:rPr>
              <w:t>25.05.2020 по 10.06.2020</w:t>
            </w:r>
          </w:p>
        </w:tc>
        <w:tc>
          <w:tcPr>
            <w:tcW w:w="2268" w:type="dxa"/>
            <w:shd w:val="clear" w:color="auto" w:fill="auto"/>
          </w:tcPr>
          <w:p w:rsidR="000C5F40" w:rsidRPr="000C5F40" w:rsidRDefault="000C5F40" w:rsidP="006F57D4">
            <w:pPr>
              <w:ind w:left="0" w:right="57" w:firstLine="0"/>
              <w:rPr>
                <w:sz w:val="18"/>
                <w:szCs w:val="18"/>
              </w:rPr>
            </w:pPr>
            <w:r w:rsidRPr="000C5F40">
              <w:rPr>
                <w:sz w:val="18"/>
                <w:szCs w:val="18"/>
              </w:rPr>
              <w:t xml:space="preserve">Серебренникова Е.М. -  главный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p w:rsidR="000C5F40" w:rsidRPr="000C5F40" w:rsidRDefault="000C5F40" w:rsidP="006F57D4">
            <w:pPr>
              <w:ind w:left="0" w:right="57" w:firstLine="0"/>
              <w:rPr>
                <w:sz w:val="18"/>
                <w:szCs w:val="18"/>
              </w:rPr>
            </w:pPr>
            <w:r w:rsidRPr="000C5F40">
              <w:rPr>
                <w:sz w:val="18"/>
                <w:szCs w:val="18"/>
              </w:rPr>
              <w:t xml:space="preserve">Палий Е.А. - ведущий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rPr>
          <w:trHeight w:val="629"/>
        </w:trPr>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3</w:t>
            </w:r>
          </w:p>
        </w:tc>
        <w:tc>
          <w:tcPr>
            <w:tcW w:w="5225" w:type="dxa"/>
            <w:shd w:val="clear" w:color="auto" w:fill="auto"/>
          </w:tcPr>
          <w:p w:rsidR="000C5F40" w:rsidRPr="000C5F40" w:rsidRDefault="000C5F40" w:rsidP="003F5477">
            <w:pPr>
              <w:ind w:left="170" w:right="57" w:hanging="15"/>
              <w:rPr>
                <w:sz w:val="18"/>
                <w:szCs w:val="18"/>
              </w:rPr>
            </w:pPr>
            <w:r w:rsidRPr="000C5F40">
              <w:rPr>
                <w:sz w:val="18"/>
                <w:szCs w:val="18"/>
              </w:rPr>
              <w:t xml:space="preserve">Выдача предупреждений правообладателям  земельных участков по уничтожению очагов растений содержащих наркотические вещества (дикорастущая конопля) </w:t>
            </w:r>
          </w:p>
        </w:tc>
        <w:tc>
          <w:tcPr>
            <w:tcW w:w="1984" w:type="dxa"/>
            <w:shd w:val="clear" w:color="auto" w:fill="auto"/>
          </w:tcPr>
          <w:p w:rsidR="000C5F40" w:rsidRPr="000C5F40" w:rsidRDefault="000C5F40" w:rsidP="000C5F40">
            <w:pPr>
              <w:ind w:left="170" w:right="57"/>
              <w:jc w:val="center"/>
              <w:rPr>
                <w:sz w:val="18"/>
                <w:szCs w:val="18"/>
              </w:rPr>
            </w:pPr>
            <w:r w:rsidRPr="000C5F40">
              <w:rPr>
                <w:sz w:val="18"/>
                <w:szCs w:val="18"/>
              </w:rPr>
              <w:t>По факту выявления</w:t>
            </w:r>
          </w:p>
        </w:tc>
        <w:tc>
          <w:tcPr>
            <w:tcW w:w="2268" w:type="dxa"/>
            <w:shd w:val="clear" w:color="auto" w:fill="auto"/>
          </w:tcPr>
          <w:p w:rsidR="000C5F40" w:rsidRPr="000C5F40" w:rsidRDefault="000C5F40" w:rsidP="006F57D4">
            <w:pPr>
              <w:ind w:left="0" w:right="57" w:firstLine="0"/>
              <w:rPr>
                <w:sz w:val="18"/>
                <w:szCs w:val="18"/>
              </w:rPr>
            </w:pPr>
            <w:r w:rsidRPr="000C5F40">
              <w:rPr>
                <w:sz w:val="18"/>
                <w:szCs w:val="18"/>
              </w:rPr>
              <w:t xml:space="preserve">Серебренникова Е.М. - главный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p w:rsidR="000C5F40" w:rsidRPr="000C5F40" w:rsidRDefault="000C5F40" w:rsidP="006F57D4">
            <w:pPr>
              <w:ind w:left="0" w:right="57" w:firstLine="0"/>
              <w:rPr>
                <w:sz w:val="18"/>
                <w:szCs w:val="18"/>
              </w:rPr>
            </w:pPr>
            <w:r w:rsidRPr="000C5F40">
              <w:rPr>
                <w:sz w:val="18"/>
                <w:szCs w:val="18"/>
              </w:rPr>
              <w:t xml:space="preserve">Палий Е.А.- ведущий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rPr>
          <w:trHeight w:val="629"/>
        </w:trPr>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4</w:t>
            </w:r>
          </w:p>
        </w:tc>
        <w:tc>
          <w:tcPr>
            <w:tcW w:w="5225" w:type="dxa"/>
            <w:shd w:val="clear" w:color="auto" w:fill="auto"/>
          </w:tcPr>
          <w:p w:rsidR="000C5F40" w:rsidRPr="000C5F40" w:rsidRDefault="000C5F40" w:rsidP="003F5477">
            <w:pPr>
              <w:ind w:left="170" w:hanging="15"/>
              <w:rPr>
                <w:sz w:val="18"/>
                <w:szCs w:val="18"/>
              </w:rPr>
            </w:pPr>
            <w:r w:rsidRPr="000C5F40">
              <w:rPr>
                <w:sz w:val="18"/>
                <w:szCs w:val="18"/>
              </w:rPr>
              <w:t>Подготовить и направить письма руководителям сельскохозяйственных предприятий об инвентаризации земельных участков для выявления произрастания дикорастущей конопли на земельных угодьях с указанием названия массивов, места их нахождения и площади</w:t>
            </w:r>
          </w:p>
        </w:tc>
        <w:tc>
          <w:tcPr>
            <w:tcW w:w="1984" w:type="dxa"/>
            <w:shd w:val="clear" w:color="auto" w:fill="auto"/>
          </w:tcPr>
          <w:p w:rsidR="000C5F40" w:rsidRPr="000C5F40" w:rsidRDefault="000C5F40" w:rsidP="000C5F40">
            <w:pPr>
              <w:ind w:left="170"/>
              <w:jc w:val="center"/>
              <w:rPr>
                <w:sz w:val="18"/>
                <w:szCs w:val="18"/>
              </w:rPr>
            </w:pPr>
            <w:r w:rsidRPr="000C5F40">
              <w:rPr>
                <w:sz w:val="18"/>
                <w:szCs w:val="18"/>
              </w:rPr>
              <w:t>до 01.07.2020г.</w:t>
            </w:r>
          </w:p>
        </w:tc>
        <w:tc>
          <w:tcPr>
            <w:tcW w:w="2268" w:type="dxa"/>
            <w:shd w:val="clear" w:color="auto" w:fill="auto"/>
          </w:tcPr>
          <w:p w:rsidR="000C5F40" w:rsidRPr="000C5F40" w:rsidRDefault="000C5F40" w:rsidP="006F57D4">
            <w:pPr>
              <w:ind w:left="34" w:firstLine="0"/>
              <w:rPr>
                <w:sz w:val="18"/>
                <w:szCs w:val="18"/>
              </w:rPr>
            </w:pPr>
            <w:r w:rsidRPr="000C5F40">
              <w:rPr>
                <w:sz w:val="18"/>
                <w:szCs w:val="18"/>
              </w:rPr>
              <w:t xml:space="preserve">Палий Е.А. - ведущий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5</w:t>
            </w:r>
          </w:p>
        </w:tc>
        <w:tc>
          <w:tcPr>
            <w:tcW w:w="5225" w:type="dxa"/>
            <w:shd w:val="clear" w:color="auto" w:fill="auto"/>
          </w:tcPr>
          <w:p w:rsidR="000C5F40" w:rsidRPr="000C5F40" w:rsidRDefault="000C5F40" w:rsidP="003F5477">
            <w:pPr>
              <w:ind w:left="170" w:right="57" w:hanging="15"/>
              <w:rPr>
                <w:sz w:val="18"/>
                <w:szCs w:val="18"/>
              </w:rPr>
            </w:pPr>
            <w:r w:rsidRPr="000C5F40">
              <w:rPr>
                <w:sz w:val="18"/>
                <w:szCs w:val="18"/>
              </w:rPr>
              <w:t xml:space="preserve">Направление информации о правообладателях земельных участков, где выявлены очаги произрастания растений содержащих наркотические вещества (дикорастущая конопля) в ОП №10 МУ МВД России «Иркутское», в Управление по контролю за оборотом наркотиков Иркутской области,  для привлечения </w:t>
            </w:r>
            <w:proofErr w:type="gramStart"/>
            <w:r w:rsidRPr="000C5F40">
              <w:rPr>
                <w:sz w:val="18"/>
                <w:szCs w:val="18"/>
              </w:rPr>
              <w:t>к</w:t>
            </w:r>
            <w:proofErr w:type="gramEnd"/>
            <w:r w:rsidRPr="000C5F40">
              <w:rPr>
                <w:sz w:val="18"/>
                <w:szCs w:val="18"/>
              </w:rPr>
              <w:t xml:space="preserve"> административной </w:t>
            </w:r>
          </w:p>
          <w:p w:rsidR="000C5F40" w:rsidRPr="000C5F40" w:rsidRDefault="000C5F40" w:rsidP="003F5477">
            <w:pPr>
              <w:ind w:left="170" w:right="57" w:hanging="15"/>
              <w:rPr>
                <w:sz w:val="18"/>
                <w:szCs w:val="18"/>
              </w:rPr>
            </w:pPr>
            <w:r w:rsidRPr="000C5F40">
              <w:rPr>
                <w:sz w:val="18"/>
                <w:szCs w:val="18"/>
              </w:rPr>
              <w:t>ответственности.</w:t>
            </w:r>
          </w:p>
          <w:p w:rsidR="000C5F40" w:rsidRPr="000C5F40" w:rsidRDefault="000C5F40" w:rsidP="003F5477">
            <w:pPr>
              <w:ind w:left="170" w:right="57" w:hanging="15"/>
              <w:rPr>
                <w:sz w:val="18"/>
                <w:szCs w:val="18"/>
              </w:rPr>
            </w:pPr>
          </w:p>
        </w:tc>
        <w:tc>
          <w:tcPr>
            <w:tcW w:w="1984" w:type="dxa"/>
            <w:shd w:val="clear" w:color="auto" w:fill="auto"/>
          </w:tcPr>
          <w:p w:rsidR="000C5F40" w:rsidRPr="000C5F40" w:rsidRDefault="000C5F40" w:rsidP="000C5F40">
            <w:pPr>
              <w:ind w:left="170" w:right="57"/>
              <w:jc w:val="center"/>
              <w:rPr>
                <w:sz w:val="18"/>
                <w:szCs w:val="18"/>
              </w:rPr>
            </w:pPr>
            <w:r w:rsidRPr="000C5F40">
              <w:rPr>
                <w:sz w:val="18"/>
                <w:szCs w:val="18"/>
              </w:rPr>
              <w:t>По факту выявления</w:t>
            </w:r>
          </w:p>
        </w:tc>
        <w:tc>
          <w:tcPr>
            <w:tcW w:w="2268" w:type="dxa"/>
            <w:shd w:val="clear" w:color="auto" w:fill="auto"/>
          </w:tcPr>
          <w:p w:rsidR="000C5F40" w:rsidRPr="000C5F40" w:rsidRDefault="000C5F40" w:rsidP="006F57D4">
            <w:pPr>
              <w:ind w:left="34" w:right="57" w:firstLine="0"/>
              <w:rPr>
                <w:sz w:val="18"/>
                <w:szCs w:val="18"/>
              </w:rPr>
            </w:pPr>
            <w:r w:rsidRPr="000C5F40">
              <w:rPr>
                <w:sz w:val="18"/>
                <w:szCs w:val="18"/>
              </w:rPr>
              <w:t xml:space="preserve">Серебренникова Е.М. - главный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p w:rsidR="000C5F40" w:rsidRPr="000C5F40" w:rsidRDefault="000C5F40" w:rsidP="006F57D4">
            <w:pPr>
              <w:ind w:left="34" w:right="57" w:firstLine="0"/>
              <w:rPr>
                <w:sz w:val="18"/>
                <w:szCs w:val="18"/>
              </w:rPr>
            </w:pPr>
            <w:r w:rsidRPr="000C5F40">
              <w:rPr>
                <w:sz w:val="18"/>
                <w:szCs w:val="18"/>
              </w:rPr>
              <w:t xml:space="preserve">Палий Е.А.- ведущий специалист отдела муниципального контроля и благоустройства </w:t>
            </w:r>
            <w:r w:rsidRPr="000C5F40">
              <w:rPr>
                <w:sz w:val="18"/>
                <w:szCs w:val="18"/>
              </w:rPr>
              <w:lastRenderedPageBreak/>
              <w:t xml:space="preserve">территории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lastRenderedPageBreak/>
              <w:t>6</w:t>
            </w:r>
          </w:p>
        </w:tc>
        <w:tc>
          <w:tcPr>
            <w:tcW w:w="5225" w:type="dxa"/>
            <w:shd w:val="clear" w:color="auto" w:fill="auto"/>
          </w:tcPr>
          <w:p w:rsidR="000C5F40" w:rsidRPr="000C5F40" w:rsidRDefault="000C5F40" w:rsidP="003F5477">
            <w:pPr>
              <w:ind w:left="170" w:right="57" w:hanging="15"/>
              <w:rPr>
                <w:sz w:val="18"/>
                <w:szCs w:val="18"/>
              </w:rPr>
            </w:pPr>
            <w:r w:rsidRPr="000C5F40">
              <w:rPr>
                <w:sz w:val="18"/>
                <w:szCs w:val="18"/>
              </w:rPr>
              <w:t xml:space="preserve">Уничтожение растений содержащих наркотические вещества (дикорастущая конопля) на земельных участках в собственности </w:t>
            </w:r>
            <w:proofErr w:type="spellStart"/>
            <w:r w:rsidRPr="000C5F40">
              <w:rPr>
                <w:sz w:val="18"/>
                <w:szCs w:val="18"/>
              </w:rPr>
              <w:t>Хомутовского</w:t>
            </w:r>
            <w:proofErr w:type="spellEnd"/>
            <w:r w:rsidRPr="000C5F40">
              <w:rPr>
                <w:sz w:val="18"/>
                <w:szCs w:val="18"/>
              </w:rPr>
              <w:t xml:space="preserve"> МО и на землях право собственности на которые, не разграничено, механическим (путем скашивания), химическим (путем опрыскивания) методом борьбы.</w:t>
            </w:r>
          </w:p>
        </w:tc>
        <w:tc>
          <w:tcPr>
            <w:tcW w:w="1984" w:type="dxa"/>
            <w:shd w:val="clear" w:color="auto" w:fill="auto"/>
          </w:tcPr>
          <w:p w:rsidR="000C5F40" w:rsidRPr="000C5F40" w:rsidRDefault="000C5F40" w:rsidP="000C5F40">
            <w:pPr>
              <w:ind w:left="170" w:right="57"/>
              <w:jc w:val="center"/>
              <w:rPr>
                <w:sz w:val="18"/>
                <w:szCs w:val="18"/>
              </w:rPr>
            </w:pPr>
            <w:r w:rsidRPr="000C5F40">
              <w:rPr>
                <w:sz w:val="18"/>
                <w:szCs w:val="18"/>
              </w:rPr>
              <w:t>С 10.06.2020 года</w:t>
            </w:r>
          </w:p>
        </w:tc>
        <w:tc>
          <w:tcPr>
            <w:tcW w:w="2268" w:type="dxa"/>
            <w:shd w:val="clear" w:color="auto" w:fill="auto"/>
          </w:tcPr>
          <w:p w:rsidR="000C5F40" w:rsidRPr="000C5F40" w:rsidRDefault="000C5F40" w:rsidP="006F57D4">
            <w:pPr>
              <w:ind w:left="34" w:right="57" w:firstLine="0"/>
              <w:rPr>
                <w:sz w:val="18"/>
                <w:szCs w:val="18"/>
              </w:rPr>
            </w:pPr>
            <w:r w:rsidRPr="000C5F40">
              <w:rPr>
                <w:sz w:val="18"/>
                <w:szCs w:val="18"/>
              </w:rPr>
              <w:t xml:space="preserve">Шелепов А.Л. директор МКУ «Хозяйственно-эксплуатационная служба» </w:t>
            </w:r>
            <w:proofErr w:type="spellStart"/>
            <w:r w:rsidRPr="000C5F40">
              <w:rPr>
                <w:sz w:val="18"/>
                <w:szCs w:val="18"/>
              </w:rPr>
              <w:t>Хомутовского</w:t>
            </w:r>
            <w:proofErr w:type="spellEnd"/>
            <w:r w:rsidRPr="000C5F40">
              <w:rPr>
                <w:sz w:val="18"/>
                <w:szCs w:val="18"/>
              </w:rPr>
              <w:t xml:space="preserve"> МО</w:t>
            </w:r>
          </w:p>
        </w:tc>
      </w:tr>
      <w:tr w:rsidR="000C5F40" w:rsidRPr="000C5F40" w:rsidTr="000C5F40">
        <w:tc>
          <w:tcPr>
            <w:tcW w:w="675" w:type="dxa"/>
            <w:shd w:val="clear" w:color="auto" w:fill="auto"/>
          </w:tcPr>
          <w:p w:rsidR="000C5F40" w:rsidRPr="000C5F40" w:rsidRDefault="000C5F40" w:rsidP="000C5F40">
            <w:pPr>
              <w:ind w:left="170" w:right="57"/>
              <w:jc w:val="center"/>
              <w:rPr>
                <w:sz w:val="18"/>
                <w:szCs w:val="18"/>
              </w:rPr>
            </w:pPr>
            <w:r w:rsidRPr="000C5F40">
              <w:rPr>
                <w:sz w:val="18"/>
                <w:szCs w:val="18"/>
              </w:rPr>
              <w:t>7</w:t>
            </w:r>
          </w:p>
        </w:tc>
        <w:tc>
          <w:tcPr>
            <w:tcW w:w="5225" w:type="dxa"/>
            <w:shd w:val="clear" w:color="auto" w:fill="auto"/>
          </w:tcPr>
          <w:p w:rsidR="000C5F40" w:rsidRPr="000C5F40" w:rsidRDefault="000C5F40" w:rsidP="003F5477">
            <w:pPr>
              <w:ind w:left="170" w:right="57" w:hanging="15"/>
              <w:rPr>
                <w:sz w:val="18"/>
                <w:szCs w:val="18"/>
              </w:rPr>
            </w:pPr>
            <w:proofErr w:type="gramStart"/>
            <w:r w:rsidRPr="000C5F40">
              <w:rPr>
                <w:color w:val="000000"/>
                <w:sz w:val="18"/>
                <w:szCs w:val="18"/>
                <w:shd w:val="clear" w:color="auto" w:fill="FFFFFF"/>
              </w:rPr>
              <w:t xml:space="preserve">Проведение разъяснительной работы с жителями муниципального образования по уничтожению дикорастущей конопли, с разъяснением  положений законов и других НПА о незаконном культивировании </w:t>
            </w:r>
            <w:r w:rsidRPr="000C5F40">
              <w:rPr>
                <w:sz w:val="18"/>
                <w:szCs w:val="18"/>
              </w:rPr>
              <w:t xml:space="preserve">растений содержащих наркотические вещества (дикорастущая конопля) </w:t>
            </w:r>
            <w:r w:rsidRPr="000C5F40">
              <w:rPr>
                <w:color w:val="000000"/>
                <w:sz w:val="18"/>
                <w:szCs w:val="18"/>
                <w:shd w:val="clear" w:color="auto" w:fill="FFFFFF"/>
              </w:rPr>
              <w:t xml:space="preserve">и мер уголовной и административной ответственности за нарушение действующего  законодательства, путем размещения информации в СМИ, </w:t>
            </w:r>
            <w:r w:rsidRPr="000C5F40">
              <w:rPr>
                <w:sz w:val="18"/>
                <w:szCs w:val="18"/>
              </w:rPr>
              <w:t xml:space="preserve">на официальном сайте в сети интернет </w:t>
            </w:r>
            <w:proofErr w:type="spellStart"/>
            <w:r w:rsidRPr="000C5F40">
              <w:rPr>
                <w:sz w:val="18"/>
                <w:szCs w:val="18"/>
              </w:rPr>
              <w:t>Хомутовского</w:t>
            </w:r>
            <w:proofErr w:type="spellEnd"/>
            <w:r w:rsidRPr="000C5F40">
              <w:rPr>
                <w:sz w:val="18"/>
                <w:szCs w:val="18"/>
              </w:rPr>
              <w:t xml:space="preserve"> муниципального образования, на общих собраниях.</w:t>
            </w:r>
            <w:proofErr w:type="gramEnd"/>
          </w:p>
        </w:tc>
        <w:tc>
          <w:tcPr>
            <w:tcW w:w="1984" w:type="dxa"/>
            <w:shd w:val="clear" w:color="auto" w:fill="auto"/>
          </w:tcPr>
          <w:p w:rsidR="000C5F40" w:rsidRPr="000C5F40" w:rsidRDefault="000C5F40" w:rsidP="006F57D4">
            <w:pPr>
              <w:ind w:left="170" w:right="57" w:firstLine="5"/>
              <w:rPr>
                <w:sz w:val="18"/>
                <w:szCs w:val="18"/>
              </w:rPr>
            </w:pPr>
            <w:r w:rsidRPr="000C5F40">
              <w:rPr>
                <w:sz w:val="18"/>
                <w:szCs w:val="18"/>
              </w:rPr>
              <w:t>Не менее 1 раза в квартал</w:t>
            </w:r>
          </w:p>
        </w:tc>
        <w:tc>
          <w:tcPr>
            <w:tcW w:w="2268" w:type="dxa"/>
            <w:shd w:val="clear" w:color="auto" w:fill="auto"/>
          </w:tcPr>
          <w:p w:rsidR="000C5F40" w:rsidRPr="000C5F40" w:rsidRDefault="000C5F40" w:rsidP="006F57D4">
            <w:pPr>
              <w:ind w:left="34" w:right="57" w:firstLine="0"/>
              <w:rPr>
                <w:sz w:val="18"/>
                <w:szCs w:val="18"/>
              </w:rPr>
            </w:pPr>
            <w:r w:rsidRPr="000C5F40">
              <w:rPr>
                <w:sz w:val="18"/>
                <w:szCs w:val="18"/>
              </w:rPr>
              <w:t xml:space="preserve">Серебренникова Е.М. - главный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МО</w:t>
            </w:r>
          </w:p>
          <w:p w:rsidR="006F57D4" w:rsidRDefault="000C5F40" w:rsidP="006F57D4">
            <w:pPr>
              <w:ind w:left="34" w:right="-250" w:firstLine="0"/>
              <w:rPr>
                <w:sz w:val="18"/>
                <w:szCs w:val="18"/>
              </w:rPr>
            </w:pPr>
            <w:r w:rsidRPr="000C5F40">
              <w:rPr>
                <w:sz w:val="18"/>
                <w:szCs w:val="18"/>
              </w:rPr>
              <w:t xml:space="preserve">Палий Е.А.- ведущий специалист отдела муниципального контроля и благоустройства территории </w:t>
            </w:r>
            <w:proofErr w:type="spellStart"/>
            <w:r w:rsidRPr="000C5F40">
              <w:rPr>
                <w:sz w:val="18"/>
                <w:szCs w:val="18"/>
              </w:rPr>
              <w:t>Хомутовского</w:t>
            </w:r>
            <w:proofErr w:type="spellEnd"/>
            <w:r w:rsidRPr="000C5F40">
              <w:rPr>
                <w:sz w:val="18"/>
                <w:szCs w:val="18"/>
              </w:rPr>
              <w:t xml:space="preserve"> </w:t>
            </w:r>
            <w:proofErr w:type="spellStart"/>
            <w:r w:rsidRPr="000C5F40">
              <w:rPr>
                <w:sz w:val="18"/>
                <w:szCs w:val="18"/>
              </w:rPr>
              <w:t>МОЗиборова</w:t>
            </w:r>
            <w:proofErr w:type="spellEnd"/>
            <w:r w:rsidRPr="000C5F40">
              <w:rPr>
                <w:sz w:val="18"/>
                <w:szCs w:val="18"/>
              </w:rPr>
              <w:t xml:space="preserve"> </w:t>
            </w:r>
          </w:p>
          <w:p w:rsidR="006F57D4" w:rsidRDefault="000C5F40" w:rsidP="006F57D4">
            <w:pPr>
              <w:ind w:left="34" w:right="-250" w:firstLine="0"/>
              <w:rPr>
                <w:sz w:val="18"/>
                <w:szCs w:val="18"/>
              </w:rPr>
            </w:pPr>
            <w:r w:rsidRPr="000C5F40">
              <w:rPr>
                <w:sz w:val="18"/>
                <w:szCs w:val="18"/>
              </w:rPr>
              <w:t xml:space="preserve">Н.А.- </w:t>
            </w:r>
          </w:p>
          <w:p w:rsidR="006F57D4" w:rsidRDefault="000C5F40" w:rsidP="006F57D4">
            <w:pPr>
              <w:ind w:left="34" w:right="-250" w:firstLine="0"/>
              <w:rPr>
                <w:sz w:val="18"/>
                <w:szCs w:val="18"/>
              </w:rPr>
            </w:pPr>
            <w:r w:rsidRPr="000C5F40">
              <w:rPr>
                <w:sz w:val="18"/>
                <w:szCs w:val="18"/>
              </w:rPr>
              <w:t xml:space="preserve">заведующая информационным центром МУК КСК – </w:t>
            </w:r>
            <w:proofErr w:type="gramStart"/>
            <w:r w:rsidRPr="000C5F40">
              <w:rPr>
                <w:sz w:val="18"/>
                <w:szCs w:val="18"/>
              </w:rPr>
              <w:t>главный</w:t>
            </w:r>
            <w:proofErr w:type="gramEnd"/>
            <w:r w:rsidRPr="000C5F40">
              <w:rPr>
                <w:sz w:val="18"/>
                <w:szCs w:val="18"/>
              </w:rPr>
              <w:t xml:space="preserve"> </w:t>
            </w:r>
          </w:p>
          <w:p w:rsidR="006F57D4" w:rsidRDefault="000C5F40" w:rsidP="006F57D4">
            <w:pPr>
              <w:ind w:left="34" w:right="-250" w:firstLine="0"/>
              <w:rPr>
                <w:sz w:val="18"/>
                <w:szCs w:val="18"/>
              </w:rPr>
            </w:pPr>
            <w:r w:rsidRPr="000C5F40">
              <w:rPr>
                <w:sz w:val="18"/>
                <w:szCs w:val="18"/>
              </w:rPr>
              <w:t xml:space="preserve">редактор </w:t>
            </w:r>
          </w:p>
          <w:p w:rsidR="000C5F40" w:rsidRPr="000C5F40" w:rsidRDefault="000C5F40" w:rsidP="006F57D4">
            <w:pPr>
              <w:ind w:left="34" w:right="-250" w:firstLine="0"/>
              <w:rPr>
                <w:sz w:val="18"/>
                <w:szCs w:val="18"/>
              </w:rPr>
            </w:pPr>
            <w:proofErr w:type="spellStart"/>
            <w:r w:rsidRPr="000C5F40">
              <w:rPr>
                <w:sz w:val="18"/>
                <w:szCs w:val="18"/>
              </w:rPr>
              <w:t>Хомутовского</w:t>
            </w:r>
            <w:proofErr w:type="spellEnd"/>
            <w:r w:rsidRPr="000C5F40">
              <w:rPr>
                <w:sz w:val="18"/>
                <w:szCs w:val="18"/>
              </w:rPr>
              <w:t xml:space="preserve"> МО</w:t>
            </w:r>
          </w:p>
        </w:tc>
      </w:tr>
    </w:tbl>
    <w:p w:rsidR="000C5F40" w:rsidRPr="000C5F40" w:rsidRDefault="000C5F40" w:rsidP="000C5F40">
      <w:pPr>
        <w:ind w:left="170" w:right="57"/>
        <w:rPr>
          <w:sz w:val="18"/>
          <w:szCs w:val="18"/>
        </w:rPr>
      </w:pPr>
    </w:p>
    <w:p w:rsidR="000C5F40" w:rsidRPr="000C5F40" w:rsidRDefault="000C5F40" w:rsidP="000C5F40">
      <w:pPr>
        <w:ind w:left="170" w:right="57" w:hanging="709"/>
        <w:rPr>
          <w:sz w:val="18"/>
          <w:szCs w:val="18"/>
        </w:rPr>
      </w:pPr>
    </w:p>
    <w:p w:rsidR="000C5F40" w:rsidRPr="000C5F40" w:rsidRDefault="000C5F40" w:rsidP="000C5F40">
      <w:pPr>
        <w:ind w:left="170" w:right="57" w:hanging="709"/>
        <w:rPr>
          <w:sz w:val="18"/>
          <w:szCs w:val="18"/>
        </w:rPr>
      </w:pPr>
    </w:p>
    <w:p w:rsidR="000C5F40" w:rsidRPr="001E02F2" w:rsidRDefault="004A057C" w:rsidP="004A057C">
      <w:pPr>
        <w:ind w:left="170" w:right="57" w:hanging="709"/>
        <w:jc w:val="right"/>
        <w:rPr>
          <w:i/>
          <w:sz w:val="18"/>
          <w:szCs w:val="18"/>
        </w:rPr>
      </w:pPr>
      <w:r>
        <w:rPr>
          <w:i/>
          <w:sz w:val="18"/>
          <w:szCs w:val="18"/>
        </w:rPr>
        <w:t xml:space="preserve">Начальник отдела </w:t>
      </w:r>
      <w:r w:rsidR="000C5F40" w:rsidRPr="001E02F2">
        <w:rPr>
          <w:i/>
          <w:sz w:val="18"/>
          <w:szCs w:val="18"/>
        </w:rPr>
        <w:t xml:space="preserve">муниципального контроля и </w:t>
      </w:r>
    </w:p>
    <w:p w:rsidR="000C5F40" w:rsidRDefault="000C5F40" w:rsidP="001E02F2">
      <w:pPr>
        <w:ind w:left="170" w:right="57" w:hanging="709"/>
        <w:jc w:val="right"/>
        <w:rPr>
          <w:i/>
          <w:sz w:val="18"/>
          <w:szCs w:val="18"/>
        </w:rPr>
      </w:pPr>
      <w:r w:rsidRPr="001E02F2">
        <w:rPr>
          <w:i/>
          <w:sz w:val="18"/>
          <w:szCs w:val="18"/>
        </w:rPr>
        <w:t xml:space="preserve">благоустройства территорий                   </w:t>
      </w:r>
      <w:r w:rsidRPr="001E02F2">
        <w:rPr>
          <w:i/>
          <w:sz w:val="18"/>
          <w:szCs w:val="18"/>
        </w:rPr>
        <w:tab/>
      </w:r>
      <w:r w:rsidRPr="001E02F2">
        <w:rPr>
          <w:i/>
          <w:sz w:val="18"/>
          <w:szCs w:val="18"/>
        </w:rPr>
        <w:tab/>
      </w:r>
      <w:r w:rsidRPr="001E02F2">
        <w:rPr>
          <w:i/>
          <w:sz w:val="18"/>
          <w:szCs w:val="18"/>
        </w:rPr>
        <w:tab/>
        <w:t xml:space="preserve">                Р.В. Емельянов</w:t>
      </w:r>
    </w:p>
    <w:p w:rsidR="0056172D" w:rsidRDefault="0056172D" w:rsidP="001E02F2">
      <w:pPr>
        <w:ind w:left="170" w:right="57" w:hanging="709"/>
        <w:jc w:val="right"/>
        <w:rPr>
          <w:i/>
          <w:sz w:val="18"/>
          <w:szCs w:val="18"/>
        </w:rPr>
      </w:pPr>
    </w:p>
    <w:p w:rsidR="0056172D" w:rsidRDefault="0056172D" w:rsidP="001E02F2">
      <w:pPr>
        <w:ind w:left="170" w:right="57" w:hanging="709"/>
        <w:jc w:val="right"/>
        <w:rPr>
          <w:i/>
          <w:sz w:val="18"/>
          <w:szCs w:val="18"/>
        </w:rPr>
      </w:pPr>
    </w:p>
    <w:p w:rsidR="0056172D" w:rsidRPr="00D94D90" w:rsidRDefault="0056172D" w:rsidP="0056172D">
      <w:pPr>
        <w:ind w:firstLine="0"/>
        <w:jc w:val="center"/>
        <w:rPr>
          <w:sz w:val="18"/>
          <w:szCs w:val="18"/>
        </w:rPr>
      </w:pPr>
      <w:r w:rsidRPr="00D94D90">
        <w:rPr>
          <w:sz w:val="18"/>
          <w:szCs w:val="18"/>
        </w:rPr>
        <w:t>РОССИЙСКАЯ ФЕДЕРАЦИЯ</w:t>
      </w:r>
    </w:p>
    <w:p w:rsidR="0056172D" w:rsidRPr="00CD0BAD" w:rsidRDefault="0056172D" w:rsidP="0056172D">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56172D" w:rsidRPr="00CD0BAD" w:rsidRDefault="0056172D" w:rsidP="0056172D">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56172D" w:rsidRPr="00D94D90" w:rsidRDefault="0056172D" w:rsidP="0056172D">
      <w:pPr>
        <w:ind w:right="140" w:firstLine="0"/>
        <w:jc w:val="center"/>
        <w:rPr>
          <w:b/>
          <w:sz w:val="18"/>
          <w:szCs w:val="18"/>
        </w:rPr>
      </w:pPr>
      <w:r>
        <w:rPr>
          <w:b/>
          <w:sz w:val="18"/>
          <w:szCs w:val="18"/>
        </w:rPr>
        <w:t>АДМИНИСТРАЦИЯ</w:t>
      </w:r>
    </w:p>
    <w:p w:rsidR="0056172D" w:rsidRPr="003A1CD0" w:rsidRDefault="0056172D" w:rsidP="0056172D">
      <w:pPr>
        <w:keepNext/>
        <w:ind w:left="567" w:hanging="5"/>
        <w:jc w:val="center"/>
        <w:outlineLvl w:val="1"/>
        <w:rPr>
          <w:b/>
          <w:bCs/>
          <w:sz w:val="18"/>
          <w:szCs w:val="18"/>
          <w:lang w:eastAsia="x-none"/>
        </w:rPr>
      </w:pPr>
      <w:r>
        <w:rPr>
          <w:b/>
          <w:bCs/>
          <w:sz w:val="18"/>
          <w:szCs w:val="18"/>
          <w:lang w:eastAsia="x-none"/>
        </w:rPr>
        <w:t>ПОСТАНОВЛЕНИЕ</w:t>
      </w:r>
    </w:p>
    <w:p w:rsidR="0056172D" w:rsidRDefault="0056172D" w:rsidP="0056172D">
      <w:pPr>
        <w:keepNext/>
        <w:ind w:left="567" w:hanging="5"/>
        <w:jc w:val="center"/>
        <w:outlineLvl w:val="1"/>
        <w:rPr>
          <w:b/>
          <w:bCs/>
          <w:sz w:val="18"/>
          <w:szCs w:val="18"/>
          <w:lang w:eastAsia="x-none"/>
        </w:rPr>
      </w:pPr>
    </w:p>
    <w:p w:rsidR="0056172D" w:rsidRPr="00B361C5" w:rsidRDefault="0056172D" w:rsidP="0056172D">
      <w:pPr>
        <w:ind w:hanging="5"/>
        <w:rPr>
          <w:sz w:val="18"/>
          <w:szCs w:val="18"/>
          <w:u w:val="single"/>
        </w:rPr>
      </w:pPr>
      <w:r>
        <w:rPr>
          <w:sz w:val="18"/>
          <w:szCs w:val="18"/>
          <w:u w:val="single"/>
        </w:rPr>
        <w:t>17.04.2020 № 57</w:t>
      </w:r>
      <w:r w:rsidRPr="00B361C5">
        <w:rPr>
          <w:sz w:val="18"/>
          <w:szCs w:val="18"/>
          <w:u w:val="single"/>
        </w:rPr>
        <w:t xml:space="preserve"> о/д</w:t>
      </w:r>
    </w:p>
    <w:p w:rsidR="0056172D" w:rsidRDefault="0056172D" w:rsidP="0056172D">
      <w:pPr>
        <w:rPr>
          <w:sz w:val="18"/>
          <w:szCs w:val="18"/>
        </w:rPr>
      </w:pPr>
      <w:r w:rsidRPr="00B361C5">
        <w:rPr>
          <w:sz w:val="18"/>
          <w:szCs w:val="18"/>
        </w:rPr>
        <w:t xml:space="preserve">               </w:t>
      </w:r>
      <w:proofErr w:type="spellStart"/>
      <w:r w:rsidRPr="00B361C5">
        <w:rPr>
          <w:sz w:val="18"/>
          <w:szCs w:val="18"/>
        </w:rPr>
        <w:t>с</w:t>
      </w:r>
      <w:proofErr w:type="gramStart"/>
      <w:r w:rsidRPr="00B361C5">
        <w:rPr>
          <w:sz w:val="18"/>
          <w:szCs w:val="18"/>
        </w:rPr>
        <w:t>.Х</w:t>
      </w:r>
      <w:proofErr w:type="gramEnd"/>
      <w:r w:rsidRPr="00B361C5">
        <w:rPr>
          <w:sz w:val="18"/>
          <w:szCs w:val="18"/>
        </w:rPr>
        <w:t>омутово</w:t>
      </w:r>
      <w:proofErr w:type="spellEnd"/>
    </w:p>
    <w:p w:rsidR="0056172D" w:rsidRDefault="0056172D" w:rsidP="0056172D">
      <w:pPr>
        <w:rPr>
          <w:sz w:val="8"/>
          <w:szCs w:val="8"/>
        </w:rPr>
      </w:pPr>
    </w:p>
    <w:p w:rsidR="0056172D" w:rsidRDefault="0056172D" w:rsidP="0056172D">
      <w:pPr>
        <w:rPr>
          <w:sz w:val="8"/>
          <w:szCs w:val="8"/>
        </w:rPr>
      </w:pPr>
    </w:p>
    <w:p w:rsidR="0056172D" w:rsidRPr="000316C9" w:rsidRDefault="0056172D" w:rsidP="0056172D">
      <w:pPr>
        <w:ind w:left="0" w:firstLine="426"/>
        <w:rPr>
          <w:sz w:val="18"/>
          <w:szCs w:val="18"/>
        </w:rPr>
      </w:pPr>
      <w:r w:rsidRPr="000316C9">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0316C9">
        <w:rPr>
          <w:sz w:val="18"/>
          <w:szCs w:val="18"/>
        </w:rPr>
        <w:t>Хомутовского</w:t>
      </w:r>
      <w:proofErr w:type="spellEnd"/>
      <w:r w:rsidRPr="000316C9">
        <w:rPr>
          <w:sz w:val="18"/>
          <w:szCs w:val="18"/>
        </w:rPr>
        <w:t xml:space="preserve"> муниципального образования «Развитие физической культуры и спорта на 2019-2024 годы»</w:t>
      </w:r>
    </w:p>
    <w:p w:rsidR="0056172D" w:rsidRPr="000316C9" w:rsidRDefault="0056172D" w:rsidP="0056172D">
      <w:pPr>
        <w:ind w:left="0" w:firstLine="426"/>
        <w:rPr>
          <w:sz w:val="18"/>
          <w:szCs w:val="18"/>
        </w:rPr>
      </w:pPr>
    </w:p>
    <w:p w:rsidR="0056172D" w:rsidRPr="000316C9" w:rsidRDefault="0056172D" w:rsidP="0056172D">
      <w:pPr>
        <w:ind w:left="0" w:firstLine="426"/>
        <w:rPr>
          <w:sz w:val="18"/>
          <w:szCs w:val="18"/>
        </w:rPr>
      </w:pPr>
      <w:proofErr w:type="gramStart"/>
      <w:r w:rsidRPr="000316C9">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0316C9">
        <w:rPr>
          <w:sz w:val="18"/>
          <w:szCs w:val="18"/>
        </w:rPr>
        <w:t>Хомутовского</w:t>
      </w:r>
      <w:proofErr w:type="spellEnd"/>
      <w:r w:rsidRPr="000316C9">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0316C9">
        <w:rPr>
          <w:sz w:val="18"/>
          <w:szCs w:val="18"/>
        </w:rPr>
        <w:t xml:space="preserve"> муниципальных программ </w:t>
      </w:r>
      <w:proofErr w:type="spellStart"/>
      <w:r w:rsidRPr="000316C9">
        <w:rPr>
          <w:sz w:val="18"/>
          <w:szCs w:val="18"/>
        </w:rPr>
        <w:t>Хомутовского</w:t>
      </w:r>
      <w:proofErr w:type="spellEnd"/>
      <w:r w:rsidRPr="000316C9">
        <w:rPr>
          <w:sz w:val="18"/>
          <w:szCs w:val="18"/>
        </w:rPr>
        <w:t xml:space="preserve"> муниципального образования, утвержденным постановлением Главы администрации  от 06.11.2013 № 197 о/д, Уставом </w:t>
      </w:r>
      <w:proofErr w:type="spellStart"/>
      <w:r w:rsidRPr="000316C9">
        <w:rPr>
          <w:sz w:val="18"/>
          <w:szCs w:val="18"/>
        </w:rPr>
        <w:t>Хомутовского</w:t>
      </w:r>
      <w:proofErr w:type="spellEnd"/>
      <w:r w:rsidRPr="000316C9">
        <w:rPr>
          <w:sz w:val="18"/>
          <w:szCs w:val="18"/>
        </w:rPr>
        <w:t xml:space="preserve"> муниципального образования, Администрация </w:t>
      </w:r>
      <w:proofErr w:type="spellStart"/>
      <w:r w:rsidRPr="000316C9">
        <w:rPr>
          <w:sz w:val="18"/>
          <w:szCs w:val="18"/>
        </w:rPr>
        <w:t>Хомутовского</w:t>
      </w:r>
      <w:proofErr w:type="spellEnd"/>
      <w:r w:rsidRPr="000316C9">
        <w:rPr>
          <w:sz w:val="18"/>
          <w:szCs w:val="18"/>
        </w:rPr>
        <w:t xml:space="preserve"> муниципального образования</w:t>
      </w:r>
    </w:p>
    <w:p w:rsidR="0056172D" w:rsidRPr="000316C9" w:rsidRDefault="0056172D" w:rsidP="0056172D">
      <w:pPr>
        <w:ind w:left="0" w:firstLine="426"/>
        <w:rPr>
          <w:sz w:val="18"/>
          <w:szCs w:val="18"/>
        </w:rPr>
      </w:pPr>
    </w:p>
    <w:p w:rsidR="0056172D" w:rsidRDefault="0056172D" w:rsidP="0056172D">
      <w:pPr>
        <w:ind w:left="0" w:firstLine="1701"/>
        <w:rPr>
          <w:sz w:val="18"/>
          <w:szCs w:val="18"/>
        </w:rPr>
      </w:pPr>
      <w:r w:rsidRPr="000316C9">
        <w:rPr>
          <w:sz w:val="18"/>
          <w:szCs w:val="18"/>
        </w:rPr>
        <w:t>ПОСТАНОВЛЯЕТ:</w:t>
      </w:r>
    </w:p>
    <w:p w:rsidR="0056172D" w:rsidRPr="000316C9" w:rsidRDefault="0056172D" w:rsidP="0056172D">
      <w:pPr>
        <w:ind w:left="0" w:firstLine="1701"/>
        <w:rPr>
          <w:sz w:val="18"/>
          <w:szCs w:val="18"/>
        </w:rPr>
      </w:pPr>
    </w:p>
    <w:p w:rsidR="0056172D" w:rsidRPr="000316C9" w:rsidRDefault="0056172D" w:rsidP="0056172D">
      <w:pPr>
        <w:pStyle w:val="af9"/>
        <w:numPr>
          <w:ilvl w:val="0"/>
          <w:numId w:val="24"/>
        </w:numPr>
        <w:ind w:left="0" w:firstLine="426"/>
        <w:rPr>
          <w:sz w:val="18"/>
          <w:szCs w:val="18"/>
        </w:rPr>
      </w:pPr>
      <w:r w:rsidRPr="000316C9">
        <w:rPr>
          <w:sz w:val="18"/>
          <w:szCs w:val="18"/>
        </w:rPr>
        <w:t xml:space="preserve">В постановление администрации от 12.04.2019 года № 66 о/д «Об утверждении муниципальной программы </w:t>
      </w:r>
      <w:proofErr w:type="spellStart"/>
      <w:r w:rsidRPr="000316C9">
        <w:rPr>
          <w:sz w:val="18"/>
          <w:szCs w:val="18"/>
        </w:rPr>
        <w:t>Хомутовского</w:t>
      </w:r>
      <w:proofErr w:type="spellEnd"/>
      <w:r w:rsidRPr="000316C9">
        <w:rPr>
          <w:sz w:val="18"/>
          <w:szCs w:val="18"/>
        </w:rPr>
        <w:t xml:space="preserve"> муниципального образования «Развитие физической культуры и спорта на 2019-2024 годы» внести изменения:</w:t>
      </w:r>
    </w:p>
    <w:p w:rsidR="0056172D" w:rsidRPr="000316C9" w:rsidRDefault="0056172D" w:rsidP="0056172D">
      <w:pPr>
        <w:pStyle w:val="af9"/>
        <w:numPr>
          <w:ilvl w:val="1"/>
          <w:numId w:val="12"/>
        </w:numPr>
        <w:ind w:left="0" w:firstLine="426"/>
        <w:rPr>
          <w:sz w:val="18"/>
          <w:szCs w:val="18"/>
        </w:rPr>
      </w:pPr>
      <w:r w:rsidRPr="000316C9">
        <w:rPr>
          <w:sz w:val="18"/>
          <w:szCs w:val="18"/>
        </w:rPr>
        <w:t xml:space="preserve">В паспорте муниципальной программы </w:t>
      </w:r>
      <w:proofErr w:type="spellStart"/>
      <w:r w:rsidRPr="000316C9">
        <w:rPr>
          <w:sz w:val="18"/>
          <w:szCs w:val="18"/>
        </w:rPr>
        <w:t>Хомутовского</w:t>
      </w:r>
      <w:proofErr w:type="spellEnd"/>
      <w:r w:rsidRPr="000316C9">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читать в следующей редакции:</w:t>
      </w:r>
    </w:p>
    <w:tbl>
      <w:tblPr>
        <w:tblStyle w:val="aa"/>
        <w:tblW w:w="10632" w:type="dxa"/>
        <w:tblInd w:w="108" w:type="dxa"/>
        <w:tblLook w:val="04A0" w:firstRow="1" w:lastRow="0" w:firstColumn="1" w:lastColumn="0" w:noHBand="0" w:noVBand="1"/>
      </w:tblPr>
      <w:tblGrid>
        <w:gridCol w:w="3544"/>
        <w:gridCol w:w="7088"/>
      </w:tblGrid>
      <w:tr w:rsidR="0056172D" w:rsidRPr="000316C9" w:rsidTr="00406100">
        <w:tc>
          <w:tcPr>
            <w:tcW w:w="3544" w:type="dxa"/>
          </w:tcPr>
          <w:p w:rsidR="0056172D" w:rsidRPr="000316C9" w:rsidRDefault="0056172D" w:rsidP="00406100">
            <w:pPr>
              <w:pStyle w:val="af9"/>
              <w:ind w:left="0" w:firstLine="0"/>
              <w:rPr>
                <w:sz w:val="18"/>
                <w:szCs w:val="18"/>
              </w:rPr>
            </w:pPr>
            <w:r w:rsidRPr="000316C9">
              <w:rPr>
                <w:sz w:val="18"/>
                <w:szCs w:val="18"/>
              </w:rPr>
              <w:t>Объемы и источники финансирования муниципальной программы</w:t>
            </w:r>
          </w:p>
        </w:tc>
        <w:tc>
          <w:tcPr>
            <w:tcW w:w="7088" w:type="dxa"/>
          </w:tcPr>
          <w:p w:rsidR="0056172D" w:rsidRPr="000316C9" w:rsidRDefault="0056172D" w:rsidP="00406100">
            <w:pPr>
              <w:pStyle w:val="af9"/>
              <w:ind w:left="0" w:firstLine="0"/>
              <w:rPr>
                <w:sz w:val="18"/>
                <w:szCs w:val="18"/>
              </w:rPr>
            </w:pPr>
            <w:r w:rsidRPr="000316C9">
              <w:rPr>
                <w:sz w:val="18"/>
                <w:szCs w:val="18"/>
              </w:rPr>
              <w:t>Предполагаемый объём финансирования программы составляет 99 746 758,98 рублей, в том числе:</w:t>
            </w:r>
          </w:p>
          <w:p w:rsidR="0056172D" w:rsidRPr="0040109A" w:rsidRDefault="0056172D" w:rsidP="00406100">
            <w:pPr>
              <w:ind w:left="0" w:firstLine="0"/>
              <w:rPr>
                <w:sz w:val="18"/>
                <w:szCs w:val="18"/>
              </w:rPr>
            </w:pPr>
            <w:r w:rsidRPr="0040109A">
              <w:rPr>
                <w:sz w:val="18"/>
                <w:szCs w:val="18"/>
              </w:rPr>
              <w:t>Областной бюджет всего 66 096 500,00 рублей, по годам:</w:t>
            </w:r>
          </w:p>
          <w:p w:rsidR="0056172D" w:rsidRPr="0040109A" w:rsidRDefault="0056172D" w:rsidP="00406100">
            <w:pPr>
              <w:ind w:left="0" w:firstLine="0"/>
              <w:rPr>
                <w:sz w:val="18"/>
                <w:szCs w:val="18"/>
              </w:rPr>
            </w:pPr>
            <w:r w:rsidRPr="0040109A">
              <w:rPr>
                <w:sz w:val="18"/>
                <w:szCs w:val="18"/>
              </w:rPr>
              <w:t>2019 год – 0,00 руб.</w:t>
            </w:r>
          </w:p>
          <w:p w:rsidR="0056172D" w:rsidRPr="000316C9" w:rsidRDefault="0056172D" w:rsidP="00406100">
            <w:pPr>
              <w:pStyle w:val="af9"/>
              <w:ind w:left="0" w:firstLine="34"/>
              <w:rPr>
                <w:sz w:val="18"/>
                <w:szCs w:val="18"/>
              </w:rPr>
            </w:pPr>
            <w:r w:rsidRPr="000316C9">
              <w:rPr>
                <w:sz w:val="18"/>
                <w:szCs w:val="18"/>
              </w:rPr>
              <w:t>2020 год – 39 018 100,00 руб.</w:t>
            </w:r>
          </w:p>
          <w:p w:rsidR="0056172D" w:rsidRPr="000316C9" w:rsidRDefault="0056172D" w:rsidP="00406100">
            <w:pPr>
              <w:pStyle w:val="af9"/>
              <w:ind w:left="0" w:firstLine="34"/>
              <w:rPr>
                <w:sz w:val="18"/>
                <w:szCs w:val="18"/>
              </w:rPr>
            </w:pPr>
            <w:r w:rsidRPr="000316C9">
              <w:rPr>
                <w:sz w:val="18"/>
                <w:szCs w:val="18"/>
              </w:rPr>
              <w:t>2021 год – 27 078 400,00 руб.</w:t>
            </w:r>
          </w:p>
          <w:p w:rsidR="0056172D" w:rsidRPr="000316C9" w:rsidRDefault="0056172D" w:rsidP="00406100">
            <w:pPr>
              <w:pStyle w:val="af9"/>
              <w:ind w:left="0" w:firstLine="34"/>
              <w:rPr>
                <w:sz w:val="18"/>
                <w:szCs w:val="18"/>
              </w:rPr>
            </w:pPr>
            <w:r w:rsidRPr="000316C9">
              <w:rPr>
                <w:sz w:val="18"/>
                <w:szCs w:val="18"/>
              </w:rPr>
              <w:t>2022 год – 0,00 руб.</w:t>
            </w:r>
          </w:p>
          <w:p w:rsidR="0056172D" w:rsidRPr="000316C9" w:rsidRDefault="0056172D" w:rsidP="00406100">
            <w:pPr>
              <w:pStyle w:val="af9"/>
              <w:ind w:left="0" w:firstLine="34"/>
              <w:rPr>
                <w:sz w:val="18"/>
                <w:szCs w:val="18"/>
              </w:rPr>
            </w:pPr>
            <w:r w:rsidRPr="000316C9">
              <w:rPr>
                <w:sz w:val="18"/>
                <w:szCs w:val="18"/>
              </w:rPr>
              <w:t>2023 год – 0,00 руб.</w:t>
            </w:r>
          </w:p>
          <w:p w:rsidR="0056172D" w:rsidRPr="000316C9" w:rsidRDefault="0056172D" w:rsidP="00406100">
            <w:pPr>
              <w:pStyle w:val="af9"/>
              <w:ind w:left="0" w:firstLine="34"/>
              <w:rPr>
                <w:sz w:val="18"/>
                <w:szCs w:val="18"/>
              </w:rPr>
            </w:pPr>
            <w:r w:rsidRPr="000316C9">
              <w:rPr>
                <w:sz w:val="18"/>
                <w:szCs w:val="18"/>
              </w:rPr>
              <w:t xml:space="preserve">2024 год – 0,00 руб. </w:t>
            </w:r>
          </w:p>
          <w:p w:rsidR="0056172D" w:rsidRPr="000316C9" w:rsidRDefault="0056172D" w:rsidP="00406100">
            <w:pPr>
              <w:pStyle w:val="af9"/>
              <w:ind w:left="0" w:firstLine="34"/>
              <w:rPr>
                <w:sz w:val="18"/>
                <w:szCs w:val="18"/>
              </w:rPr>
            </w:pPr>
            <w:r w:rsidRPr="000316C9">
              <w:rPr>
                <w:sz w:val="18"/>
                <w:szCs w:val="18"/>
              </w:rPr>
              <w:t xml:space="preserve">Местный бюджет всего 33 650 258,98 руб., по годам: </w:t>
            </w:r>
          </w:p>
          <w:p w:rsidR="0056172D" w:rsidRPr="000316C9" w:rsidRDefault="0056172D" w:rsidP="00406100">
            <w:pPr>
              <w:pStyle w:val="af9"/>
              <w:ind w:left="0" w:firstLine="34"/>
              <w:rPr>
                <w:sz w:val="18"/>
                <w:szCs w:val="18"/>
              </w:rPr>
            </w:pPr>
            <w:r w:rsidRPr="000316C9">
              <w:rPr>
                <w:sz w:val="18"/>
                <w:szCs w:val="18"/>
              </w:rPr>
              <w:t xml:space="preserve">2019 год – 1 396 158,98 руб. </w:t>
            </w:r>
          </w:p>
          <w:p w:rsidR="0056172D" w:rsidRPr="000316C9" w:rsidRDefault="0056172D" w:rsidP="00406100">
            <w:pPr>
              <w:pStyle w:val="af9"/>
              <w:ind w:left="0" w:firstLine="34"/>
              <w:rPr>
                <w:sz w:val="18"/>
                <w:szCs w:val="18"/>
              </w:rPr>
            </w:pPr>
            <w:r w:rsidRPr="000316C9">
              <w:rPr>
                <w:sz w:val="18"/>
                <w:szCs w:val="18"/>
              </w:rPr>
              <w:t>2020 год – 3 925 800,00 руб.</w:t>
            </w:r>
          </w:p>
          <w:p w:rsidR="0056172D" w:rsidRPr="000316C9" w:rsidRDefault="0056172D" w:rsidP="00406100">
            <w:pPr>
              <w:pStyle w:val="af9"/>
              <w:ind w:left="0" w:firstLine="34"/>
              <w:rPr>
                <w:sz w:val="18"/>
                <w:szCs w:val="18"/>
              </w:rPr>
            </w:pPr>
            <w:r w:rsidRPr="000316C9">
              <w:rPr>
                <w:sz w:val="18"/>
                <w:szCs w:val="18"/>
              </w:rPr>
              <w:t>2021 год – 8 828 300,00 руб.</w:t>
            </w:r>
          </w:p>
          <w:p w:rsidR="0056172D" w:rsidRPr="000316C9" w:rsidRDefault="0056172D" w:rsidP="00406100">
            <w:pPr>
              <w:pStyle w:val="af9"/>
              <w:ind w:left="0" w:firstLine="34"/>
              <w:rPr>
                <w:sz w:val="18"/>
                <w:szCs w:val="18"/>
              </w:rPr>
            </w:pPr>
            <w:r w:rsidRPr="000316C9">
              <w:rPr>
                <w:sz w:val="18"/>
                <w:szCs w:val="18"/>
              </w:rPr>
              <w:t>2022 год – 6 500 000,00 руб.</w:t>
            </w:r>
          </w:p>
          <w:p w:rsidR="0056172D" w:rsidRPr="000316C9" w:rsidRDefault="0056172D" w:rsidP="00406100">
            <w:pPr>
              <w:pStyle w:val="af9"/>
              <w:ind w:left="0" w:firstLine="34"/>
              <w:rPr>
                <w:sz w:val="18"/>
                <w:szCs w:val="18"/>
              </w:rPr>
            </w:pPr>
            <w:r w:rsidRPr="000316C9">
              <w:rPr>
                <w:sz w:val="18"/>
                <w:szCs w:val="18"/>
              </w:rPr>
              <w:t>2023 год – 11 500 000,00 руб.</w:t>
            </w:r>
          </w:p>
          <w:p w:rsidR="0056172D" w:rsidRPr="000316C9" w:rsidRDefault="0056172D" w:rsidP="00406100">
            <w:pPr>
              <w:pStyle w:val="af9"/>
              <w:ind w:left="0" w:firstLine="34"/>
              <w:rPr>
                <w:sz w:val="18"/>
                <w:szCs w:val="18"/>
              </w:rPr>
            </w:pPr>
            <w:r w:rsidRPr="000316C9">
              <w:rPr>
                <w:sz w:val="18"/>
                <w:szCs w:val="18"/>
              </w:rPr>
              <w:t xml:space="preserve">2024 год – 1 500 000,00 руб. </w:t>
            </w:r>
          </w:p>
          <w:p w:rsidR="0056172D" w:rsidRPr="000316C9" w:rsidRDefault="0056172D" w:rsidP="00406100">
            <w:pPr>
              <w:pStyle w:val="af9"/>
              <w:ind w:left="0" w:firstLine="34"/>
              <w:rPr>
                <w:sz w:val="18"/>
                <w:szCs w:val="18"/>
              </w:rPr>
            </w:pPr>
            <w:r w:rsidRPr="000316C9">
              <w:rPr>
                <w:sz w:val="18"/>
                <w:szCs w:val="18"/>
              </w:rPr>
              <w:lastRenderedPageBreak/>
              <w:t xml:space="preserve">Финансирование мероприятий муниципальной программы подлежит ежегодному уточнению.  </w:t>
            </w:r>
          </w:p>
        </w:tc>
      </w:tr>
    </w:tbl>
    <w:p w:rsidR="0056172D" w:rsidRPr="000316C9" w:rsidRDefault="0056172D" w:rsidP="0056172D">
      <w:pPr>
        <w:pStyle w:val="af9"/>
        <w:rPr>
          <w:sz w:val="18"/>
          <w:szCs w:val="18"/>
        </w:rPr>
      </w:pPr>
    </w:p>
    <w:p w:rsidR="0056172D" w:rsidRPr="000316C9" w:rsidRDefault="0056172D" w:rsidP="0056172D">
      <w:pPr>
        <w:pStyle w:val="af9"/>
        <w:ind w:left="0" w:firstLine="426"/>
        <w:rPr>
          <w:sz w:val="18"/>
          <w:szCs w:val="18"/>
        </w:rPr>
      </w:pPr>
      <w:r>
        <w:rPr>
          <w:sz w:val="18"/>
          <w:szCs w:val="18"/>
        </w:rPr>
        <w:t>1.2.</w:t>
      </w:r>
      <w:r w:rsidRPr="000316C9">
        <w:rPr>
          <w:sz w:val="18"/>
          <w:szCs w:val="18"/>
        </w:rPr>
        <w:t xml:space="preserve">Приложение №1 к муниципальной программе </w:t>
      </w:r>
      <w:proofErr w:type="spellStart"/>
      <w:r w:rsidRPr="000316C9">
        <w:rPr>
          <w:sz w:val="18"/>
          <w:szCs w:val="18"/>
        </w:rPr>
        <w:t>Хомутовского</w:t>
      </w:r>
      <w:proofErr w:type="spellEnd"/>
      <w:r w:rsidRPr="000316C9">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56172D" w:rsidRPr="000316C9" w:rsidRDefault="0056172D" w:rsidP="0056172D">
      <w:pPr>
        <w:pStyle w:val="af9"/>
        <w:ind w:left="0" w:firstLine="426"/>
        <w:rPr>
          <w:sz w:val="18"/>
          <w:szCs w:val="18"/>
        </w:rPr>
      </w:pPr>
      <w:r>
        <w:rPr>
          <w:sz w:val="18"/>
          <w:szCs w:val="18"/>
        </w:rPr>
        <w:t>2.</w:t>
      </w:r>
      <w:r w:rsidRPr="000316C9">
        <w:rPr>
          <w:sz w:val="18"/>
          <w:szCs w:val="18"/>
        </w:rPr>
        <w:t>Опубликовать настоящее постановление в установленном законом порядке.</w:t>
      </w:r>
    </w:p>
    <w:p w:rsidR="0056172D" w:rsidRPr="000316C9" w:rsidRDefault="0056172D" w:rsidP="0056172D">
      <w:pPr>
        <w:ind w:hanging="288"/>
        <w:rPr>
          <w:sz w:val="18"/>
          <w:szCs w:val="18"/>
        </w:rPr>
      </w:pPr>
      <w:r>
        <w:rPr>
          <w:sz w:val="18"/>
          <w:szCs w:val="18"/>
        </w:rPr>
        <w:t>3.</w:t>
      </w:r>
      <w:proofErr w:type="gramStart"/>
      <w:r w:rsidRPr="000316C9">
        <w:rPr>
          <w:sz w:val="18"/>
          <w:szCs w:val="18"/>
        </w:rPr>
        <w:t>Контроль за</w:t>
      </w:r>
      <w:proofErr w:type="gramEnd"/>
      <w:r w:rsidRPr="000316C9">
        <w:rPr>
          <w:sz w:val="18"/>
          <w:szCs w:val="18"/>
        </w:rPr>
        <w:t xml:space="preserve"> исполнением настоящего постановления возложить на Заместителя Главы администрации (М.Ю. Несмеянову).</w:t>
      </w:r>
    </w:p>
    <w:p w:rsidR="0056172D" w:rsidRPr="000316C9" w:rsidRDefault="0056172D" w:rsidP="0056172D">
      <w:pPr>
        <w:rPr>
          <w:sz w:val="18"/>
          <w:szCs w:val="18"/>
        </w:rPr>
      </w:pPr>
    </w:p>
    <w:p w:rsidR="0056172D" w:rsidRPr="000316C9" w:rsidRDefault="0056172D" w:rsidP="0056172D">
      <w:pPr>
        <w:rPr>
          <w:sz w:val="18"/>
          <w:szCs w:val="18"/>
        </w:rPr>
      </w:pPr>
    </w:p>
    <w:p w:rsidR="0056172D" w:rsidRPr="0040109A" w:rsidRDefault="0056172D" w:rsidP="0056172D">
      <w:pPr>
        <w:jc w:val="right"/>
        <w:rPr>
          <w:i/>
          <w:sz w:val="18"/>
          <w:szCs w:val="18"/>
        </w:rPr>
      </w:pPr>
      <w:r w:rsidRPr="0040109A">
        <w:rPr>
          <w:i/>
          <w:sz w:val="18"/>
          <w:szCs w:val="18"/>
        </w:rPr>
        <w:t xml:space="preserve">Глава администрации                                               В.М. </w:t>
      </w:r>
      <w:proofErr w:type="spellStart"/>
      <w:r w:rsidRPr="0040109A">
        <w:rPr>
          <w:i/>
          <w:sz w:val="18"/>
          <w:szCs w:val="18"/>
        </w:rPr>
        <w:t>Колмаченко</w:t>
      </w:r>
      <w:proofErr w:type="spellEnd"/>
    </w:p>
    <w:p w:rsidR="0056172D" w:rsidRPr="0040109A" w:rsidRDefault="0056172D" w:rsidP="0056172D">
      <w:pPr>
        <w:jc w:val="right"/>
        <w:rPr>
          <w:rStyle w:val="afffffffff9"/>
          <w:i/>
          <w:sz w:val="18"/>
          <w:szCs w:val="18"/>
        </w:rPr>
      </w:pPr>
    </w:p>
    <w:p w:rsidR="0056172D" w:rsidRPr="000316C9" w:rsidRDefault="0056172D" w:rsidP="0056172D">
      <w:pPr>
        <w:ind w:left="0" w:firstLine="0"/>
        <w:rPr>
          <w:rStyle w:val="afffffffff9"/>
          <w:sz w:val="18"/>
          <w:szCs w:val="18"/>
        </w:rPr>
      </w:pPr>
    </w:p>
    <w:p w:rsidR="0056172D" w:rsidRPr="000316C9" w:rsidRDefault="0056172D" w:rsidP="0056172D">
      <w:pPr>
        <w:pStyle w:val="af9"/>
        <w:tabs>
          <w:tab w:val="left" w:pos="10490"/>
        </w:tabs>
        <w:ind w:left="0" w:right="-153"/>
        <w:jc w:val="right"/>
        <w:rPr>
          <w:sz w:val="18"/>
          <w:szCs w:val="18"/>
        </w:rPr>
      </w:pPr>
      <w:r w:rsidRPr="000316C9">
        <w:rPr>
          <w:sz w:val="18"/>
          <w:szCs w:val="18"/>
        </w:rPr>
        <w:t>Приложение</w:t>
      </w:r>
    </w:p>
    <w:p w:rsidR="0056172D" w:rsidRPr="000316C9" w:rsidRDefault="0056172D" w:rsidP="0056172D">
      <w:pPr>
        <w:pStyle w:val="af9"/>
        <w:tabs>
          <w:tab w:val="left" w:pos="10490"/>
        </w:tabs>
        <w:ind w:left="0" w:right="-153"/>
        <w:jc w:val="right"/>
        <w:rPr>
          <w:sz w:val="18"/>
          <w:szCs w:val="18"/>
        </w:rPr>
      </w:pPr>
      <w:r w:rsidRPr="000316C9">
        <w:rPr>
          <w:sz w:val="18"/>
          <w:szCs w:val="18"/>
        </w:rPr>
        <w:t>к Постановлению администрации</w:t>
      </w:r>
    </w:p>
    <w:p w:rsidR="0056172D" w:rsidRPr="000316C9" w:rsidRDefault="0056172D" w:rsidP="0056172D">
      <w:pPr>
        <w:pStyle w:val="af9"/>
        <w:tabs>
          <w:tab w:val="left" w:pos="10490"/>
        </w:tabs>
        <w:ind w:left="0" w:right="-153"/>
        <w:jc w:val="right"/>
        <w:rPr>
          <w:sz w:val="18"/>
          <w:szCs w:val="18"/>
        </w:rPr>
      </w:pPr>
      <w:r>
        <w:rPr>
          <w:sz w:val="18"/>
          <w:szCs w:val="18"/>
        </w:rPr>
        <w:t>от 17.04.2020 г. № 57 о/д</w:t>
      </w:r>
    </w:p>
    <w:p w:rsidR="0056172D" w:rsidRPr="000316C9" w:rsidRDefault="0056172D" w:rsidP="0056172D">
      <w:pPr>
        <w:pStyle w:val="af9"/>
        <w:tabs>
          <w:tab w:val="left" w:pos="10490"/>
        </w:tabs>
        <w:ind w:left="0" w:right="-153"/>
        <w:jc w:val="right"/>
        <w:rPr>
          <w:sz w:val="18"/>
          <w:szCs w:val="18"/>
        </w:rPr>
      </w:pPr>
      <w:r w:rsidRPr="000316C9">
        <w:rPr>
          <w:sz w:val="18"/>
          <w:szCs w:val="18"/>
        </w:rPr>
        <w:t>Приложение №1</w:t>
      </w:r>
    </w:p>
    <w:p w:rsidR="0056172D" w:rsidRPr="000316C9" w:rsidRDefault="0056172D" w:rsidP="0056172D">
      <w:pPr>
        <w:pStyle w:val="af9"/>
        <w:tabs>
          <w:tab w:val="left" w:pos="10490"/>
        </w:tabs>
        <w:ind w:left="0" w:right="-153"/>
        <w:jc w:val="right"/>
        <w:rPr>
          <w:sz w:val="18"/>
          <w:szCs w:val="18"/>
        </w:rPr>
      </w:pPr>
      <w:r w:rsidRPr="000316C9">
        <w:rPr>
          <w:sz w:val="18"/>
          <w:szCs w:val="18"/>
        </w:rPr>
        <w:t xml:space="preserve"> к  Постановлению администрации</w:t>
      </w:r>
    </w:p>
    <w:p w:rsidR="0056172D" w:rsidRPr="000316C9" w:rsidRDefault="0056172D" w:rsidP="0056172D">
      <w:pPr>
        <w:pStyle w:val="af9"/>
        <w:tabs>
          <w:tab w:val="left" w:pos="10490"/>
        </w:tabs>
        <w:ind w:left="0" w:right="-153"/>
        <w:jc w:val="right"/>
        <w:rPr>
          <w:sz w:val="18"/>
          <w:szCs w:val="18"/>
        </w:rPr>
      </w:pPr>
      <w:r w:rsidRPr="000316C9">
        <w:rPr>
          <w:sz w:val="18"/>
          <w:szCs w:val="18"/>
        </w:rPr>
        <w:t>№ 66 о/д от 12.04.2019 г.</w:t>
      </w:r>
    </w:p>
    <w:p w:rsidR="0056172D" w:rsidRPr="000316C9" w:rsidRDefault="0056172D" w:rsidP="0056172D">
      <w:pPr>
        <w:pStyle w:val="af9"/>
        <w:tabs>
          <w:tab w:val="left" w:pos="10490"/>
        </w:tabs>
        <w:ind w:left="0" w:right="-153"/>
        <w:jc w:val="right"/>
        <w:rPr>
          <w:sz w:val="18"/>
          <w:szCs w:val="18"/>
        </w:rPr>
      </w:pPr>
    </w:p>
    <w:p w:rsidR="0056172D" w:rsidRPr="000316C9" w:rsidRDefault="0056172D" w:rsidP="0056172D">
      <w:pPr>
        <w:pStyle w:val="af9"/>
        <w:ind w:left="0" w:right="-11"/>
        <w:jc w:val="center"/>
        <w:rPr>
          <w:sz w:val="18"/>
          <w:szCs w:val="18"/>
        </w:rPr>
      </w:pPr>
      <w:r w:rsidRPr="000316C9">
        <w:rPr>
          <w:sz w:val="18"/>
          <w:szCs w:val="18"/>
        </w:rPr>
        <w:t>Перечень мероприятий на 2019-2024 гг.</w:t>
      </w:r>
    </w:p>
    <w:tbl>
      <w:tblPr>
        <w:tblStyle w:val="aa"/>
        <w:tblW w:w="10632" w:type="dxa"/>
        <w:tblInd w:w="-34" w:type="dxa"/>
        <w:tblLook w:val="04A0" w:firstRow="1" w:lastRow="0" w:firstColumn="1" w:lastColumn="0" w:noHBand="0" w:noVBand="1"/>
      </w:tblPr>
      <w:tblGrid>
        <w:gridCol w:w="817"/>
        <w:gridCol w:w="2834"/>
        <w:gridCol w:w="1530"/>
        <w:gridCol w:w="2181"/>
        <w:gridCol w:w="3270"/>
      </w:tblGrid>
      <w:tr w:rsidR="0056172D" w:rsidRPr="000316C9" w:rsidTr="00406100">
        <w:tc>
          <w:tcPr>
            <w:tcW w:w="817" w:type="dxa"/>
          </w:tcPr>
          <w:p w:rsidR="0056172D" w:rsidRPr="000316C9" w:rsidRDefault="0056172D" w:rsidP="00406100">
            <w:pPr>
              <w:jc w:val="center"/>
              <w:rPr>
                <w:sz w:val="18"/>
                <w:szCs w:val="18"/>
              </w:rPr>
            </w:pPr>
            <w:r w:rsidRPr="000316C9">
              <w:rPr>
                <w:sz w:val="18"/>
                <w:szCs w:val="18"/>
              </w:rPr>
              <w:t xml:space="preserve">№ </w:t>
            </w:r>
            <w:proofErr w:type="gramStart"/>
            <w:r w:rsidRPr="000316C9">
              <w:rPr>
                <w:sz w:val="18"/>
                <w:szCs w:val="18"/>
              </w:rPr>
              <w:t>п</w:t>
            </w:r>
            <w:proofErr w:type="gramEnd"/>
            <w:r w:rsidRPr="000316C9">
              <w:rPr>
                <w:sz w:val="18"/>
                <w:szCs w:val="18"/>
              </w:rPr>
              <w:t>/п</w:t>
            </w:r>
          </w:p>
        </w:tc>
        <w:tc>
          <w:tcPr>
            <w:tcW w:w="2834" w:type="dxa"/>
          </w:tcPr>
          <w:p w:rsidR="0056172D" w:rsidRPr="000316C9" w:rsidRDefault="0056172D" w:rsidP="00406100">
            <w:pPr>
              <w:ind w:left="0" w:firstLine="0"/>
              <w:rPr>
                <w:sz w:val="18"/>
                <w:szCs w:val="18"/>
              </w:rPr>
            </w:pPr>
            <w:r w:rsidRPr="000316C9">
              <w:rPr>
                <w:sz w:val="18"/>
                <w:szCs w:val="18"/>
              </w:rPr>
              <w:t xml:space="preserve">Наименование мероприятия </w:t>
            </w:r>
          </w:p>
        </w:tc>
        <w:tc>
          <w:tcPr>
            <w:tcW w:w="1530" w:type="dxa"/>
          </w:tcPr>
          <w:p w:rsidR="0056172D" w:rsidRPr="000316C9" w:rsidRDefault="0056172D" w:rsidP="00406100">
            <w:pPr>
              <w:jc w:val="center"/>
              <w:rPr>
                <w:sz w:val="18"/>
                <w:szCs w:val="18"/>
              </w:rPr>
            </w:pPr>
            <w:r w:rsidRPr="000316C9">
              <w:rPr>
                <w:sz w:val="18"/>
                <w:szCs w:val="18"/>
              </w:rPr>
              <w:t>Срок реализации</w:t>
            </w:r>
          </w:p>
        </w:tc>
        <w:tc>
          <w:tcPr>
            <w:tcW w:w="2181" w:type="dxa"/>
          </w:tcPr>
          <w:p w:rsidR="0056172D" w:rsidRPr="000316C9" w:rsidRDefault="0056172D" w:rsidP="00406100">
            <w:pPr>
              <w:jc w:val="center"/>
              <w:rPr>
                <w:sz w:val="18"/>
                <w:szCs w:val="18"/>
              </w:rPr>
            </w:pPr>
            <w:r w:rsidRPr="000316C9">
              <w:rPr>
                <w:sz w:val="18"/>
                <w:szCs w:val="18"/>
              </w:rPr>
              <w:t xml:space="preserve">Источник финансирования </w:t>
            </w:r>
          </w:p>
        </w:tc>
        <w:tc>
          <w:tcPr>
            <w:tcW w:w="3270" w:type="dxa"/>
          </w:tcPr>
          <w:p w:rsidR="0056172D" w:rsidRPr="000316C9" w:rsidRDefault="0056172D" w:rsidP="00406100">
            <w:pPr>
              <w:jc w:val="center"/>
              <w:rPr>
                <w:sz w:val="18"/>
                <w:szCs w:val="18"/>
              </w:rPr>
            </w:pPr>
            <w:r w:rsidRPr="000316C9">
              <w:rPr>
                <w:sz w:val="18"/>
                <w:szCs w:val="18"/>
              </w:rPr>
              <w:t xml:space="preserve">Объем финансирования, руб. </w:t>
            </w:r>
          </w:p>
        </w:tc>
      </w:tr>
      <w:tr w:rsidR="0056172D" w:rsidRPr="000316C9" w:rsidTr="00406100">
        <w:trPr>
          <w:trHeight w:val="101"/>
        </w:trPr>
        <w:tc>
          <w:tcPr>
            <w:tcW w:w="817" w:type="dxa"/>
            <w:vMerge w:val="restart"/>
          </w:tcPr>
          <w:p w:rsidR="0056172D" w:rsidRPr="000316C9" w:rsidRDefault="0056172D" w:rsidP="00406100">
            <w:pPr>
              <w:jc w:val="center"/>
              <w:rPr>
                <w:b/>
                <w:sz w:val="18"/>
                <w:szCs w:val="18"/>
              </w:rPr>
            </w:pPr>
            <w:r w:rsidRPr="000316C9">
              <w:rPr>
                <w:b/>
                <w:sz w:val="18"/>
                <w:szCs w:val="18"/>
              </w:rPr>
              <w:t>1.</w:t>
            </w:r>
          </w:p>
        </w:tc>
        <w:tc>
          <w:tcPr>
            <w:tcW w:w="2834" w:type="dxa"/>
            <w:vMerge w:val="restart"/>
          </w:tcPr>
          <w:p w:rsidR="0056172D" w:rsidRPr="000316C9" w:rsidRDefault="0056172D" w:rsidP="00406100">
            <w:pPr>
              <w:ind w:left="68" w:firstLine="0"/>
              <w:rPr>
                <w:b/>
                <w:sz w:val="18"/>
                <w:szCs w:val="18"/>
              </w:rPr>
            </w:pPr>
            <w:r w:rsidRPr="000316C9">
              <w:rPr>
                <w:b/>
                <w:sz w:val="18"/>
                <w:szCs w:val="18"/>
              </w:rPr>
              <w:t xml:space="preserve">Разработка проектно-сметной документации, в </w:t>
            </w:r>
            <w:proofErr w:type="spellStart"/>
            <w:r w:rsidRPr="000316C9">
              <w:rPr>
                <w:b/>
                <w:sz w:val="18"/>
                <w:szCs w:val="18"/>
              </w:rPr>
              <w:t>т.ч</w:t>
            </w:r>
            <w:proofErr w:type="spellEnd"/>
            <w:r w:rsidRPr="000316C9">
              <w:rPr>
                <w:b/>
                <w:sz w:val="18"/>
                <w:szCs w:val="18"/>
              </w:rPr>
              <w:t>.</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 xml:space="preserve">Местный бюджет </w:t>
            </w:r>
          </w:p>
        </w:tc>
        <w:tc>
          <w:tcPr>
            <w:tcW w:w="3270" w:type="dxa"/>
          </w:tcPr>
          <w:p w:rsidR="0056172D" w:rsidRPr="000316C9" w:rsidRDefault="0056172D" w:rsidP="00406100">
            <w:pPr>
              <w:jc w:val="center"/>
              <w:rPr>
                <w:sz w:val="18"/>
                <w:szCs w:val="18"/>
              </w:rPr>
            </w:pPr>
            <w:r w:rsidRPr="000316C9">
              <w:rPr>
                <w:sz w:val="18"/>
                <w:szCs w:val="18"/>
              </w:rPr>
              <w:t>1 186 143,11</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2 700 000,00</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98"/>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
                <w:sz w:val="18"/>
                <w:szCs w:val="18"/>
              </w:rPr>
            </w:pPr>
          </w:p>
        </w:tc>
        <w:tc>
          <w:tcPr>
            <w:tcW w:w="1530" w:type="dxa"/>
          </w:tcPr>
          <w:p w:rsidR="0056172D" w:rsidRPr="000316C9" w:rsidRDefault="0056172D" w:rsidP="00406100">
            <w:pPr>
              <w:jc w:val="center"/>
              <w:rPr>
                <w:b/>
                <w:sz w:val="18"/>
                <w:szCs w:val="18"/>
              </w:rPr>
            </w:pPr>
            <w:r w:rsidRPr="000316C9">
              <w:rPr>
                <w:b/>
                <w:sz w:val="18"/>
                <w:szCs w:val="18"/>
              </w:rPr>
              <w:t xml:space="preserve">Всего </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8 386 143,11</w:t>
            </w: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1.1</w:t>
            </w:r>
          </w:p>
        </w:tc>
        <w:tc>
          <w:tcPr>
            <w:tcW w:w="2834" w:type="dxa"/>
            <w:vMerge w:val="restart"/>
          </w:tcPr>
          <w:p w:rsidR="0056172D" w:rsidRPr="000316C9" w:rsidRDefault="0056172D" w:rsidP="00406100">
            <w:pPr>
              <w:ind w:left="68" w:firstLine="0"/>
              <w:rPr>
                <w:sz w:val="18"/>
                <w:szCs w:val="18"/>
              </w:rPr>
            </w:pPr>
            <w:r w:rsidRPr="000316C9">
              <w:rPr>
                <w:bCs/>
                <w:color w:val="000000"/>
                <w:sz w:val="18"/>
                <w:szCs w:val="18"/>
              </w:rPr>
              <w:t>Разработка проектно-сметной документации по объекту «Строительство спортивно-оздоровительного комплекса по адресу: Иркутская область, Иркутский район, с. Хомутово, ул. Севастопольская, 46»</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 xml:space="preserve">0,00  </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1 200 000,00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1 200 000,00</w:t>
            </w: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1.2</w:t>
            </w:r>
          </w:p>
        </w:tc>
        <w:tc>
          <w:tcPr>
            <w:tcW w:w="2834" w:type="dxa"/>
            <w:vMerge w:val="restart"/>
          </w:tcPr>
          <w:p w:rsidR="0056172D" w:rsidRPr="000316C9" w:rsidRDefault="0056172D" w:rsidP="00406100">
            <w:pPr>
              <w:ind w:left="68" w:firstLine="0"/>
              <w:rPr>
                <w:sz w:val="18"/>
                <w:szCs w:val="18"/>
              </w:rPr>
            </w:pPr>
            <w:r w:rsidRPr="000316C9">
              <w:rPr>
                <w:color w:val="000000"/>
                <w:sz w:val="18"/>
                <w:szCs w:val="18"/>
              </w:rPr>
              <w:t>Разработка проектно-сметной документации</w:t>
            </w:r>
            <w:r w:rsidRPr="000316C9">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0316C9">
              <w:rPr>
                <w:color w:val="000000"/>
                <w:sz w:val="18"/>
                <w:szCs w:val="18"/>
              </w:rPr>
              <w:br/>
              <w:t xml:space="preserve"> район,  п. </w:t>
            </w:r>
            <w:proofErr w:type="spellStart"/>
            <w:r w:rsidRPr="000316C9">
              <w:rPr>
                <w:color w:val="000000"/>
                <w:sz w:val="18"/>
                <w:szCs w:val="18"/>
              </w:rPr>
              <w:t>Плишкино</w:t>
            </w:r>
            <w:proofErr w:type="spellEnd"/>
            <w:r w:rsidRPr="000316C9">
              <w:rPr>
                <w:color w:val="000000"/>
                <w:sz w:val="18"/>
                <w:szCs w:val="18"/>
              </w:rPr>
              <w:t>, ул.3 Июля</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1 185 743,11</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1 185 743,11</w:t>
            </w: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1.3</w:t>
            </w:r>
          </w:p>
        </w:tc>
        <w:tc>
          <w:tcPr>
            <w:tcW w:w="2834" w:type="dxa"/>
            <w:vMerge w:val="restart"/>
          </w:tcPr>
          <w:p w:rsidR="0056172D" w:rsidRPr="000316C9" w:rsidRDefault="0056172D" w:rsidP="00406100">
            <w:pPr>
              <w:ind w:left="68" w:firstLine="0"/>
              <w:rPr>
                <w:sz w:val="18"/>
                <w:szCs w:val="18"/>
              </w:rPr>
            </w:pPr>
            <w:r w:rsidRPr="000316C9">
              <w:rPr>
                <w:color w:val="000000"/>
                <w:sz w:val="18"/>
                <w:szCs w:val="18"/>
              </w:rPr>
              <w:t>Проверка достоверности определения сметной стоимости</w:t>
            </w:r>
            <w:r w:rsidRPr="000316C9">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0316C9">
              <w:rPr>
                <w:color w:val="000000"/>
                <w:sz w:val="18"/>
                <w:szCs w:val="18"/>
              </w:rPr>
              <w:br/>
              <w:t xml:space="preserve"> район,  п. </w:t>
            </w:r>
            <w:proofErr w:type="spellStart"/>
            <w:r w:rsidRPr="000316C9">
              <w:rPr>
                <w:color w:val="000000"/>
                <w:sz w:val="18"/>
                <w:szCs w:val="18"/>
              </w:rPr>
              <w:t>Плишкино</w:t>
            </w:r>
            <w:proofErr w:type="spellEnd"/>
            <w:r w:rsidRPr="000316C9">
              <w:rPr>
                <w:color w:val="000000"/>
                <w:sz w:val="18"/>
                <w:szCs w:val="18"/>
              </w:rPr>
              <w:t>, ул.3 Июля</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400,00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400,00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1.4</w:t>
            </w:r>
          </w:p>
        </w:tc>
        <w:tc>
          <w:tcPr>
            <w:tcW w:w="2834" w:type="dxa"/>
            <w:vMerge w:val="restart"/>
          </w:tcPr>
          <w:p w:rsidR="0056172D" w:rsidRPr="000316C9" w:rsidRDefault="0056172D" w:rsidP="00406100">
            <w:pPr>
              <w:ind w:left="0" w:firstLine="0"/>
              <w:rPr>
                <w:sz w:val="18"/>
                <w:szCs w:val="18"/>
              </w:rPr>
            </w:pPr>
            <w:r w:rsidRPr="000316C9">
              <w:rPr>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1.5</w:t>
            </w:r>
          </w:p>
        </w:tc>
        <w:tc>
          <w:tcPr>
            <w:tcW w:w="2834" w:type="dxa"/>
            <w:vMerge w:val="restart"/>
          </w:tcPr>
          <w:p w:rsidR="0056172D" w:rsidRPr="000316C9" w:rsidRDefault="0056172D" w:rsidP="00406100">
            <w:pPr>
              <w:ind w:left="0" w:firstLine="0"/>
              <w:rPr>
                <w:sz w:val="18"/>
                <w:szCs w:val="18"/>
              </w:rPr>
            </w:pPr>
            <w:r w:rsidRPr="000316C9">
              <w:rPr>
                <w:sz w:val="18"/>
                <w:szCs w:val="18"/>
              </w:rPr>
              <w:t>Разработка проектно-сметной документации по объекту «</w:t>
            </w:r>
            <w:r w:rsidRPr="000316C9">
              <w:rPr>
                <w:color w:val="000000"/>
                <w:sz w:val="18"/>
                <w:szCs w:val="18"/>
              </w:rPr>
              <w:t xml:space="preserve">Капитальный ремонт Спортивного комплекса, </w:t>
            </w:r>
            <w:r w:rsidRPr="000316C9">
              <w:rPr>
                <w:color w:val="000000"/>
                <w:sz w:val="18"/>
                <w:szCs w:val="18"/>
              </w:rPr>
              <w:br/>
              <w:t>расположенного по адресу: Д. Куда,</w:t>
            </w:r>
            <w:r w:rsidRPr="000316C9">
              <w:rPr>
                <w:color w:val="000000"/>
                <w:sz w:val="18"/>
                <w:szCs w:val="18"/>
              </w:rPr>
              <w:br/>
              <w:t xml:space="preserve"> ул. </w:t>
            </w:r>
            <w:proofErr w:type="gramStart"/>
            <w:r w:rsidRPr="000316C9">
              <w:rPr>
                <w:color w:val="000000"/>
                <w:sz w:val="18"/>
                <w:szCs w:val="18"/>
              </w:rPr>
              <w:t>Спортивная</w:t>
            </w:r>
            <w:proofErr w:type="gramEnd"/>
            <w:r w:rsidRPr="000316C9">
              <w:rPr>
                <w:color w:val="000000"/>
                <w:sz w:val="18"/>
                <w:szCs w:val="18"/>
              </w:rPr>
              <w:t>, 1б (МУК КСК)»</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1.6</w:t>
            </w:r>
          </w:p>
        </w:tc>
        <w:tc>
          <w:tcPr>
            <w:tcW w:w="2834" w:type="dxa"/>
            <w:vMerge w:val="restart"/>
          </w:tcPr>
          <w:p w:rsidR="0056172D" w:rsidRPr="000316C9" w:rsidRDefault="0056172D" w:rsidP="00406100">
            <w:pPr>
              <w:ind w:left="68" w:firstLine="0"/>
              <w:rPr>
                <w:sz w:val="18"/>
                <w:szCs w:val="18"/>
              </w:rPr>
            </w:pPr>
            <w:r w:rsidRPr="000316C9">
              <w:rPr>
                <w:sz w:val="18"/>
                <w:szCs w:val="18"/>
              </w:rPr>
              <w:t>Разработка проектно-сметной документации по объекту «</w:t>
            </w:r>
            <w:r w:rsidRPr="000316C9">
              <w:rPr>
                <w:color w:val="000000"/>
                <w:sz w:val="18"/>
                <w:szCs w:val="18"/>
              </w:rPr>
              <w:t>Капитальный ремонт здания Кисловодск-здание Литер</w:t>
            </w:r>
            <w:proofErr w:type="gramStart"/>
            <w:r w:rsidRPr="000316C9">
              <w:rPr>
                <w:color w:val="000000"/>
                <w:sz w:val="18"/>
                <w:szCs w:val="18"/>
              </w:rPr>
              <w:t xml:space="preserve"> А</w:t>
            </w:r>
            <w:proofErr w:type="gramEnd"/>
            <w:r w:rsidRPr="000316C9">
              <w:rPr>
                <w:color w:val="000000"/>
                <w:sz w:val="18"/>
                <w:szCs w:val="18"/>
              </w:rPr>
              <w:t xml:space="preserve"> по адресу: Иркутская область, Иркутский район, д. Куда, ул. Ленина, 1/5 (кадастровый номер 38:06:100301:1307)»</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1.7</w:t>
            </w:r>
          </w:p>
        </w:tc>
        <w:tc>
          <w:tcPr>
            <w:tcW w:w="2834" w:type="dxa"/>
            <w:vMerge w:val="restart"/>
          </w:tcPr>
          <w:p w:rsidR="0056172D" w:rsidRPr="000316C9" w:rsidRDefault="0056172D" w:rsidP="00406100">
            <w:pPr>
              <w:ind w:left="68" w:firstLine="0"/>
              <w:rPr>
                <w:sz w:val="18"/>
                <w:szCs w:val="18"/>
              </w:rPr>
            </w:pPr>
            <w:r w:rsidRPr="000316C9">
              <w:rPr>
                <w:sz w:val="18"/>
                <w:szCs w:val="18"/>
              </w:rPr>
              <w:t>Разработка проектно-сметной документации на плоскостные сооружения</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c>
          <w:tcPr>
            <w:tcW w:w="817" w:type="dxa"/>
            <w:vMerge w:val="restart"/>
          </w:tcPr>
          <w:p w:rsidR="0056172D" w:rsidRPr="000316C9" w:rsidRDefault="0056172D" w:rsidP="00406100">
            <w:pPr>
              <w:jc w:val="center"/>
              <w:rPr>
                <w:b/>
                <w:sz w:val="18"/>
                <w:szCs w:val="18"/>
              </w:rPr>
            </w:pPr>
            <w:r w:rsidRPr="000316C9">
              <w:rPr>
                <w:b/>
                <w:sz w:val="18"/>
                <w:szCs w:val="18"/>
              </w:rPr>
              <w:t>2.</w:t>
            </w:r>
          </w:p>
        </w:tc>
        <w:tc>
          <w:tcPr>
            <w:tcW w:w="2834" w:type="dxa"/>
            <w:vMerge w:val="restart"/>
          </w:tcPr>
          <w:p w:rsidR="0056172D" w:rsidRPr="000316C9" w:rsidRDefault="0056172D" w:rsidP="00406100">
            <w:pPr>
              <w:ind w:left="0" w:firstLine="0"/>
              <w:rPr>
                <w:b/>
                <w:sz w:val="18"/>
                <w:szCs w:val="18"/>
              </w:rPr>
            </w:pPr>
            <w:r w:rsidRPr="000316C9">
              <w:rPr>
                <w:b/>
                <w:sz w:val="18"/>
                <w:szCs w:val="18"/>
              </w:rPr>
              <w:t xml:space="preserve">Строительство объектов капитального строительства </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 xml:space="preserve">Местный бюджет </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vMerge w:val="restart"/>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 xml:space="preserve">Областной бюджет </w:t>
            </w:r>
          </w:p>
        </w:tc>
        <w:tc>
          <w:tcPr>
            <w:tcW w:w="3270" w:type="dxa"/>
          </w:tcPr>
          <w:p w:rsidR="0056172D" w:rsidRPr="000316C9" w:rsidRDefault="0056172D" w:rsidP="00406100">
            <w:pPr>
              <w:jc w:val="center"/>
              <w:rPr>
                <w:sz w:val="18"/>
                <w:szCs w:val="18"/>
              </w:rPr>
            </w:pPr>
            <w:r w:rsidRPr="000316C9">
              <w:rPr>
                <w:sz w:val="18"/>
                <w:szCs w:val="18"/>
              </w:rPr>
              <w:t>39 018 100,00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vMerge/>
          </w:tcPr>
          <w:p w:rsidR="0056172D" w:rsidRPr="000316C9" w:rsidRDefault="0056172D" w:rsidP="00406100">
            <w:pPr>
              <w:jc w:val="center"/>
              <w:rPr>
                <w:sz w:val="18"/>
                <w:szCs w:val="18"/>
              </w:rPr>
            </w:pP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1 625 800,00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vMerge w:val="restart"/>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 xml:space="preserve">Областной бюджет </w:t>
            </w:r>
          </w:p>
        </w:tc>
        <w:tc>
          <w:tcPr>
            <w:tcW w:w="3270" w:type="dxa"/>
          </w:tcPr>
          <w:p w:rsidR="0056172D" w:rsidRPr="000316C9" w:rsidRDefault="0056172D" w:rsidP="00406100">
            <w:pPr>
              <w:jc w:val="center"/>
              <w:rPr>
                <w:sz w:val="18"/>
                <w:szCs w:val="18"/>
              </w:rPr>
            </w:pPr>
            <w:r w:rsidRPr="000316C9">
              <w:rPr>
                <w:sz w:val="18"/>
                <w:szCs w:val="18"/>
              </w:rPr>
              <w:t>27 078 400,00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vMerge/>
          </w:tcPr>
          <w:p w:rsidR="0056172D" w:rsidRPr="000316C9" w:rsidRDefault="0056172D" w:rsidP="00406100">
            <w:pPr>
              <w:jc w:val="center"/>
              <w:rPr>
                <w:sz w:val="18"/>
                <w:szCs w:val="18"/>
              </w:rPr>
            </w:pP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1 128 300,00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 xml:space="preserve">0,00 </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
                <w:sz w:val="18"/>
                <w:szCs w:val="18"/>
              </w:rPr>
            </w:pPr>
          </w:p>
        </w:tc>
        <w:tc>
          <w:tcPr>
            <w:tcW w:w="1530" w:type="dxa"/>
          </w:tcPr>
          <w:p w:rsidR="0056172D" w:rsidRPr="000316C9" w:rsidRDefault="0056172D" w:rsidP="00406100">
            <w:pPr>
              <w:jc w:val="center"/>
              <w:rPr>
                <w:b/>
                <w:sz w:val="18"/>
                <w:szCs w:val="18"/>
              </w:rPr>
            </w:pPr>
            <w:r w:rsidRPr="000316C9">
              <w:rPr>
                <w:b/>
                <w:sz w:val="18"/>
                <w:szCs w:val="18"/>
              </w:rPr>
              <w:t xml:space="preserve">Всего </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12 754 100,00</w:t>
            </w: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2.1</w:t>
            </w:r>
          </w:p>
        </w:tc>
        <w:tc>
          <w:tcPr>
            <w:tcW w:w="2834" w:type="dxa"/>
            <w:vMerge w:val="restart"/>
          </w:tcPr>
          <w:p w:rsidR="0056172D" w:rsidRPr="000316C9" w:rsidRDefault="0056172D" w:rsidP="00406100">
            <w:pPr>
              <w:ind w:left="0" w:firstLine="0"/>
              <w:rPr>
                <w:sz w:val="18"/>
                <w:szCs w:val="18"/>
              </w:rPr>
            </w:pPr>
            <w:r w:rsidRPr="000316C9">
              <w:rPr>
                <w:color w:val="000000"/>
                <w:sz w:val="18"/>
                <w:szCs w:val="18"/>
              </w:rPr>
              <w:t xml:space="preserve">Строительство  Спортивно-оздоровительного комплекса", по адресу: Иркутская область, Иркутский район,  </w:t>
            </w:r>
            <w:proofErr w:type="spellStart"/>
            <w:r w:rsidRPr="000316C9">
              <w:rPr>
                <w:color w:val="000000"/>
                <w:sz w:val="18"/>
                <w:szCs w:val="18"/>
              </w:rPr>
              <w:t>п</w:t>
            </w:r>
            <w:proofErr w:type="gramStart"/>
            <w:r w:rsidRPr="000316C9">
              <w:rPr>
                <w:color w:val="000000"/>
                <w:sz w:val="18"/>
                <w:szCs w:val="18"/>
              </w:rPr>
              <w:t>.П</w:t>
            </w:r>
            <w:proofErr w:type="gramEnd"/>
            <w:r w:rsidRPr="000316C9">
              <w:rPr>
                <w:color w:val="000000"/>
                <w:sz w:val="18"/>
                <w:szCs w:val="18"/>
              </w:rPr>
              <w:t>лишкино</w:t>
            </w:r>
            <w:proofErr w:type="spellEnd"/>
            <w:r w:rsidRPr="000316C9">
              <w:rPr>
                <w:color w:val="000000"/>
                <w:sz w:val="18"/>
                <w:szCs w:val="18"/>
              </w:rPr>
              <w:t>, ул.3 Июля</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vMerge w:val="restart"/>
          </w:tcPr>
          <w:p w:rsidR="0056172D" w:rsidRPr="000316C9" w:rsidRDefault="0056172D" w:rsidP="00406100">
            <w:pPr>
              <w:jc w:val="center"/>
              <w:rPr>
                <w:sz w:val="18"/>
                <w:szCs w:val="18"/>
              </w:rPr>
            </w:pPr>
          </w:p>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Областной бюджет</w:t>
            </w:r>
          </w:p>
        </w:tc>
        <w:tc>
          <w:tcPr>
            <w:tcW w:w="3270" w:type="dxa"/>
          </w:tcPr>
          <w:p w:rsidR="0056172D" w:rsidRPr="000316C9" w:rsidRDefault="0056172D" w:rsidP="00406100">
            <w:pPr>
              <w:jc w:val="center"/>
              <w:rPr>
                <w:sz w:val="18"/>
                <w:szCs w:val="18"/>
              </w:rPr>
            </w:pPr>
            <w:r w:rsidRPr="000316C9">
              <w:rPr>
                <w:sz w:val="18"/>
                <w:szCs w:val="18"/>
              </w:rPr>
              <w:t>39 018 100,00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vMerge/>
          </w:tcPr>
          <w:p w:rsidR="0056172D" w:rsidRPr="000316C9" w:rsidRDefault="0056172D" w:rsidP="00406100">
            <w:pPr>
              <w:jc w:val="center"/>
              <w:rPr>
                <w:sz w:val="18"/>
                <w:szCs w:val="18"/>
              </w:rPr>
            </w:pP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1 625 800,00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vMerge w:val="restart"/>
          </w:tcPr>
          <w:p w:rsidR="0056172D" w:rsidRPr="000316C9" w:rsidRDefault="0056172D" w:rsidP="00406100">
            <w:pPr>
              <w:jc w:val="center"/>
              <w:rPr>
                <w:sz w:val="18"/>
                <w:szCs w:val="18"/>
              </w:rPr>
            </w:pPr>
          </w:p>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Областной бюджет</w:t>
            </w:r>
          </w:p>
        </w:tc>
        <w:tc>
          <w:tcPr>
            <w:tcW w:w="3270" w:type="dxa"/>
          </w:tcPr>
          <w:p w:rsidR="0056172D" w:rsidRPr="000316C9" w:rsidRDefault="0056172D" w:rsidP="00406100">
            <w:pPr>
              <w:jc w:val="center"/>
              <w:rPr>
                <w:sz w:val="18"/>
                <w:szCs w:val="18"/>
              </w:rPr>
            </w:pPr>
            <w:r w:rsidRPr="000316C9">
              <w:rPr>
                <w:sz w:val="18"/>
                <w:szCs w:val="18"/>
              </w:rPr>
              <w:t>27 078 400,00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vMerge/>
          </w:tcPr>
          <w:p w:rsidR="0056172D" w:rsidRPr="000316C9" w:rsidRDefault="0056172D" w:rsidP="00406100">
            <w:pPr>
              <w:jc w:val="center"/>
              <w:rPr>
                <w:sz w:val="18"/>
                <w:szCs w:val="18"/>
              </w:rPr>
            </w:pP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1 128 300,00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68 850 600,00</w:t>
            </w: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2.2</w:t>
            </w:r>
          </w:p>
        </w:tc>
        <w:tc>
          <w:tcPr>
            <w:tcW w:w="2834" w:type="dxa"/>
            <w:vMerge w:val="restart"/>
          </w:tcPr>
          <w:p w:rsidR="0056172D" w:rsidRPr="000316C9" w:rsidRDefault="0056172D" w:rsidP="00406100">
            <w:pPr>
              <w:ind w:left="0" w:firstLine="0"/>
              <w:rPr>
                <w:sz w:val="18"/>
                <w:szCs w:val="18"/>
              </w:rPr>
            </w:pPr>
            <w:r w:rsidRPr="000316C9">
              <w:rPr>
                <w:bCs/>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p w:rsidR="0056172D" w:rsidRPr="000316C9" w:rsidRDefault="0056172D" w:rsidP="00406100">
            <w:pPr>
              <w:jc w:val="center"/>
              <w:rPr>
                <w:sz w:val="18"/>
                <w:szCs w:val="18"/>
              </w:rPr>
            </w:pPr>
          </w:p>
        </w:tc>
      </w:tr>
      <w:tr w:rsidR="0056172D" w:rsidRPr="000316C9" w:rsidTr="00406100">
        <w:trPr>
          <w:trHeight w:val="337"/>
        </w:trPr>
        <w:tc>
          <w:tcPr>
            <w:tcW w:w="817" w:type="dxa"/>
            <w:vMerge w:val="restart"/>
          </w:tcPr>
          <w:p w:rsidR="0056172D" w:rsidRPr="000316C9" w:rsidRDefault="0056172D" w:rsidP="00406100">
            <w:pPr>
              <w:jc w:val="center"/>
              <w:rPr>
                <w:sz w:val="18"/>
                <w:szCs w:val="18"/>
              </w:rPr>
            </w:pPr>
            <w:r w:rsidRPr="000316C9">
              <w:rPr>
                <w:sz w:val="18"/>
                <w:szCs w:val="18"/>
              </w:rPr>
              <w:t>2.3</w:t>
            </w:r>
          </w:p>
        </w:tc>
        <w:tc>
          <w:tcPr>
            <w:tcW w:w="2834" w:type="dxa"/>
            <w:vMerge w:val="restart"/>
          </w:tcPr>
          <w:p w:rsidR="0056172D" w:rsidRPr="000316C9" w:rsidRDefault="0056172D" w:rsidP="00406100">
            <w:pPr>
              <w:ind w:left="0" w:firstLine="0"/>
              <w:rPr>
                <w:sz w:val="18"/>
                <w:szCs w:val="18"/>
              </w:rPr>
            </w:pPr>
            <w:r w:rsidRPr="000316C9">
              <w:rPr>
                <w:sz w:val="18"/>
                <w:szCs w:val="18"/>
              </w:rPr>
              <w:t xml:space="preserve">Строительство ледового дворца с </w:t>
            </w:r>
            <w:r w:rsidRPr="000316C9">
              <w:rPr>
                <w:sz w:val="18"/>
                <w:szCs w:val="18"/>
              </w:rPr>
              <w:lastRenderedPageBreak/>
              <w:t>комплексом спортивных сооружений по адресу: Иркутская область, Иркутский район, д. Куда, ул. Спортивная, 1Б</w:t>
            </w:r>
          </w:p>
        </w:tc>
        <w:tc>
          <w:tcPr>
            <w:tcW w:w="1530" w:type="dxa"/>
          </w:tcPr>
          <w:p w:rsidR="0056172D" w:rsidRPr="000316C9" w:rsidRDefault="0056172D" w:rsidP="00406100">
            <w:pPr>
              <w:jc w:val="center"/>
              <w:rPr>
                <w:sz w:val="18"/>
                <w:szCs w:val="18"/>
              </w:rPr>
            </w:pPr>
            <w:r w:rsidRPr="000316C9">
              <w:rPr>
                <w:sz w:val="18"/>
                <w:szCs w:val="18"/>
              </w:rPr>
              <w:lastRenderedPageBreak/>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2"/>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bCs/>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c>
          <w:tcPr>
            <w:tcW w:w="817" w:type="dxa"/>
            <w:vMerge w:val="restart"/>
          </w:tcPr>
          <w:p w:rsidR="0056172D" w:rsidRPr="000316C9" w:rsidRDefault="0056172D" w:rsidP="00406100">
            <w:pPr>
              <w:jc w:val="center"/>
              <w:rPr>
                <w:b/>
                <w:sz w:val="18"/>
                <w:szCs w:val="18"/>
              </w:rPr>
            </w:pPr>
            <w:r w:rsidRPr="000316C9">
              <w:rPr>
                <w:b/>
                <w:sz w:val="18"/>
                <w:szCs w:val="18"/>
              </w:rPr>
              <w:t>3.</w:t>
            </w:r>
          </w:p>
        </w:tc>
        <w:tc>
          <w:tcPr>
            <w:tcW w:w="2834" w:type="dxa"/>
            <w:vMerge w:val="restart"/>
          </w:tcPr>
          <w:p w:rsidR="0056172D" w:rsidRPr="000316C9" w:rsidRDefault="0056172D" w:rsidP="00406100">
            <w:pPr>
              <w:ind w:left="0" w:firstLine="0"/>
              <w:rPr>
                <w:b/>
                <w:sz w:val="18"/>
                <w:szCs w:val="18"/>
              </w:rPr>
            </w:pPr>
            <w:r w:rsidRPr="000316C9">
              <w:rPr>
                <w:b/>
                <w:sz w:val="18"/>
                <w:szCs w:val="18"/>
              </w:rPr>
              <w:t xml:space="preserve">Содержание и текущий ремонт зданий, в </w:t>
            </w:r>
            <w:proofErr w:type="spellStart"/>
            <w:r w:rsidRPr="000316C9">
              <w:rPr>
                <w:b/>
                <w:sz w:val="18"/>
                <w:szCs w:val="18"/>
              </w:rPr>
              <w:t>т.ч</w:t>
            </w:r>
            <w:proofErr w:type="spellEnd"/>
            <w:r w:rsidRPr="000316C9">
              <w:rPr>
                <w:b/>
                <w:sz w:val="18"/>
                <w:szCs w:val="18"/>
              </w:rPr>
              <w:t xml:space="preserve">. </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 xml:space="preserve">Местный бюджет </w:t>
            </w:r>
          </w:p>
        </w:tc>
        <w:tc>
          <w:tcPr>
            <w:tcW w:w="3270" w:type="dxa"/>
          </w:tcPr>
          <w:p w:rsidR="0056172D" w:rsidRPr="000316C9" w:rsidRDefault="0056172D" w:rsidP="00406100">
            <w:pPr>
              <w:jc w:val="center"/>
              <w:rPr>
                <w:sz w:val="18"/>
                <w:szCs w:val="18"/>
              </w:rPr>
            </w:pPr>
            <w:r w:rsidRPr="000316C9">
              <w:rPr>
                <w:sz w:val="18"/>
                <w:szCs w:val="18"/>
              </w:rPr>
              <w:t xml:space="preserve">0,00 </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 xml:space="preserve">0,00 </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b/>
                <w:sz w:val="18"/>
                <w:szCs w:val="18"/>
              </w:rPr>
            </w:pPr>
          </w:p>
        </w:tc>
        <w:tc>
          <w:tcPr>
            <w:tcW w:w="1530" w:type="dxa"/>
          </w:tcPr>
          <w:p w:rsidR="0056172D" w:rsidRPr="000316C9" w:rsidRDefault="0056172D" w:rsidP="00406100">
            <w:pPr>
              <w:jc w:val="center"/>
              <w:rPr>
                <w:b/>
                <w:sz w:val="18"/>
                <w:szCs w:val="18"/>
              </w:rPr>
            </w:pPr>
            <w:r w:rsidRPr="000316C9">
              <w:rPr>
                <w:b/>
                <w:sz w:val="18"/>
                <w:szCs w:val="18"/>
              </w:rPr>
              <w:t xml:space="preserve">Всего </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30"/>
        </w:trPr>
        <w:tc>
          <w:tcPr>
            <w:tcW w:w="817" w:type="dxa"/>
            <w:vMerge w:val="restart"/>
          </w:tcPr>
          <w:p w:rsidR="0056172D" w:rsidRPr="000316C9" w:rsidRDefault="0056172D" w:rsidP="00406100">
            <w:pPr>
              <w:jc w:val="center"/>
              <w:rPr>
                <w:b/>
                <w:sz w:val="18"/>
                <w:szCs w:val="18"/>
              </w:rPr>
            </w:pPr>
            <w:r w:rsidRPr="000316C9">
              <w:rPr>
                <w:b/>
                <w:sz w:val="18"/>
                <w:szCs w:val="18"/>
              </w:rPr>
              <w:t>4.</w:t>
            </w:r>
          </w:p>
        </w:tc>
        <w:tc>
          <w:tcPr>
            <w:tcW w:w="2834" w:type="dxa"/>
            <w:vMerge w:val="restart"/>
          </w:tcPr>
          <w:p w:rsidR="0056172D" w:rsidRPr="000316C9" w:rsidRDefault="0056172D" w:rsidP="00406100">
            <w:pPr>
              <w:ind w:left="68" w:firstLine="0"/>
              <w:rPr>
                <w:b/>
                <w:sz w:val="18"/>
                <w:szCs w:val="18"/>
              </w:rPr>
            </w:pPr>
            <w:r w:rsidRPr="000316C9">
              <w:rPr>
                <w:b/>
                <w:sz w:val="18"/>
                <w:szCs w:val="18"/>
              </w:rPr>
              <w:t xml:space="preserve">Капитальный ремонт зданий, в </w:t>
            </w:r>
            <w:proofErr w:type="spellStart"/>
            <w:r w:rsidRPr="000316C9">
              <w:rPr>
                <w:b/>
                <w:sz w:val="18"/>
                <w:szCs w:val="18"/>
              </w:rPr>
              <w:t>т.ч</w:t>
            </w:r>
            <w:proofErr w:type="spellEnd"/>
            <w:r w:rsidRPr="000316C9">
              <w:rPr>
                <w:b/>
                <w:sz w:val="18"/>
                <w:szCs w:val="18"/>
              </w:rPr>
              <w:t xml:space="preserve">. </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2 000 000,00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12 000 000,00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4.1</w:t>
            </w:r>
          </w:p>
        </w:tc>
        <w:tc>
          <w:tcPr>
            <w:tcW w:w="2834" w:type="dxa"/>
            <w:vMerge w:val="restart"/>
          </w:tcPr>
          <w:p w:rsidR="0056172D" w:rsidRPr="000316C9" w:rsidRDefault="0056172D" w:rsidP="00406100">
            <w:pPr>
              <w:ind w:left="68" w:firstLine="0"/>
              <w:rPr>
                <w:sz w:val="18"/>
                <w:szCs w:val="18"/>
              </w:rPr>
            </w:pPr>
            <w:r w:rsidRPr="000316C9">
              <w:rPr>
                <w:color w:val="000000"/>
                <w:sz w:val="18"/>
                <w:szCs w:val="18"/>
              </w:rPr>
              <w:t xml:space="preserve">Капитальный ремонт Спортивного комплекса, </w:t>
            </w:r>
            <w:r w:rsidRPr="000316C9">
              <w:rPr>
                <w:color w:val="000000"/>
                <w:sz w:val="18"/>
                <w:szCs w:val="18"/>
              </w:rPr>
              <w:br/>
              <w:t>расположенного по адресу: Д. Куда,</w:t>
            </w:r>
            <w:r w:rsidRPr="000316C9">
              <w:rPr>
                <w:color w:val="000000"/>
                <w:sz w:val="18"/>
                <w:szCs w:val="18"/>
              </w:rPr>
              <w:br/>
              <w:t xml:space="preserve"> ул. </w:t>
            </w:r>
            <w:proofErr w:type="gramStart"/>
            <w:r w:rsidRPr="000316C9">
              <w:rPr>
                <w:color w:val="000000"/>
                <w:sz w:val="18"/>
                <w:szCs w:val="18"/>
              </w:rPr>
              <w:t>Спортивная</w:t>
            </w:r>
            <w:proofErr w:type="gramEnd"/>
            <w:r w:rsidRPr="000316C9">
              <w:rPr>
                <w:color w:val="000000"/>
                <w:sz w:val="18"/>
                <w:szCs w:val="18"/>
              </w:rPr>
              <w:t>, 1б (МУК КСК)</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2 000 000,00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7 000 000,00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4.2</w:t>
            </w:r>
          </w:p>
        </w:tc>
        <w:tc>
          <w:tcPr>
            <w:tcW w:w="2834" w:type="dxa"/>
            <w:vMerge w:val="restart"/>
          </w:tcPr>
          <w:p w:rsidR="0056172D" w:rsidRPr="000316C9" w:rsidRDefault="0056172D" w:rsidP="00406100">
            <w:pPr>
              <w:ind w:left="0" w:firstLine="0"/>
              <w:rPr>
                <w:sz w:val="18"/>
                <w:szCs w:val="18"/>
              </w:rPr>
            </w:pPr>
            <w:r w:rsidRPr="000316C9">
              <w:rPr>
                <w:color w:val="000000"/>
                <w:sz w:val="18"/>
                <w:szCs w:val="18"/>
              </w:rPr>
              <w:t>Капитальный ремонт здания Кисловодск-здание Литер</w:t>
            </w:r>
            <w:proofErr w:type="gramStart"/>
            <w:r w:rsidRPr="000316C9">
              <w:rPr>
                <w:color w:val="000000"/>
                <w:sz w:val="18"/>
                <w:szCs w:val="18"/>
              </w:rPr>
              <w:t xml:space="preserve"> А</w:t>
            </w:r>
            <w:proofErr w:type="gramEnd"/>
            <w:r w:rsidRPr="000316C9">
              <w:rPr>
                <w:color w:val="000000"/>
                <w:sz w:val="18"/>
                <w:szCs w:val="18"/>
              </w:rPr>
              <w:t xml:space="preserve"> по адресу: Иркутская область, Иркутский район, д. Куда, ул. Ленина, 1/5 (кадастровый номер 38:06:100301:1307)</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0"/>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5 000 000,00</w:t>
            </w:r>
          </w:p>
        </w:tc>
      </w:tr>
      <w:tr w:rsidR="0056172D" w:rsidRPr="000316C9" w:rsidTr="00406100">
        <w:trPr>
          <w:trHeight w:val="330"/>
        </w:trPr>
        <w:tc>
          <w:tcPr>
            <w:tcW w:w="817" w:type="dxa"/>
            <w:vMerge w:val="restart"/>
          </w:tcPr>
          <w:p w:rsidR="0056172D" w:rsidRPr="000316C9" w:rsidRDefault="0056172D" w:rsidP="00406100">
            <w:pPr>
              <w:jc w:val="center"/>
              <w:rPr>
                <w:b/>
                <w:sz w:val="18"/>
                <w:szCs w:val="18"/>
              </w:rPr>
            </w:pPr>
            <w:r w:rsidRPr="000316C9">
              <w:rPr>
                <w:b/>
                <w:sz w:val="18"/>
                <w:szCs w:val="18"/>
              </w:rPr>
              <w:t>5.</w:t>
            </w:r>
          </w:p>
        </w:tc>
        <w:tc>
          <w:tcPr>
            <w:tcW w:w="2834" w:type="dxa"/>
            <w:vMerge w:val="restart"/>
          </w:tcPr>
          <w:p w:rsidR="0056172D" w:rsidRPr="000316C9" w:rsidRDefault="0056172D" w:rsidP="00406100">
            <w:pPr>
              <w:ind w:left="0" w:firstLine="0"/>
              <w:rPr>
                <w:b/>
                <w:sz w:val="18"/>
                <w:szCs w:val="18"/>
              </w:rPr>
            </w:pPr>
            <w:r w:rsidRPr="000316C9">
              <w:rPr>
                <w:b/>
                <w:bCs/>
                <w:color w:val="000000"/>
                <w:sz w:val="18"/>
                <w:szCs w:val="18"/>
              </w:rPr>
              <w:t xml:space="preserve">Укрепление материально-технической  базы, в </w:t>
            </w:r>
            <w:proofErr w:type="spellStart"/>
            <w:r w:rsidRPr="000316C9">
              <w:rPr>
                <w:b/>
                <w:bCs/>
                <w:color w:val="000000"/>
                <w:sz w:val="18"/>
                <w:szCs w:val="18"/>
              </w:rPr>
              <w:t>т.ч</w:t>
            </w:r>
            <w:proofErr w:type="spellEnd"/>
            <w:r w:rsidRPr="000316C9">
              <w:rPr>
                <w:b/>
                <w:bCs/>
                <w:color w:val="000000"/>
                <w:sz w:val="18"/>
                <w:szCs w:val="18"/>
              </w:rPr>
              <w:t>.</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141 915,87</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141 915,87</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r w:rsidRPr="000316C9">
              <w:rPr>
                <w:sz w:val="18"/>
                <w:szCs w:val="18"/>
              </w:rPr>
              <w:t>5.1</w:t>
            </w:r>
          </w:p>
        </w:tc>
        <w:tc>
          <w:tcPr>
            <w:tcW w:w="2834" w:type="dxa"/>
            <w:vMerge w:val="restart"/>
          </w:tcPr>
          <w:p w:rsidR="0056172D" w:rsidRPr="000316C9" w:rsidRDefault="0056172D" w:rsidP="00406100">
            <w:pPr>
              <w:ind w:left="0" w:firstLine="0"/>
              <w:rPr>
                <w:sz w:val="18"/>
                <w:szCs w:val="18"/>
              </w:rPr>
            </w:pPr>
            <w:r w:rsidRPr="000316C9">
              <w:rPr>
                <w:color w:val="000000"/>
                <w:sz w:val="18"/>
                <w:szCs w:val="18"/>
              </w:rPr>
              <w:t>Прочее</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141 915,87</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141 915,87</w:t>
            </w:r>
          </w:p>
        </w:tc>
      </w:tr>
      <w:tr w:rsidR="0056172D" w:rsidRPr="000316C9" w:rsidTr="00406100">
        <w:trPr>
          <w:trHeight w:val="330"/>
        </w:trPr>
        <w:tc>
          <w:tcPr>
            <w:tcW w:w="817" w:type="dxa"/>
            <w:vMerge w:val="restart"/>
          </w:tcPr>
          <w:p w:rsidR="0056172D" w:rsidRPr="000316C9" w:rsidRDefault="0056172D" w:rsidP="00406100">
            <w:pPr>
              <w:jc w:val="center"/>
              <w:rPr>
                <w:b/>
                <w:sz w:val="18"/>
                <w:szCs w:val="18"/>
              </w:rPr>
            </w:pPr>
            <w:r w:rsidRPr="000316C9">
              <w:rPr>
                <w:b/>
                <w:sz w:val="18"/>
                <w:szCs w:val="18"/>
              </w:rPr>
              <w:lastRenderedPageBreak/>
              <w:t>6.</w:t>
            </w:r>
          </w:p>
        </w:tc>
        <w:tc>
          <w:tcPr>
            <w:tcW w:w="2834" w:type="dxa"/>
            <w:vMerge w:val="restart"/>
          </w:tcPr>
          <w:p w:rsidR="0056172D" w:rsidRPr="000316C9" w:rsidRDefault="0056172D" w:rsidP="00406100">
            <w:pPr>
              <w:ind w:left="68" w:firstLine="0"/>
              <w:rPr>
                <w:b/>
                <w:sz w:val="18"/>
                <w:szCs w:val="18"/>
              </w:rPr>
            </w:pPr>
            <w:r w:rsidRPr="000316C9">
              <w:rPr>
                <w:b/>
                <w:color w:val="000000"/>
                <w:sz w:val="18"/>
                <w:szCs w:val="18"/>
              </w:rPr>
              <w:t>Приобретение медалей, кубков</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68 100,00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ind w:left="68"/>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68 100,00</w:t>
            </w:r>
          </w:p>
        </w:tc>
      </w:tr>
      <w:tr w:rsidR="0056172D" w:rsidRPr="000316C9" w:rsidTr="00406100">
        <w:trPr>
          <w:trHeight w:val="249"/>
        </w:trPr>
        <w:tc>
          <w:tcPr>
            <w:tcW w:w="817" w:type="dxa"/>
            <w:vMerge w:val="restart"/>
          </w:tcPr>
          <w:p w:rsidR="0056172D" w:rsidRPr="000316C9" w:rsidRDefault="0056172D" w:rsidP="00406100">
            <w:pPr>
              <w:jc w:val="center"/>
              <w:rPr>
                <w:b/>
                <w:sz w:val="18"/>
                <w:szCs w:val="18"/>
              </w:rPr>
            </w:pPr>
            <w:r w:rsidRPr="000316C9">
              <w:rPr>
                <w:b/>
                <w:sz w:val="18"/>
                <w:szCs w:val="18"/>
              </w:rPr>
              <w:t>7.</w:t>
            </w:r>
          </w:p>
        </w:tc>
        <w:tc>
          <w:tcPr>
            <w:tcW w:w="2834" w:type="dxa"/>
            <w:vMerge w:val="restart"/>
          </w:tcPr>
          <w:p w:rsidR="0056172D" w:rsidRPr="000316C9" w:rsidRDefault="0056172D" w:rsidP="00406100">
            <w:pPr>
              <w:ind w:left="68" w:firstLine="0"/>
              <w:rPr>
                <w:b/>
                <w:sz w:val="18"/>
                <w:szCs w:val="18"/>
              </w:rPr>
            </w:pPr>
            <w:r w:rsidRPr="000316C9">
              <w:rPr>
                <w:b/>
                <w:color w:val="000000"/>
                <w:sz w:val="18"/>
                <w:szCs w:val="18"/>
              </w:rPr>
              <w:t>Инвестиционное обоснование проектно-сметной документации объекта «Ледовый дворец с комплексом спортивных сооружений» по адресу: Иркутская область, Иркутский район, д. Куда, ул. Спортивная, 1Б</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281"/>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300 000,00</w:t>
            </w:r>
          </w:p>
        </w:tc>
      </w:tr>
      <w:tr w:rsidR="0056172D" w:rsidRPr="000316C9" w:rsidTr="00406100">
        <w:trPr>
          <w:trHeight w:val="271"/>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276"/>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265"/>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283"/>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 xml:space="preserve">Местный бюджет </w:t>
            </w:r>
          </w:p>
        </w:tc>
        <w:tc>
          <w:tcPr>
            <w:tcW w:w="3270" w:type="dxa"/>
          </w:tcPr>
          <w:p w:rsidR="0056172D" w:rsidRPr="000316C9" w:rsidRDefault="0056172D" w:rsidP="00406100">
            <w:pPr>
              <w:jc w:val="center"/>
              <w:rPr>
                <w:sz w:val="18"/>
                <w:szCs w:val="18"/>
              </w:rPr>
            </w:pPr>
            <w:r w:rsidRPr="000316C9">
              <w:rPr>
                <w:sz w:val="18"/>
                <w:szCs w:val="18"/>
              </w:rPr>
              <w:t>0,00</w:t>
            </w:r>
          </w:p>
        </w:tc>
      </w:tr>
      <w:tr w:rsidR="0056172D" w:rsidRPr="000316C9" w:rsidTr="00406100">
        <w:trPr>
          <w:trHeight w:val="401"/>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color w:val="000000"/>
                <w:sz w:val="18"/>
                <w:szCs w:val="18"/>
              </w:rPr>
            </w:pPr>
          </w:p>
        </w:tc>
        <w:tc>
          <w:tcPr>
            <w:tcW w:w="1530" w:type="dxa"/>
          </w:tcPr>
          <w:p w:rsidR="0056172D" w:rsidRPr="000316C9" w:rsidRDefault="0056172D" w:rsidP="00406100">
            <w:pPr>
              <w:jc w:val="center"/>
              <w:rPr>
                <w:b/>
                <w:sz w:val="18"/>
                <w:szCs w:val="18"/>
              </w:rPr>
            </w:pPr>
            <w:r w:rsidRPr="000316C9">
              <w:rPr>
                <w:b/>
                <w:sz w:val="18"/>
                <w:szCs w:val="18"/>
              </w:rPr>
              <w:t xml:space="preserve">Всего </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100 000,00</w:t>
            </w:r>
          </w:p>
        </w:tc>
      </w:tr>
      <w:tr w:rsidR="0056172D" w:rsidRPr="000316C9" w:rsidTr="00406100">
        <w:trPr>
          <w:trHeight w:val="330"/>
        </w:trPr>
        <w:tc>
          <w:tcPr>
            <w:tcW w:w="817" w:type="dxa"/>
            <w:vMerge w:val="restart"/>
          </w:tcPr>
          <w:p w:rsidR="0056172D" w:rsidRPr="000316C9" w:rsidRDefault="0056172D" w:rsidP="00406100">
            <w:pPr>
              <w:jc w:val="center"/>
              <w:rPr>
                <w:sz w:val="18"/>
                <w:szCs w:val="18"/>
              </w:rPr>
            </w:pPr>
          </w:p>
        </w:tc>
        <w:tc>
          <w:tcPr>
            <w:tcW w:w="2834" w:type="dxa"/>
            <w:vMerge w:val="restart"/>
          </w:tcPr>
          <w:p w:rsidR="0056172D" w:rsidRPr="000316C9" w:rsidRDefault="0056172D" w:rsidP="00406100">
            <w:pPr>
              <w:ind w:left="0" w:firstLine="0"/>
              <w:rPr>
                <w:b/>
                <w:sz w:val="18"/>
                <w:szCs w:val="18"/>
              </w:rPr>
            </w:pPr>
            <w:r w:rsidRPr="000316C9">
              <w:rPr>
                <w:b/>
                <w:sz w:val="18"/>
                <w:szCs w:val="18"/>
              </w:rPr>
              <w:t>ИТОГО</w:t>
            </w:r>
          </w:p>
        </w:tc>
        <w:tc>
          <w:tcPr>
            <w:tcW w:w="1530" w:type="dxa"/>
          </w:tcPr>
          <w:p w:rsidR="0056172D" w:rsidRPr="000316C9" w:rsidRDefault="0056172D" w:rsidP="00406100">
            <w:pPr>
              <w:jc w:val="center"/>
              <w:rPr>
                <w:sz w:val="18"/>
                <w:szCs w:val="18"/>
              </w:rPr>
            </w:pPr>
            <w:r w:rsidRPr="000316C9">
              <w:rPr>
                <w:sz w:val="18"/>
                <w:szCs w:val="18"/>
              </w:rPr>
              <w:t>2019</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1 396 158,98</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 xml:space="preserve">2020 </w:t>
            </w:r>
          </w:p>
        </w:tc>
        <w:tc>
          <w:tcPr>
            <w:tcW w:w="2181" w:type="dxa"/>
          </w:tcPr>
          <w:p w:rsidR="0056172D" w:rsidRPr="000316C9" w:rsidRDefault="0056172D" w:rsidP="00406100">
            <w:pPr>
              <w:jc w:val="center"/>
              <w:rPr>
                <w:sz w:val="18"/>
                <w:szCs w:val="18"/>
              </w:rPr>
            </w:pPr>
            <w:r w:rsidRPr="000316C9">
              <w:rPr>
                <w:sz w:val="18"/>
                <w:szCs w:val="18"/>
              </w:rPr>
              <w:t>Областной бюджет</w:t>
            </w:r>
          </w:p>
        </w:tc>
        <w:tc>
          <w:tcPr>
            <w:tcW w:w="3270" w:type="dxa"/>
          </w:tcPr>
          <w:p w:rsidR="0056172D" w:rsidRPr="000316C9" w:rsidRDefault="0056172D" w:rsidP="00406100">
            <w:pPr>
              <w:jc w:val="center"/>
              <w:rPr>
                <w:sz w:val="18"/>
                <w:szCs w:val="18"/>
              </w:rPr>
            </w:pPr>
            <w:r w:rsidRPr="000316C9">
              <w:rPr>
                <w:sz w:val="18"/>
                <w:szCs w:val="18"/>
              </w:rPr>
              <w:t>39 018 100,00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2020</w:t>
            </w:r>
          </w:p>
        </w:tc>
        <w:tc>
          <w:tcPr>
            <w:tcW w:w="2181" w:type="dxa"/>
          </w:tcPr>
          <w:p w:rsidR="0056172D" w:rsidRPr="000316C9" w:rsidRDefault="0056172D" w:rsidP="00406100">
            <w:pPr>
              <w:jc w:val="center"/>
              <w:rPr>
                <w:sz w:val="18"/>
                <w:szCs w:val="18"/>
              </w:rPr>
            </w:pPr>
            <w:r w:rsidRPr="000316C9">
              <w:rPr>
                <w:sz w:val="18"/>
                <w:szCs w:val="18"/>
              </w:rPr>
              <w:t xml:space="preserve">Местный бюджет </w:t>
            </w:r>
          </w:p>
        </w:tc>
        <w:tc>
          <w:tcPr>
            <w:tcW w:w="3270" w:type="dxa"/>
          </w:tcPr>
          <w:p w:rsidR="0056172D" w:rsidRPr="000316C9" w:rsidRDefault="0056172D" w:rsidP="00406100">
            <w:pPr>
              <w:jc w:val="center"/>
              <w:rPr>
                <w:sz w:val="18"/>
                <w:szCs w:val="18"/>
              </w:rPr>
            </w:pPr>
            <w:r w:rsidRPr="000316C9">
              <w:rPr>
                <w:sz w:val="18"/>
                <w:szCs w:val="18"/>
              </w:rPr>
              <w:t>3 925 800,00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Областной бюджет</w:t>
            </w:r>
          </w:p>
        </w:tc>
        <w:tc>
          <w:tcPr>
            <w:tcW w:w="3270" w:type="dxa"/>
          </w:tcPr>
          <w:p w:rsidR="0056172D" w:rsidRPr="000316C9" w:rsidRDefault="0056172D" w:rsidP="00406100">
            <w:pPr>
              <w:jc w:val="center"/>
              <w:rPr>
                <w:sz w:val="18"/>
                <w:szCs w:val="18"/>
              </w:rPr>
            </w:pPr>
            <w:r w:rsidRPr="000316C9">
              <w:rPr>
                <w:sz w:val="18"/>
                <w:szCs w:val="18"/>
              </w:rPr>
              <w:t>27 078 400,00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2021</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8 828 300,00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2022</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6 500 000,00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2023</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sz w:val="18"/>
                <w:szCs w:val="18"/>
              </w:rPr>
            </w:pPr>
            <w:r w:rsidRPr="000316C9">
              <w:rPr>
                <w:sz w:val="18"/>
                <w:szCs w:val="18"/>
              </w:rPr>
              <w:t>2024</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1 500 000,00</w:t>
            </w:r>
          </w:p>
        </w:tc>
      </w:tr>
      <w:tr w:rsidR="0056172D" w:rsidRPr="000316C9" w:rsidTr="00406100">
        <w:trPr>
          <w:trHeight w:val="329"/>
        </w:trPr>
        <w:tc>
          <w:tcPr>
            <w:tcW w:w="817" w:type="dxa"/>
            <w:vMerge/>
          </w:tcPr>
          <w:p w:rsidR="0056172D" w:rsidRPr="000316C9" w:rsidRDefault="0056172D" w:rsidP="00406100">
            <w:pPr>
              <w:jc w:val="center"/>
              <w:rPr>
                <w:sz w:val="18"/>
                <w:szCs w:val="18"/>
              </w:rPr>
            </w:pPr>
          </w:p>
        </w:tc>
        <w:tc>
          <w:tcPr>
            <w:tcW w:w="2834" w:type="dxa"/>
            <w:vMerge/>
          </w:tcPr>
          <w:p w:rsidR="0056172D" w:rsidRPr="000316C9" w:rsidRDefault="0056172D" w:rsidP="00406100">
            <w:pPr>
              <w:jc w:val="center"/>
              <w:rPr>
                <w:sz w:val="18"/>
                <w:szCs w:val="18"/>
              </w:rPr>
            </w:pPr>
          </w:p>
        </w:tc>
        <w:tc>
          <w:tcPr>
            <w:tcW w:w="1530" w:type="dxa"/>
          </w:tcPr>
          <w:p w:rsidR="0056172D" w:rsidRPr="000316C9" w:rsidRDefault="0056172D" w:rsidP="00406100">
            <w:pPr>
              <w:jc w:val="center"/>
              <w:rPr>
                <w:b/>
                <w:sz w:val="18"/>
                <w:szCs w:val="18"/>
              </w:rPr>
            </w:pPr>
            <w:r w:rsidRPr="000316C9">
              <w:rPr>
                <w:b/>
                <w:sz w:val="18"/>
                <w:szCs w:val="18"/>
              </w:rPr>
              <w:t>Всего</w:t>
            </w:r>
          </w:p>
        </w:tc>
        <w:tc>
          <w:tcPr>
            <w:tcW w:w="2181" w:type="dxa"/>
          </w:tcPr>
          <w:p w:rsidR="0056172D" w:rsidRPr="000316C9" w:rsidRDefault="0056172D" w:rsidP="00406100">
            <w:pPr>
              <w:jc w:val="center"/>
              <w:rPr>
                <w:sz w:val="18"/>
                <w:szCs w:val="18"/>
              </w:rPr>
            </w:pPr>
            <w:r w:rsidRPr="000316C9">
              <w:rPr>
                <w:sz w:val="18"/>
                <w:szCs w:val="18"/>
              </w:rPr>
              <w:t>Местный бюджет</w:t>
            </w:r>
          </w:p>
        </w:tc>
        <w:tc>
          <w:tcPr>
            <w:tcW w:w="3270" w:type="dxa"/>
          </w:tcPr>
          <w:p w:rsidR="0056172D" w:rsidRPr="000316C9" w:rsidRDefault="0056172D" w:rsidP="00406100">
            <w:pPr>
              <w:jc w:val="center"/>
              <w:rPr>
                <w:sz w:val="18"/>
                <w:szCs w:val="18"/>
              </w:rPr>
            </w:pPr>
            <w:r w:rsidRPr="000316C9">
              <w:rPr>
                <w:sz w:val="18"/>
                <w:szCs w:val="18"/>
              </w:rPr>
              <w:t>99 746 758,98</w:t>
            </w:r>
          </w:p>
        </w:tc>
      </w:tr>
    </w:tbl>
    <w:p w:rsidR="0056172D" w:rsidRPr="0056172D" w:rsidRDefault="0056172D" w:rsidP="0056172D">
      <w:pPr>
        <w:ind w:left="0" w:right="-11" w:firstLine="0"/>
        <w:rPr>
          <w:sz w:val="18"/>
          <w:szCs w:val="18"/>
        </w:rPr>
      </w:pPr>
    </w:p>
    <w:p w:rsidR="0056172D" w:rsidRPr="0040109A" w:rsidRDefault="0056172D" w:rsidP="0056172D">
      <w:pPr>
        <w:jc w:val="right"/>
        <w:rPr>
          <w:i/>
          <w:sz w:val="8"/>
          <w:szCs w:val="8"/>
        </w:rPr>
      </w:pPr>
      <w:r w:rsidRPr="0040109A">
        <w:rPr>
          <w:i/>
          <w:sz w:val="18"/>
          <w:szCs w:val="18"/>
        </w:rPr>
        <w:t>Начальник экономического отдела                                                Е.Н. Дубровина</w:t>
      </w:r>
    </w:p>
    <w:p w:rsidR="00F74FE4" w:rsidRDefault="00F74FE4" w:rsidP="004140C4">
      <w:pPr>
        <w:pStyle w:val="af9"/>
        <w:ind w:left="0" w:firstLine="0"/>
        <w:rPr>
          <w:sz w:val="18"/>
          <w:szCs w:val="18"/>
        </w:rPr>
      </w:pPr>
    </w:p>
    <w:p w:rsidR="00406100" w:rsidRDefault="00406100" w:rsidP="004140C4">
      <w:pPr>
        <w:pStyle w:val="af9"/>
        <w:ind w:left="0" w:firstLine="0"/>
        <w:rPr>
          <w:sz w:val="18"/>
          <w:szCs w:val="18"/>
        </w:rPr>
      </w:pPr>
    </w:p>
    <w:p w:rsidR="00363E3B" w:rsidRDefault="00363E3B" w:rsidP="00363E3B">
      <w:pPr>
        <w:rPr>
          <w:sz w:val="18"/>
          <w:szCs w:val="18"/>
        </w:rPr>
      </w:pPr>
    </w:p>
    <w:p w:rsidR="00363E3B" w:rsidRPr="00D94D90" w:rsidRDefault="00363E3B" w:rsidP="00363E3B">
      <w:pPr>
        <w:ind w:firstLine="0"/>
        <w:jc w:val="center"/>
        <w:rPr>
          <w:sz w:val="18"/>
          <w:szCs w:val="18"/>
        </w:rPr>
      </w:pPr>
      <w:r w:rsidRPr="00D94D90">
        <w:rPr>
          <w:sz w:val="18"/>
          <w:szCs w:val="18"/>
        </w:rPr>
        <w:t>РОССИЙСКАЯ ФЕДЕРАЦИЯ</w:t>
      </w:r>
    </w:p>
    <w:p w:rsidR="00363E3B" w:rsidRPr="00CD0BAD" w:rsidRDefault="00363E3B" w:rsidP="00363E3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363E3B" w:rsidRPr="00CD0BAD" w:rsidRDefault="00363E3B" w:rsidP="00363E3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363E3B" w:rsidRPr="00D94D90" w:rsidRDefault="00363E3B" w:rsidP="00363E3B">
      <w:pPr>
        <w:ind w:right="140" w:firstLine="0"/>
        <w:jc w:val="center"/>
        <w:rPr>
          <w:b/>
          <w:sz w:val="18"/>
          <w:szCs w:val="18"/>
        </w:rPr>
      </w:pPr>
      <w:r>
        <w:rPr>
          <w:b/>
          <w:sz w:val="18"/>
          <w:szCs w:val="18"/>
        </w:rPr>
        <w:t>АДМИНИСТРАЦИЯ</w:t>
      </w:r>
    </w:p>
    <w:p w:rsidR="00363E3B" w:rsidRPr="003A1CD0" w:rsidRDefault="00363E3B" w:rsidP="00363E3B">
      <w:pPr>
        <w:keepNext/>
        <w:ind w:left="567" w:hanging="5"/>
        <w:jc w:val="center"/>
        <w:outlineLvl w:val="1"/>
        <w:rPr>
          <w:b/>
          <w:bCs/>
          <w:sz w:val="18"/>
          <w:szCs w:val="18"/>
          <w:lang w:eastAsia="x-none"/>
        </w:rPr>
      </w:pPr>
      <w:r>
        <w:rPr>
          <w:b/>
          <w:bCs/>
          <w:sz w:val="18"/>
          <w:szCs w:val="18"/>
          <w:lang w:eastAsia="x-none"/>
        </w:rPr>
        <w:t>ПОСТАНОВЛЕНИЕ</w:t>
      </w:r>
    </w:p>
    <w:p w:rsidR="00363E3B" w:rsidRDefault="00363E3B" w:rsidP="00363E3B">
      <w:pPr>
        <w:keepNext/>
        <w:ind w:left="567" w:hanging="5"/>
        <w:jc w:val="center"/>
        <w:outlineLvl w:val="1"/>
        <w:rPr>
          <w:b/>
          <w:bCs/>
          <w:sz w:val="18"/>
          <w:szCs w:val="18"/>
          <w:lang w:eastAsia="x-none"/>
        </w:rPr>
      </w:pPr>
    </w:p>
    <w:p w:rsidR="00363E3B" w:rsidRPr="00B361C5" w:rsidRDefault="00B351C4" w:rsidP="00363E3B">
      <w:pPr>
        <w:ind w:hanging="5"/>
        <w:rPr>
          <w:sz w:val="18"/>
          <w:szCs w:val="18"/>
          <w:u w:val="single"/>
        </w:rPr>
      </w:pPr>
      <w:r>
        <w:rPr>
          <w:sz w:val="18"/>
          <w:szCs w:val="18"/>
          <w:u w:val="single"/>
        </w:rPr>
        <w:t>17.04.2020 № 59</w:t>
      </w:r>
      <w:r w:rsidR="00363E3B" w:rsidRPr="00B361C5">
        <w:rPr>
          <w:sz w:val="18"/>
          <w:szCs w:val="18"/>
          <w:u w:val="single"/>
        </w:rPr>
        <w:t xml:space="preserve"> о/д</w:t>
      </w:r>
    </w:p>
    <w:p w:rsidR="00363E3B" w:rsidRDefault="00363E3B" w:rsidP="00363E3B">
      <w:pPr>
        <w:rPr>
          <w:sz w:val="18"/>
          <w:szCs w:val="18"/>
        </w:rPr>
      </w:pPr>
      <w:r w:rsidRPr="00B361C5">
        <w:rPr>
          <w:sz w:val="18"/>
          <w:szCs w:val="18"/>
        </w:rPr>
        <w:t xml:space="preserve">               </w:t>
      </w:r>
      <w:proofErr w:type="spellStart"/>
      <w:r w:rsidRPr="00B361C5">
        <w:rPr>
          <w:sz w:val="18"/>
          <w:szCs w:val="18"/>
        </w:rPr>
        <w:t>с</w:t>
      </w:r>
      <w:proofErr w:type="gramStart"/>
      <w:r w:rsidRPr="00B361C5">
        <w:rPr>
          <w:sz w:val="18"/>
          <w:szCs w:val="18"/>
        </w:rPr>
        <w:t>.Х</w:t>
      </w:r>
      <w:proofErr w:type="gramEnd"/>
      <w:r w:rsidRPr="00B361C5">
        <w:rPr>
          <w:sz w:val="18"/>
          <w:szCs w:val="18"/>
        </w:rPr>
        <w:t>омутово</w:t>
      </w:r>
      <w:proofErr w:type="spellEnd"/>
    </w:p>
    <w:p w:rsidR="00B351C4" w:rsidRDefault="00B351C4" w:rsidP="00363E3B">
      <w:pPr>
        <w:rPr>
          <w:sz w:val="18"/>
          <w:szCs w:val="18"/>
        </w:rPr>
      </w:pPr>
    </w:p>
    <w:p w:rsidR="00363E3B" w:rsidRPr="00AB3763" w:rsidRDefault="00363E3B" w:rsidP="00B351C4">
      <w:pPr>
        <w:ind w:left="0" w:firstLine="426"/>
        <w:rPr>
          <w:sz w:val="18"/>
          <w:szCs w:val="18"/>
        </w:rPr>
      </w:pPr>
      <w:r w:rsidRPr="00AB3763">
        <w:rPr>
          <w:sz w:val="18"/>
          <w:szCs w:val="18"/>
        </w:rPr>
        <w:t xml:space="preserve">Об утверждении муниципальной программы «Развитие и поддержка малого и среднего предпринимательства в </w:t>
      </w:r>
      <w:proofErr w:type="spellStart"/>
      <w:r w:rsidRPr="00AB3763">
        <w:rPr>
          <w:sz w:val="18"/>
          <w:szCs w:val="18"/>
        </w:rPr>
        <w:t>Хомутовском</w:t>
      </w:r>
      <w:proofErr w:type="spellEnd"/>
      <w:r w:rsidRPr="00AB3763">
        <w:rPr>
          <w:sz w:val="18"/>
          <w:szCs w:val="18"/>
        </w:rPr>
        <w:t xml:space="preserve"> муниципальном образовании на 2020 – 2022 годы»</w:t>
      </w:r>
    </w:p>
    <w:p w:rsidR="00363E3B" w:rsidRPr="00AB3763" w:rsidRDefault="00363E3B" w:rsidP="00B351C4">
      <w:pPr>
        <w:ind w:left="0" w:firstLine="426"/>
        <w:rPr>
          <w:sz w:val="18"/>
          <w:szCs w:val="18"/>
        </w:rPr>
      </w:pPr>
    </w:p>
    <w:p w:rsidR="00363E3B" w:rsidRPr="00AB3763" w:rsidRDefault="00363E3B" w:rsidP="00B351C4">
      <w:pPr>
        <w:ind w:left="0" w:firstLine="426"/>
        <w:rPr>
          <w:sz w:val="18"/>
          <w:szCs w:val="18"/>
        </w:rPr>
      </w:pPr>
      <w:proofErr w:type="gramStart"/>
      <w:r w:rsidRPr="00AB3763">
        <w:rPr>
          <w:sz w:val="18"/>
          <w:szCs w:val="18"/>
        </w:rPr>
        <w:t xml:space="preserve">В соответствии со статьей 179 Бюджетного кодекса Российской Федерации, в целях повышения эффективности поддержки организаций малого и среднего предпринимательства в </w:t>
      </w:r>
      <w:proofErr w:type="spellStart"/>
      <w:r w:rsidRPr="00AB3763">
        <w:rPr>
          <w:sz w:val="18"/>
          <w:szCs w:val="18"/>
        </w:rPr>
        <w:t>Хомутовском</w:t>
      </w:r>
      <w:proofErr w:type="spellEnd"/>
      <w:r w:rsidRPr="00AB3763">
        <w:rPr>
          <w:sz w:val="18"/>
          <w:szCs w:val="18"/>
        </w:rPr>
        <w:t xml:space="preserve"> муниципальном образовании, руководствуясь статьей 11 Федерального закона от 24.07.2007  №209-ФЗ «О развитии малого и среднего предпринимательства в Российской Федерации», статьей 14 Федерального закона от 06.10.2003 №131-ФЗ «Об общих принципах организации местного самоуправления в Российской Федерации», постановлением администрации от 06.11.2013</w:t>
      </w:r>
      <w:proofErr w:type="gramEnd"/>
      <w:r w:rsidRPr="00AB3763">
        <w:rPr>
          <w:sz w:val="18"/>
          <w:szCs w:val="18"/>
        </w:rPr>
        <w:t xml:space="preserve">  №197 о/д «Об утверждении Порядка принятия решений о разработке муниципальных Программ </w:t>
      </w:r>
      <w:proofErr w:type="spellStart"/>
      <w:r w:rsidRPr="00AB3763">
        <w:rPr>
          <w:sz w:val="18"/>
          <w:szCs w:val="18"/>
        </w:rPr>
        <w:t>Хомутовского</w:t>
      </w:r>
      <w:proofErr w:type="spellEnd"/>
      <w:r w:rsidRPr="00AB3763">
        <w:rPr>
          <w:sz w:val="18"/>
          <w:szCs w:val="18"/>
        </w:rPr>
        <w:t xml:space="preserve"> муниципального образования, их формирования и реализации, и Порядка проведения и критериев оценки эффективности реализации муниципальных программ </w:t>
      </w:r>
      <w:proofErr w:type="spellStart"/>
      <w:r w:rsidRPr="00AB3763">
        <w:rPr>
          <w:sz w:val="18"/>
          <w:szCs w:val="18"/>
        </w:rPr>
        <w:t>Хомутовского</w:t>
      </w:r>
      <w:proofErr w:type="spellEnd"/>
      <w:r w:rsidRPr="00AB3763">
        <w:rPr>
          <w:sz w:val="18"/>
          <w:szCs w:val="18"/>
        </w:rPr>
        <w:t xml:space="preserve"> муниципального образования», Уставом </w:t>
      </w:r>
      <w:proofErr w:type="spellStart"/>
      <w:r w:rsidRPr="00AB3763">
        <w:rPr>
          <w:sz w:val="18"/>
          <w:szCs w:val="18"/>
        </w:rPr>
        <w:t>Хомутовского</w:t>
      </w:r>
      <w:proofErr w:type="spellEnd"/>
      <w:r w:rsidRPr="00AB3763">
        <w:rPr>
          <w:sz w:val="18"/>
          <w:szCs w:val="18"/>
        </w:rPr>
        <w:t xml:space="preserve"> </w:t>
      </w:r>
      <w:proofErr w:type="spellStart"/>
      <w:r w:rsidRPr="00AB3763">
        <w:rPr>
          <w:sz w:val="18"/>
          <w:szCs w:val="18"/>
        </w:rPr>
        <w:t>мунииципального</w:t>
      </w:r>
      <w:proofErr w:type="spellEnd"/>
      <w:r w:rsidRPr="00AB3763">
        <w:rPr>
          <w:sz w:val="18"/>
          <w:szCs w:val="18"/>
        </w:rPr>
        <w:t xml:space="preserve"> образования, администрация </w:t>
      </w:r>
      <w:proofErr w:type="spellStart"/>
      <w:r w:rsidRPr="00AB3763">
        <w:rPr>
          <w:sz w:val="18"/>
          <w:szCs w:val="18"/>
        </w:rPr>
        <w:t>Хомутовского</w:t>
      </w:r>
      <w:proofErr w:type="spellEnd"/>
      <w:r w:rsidRPr="00AB3763">
        <w:rPr>
          <w:sz w:val="18"/>
          <w:szCs w:val="18"/>
        </w:rPr>
        <w:t xml:space="preserve"> муниципального образования</w:t>
      </w:r>
    </w:p>
    <w:p w:rsidR="00363E3B" w:rsidRPr="00AB3763" w:rsidRDefault="00363E3B" w:rsidP="00B351C4">
      <w:pPr>
        <w:ind w:left="0" w:firstLine="426"/>
        <w:rPr>
          <w:sz w:val="18"/>
          <w:szCs w:val="18"/>
        </w:rPr>
      </w:pPr>
    </w:p>
    <w:p w:rsidR="00363E3B" w:rsidRPr="00AB3763" w:rsidRDefault="00363E3B" w:rsidP="00B351C4">
      <w:pPr>
        <w:ind w:left="0" w:firstLine="1701"/>
        <w:rPr>
          <w:sz w:val="18"/>
          <w:szCs w:val="18"/>
        </w:rPr>
      </w:pPr>
      <w:r w:rsidRPr="00AB3763">
        <w:rPr>
          <w:sz w:val="18"/>
          <w:szCs w:val="18"/>
        </w:rPr>
        <w:t>ПОСТАНОВЛЯЕТ:</w:t>
      </w:r>
    </w:p>
    <w:p w:rsidR="00363E3B" w:rsidRPr="00AB3763" w:rsidRDefault="00363E3B" w:rsidP="00B351C4">
      <w:pPr>
        <w:numPr>
          <w:ilvl w:val="0"/>
          <w:numId w:val="16"/>
        </w:numPr>
        <w:tabs>
          <w:tab w:val="clear" w:pos="720"/>
          <w:tab w:val="num" w:pos="284"/>
        </w:tabs>
        <w:ind w:left="0" w:firstLine="426"/>
        <w:rPr>
          <w:sz w:val="18"/>
          <w:szCs w:val="18"/>
        </w:rPr>
      </w:pPr>
      <w:r w:rsidRPr="00AB3763">
        <w:rPr>
          <w:sz w:val="18"/>
          <w:szCs w:val="18"/>
        </w:rPr>
        <w:t xml:space="preserve">Утвердить муниципальную программу «Развитие и поддержка малого и среднего предпринимательства в </w:t>
      </w:r>
      <w:proofErr w:type="spellStart"/>
      <w:r w:rsidRPr="00AB3763">
        <w:rPr>
          <w:sz w:val="18"/>
          <w:szCs w:val="18"/>
        </w:rPr>
        <w:t>Хомутовском</w:t>
      </w:r>
      <w:proofErr w:type="spellEnd"/>
      <w:r w:rsidRPr="00AB3763">
        <w:rPr>
          <w:sz w:val="18"/>
          <w:szCs w:val="18"/>
        </w:rPr>
        <w:t xml:space="preserve"> муниципальном образовании на 2020 – 2022 годы» (Приложение).</w:t>
      </w:r>
    </w:p>
    <w:p w:rsidR="00363E3B" w:rsidRPr="00AB3763" w:rsidRDefault="00363E3B" w:rsidP="00B351C4">
      <w:pPr>
        <w:numPr>
          <w:ilvl w:val="0"/>
          <w:numId w:val="16"/>
        </w:numPr>
        <w:tabs>
          <w:tab w:val="clear" w:pos="720"/>
          <w:tab w:val="num" w:pos="284"/>
        </w:tabs>
        <w:ind w:left="0" w:firstLine="426"/>
        <w:rPr>
          <w:sz w:val="18"/>
          <w:szCs w:val="18"/>
        </w:rPr>
      </w:pPr>
      <w:r w:rsidRPr="00AB3763">
        <w:rPr>
          <w:sz w:val="18"/>
          <w:szCs w:val="18"/>
        </w:rPr>
        <w:t xml:space="preserve">Постановление Администрации </w:t>
      </w:r>
      <w:proofErr w:type="spellStart"/>
      <w:r w:rsidRPr="00AB3763">
        <w:rPr>
          <w:sz w:val="18"/>
          <w:szCs w:val="18"/>
        </w:rPr>
        <w:t>Хомутовского</w:t>
      </w:r>
      <w:proofErr w:type="spellEnd"/>
      <w:r w:rsidRPr="00AB3763">
        <w:rPr>
          <w:sz w:val="18"/>
          <w:szCs w:val="18"/>
        </w:rPr>
        <w:t xml:space="preserve"> муниципального </w:t>
      </w:r>
      <w:proofErr w:type="spellStart"/>
      <w:r w:rsidRPr="00AB3763">
        <w:rPr>
          <w:sz w:val="18"/>
          <w:szCs w:val="18"/>
        </w:rPr>
        <w:t>образвоания</w:t>
      </w:r>
      <w:proofErr w:type="spellEnd"/>
      <w:r w:rsidRPr="00AB3763">
        <w:rPr>
          <w:sz w:val="18"/>
          <w:szCs w:val="18"/>
        </w:rPr>
        <w:t xml:space="preserve"> от 16.05.2017 №84 о/д «Об утверждении муниципальной программы «Развитие и поддержка малого и среднего предпринимательства в </w:t>
      </w:r>
      <w:proofErr w:type="spellStart"/>
      <w:r w:rsidRPr="00AB3763">
        <w:rPr>
          <w:sz w:val="18"/>
          <w:szCs w:val="18"/>
        </w:rPr>
        <w:t>Хомутовском</w:t>
      </w:r>
      <w:proofErr w:type="spellEnd"/>
      <w:r w:rsidRPr="00AB3763">
        <w:rPr>
          <w:sz w:val="18"/>
          <w:szCs w:val="18"/>
        </w:rPr>
        <w:t xml:space="preserve"> муниципальном образовании на 2017 – 2019 годы» считать утратившим силу.</w:t>
      </w:r>
    </w:p>
    <w:p w:rsidR="00363E3B" w:rsidRPr="00AB3763" w:rsidRDefault="00363E3B" w:rsidP="00B351C4">
      <w:pPr>
        <w:numPr>
          <w:ilvl w:val="0"/>
          <w:numId w:val="16"/>
        </w:numPr>
        <w:tabs>
          <w:tab w:val="clear" w:pos="720"/>
          <w:tab w:val="num" w:pos="284"/>
        </w:tabs>
        <w:ind w:left="0" w:firstLine="426"/>
        <w:rPr>
          <w:sz w:val="18"/>
          <w:szCs w:val="18"/>
        </w:rPr>
      </w:pPr>
      <w:r w:rsidRPr="00AB3763">
        <w:rPr>
          <w:sz w:val="18"/>
          <w:szCs w:val="18"/>
        </w:rPr>
        <w:t>Опубликовать настоящее постановление в установленном законом порядке.</w:t>
      </w:r>
    </w:p>
    <w:p w:rsidR="00363E3B" w:rsidRPr="00AB3763" w:rsidRDefault="00363E3B" w:rsidP="00B351C4">
      <w:pPr>
        <w:numPr>
          <w:ilvl w:val="0"/>
          <w:numId w:val="16"/>
        </w:numPr>
        <w:tabs>
          <w:tab w:val="clear" w:pos="720"/>
          <w:tab w:val="num" w:pos="284"/>
        </w:tabs>
        <w:ind w:left="0" w:firstLine="426"/>
        <w:rPr>
          <w:sz w:val="18"/>
          <w:szCs w:val="18"/>
        </w:rPr>
      </w:pPr>
      <w:proofErr w:type="gramStart"/>
      <w:r w:rsidRPr="00AB3763">
        <w:rPr>
          <w:sz w:val="18"/>
          <w:szCs w:val="18"/>
        </w:rPr>
        <w:t>Контроль за</w:t>
      </w:r>
      <w:proofErr w:type="gramEnd"/>
      <w:r w:rsidRPr="00AB3763">
        <w:rPr>
          <w:sz w:val="18"/>
          <w:szCs w:val="18"/>
        </w:rPr>
        <w:t xml:space="preserve"> исполнением данного постановления возложить на Первого заместителя Главы администрации А.В. Иваненко.</w:t>
      </w:r>
    </w:p>
    <w:p w:rsidR="00363E3B" w:rsidRPr="00AB3763" w:rsidRDefault="00363E3B" w:rsidP="00B351C4">
      <w:pPr>
        <w:ind w:left="0" w:firstLine="426"/>
        <w:rPr>
          <w:sz w:val="18"/>
          <w:szCs w:val="18"/>
        </w:rPr>
      </w:pPr>
    </w:p>
    <w:p w:rsidR="00363E3B" w:rsidRPr="00B351C4" w:rsidRDefault="00363E3B" w:rsidP="00B351C4">
      <w:pPr>
        <w:ind w:left="0" w:firstLine="426"/>
        <w:jc w:val="right"/>
        <w:rPr>
          <w:i/>
          <w:sz w:val="18"/>
          <w:szCs w:val="18"/>
        </w:rPr>
      </w:pPr>
      <w:r w:rsidRPr="00B351C4">
        <w:rPr>
          <w:i/>
          <w:sz w:val="18"/>
          <w:szCs w:val="18"/>
        </w:rPr>
        <w:t xml:space="preserve">Глава администрации                                     </w:t>
      </w:r>
      <w:proofErr w:type="spellStart"/>
      <w:r w:rsidRPr="00B351C4">
        <w:rPr>
          <w:i/>
          <w:sz w:val="18"/>
          <w:szCs w:val="18"/>
        </w:rPr>
        <w:t>В.М.Колмаченко</w:t>
      </w:r>
      <w:proofErr w:type="spellEnd"/>
      <w:r w:rsidRPr="00B351C4">
        <w:rPr>
          <w:i/>
          <w:sz w:val="18"/>
          <w:szCs w:val="18"/>
        </w:rPr>
        <w:t xml:space="preserve">                                                                                                         </w:t>
      </w:r>
    </w:p>
    <w:p w:rsidR="00363E3B" w:rsidRPr="00AB3763" w:rsidRDefault="00363E3B" w:rsidP="00363E3B">
      <w:pPr>
        <w:jc w:val="right"/>
        <w:rPr>
          <w:bCs/>
          <w:sz w:val="18"/>
          <w:szCs w:val="18"/>
        </w:rPr>
      </w:pPr>
    </w:p>
    <w:p w:rsidR="00363E3B" w:rsidRPr="00AB3763" w:rsidRDefault="00363E3B" w:rsidP="00363E3B">
      <w:pPr>
        <w:jc w:val="right"/>
        <w:rPr>
          <w:bCs/>
          <w:sz w:val="18"/>
          <w:szCs w:val="18"/>
        </w:rPr>
      </w:pPr>
      <w:bookmarkStart w:id="0" w:name="_GoBack"/>
      <w:bookmarkEnd w:id="0"/>
    </w:p>
    <w:p w:rsidR="00363E3B" w:rsidRPr="00AB3763" w:rsidRDefault="00363E3B" w:rsidP="00363E3B">
      <w:pPr>
        <w:jc w:val="right"/>
        <w:rPr>
          <w:bCs/>
          <w:sz w:val="18"/>
          <w:szCs w:val="18"/>
        </w:rPr>
      </w:pPr>
    </w:p>
    <w:p w:rsidR="00363E3B" w:rsidRPr="00AB3763" w:rsidRDefault="00363E3B" w:rsidP="00363E3B">
      <w:pPr>
        <w:jc w:val="right"/>
        <w:rPr>
          <w:bCs/>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Default="00406100" w:rsidP="004140C4">
      <w:pPr>
        <w:pStyle w:val="af9"/>
        <w:ind w:left="0" w:firstLine="0"/>
        <w:rPr>
          <w:sz w:val="18"/>
          <w:szCs w:val="18"/>
        </w:rPr>
      </w:pPr>
    </w:p>
    <w:p w:rsidR="00406100" w:rsidRPr="00961CB8" w:rsidRDefault="00406100" w:rsidP="004140C4">
      <w:pPr>
        <w:pStyle w:val="af9"/>
        <w:ind w:left="0" w:firstLine="0"/>
        <w:rPr>
          <w:sz w:val="18"/>
          <w:szCs w:val="18"/>
        </w:rPr>
      </w:pPr>
    </w:p>
    <w:p w:rsidR="00C90D92" w:rsidRPr="00961CB8" w:rsidRDefault="00C90D92" w:rsidP="00C90D92">
      <w:pPr>
        <w:jc w:val="right"/>
        <w:rPr>
          <w:i/>
          <w:sz w:val="18"/>
          <w:szCs w:val="18"/>
        </w:rPr>
      </w:pPr>
      <w:r w:rsidRPr="00961CB8">
        <w:rPr>
          <w:i/>
          <w:noProof/>
          <w:sz w:val="18"/>
          <w:szCs w:val="18"/>
        </w:rPr>
        <mc:AlternateContent>
          <mc:Choice Requires="wps">
            <w:drawing>
              <wp:anchor distT="0" distB="0" distL="114300" distR="114300" simplePos="0" relativeHeight="251662848" behindDoc="0" locked="0" layoutInCell="1" allowOverlap="1" wp14:anchorId="562EA7CF" wp14:editId="56E890A1">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961CB8" w:rsidRDefault="00C90D92" w:rsidP="00C90D92">
      <w:pPr>
        <w:tabs>
          <w:tab w:val="left" w:pos="1045"/>
        </w:tabs>
        <w:ind w:left="0" w:firstLine="0"/>
        <w:jc w:val="right"/>
        <w:rPr>
          <w:i/>
          <w:sz w:val="18"/>
          <w:szCs w:val="18"/>
        </w:rPr>
      </w:pPr>
      <w:r w:rsidRPr="00961CB8">
        <w:rPr>
          <w:i/>
          <w:sz w:val="18"/>
          <w:szCs w:val="18"/>
        </w:rPr>
        <w:t xml:space="preserve">автор: </w:t>
      </w:r>
      <w:proofErr w:type="spellStart"/>
      <w:r w:rsidR="00155A9B" w:rsidRPr="00961CB8">
        <w:rPr>
          <w:i/>
          <w:sz w:val="18"/>
          <w:szCs w:val="18"/>
        </w:rPr>
        <w:t>Пальченкова</w:t>
      </w:r>
      <w:proofErr w:type="spellEnd"/>
      <w:r w:rsidR="00155A9B" w:rsidRPr="00961CB8">
        <w:rPr>
          <w:i/>
          <w:sz w:val="18"/>
          <w:szCs w:val="18"/>
        </w:rPr>
        <w:t xml:space="preserve"> О.С.</w:t>
      </w:r>
      <w:r w:rsidR="000A36CF" w:rsidRPr="00961CB8">
        <w:rPr>
          <w:i/>
          <w:sz w:val="18"/>
          <w:szCs w:val="18"/>
        </w:rPr>
        <w:t xml:space="preserve">  </w:t>
      </w:r>
      <w:r w:rsidRPr="00961CB8">
        <w:rPr>
          <w:i/>
          <w:sz w:val="18"/>
          <w:szCs w:val="18"/>
        </w:rPr>
        <w:t>тел.696-164</w:t>
      </w:r>
    </w:p>
    <w:p w:rsidR="00C90D92" w:rsidRPr="00961CB8" w:rsidRDefault="00C90D92" w:rsidP="00C90D92">
      <w:pPr>
        <w:tabs>
          <w:tab w:val="left" w:pos="1045"/>
        </w:tabs>
        <w:ind w:left="0" w:firstLine="0"/>
        <w:rPr>
          <w:i/>
          <w:sz w:val="18"/>
          <w:szCs w:val="18"/>
        </w:rPr>
      </w:pPr>
      <w:r w:rsidRPr="00961CB8">
        <w:rPr>
          <w:i/>
          <w:sz w:val="18"/>
          <w:szCs w:val="18"/>
        </w:rPr>
        <w:t xml:space="preserve">Пишите, звоните, обращайтесь в администрацию </w:t>
      </w:r>
      <w:proofErr w:type="spellStart"/>
      <w:r w:rsidRPr="00961CB8">
        <w:rPr>
          <w:i/>
          <w:sz w:val="18"/>
          <w:szCs w:val="18"/>
        </w:rPr>
        <w:t>Хомутовского</w:t>
      </w:r>
      <w:proofErr w:type="spellEnd"/>
      <w:r w:rsidRPr="00961CB8">
        <w:rPr>
          <w:i/>
          <w:sz w:val="18"/>
          <w:szCs w:val="18"/>
        </w:rPr>
        <w:t xml:space="preserve"> муниципального обра</w:t>
      </w:r>
      <w:r w:rsidRPr="00961CB8">
        <w:rPr>
          <w:i/>
          <w:sz w:val="18"/>
          <w:szCs w:val="18"/>
        </w:rPr>
        <w:softHyphen/>
        <w:t xml:space="preserve">зования по адресу: 664540,  </w:t>
      </w:r>
      <w:proofErr w:type="gramStart"/>
      <w:r w:rsidRPr="00961CB8">
        <w:rPr>
          <w:i/>
          <w:sz w:val="18"/>
          <w:szCs w:val="18"/>
        </w:rPr>
        <w:t>Иркутская</w:t>
      </w:r>
      <w:proofErr w:type="gramEnd"/>
    </w:p>
    <w:p w:rsidR="00C90D92" w:rsidRPr="00961CB8" w:rsidRDefault="00C90D92" w:rsidP="00C90D92">
      <w:pPr>
        <w:tabs>
          <w:tab w:val="left" w:pos="1045"/>
        </w:tabs>
        <w:ind w:left="0" w:firstLine="0"/>
        <w:rPr>
          <w:i/>
          <w:sz w:val="18"/>
          <w:szCs w:val="18"/>
        </w:rPr>
      </w:pPr>
      <w:proofErr w:type="gramStart"/>
      <w:r w:rsidRPr="00961CB8">
        <w:rPr>
          <w:i/>
          <w:sz w:val="18"/>
          <w:szCs w:val="18"/>
        </w:rPr>
        <w:t xml:space="preserve">область, Иркутский район, с. Хомутово, ул. Кирова, 7 а.  </w:t>
      </w:r>
      <w:r w:rsidRPr="00961CB8">
        <w:rPr>
          <w:sz w:val="18"/>
          <w:szCs w:val="18"/>
        </w:rPr>
        <w:t>Телефоны администрации: 696 -501;  696 -502.</w:t>
      </w:r>
      <w:proofErr w:type="gramEnd"/>
    </w:p>
    <w:p w:rsidR="00C90D92" w:rsidRPr="00961CB8" w:rsidRDefault="00C90D92" w:rsidP="00C90D92">
      <w:pPr>
        <w:tabs>
          <w:tab w:val="left" w:pos="1045"/>
        </w:tabs>
        <w:ind w:left="0" w:firstLine="0"/>
        <w:rPr>
          <w:sz w:val="18"/>
          <w:szCs w:val="18"/>
        </w:rPr>
      </w:pPr>
      <w:r w:rsidRPr="00961CB8">
        <w:rPr>
          <w:sz w:val="18"/>
          <w:szCs w:val="18"/>
        </w:rPr>
        <w:t xml:space="preserve">Отпечатано </w:t>
      </w:r>
      <w:r w:rsidR="00C41AFD" w:rsidRPr="00961CB8">
        <w:rPr>
          <w:sz w:val="18"/>
          <w:szCs w:val="18"/>
        </w:rPr>
        <w:t>2</w:t>
      </w:r>
      <w:r w:rsidR="000802D7" w:rsidRPr="00961CB8">
        <w:rPr>
          <w:sz w:val="18"/>
          <w:szCs w:val="18"/>
        </w:rPr>
        <w:t>0</w:t>
      </w:r>
      <w:r w:rsidRPr="00961CB8">
        <w:rPr>
          <w:sz w:val="18"/>
          <w:szCs w:val="18"/>
        </w:rPr>
        <w:t>.</w:t>
      </w:r>
      <w:r w:rsidR="000802D7" w:rsidRPr="00961CB8">
        <w:rPr>
          <w:sz w:val="18"/>
          <w:szCs w:val="18"/>
        </w:rPr>
        <w:t>04</w:t>
      </w:r>
      <w:r w:rsidRPr="00961CB8">
        <w:rPr>
          <w:sz w:val="18"/>
          <w:szCs w:val="18"/>
        </w:rPr>
        <w:t xml:space="preserve">.2020 г. МУК «Культурно-спортивный комплекс» </w:t>
      </w:r>
      <w:proofErr w:type="spellStart"/>
      <w:r w:rsidRPr="00961CB8">
        <w:rPr>
          <w:sz w:val="18"/>
          <w:szCs w:val="18"/>
        </w:rPr>
        <w:t>Хомутовского</w:t>
      </w:r>
      <w:proofErr w:type="spellEnd"/>
      <w:r w:rsidRPr="00961CB8">
        <w:rPr>
          <w:sz w:val="18"/>
          <w:szCs w:val="18"/>
        </w:rPr>
        <w:t xml:space="preserve"> муниципального образования, </w:t>
      </w:r>
      <w:proofErr w:type="gramStart"/>
      <w:r w:rsidRPr="00961CB8">
        <w:rPr>
          <w:sz w:val="18"/>
          <w:szCs w:val="18"/>
        </w:rPr>
        <w:t>сельская</w:t>
      </w:r>
      <w:proofErr w:type="gramEnd"/>
    </w:p>
    <w:p w:rsidR="00C90D92" w:rsidRPr="00961CB8" w:rsidRDefault="00C90D92" w:rsidP="00C90D92">
      <w:pPr>
        <w:tabs>
          <w:tab w:val="left" w:pos="1045"/>
        </w:tabs>
        <w:ind w:left="0" w:firstLine="0"/>
        <w:rPr>
          <w:i/>
          <w:sz w:val="18"/>
          <w:szCs w:val="18"/>
        </w:rPr>
      </w:pPr>
      <w:r w:rsidRPr="00961CB8">
        <w:rPr>
          <w:sz w:val="18"/>
          <w:szCs w:val="18"/>
        </w:rPr>
        <w:t>библиотека – информационный центр, с. Хомутово ул. Колхозная 2 .</w:t>
      </w:r>
    </w:p>
    <w:p w:rsidR="00C90D92" w:rsidRPr="00961CB8" w:rsidRDefault="00C90D92" w:rsidP="00C90D92">
      <w:pPr>
        <w:tabs>
          <w:tab w:val="left" w:pos="1045"/>
        </w:tabs>
        <w:ind w:left="0" w:firstLine="0"/>
        <w:rPr>
          <w:sz w:val="18"/>
          <w:szCs w:val="18"/>
        </w:rPr>
      </w:pPr>
      <w:r w:rsidRPr="00961CB8">
        <w:rPr>
          <w:sz w:val="18"/>
          <w:szCs w:val="18"/>
        </w:rPr>
        <w:t>Тираж 25 экз. Распространяется бесплатно.</w:t>
      </w:r>
    </w:p>
    <w:p w:rsidR="00BC3FEA" w:rsidRPr="00961CB8" w:rsidRDefault="00BC3FEA" w:rsidP="00C90D92">
      <w:pPr>
        <w:tabs>
          <w:tab w:val="left" w:pos="1045"/>
        </w:tabs>
        <w:ind w:left="0" w:firstLine="0"/>
        <w:rPr>
          <w:sz w:val="18"/>
          <w:szCs w:val="18"/>
        </w:rPr>
      </w:pPr>
    </w:p>
    <w:p w:rsidR="00BC3FEA" w:rsidRPr="00961CB8" w:rsidRDefault="00BC3FEA" w:rsidP="00C90D92">
      <w:pPr>
        <w:tabs>
          <w:tab w:val="left" w:pos="1045"/>
        </w:tabs>
        <w:ind w:left="0" w:firstLine="0"/>
        <w:rPr>
          <w:sz w:val="18"/>
          <w:szCs w:val="18"/>
        </w:rPr>
      </w:pPr>
    </w:p>
    <w:sectPr w:rsidR="00BC3FEA" w:rsidRPr="00961CB8" w:rsidSect="00737C95">
      <w:headerReference w:type="default" r:id="rId9"/>
      <w:footerReference w:type="default" r:id="rId10"/>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E3B" w:rsidRDefault="00363E3B" w:rsidP="00BD744E">
      <w:r>
        <w:separator/>
      </w:r>
    </w:p>
  </w:endnote>
  <w:endnote w:type="continuationSeparator" w:id="0">
    <w:p w:rsidR="00363E3B" w:rsidRDefault="00363E3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363E3B" w:rsidRDefault="00363E3B">
        <w:pPr>
          <w:pStyle w:val="afd"/>
          <w:jc w:val="right"/>
        </w:pPr>
        <w:r>
          <w:fldChar w:fldCharType="begin"/>
        </w:r>
        <w:r>
          <w:instrText>PAGE   \* MERGEFORMAT</w:instrText>
        </w:r>
        <w:r>
          <w:fldChar w:fldCharType="separate"/>
        </w:r>
        <w:r w:rsidR="00B351C4">
          <w:rPr>
            <w:noProof/>
          </w:rPr>
          <w:t>12</w:t>
        </w:r>
        <w:r>
          <w:fldChar w:fldCharType="end"/>
        </w:r>
      </w:p>
    </w:sdtContent>
  </w:sdt>
  <w:p w:rsidR="00363E3B" w:rsidRPr="00935C27" w:rsidRDefault="00363E3B"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E3B" w:rsidRDefault="00363E3B" w:rsidP="00BD744E">
      <w:r>
        <w:separator/>
      </w:r>
    </w:p>
  </w:footnote>
  <w:footnote w:type="continuationSeparator" w:id="0">
    <w:p w:rsidR="00363E3B" w:rsidRDefault="00363E3B"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E3B" w:rsidRDefault="00363E3B"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5">
    <w:nsid w:val="400E1204"/>
    <w:multiLevelType w:val="multilevel"/>
    <w:tmpl w:val="51BE77FC"/>
    <w:lvl w:ilvl="0">
      <w:start w:val="3"/>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1B03BA1"/>
    <w:multiLevelType w:val="hybridMultilevel"/>
    <w:tmpl w:val="75E08082"/>
    <w:lvl w:ilvl="0" w:tplc="78C213CA">
      <w:start w:val="1"/>
      <w:numFmt w:val="decimal"/>
      <w:lvlText w:val="%1."/>
      <w:lvlJc w:val="left"/>
      <w:pPr>
        <w:ind w:left="1211"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5">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7"/>
  </w:num>
  <w:num w:numId="9">
    <w:abstractNumId w:val="22"/>
  </w:num>
  <w:num w:numId="10">
    <w:abstractNumId w:val="18"/>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20"/>
  </w:num>
  <w:num w:numId="15">
    <w:abstractNumId w:val="19"/>
  </w:num>
  <w:num w:numId="16">
    <w:abstractNumId w:val="7"/>
  </w:num>
  <w:num w:numId="17">
    <w:abstractNumId w:val="8"/>
  </w:num>
  <w:num w:numId="18">
    <w:abstractNumId w:val="25"/>
  </w:num>
  <w:num w:numId="19">
    <w:abstractNumId w:val="21"/>
  </w:num>
  <w:num w:numId="20">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5"/>
  </w:num>
  <w:num w:numId="24">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F20"/>
    <w:rsid w:val="000B7E3F"/>
    <w:rsid w:val="000C07DA"/>
    <w:rsid w:val="000C1D3E"/>
    <w:rsid w:val="000C2439"/>
    <w:rsid w:val="000C35F9"/>
    <w:rsid w:val="000C48DB"/>
    <w:rsid w:val="000C4D39"/>
    <w:rsid w:val="000C50F9"/>
    <w:rsid w:val="000C5B17"/>
    <w:rsid w:val="000C5F40"/>
    <w:rsid w:val="000C737C"/>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E4A"/>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15A3"/>
    <w:rsid w:val="001B16B2"/>
    <w:rsid w:val="001B1D93"/>
    <w:rsid w:val="001B3A69"/>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2F2"/>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59D"/>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7D22"/>
    <w:rsid w:val="002604FE"/>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6A3D"/>
    <w:rsid w:val="00357598"/>
    <w:rsid w:val="0036015F"/>
    <w:rsid w:val="003609BB"/>
    <w:rsid w:val="00360E10"/>
    <w:rsid w:val="00360F4B"/>
    <w:rsid w:val="00361287"/>
    <w:rsid w:val="003618B7"/>
    <w:rsid w:val="00363E3B"/>
    <w:rsid w:val="0036454D"/>
    <w:rsid w:val="0036541C"/>
    <w:rsid w:val="00366963"/>
    <w:rsid w:val="003671DB"/>
    <w:rsid w:val="00367946"/>
    <w:rsid w:val="0036797A"/>
    <w:rsid w:val="003712CF"/>
    <w:rsid w:val="003719AD"/>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7492"/>
    <w:rsid w:val="003E760C"/>
    <w:rsid w:val="003E7AE2"/>
    <w:rsid w:val="003E7F55"/>
    <w:rsid w:val="003F0061"/>
    <w:rsid w:val="003F0E24"/>
    <w:rsid w:val="003F1BD4"/>
    <w:rsid w:val="003F31EC"/>
    <w:rsid w:val="003F46F3"/>
    <w:rsid w:val="003F4862"/>
    <w:rsid w:val="003F5477"/>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100"/>
    <w:rsid w:val="00406643"/>
    <w:rsid w:val="0040674B"/>
    <w:rsid w:val="00407CEA"/>
    <w:rsid w:val="00410884"/>
    <w:rsid w:val="00410DAB"/>
    <w:rsid w:val="0041116C"/>
    <w:rsid w:val="004111CC"/>
    <w:rsid w:val="00411B40"/>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6FFB"/>
    <w:rsid w:val="00497941"/>
    <w:rsid w:val="004A02E2"/>
    <w:rsid w:val="004A057C"/>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15E0"/>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72D"/>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259B"/>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31D0"/>
    <w:rsid w:val="00603ADD"/>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7D4"/>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C95"/>
    <w:rsid w:val="00737D1F"/>
    <w:rsid w:val="00740A17"/>
    <w:rsid w:val="007440AB"/>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97349"/>
    <w:rsid w:val="008A01DE"/>
    <w:rsid w:val="008A1E48"/>
    <w:rsid w:val="008A2CDC"/>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59AF"/>
    <w:rsid w:val="0098659F"/>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66CC"/>
    <w:rsid w:val="00A16E53"/>
    <w:rsid w:val="00A2012F"/>
    <w:rsid w:val="00A20EDA"/>
    <w:rsid w:val="00A22ACE"/>
    <w:rsid w:val="00A22FF0"/>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36D6"/>
    <w:rsid w:val="00A64868"/>
    <w:rsid w:val="00A64DED"/>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3446"/>
    <w:rsid w:val="00AE3FA3"/>
    <w:rsid w:val="00AE40B5"/>
    <w:rsid w:val="00AE4DD3"/>
    <w:rsid w:val="00AE563B"/>
    <w:rsid w:val="00AE7BC5"/>
    <w:rsid w:val="00AE7E83"/>
    <w:rsid w:val="00AF02AD"/>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1C4"/>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AFD"/>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470"/>
    <w:rsid w:val="00DD464B"/>
    <w:rsid w:val="00DD6CA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700"/>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888"/>
    <w:rsid w:val="00EE0C40"/>
    <w:rsid w:val="00EE1B9D"/>
    <w:rsid w:val="00EE1DDD"/>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19D5"/>
    <w:rsid w:val="00F72EB6"/>
    <w:rsid w:val="00F73F82"/>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BAAE5-4E3B-4B22-A875-A97506D44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3121</TotalTime>
  <Pages>12</Pages>
  <Words>3976</Words>
  <Characters>22666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134</cp:revision>
  <cp:lastPrinted>2019-12-26T07:15:00Z</cp:lastPrinted>
  <dcterms:created xsi:type="dcterms:W3CDTF">2019-04-09T06:05:00Z</dcterms:created>
  <dcterms:modified xsi:type="dcterms:W3CDTF">2020-04-28T02:02:00Z</dcterms:modified>
</cp:coreProperties>
</file>