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845E3"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E845E3" w:rsidP="001F3475">
            <w:pPr>
              <w:tabs>
                <w:tab w:val="left" w:pos="4384"/>
              </w:tabs>
              <w:ind w:left="0" w:right="142" w:firstLine="426"/>
              <w:jc w:val="center"/>
              <w:rPr>
                <w:i/>
                <w:sz w:val="18"/>
                <w:szCs w:val="18"/>
              </w:rPr>
            </w:pPr>
            <w:r>
              <w:rPr>
                <w:i/>
                <w:sz w:val="18"/>
                <w:szCs w:val="18"/>
              </w:rPr>
              <w:t>28</w:t>
            </w:r>
            <w:r w:rsidR="009C5D4E">
              <w:rPr>
                <w:i/>
                <w:sz w:val="18"/>
                <w:szCs w:val="18"/>
              </w:rPr>
              <w:t xml:space="preserve"> </w:t>
            </w:r>
            <w:r w:rsidR="00C8554B">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C8554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C8554B">
              <w:rPr>
                <w:b/>
                <w:i/>
                <w:sz w:val="18"/>
                <w:szCs w:val="18"/>
              </w:rPr>
              <w:t>54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8D2A7DD" wp14:editId="547E98C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A825E7">
      <w:pPr>
        <w:tabs>
          <w:tab w:val="left" w:pos="426"/>
          <w:tab w:val="left" w:pos="3976"/>
        </w:tabs>
        <w:ind w:left="426" w:right="282" w:firstLine="426"/>
        <w:jc w:val="left"/>
        <w:rPr>
          <w:b/>
          <w:bCs/>
          <w:sz w:val="18"/>
          <w:szCs w:val="18"/>
        </w:rPr>
      </w:pPr>
    </w:p>
    <w:p w:rsidR="00423342" w:rsidRPr="007A6408" w:rsidRDefault="00487435" w:rsidP="00423342">
      <w:pPr>
        <w:tabs>
          <w:tab w:val="left" w:pos="426"/>
          <w:tab w:val="left" w:pos="3976"/>
        </w:tabs>
        <w:ind w:left="426" w:right="282" w:firstLine="426"/>
        <w:rPr>
          <w:sz w:val="18"/>
          <w:szCs w:val="18"/>
        </w:rPr>
      </w:pPr>
      <w:r>
        <w:rPr>
          <w:bCs/>
          <w:sz w:val="18"/>
          <w:szCs w:val="18"/>
          <w:u w:val="single"/>
        </w:rPr>
        <w:t>22.12</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277од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487435" w:rsidRDefault="00487435" w:rsidP="00487435">
      <w:pPr>
        <w:tabs>
          <w:tab w:val="left" w:pos="0"/>
          <w:tab w:val="left" w:pos="3976"/>
        </w:tabs>
        <w:ind w:left="0" w:right="282" w:firstLine="567"/>
        <w:rPr>
          <w:sz w:val="18"/>
          <w:szCs w:val="18"/>
        </w:rPr>
      </w:pPr>
    </w:p>
    <w:p w:rsidR="00487435" w:rsidRDefault="00487435" w:rsidP="00487435">
      <w:pPr>
        <w:tabs>
          <w:tab w:val="left" w:pos="0"/>
          <w:tab w:val="left" w:pos="3976"/>
        </w:tabs>
        <w:ind w:left="0" w:right="282" w:firstLine="567"/>
        <w:rPr>
          <w:sz w:val="18"/>
          <w:szCs w:val="18"/>
        </w:rPr>
      </w:pPr>
    </w:p>
    <w:p w:rsidR="00487435" w:rsidRPr="00487435" w:rsidRDefault="00487435" w:rsidP="00487435">
      <w:pPr>
        <w:tabs>
          <w:tab w:val="left" w:pos="0"/>
        </w:tabs>
        <w:ind w:left="0" w:firstLine="567"/>
        <w:rPr>
          <w:sz w:val="18"/>
          <w:szCs w:val="18"/>
        </w:rPr>
      </w:pPr>
      <w:r w:rsidRPr="00487435">
        <w:rPr>
          <w:sz w:val="18"/>
          <w:szCs w:val="18"/>
        </w:rPr>
        <w:t>О внесении изменений  в Административный регламент предоставления муниципальной услуги «Выдача разрешения на осуществление земляных работ на территории Хомутовского муниципального образования», утвержденный постановлением администрации Хомутовского муниципального образования от 16.09.2024 № 195о/д</w:t>
      </w:r>
    </w:p>
    <w:p w:rsidR="00487435" w:rsidRPr="00487435" w:rsidRDefault="00487435" w:rsidP="00487435">
      <w:pPr>
        <w:tabs>
          <w:tab w:val="left" w:pos="0"/>
        </w:tabs>
        <w:ind w:left="0" w:firstLine="567"/>
        <w:rPr>
          <w:sz w:val="18"/>
          <w:szCs w:val="18"/>
        </w:rPr>
      </w:pPr>
    </w:p>
    <w:p w:rsidR="00487435" w:rsidRDefault="00487435" w:rsidP="00487435">
      <w:pPr>
        <w:tabs>
          <w:tab w:val="left" w:pos="0"/>
        </w:tabs>
        <w:ind w:left="0" w:firstLine="567"/>
        <w:rPr>
          <w:sz w:val="18"/>
          <w:szCs w:val="18"/>
        </w:rPr>
      </w:pPr>
      <w:r w:rsidRPr="00487435">
        <w:rPr>
          <w:sz w:val="18"/>
          <w:szCs w:val="1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487435" w:rsidRPr="00487435" w:rsidRDefault="00487435" w:rsidP="00487435">
      <w:pPr>
        <w:tabs>
          <w:tab w:val="left" w:pos="0"/>
        </w:tabs>
        <w:ind w:left="0" w:firstLine="567"/>
        <w:rPr>
          <w:sz w:val="18"/>
          <w:szCs w:val="18"/>
        </w:rPr>
      </w:pPr>
    </w:p>
    <w:p w:rsidR="00487435" w:rsidRDefault="00487435" w:rsidP="00487435">
      <w:pPr>
        <w:tabs>
          <w:tab w:val="left" w:pos="0"/>
        </w:tabs>
        <w:ind w:left="0" w:firstLine="567"/>
        <w:rPr>
          <w:sz w:val="18"/>
          <w:szCs w:val="18"/>
        </w:rPr>
      </w:pPr>
      <w:r w:rsidRPr="00487435">
        <w:rPr>
          <w:sz w:val="18"/>
          <w:szCs w:val="18"/>
        </w:rPr>
        <w:t>ПОСТАНОВЛЯЕТ:</w:t>
      </w:r>
    </w:p>
    <w:p w:rsidR="00487435" w:rsidRPr="00487435" w:rsidRDefault="00487435" w:rsidP="00487435">
      <w:pPr>
        <w:tabs>
          <w:tab w:val="left" w:pos="0"/>
        </w:tabs>
        <w:ind w:left="0" w:firstLine="567"/>
        <w:rPr>
          <w:sz w:val="18"/>
          <w:szCs w:val="18"/>
        </w:rPr>
      </w:pPr>
    </w:p>
    <w:p w:rsidR="00487435" w:rsidRPr="00487435" w:rsidRDefault="00487435" w:rsidP="00487435">
      <w:pPr>
        <w:tabs>
          <w:tab w:val="left" w:pos="0"/>
        </w:tabs>
        <w:ind w:left="0" w:firstLine="567"/>
        <w:rPr>
          <w:sz w:val="18"/>
          <w:szCs w:val="18"/>
        </w:rPr>
      </w:pPr>
      <w:r w:rsidRPr="00487435">
        <w:rPr>
          <w:sz w:val="18"/>
          <w:szCs w:val="18"/>
        </w:rPr>
        <w:t>1.</w:t>
      </w:r>
      <w:r w:rsidRPr="00487435">
        <w:rPr>
          <w:sz w:val="18"/>
          <w:szCs w:val="18"/>
        </w:rPr>
        <w:tab/>
        <w:t>Внести в Административный регламент предоставления муниципальной услуги «Выдача разрешения на осуществление земляных работ на территории Хомутовского муниципального образования», утвержденный постановлением администрации Хомутовского муниципального образования от 16.09.2024 № 195о/д (далее – регламент) следующие изменения:</w:t>
      </w:r>
    </w:p>
    <w:p w:rsidR="00487435" w:rsidRPr="00487435" w:rsidRDefault="00487435" w:rsidP="00487435">
      <w:pPr>
        <w:tabs>
          <w:tab w:val="left" w:pos="0"/>
        </w:tabs>
        <w:ind w:left="0" w:firstLine="567"/>
        <w:rPr>
          <w:sz w:val="18"/>
          <w:szCs w:val="18"/>
        </w:rPr>
      </w:pPr>
      <w:r w:rsidRPr="00487435">
        <w:rPr>
          <w:sz w:val="18"/>
          <w:szCs w:val="18"/>
        </w:rPr>
        <w:t>1.1</w:t>
      </w:r>
      <w:proofErr w:type="gramStart"/>
      <w:r w:rsidRPr="00487435">
        <w:rPr>
          <w:sz w:val="18"/>
          <w:szCs w:val="18"/>
        </w:rPr>
        <w:tab/>
        <w:t>В</w:t>
      </w:r>
      <w:proofErr w:type="gramEnd"/>
      <w:r w:rsidRPr="00487435">
        <w:rPr>
          <w:sz w:val="18"/>
          <w:szCs w:val="18"/>
        </w:rPr>
        <w:t xml:space="preserve"> наименовании Постановления, по тексту Постановления и в приложении к нему слова «Выдача разрешения на осуществление земляных работ на территории Хомутовского муниципального образования» заменить словами «Предоставление разрешения на осуществление земляных работ».</w:t>
      </w:r>
    </w:p>
    <w:p w:rsidR="00487435" w:rsidRPr="00487435" w:rsidRDefault="00487435" w:rsidP="00487435">
      <w:pPr>
        <w:tabs>
          <w:tab w:val="left" w:pos="0"/>
        </w:tabs>
        <w:ind w:left="0" w:firstLine="567"/>
        <w:rPr>
          <w:sz w:val="18"/>
          <w:szCs w:val="18"/>
        </w:rPr>
      </w:pPr>
      <w:r w:rsidRPr="00487435">
        <w:rPr>
          <w:sz w:val="18"/>
          <w:szCs w:val="18"/>
        </w:rPr>
        <w:t>2.</w:t>
      </w:r>
      <w:r w:rsidRPr="00487435">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87435" w:rsidRPr="00487435" w:rsidRDefault="00487435" w:rsidP="00487435">
      <w:pPr>
        <w:tabs>
          <w:tab w:val="left" w:pos="0"/>
        </w:tabs>
        <w:ind w:left="0" w:firstLine="567"/>
        <w:rPr>
          <w:sz w:val="18"/>
          <w:szCs w:val="18"/>
        </w:rPr>
      </w:pPr>
      <w:r w:rsidRPr="00487435">
        <w:rPr>
          <w:sz w:val="18"/>
          <w:szCs w:val="18"/>
        </w:rPr>
        <w:t>3.</w:t>
      </w:r>
      <w:r w:rsidRPr="00487435">
        <w:rPr>
          <w:sz w:val="18"/>
          <w:szCs w:val="18"/>
        </w:rPr>
        <w:tab/>
      </w:r>
      <w:proofErr w:type="gramStart"/>
      <w:r w:rsidRPr="00487435">
        <w:rPr>
          <w:sz w:val="18"/>
          <w:szCs w:val="18"/>
        </w:rPr>
        <w:t>Контроль за</w:t>
      </w:r>
      <w:proofErr w:type="gramEnd"/>
      <w:r w:rsidRPr="00487435">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487435" w:rsidRPr="00487435" w:rsidRDefault="00487435" w:rsidP="00487435">
      <w:pPr>
        <w:ind w:hanging="147"/>
        <w:jc w:val="center"/>
        <w:rPr>
          <w:sz w:val="18"/>
          <w:szCs w:val="18"/>
        </w:rPr>
      </w:pPr>
    </w:p>
    <w:p w:rsidR="00487435" w:rsidRPr="00487435" w:rsidRDefault="00487435" w:rsidP="00487435">
      <w:pPr>
        <w:ind w:hanging="147"/>
        <w:jc w:val="center"/>
        <w:rPr>
          <w:i/>
          <w:sz w:val="18"/>
          <w:szCs w:val="18"/>
        </w:rPr>
      </w:pPr>
    </w:p>
    <w:p w:rsidR="00E52CEA" w:rsidRDefault="00487435" w:rsidP="00487435">
      <w:pPr>
        <w:ind w:hanging="147"/>
        <w:jc w:val="center"/>
        <w:rPr>
          <w:i/>
          <w:sz w:val="18"/>
          <w:szCs w:val="18"/>
        </w:rPr>
      </w:pPr>
      <w:r>
        <w:rPr>
          <w:i/>
          <w:sz w:val="18"/>
          <w:szCs w:val="18"/>
        </w:rPr>
        <w:t xml:space="preserve">                                                                                                </w:t>
      </w:r>
    </w:p>
    <w:p w:rsidR="007C40A9" w:rsidRDefault="00487435" w:rsidP="00487435">
      <w:pPr>
        <w:ind w:hanging="147"/>
        <w:jc w:val="center"/>
        <w:rPr>
          <w:i/>
          <w:sz w:val="18"/>
          <w:szCs w:val="18"/>
        </w:rPr>
      </w:pPr>
      <w:r>
        <w:rPr>
          <w:i/>
          <w:sz w:val="18"/>
          <w:szCs w:val="18"/>
        </w:rPr>
        <w:t xml:space="preserve">  </w:t>
      </w:r>
      <w:r w:rsidR="00823D53">
        <w:rPr>
          <w:i/>
          <w:sz w:val="18"/>
          <w:szCs w:val="18"/>
        </w:rPr>
        <w:t xml:space="preserve">                                                                                               </w:t>
      </w:r>
      <w:r w:rsidRPr="00487435">
        <w:rPr>
          <w:i/>
          <w:sz w:val="18"/>
          <w:szCs w:val="18"/>
        </w:rPr>
        <w:t xml:space="preserve">Глава                                 </w:t>
      </w:r>
      <w:r w:rsidRPr="00487435">
        <w:rPr>
          <w:i/>
          <w:sz w:val="18"/>
          <w:szCs w:val="18"/>
        </w:rPr>
        <w:tab/>
      </w:r>
      <w:r w:rsidRPr="00487435">
        <w:rPr>
          <w:i/>
          <w:sz w:val="18"/>
          <w:szCs w:val="18"/>
        </w:rPr>
        <w:tab/>
        <w:t xml:space="preserve">            </w:t>
      </w:r>
      <w:r w:rsidRPr="00487435">
        <w:rPr>
          <w:i/>
          <w:sz w:val="18"/>
          <w:szCs w:val="18"/>
        </w:rPr>
        <w:tab/>
      </w:r>
      <w:r w:rsidRPr="00487435">
        <w:rPr>
          <w:i/>
          <w:sz w:val="18"/>
          <w:szCs w:val="18"/>
        </w:rPr>
        <w:tab/>
        <w:t xml:space="preserve">                     А.В. Иваненко</w:t>
      </w:r>
    </w:p>
    <w:p w:rsidR="00C64D9C" w:rsidRDefault="00C64D9C" w:rsidP="00487435">
      <w:pPr>
        <w:ind w:hanging="147"/>
        <w:jc w:val="center"/>
        <w:rPr>
          <w:i/>
          <w:sz w:val="18"/>
          <w:szCs w:val="18"/>
        </w:rPr>
      </w:pPr>
    </w:p>
    <w:p w:rsidR="00C64D9C" w:rsidRPr="00C64D9C" w:rsidRDefault="00C64D9C" w:rsidP="00C64D9C">
      <w:pPr>
        <w:ind w:hanging="147"/>
        <w:jc w:val="center"/>
        <w:rPr>
          <w:sz w:val="18"/>
          <w:szCs w:val="18"/>
        </w:rPr>
      </w:pPr>
    </w:p>
    <w:p w:rsidR="00C64D9C" w:rsidRPr="00C64D9C" w:rsidRDefault="00C64D9C" w:rsidP="00C64D9C">
      <w:pPr>
        <w:ind w:hanging="147"/>
        <w:jc w:val="center"/>
        <w:rPr>
          <w:sz w:val="18"/>
          <w:szCs w:val="18"/>
        </w:rPr>
      </w:pPr>
      <w:r w:rsidRPr="00C64D9C">
        <w:rPr>
          <w:sz w:val="18"/>
          <w:szCs w:val="18"/>
        </w:rPr>
        <w:t>РОССИЙСКАЯ ФЕДЕРАЦИЯ</w:t>
      </w:r>
    </w:p>
    <w:p w:rsidR="00C64D9C" w:rsidRPr="00C64D9C" w:rsidRDefault="00C64D9C" w:rsidP="00C64D9C">
      <w:pPr>
        <w:ind w:hanging="147"/>
        <w:jc w:val="center"/>
        <w:rPr>
          <w:sz w:val="18"/>
          <w:szCs w:val="18"/>
        </w:rPr>
      </w:pPr>
      <w:r w:rsidRPr="00C64D9C">
        <w:rPr>
          <w:sz w:val="18"/>
          <w:szCs w:val="18"/>
        </w:rPr>
        <w:t>ИРКУТСКАЯ ОБЛАСТЬ ИРКУТСКИЙ РАЙОН</w:t>
      </w:r>
    </w:p>
    <w:p w:rsidR="00C64D9C" w:rsidRPr="00C64D9C" w:rsidRDefault="00C64D9C" w:rsidP="00C64D9C">
      <w:pPr>
        <w:ind w:hanging="147"/>
        <w:jc w:val="center"/>
        <w:rPr>
          <w:sz w:val="18"/>
          <w:szCs w:val="18"/>
        </w:rPr>
      </w:pPr>
      <w:r w:rsidRPr="00C64D9C">
        <w:rPr>
          <w:sz w:val="18"/>
          <w:szCs w:val="18"/>
        </w:rPr>
        <w:t>ХОМУТОВСКОЕ МУНИЦИПАЛЬНОЕ ОБРАЗОВАНИЕ</w:t>
      </w:r>
    </w:p>
    <w:p w:rsidR="00C64D9C" w:rsidRPr="00C64D9C" w:rsidRDefault="00C64D9C" w:rsidP="00C64D9C">
      <w:pPr>
        <w:ind w:hanging="147"/>
        <w:jc w:val="center"/>
        <w:rPr>
          <w:sz w:val="18"/>
          <w:szCs w:val="18"/>
        </w:rPr>
      </w:pPr>
      <w:r w:rsidRPr="00C64D9C">
        <w:rPr>
          <w:sz w:val="18"/>
          <w:szCs w:val="18"/>
        </w:rPr>
        <w:t>АДМИНИСТРАЦИЯ</w:t>
      </w:r>
    </w:p>
    <w:p w:rsidR="00C64D9C" w:rsidRPr="00C64D9C" w:rsidRDefault="00C64D9C" w:rsidP="00C64D9C">
      <w:pPr>
        <w:ind w:hanging="147"/>
        <w:jc w:val="center"/>
        <w:rPr>
          <w:sz w:val="18"/>
          <w:szCs w:val="18"/>
        </w:rPr>
      </w:pPr>
      <w:r w:rsidRPr="00C64D9C">
        <w:rPr>
          <w:sz w:val="18"/>
          <w:szCs w:val="18"/>
        </w:rPr>
        <w:t>ПОСТАНОВЛЕНИЕ</w:t>
      </w:r>
    </w:p>
    <w:p w:rsidR="00C64D9C" w:rsidRPr="00C64D9C" w:rsidRDefault="00C64D9C" w:rsidP="00C64D9C">
      <w:pPr>
        <w:ind w:hanging="147"/>
        <w:jc w:val="center"/>
        <w:rPr>
          <w:sz w:val="18"/>
          <w:szCs w:val="18"/>
        </w:rPr>
      </w:pPr>
    </w:p>
    <w:p w:rsidR="00C64D9C" w:rsidRPr="00C64D9C" w:rsidRDefault="00C64D9C" w:rsidP="00C64D9C">
      <w:pPr>
        <w:ind w:hanging="147"/>
        <w:jc w:val="left"/>
        <w:rPr>
          <w:sz w:val="18"/>
          <w:szCs w:val="18"/>
          <w:u w:val="single"/>
        </w:rPr>
      </w:pPr>
      <w:r w:rsidRPr="00C64D9C">
        <w:rPr>
          <w:sz w:val="18"/>
          <w:szCs w:val="18"/>
          <w:u w:val="single"/>
        </w:rPr>
        <w:t>2</w:t>
      </w:r>
      <w:r w:rsidR="00B1652B">
        <w:rPr>
          <w:sz w:val="18"/>
          <w:szCs w:val="18"/>
          <w:u w:val="single"/>
        </w:rPr>
        <w:t>4</w:t>
      </w:r>
      <w:r w:rsidRPr="00C64D9C">
        <w:rPr>
          <w:sz w:val="18"/>
          <w:szCs w:val="18"/>
          <w:u w:val="single"/>
        </w:rPr>
        <w:t>.12.2024  № 278од</w:t>
      </w:r>
    </w:p>
    <w:p w:rsidR="00C64D9C" w:rsidRDefault="00C64D9C" w:rsidP="00C64D9C">
      <w:pPr>
        <w:ind w:hanging="147"/>
        <w:jc w:val="left"/>
        <w:rPr>
          <w:sz w:val="18"/>
          <w:szCs w:val="18"/>
        </w:rPr>
      </w:pPr>
      <w:r w:rsidRPr="00C64D9C">
        <w:rPr>
          <w:sz w:val="18"/>
          <w:szCs w:val="18"/>
        </w:rPr>
        <w:t xml:space="preserve">       с. Хомутово</w:t>
      </w:r>
    </w:p>
    <w:p w:rsidR="00B1652B" w:rsidRDefault="00B1652B" w:rsidP="00C64D9C">
      <w:pPr>
        <w:ind w:hanging="147"/>
        <w:jc w:val="left"/>
        <w:rPr>
          <w:sz w:val="18"/>
          <w:szCs w:val="18"/>
        </w:rPr>
      </w:pPr>
    </w:p>
    <w:p w:rsidR="00B1652B" w:rsidRDefault="00B1652B" w:rsidP="00C64D9C">
      <w:pPr>
        <w:ind w:hanging="147"/>
        <w:jc w:val="left"/>
        <w:rPr>
          <w:sz w:val="18"/>
          <w:szCs w:val="18"/>
        </w:rPr>
      </w:pPr>
    </w:p>
    <w:p w:rsidR="00B1652B" w:rsidRPr="00B1652B" w:rsidRDefault="00B1652B" w:rsidP="00E056E6">
      <w:pPr>
        <w:ind w:left="0" w:firstLine="567"/>
        <w:rPr>
          <w:sz w:val="18"/>
          <w:szCs w:val="18"/>
        </w:rPr>
      </w:pPr>
      <w:r w:rsidRPr="00B1652B">
        <w:rPr>
          <w:sz w:val="18"/>
          <w:szCs w:val="18"/>
        </w:rPr>
        <w:t>О внесении изменений 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p>
    <w:p w:rsidR="00B1652B" w:rsidRPr="00B1652B" w:rsidRDefault="00B1652B" w:rsidP="00E056E6">
      <w:pPr>
        <w:ind w:left="0" w:firstLine="567"/>
        <w:rPr>
          <w:sz w:val="18"/>
          <w:szCs w:val="18"/>
        </w:rPr>
      </w:pPr>
    </w:p>
    <w:p w:rsidR="00B1652B" w:rsidRPr="00B1652B" w:rsidRDefault="00B1652B" w:rsidP="00E056E6">
      <w:pPr>
        <w:ind w:left="0" w:firstLine="567"/>
        <w:rPr>
          <w:sz w:val="18"/>
          <w:szCs w:val="18"/>
        </w:rPr>
      </w:pPr>
      <w:proofErr w:type="gramStart"/>
      <w:r w:rsidRPr="00B1652B">
        <w:rPr>
          <w:sz w:val="18"/>
          <w:szCs w:val="18"/>
        </w:rPr>
        <w:t xml:space="preserve">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Постановлением Правительства Российской Федерации от 09.02.2019 №106 «О внесении изменений в приложение №15 к </w:t>
      </w:r>
      <w:r w:rsidRPr="00B1652B">
        <w:rPr>
          <w:sz w:val="18"/>
          <w:szCs w:val="18"/>
        </w:rPr>
        <w:lastRenderedPageBreak/>
        <w:t>государственной</w:t>
      </w:r>
      <w:proofErr w:type="gramEnd"/>
      <w:r w:rsidRPr="00B1652B">
        <w:rPr>
          <w:sz w:val="18"/>
          <w:szCs w:val="18"/>
        </w:rPr>
        <w:t xml:space="preserve"> программе Российской Федерации «Обеспечение доступным и комфортным жильем и </w:t>
      </w:r>
      <w:proofErr w:type="gramStart"/>
      <w:r w:rsidRPr="00B1652B">
        <w:rPr>
          <w:sz w:val="18"/>
          <w:szCs w:val="18"/>
        </w:rPr>
        <w:t>коммунальными</w:t>
      </w:r>
      <w:proofErr w:type="gramEnd"/>
      <w:r w:rsidRPr="00B1652B">
        <w:rPr>
          <w:sz w:val="18"/>
          <w:szCs w:val="18"/>
        </w:rPr>
        <w:t xml:space="preserve"> услугами граждан Российской Федерации», Постановлением Правительства Иркутской области от 13.11.2023 №1029-пп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w:t>
      </w:r>
      <w:proofErr w:type="gramStart"/>
      <w:r w:rsidRPr="00B1652B">
        <w:rPr>
          <w:sz w:val="18"/>
          <w:szCs w:val="18"/>
        </w:rPr>
        <w:t>руководствуясь Уставом Хомутовского муниципального образования администрация Хомутовского муниципального</w:t>
      </w:r>
      <w:proofErr w:type="gramEnd"/>
      <w:r w:rsidRPr="00B1652B">
        <w:rPr>
          <w:sz w:val="18"/>
          <w:szCs w:val="18"/>
        </w:rPr>
        <w:t xml:space="preserve"> образования</w:t>
      </w:r>
    </w:p>
    <w:p w:rsidR="00B1652B" w:rsidRPr="00B1652B" w:rsidRDefault="00B1652B" w:rsidP="00E056E6">
      <w:pPr>
        <w:ind w:left="0" w:firstLine="567"/>
        <w:rPr>
          <w:sz w:val="18"/>
          <w:szCs w:val="18"/>
        </w:rPr>
      </w:pPr>
      <w:r w:rsidRPr="00B1652B">
        <w:rPr>
          <w:sz w:val="18"/>
          <w:szCs w:val="18"/>
        </w:rPr>
        <w:t>ПОСТАНОВЛЯЕТ:</w:t>
      </w:r>
    </w:p>
    <w:p w:rsidR="00B1652B" w:rsidRPr="00B1652B" w:rsidRDefault="00B1652B" w:rsidP="00E056E6">
      <w:pPr>
        <w:ind w:left="0" w:firstLine="567"/>
        <w:rPr>
          <w:sz w:val="18"/>
          <w:szCs w:val="18"/>
        </w:rPr>
      </w:pPr>
      <w:r w:rsidRPr="00B1652B">
        <w:rPr>
          <w:sz w:val="18"/>
          <w:szCs w:val="18"/>
        </w:rPr>
        <w:t>1.</w:t>
      </w:r>
      <w:r w:rsidRPr="00B1652B">
        <w:rPr>
          <w:sz w:val="18"/>
          <w:szCs w:val="18"/>
        </w:rPr>
        <w:tab/>
        <w:t>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 в редакции Постановления администрации Хомутовского муниципального образования от 26.11.2024 № 258 о/д внести следующие изменения:</w:t>
      </w:r>
    </w:p>
    <w:p w:rsidR="00B1652B" w:rsidRPr="00B1652B" w:rsidRDefault="00B1652B" w:rsidP="00E056E6">
      <w:pPr>
        <w:ind w:left="0" w:firstLine="567"/>
        <w:rPr>
          <w:sz w:val="18"/>
          <w:szCs w:val="18"/>
        </w:rPr>
      </w:pPr>
      <w:r w:rsidRPr="00B1652B">
        <w:rPr>
          <w:sz w:val="18"/>
          <w:szCs w:val="18"/>
        </w:rPr>
        <w:t>1.1.</w:t>
      </w:r>
      <w:r w:rsidRPr="00B1652B">
        <w:rPr>
          <w:sz w:val="18"/>
          <w:szCs w:val="18"/>
        </w:rPr>
        <w:tab/>
        <w:t>в паспорте муниципальной Программы в разделе «Ресурсное обеспечение муниципальной программы» общий объем расходов на реализацию муниципальной программы изложить в новой редакции:</w:t>
      </w:r>
    </w:p>
    <w:p w:rsidR="00B1652B" w:rsidRPr="00B1652B" w:rsidRDefault="00B1652B" w:rsidP="00E056E6">
      <w:pPr>
        <w:ind w:left="0" w:firstLine="567"/>
        <w:rPr>
          <w:sz w:val="18"/>
          <w:szCs w:val="18"/>
        </w:rPr>
      </w:pPr>
      <w:r w:rsidRPr="00B1652B">
        <w:rPr>
          <w:sz w:val="18"/>
          <w:szCs w:val="18"/>
        </w:rPr>
        <w:t>«174 337,02 тыс. руб. из них средств:</w:t>
      </w:r>
    </w:p>
    <w:p w:rsidR="00B1652B" w:rsidRPr="00B1652B" w:rsidRDefault="00B1652B" w:rsidP="00E056E6">
      <w:pPr>
        <w:ind w:left="0" w:firstLine="567"/>
        <w:rPr>
          <w:sz w:val="18"/>
          <w:szCs w:val="18"/>
        </w:rPr>
      </w:pPr>
      <w:r w:rsidRPr="00B1652B">
        <w:rPr>
          <w:sz w:val="18"/>
          <w:szCs w:val="18"/>
        </w:rPr>
        <w:t>на 2018 год 11 108,00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527,50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10 580,50 тыс. руб.</w:t>
      </w:r>
    </w:p>
    <w:p w:rsidR="00B1652B" w:rsidRPr="00B1652B" w:rsidRDefault="00B1652B" w:rsidP="00E056E6">
      <w:pPr>
        <w:ind w:left="0" w:firstLine="567"/>
        <w:rPr>
          <w:sz w:val="18"/>
          <w:szCs w:val="18"/>
        </w:rPr>
      </w:pPr>
      <w:r w:rsidRPr="00B1652B">
        <w:rPr>
          <w:sz w:val="18"/>
          <w:szCs w:val="18"/>
        </w:rPr>
        <w:t>на 2019 год 13 996,76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655,87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13 340,89 тыс. руб.</w:t>
      </w:r>
    </w:p>
    <w:p w:rsidR="00B1652B" w:rsidRPr="00B1652B" w:rsidRDefault="00B1652B" w:rsidP="00E056E6">
      <w:pPr>
        <w:ind w:left="0" w:firstLine="567"/>
        <w:rPr>
          <w:sz w:val="18"/>
          <w:szCs w:val="18"/>
        </w:rPr>
      </w:pPr>
      <w:r w:rsidRPr="00B1652B">
        <w:rPr>
          <w:sz w:val="18"/>
          <w:szCs w:val="18"/>
        </w:rPr>
        <w:t>на 2020 год 12 877,00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102,00 тыс. руб.;</w:t>
      </w:r>
    </w:p>
    <w:p w:rsidR="00B1652B" w:rsidRPr="00B1652B" w:rsidRDefault="00B1652B" w:rsidP="00E056E6">
      <w:pPr>
        <w:ind w:left="0" w:firstLine="567"/>
        <w:rPr>
          <w:sz w:val="18"/>
          <w:szCs w:val="18"/>
        </w:rPr>
      </w:pPr>
      <w:r w:rsidRPr="00B1652B">
        <w:rPr>
          <w:sz w:val="18"/>
          <w:szCs w:val="18"/>
        </w:rPr>
        <w:t xml:space="preserve">федерального и областного бюджета 12 775,00 руб.; </w:t>
      </w:r>
    </w:p>
    <w:p w:rsidR="00B1652B" w:rsidRPr="00B1652B" w:rsidRDefault="00B1652B" w:rsidP="00E056E6">
      <w:pPr>
        <w:ind w:left="0" w:firstLine="567"/>
        <w:rPr>
          <w:sz w:val="18"/>
          <w:szCs w:val="18"/>
        </w:rPr>
      </w:pPr>
      <w:r w:rsidRPr="00B1652B">
        <w:rPr>
          <w:sz w:val="18"/>
          <w:szCs w:val="18"/>
        </w:rPr>
        <w:t>на 2021 год 12 190,45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215,07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11 975,38 тыс. руб.;</w:t>
      </w:r>
    </w:p>
    <w:p w:rsidR="00B1652B" w:rsidRPr="00B1652B" w:rsidRDefault="00B1652B" w:rsidP="00E056E6">
      <w:pPr>
        <w:ind w:left="0" w:firstLine="567"/>
        <w:rPr>
          <w:sz w:val="18"/>
          <w:szCs w:val="18"/>
        </w:rPr>
      </w:pPr>
      <w:r w:rsidRPr="00B1652B">
        <w:rPr>
          <w:sz w:val="18"/>
          <w:szCs w:val="18"/>
        </w:rPr>
        <w:t>на 2022 год 9 716,82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193,12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9 523,70 тыс. руб.;</w:t>
      </w:r>
    </w:p>
    <w:p w:rsidR="00B1652B" w:rsidRPr="00B1652B" w:rsidRDefault="00B1652B" w:rsidP="00E056E6">
      <w:pPr>
        <w:ind w:left="0" w:firstLine="567"/>
        <w:rPr>
          <w:sz w:val="18"/>
          <w:szCs w:val="18"/>
        </w:rPr>
      </w:pPr>
      <w:r w:rsidRPr="00B1652B">
        <w:rPr>
          <w:sz w:val="18"/>
          <w:szCs w:val="18"/>
        </w:rPr>
        <w:t>на 2023 год 10 617,80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90,00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10 527,80 тыс. руб.;</w:t>
      </w:r>
    </w:p>
    <w:p w:rsidR="00B1652B" w:rsidRPr="00B1652B" w:rsidRDefault="00B1652B" w:rsidP="00E056E6">
      <w:pPr>
        <w:ind w:left="0" w:firstLine="567"/>
        <w:rPr>
          <w:sz w:val="18"/>
          <w:szCs w:val="18"/>
        </w:rPr>
      </w:pPr>
      <w:r w:rsidRPr="00B1652B">
        <w:rPr>
          <w:sz w:val="18"/>
          <w:szCs w:val="18"/>
        </w:rPr>
        <w:t>на 2024 год 12 609,55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113,82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на 2025 год 27 672, 89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215,36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27 457,53 тыс. руб.;</w:t>
      </w:r>
    </w:p>
    <w:p w:rsidR="00B1652B" w:rsidRPr="00B1652B" w:rsidRDefault="00B1652B" w:rsidP="00E056E6">
      <w:pPr>
        <w:ind w:left="0" w:firstLine="567"/>
        <w:rPr>
          <w:sz w:val="18"/>
          <w:szCs w:val="18"/>
        </w:rPr>
      </w:pPr>
      <w:r w:rsidRPr="00B1652B">
        <w:rPr>
          <w:sz w:val="18"/>
          <w:szCs w:val="18"/>
        </w:rPr>
        <w:t>на 2026 год 12 709,55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на 2027 год 12 709,55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на 2028 год 12 709,55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на 2029 год 12 709,55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на 2030 год 12 709,55 тыс. руб., из них средств:</w:t>
      </w:r>
    </w:p>
    <w:p w:rsidR="00B1652B" w:rsidRPr="00B1652B" w:rsidRDefault="00B1652B" w:rsidP="00E056E6">
      <w:pPr>
        <w:ind w:left="0" w:firstLine="567"/>
        <w:rPr>
          <w:sz w:val="18"/>
          <w:szCs w:val="18"/>
        </w:rPr>
      </w:pPr>
      <w:r w:rsidRPr="00B1652B">
        <w:rPr>
          <w:sz w:val="18"/>
          <w:szCs w:val="18"/>
        </w:rPr>
        <w:t>местного бюджета 213,82 тыс. руб.;</w:t>
      </w:r>
    </w:p>
    <w:p w:rsidR="00B1652B" w:rsidRPr="00B1652B" w:rsidRDefault="00B1652B" w:rsidP="00E056E6">
      <w:pPr>
        <w:ind w:left="0" w:firstLine="567"/>
        <w:rPr>
          <w:sz w:val="18"/>
          <w:szCs w:val="18"/>
        </w:rPr>
      </w:pPr>
      <w:r w:rsidRPr="00B1652B">
        <w:rPr>
          <w:sz w:val="18"/>
          <w:szCs w:val="18"/>
        </w:rPr>
        <w:t>федерального и областного бюджета 12 495,73 тыс. руб.</w:t>
      </w:r>
    </w:p>
    <w:p w:rsidR="00B1652B" w:rsidRPr="00B1652B" w:rsidRDefault="00B1652B" w:rsidP="00E056E6">
      <w:pPr>
        <w:ind w:left="0" w:firstLine="567"/>
        <w:rPr>
          <w:sz w:val="18"/>
          <w:szCs w:val="18"/>
        </w:rPr>
      </w:pPr>
      <w:r w:rsidRPr="00B1652B">
        <w:rPr>
          <w:sz w:val="18"/>
          <w:szCs w:val="18"/>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p w:rsidR="00B1652B" w:rsidRPr="00B1652B" w:rsidRDefault="00B1652B" w:rsidP="00E056E6">
      <w:pPr>
        <w:ind w:left="0" w:firstLine="567"/>
        <w:rPr>
          <w:sz w:val="18"/>
          <w:szCs w:val="18"/>
        </w:rPr>
      </w:pPr>
      <w:r w:rsidRPr="00B1652B">
        <w:rPr>
          <w:sz w:val="18"/>
          <w:szCs w:val="18"/>
        </w:rPr>
        <w:t>1.2.</w:t>
      </w:r>
      <w:r w:rsidRPr="00B1652B">
        <w:rPr>
          <w:sz w:val="18"/>
          <w:szCs w:val="18"/>
        </w:rPr>
        <w:tab/>
        <w:t>Приложение 1 к муниципальной программе «Формирование современной городской среды на территории Хомутовского муниципального образования» на 2018-2030 годы» изменить и изложить в новой редакции (Приложение 1).</w:t>
      </w:r>
    </w:p>
    <w:p w:rsidR="00B1652B" w:rsidRPr="00B1652B" w:rsidRDefault="00B1652B" w:rsidP="00E056E6">
      <w:pPr>
        <w:ind w:left="0" w:firstLine="567"/>
        <w:rPr>
          <w:sz w:val="18"/>
          <w:szCs w:val="18"/>
        </w:rPr>
      </w:pPr>
      <w:r w:rsidRPr="00B1652B">
        <w:rPr>
          <w:sz w:val="18"/>
          <w:szCs w:val="18"/>
        </w:rPr>
        <w:t>1.3.</w:t>
      </w:r>
      <w:r w:rsidRPr="00B1652B">
        <w:rPr>
          <w:sz w:val="18"/>
          <w:szCs w:val="18"/>
        </w:rPr>
        <w:tab/>
        <w:t>Приложение 3 к муниципальной программе «Формирование современной городской среды на территории Хомутовского муниципального образования» на 2018-2030 годы» изменить и изложить в новой редакции (Приложение 2).</w:t>
      </w:r>
    </w:p>
    <w:p w:rsidR="00B1652B" w:rsidRPr="00B1652B" w:rsidRDefault="00B1652B" w:rsidP="00E056E6">
      <w:pPr>
        <w:ind w:left="0" w:firstLine="567"/>
        <w:rPr>
          <w:sz w:val="18"/>
          <w:szCs w:val="18"/>
        </w:rPr>
      </w:pPr>
      <w:r w:rsidRPr="00B1652B">
        <w:rPr>
          <w:sz w:val="18"/>
          <w:szCs w:val="18"/>
        </w:rPr>
        <w:t>2.</w:t>
      </w:r>
      <w:r w:rsidRPr="00B1652B">
        <w:rPr>
          <w:sz w:val="18"/>
          <w:szCs w:val="18"/>
        </w:rPr>
        <w:tab/>
        <w:t xml:space="preserve">Опубликовать настоящее постановление в установленном законом порядке. </w:t>
      </w:r>
    </w:p>
    <w:p w:rsidR="00B1652B" w:rsidRPr="00B1652B" w:rsidRDefault="00B1652B" w:rsidP="00E056E6">
      <w:pPr>
        <w:ind w:left="0" w:firstLine="567"/>
        <w:rPr>
          <w:sz w:val="18"/>
          <w:szCs w:val="18"/>
        </w:rPr>
      </w:pPr>
      <w:r w:rsidRPr="00B1652B">
        <w:rPr>
          <w:sz w:val="18"/>
          <w:szCs w:val="18"/>
        </w:rPr>
        <w:t>3.</w:t>
      </w:r>
      <w:r w:rsidRPr="00B1652B">
        <w:rPr>
          <w:sz w:val="18"/>
          <w:szCs w:val="18"/>
        </w:rPr>
        <w:tab/>
      </w:r>
      <w:proofErr w:type="gramStart"/>
      <w:r w:rsidRPr="00B1652B">
        <w:rPr>
          <w:sz w:val="18"/>
          <w:szCs w:val="18"/>
        </w:rPr>
        <w:t>Контроль за</w:t>
      </w:r>
      <w:proofErr w:type="gramEnd"/>
      <w:r w:rsidRPr="00B1652B">
        <w:rPr>
          <w:sz w:val="18"/>
          <w:szCs w:val="18"/>
        </w:rPr>
        <w:t xml:space="preserve"> исполнением настоящего постановления возложить на заместителя Главы администрации.</w:t>
      </w:r>
    </w:p>
    <w:p w:rsidR="00B1652B" w:rsidRPr="00E056E6" w:rsidRDefault="00B1652B" w:rsidP="00B1652B">
      <w:pPr>
        <w:ind w:hanging="147"/>
        <w:jc w:val="left"/>
        <w:rPr>
          <w:i/>
          <w:sz w:val="18"/>
          <w:szCs w:val="18"/>
        </w:rPr>
      </w:pPr>
    </w:p>
    <w:p w:rsidR="00B1652B" w:rsidRDefault="00E056E6" w:rsidP="00B1652B">
      <w:pPr>
        <w:ind w:hanging="147"/>
        <w:jc w:val="left"/>
        <w:rPr>
          <w:i/>
          <w:sz w:val="18"/>
          <w:szCs w:val="18"/>
        </w:rPr>
      </w:pPr>
      <w:r>
        <w:rPr>
          <w:i/>
          <w:sz w:val="18"/>
          <w:szCs w:val="18"/>
        </w:rPr>
        <w:t xml:space="preserve">                                                                               </w:t>
      </w:r>
      <w:r w:rsidR="00B1652B" w:rsidRPr="00E056E6">
        <w:rPr>
          <w:i/>
          <w:sz w:val="18"/>
          <w:szCs w:val="18"/>
        </w:rPr>
        <w:t>Глава администрации                                                                      А.В. Иваненко</w:t>
      </w:r>
    </w:p>
    <w:p w:rsidR="00E056E6" w:rsidRDefault="00E056E6" w:rsidP="00B1652B">
      <w:pPr>
        <w:ind w:hanging="147"/>
        <w:jc w:val="left"/>
        <w:rPr>
          <w:i/>
          <w:sz w:val="18"/>
          <w:szCs w:val="18"/>
        </w:rPr>
      </w:pPr>
    </w:p>
    <w:p w:rsidR="00E056E6" w:rsidRPr="00E056E6" w:rsidRDefault="00E056E6" w:rsidP="00B1652B">
      <w:pPr>
        <w:ind w:hanging="147"/>
        <w:jc w:val="left"/>
        <w:rPr>
          <w:i/>
          <w:sz w:val="18"/>
          <w:szCs w:val="18"/>
        </w:rPr>
      </w:pPr>
    </w:p>
    <w:p w:rsidR="00B1652B" w:rsidRPr="00C64D9C" w:rsidRDefault="00B1652B" w:rsidP="00C64D9C">
      <w:pPr>
        <w:ind w:hanging="147"/>
        <w:jc w:val="left"/>
        <w:rPr>
          <w:sz w:val="18"/>
          <w:szCs w:val="18"/>
        </w:rPr>
      </w:pPr>
    </w:p>
    <w:p w:rsidR="00E52CEA" w:rsidRDefault="00E52CEA" w:rsidP="00487435">
      <w:pPr>
        <w:ind w:hanging="147"/>
        <w:jc w:val="center"/>
        <w:rPr>
          <w:i/>
          <w:sz w:val="18"/>
          <w:szCs w:val="18"/>
        </w:rPr>
      </w:pPr>
    </w:p>
    <w:p w:rsidR="00E52CEA" w:rsidRDefault="00E52CEA" w:rsidP="00487435">
      <w:pPr>
        <w:ind w:hanging="147"/>
        <w:jc w:val="center"/>
        <w:rPr>
          <w:i/>
          <w:sz w:val="18"/>
          <w:szCs w:val="18"/>
        </w:rPr>
      </w:pPr>
    </w:p>
    <w:p w:rsidR="00E52CEA" w:rsidRDefault="00E52CEA" w:rsidP="00487435">
      <w:pPr>
        <w:ind w:hanging="147"/>
        <w:jc w:val="center"/>
        <w:rPr>
          <w:i/>
          <w:sz w:val="18"/>
          <w:szCs w:val="18"/>
        </w:rPr>
      </w:pPr>
    </w:p>
    <w:p w:rsidR="00E52CEA" w:rsidRDefault="00E52CEA" w:rsidP="00E52CEA">
      <w:pPr>
        <w:ind w:left="0" w:firstLine="567"/>
        <w:rPr>
          <w:b/>
          <w:sz w:val="18"/>
          <w:szCs w:val="18"/>
        </w:rPr>
      </w:pPr>
    </w:p>
    <w:p w:rsidR="00823D53" w:rsidRDefault="00823D53" w:rsidP="00E52CEA">
      <w:pPr>
        <w:ind w:left="0" w:firstLine="567"/>
        <w:rPr>
          <w:b/>
          <w:sz w:val="18"/>
          <w:szCs w:val="18"/>
        </w:rPr>
      </w:pPr>
    </w:p>
    <w:p w:rsidR="00361AC8" w:rsidRDefault="00361AC8" w:rsidP="00E52CEA">
      <w:pPr>
        <w:ind w:left="0" w:firstLine="567"/>
        <w:rPr>
          <w:b/>
          <w:sz w:val="18"/>
          <w:szCs w:val="18"/>
        </w:rPr>
      </w:pPr>
    </w:p>
    <w:p w:rsidR="00F50022" w:rsidRPr="00E83040" w:rsidRDefault="00F50022" w:rsidP="00E52CEA">
      <w:pPr>
        <w:ind w:left="0" w:firstLine="567"/>
        <w:rPr>
          <w:sz w:val="18"/>
          <w:szCs w:val="18"/>
        </w:rPr>
      </w:pPr>
    </w:p>
    <w:tbl>
      <w:tblPr>
        <w:tblStyle w:val="aa"/>
        <w:tblW w:w="0" w:type="auto"/>
        <w:tblLook w:val="04A0" w:firstRow="1" w:lastRow="0" w:firstColumn="1" w:lastColumn="0" w:noHBand="0" w:noVBand="1"/>
      </w:tblPr>
      <w:tblGrid>
        <w:gridCol w:w="1091"/>
        <w:gridCol w:w="3648"/>
        <w:gridCol w:w="2079"/>
        <w:gridCol w:w="1679"/>
        <w:gridCol w:w="1789"/>
      </w:tblGrid>
      <w:tr w:rsidR="00F50022" w:rsidRPr="00E83040" w:rsidTr="00823D53">
        <w:trPr>
          <w:trHeight w:val="315"/>
        </w:trPr>
        <w:tc>
          <w:tcPr>
            <w:tcW w:w="1090" w:type="dxa"/>
            <w:noWrap/>
            <w:hideMark/>
          </w:tcPr>
          <w:p w:rsidR="00F50022" w:rsidRPr="00E83040" w:rsidRDefault="00F50022" w:rsidP="00823D53">
            <w:pPr>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E83040">
            <w:pPr>
              <w:ind w:left="0" w:firstLine="567"/>
              <w:jc w:val="right"/>
              <w:rPr>
                <w:i/>
                <w:sz w:val="18"/>
                <w:szCs w:val="18"/>
              </w:rPr>
            </w:pPr>
          </w:p>
        </w:tc>
        <w:tc>
          <w:tcPr>
            <w:tcW w:w="1789" w:type="dxa"/>
            <w:noWrap/>
            <w:hideMark/>
          </w:tcPr>
          <w:p w:rsidR="00F50022" w:rsidRPr="00E83040" w:rsidRDefault="00E83040" w:rsidP="00E83040">
            <w:pPr>
              <w:ind w:left="0" w:firstLine="567"/>
              <w:jc w:val="right"/>
              <w:rPr>
                <w:i/>
                <w:sz w:val="18"/>
                <w:szCs w:val="18"/>
              </w:rPr>
            </w:pPr>
            <w:r w:rsidRPr="00E83040">
              <w:rPr>
                <w:i/>
                <w:sz w:val="18"/>
                <w:szCs w:val="18"/>
              </w:rPr>
              <w:t>Приложение 1</w:t>
            </w:r>
          </w:p>
        </w:tc>
      </w:tr>
      <w:tr w:rsidR="00F50022" w:rsidRPr="00E83040" w:rsidTr="00823D53">
        <w:trPr>
          <w:trHeight w:val="930"/>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3468" w:type="dxa"/>
            <w:gridSpan w:val="2"/>
            <w:hideMark/>
          </w:tcPr>
          <w:p w:rsidR="00F50022" w:rsidRPr="00E83040" w:rsidRDefault="00F50022" w:rsidP="00E83040">
            <w:pPr>
              <w:ind w:left="0" w:firstLine="567"/>
              <w:jc w:val="right"/>
              <w:rPr>
                <w:i/>
                <w:sz w:val="18"/>
                <w:szCs w:val="18"/>
              </w:rPr>
            </w:pPr>
            <w:r w:rsidRPr="00E83040">
              <w:rPr>
                <w:i/>
                <w:sz w:val="18"/>
                <w:szCs w:val="18"/>
              </w:rPr>
              <w:t xml:space="preserve">к постановлению администрации Хомутовского муниципального образования     </w:t>
            </w:r>
            <w:r w:rsidR="00E83040">
              <w:rPr>
                <w:i/>
                <w:sz w:val="18"/>
                <w:szCs w:val="18"/>
              </w:rPr>
              <w:t xml:space="preserve">                             от24.12.2024.</w:t>
            </w:r>
            <w:r w:rsidRPr="00E83040">
              <w:rPr>
                <w:i/>
                <w:sz w:val="18"/>
                <w:szCs w:val="18"/>
              </w:rPr>
              <w:t xml:space="preserve">№ </w:t>
            </w:r>
            <w:r w:rsidR="00E83040">
              <w:rPr>
                <w:i/>
                <w:sz w:val="18"/>
                <w:szCs w:val="18"/>
              </w:rPr>
              <w:t>278 од</w:t>
            </w:r>
          </w:p>
        </w:tc>
      </w:tr>
      <w:tr w:rsidR="00F50022" w:rsidRPr="00E83040" w:rsidTr="00823D53">
        <w:trPr>
          <w:trHeight w:val="288"/>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E83040">
            <w:pPr>
              <w:ind w:left="0" w:firstLine="567"/>
              <w:jc w:val="right"/>
              <w:rPr>
                <w:i/>
                <w:sz w:val="18"/>
                <w:szCs w:val="18"/>
              </w:rPr>
            </w:pPr>
          </w:p>
        </w:tc>
        <w:tc>
          <w:tcPr>
            <w:tcW w:w="1789" w:type="dxa"/>
            <w:noWrap/>
            <w:hideMark/>
          </w:tcPr>
          <w:p w:rsidR="00F50022" w:rsidRPr="00E83040" w:rsidRDefault="00F50022" w:rsidP="00E83040">
            <w:pPr>
              <w:ind w:left="0" w:firstLine="567"/>
              <w:jc w:val="right"/>
              <w:rPr>
                <w:i/>
                <w:sz w:val="18"/>
                <w:szCs w:val="18"/>
              </w:rPr>
            </w:pPr>
          </w:p>
        </w:tc>
      </w:tr>
      <w:tr w:rsidR="00F50022" w:rsidRPr="00E83040" w:rsidTr="00823D53">
        <w:trPr>
          <w:trHeight w:val="312"/>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E83040">
            <w:pPr>
              <w:ind w:left="0" w:firstLine="567"/>
              <w:jc w:val="right"/>
              <w:rPr>
                <w:i/>
                <w:sz w:val="18"/>
                <w:szCs w:val="18"/>
              </w:rPr>
            </w:pPr>
          </w:p>
        </w:tc>
        <w:tc>
          <w:tcPr>
            <w:tcW w:w="1789" w:type="dxa"/>
            <w:noWrap/>
            <w:hideMark/>
          </w:tcPr>
          <w:p w:rsidR="00F50022" w:rsidRPr="00E83040" w:rsidRDefault="00F50022" w:rsidP="00E83040">
            <w:pPr>
              <w:ind w:left="0" w:firstLine="567"/>
              <w:jc w:val="right"/>
              <w:rPr>
                <w:i/>
                <w:sz w:val="18"/>
                <w:szCs w:val="18"/>
              </w:rPr>
            </w:pPr>
            <w:r w:rsidRPr="00E83040">
              <w:rPr>
                <w:i/>
                <w:sz w:val="18"/>
                <w:szCs w:val="18"/>
              </w:rPr>
              <w:t>Приложение 1</w:t>
            </w:r>
          </w:p>
        </w:tc>
      </w:tr>
      <w:tr w:rsidR="00F50022" w:rsidRPr="00E83040" w:rsidTr="00823D53">
        <w:trPr>
          <w:trHeight w:val="1515"/>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3468" w:type="dxa"/>
            <w:gridSpan w:val="2"/>
            <w:hideMark/>
          </w:tcPr>
          <w:p w:rsidR="00F50022" w:rsidRPr="00E83040" w:rsidRDefault="00F50022" w:rsidP="00E83040">
            <w:pPr>
              <w:ind w:left="0" w:firstLine="567"/>
              <w:jc w:val="right"/>
              <w:rPr>
                <w:i/>
                <w:sz w:val="18"/>
                <w:szCs w:val="18"/>
              </w:rPr>
            </w:pPr>
            <w:r w:rsidRPr="00E83040">
              <w:rPr>
                <w:i/>
                <w:sz w:val="18"/>
                <w:szCs w:val="18"/>
              </w:rPr>
              <w:t>к муниципальной программе "Формирование современной городской среды на  территории Хомутовского муниципального образования" на 2018-2030 годы"</w:t>
            </w:r>
          </w:p>
        </w:tc>
      </w:tr>
      <w:tr w:rsidR="00F50022" w:rsidRPr="00E83040" w:rsidTr="00823D53">
        <w:trPr>
          <w:trHeight w:val="315"/>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F50022">
            <w:pPr>
              <w:ind w:left="0" w:firstLine="567"/>
              <w:rPr>
                <w:sz w:val="18"/>
                <w:szCs w:val="18"/>
              </w:rPr>
            </w:pPr>
          </w:p>
        </w:tc>
        <w:tc>
          <w:tcPr>
            <w:tcW w:w="1789" w:type="dxa"/>
            <w:noWrap/>
            <w:hideMark/>
          </w:tcPr>
          <w:p w:rsidR="00F50022" w:rsidRPr="00E83040" w:rsidRDefault="00F50022" w:rsidP="00F50022">
            <w:pPr>
              <w:ind w:left="0" w:firstLine="567"/>
              <w:rPr>
                <w:sz w:val="18"/>
                <w:szCs w:val="18"/>
              </w:rPr>
            </w:pPr>
          </w:p>
        </w:tc>
      </w:tr>
      <w:tr w:rsidR="00F50022" w:rsidRPr="00E83040" w:rsidTr="00823D53">
        <w:trPr>
          <w:trHeight w:val="315"/>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F50022">
            <w:pPr>
              <w:ind w:left="0" w:firstLine="567"/>
              <w:rPr>
                <w:sz w:val="18"/>
                <w:szCs w:val="18"/>
              </w:rPr>
            </w:pPr>
          </w:p>
        </w:tc>
        <w:tc>
          <w:tcPr>
            <w:tcW w:w="1789" w:type="dxa"/>
            <w:noWrap/>
            <w:hideMark/>
          </w:tcPr>
          <w:p w:rsidR="00F50022" w:rsidRPr="00E83040" w:rsidRDefault="00F50022" w:rsidP="00F50022">
            <w:pPr>
              <w:ind w:left="0" w:firstLine="567"/>
              <w:rPr>
                <w:sz w:val="18"/>
                <w:szCs w:val="18"/>
              </w:rPr>
            </w:pPr>
          </w:p>
        </w:tc>
      </w:tr>
      <w:tr w:rsidR="00F50022" w:rsidRPr="00E83040" w:rsidTr="00823D53">
        <w:trPr>
          <w:trHeight w:val="360"/>
        </w:trPr>
        <w:tc>
          <w:tcPr>
            <w:tcW w:w="1090" w:type="dxa"/>
            <w:noWrap/>
            <w:hideMark/>
          </w:tcPr>
          <w:p w:rsidR="00F50022" w:rsidRPr="00E83040" w:rsidRDefault="00F50022" w:rsidP="00F50022">
            <w:pPr>
              <w:ind w:left="0" w:firstLine="567"/>
              <w:rPr>
                <w:sz w:val="18"/>
                <w:szCs w:val="18"/>
              </w:rPr>
            </w:pPr>
          </w:p>
        </w:tc>
        <w:tc>
          <w:tcPr>
            <w:tcW w:w="7407" w:type="dxa"/>
            <w:gridSpan w:val="3"/>
            <w:noWrap/>
            <w:hideMark/>
          </w:tcPr>
          <w:p w:rsidR="00F50022" w:rsidRPr="00E83040" w:rsidRDefault="00F50022" w:rsidP="00F50022">
            <w:pPr>
              <w:ind w:left="0" w:firstLine="567"/>
              <w:rPr>
                <w:bCs/>
                <w:sz w:val="18"/>
                <w:szCs w:val="18"/>
              </w:rPr>
            </w:pPr>
            <w:r w:rsidRPr="00E83040">
              <w:rPr>
                <w:bCs/>
                <w:sz w:val="18"/>
                <w:szCs w:val="18"/>
              </w:rPr>
              <w:t>Ресурсное обеспечение муниципальной программы</w:t>
            </w:r>
          </w:p>
        </w:tc>
        <w:tc>
          <w:tcPr>
            <w:tcW w:w="1789" w:type="dxa"/>
            <w:noWrap/>
            <w:hideMark/>
          </w:tcPr>
          <w:p w:rsidR="00F50022" w:rsidRPr="00E83040" w:rsidRDefault="00F50022" w:rsidP="00F50022">
            <w:pPr>
              <w:ind w:left="0" w:firstLine="567"/>
              <w:rPr>
                <w:sz w:val="18"/>
                <w:szCs w:val="18"/>
              </w:rPr>
            </w:pPr>
          </w:p>
        </w:tc>
      </w:tr>
      <w:tr w:rsidR="00F50022" w:rsidRPr="00E83040" w:rsidTr="00823D53">
        <w:trPr>
          <w:trHeight w:val="315"/>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F50022">
            <w:pPr>
              <w:ind w:left="0" w:firstLine="567"/>
              <w:rPr>
                <w:sz w:val="18"/>
                <w:szCs w:val="18"/>
              </w:rPr>
            </w:pPr>
          </w:p>
        </w:tc>
        <w:tc>
          <w:tcPr>
            <w:tcW w:w="1789" w:type="dxa"/>
            <w:noWrap/>
            <w:hideMark/>
          </w:tcPr>
          <w:p w:rsidR="00F50022" w:rsidRPr="00E83040" w:rsidRDefault="00F50022" w:rsidP="00F50022">
            <w:pPr>
              <w:ind w:left="0" w:firstLine="567"/>
              <w:rPr>
                <w:sz w:val="18"/>
                <w:szCs w:val="18"/>
              </w:rPr>
            </w:pPr>
          </w:p>
        </w:tc>
      </w:tr>
      <w:tr w:rsidR="00F50022" w:rsidRPr="00E83040" w:rsidTr="00823D53">
        <w:trPr>
          <w:trHeight w:val="315"/>
        </w:trPr>
        <w:tc>
          <w:tcPr>
            <w:tcW w:w="1090" w:type="dxa"/>
            <w:noWrap/>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p>
        </w:tc>
        <w:tc>
          <w:tcPr>
            <w:tcW w:w="1679" w:type="dxa"/>
            <w:noWrap/>
            <w:hideMark/>
          </w:tcPr>
          <w:p w:rsidR="00F50022" w:rsidRPr="00E83040" w:rsidRDefault="00F50022" w:rsidP="00F50022">
            <w:pPr>
              <w:ind w:left="0" w:firstLine="567"/>
              <w:rPr>
                <w:sz w:val="18"/>
                <w:szCs w:val="18"/>
              </w:rPr>
            </w:pPr>
          </w:p>
        </w:tc>
        <w:tc>
          <w:tcPr>
            <w:tcW w:w="1789" w:type="dxa"/>
            <w:noWrap/>
            <w:hideMark/>
          </w:tcPr>
          <w:p w:rsidR="00F50022" w:rsidRPr="00E83040" w:rsidRDefault="00F50022" w:rsidP="00F50022">
            <w:pPr>
              <w:ind w:left="0" w:firstLine="567"/>
              <w:rPr>
                <w:sz w:val="18"/>
                <w:szCs w:val="18"/>
              </w:rPr>
            </w:pPr>
          </w:p>
        </w:tc>
      </w:tr>
      <w:tr w:rsidR="00F50022" w:rsidRPr="00E83040" w:rsidTr="00823D53">
        <w:trPr>
          <w:trHeight w:val="312"/>
        </w:trPr>
        <w:tc>
          <w:tcPr>
            <w:tcW w:w="1090" w:type="dxa"/>
            <w:vMerge w:val="restart"/>
            <w:hideMark/>
          </w:tcPr>
          <w:p w:rsidR="00F50022" w:rsidRPr="00E83040" w:rsidRDefault="00F50022" w:rsidP="00E83040">
            <w:pPr>
              <w:ind w:left="0" w:firstLine="0"/>
              <w:rPr>
                <w:sz w:val="18"/>
                <w:szCs w:val="18"/>
              </w:rPr>
            </w:pPr>
            <w:r w:rsidRPr="00E83040">
              <w:rPr>
                <w:sz w:val="18"/>
                <w:szCs w:val="18"/>
              </w:rPr>
              <w:t>Год реализации</w:t>
            </w:r>
          </w:p>
        </w:tc>
        <w:tc>
          <w:tcPr>
            <w:tcW w:w="3649" w:type="dxa"/>
            <w:vMerge w:val="restart"/>
            <w:noWrap/>
            <w:hideMark/>
          </w:tcPr>
          <w:p w:rsidR="00F50022" w:rsidRPr="00E83040" w:rsidRDefault="00F50022" w:rsidP="00F50022">
            <w:pPr>
              <w:ind w:left="0" w:firstLine="567"/>
              <w:rPr>
                <w:sz w:val="18"/>
                <w:szCs w:val="18"/>
              </w:rPr>
            </w:pPr>
            <w:r w:rsidRPr="00E83040">
              <w:rPr>
                <w:sz w:val="18"/>
                <w:szCs w:val="18"/>
              </w:rPr>
              <w:t>Наименование направлений*</w:t>
            </w:r>
          </w:p>
        </w:tc>
        <w:tc>
          <w:tcPr>
            <w:tcW w:w="5547" w:type="dxa"/>
            <w:gridSpan w:val="3"/>
            <w:noWrap/>
            <w:hideMark/>
          </w:tcPr>
          <w:p w:rsidR="00F50022" w:rsidRPr="00E83040" w:rsidRDefault="00F50022" w:rsidP="00F50022">
            <w:pPr>
              <w:ind w:left="0" w:firstLine="567"/>
              <w:rPr>
                <w:sz w:val="18"/>
                <w:szCs w:val="18"/>
              </w:rPr>
            </w:pPr>
            <w:r w:rsidRPr="00E83040">
              <w:rPr>
                <w:sz w:val="18"/>
                <w:szCs w:val="18"/>
              </w:rPr>
              <w:t xml:space="preserve">Финансовое обеспечение *, </w:t>
            </w:r>
            <w:proofErr w:type="spellStart"/>
            <w:r w:rsidRPr="00E83040">
              <w:rPr>
                <w:sz w:val="18"/>
                <w:szCs w:val="18"/>
              </w:rPr>
              <w:t>тыс</w:t>
            </w:r>
            <w:proofErr w:type="gramStart"/>
            <w:r w:rsidRPr="00E83040">
              <w:rPr>
                <w:sz w:val="18"/>
                <w:szCs w:val="18"/>
              </w:rPr>
              <w:t>.р</w:t>
            </w:r>
            <w:proofErr w:type="gramEnd"/>
            <w:r w:rsidRPr="00E83040">
              <w:rPr>
                <w:sz w:val="18"/>
                <w:szCs w:val="18"/>
              </w:rPr>
              <w:t>уб</w:t>
            </w:r>
            <w:proofErr w:type="spellEnd"/>
            <w:r w:rsidRPr="00E83040">
              <w:rPr>
                <w:sz w:val="18"/>
                <w:szCs w:val="18"/>
              </w:rPr>
              <w:t>.</w:t>
            </w:r>
          </w:p>
        </w:tc>
      </w:tr>
      <w:tr w:rsidR="00F50022" w:rsidRPr="00E83040" w:rsidTr="00823D53">
        <w:trPr>
          <w:trHeight w:val="936"/>
        </w:trPr>
        <w:tc>
          <w:tcPr>
            <w:tcW w:w="1090" w:type="dxa"/>
            <w:vMerge/>
            <w:hideMark/>
          </w:tcPr>
          <w:p w:rsidR="00F50022" w:rsidRPr="00E83040" w:rsidRDefault="00F50022" w:rsidP="00F50022">
            <w:pPr>
              <w:ind w:left="0" w:firstLine="567"/>
              <w:rPr>
                <w:sz w:val="18"/>
                <w:szCs w:val="18"/>
              </w:rPr>
            </w:pPr>
          </w:p>
        </w:tc>
        <w:tc>
          <w:tcPr>
            <w:tcW w:w="3649" w:type="dxa"/>
            <w:vMerge/>
            <w:hideMark/>
          </w:tcPr>
          <w:p w:rsidR="00F50022" w:rsidRPr="00E83040" w:rsidRDefault="00F50022" w:rsidP="00F50022">
            <w:pPr>
              <w:ind w:left="0" w:firstLine="567"/>
              <w:rPr>
                <w:sz w:val="18"/>
                <w:szCs w:val="18"/>
              </w:rPr>
            </w:pPr>
          </w:p>
        </w:tc>
        <w:tc>
          <w:tcPr>
            <w:tcW w:w="2079" w:type="dxa"/>
            <w:noWrap/>
            <w:hideMark/>
          </w:tcPr>
          <w:p w:rsidR="00F50022" w:rsidRPr="00E83040" w:rsidRDefault="00F50022" w:rsidP="00F50022">
            <w:pPr>
              <w:ind w:left="0" w:firstLine="567"/>
              <w:rPr>
                <w:sz w:val="18"/>
                <w:szCs w:val="18"/>
              </w:rPr>
            </w:pPr>
            <w:r w:rsidRPr="00E83040">
              <w:rPr>
                <w:sz w:val="18"/>
                <w:szCs w:val="18"/>
              </w:rPr>
              <w:t>Всего</w:t>
            </w:r>
          </w:p>
        </w:tc>
        <w:tc>
          <w:tcPr>
            <w:tcW w:w="1679" w:type="dxa"/>
            <w:hideMark/>
          </w:tcPr>
          <w:p w:rsidR="00F50022" w:rsidRPr="00E83040" w:rsidRDefault="00F50022" w:rsidP="00F50022">
            <w:pPr>
              <w:ind w:left="0" w:firstLine="567"/>
              <w:rPr>
                <w:sz w:val="18"/>
                <w:szCs w:val="18"/>
              </w:rPr>
            </w:pPr>
            <w:r w:rsidRPr="00E83040">
              <w:rPr>
                <w:sz w:val="18"/>
                <w:szCs w:val="18"/>
              </w:rPr>
              <w:t>Федеральный и областной бюджеты**</w:t>
            </w:r>
          </w:p>
        </w:tc>
        <w:tc>
          <w:tcPr>
            <w:tcW w:w="1789" w:type="dxa"/>
            <w:hideMark/>
          </w:tcPr>
          <w:p w:rsidR="00F50022" w:rsidRPr="00E83040" w:rsidRDefault="00F50022" w:rsidP="00F50022">
            <w:pPr>
              <w:ind w:left="0" w:firstLine="567"/>
              <w:rPr>
                <w:sz w:val="18"/>
                <w:szCs w:val="18"/>
              </w:rPr>
            </w:pPr>
            <w:r w:rsidRPr="00E83040">
              <w:rPr>
                <w:sz w:val="18"/>
                <w:szCs w:val="18"/>
              </w:rPr>
              <w:t>Местный бюджет</w:t>
            </w:r>
          </w:p>
        </w:tc>
      </w:tr>
      <w:tr w:rsidR="00F50022" w:rsidRPr="00E83040" w:rsidTr="00823D53">
        <w:trPr>
          <w:trHeight w:val="624"/>
        </w:trPr>
        <w:tc>
          <w:tcPr>
            <w:tcW w:w="1090" w:type="dxa"/>
            <w:vMerge w:val="restart"/>
            <w:noWrap/>
            <w:hideMark/>
          </w:tcPr>
          <w:p w:rsidR="00F50022" w:rsidRPr="00E83040" w:rsidRDefault="00F50022" w:rsidP="00E83040">
            <w:pPr>
              <w:ind w:left="0" w:firstLine="0"/>
              <w:rPr>
                <w:sz w:val="18"/>
                <w:szCs w:val="18"/>
              </w:rPr>
            </w:pPr>
            <w:r w:rsidRPr="00E83040">
              <w:rPr>
                <w:sz w:val="18"/>
                <w:szCs w:val="18"/>
              </w:rPr>
              <w:t>2018</w:t>
            </w:r>
          </w:p>
        </w:tc>
        <w:tc>
          <w:tcPr>
            <w:tcW w:w="3649" w:type="dxa"/>
            <w:hideMark/>
          </w:tcPr>
          <w:p w:rsidR="00F50022" w:rsidRPr="00E83040" w:rsidRDefault="00F50022" w:rsidP="00E83040">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435,00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435,00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E83040">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5957,67</w:t>
            </w:r>
          </w:p>
        </w:tc>
        <w:tc>
          <w:tcPr>
            <w:tcW w:w="1679" w:type="dxa"/>
            <w:noWrap/>
            <w:hideMark/>
          </w:tcPr>
          <w:p w:rsidR="00F50022" w:rsidRPr="00E83040" w:rsidRDefault="00F50022" w:rsidP="00F50022">
            <w:pPr>
              <w:ind w:left="0" w:firstLine="567"/>
              <w:rPr>
                <w:sz w:val="18"/>
                <w:szCs w:val="18"/>
              </w:rPr>
            </w:pPr>
            <w:r w:rsidRPr="00E83040">
              <w:rPr>
                <w:sz w:val="18"/>
                <w:szCs w:val="18"/>
              </w:rPr>
              <w:t>5906,04</w:t>
            </w:r>
          </w:p>
        </w:tc>
        <w:tc>
          <w:tcPr>
            <w:tcW w:w="1789" w:type="dxa"/>
            <w:noWrap/>
            <w:hideMark/>
          </w:tcPr>
          <w:p w:rsidR="00F50022" w:rsidRPr="00E83040" w:rsidRDefault="00F50022" w:rsidP="00F50022">
            <w:pPr>
              <w:ind w:left="0" w:firstLine="567"/>
              <w:rPr>
                <w:sz w:val="18"/>
                <w:szCs w:val="18"/>
              </w:rPr>
            </w:pPr>
            <w:r w:rsidRPr="00E83040">
              <w:rPr>
                <w:sz w:val="18"/>
                <w:szCs w:val="18"/>
              </w:rPr>
              <w:t>51,63</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E83040">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4715,33</w:t>
            </w:r>
          </w:p>
        </w:tc>
        <w:tc>
          <w:tcPr>
            <w:tcW w:w="1679" w:type="dxa"/>
            <w:noWrap/>
            <w:hideMark/>
          </w:tcPr>
          <w:p w:rsidR="00F50022" w:rsidRPr="00E83040" w:rsidRDefault="00F50022" w:rsidP="00F50022">
            <w:pPr>
              <w:ind w:left="0" w:firstLine="567"/>
              <w:rPr>
                <w:sz w:val="18"/>
                <w:szCs w:val="18"/>
              </w:rPr>
            </w:pPr>
            <w:r w:rsidRPr="00E83040">
              <w:rPr>
                <w:sz w:val="18"/>
                <w:szCs w:val="18"/>
              </w:rPr>
              <w:t>4674,46</w:t>
            </w:r>
          </w:p>
        </w:tc>
        <w:tc>
          <w:tcPr>
            <w:tcW w:w="1789" w:type="dxa"/>
            <w:noWrap/>
            <w:hideMark/>
          </w:tcPr>
          <w:p w:rsidR="00F50022" w:rsidRPr="00E83040" w:rsidRDefault="00F50022" w:rsidP="00F50022">
            <w:pPr>
              <w:ind w:left="0" w:firstLine="567"/>
              <w:rPr>
                <w:sz w:val="18"/>
                <w:szCs w:val="18"/>
              </w:rPr>
            </w:pPr>
            <w:r w:rsidRPr="00E83040">
              <w:rPr>
                <w:sz w:val="18"/>
                <w:szCs w:val="18"/>
              </w:rPr>
              <w:t>40,87</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11108,00</w:t>
            </w:r>
          </w:p>
        </w:tc>
        <w:tc>
          <w:tcPr>
            <w:tcW w:w="1679" w:type="dxa"/>
            <w:noWrap/>
            <w:hideMark/>
          </w:tcPr>
          <w:p w:rsidR="00F50022" w:rsidRPr="00E83040" w:rsidRDefault="00F50022" w:rsidP="00F50022">
            <w:pPr>
              <w:ind w:left="0" w:firstLine="567"/>
              <w:rPr>
                <w:sz w:val="18"/>
                <w:szCs w:val="18"/>
              </w:rPr>
            </w:pPr>
            <w:r w:rsidRPr="00E83040">
              <w:rPr>
                <w:sz w:val="18"/>
                <w:szCs w:val="18"/>
              </w:rPr>
              <w:t>10580,50</w:t>
            </w:r>
          </w:p>
        </w:tc>
        <w:tc>
          <w:tcPr>
            <w:tcW w:w="1789" w:type="dxa"/>
            <w:noWrap/>
            <w:hideMark/>
          </w:tcPr>
          <w:p w:rsidR="00F50022" w:rsidRPr="00E83040" w:rsidRDefault="00F50022" w:rsidP="00F50022">
            <w:pPr>
              <w:ind w:left="0" w:firstLine="567"/>
              <w:rPr>
                <w:sz w:val="18"/>
                <w:szCs w:val="18"/>
              </w:rPr>
            </w:pPr>
            <w:r w:rsidRPr="00E83040">
              <w:rPr>
                <w:sz w:val="18"/>
                <w:szCs w:val="18"/>
              </w:rPr>
              <w:t>527,50</w:t>
            </w:r>
          </w:p>
        </w:tc>
      </w:tr>
      <w:tr w:rsidR="00F50022" w:rsidRPr="00E83040" w:rsidTr="00823D53">
        <w:trPr>
          <w:trHeight w:val="624"/>
        </w:trPr>
        <w:tc>
          <w:tcPr>
            <w:tcW w:w="1090" w:type="dxa"/>
            <w:vMerge w:val="restart"/>
            <w:noWrap/>
            <w:hideMark/>
          </w:tcPr>
          <w:p w:rsidR="00F50022" w:rsidRPr="00E83040" w:rsidRDefault="00F50022" w:rsidP="00E83040">
            <w:pPr>
              <w:ind w:left="0" w:firstLine="0"/>
              <w:rPr>
                <w:sz w:val="18"/>
                <w:szCs w:val="18"/>
              </w:rPr>
            </w:pPr>
            <w:r w:rsidRPr="00E83040">
              <w:rPr>
                <w:sz w:val="18"/>
                <w:szCs w:val="18"/>
              </w:rPr>
              <w:t>2019</w:t>
            </w:r>
          </w:p>
        </w:tc>
        <w:tc>
          <w:tcPr>
            <w:tcW w:w="3649" w:type="dxa"/>
            <w:hideMark/>
          </w:tcPr>
          <w:p w:rsidR="00F50022" w:rsidRPr="00E83040" w:rsidRDefault="00F50022" w:rsidP="00E83040">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E83040">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1255,55</w:t>
            </w:r>
          </w:p>
        </w:tc>
        <w:tc>
          <w:tcPr>
            <w:tcW w:w="1679" w:type="dxa"/>
            <w:noWrap/>
            <w:hideMark/>
          </w:tcPr>
          <w:p w:rsidR="00F50022" w:rsidRPr="00E83040" w:rsidRDefault="00F50022" w:rsidP="00F50022">
            <w:pPr>
              <w:ind w:left="0" w:firstLine="567"/>
              <w:rPr>
                <w:sz w:val="18"/>
                <w:szCs w:val="18"/>
              </w:rPr>
            </w:pPr>
            <w:r w:rsidRPr="00E83040">
              <w:rPr>
                <w:sz w:val="18"/>
                <w:szCs w:val="18"/>
              </w:rPr>
              <w:t>1205,33</w:t>
            </w:r>
          </w:p>
        </w:tc>
        <w:tc>
          <w:tcPr>
            <w:tcW w:w="1789" w:type="dxa"/>
            <w:noWrap/>
            <w:hideMark/>
          </w:tcPr>
          <w:p w:rsidR="00F50022" w:rsidRPr="00E83040" w:rsidRDefault="00F50022" w:rsidP="00F50022">
            <w:pPr>
              <w:ind w:left="0" w:firstLine="567"/>
              <w:rPr>
                <w:sz w:val="18"/>
                <w:szCs w:val="18"/>
              </w:rPr>
            </w:pPr>
            <w:r w:rsidRPr="00E83040">
              <w:rPr>
                <w:sz w:val="18"/>
                <w:szCs w:val="18"/>
              </w:rPr>
              <w:t>50,22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F99">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12641,21</w:t>
            </w:r>
          </w:p>
        </w:tc>
        <w:tc>
          <w:tcPr>
            <w:tcW w:w="1679" w:type="dxa"/>
            <w:noWrap/>
            <w:hideMark/>
          </w:tcPr>
          <w:p w:rsidR="00F50022" w:rsidRPr="00E83040" w:rsidRDefault="00F50022" w:rsidP="00F50022">
            <w:pPr>
              <w:ind w:left="0" w:firstLine="567"/>
              <w:rPr>
                <w:sz w:val="18"/>
                <w:szCs w:val="18"/>
              </w:rPr>
            </w:pPr>
            <w:r w:rsidRPr="00E83040">
              <w:rPr>
                <w:sz w:val="18"/>
                <w:szCs w:val="18"/>
              </w:rPr>
              <w:t>12135,56</w:t>
            </w:r>
          </w:p>
        </w:tc>
        <w:tc>
          <w:tcPr>
            <w:tcW w:w="1789" w:type="dxa"/>
            <w:noWrap/>
            <w:hideMark/>
          </w:tcPr>
          <w:p w:rsidR="00F50022" w:rsidRPr="00E83040" w:rsidRDefault="00F50022" w:rsidP="00F50022">
            <w:pPr>
              <w:ind w:left="0" w:firstLine="567"/>
              <w:rPr>
                <w:sz w:val="18"/>
                <w:szCs w:val="18"/>
              </w:rPr>
            </w:pPr>
            <w:r w:rsidRPr="00E83040">
              <w:rPr>
                <w:sz w:val="18"/>
                <w:szCs w:val="18"/>
              </w:rPr>
              <w:t>505,65</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13996,76</w:t>
            </w:r>
          </w:p>
        </w:tc>
        <w:tc>
          <w:tcPr>
            <w:tcW w:w="1679" w:type="dxa"/>
            <w:noWrap/>
            <w:hideMark/>
          </w:tcPr>
          <w:p w:rsidR="00F50022" w:rsidRPr="00E83040" w:rsidRDefault="00F50022" w:rsidP="00F50022">
            <w:pPr>
              <w:ind w:left="0" w:firstLine="567"/>
              <w:rPr>
                <w:sz w:val="18"/>
                <w:szCs w:val="18"/>
              </w:rPr>
            </w:pPr>
            <w:r w:rsidRPr="00E83040">
              <w:rPr>
                <w:sz w:val="18"/>
                <w:szCs w:val="18"/>
              </w:rPr>
              <w:t>13340,89</w:t>
            </w:r>
          </w:p>
        </w:tc>
        <w:tc>
          <w:tcPr>
            <w:tcW w:w="1789" w:type="dxa"/>
            <w:noWrap/>
            <w:hideMark/>
          </w:tcPr>
          <w:p w:rsidR="00F50022" w:rsidRPr="00E83040" w:rsidRDefault="00F50022" w:rsidP="00F50022">
            <w:pPr>
              <w:ind w:left="0" w:firstLine="567"/>
              <w:rPr>
                <w:sz w:val="18"/>
                <w:szCs w:val="18"/>
              </w:rPr>
            </w:pPr>
            <w:r w:rsidRPr="00E83040">
              <w:rPr>
                <w:sz w:val="18"/>
                <w:szCs w:val="18"/>
              </w:rPr>
              <w:t>655,87</w:t>
            </w:r>
          </w:p>
        </w:tc>
      </w:tr>
      <w:tr w:rsidR="00F50022" w:rsidRPr="00E83040" w:rsidTr="00823D53">
        <w:trPr>
          <w:trHeight w:val="624"/>
        </w:trPr>
        <w:tc>
          <w:tcPr>
            <w:tcW w:w="1090" w:type="dxa"/>
            <w:vMerge w:val="restart"/>
            <w:noWrap/>
            <w:hideMark/>
          </w:tcPr>
          <w:p w:rsidR="00F50022" w:rsidRPr="00E83040" w:rsidRDefault="00F50022" w:rsidP="00E83040">
            <w:pPr>
              <w:ind w:left="0" w:firstLine="0"/>
              <w:rPr>
                <w:sz w:val="18"/>
                <w:szCs w:val="18"/>
              </w:rPr>
            </w:pPr>
            <w:r w:rsidRPr="00E83040">
              <w:rPr>
                <w:sz w:val="18"/>
                <w:szCs w:val="18"/>
              </w:rPr>
              <w:t>2020</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6125,66</w:t>
            </w:r>
          </w:p>
        </w:tc>
        <w:tc>
          <w:tcPr>
            <w:tcW w:w="1679" w:type="dxa"/>
            <w:noWrap/>
            <w:hideMark/>
          </w:tcPr>
          <w:p w:rsidR="00F50022" w:rsidRPr="00E83040" w:rsidRDefault="00F50022" w:rsidP="00F50022">
            <w:pPr>
              <w:ind w:left="0" w:firstLine="567"/>
              <w:rPr>
                <w:sz w:val="18"/>
                <w:szCs w:val="18"/>
              </w:rPr>
            </w:pPr>
            <w:r w:rsidRPr="00E83040">
              <w:rPr>
                <w:sz w:val="18"/>
                <w:szCs w:val="18"/>
              </w:rPr>
              <w:t>6077,14</w:t>
            </w:r>
          </w:p>
        </w:tc>
        <w:tc>
          <w:tcPr>
            <w:tcW w:w="1789" w:type="dxa"/>
            <w:noWrap/>
            <w:hideMark/>
          </w:tcPr>
          <w:p w:rsidR="00F50022" w:rsidRPr="00E83040" w:rsidRDefault="00F50022" w:rsidP="00F50022">
            <w:pPr>
              <w:ind w:left="0" w:firstLine="567"/>
              <w:rPr>
                <w:sz w:val="18"/>
                <w:szCs w:val="18"/>
              </w:rPr>
            </w:pPr>
            <w:r w:rsidRPr="00E83040">
              <w:rPr>
                <w:sz w:val="18"/>
                <w:szCs w:val="18"/>
              </w:rPr>
              <w:t>48,52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6751,34</w:t>
            </w:r>
          </w:p>
        </w:tc>
        <w:tc>
          <w:tcPr>
            <w:tcW w:w="1679" w:type="dxa"/>
            <w:noWrap/>
            <w:hideMark/>
          </w:tcPr>
          <w:p w:rsidR="00F50022" w:rsidRPr="00E83040" w:rsidRDefault="00F50022" w:rsidP="00F50022">
            <w:pPr>
              <w:ind w:left="0" w:firstLine="567"/>
              <w:rPr>
                <w:sz w:val="18"/>
                <w:szCs w:val="18"/>
              </w:rPr>
            </w:pPr>
            <w:r w:rsidRPr="00E83040">
              <w:rPr>
                <w:sz w:val="18"/>
                <w:szCs w:val="18"/>
              </w:rPr>
              <w:t>6697,86</w:t>
            </w:r>
          </w:p>
        </w:tc>
        <w:tc>
          <w:tcPr>
            <w:tcW w:w="1789" w:type="dxa"/>
            <w:noWrap/>
            <w:hideMark/>
          </w:tcPr>
          <w:p w:rsidR="00F50022" w:rsidRPr="00E83040" w:rsidRDefault="00F50022" w:rsidP="00F50022">
            <w:pPr>
              <w:ind w:left="0" w:firstLine="567"/>
              <w:rPr>
                <w:sz w:val="18"/>
                <w:szCs w:val="18"/>
              </w:rPr>
            </w:pPr>
            <w:r w:rsidRPr="00E83040">
              <w:rPr>
                <w:sz w:val="18"/>
                <w:szCs w:val="18"/>
              </w:rPr>
              <w:t>53,48</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12877,00</w:t>
            </w:r>
          </w:p>
        </w:tc>
        <w:tc>
          <w:tcPr>
            <w:tcW w:w="1679" w:type="dxa"/>
            <w:noWrap/>
            <w:hideMark/>
          </w:tcPr>
          <w:p w:rsidR="00F50022" w:rsidRPr="00E83040" w:rsidRDefault="00F50022" w:rsidP="00F50022">
            <w:pPr>
              <w:ind w:left="0" w:firstLine="567"/>
              <w:rPr>
                <w:sz w:val="18"/>
                <w:szCs w:val="18"/>
              </w:rPr>
            </w:pPr>
            <w:r w:rsidRPr="00E83040">
              <w:rPr>
                <w:sz w:val="18"/>
                <w:szCs w:val="18"/>
              </w:rPr>
              <w:t>12775,00</w:t>
            </w:r>
          </w:p>
        </w:tc>
        <w:tc>
          <w:tcPr>
            <w:tcW w:w="1789" w:type="dxa"/>
            <w:noWrap/>
            <w:hideMark/>
          </w:tcPr>
          <w:p w:rsidR="00F50022" w:rsidRPr="00E83040" w:rsidRDefault="00F50022" w:rsidP="00F50022">
            <w:pPr>
              <w:ind w:left="0" w:firstLine="567"/>
              <w:rPr>
                <w:sz w:val="18"/>
                <w:szCs w:val="18"/>
              </w:rPr>
            </w:pPr>
            <w:r w:rsidRPr="00E83040">
              <w:rPr>
                <w:sz w:val="18"/>
                <w:szCs w:val="18"/>
              </w:rPr>
              <w:t>102,00</w:t>
            </w:r>
          </w:p>
        </w:tc>
      </w:tr>
      <w:tr w:rsidR="00F50022" w:rsidRPr="00E83040" w:rsidTr="00823D53">
        <w:trPr>
          <w:trHeight w:val="624"/>
        </w:trPr>
        <w:tc>
          <w:tcPr>
            <w:tcW w:w="1090" w:type="dxa"/>
            <w:vMerge w:val="restart"/>
            <w:noWrap/>
            <w:hideMark/>
          </w:tcPr>
          <w:p w:rsidR="00F50022" w:rsidRPr="00E83040" w:rsidRDefault="00F50022" w:rsidP="00D900B2">
            <w:pPr>
              <w:ind w:left="0" w:firstLine="0"/>
              <w:rPr>
                <w:sz w:val="18"/>
                <w:szCs w:val="18"/>
              </w:rPr>
            </w:pPr>
            <w:r w:rsidRPr="00E83040">
              <w:rPr>
                <w:sz w:val="18"/>
                <w:szCs w:val="18"/>
              </w:rPr>
              <w:t>2021</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12090,45</w:t>
            </w:r>
          </w:p>
        </w:tc>
        <w:tc>
          <w:tcPr>
            <w:tcW w:w="1679" w:type="dxa"/>
            <w:noWrap/>
            <w:hideMark/>
          </w:tcPr>
          <w:p w:rsidR="00F50022" w:rsidRPr="00E83040" w:rsidRDefault="00F50022" w:rsidP="00F50022">
            <w:pPr>
              <w:ind w:left="0" w:firstLine="567"/>
              <w:rPr>
                <w:sz w:val="18"/>
                <w:szCs w:val="18"/>
              </w:rPr>
            </w:pPr>
            <w:r w:rsidRPr="00E83040">
              <w:rPr>
                <w:sz w:val="18"/>
                <w:szCs w:val="18"/>
              </w:rPr>
              <w:t>11975,38</w:t>
            </w:r>
          </w:p>
        </w:tc>
        <w:tc>
          <w:tcPr>
            <w:tcW w:w="1789" w:type="dxa"/>
            <w:noWrap/>
            <w:hideMark/>
          </w:tcPr>
          <w:p w:rsidR="00F50022" w:rsidRPr="00E83040" w:rsidRDefault="00F50022" w:rsidP="00F50022">
            <w:pPr>
              <w:ind w:left="0" w:firstLine="567"/>
              <w:rPr>
                <w:sz w:val="18"/>
                <w:szCs w:val="18"/>
              </w:rPr>
            </w:pPr>
            <w:r w:rsidRPr="00E83040">
              <w:rPr>
                <w:sz w:val="18"/>
                <w:szCs w:val="18"/>
              </w:rPr>
              <w:t>115,07</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12190,45</w:t>
            </w:r>
          </w:p>
        </w:tc>
        <w:tc>
          <w:tcPr>
            <w:tcW w:w="1679" w:type="dxa"/>
            <w:noWrap/>
            <w:hideMark/>
          </w:tcPr>
          <w:p w:rsidR="00F50022" w:rsidRPr="00E83040" w:rsidRDefault="00F50022" w:rsidP="00F50022">
            <w:pPr>
              <w:ind w:left="0" w:firstLine="567"/>
              <w:rPr>
                <w:sz w:val="18"/>
                <w:szCs w:val="18"/>
              </w:rPr>
            </w:pPr>
            <w:r w:rsidRPr="00E83040">
              <w:rPr>
                <w:sz w:val="18"/>
                <w:szCs w:val="18"/>
              </w:rPr>
              <w:t>11975,38</w:t>
            </w:r>
          </w:p>
        </w:tc>
        <w:tc>
          <w:tcPr>
            <w:tcW w:w="1789" w:type="dxa"/>
            <w:noWrap/>
            <w:hideMark/>
          </w:tcPr>
          <w:p w:rsidR="00F50022" w:rsidRPr="00E83040" w:rsidRDefault="00F50022" w:rsidP="00F50022">
            <w:pPr>
              <w:ind w:left="0" w:firstLine="567"/>
              <w:rPr>
                <w:sz w:val="18"/>
                <w:szCs w:val="18"/>
              </w:rPr>
            </w:pPr>
            <w:r w:rsidRPr="00E83040">
              <w:rPr>
                <w:sz w:val="18"/>
                <w:szCs w:val="18"/>
              </w:rPr>
              <w:t>215,07</w:t>
            </w:r>
          </w:p>
        </w:tc>
      </w:tr>
      <w:tr w:rsidR="00F50022" w:rsidRPr="00E83040" w:rsidTr="00823D53">
        <w:trPr>
          <w:trHeight w:val="624"/>
        </w:trPr>
        <w:tc>
          <w:tcPr>
            <w:tcW w:w="1090" w:type="dxa"/>
            <w:vMerge w:val="restart"/>
            <w:noWrap/>
            <w:hideMark/>
          </w:tcPr>
          <w:p w:rsidR="00F50022" w:rsidRPr="00E83040" w:rsidRDefault="00F50022" w:rsidP="00D900B2">
            <w:pPr>
              <w:ind w:left="0" w:firstLine="0"/>
              <w:rPr>
                <w:sz w:val="18"/>
                <w:szCs w:val="18"/>
              </w:rPr>
            </w:pPr>
            <w:r w:rsidRPr="00E83040">
              <w:rPr>
                <w:sz w:val="18"/>
                <w:szCs w:val="18"/>
              </w:rPr>
              <w:t>2022</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9616,82</w:t>
            </w:r>
          </w:p>
        </w:tc>
        <w:tc>
          <w:tcPr>
            <w:tcW w:w="1679" w:type="dxa"/>
            <w:noWrap/>
            <w:hideMark/>
          </w:tcPr>
          <w:p w:rsidR="00F50022" w:rsidRPr="00E83040" w:rsidRDefault="00F50022" w:rsidP="00F50022">
            <w:pPr>
              <w:ind w:left="0" w:firstLine="567"/>
              <w:rPr>
                <w:sz w:val="18"/>
                <w:szCs w:val="18"/>
              </w:rPr>
            </w:pPr>
            <w:r w:rsidRPr="00E83040">
              <w:rPr>
                <w:sz w:val="18"/>
                <w:szCs w:val="18"/>
              </w:rPr>
              <w:t>9523,70</w:t>
            </w:r>
          </w:p>
        </w:tc>
        <w:tc>
          <w:tcPr>
            <w:tcW w:w="1789" w:type="dxa"/>
            <w:noWrap/>
            <w:hideMark/>
          </w:tcPr>
          <w:p w:rsidR="00F50022" w:rsidRPr="00E83040" w:rsidRDefault="00F50022" w:rsidP="00F50022">
            <w:pPr>
              <w:ind w:left="0" w:firstLine="567"/>
              <w:rPr>
                <w:sz w:val="18"/>
                <w:szCs w:val="18"/>
              </w:rPr>
            </w:pPr>
            <w:r w:rsidRPr="00E83040">
              <w:rPr>
                <w:sz w:val="18"/>
                <w:szCs w:val="18"/>
              </w:rPr>
              <w:t>93,12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9716,82</w:t>
            </w:r>
          </w:p>
        </w:tc>
        <w:tc>
          <w:tcPr>
            <w:tcW w:w="1679" w:type="dxa"/>
            <w:noWrap/>
            <w:hideMark/>
          </w:tcPr>
          <w:p w:rsidR="00F50022" w:rsidRPr="00E83040" w:rsidRDefault="00F50022" w:rsidP="00F50022">
            <w:pPr>
              <w:ind w:left="0" w:firstLine="567"/>
              <w:rPr>
                <w:sz w:val="18"/>
                <w:szCs w:val="18"/>
              </w:rPr>
            </w:pPr>
            <w:r w:rsidRPr="00E83040">
              <w:rPr>
                <w:sz w:val="18"/>
                <w:szCs w:val="18"/>
              </w:rPr>
              <w:t>9523,70</w:t>
            </w:r>
          </w:p>
        </w:tc>
        <w:tc>
          <w:tcPr>
            <w:tcW w:w="1789" w:type="dxa"/>
            <w:noWrap/>
            <w:hideMark/>
          </w:tcPr>
          <w:p w:rsidR="00F50022" w:rsidRPr="00E83040" w:rsidRDefault="00F50022" w:rsidP="00F50022">
            <w:pPr>
              <w:ind w:left="0" w:firstLine="567"/>
              <w:rPr>
                <w:sz w:val="18"/>
                <w:szCs w:val="18"/>
              </w:rPr>
            </w:pPr>
            <w:r w:rsidRPr="00E83040">
              <w:rPr>
                <w:sz w:val="18"/>
                <w:szCs w:val="18"/>
              </w:rPr>
              <w:t>193,12</w:t>
            </w:r>
          </w:p>
        </w:tc>
      </w:tr>
      <w:tr w:rsidR="00F50022" w:rsidRPr="00E83040" w:rsidTr="00823D53">
        <w:trPr>
          <w:trHeight w:val="624"/>
        </w:trPr>
        <w:tc>
          <w:tcPr>
            <w:tcW w:w="1090" w:type="dxa"/>
            <w:vMerge w:val="restart"/>
            <w:noWrap/>
            <w:hideMark/>
          </w:tcPr>
          <w:p w:rsidR="00F50022" w:rsidRPr="00E83040" w:rsidRDefault="00F50022" w:rsidP="00D900B2">
            <w:pPr>
              <w:ind w:left="0" w:firstLine="0"/>
              <w:rPr>
                <w:sz w:val="18"/>
                <w:szCs w:val="18"/>
              </w:rPr>
            </w:pPr>
            <w:r w:rsidRPr="00E83040">
              <w:rPr>
                <w:sz w:val="18"/>
                <w:szCs w:val="18"/>
              </w:rPr>
              <w:lastRenderedPageBreak/>
              <w:t>2023</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10617,80</w:t>
            </w:r>
          </w:p>
        </w:tc>
        <w:tc>
          <w:tcPr>
            <w:tcW w:w="1679" w:type="dxa"/>
            <w:noWrap/>
            <w:hideMark/>
          </w:tcPr>
          <w:p w:rsidR="00F50022" w:rsidRPr="00E83040" w:rsidRDefault="00F50022" w:rsidP="00F50022">
            <w:pPr>
              <w:ind w:left="0" w:firstLine="567"/>
              <w:rPr>
                <w:sz w:val="18"/>
                <w:szCs w:val="18"/>
              </w:rPr>
            </w:pPr>
            <w:r w:rsidRPr="00E83040">
              <w:rPr>
                <w:sz w:val="18"/>
                <w:szCs w:val="18"/>
              </w:rPr>
              <w:t>10527,80</w:t>
            </w:r>
          </w:p>
        </w:tc>
        <w:tc>
          <w:tcPr>
            <w:tcW w:w="1789" w:type="dxa"/>
            <w:noWrap/>
            <w:hideMark/>
          </w:tcPr>
          <w:p w:rsidR="00F50022" w:rsidRPr="00E83040" w:rsidRDefault="00F50022" w:rsidP="00F50022">
            <w:pPr>
              <w:ind w:left="0" w:firstLine="567"/>
              <w:rPr>
                <w:sz w:val="18"/>
                <w:szCs w:val="18"/>
              </w:rPr>
            </w:pPr>
            <w:r w:rsidRPr="00E83040">
              <w:rPr>
                <w:sz w:val="18"/>
                <w:szCs w:val="18"/>
              </w:rPr>
              <w:t>90,00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10617,80</w:t>
            </w:r>
          </w:p>
        </w:tc>
        <w:tc>
          <w:tcPr>
            <w:tcW w:w="1679" w:type="dxa"/>
            <w:noWrap/>
            <w:hideMark/>
          </w:tcPr>
          <w:p w:rsidR="00F50022" w:rsidRPr="00E83040" w:rsidRDefault="00F50022" w:rsidP="00F50022">
            <w:pPr>
              <w:ind w:left="0" w:firstLine="567"/>
              <w:rPr>
                <w:sz w:val="18"/>
                <w:szCs w:val="18"/>
              </w:rPr>
            </w:pPr>
            <w:r w:rsidRPr="00E83040">
              <w:rPr>
                <w:sz w:val="18"/>
                <w:szCs w:val="18"/>
              </w:rPr>
              <w:t>10527,80</w:t>
            </w:r>
          </w:p>
        </w:tc>
        <w:tc>
          <w:tcPr>
            <w:tcW w:w="1789" w:type="dxa"/>
            <w:noWrap/>
            <w:hideMark/>
          </w:tcPr>
          <w:p w:rsidR="00F50022" w:rsidRPr="00E83040" w:rsidRDefault="00F50022" w:rsidP="00F50022">
            <w:pPr>
              <w:ind w:left="0" w:firstLine="567"/>
              <w:rPr>
                <w:sz w:val="18"/>
                <w:szCs w:val="18"/>
              </w:rPr>
            </w:pPr>
            <w:r w:rsidRPr="00E83040">
              <w:rPr>
                <w:sz w:val="18"/>
                <w:szCs w:val="18"/>
              </w:rPr>
              <w:t>90,00</w:t>
            </w:r>
          </w:p>
        </w:tc>
      </w:tr>
      <w:tr w:rsidR="00F50022" w:rsidRPr="00E83040" w:rsidTr="00823D53">
        <w:trPr>
          <w:trHeight w:val="624"/>
        </w:trPr>
        <w:tc>
          <w:tcPr>
            <w:tcW w:w="1090" w:type="dxa"/>
            <w:vMerge w:val="restart"/>
            <w:hideMark/>
          </w:tcPr>
          <w:p w:rsidR="00F50022" w:rsidRPr="00E83040" w:rsidRDefault="00F50022" w:rsidP="00D900B2">
            <w:pPr>
              <w:ind w:left="0" w:firstLine="0"/>
              <w:rPr>
                <w:sz w:val="18"/>
                <w:szCs w:val="18"/>
              </w:rPr>
            </w:pPr>
            <w:r w:rsidRPr="00E83040">
              <w:rPr>
                <w:sz w:val="18"/>
                <w:szCs w:val="18"/>
              </w:rPr>
              <w:t>2024</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624"/>
        </w:trPr>
        <w:tc>
          <w:tcPr>
            <w:tcW w:w="1090" w:type="dxa"/>
            <w:vMerge w:val="restart"/>
            <w:hideMark/>
          </w:tcPr>
          <w:p w:rsidR="00F50022" w:rsidRPr="00E83040" w:rsidRDefault="00F50022" w:rsidP="00D900B2">
            <w:pPr>
              <w:ind w:left="0" w:firstLine="0"/>
              <w:rPr>
                <w:sz w:val="18"/>
                <w:szCs w:val="18"/>
              </w:rPr>
            </w:pPr>
            <w:r w:rsidRPr="00E83040">
              <w:rPr>
                <w:sz w:val="18"/>
                <w:szCs w:val="18"/>
              </w:rPr>
              <w:t>2025</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 </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27672,89</w:t>
            </w:r>
          </w:p>
        </w:tc>
        <w:tc>
          <w:tcPr>
            <w:tcW w:w="1679" w:type="dxa"/>
            <w:noWrap/>
            <w:hideMark/>
          </w:tcPr>
          <w:p w:rsidR="00F50022" w:rsidRPr="00E83040" w:rsidRDefault="00F50022" w:rsidP="00F50022">
            <w:pPr>
              <w:ind w:left="0" w:firstLine="567"/>
              <w:rPr>
                <w:sz w:val="18"/>
                <w:szCs w:val="18"/>
              </w:rPr>
            </w:pPr>
            <w:r w:rsidRPr="00E83040">
              <w:rPr>
                <w:sz w:val="18"/>
                <w:szCs w:val="18"/>
              </w:rPr>
              <w:t>27457,53</w:t>
            </w:r>
          </w:p>
        </w:tc>
        <w:tc>
          <w:tcPr>
            <w:tcW w:w="1789" w:type="dxa"/>
            <w:noWrap/>
            <w:hideMark/>
          </w:tcPr>
          <w:p w:rsidR="00F50022" w:rsidRPr="00E83040" w:rsidRDefault="00F50022" w:rsidP="00F50022">
            <w:pPr>
              <w:ind w:left="0" w:firstLine="567"/>
              <w:rPr>
                <w:sz w:val="18"/>
                <w:szCs w:val="18"/>
              </w:rPr>
            </w:pPr>
            <w:r w:rsidRPr="00E83040">
              <w:rPr>
                <w:sz w:val="18"/>
                <w:szCs w:val="18"/>
              </w:rPr>
              <w:t>215,36</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27672,89</w:t>
            </w:r>
          </w:p>
        </w:tc>
        <w:tc>
          <w:tcPr>
            <w:tcW w:w="1679" w:type="dxa"/>
            <w:noWrap/>
            <w:hideMark/>
          </w:tcPr>
          <w:p w:rsidR="00F50022" w:rsidRPr="00E83040" w:rsidRDefault="00F50022" w:rsidP="00F50022">
            <w:pPr>
              <w:ind w:left="0" w:firstLine="567"/>
              <w:rPr>
                <w:sz w:val="18"/>
                <w:szCs w:val="18"/>
              </w:rPr>
            </w:pPr>
            <w:r w:rsidRPr="00E83040">
              <w:rPr>
                <w:sz w:val="18"/>
                <w:szCs w:val="18"/>
              </w:rPr>
              <w:t>27457,53</w:t>
            </w:r>
          </w:p>
        </w:tc>
        <w:tc>
          <w:tcPr>
            <w:tcW w:w="1789" w:type="dxa"/>
            <w:noWrap/>
            <w:hideMark/>
          </w:tcPr>
          <w:p w:rsidR="00F50022" w:rsidRPr="00E83040" w:rsidRDefault="00F50022" w:rsidP="00F50022">
            <w:pPr>
              <w:ind w:left="0" w:firstLine="567"/>
              <w:rPr>
                <w:sz w:val="18"/>
                <w:szCs w:val="18"/>
              </w:rPr>
            </w:pPr>
            <w:r w:rsidRPr="00E83040">
              <w:rPr>
                <w:sz w:val="18"/>
                <w:szCs w:val="18"/>
              </w:rPr>
              <w:t>215,36</w:t>
            </w:r>
          </w:p>
        </w:tc>
      </w:tr>
      <w:tr w:rsidR="00F50022" w:rsidRPr="00E83040" w:rsidTr="00823D53">
        <w:trPr>
          <w:trHeight w:val="624"/>
        </w:trPr>
        <w:tc>
          <w:tcPr>
            <w:tcW w:w="1090" w:type="dxa"/>
            <w:vMerge w:val="restart"/>
            <w:hideMark/>
          </w:tcPr>
          <w:p w:rsidR="00F50022" w:rsidRPr="00E83040" w:rsidRDefault="00F50022" w:rsidP="00D900B2">
            <w:pPr>
              <w:ind w:left="0" w:firstLine="0"/>
              <w:rPr>
                <w:sz w:val="18"/>
                <w:szCs w:val="18"/>
              </w:rPr>
            </w:pPr>
            <w:r w:rsidRPr="00E83040">
              <w:rPr>
                <w:sz w:val="18"/>
                <w:szCs w:val="18"/>
              </w:rPr>
              <w:t>2026</w:t>
            </w:r>
          </w:p>
        </w:tc>
        <w:tc>
          <w:tcPr>
            <w:tcW w:w="3649" w:type="dxa"/>
            <w:hideMark/>
          </w:tcPr>
          <w:p w:rsidR="00F50022" w:rsidRPr="00E83040" w:rsidRDefault="00F50022" w:rsidP="00D900B2">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D900B2">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D900B2">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12709,55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213,82</w:t>
            </w:r>
          </w:p>
        </w:tc>
      </w:tr>
      <w:tr w:rsidR="00F50022" w:rsidRPr="00E83040" w:rsidTr="00823D53">
        <w:trPr>
          <w:trHeight w:val="624"/>
        </w:trPr>
        <w:tc>
          <w:tcPr>
            <w:tcW w:w="1090" w:type="dxa"/>
            <w:vMerge w:val="restart"/>
            <w:hideMark/>
          </w:tcPr>
          <w:p w:rsidR="00F50022" w:rsidRPr="00E83040" w:rsidRDefault="00F50022" w:rsidP="00911C96">
            <w:pPr>
              <w:ind w:left="0" w:firstLine="0"/>
              <w:rPr>
                <w:sz w:val="18"/>
                <w:szCs w:val="18"/>
              </w:rPr>
            </w:pPr>
            <w:r w:rsidRPr="00E83040">
              <w:rPr>
                <w:sz w:val="18"/>
                <w:szCs w:val="18"/>
              </w:rPr>
              <w:t>2027</w:t>
            </w:r>
          </w:p>
        </w:tc>
        <w:tc>
          <w:tcPr>
            <w:tcW w:w="3649" w:type="dxa"/>
            <w:hideMark/>
          </w:tcPr>
          <w:p w:rsidR="00F50022" w:rsidRPr="00E83040" w:rsidRDefault="00F50022" w:rsidP="00911C96">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911C96">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911C96">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12709,55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213,82</w:t>
            </w:r>
          </w:p>
        </w:tc>
      </w:tr>
      <w:tr w:rsidR="00F50022" w:rsidRPr="00E83040" w:rsidTr="00823D53">
        <w:trPr>
          <w:trHeight w:val="624"/>
        </w:trPr>
        <w:tc>
          <w:tcPr>
            <w:tcW w:w="1090" w:type="dxa"/>
            <w:vMerge w:val="restart"/>
            <w:hideMark/>
          </w:tcPr>
          <w:p w:rsidR="00F50022" w:rsidRPr="00E83040" w:rsidRDefault="00F50022" w:rsidP="00911C96">
            <w:pPr>
              <w:ind w:left="0" w:firstLine="0"/>
              <w:rPr>
                <w:sz w:val="18"/>
                <w:szCs w:val="18"/>
              </w:rPr>
            </w:pPr>
            <w:r w:rsidRPr="00E83040">
              <w:rPr>
                <w:sz w:val="18"/>
                <w:szCs w:val="18"/>
              </w:rPr>
              <w:t>2028</w:t>
            </w:r>
          </w:p>
        </w:tc>
        <w:tc>
          <w:tcPr>
            <w:tcW w:w="3649" w:type="dxa"/>
            <w:hideMark/>
          </w:tcPr>
          <w:p w:rsidR="00F50022" w:rsidRPr="00E83040" w:rsidRDefault="00F50022" w:rsidP="00911C96">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911C96">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12709,55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213,82</w:t>
            </w:r>
          </w:p>
        </w:tc>
      </w:tr>
      <w:tr w:rsidR="00F50022" w:rsidRPr="00E83040" w:rsidTr="00823D53">
        <w:trPr>
          <w:trHeight w:val="624"/>
        </w:trPr>
        <w:tc>
          <w:tcPr>
            <w:tcW w:w="1090" w:type="dxa"/>
            <w:vMerge w:val="restart"/>
            <w:hideMark/>
          </w:tcPr>
          <w:p w:rsidR="00F50022" w:rsidRPr="00E83040" w:rsidRDefault="00F50022" w:rsidP="00911C96">
            <w:pPr>
              <w:ind w:left="0" w:firstLine="0"/>
              <w:rPr>
                <w:sz w:val="18"/>
                <w:szCs w:val="18"/>
              </w:rPr>
            </w:pPr>
            <w:r w:rsidRPr="00E83040">
              <w:rPr>
                <w:sz w:val="18"/>
                <w:szCs w:val="18"/>
              </w:rPr>
              <w:t>2029</w:t>
            </w:r>
          </w:p>
        </w:tc>
        <w:tc>
          <w:tcPr>
            <w:tcW w:w="3649" w:type="dxa"/>
            <w:hideMark/>
          </w:tcPr>
          <w:p w:rsidR="00F50022" w:rsidRPr="00E83040" w:rsidRDefault="00F50022" w:rsidP="00911C96">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911C96">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911C96">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12709,55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213,82</w:t>
            </w:r>
          </w:p>
        </w:tc>
      </w:tr>
      <w:tr w:rsidR="00F50022" w:rsidRPr="00E83040" w:rsidTr="00823D53">
        <w:trPr>
          <w:trHeight w:val="624"/>
        </w:trPr>
        <w:tc>
          <w:tcPr>
            <w:tcW w:w="1090" w:type="dxa"/>
            <w:vMerge w:val="restart"/>
            <w:hideMark/>
          </w:tcPr>
          <w:p w:rsidR="00F50022" w:rsidRPr="00E83040" w:rsidRDefault="00F50022" w:rsidP="00911C96">
            <w:pPr>
              <w:ind w:left="0" w:firstLine="0"/>
              <w:rPr>
                <w:sz w:val="18"/>
                <w:szCs w:val="18"/>
              </w:rPr>
            </w:pPr>
            <w:r w:rsidRPr="00E83040">
              <w:rPr>
                <w:sz w:val="18"/>
                <w:szCs w:val="18"/>
              </w:rPr>
              <w:t>2030</w:t>
            </w:r>
          </w:p>
        </w:tc>
        <w:tc>
          <w:tcPr>
            <w:tcW w:w="3649" w:type="dxa"/>
            <w:hideMark/>
          </w:tcPr>
          <w:p w:rsidR="00F50022" w:rsidRPr="00E83040" w:rsidRDefault="00F50022" w:rsidP="00911C96">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100,00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100,00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911C96">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0,00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0,00</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911C96">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12609,55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113,82</w:t>
            </w:r>
          </w:p>
        </w:tc>
      </w:tr>
      <w:tr w:rsidR="00F50022" w:rsidRPr="00E83040" w:rsidTr="00823D53">
        <w:trPr>
          <w:trHeight w:val="312"/>
        </w:trPr>
        <w:tc>
          <w:tcPr>
            <w:tcW w:w="1090" w:type="dxa"/>
            <w:vMerge/>
            <w:hideMark/>
          </w:tcPr>
          <w:p w:rsidR="00F50022" w:rsidRPr="00E83040" w:rsidRDefault="00F50022" w:rsidP="00F50022">
            <w:pPr>
              <w:ind w:left="0" w:firstLine="567"/>
              <w:rPr>
                <w:sz w:val="18"/>
                <w:szCs w:val="18"/>
              </w:rPr>
            </w:pPr>
          </w:p>
        </w:tc>
        <w:tc>
          <w:tcPr>
            <w:tcW w:w="3649" w:type="dxa"/>
            <w:noWrap/>
            <w:hideMark/>
          </w:tcPr>
          <w:p w:rsidR="00F50022" w:rsidRPr="00E83040" w:rsidRDefault="00F50022" w:rsidP="00F50022">
            <w:pPr>
              <w:ind w:left="0" w:firstLine="567"/>
              <w:rPr>
                <w:sz w:val="18"/>
                <w:szCs w:val="18"/>
              </w:rPr>
            </w:pPr>
            <w:r w:rsidRPr="00E83040">
              <w:rPr>
                <w:sz w:val="18"/>
                <w:szCs w:val="18"/>
              </w:rPr>
              <w:t>Итого</w:t>
            </w:r>
          </w:p>
        </w:tc>
        <w:tc>
          <w:tcPr>
            <w:tcW w:w="2079" w:type="dxa"/>
            <w:noWrap/>
            <w:hideMark/>
          </w:tcPr>
          <w:p w:rsidR="00F50022" w:rsidRPr="00E83040" w:rsidRDefault="00F50022" w:rsidP="00F50022">
            <w:pPr>
              <w:ind w:left="0" w:firstLine="567"/>
              <w:rPr>
                <w:sz w:val="18"/>
                <w:szCs w:val="18"/>
              </w:rPr>
            </w:pPr>
            <w:r w:rsidRPr="00E83040">
              <w:rPr>
                <w:sz w:val="18"/>
                <w:szCs w:val="18"/>
              </w:rPr>
              <w:t>12709,55</w:t>
            </w:r>
          </w:p>
        </w:tc>
        <w:tc>
          <w:tcPr>
            <w:tcW w:w="1679" w:type="dxa"/>
            <w:noWrap/>
            <w:hideMark/>
          </w:tcPr>
          <w:p w:rsidR="00F50022" w:rsidRPr="00E83040" w:rsidRDefault="00F50022" w:rsidP="00F50022">
            <w:pPr>
              <w:ind w:left="0" w:firstLine="567"/>
              <w:rPr>
                <w:sz w:val="18"/>
                <w:szCs w:val="18"/>
              </w:rPr>
            </w:pPr>
            <w:r w:rsidRPr="00E83040">
              <w:rPr>
                <w:sz w:val="18"/>
                <w:szCs w:val="18"/>
              </w:rPr>
              <w:t>12495,73</w:t>
            </w:r>
          </w:p>
        </w:tc>
        <w:tc>
          <w:tcPr>
            <w:tcW w:w="1789" w:type="dxa"/>
            <w:noWrap/>
            <w:hideMark/>
          </w:tcPr>
          <w:p w:rsidR="00F50022" w:rsidRPr="00E83040" w:rsidRDefault="00F50022" w:rsidP="00F50022">
            <w:pPr>
              <w:ind w:left="0" w:firstLine="567"/>
              <w:rPr>
                <w:sz w:val="18"/>
                <w:szCs w:val="18"/>
              </w:rPr>
            </w:pPr>
            <w:r w:rsidRPr="00E83040">
              <w:rPr>
                <w:sz w:val="18"/>
                <w:szCs w:val="18"/>
              </w:rPr>
              <w:t>213,82</w:t>
            </w:r>
          </w:p>
        </w:tc>
      </w:tr>
      <w:tr w:rsidR="00F50022" w:rsidRPr="00E83040" w:rsidTr="00823D53">
        <w:trPr>
          <w:trHeight w:val="312"/>
        </w:trPr>
        <w:tc>
          <w:tcPr>
            <w:tcW w:w="1090" w:type="dxa"/>
            <w:hideMark/>
          </w:tcPr>
          <w:p w:rsidR="00F50022" w:rsidRPr="00E83040" w:rsidRDefault="00F50022" w:rsidP="00F50022">
            <w:pPr>
              <w:ind w:left="0" w:firstLine="567"/>
              <w:rPr>
                <w:sz w:val="18"/>
                <w:szCs w:val="18"/>
              </w:rPr>
            </w:pPr>
            <w:r w:rsidRPr="00E83040">
              <w:rPr>
                <w:sz w:val="18"/>
                <w:szCs w:val="18"/>
              </w:rPr>
              <w:t> </w:t>
            </w:r>
          </w:p>
        </w:tc>
        <w:tc>
          <w:tcPr>
            <w:tcW w:w="3649" w:type="dxa"/>
            <w:noWrap/>
            <w:hideMark/>
          </w:tcPr>
          <w:p w:rsidR="00F50022" w:rsidRPr="00E83040" w:rsidRDefault="00F50022" w:rsidP="00F50022">
            <w:pPr>
              <w:ind w:left="0" w:firstLine="567"/>
              <w:rPr>
                <w:sz w:val="18"/>
                <w:szCs w:val="18"/>
              </w:rPr>
            </w:pPr>
            <w:r w:rsidRPr="00E83040">
              <w:rPr>
                <w:sz w:val="18"/>
                <w:szCs w:val="18"/>
              </w:rPr>
              <w:t> </w:t>
            </w:r>
          </w:p>
        </w:tc>
        <w:tc>
          <w:tcPr>
            <w:tcW w:w="2079" w:type="dxa"/>
            <w:noWrap/>
            <w:hideMark/>
          </w:tcPr>
          <w:p w:rsidR="00F50022" w:rsidRPr="00E83040" w:rsidRDefault="00F50022" w:rsidP="00F50022">
            <w:pPr>
              <w:ind w:left="0" w:firstLine="567"/>
              <w:rPr>
                <w:sz w:val="18"/>
                <w:szCs w:val="18"/>
              </w:rPr>
            </w:pPr>
            <w:r w:rsidRPr="00E83040">
              <w:rPr>
                <w:sz w:val="18"/>
                <w:szCs w:val="18"/>
              </w:rPr>
              <w:t> </w:t>
            </w:r>
          </w:p>
        </w:tc>
        <w:tc>
          <w:tcPr>
            <w:tcW w:w="1679" w:type="dxa"/>
            <w:noWrap/>
            <w:hideMark/>
          </w:tcPr>
          <w:p w:rsidR="00F50022" w:rsidRPr="00E83040" w:rsidRDefault="00F50022" w:rsidP="00F50022">
            <w:pPr>
              <w:ind w:left="0" w:firstLine="567"/>
              <w:rPr>
                <w:sz w:val="18"/>
                <w:szCs w:val="18"/>
              </w:rPr>
            </w:pPr>
            <w:r w:rsidRPr="00E83040">
              <w:rPr>
                <w:sz w:val="18"/>
                <w:szCs w:val="18"/>
              </w:rPr>
              <w:t> </w:t>
            </w:r>
          </w:p>
        </w:tc>
        <w:tc>
          <w:tcPr>
            <w:tcW w:w="1789" w:type="dxa"/>
            <w:noWrap/>
            <w:hideMark/>
          </w:tcPr>
          <w:p w:rsidR="00F50022" w:rsidRPr="00E83040" w:rsidRDefault="00F50022" w:rsidP="00F50022">
            <w:pPr>
              <w:ind w:left="0" w:firstLine="567"/>
              <w:rPr>
                <w:sz w:val="18"/>
                <w:szCs w:val="18"/>
              </w:rPr>
            </w:pPr>
            <w:r w:rsidRPr="00E83040">
              <w:rPr>
                <w:sz w:val="18"/>
                <w:szCs w:val="18"/>
              </w:rPr>
              <w:t> </w:t>
            </w:r>
          </w:p>
        </w:tc>
      </w:tr>
      <w:tr w:rsidR="00F50022" w:rsidRPr="00E83040" w:rsidTr="00823D53">
        <w:trPr>
          <w:trHeight w:val="315"/>
        </w:trPr>
        <w:tc>
          <w:tcPr>
            <w:tcW w:w="1090" w:type="dxa"/>
            <w:hideMark/>
          </w:tcPr>
          <w:p w:rsidR="00F50022" w:rsidRPr="00E83040" w:rsidRDefault="00F50022" w:rsidP="00F50022">
            <w:pPr>
              <w:ind w:left="0" w:firstLine="567"/>
              <w:rPr>
                <w:sz w:val="18"/>
                <w:szCs w:val="18"/>
              </w:rPr>
            </w:pPr>
            <w:r w:rsidRPr="00E83040">
              <w:rPr>
                <w:sz w:val="18"/>
                <w:szCs w:val="18"/>
              </w:rPr>
              <w:t> </w:t>
            </w:r>
          </w:p>
        </w:tc>
        <w:tc>
          <w:tcPr>
            <w:tcW w:w="3649" w:type="dxa"/>
            <w:noWrap/>
            <w:hideMark/>
          </w:tcPr>
          <w:p w:rsidR="00F50022" w:rsidRPr="00E83040" w:rsidRDefault="00F50022" w:rsidP="00F50022">
            <w:pPr>
              <w:ind w:left="0" w:firstLine="567"/>
              <w:rPr>
                <w:sz w:val="18"/>
                <w:szCs w:val="18"/>
              </w:rPr>
            </w:pPr>
            <w:r w:rsidRPr="00E83040">
              <w:rPr>
                <w:sz w:val="18"/>
                <w:szCs w:val="18"/>
              </w:rPr>
              <w:t>Всего, в том числе</w:t>
            </w:r>
          </w:p>
        </w:tc>
        <w:tc>
          <w:tcPr>
            <w:tcW w:w="2079" w:type="dxa"/>
            <w:noWrap/>
            <w:hideMark/>
          </w:tcPr>
          <w:p w:rsidR="00F50022" w:rsidRPr="00E83040" w:rsidRDefault="00F50022" w:rsidP="00F50022">
            <w:pPr>
              <w:ind w:left="0" w:firstLine="567"/>
              <w:rPr>
                <w:sz w:val="18"/>
                <w:szCs w:val="18"/>
              </w:rPr>
            </w:pPr>
            <w:r w:rsidRPr="00E83040">
              <w:rPr>
                <w:sz w:val="18"/>
                <w:szCs w:val="18"/>
              </w:rPr>
              <w:t>174337,02</w:t>
            </w:r>
          </w:p>
        </w:tc>
        <w:tc>
          <w:tcPr>
            <w:tcW w:w="1679" w:type="dxa"/>
            <w:noWrap/>
            <w:hideMark/>
          </w:tcPr>
          <w:p w:rsidR="00F50022" w:rsidRPr="00E83040" w:rsidRDefault="00F50022" w:rsidP="00F50022">
            <w:pPr>
              <w:ind w:left="0" w:firstLine="567"/>
              <w:rPr>
                <w:sz w:val="18"/>
                <w:szCs w:val="18"/>
              </w:rPr>
            </w:pPr>
            <w:r w:rsidRPr="00E83040">
              <w:rPr>
                <w:sz w:val="18"/>
                <w:szCs w:val="18"/>
              </w:rPr>
              <w:t>171155,18</w:t>
            </w:r>
          </w:p>
        </w:tc>
        <w:tc>
          <w:tcPr>
            <w:tcW w:w="1789" w:type="dxa"/>
            <w:noWrap/>
            <w:hideMark/>
          </w:tcPr>
          <w:p w:rsidR="00F50022" w:rsidRPr="00E83040" w:rsidRDefault="00F50022" w:rsidP="00F50022">
            <w:pPr>
              <w:ind w:left="0" w:firstLine="567"/>
              <w:rPr>
                <w:sz w:val="18"/>
                <w:szCs w:val="18"/>
              </w:rPr>
            </w:pPr>
            <w:r w:rsidRPr="00E83040">
              <w:rPr>
                <w:sz w:val="18"/>
                <w:szCs w:val="18"/>
              </w:rPr>
              <w:t>3181,84</w:t>
            </w:r>
          </w:p>
        </w:tc>
      </w:tr>
      <w:tr w:rsidR="00F50022" w:rsidRPr="00E83040" w:rsidTr="00823D53">
        <w:trPr>
          <w:trHeight w:val="624"/>
        </w:trPr>
        <w:tc>
          <w:tcPr>
            <w:tcW w:w="1090" w:type="dxa"/>
            <w:hideMark/>
          </w:tcPr>
          <w:p w:rsidR="00F50022" w:rsidRPr="00E83040" w:rsidRDefault="00F50022" w:rsidP="00F50022">
            <w:pPr>
              <w:ind w:left="0" w:firstLine="567"/>
              <w:rPr>
                <w:sz w:val="18"/>
                <w:szCs w:val="18"/>
              </w:rPr>
            </w:pPr>
            <w:r w:rsidRPr="00E83040">
              <w:rPr>
                <w:sz w:val="18"/>
                <w:szCs w:val="18"/>
              </w:rPr>
              <w:t> </w:t>
            </w:r>
          </w:p>
        </w:tc>
        <w:tc>
          <w:tcPr>
            <w:tcW w:w="3649" w:type="dxa"/>
            <w:hideMark/>
          </w:tcPr>
          <w:p w:rsidR="00F50022" w:rsidRPr="00E83040" w:rsidRDefault="00F50022" w:rsidP="00911C96">
            <w:pPr>
              <w:ind w:left="0" w:firstLine="0"/>
              <w:rPr>
                <w:sz w:val="18"/>
                <w:szCs w:val="18"/>
              </w:rPr>
            </w:pPr>
            <w:r w:rsidRPr="00E83040">
              <w:rPr>
                <w:sz w:val="18"/>
                <w:szCs w:val="18"/>
              </w:rPr>
              <w:t xml:space="preserve">Подготовка дизайн проектов, проверка достоверности сметной стоимости </w:t>
            </w:r>
          </w:p>
        </w:tc>
        <w:tc>
          <w:tcPr>
            <w:tcW w:w="2079" w:type="dxa"/>
            <w:noWrap/>
            <w:hideMark/>
          </w:tcPr>
          <w:p w:rsidR="00F50022" w:rsidRPr="00E83040" w:rsidRDefault="00F50022" w:rsidP="00F50022">
            <w:pPr>
              <w:ind w:left="0" w:firstLine="567"/>
              <w:rPr>
                <w:sz w:val="18"/>
                <w:szCs w:val="18"/>
              </w:rPr>
            </w:pPr>
            <w:r w:rsidRPr="00E83040">
              <w:rPr>
                <w:sz w:val="18"/>
                <w:szCs w:val="18"/>
              </w:rPr>
              <w:t>1235,00</w:t>
            </w:r>
          </w:p>
        </w:tc>
        <w:tc>
          <w:tcPr>
            <w:tcW w:w="1679" w:type="dxa"/>
            <w:noWrap/>
            <w:hideMark/>
          </w:tcPr>
          <w:p w:rsidR="00F50022" w:rsidRPr="00E83040" w:rsidRDefault="00F50022" w:rsidP="00F50022">
            <w:pPr>
              <w:ind w:left="0" w:firstLine="567"/>
              <w:rPr>
                <w:sz w:val="18"/>
                <w:szCs w:val="18"/>
              </w:rPr>
            </w:pPr>
            <w:r w:rsidRPr="00E83040">
              <w:rPr>
                <w:sz w:val="18"/>
                <w:szCs w:val="18"/>
              </w:rPr>
              <w:t>0,00</w:t>
            </w:r>
          </w:p>
        </w:tc>
        <w:tc>
          <w:tcPr>
            <w:tcW w:w="1789" w:type="dxa"/>
            <w:noWrap/>
            <w:hideMark/>
          </w:tcPr>
          <w:p w:rsidR="00F50022" w:rsidRPr="00E83040" w:rsidRDefault="00F50022" w:rsidP="00F50022">
            <w:pPr>
              <w:ind w:left="0" w:firstLine="567"/>
              <w:rPr>
                <w:sz w:val="18"/>
                <w:szCs w:val="18"/>
              </w:rPr>
            </w:pPr>
            <w:r w:rsidRPr="00E83040">
              <w:rPr>
                <w:sz w:val="18"/>
                <w:szCs w:val="18"/>
              </w:rPr>
              <w:t>1235,00</w:t>
            </w:r>
          </w:p>
        </w:tc>
      </w:tr>
      <w:tr w:rsidR="00F50022" w:rsidRPr="00E83040" w:rsidTr="00823D53">
        <w:trPr>
          <w:trHeight w:val="375"/>
        </w:trPr>
        <w:tc>
          <w:tcPr>
            <w:tcW w:w="1090" w:type="dxa"/>
            <w:hideMark/>
          </w:tcPr>
          <w:p w:rsidR="00F50022" w:rsidRPr="00E83040" w:rsidRDefault="00F50022" w:rsidP="00F50022">
            <w:pPr>
              <w:ind w:left="0" w:firstLine="567"/>
              <w:rPr>
                <w:sz w:val="18"/>
                <w:szCs w:val="18"/>
              </w:rPr>
            </w:pPr>
            <w:r w:rsidRPr="00E83040">
              <w:rPr>
                <w:sz w:val="18"/>
                <w:szCs w:val="18"/>
              </w:rPr>
              <w:t> </w:t>
            </w:r>
          </w:p>
        </w:tc>
        <w:tc>
          <w:tcPr>
            <w:tcW w:w="3649" w:type="dxa"/>
            <w:noWrap/>
            <w:hideMark/>
          </w:tcPr>
          <w:p w:rsidR="00F50022" w:rsidRPr="00E83040" w:rsidRDefault="00F50022" w:rsidP="00911C96">
            <w:pPr>
              <w:ind w:left="0" w:firstLine="0"/>
              <w:rPr>
                <w:sz w:val="18"/>
                <w:szCs w:val="18"/>
              </w:rPr>
            </w:pPr>
            <w:r w:rsidRPr="00E83040">
              <w:rPr>
                <w:sz w:val="18"/>
                <w:szCs w:val="18"/>
              </w:rPr>
              <w:t>Благоустройство дворовых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13338,88</w:t>
            </w:r>
          </w:p>
        </w:tc>
        <w:tc>
          <w:tcPr>
            <w:tcW w:w="1679" w:type="dxa"/>
            <w:noWrap/>
            <w:hideMark/>
          </w:tcPr>
          <w:p w:rsidR="00F50022" w:rsidRPr="00E83040" w:rsidRDefault="00F50022" w:rsidP="00F50022">
            <w:pPr>
              <w:ind w:left="0" w:firstLine="567"/>
              <w:rPr>
                <w:sz w:val="18"/>
                <w:szCs w:val="18"/>
              </w:rPr>
            </w:pPr>
            <w:r w:rsidRPr="00E83040">
              <w:rPr>
                <w:sz w:val="18"/>
                <w:szCs w:val="18"/>
              </w:rPr>
              <w:t>13188,51</w:t>
            </w:r>
          </w:p>
        </w:tc>
        <w:tc>
          <w:tcPr>
            <w:tcW w:w="1789" w:type="dxa"/>
            <w:noWrap/>
            <w:hideMark/>
          </w:tcPr>
          <w:p w:rsidR="00F50022" w:rsidRPr="00E83040" w:rsidRDefault="00F50022" w:rsidP="00F50022">
            <w:pPr>
              <w:ind w:left="0" w:firstLine="567"/>
              <w:rPr>
                <w:sz w:val="18"/>
                <w:szCs w:val="18"/>
              </w:rPr>
            </w:pPr>
            <w:r w:rsidRPr="00E83040">
              <w:rPr>
                <w:sz w:val="18"/>
                <w:szCs w:val="18"/>
              </w:rPr>
              <w:t>150,37</w:t>
            </w:r>
          </w:p>
        </w:tc>
      </w:tr>
      <w:tr w:rsidR="00F50022" w:rsidRPr="00E83040" w:rsidTr="00823D53">
        <w:trPr>
          <w:trHeight w:val="312"/>
        </w:trPr>
        <w:tc>
          <w:tcPr>
            <w:tcW w:w="1090" w:type="dxa"/>
            <w:noWrap/>
            <w:hideMark/>
          </w:tcPr>
          <w:p w:rsidR="00F50022" w:rsidRPr="00E83040" w:rsidRDefault="00F50022" w:rsidP="00F50022">
            <w:pPr>
              <w:ind w:left="0" w:firstLine="567"/>
              <w:rPr>
                <w:sz w:val="18"/>
                <w:szCs w:val="18"/>
              </w:rPr>
            </w:pPr>
            <w:r w:rsidRPr="00E83040">
              <w:rPr>
                <w:sz w:val="18"/>
                <w:szCs w:val="18"/>
              </w:rPr>
              <w:t> </w:t>
            </w:r>
          </w:p>
        </w:tc>
        <w:tc>
          <w:tcPr>
            <w:tcW w:w="3649" w:type="dxa"/>
            <w:noWrap/>
            <w:hideMark/>
          </w:tcPr>
          <w:p w:rsidR="00F50022" w:rsidRPr="00E83040" w:rsidRDefault="00F50022" w:rsidP="00911C96">
            <w:pPr>
              <w:ind w:left="0" w:firstLine="0"/>
              <w:rPr>
                <w:sz w:val="18"/>
                <w:szCs w:val="18"/>
              </w:rPr>
            </w:pPr>
            <w:r w:rsidRPr="00E83040">
              <w:rPr>
                <w:sz w:val="18"/>
                <w:szCs w:val="18"/>
              </w:rPr>
              <w:t>Благоустройство общественных территорий</w:t>
            </w:r>
          </w:p>
        </w:tc>
        <w:tc>
          <w:tcPr>
            <w:tcW w:w="2079" w:type="dxa"/>
            <w:noWrap/>
            <w:hideMark/>
          </w:tcPr>
          <w:p w:rsidR="00F50022" w:rsidRPr="00E83040" w:rsidRDefault="00F50022" w:rsidP="00F50022">
            <w:pPr>
              <w:ind w:left="0" w:firstLine="567"/>
              <w:rPr>
                <w:sz w:val="18"/>
                <w:szCs w:val="18"/>
              </w:rPr>
            </w:pPr>
            <w:r w:rsidRPr="00E83040">
              <w:rPr>
                <w:sz w:val="18"/>
                <w:szCs w:val="18"/>
              </w:rPr>
              <w:t>159763,14</w:t>
            </w:r>
          </w:p>
        </w:tc>
        <w:tc>
          <w:tcPr>
            <w:tcW w:w="1679" w:type="dxa"/>
            <w:noWrap/>
            <w:hideMark/>
          </w:tcPr>
          <w:p w:rsidR="00F50022" w:rsidRPr="00E83040" w:rsidRDefault="00F50022" w:rsidP="00F50022">
            <w:pPr>
              <w:ind w:left="0" w:firstLine="567"/>
              <w:rPr>
                <w:sz w:val="18"/>
                <w:szCs w:val="18"/>
              </w:rPr>
            </w:pPr>
            <w:r w:rsidRPr="00E83040">
              <w:rPr>
                <w:sz w:val="18"/>
                <w:szCs w:val="18"/>
              </w:rPr>
              <w:t>157966,67</w:t>
            </w:r>
          </w:p>
        </w:tc>
        <w:tc>
          <w:tcPr>
            <w:tcW w:w="1789" w:type="dxa"/>
            <w:noWrap/>
            <w:hideMark/>
          </w:tcPr>
          <w:p w:rsidR="00F50022" w:rsidRPr="00E83040" w:rsidRDefault="00F50022" w:rsidP="00F50022">
            <w:pPr>
              <w:ind w:left="0" w:firstLine="567"/>
              <w:rPr>
                <w:sz w:val="18"/>
                <w:szCs w:val="18"/>
              </w:rPr>
            </w:pPr>
            <w:r w:rsidRPr="00E83040">
              <w:rPr>
                <w:sz w:val="18"/>
                <w:szCs w:val="18"/>
              </w:rPr>
              <w:t>1796,47</w:t>
            </w:r>
          </w:p>
        </w:tc>
      </w:tr>
      <w:tr w:rsidR="00F50022" w:rsidRPr="00E83040" w:rsidTr="00E83040">
        <w:trPr>
          <w:trHeight w:val="708"/>
        </w:trPr>
        <w:tc>
          <w:tcPr>
            <w:tcW w:w="10286" w:type="dxa"/>
            <w:gridSpan w:val="5"/>
            <w:hideMark/>
          </w:tcPr>
          <w:p w:rsidR="00F50022" w:rsidRPr="00E83040" w:rsidRDefault="00F50022" w:rsidP="00F50022">
            <w:pPr>
              <w:ind w:left="0" w:firstLine="567"/>
              <w:rPr>
                <w:sz w:val="18"/>
                <w:szCs w:val="18"/>
              </w:rPr>
            </w:pPr>
            <w:r w:rsidRPr="00E83040">
              <w:rPr>
                <w:sz w:val="18"/>
                <w:szCs w:val="18"/>
              </w:rPr>
              <w:lastRenderedPageBreak/>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tc>
      </w:tr>
      <w:tr w:rsidR="00F50022" w:rsidRPr="00E83040" w:rsidTr="00823D53">
        <w:trPr>
          <w:trHeight w:val="108"/>
        </w:trPr>
        <w:tc>
          <w:tcPr>
            <w:tcW w:w="1090" w:type="dxa"/>
            <w:hideMark/>
          </w:tcPr>
          <w:p w:rsidR="00F50022" w:rsidRPr="00E83040" w:rsidRDefault="00F50022" w:rsidP="00F50022">
            <w:pPr>
              <w:ind w:left="0" w:firstLine="567"/>
              <w:rPr>
                <w:sz w:val="18"/>
                <w:szCs w:val="18"/>
              </w:rPr>
            </w:pPr>
          </w:p>
        </w:tc>
        <w:tc>
          <w:tcPr>
            <w:tcW w:w="3649" w:type="dxa"/>
            <w:hideMark/>
          </w:tcPr>
          <w:p w:rsidR="00F50022" w:rsidRPr="00E83040" w:rsidRDefault="00F50022" w:rsidP="00F50022">
            <w:pPr>
              <w:ind w:left="0" w:firstLine="567"/>
              <w:rPr>
                <w:sz w:val="18"/>
                <w:szCs w:val="18"/>
              </w:rPr>
            </w:pPr>
          </w:p>
        </w:tc>
        <w:tc>
          <w:tcPr>
            <w:tcW w:w="2079" w:type="dxa"/>
            <w:hideMark/>
          </w:tcPr>
          <w:p w:rsidR="00F50022" w:rsidRPr="00E83040" w:rsidRDefault="00F50022" w:rsidP="00F50022">
            <w:pPr>
              <w:ind w:left="0" w:firstLine="567"/>
              <w:rPr>
                <w:sz w:val="18"/>
                <w:szCs w:val="18"/>
              </w:rPr>
            </w:pPr>
          </w:p>
        </w:tc>
        <w:tc>
          <w:tcPr>
            <w:tcW w:w="1679" w:type="dxa"/>
            <w:hideMark/>
          </w:tcPr>
          <w:p w:rsidR="00F50022" w:rsidRPr="00E83040" w:rsidRDefault="00F50022" w:rsidP="00F50022">
            <w:pPr>
              <w:ind w:left="0" w:firstLine="567"/>
              <w:rPr>
                <w:sz w:val="18"/>
                <w:szCs w:val="18"/>
              </w:rPr>
            </w:pPr>
          </w:p>
        </w:tc>
        <w:tc>
          <w:tcPr>
            <w:tcW w:w="1789" w:type="dxa"/>
            <w:hideMark/>
          </w:tcPr>
          <w:p w:rsidR="00F50022" w:rsidRPr="00E83040" w:rsidRDefault="00F50022" w:rsidP="00F50022">
            <w:pPr>
              <w:ind w:left="0" w:firstLine="567"/>
              <w:rPr>
                <w:sz w:val="18"/>
                <w:szCs w:val="18"/>
              </w:rPr>
            </w:pPr>
          </w:p>
        </w:tc>
      </w:tr>
      <w:tr w:rsidR="00F50022" w:rsidRPr="00E83040" w:rsidTr="00E83040">
        <w:trPr>
          <w:trHeight w:val="600"/>
        </w:trPr>
        <w:tc>
          <w:tcPr>
            <w:tcW w:w="10286" w:type="dxa"/>
            <w:gridSpan w:val="5"/>
            <w:hideMark/>
          </w:tcPr>
          <w:p w:rsidR="00F50022" w:rsidRPr="00E83040" w:rsidRDefault="00F50022" w:rsidP="00F50022">
            <w:pPr>
              <w:ind w:left="0" w:firstLine="567"/>
              <w:rPr>
                <w:sz w:val="18"/>
                <w:szCs w:val="18"/>
              </w:rPr>
            </w:pPr>
            <w:r w:rsidRPr="00E83040">
              <w:rPr>
                <w:sz w:val="18"/>
                <w:szCs w:val="18"/>
              </w:rPr>
              <w:t>** Финансирование за счет средств областного бюджета за 2018-2024 год отражено по факту, последующие годы по предварительному прогнозу</w:t>
            </w:r>
          </w:p>
        </w:tc>
      </w:tr>
    </w:tbl>
    <w:p w:rsidR="00F50022" w:rsidRPr="00911C96" w:rsidRDefault="00F50022" w:rsidP="00E52CEA">
      <w:pPr>
        <w:ind w:left="0" w:firstLine="567"/>
        <w:rPr>
          <w:sz w:val="18"/>
          <w:szCs w:val="18"/>
        </w:rPr>
        <w:sectPr w:rsidR="00F50022" w:rsidRPr="00911C96" w:rsidSect="00C94AEB">
          <w:pgSz w:w="11906" w:h="16838"/>
          <w:pgMar w:top="993" w:right="707" w:bottom="709" w:left="1129" w:header="284" w:footer="709" w:gutter="0"/>
          <w:cols w:space="708"/>
          <w:docGrid w:linePitch="360"/>
        </w:sectPr>
      </w:pPr>
    </w:p>
    <w:tbl>
      <w:tblPr>
        <w:tblStyle w:val="aa"/>
        <w:tblW w:w="0" w:type="auto"/>
        <w:tblLook w:val="04A0" w:firstRow="1" w:lastRow="0" w:firstColumn="1" w:lastColumn="0" w:noHBand="0" w:noVBand="1"/>
      </w:tblPr>
      <w:tblGrid>
        <w:gridCol w:w="497"/>
        <w:gridCol w:w="1651"/>
        <w:gridCol w:w="4376"/>
        <w:gridCol w:w="1589"/>
        <w:gridCol w:w="1420"/>
        <w:gridCol w:w="1374"/>
        <w:gridCol w:w="1358"/>
        <w:gridCol w:w="1205"/>
        <w:gridCol w:w="1882"/>
      </w:tblGrid>
      <w:tr w:rsidR="00911C96" w:rsidRPr="00911C96" w:rsidTr="00061AEB">
        <w:trPr>
          <w:trHeight w:val="312"/>
        </w:trPr>
        <w:tc>
          <w:tcPr>
            <w:tcW w:w="497" w:type="dxa"/>
            <w:noWrap/>
            <w:hideMark/>
          </w:tcPr>
          <w:p w:rsidR="00911C96" w:rsidRPr="00911C96" w:rsidRDefault="00911C96" w:rsidP="00911C96">
            <w:pPr>
              <w:ind w:left="0" w:firstLine="567"/>
              <w:rPr>
                <w:sz w:val="18"/>
                <w:szCs w:val="18"/>
              </w:rPr>
            </w:pPr>
            <w:bookmarkStart w:id="0" w:name="RANGE!A1:J84"/>
            <w:bookmarkEnd w:id="0"/>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jc w:val="right"/>
              <w:rPr>
                <w:i/>
                <w:sz w:val="18"/>
                <w:szCs w:val="18"/>
              </w:rPr>
            </w:pPr>
          </w:p>
        </w:tc>
        <w:tc>
          <w:tcPr>
            <w:tcW w:w="1882" w:type="dxa"/>
            <w:noWrap/>
            <w:hideMark/>
          </w:tcPr>
          <w:p w:rsidR="00911C96" w:rsidRPr="00911C96" w:rsidRDefault="00911C96" w:rsidP="00911C96">
            <w:pPr>
              <w:ind w:left="0" w:firstLine="567"/>
              <w:jc w:val="right"/>
              <w:rPr>
                <w:i/>
                <w:sz w:val="18"/>
                <w:szCs w:val="18"/>
              </w:rPr>
            </w:pPr>
            <w:r w:rsidRPr="00911C96">
              <w:rPr>
                <w:i/>
                <w:sz w:val="18"/>
                <w:szCs w:val="18"/>
              </w:rPr>
              <w:t>Приложение №2</w:t>
            </w:r>
          </w:p>
        </w:tc>
      </w:tr>
      <w:tr w:rsidR="00911C96" w:rsidRPr="00911C96" w:rsidTr="00061AEB">
        <w:trPr>
          <w:trHeight w:val="315"/>
        </w:trPr>
        <w:tc>
          <w:tcPr>
            <w:tcW w:w="497" w:type="dxa"/>
            <w:noWrap/>
            <w:hideMark/>
          </w:tcPr>
          <w:p w:rsidR="00911C96" w:rsidRPr="00911C96" w:rsidRDefault="00911C96" w:rsidP="00911C96">
            <w:pPr>
              <w:ind w:left="0" w:firstLine="567"/>
              <w:rPr>
                <w:sz w:val="18"/>
                <w:szCs w:val="18"/>
              </w:rPr>
            </w:pPr>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jc w:val="right"/>
              <w:rPr>
                <w:i/>
                <w:sz w:val="18"/>
                <w:szCs w:val="18"/>
              </w:rPr>
            </w:pPr>
          </w:p>
        </w:tc>
        <w:tc>
          <w:tcPr>
            <w:tcW w:w="1882" w:type="dxa"/>
            <w:noWrap/>
            <w:hideMark/>
          </w:tcPr>
          <w:p w:rsidR="00911C96" w:rsidRPr="00911C96" w:rsidRDefault="00911C96" w:rsidP="00911C96">
            <w:pPr>
              <w:ind w:left="0" w:firstLine="567"/>
              <w:jc w:val="right"/>
              <w:rPr>
                <w:i/>
                <w:sz w:val="18"/>
                <w:szCs w:val="18"/>
              </w:rPr>
            </w:pPr>
          </w:p>
        </w:tc>
      </w:tr>
      <w:tr w:rsidR="00911C96" w:rsidRPr="00911C96" w:rsidTr="00061AEB">
        <w:trPr>
          <w:trHeight w:val="1110"/>
        </w:trPr>
        <w:tc>
          <w:tcPr>
            <w:tcW w:w="497" w:type="dxa"/>
            <w:noWrap/>
            <w:hideMark/>
          </w:tcPr>
          <w:p w:rsidR="00911C96" w:rsidRPr="00911C96" w:rsidRDefault="00911C96" w:rsidP="00911C96">
            <w:pPr>
              <w:ind w:left="0" w:firstLine="567"/>
              <w:rPr>
                <w:sz w:val="18"/>
                <w:szCs w:val="18"/>
              </w:rPr>
            </w:pPr>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4445" w:type="dxa"/>
            <w:gridSpan w:val="3"/>
            <w:hideMark/>
          </w:tcPr>
          <w:p w:rsidR="00911C96" w:rsidRPr="00911C96" w:rsidRDefault="00911C96" w:rsidP="0011318C">
            <w:pPr>
              <w:ind w:left="0" w:firstLine="567"/>
              <w:jc w:val="right"/>
              <w:rPr>
                <w:i/>
                <w:sz w:val="18"/>
                <w:szCs w:val="18"/>
              </w:rPr>
            </w:pPr>
            <w:r w:rsidRPr="00911C96">
              <w:rPr>
                <w:i/>
                <w:sz w:val="18"/>
                <w:szCs w:val="18"/>
              </w:rPr>
              <w:t xml:space="preserve">к постановлению администрации Хомутовского муниципального образования       </w:t>
            </w:r>
            <w:r w:rsidR="0011318C">
              <w:rPr>
                <w:i/>
                <w:sz w:val="18"/>
                <w:szCs w:val="18"/>
              </w:rPr>
              <w:t xml:space="preserve">                           от 24.12.2024 </w:t>
            </w:r>
            <w:r w:rsidRPr="00911C96">
              <w:rPr>
                <w:i/>
                <w:sz w:val="18"/>
                <w:szCs w:val="18"/>
              </w:rPr>
              <w:t xml:space="preserve">№ </w:t>
            </w:r>
            <w:r w:rsidR="0011318C">
              <w:rPr>
                <w:i/>
                <w:sz w:val="18"/>
                <w:szCs w:val="18"/>
              </w:rPr>
              <w:t>278 од</w:t>
            </w:r>
            <w:r w:rsidRPr="00911C96">
              <w:rPr>
                <w:i/>
                <w:sz w:val="18"/>
                <w:szCs w:val="18"/>
              </w:rPr>
              <w:t>_</w:t>
            </w:r>
          </w:p>
        </w:tc>
      </w:tr>
      <w:tr w:rsidR="00911C96" w:rsidRPr="00911C96" w:rsidTr="00061AEB">
        <w:trPr>
          <w:trHeight w:val="300"/>
        </w:trPr>
        <w:tc>
          <w:tcPr>
            <w:tcW w:w="497" w:type="dxa"/>
            <w:noWrap/>
            <w:hideMark/>
          </w:tcPr>
          <w:p w:rsidR="00911C96" w:rsidRPr="00911C96" w:rsidRDefault="00911C96" w:rsidP="00911C96">
            <w:pPr>
              <w:ind w:left="0" w:firstLine="567"/>
              <w:rPr>
                <w:sz w:val="18"/>
                <w:szCs w:val="18"/>
              </w:rPr>
            </w:pPr>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jc w:val="right"/>
              <w:rPr>
                <w:i/>
                <w:sz w:val="18"/>
                <w:szCs w:val="18"/>
              </w:rPr>
            </w:pPr>
          </w:p>
        </w:tc>
        <w:tc>
          <w:tcPr>
            <w:tcW w:w="1882" w:type="dxa"/>
            <w:noWrap/>
            <w:hideMark/>
          </w:tcPr>
          <w:p w:rsidR="00911C96" w:rsidRPr="00911C96" w:rsidRDefault="00911C96" w:rsidP="00911C96">
            <w:pPr>
              <w:ind w:left="0" w:firstLine="567"/>
              <w:jc w:val="right"/>
              <w:rPr>
                <w:i/>
                <w:sz w:val="18"/>
                <w:szCs w:val="18"/>
              </w:rPr>
            </w:pPr>
          </w:p>
        </w:tc>
      </w:tr>
      <w:tr w:rsidR="00911C96" w:rsidRPr="00911C96" w:rsidTr="00061AEB">
        <w:trPr>
          <w:trHeight w:val="285"/>
        </w:trPr>
        <w:tc>
          <w:tcPr>
            <w:tcW w:w="9533" w:type="dxa"/>
            <w:gridSpan w:val="5"/>
            <w:noWrap/>
            <w:hideMark/>
          </w:tcPr>
          <w:p w:rsidR="00911C96" w:rsidRPr="00911C96" w:rsidRDefault="00911C96" w:rsidP="00911C96">
            <w:pPr>
              <w:ind w:left="0" w:firstLine="567"/>
              <w:rPr>
                <w:sz w:val="18"/>
                <w:szCs w:val="18"/>
              </w:rPr>
            </w:pPr>
          </w:p>
        </w:tc>
        <w:tc>
          <w:tcPr>
            <w:tcW w:w="5819" w:type="dxa"/>
            <w:gridSpan w:val="4"/>
            <w:noWrap/>
            <w:hideMark/>
          </w:tcPr>
          <w:p w:rsidR="00911C96" w:rsidRPr="00911C96" w:rsidRDefault="00911C96" w:rsidP="00911C96">
            <w:pPr>
              <w:ind w:left="0" w:firstLine="567"/>
              <w:jc w:val="right"/>
              <w:rPr>
                <w:i/>
                <w:sz w:val="18"/>
                <w:szCs w:val="18"/>
              </w:rPr>
            </w:pPr>
            <w:r w:rsidRPr="00911C96">
              <w:rPr>
                <w:i/>
                <w:sz w:val="18"/>
                <w:szCs w:val="18"/>
              </w:rPr>
              <w:t>Приложение 3</w:t>
            </w:r>
          </w:p>
        </w:tc>
      </w:tr>
      <w:tr w:rsidR="00911C96" w:rsidRPr="00911C96" w:rsidTr="00061AEB">
        <w:trPr>
          <w:trHeight w:val="312"/>
        </w:trPr>
        <w:tc>
          <w:tcPr>
            <w:tcW w:w="9533" w:type="dxa"/>
            <w:gridSpan w:val="5"/>
            <w:noWrap/>
            <w:hideMark/>
          </w:tcPr>
          <w:p w:rsidR="00911C96" w:rsidRPr="00911C96" w:rsidRDefault="00911C96" w:rsidP="00911C96">
            <w:pPr>
              <w:ind w:left="0" w:firstLine="567"/>
              <w:rPr>
                <w:sz w:val="18"/>
                <w:szCs w:val="18"/>
              </w:rPr>
            </w:pPr>
          </w:p>
        </w:tc>
        <w:tc>
          <w:tcPr>
            <w:tcW w:w="5819" w:type="dxa"/>
            <w:gridSpan w:val="4"/>
            <w:noWrap/>
            <w:hideMark/>
          </w:tcPr>
          <w:p w:rsidR="00911C96" w:rsidRPr="00911C96" w:rsidRDefault="00911C96" w:rsidP="00911C96">
            <w:pPr>
              <w:ind w:left="0" w:firstLine="567"/>
              <w:jc w:val="right"/>
              <w:rPr>
                <w:i/>
                <w:sz w:val="18"/>
                <w:szCs w:val="18"/>
              </w:rPr>
            </w:pPr>
            <w:r w:rsidRPr="00911C96">
              <w:rPr>
                <w:i/>
                <w:sz w:val="18"/>
                <w:szCs w:val="18"/>
              </w:rPr>
              <w:t>к муниципальной программе</w:t>
            </w:r>
          </w:p>
        </w:tc>
      </w:tr>
      <w:tr w:rsidR="00911C96" w:rsidRPr="00911C96" w:rsidTr="00061AEB">
        <w:trPr>
          <w:trHeight w:val="312"/>
        </w:trPr>
        <w:tc>
          <w:tcPr>
            <w:tcW w:w="9533" w:type="dxa"/>
            <w:gridSpan w:val="5"/>
            <w:noWrap/>
            <w:hideMark/>
          </w:tcPr>
          <w:p w:rsidR="00911C96" w:rsidRPr="00911C96" w:rsidRDefault="00911C96" w:rsidP="00911C96">
            <w:pPr>
              <w:ind w:left="0" w:firstLine="567"/>
              <w:rPr>
                <w:sz w:val="18"/>
                <w:szCs w:val="18"/>
              </w:rPr>
            </w:pPr>
          </w:p>
        </w:tc>
        <w:tc>
          <w:tcPr>
            <w:tcW w:w="5819" w:type="dxa"/>
            <w:gridSpan w:val="4"/>
            <w:noWrap/>
            <w:hideMark/>
          </w:tcPr>
          <w:p w:rsidR="00911C96" w:rsidRPr="00911C96" w:rsidRDefault="00911C96" w:rsidP="00911C96">
            <w:pPr>
              <w:ind w:left="0" w:firstLine="567"/>
              <w:jc w:val="right"/>
              <w:rPr>
                <w:i/>
                <w:sz w:val="18"/>
                <w:szCs w:val="18"/>
              </w:rPr>
            </w:pPr>
            <w:r w:rsidRPr="00911C96">
              <w:rPr>
                <w:i/>
                <w:sz w:val="18"/>
                <w:szCs w:val="18"/>
              </w:rPr>
              <w:t>"Формирование современной городской среды</w:t>
            </w:r>
          </w:p>
        </w:tc>
      </w:tr>
      <w:tr w:rsidR="00911C96" w:rsidRPr="00911C96" w:rsidTr="00061AEB">
        <w:trPr>
          <w:trHeight w:val="312"/>
        </w:trPr>
        <w:tc>
          <w:tcPr>
            <w:tcW w:w="9533" w:type="dxa"/>
            <w:gridSpan w:val="5"/>
            <w:noWrap/>
            <w:hideMark/>
          </w:tcPr>
          <w:p w:rsidR="00911C96" w:rsidRPr="00911C96" w:rsidRDefault="00911C96" w:rsidP="00911C96">
            <w:pPr>
              <w:ind w:left="0" w:firstLine="567"/>
              <w:rPr>
                <w:sz w:val="18"/>
                <w:szCs w:val="18"/>
              </w:rPr>
            </w:pPr>
          </w:p>
        </w:tc>
        <w:tc>
          <w:tcPr>
            <w:tcW w:w="5819" w:type="dxa"/>
            <w:gridSpan w:val="4"/>
            <w:noWrap/>
            <w:hideMark/>
          </w:tcPr>
          <w:p w:rsidR="00911C96" w:rsidRPr="00911C96" w:rsidRDefault="00911C96" w:rsidP="00911C96">
            <w:pPr>
              <w:ind w:left="0" w:firstLine="567"/>
              <w:jc w:val="right"/>
              <w:rPr>
                <w:i/>
                <w:sz w:val="18"/>
                <w:szCs w:val="18"/>
              </w:rPr>
            </w:pPr>
            <w:r w:rsidRPr="00911C96">
              <w:rPr>
                <w:i/>
                <w:sz w:val="18"/>
                <w:szCs w:val="18"/>
              </w:rPr>
              <w:t xml:space="preserve">на территории Хомутовского </w:t>
            </w:r>
            <w:proofErr w:type="gramStart"/>
            <w:r w:rsidRPr="00911C96">
              <w:rPr>
                <w:i/>
                <w:sz w:val="18"/>
                <w:szCs w:val="18"/>
              </w:rPr>
              <w:t>муниципального</w:t>
            </w:r>
            <w:proofErr w:type="gramEnd"/>
            <w:r w:rsidRPr="00911C96">
              <w:rPr>
                <w:i/>
                <w:sz w:val="18"/>
                <w:szCs w:val="18"/>
              </w:rPr>
              <w:t xml:space="preserve"> </w:t>
            </w:r>
          </w:p>
        </w:tc>
      </w:tr>
      <w:tr w:rsidR="00911C96" w:rsidRPr="00911C96" w:rsidTr="00061AEB">
        <w:trPr>
          <w:trHeight w:val="360"/>
        </w:trPr>
        <w:tc>
          <w:tcPr>
            <w:tcW w:w="497" w:type="dxa"/>
            <w:noWrap/>
            <w:hideMark/>
          </w:tcPr>
          <w:p w:rsidR="00911C96" w:rsidRPr="00911C96" w:rsidRDefault="00911C96" w:rsidP="00911C96">
            <w:pPr>
              <w:ind w:left="0" w:firstLine="567"/>
              <w:rPr>
                <w:sz w:val="18"/>
                <w:szCs w:val="18"/>
              </w:rPr>
            </w:pPr>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4445" w:type="dxa"/>
            <w:gridSpan w:val="3"/>
            <w:noWrap/>
            <w:hideMark/>
          </w:tcPr>
          <w:p w:rsidR="00911C96" w:rsidRPr="00911C96" w:rsidRDefault="00911C96" w:rsidP="00911C96">
            <w:pPr>
              <w:ind w:left="0" w:firstLine="567"/>
              <w:jc w:val="right"/>
              <w:rPr>
                <w:i/>
                <w:sz w:val="18"/>
                <w:szCs w:val="18"/>
              </w:rPr>
            </w:pPr>
            <w:r w:rsidRPr="00911C96">
              <w:rPr>
                <w:i/>
                <w:sz w:val="18"/>
                <w:szCs w:val="18"/>
              </w:rPr>
              <w:t>образования" на 2018-2030 годы"</w:t>
            </w:r>
          </w:p>
        </w:tc>
      </w:tr>
      <w:tr w:rsidR="00911C96" w:rsidRPr="00911C96" w:rsidTr="00061AEB">
        <w:trPr>
          <w:trHeight w:val="375"/>
        </w:trPr>
        <w:tc>
          <w:tcPr>
            <w:tcW w:w="497" w:type="dxa"/>
            <w:noWrap/>
            <w:hideMark/>
          </w:tcPr>
          <w:p w:rsidR="00911C96" w:rsidRPr="00911C96" w:rsidRDefault="00911C96" w:rsidP="00911C96">
            <w:pPr>
              <w:ind w:left="0" w:firstLine="567"/>
              <w:rPr>
                <w:sz w:val="18"/>
                <w:szCs w:val="18"/>
              </w:rPr>
            </w:pPr>
          </w:p>
        </w:tc>
        <w:tc>
          <w:tcPr>
            <w:tcW w:w="1651" w:type="dxa"/>
            <w:noWrap/>
            <w:hideMark/>
          </w:tcPr>
          <w:p w:rsidR="00911C96" w:rsidRPr="00911C96" w:rsidRDefault="00911C96" w:rsidP="00911C96">
            <w:pPr>
              <w:ind w:left="0" w:firstLine="567"/>
              <w:rPr>
                <w:sz w:val="18"/>
                <w:szCs w:val="18"/>
              </w:rPr>
            </w:pPr>
          </w:p>
        </w:tc>
        <w:tc>
          <w:tcPr>
            <w:tcW w:w="4376" w:type="dxa"/>
            <w:noWrap/>
            <w:hideMark/>
          </w:tcPr>
          <w:p w:rsidR="00911C96" w:rsidRPr="00911C96" w:rsidRDefault="00911C96" w:rsidP="00911C96">
            <w:pPr>
              <w:ind w:left="0" w:firstLine="567"/>
              <w:rPr>
                <w:sz w:val="18"/>
                <w:szCs w:val="18"/>
              </w:rPr>
            </w:pPr>
          </w:p>
        </w:tc>
        <w:tc>
          <w:tcPr>
            <w:tcW w:w="1589" w:type="dxa"/>
            <w:noWrap/>
            <w:hideMark/>
          </w:tcPr>
          <w:p w:rsidR="00911C96" w:rsidRPr="00911C96" w:rsidRDefault="00911C96" w:rsidP="00911C96">
            <w:pPr>
              <w:ind w:left="0" w:firstLine="567"/>
              <w:rPr>
                <w:sz w:val="18"/>
                <w:szCs w:val="18"/>
              </w:rPr>
            </w:pPr>
          </w:p>
        </w:tc>
        <w:tc>
          <w:tcPr>
            <w:tcW w:w="1420" w:type="dxa"/>
            <w:noWrap/>
            <w:hideMark/>
          </w:tcPr>
          <w:p w:rsidR="00911C96" w:rsidRPr="00911C96" w:rsidRDefault="00911C96" w:rsidP="00911C96">
            <w:pPr>
              <w:ind w:left="0" w:firstLine="567"/>
              <w:rPr>
                <w:sz w:val="18"/>
                <w:szCs w:val="18"/>
              </w:rPr>
            </w:pPr>
          </w:p>
        </w:tc>
        <w:tc>
          <w:tcPr>
            <w:tcW w:w="1374" w:type="dxa"/>
            <w:noWrap/>
            <w:hideMark/>
          </w:tcPr>
          <w:p w:rsidR="00911C96" w:rsidRPr="00911C96" w:rsidRDefault="00911C96" w:rsidP="00911C96">
            <w:pPr>
              <w:ind w:left="0" w:firstLine="567"/>
              <w:rPr>
                <w:sz w:val="18"/>
                <w:szCs w:val="18"/>
              </w:rPr>
            </w:pP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p>
        </w:tc>
        <w:tc>
          <w:tcPr>
            <w:tcW w:w="1882" w:type="dxa"/>
            <w:noWrap/>
            <w:hideMark/>
          </w:tcPr>
          <w:p w:rsidR="00911C96" w:rsidRPr="00911C96" w:rsidRDefault="00911C96" w:rsidP="00911C96">
            <w:pPr>
              <w:ind w:left="0" w:firstLine="567"/>
              <w:rPr>
                <w:sz w:val="18"/>
                <w:szCs w:val="18"/>
              </w:rPr>
            </w:pPr>
          </w:p>
        </w:tc>
      </w:tr>
      <w:tr w:rsidR="00911C96" w:rsidRPr="00911C96" w:rsidTr="00061AEB">
        <w:trPr>
          <w:trHeight w:val="885"/>
        </w:trPr>
        <w:tc>
          <w:tcPr>
            <w:tcW w:w="15352" w:type="dxa"/>
            <w:gridSpan w:val="9"/>
            <w:hideMark/>
          </w:tcPr>
          <w:p w:rsidR="00911C96" w:rsidRPr="00911C96" w:rsidRDefault="00911C96" w:rsidP="00911C96">
            <w:pPr>
              <w:ind w:left="0" w:firstLine="567"/>
              <w:rPr>
                <w:sz w:val="18"/>
                <w:szCs w:val="18"/>
              </w:rPr>
            </w:pPr>
            <w:r w:rsidRPr="00911C96">
              <w:rPr>
                <w:sz w:val="18"/>
                <w:szCs w:val="18"/>
              </w:rPr>
              <w:t xml:space="preserve"> </w:t>
            </w:r>
            <w:r w:rsidRPr="00911C96">
              <w:rPr>
                <w:bCs/>
                <w:sz w:val="18"/>
                <w:szCs w:val="18"/>
              </w:rPr>
              <w:t>Адресный перечень общественных территорий, нуждающихся в благоустройстве и подлежащих благоустройству в 2018-2030 году</w:t>
            </w:r>
          </w:p>
        </w:tc>
      </w:tr>
      <w:tr w:rsidR="00911C96" w:rsidRPr="00911C96" w:rsidTr="00061AEB">
        <w:trPr>
          <w:trHeight w:val="312"/>
        </w:trPr>
        <w:tc>
          <w:tcPr>
            <w:tcW w:w="497" w:type="dxa"/>
            <w:vMerge w:val="restart"/>
            <w:noWrap/>
            <w:hideMark/>
          </w:tcPr>
          <w:p w:rsidR="00911C96" w:rsidRPr="00911C96" w:rsidRDefault="00911C96" w:rsidP="00911C96">
            <w:pPr>
              <w:ind w:left="0" w:firstLine="567"/>
              <w:rPr>
                <w:sz w:val="18"/>
                <w:szCs w:val="18"/>
              </w:rPr>
            </w:pPr>
            <w:r w:rsidRPr="00911C96">
              <w:rPr>
                <w:sz w:val="18"/>
                <w:szCs w:val="18"/>
              </w:rPr>
              <w:t>№</w:t>
            </w:r>
          </w:p>
        </w:tc>
        <w:tc>
          <w:tcPr>
            <w:tcW w:w="10410" w:type="dxa"/>
            <w:gridSpan w:val="5"/>
            <w:noWrap/>
            <w:hideMark/>
          </w:tcPr>
          <w:p w:rsidR="00911C96" w:rsidRPr="00911C96" w:rsidRDefault="00911C96" w:rsidP="00911C96">
            <w:pPr>
              <w:ind w:left="0" w:firstLine="567"/>
              <w:rPr>
                <w:sz w:val="18"/>
                <w:szCs w:val="18"/>
              </w:rPr>
            </w:pPr>
            <w:r w:rsidRPr="00911C96">
              <w:rPr>
                <w:sz w:val="18"/>
                <w:szCs w:val="18"/>
              </w:rPr>
              <w:t>Адрес общественной территории</w:t>
            </w:r>
          </w:p>
        </w:tc>
        <w:tc>
          <w:tcPr>
            <w:tcW w:w="1358" w:type="dxa"/>
            <w:vMerge w:val="restart"/>
            <w:hideMark/>
          </w:tcPr>
          <w:p w:rsidR="00911C96" w:rsidRPr="00911C96" w:rsidRDefault="00911C96" w:rsidP="00911C96">
            <w:pPr>
              <w:ind w:left="0" w:firstLine="567"/>
              <w:rPr>
                <w:sz w:val="18"/>
                <w:szCs w:val="18"/>
              </w:rPr>
            </w:pPr>
            <w:r w:rsidRPr="00911C96">
              <w:rPr>
                <w:sz w:val="18"/>
                <w:szCs w:val="18"/>
              </w:rPr>
              <w:t xml:space="preserve">Общая площадь территории, </w:t>
            </w:r>
            <w:proofErr w:type="spellStart"/>
            <w:r w:rsidRPr="00911C96">
              <w:rPr>
                <w:sz w:val="18"/>
                <w:szCs w:val="18"/>
              </w:rPr>
              <w:t>кв.м</w:t>
            </w:r>
            <w:proofErr w:type="spellEnd"/>
            <w:r w:rsidRPr="00911C96">
              <w:rPr>
                <w:sz w:val="18"/>
                <w:szCs w:val="18"/>
              </w:rPr>
              <w:t>.</w:t>
            </w:r>
          </w:p>
        </w:tc>
        <w:tc>
          <w:tcPr>
            <w:tcW w:w="1205" w:type="dxa"/>
            <w:vMerge w:val="restart"/>
            <w:hideMark/>
          </w:tcPr>
          <w:p w:rsidR="00911C96" w:rsidRPr="00911C96" w:rsidRDefault="00911C96" w:rsidP="0011318C">
            <w:pPr>
              <w:ind w:left="0" w:firstLine="0"/>
              <w:rPr>
                <w:sz w:val="18"/>
                <w:szCs w:val="18"/>
              </w:rPr>
            </w:pPr>
            <w:r w:rsidRPr="00911C96">
              <w:rPr>
                <w:sz w:val="18"/>
                <w:szCs w:val="18"/>
              </w:rPr>
              <w:t>Численность населения, имеющего удобный пешеходный доступ к основным площадям территории, чел.</w:t>
            </w:r>
          </w:p>
        </w:tc>
        <w:tc>
          <w:tcPr>
            <w:tcW w:w="1882" w:type="dxa"/>
            <w:vMerge w:val="restart"/>
            <w:hideMark/>
          </w:tcPr>
          <w:p w:rsidR="00911C96" w:rsidRPr="00911C96" w:rsidRDefault="00911C96" w:rsidP="0011318C">
            <w:pPr>
              <w:ind w:left="0" w:firstLine="0"/>
              <w:rPr>
                <w:sz w:val="18"/>
                <w:szCs w:val="18"/>
              </w:rPr>
            </w:pPr>
            <w:r w:rsidRPr="00911C96">
              <w:rPr>
                <w:sz w:val="18"/>
                <w:szCs w:val="18"/>
              </w:rPr>
              <w:t xml:space="preserve">Оценка потребности в финансировании на восстановление благоустройства территории, </w:t>
            </w:r>
            <w:proofErr w:type="spellStart"/>
            <w:r w:rsidRPr="00911C96">
              <w:rPr>
                <w:sz w:val="18"/>
                <w:szCs w:val="18"/>
              </w:rPr>
              <w:t>тыс</w:t>
            </w:r>
            <w:proofErr w:type="gramStart"/>
            <w:r w:rsidRPr="00911C96">
              <w:rPr>
                <w:sz w:val="18"/>
                <w:szCs w:val="18"/>
              </w:rPr>
              <w:t>.р</w:t>
            </w:r>
            <w:proofErr w:type="gramEnd"/>
            <w:r w:rsidRPr="00911C96">
              <w:rPr>
                <w:sz w:val="18"/>
                <w:szCs w:val="18"/>
              </w:rPr>
              <w:t>уб</w:t>
            </w:r>
            <w:proofErr w:type="spellEnd"/>
            <w:r w:rsidRPr="00911C96">
              <w:rPr>
                <w:sz w:val="18"/>
                <w:szCs w:val="18"/>
              </w:rPr>
              <w:t>.</w:t>
            </w:r>
          </w:p>
        </w:tc>
      </w:tr>
      <w:tr w:rsidR="00911C96" w:rsidRPr="00911C96" w:rsidTr="00061AEB">
        <w:trPr>
          <w:trHeight w:val="3285"/>
        </w:trPr>
        <w:tc>
          <w:tcPr>
            <w:tcW w:w="497" w:type="dxa"/>
            <w:vMerge/>
            <w:hideMark/>
          </w:tcPr>
          <w:p w:rsidR="00911C96" w:rsidRPr="00911C96" w:rsidRDefault="00911C96" w:rsidP="00911C96">
            <w:pPr>
              <w:ind w:left="0" w:firstLine="567"/>
              <w:rPr>
                <w:sz w:val="18"/>
                <w:szCs w:val="18"/>
              </w:rPr>
            </w:pPr>
          </w:p>
        </w:tc>
        <w:tc>
          <w:tcPr>
            <w:tcW w:w="1651" w:type="dxa"/>
            <w:hideMark/>
          </w:tcPr>
          <w:p w:rsidR="00911C96" w:rsidRPr="00911C96" w:rsidRDefault="00911C96" w:rsidP="0011318C">
            <w:pPr>
              <w:ind w:left="0" w:firstLine="0"/>
              <w:rPr>
                <w:sz w:val="18"/>
                <w:szCs w:val="18"/>
              </w:rPr>
            </w:pPr>
            <w:r w:rsidRPr="00911C96">
              <w:rPr>
                <w:sz w:val="18"/>
                <w:szCs w:val="18"/>
              </w:rPr>
              <w:t>муниципальный район Иркутской области</w:t>
            </w:r>
          </w:p>
        </w:tc>
        <w:tc>
          <w:tcPr>
            <w:tcW w:w="4376" w:type="dxa"/>
            <w:hideMark/>
          </w:tcPr>
          <w:p w:rsidR="00911C96" w:rsidRPr="00911C96" w:rsidRDefault="00911C96" w:rsidP="0011318C">
            <w:pPr>
              <w:ind w:left="0" w:firstLine="0"/>
              <w:rPr>
                <w:sz w:val="18"/>
                <w:szCs w:val="18"/>
              </w:rPr>
            </w:pPr>
            <w:r w:rsidRPr="00911C96">
              <w:rPr>
                <w:sz w:val="18"/>
                <w:szCs w:val="18"/>
              </w:rPr>
              <w:t>городское, сельское поселение Иркутской области</w:t>
            </w:r>
          </w:p>
        </w:tc>
        <w:tc>
          <w:tcPr>
            <w:tcW w:w="1589" w:type="dxa"/>
            <w:noWrap/>
            <w:hideMark/>
          </w:tcPr>
          <w:p w:rsidR="00911C96" w:rsidRPr="00911C96" w:rsidRDefault="00911C96" w:rsidP="0011318C">
            <w:pPr>
              <w:ind w:left="0" w:firstLine="0"/>
              <w:rPr>
                <w:sz w:val="18"/>
                <w:szCs w:val="18"/>
              </w:rPr>
            </w:pPr>
            <w:r w:rsidRPr="00911C96">
              <w:rPr>
                <w:sz w:val="18"/>
                <w:szCs w:val="18"/>
              </w:rPr>
              <w:t>населенный пункт</w:t>
            </w:r>
          </w:p>
        </w:tc>
        <w:tc>
          <w:tcPr>
            <w:tcW w:w="1420" w:type="dxa"/>
            <w:noWrap/>
            <w:hideMark/>
          </w:tcPr>
          <w:p w:rsidR="00911C96" w:rsidRPr="00911C96" w:rsidRDefault="00911C96" w:rsidP="00911C96">
            <w:pPr>
              <w:ind w:left="0" w:firstLine="567"/>
              <w:rPr>
                <w:sz w:val="18"/>
                <w:szCs w:val="18"/>
              </w:rPr>
            </w:pPr>
            <w:r w:rsidRPr="00911C96">
              <w:rPr>
                <w:sz w:val="18"/>
                <w:szCs w:val="18"/>
              </w:rPr>
              <w:t>улица</w:t>
            </w:r>
          </w:p>
        </w:tc>
        <w:tc>
          <w:tcPr>
            <w:tcW w:w="1374" w:type="dxa"/>
            <w:hideMark/>
          </w:tcPr>
          <w:p w:rsidR="00911C96" w:rsidRPr="00911C96" w:rsidRDefault="00911C96" w:rsidP="0011318C">
            <w:pPr>
              <w:ind w:left="0" w:firstLine="0"/>
              <w:rPr>
                <w:sz w:val="18"/>
                <w:szCs w:val="18"/>
              </w:rPr>
            </w:pPr>
            <w:r w:rsidRPr="00911C96">
              <w:rPr>
                <w:sz w:val="18"/>
                <w:szCs w:val="18"/>
              </w:rPr>
              <w:t>номер дома, образующий общественную территорию</w:t>
            </w:r>
          </w:p>
        </w:tc>
        <w:tc>
          <w:tcPr>
            <w:tcW w:w="1358" w:type="dxa"/>
            <w:vMerge/>
            <w:hideMark/>
          </w:tcPr>
          <w:p w:rsidR="00911C96" w:rsidRPr="00911C96" w:rsidRDefault="00911C96" w:rsidP="00911C96">
            <w:pPr>
              <w:ind w:left="0" w:firstLine="567"/>
              <w:rPr>
                <w:sz w:val="18"/>
                <w:szCs w:val="18"/>
              </w:rPr>
            </w:pPr>
          </w:p>
        </w:tc>
        <w:tc>
          <w:tcPr>
            <w:tcW w:w="1205" w:type="dxa"/>
            <w:vMerge/>
            <w:hideMark/>
          </w:tcPr>
          <w:p w:rsidR="00911C96" w:rsidRPr="00911C96" w:rsidRDefault="00911C96" w:rsidP="00911C96">
            <w:pPr>
              <w:ind w:left="0" w:firstLine="567"/>
              <w:rPr>
                <w:sz w:val="18"/>
                <w:szCs w:val="18"/>
              </w:rPr>
            </w:pPr>
          </w:p>
        </w:tc>
        <w:tc>
          <w:tcPr>
            <w:tcW w:w="1882" w:type="dxa"/>
            <w:vMerge/>
            <w:hideMark/>
          </w:tcPr>
          <w:p w:rsidR="00911C96" w:rsidRPr="00911C96" w:rsidRDefault="00911C96" w:rsidP="00911C96">
            <w:pPr>
              <w:ind w:left="0" w:firstLine="567"/>
              <w:rPr>
                <w:sz w:val="18"/>
                <w:szCs w:val="18"/>
              </w:rPr>
            </w:pPr>
          </w:p>
        </w:tc>
      </w:tr>
      <w:tr w:rsidR="00911C96" w:rsidRPr="00911C96" w:rsidTr="00061AEB">
        <w:trPr>
          <w:trHeight w:val="52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2018 год</w:t>
            </w:r>
          </w:p>
        </w:tc>
        <w:tc>
          <w:tcPr>
            <w:tcW w:w="4376" w:type="dxa"/>
            <w:noWrap/>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585"/>
        </w:trPr>
        <w:tc>
          <w:tcPr>
            <w:tcW w:w="497" w:type="dxa"/>
            <w:noWrap/>
            <w:hideMark/>
          </w:tcPr>
          <w:p w:rsidR="00911C96" w:rsidRPr="00911C96" w:rsidRDefault="00911C96" w:rsidP="00911C96">
            <w:pPr>
              <w:ind w:left="0" w:firstLine="567"/>
              <w:rPr>
                <w:sz w:val="18"/>
                <w:szCs w:val="18"/>
              </w:rPr>
            </w:pPr>
            <w:r w:rsidRPr="00911C96">
              <w:rPr>
                <w:sz w:val="18"/>
                <w:szCs w:val="18"/>
              </w:rPr>
              <w:t>1</w:t>
            </w:r>
          </w:p>
        </w:tc>
        <w:tc>
          <w:tcPr>
            <w:tcW w:w="1651" w:type="dxa"/>
            <w:noWrap/>
            <w:hideMark/>
          </w:tcPr>
          <w:p w:rsidR="00911C96" w:rsidRPr="00911C96" w:rsidRDefault="00911C96" w:rsidP="0011318C">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1318C">
            <w:pPr>
              <w:ind w:left="0" w:firstLine="0"/>
              <w:rPr>
                <w:sz w:val="18"/>
                <w:szCs w:val="18"/>
              </w:rPr>
            </w:pPr>
            <w:proofErr w:type="spellStart"/>
            <w:r w:rsidRPr="00911C96">
              <w:rPr>
                <w:sz w:val="18"/>
                <w:szCs w:val="18"/>
              </w:rPr>
              <w:t>д</w:t>
            </w:r>
            <w:proofErr w:type="gramStart"/>
            <w:r w:rsidRPr="00911C96">
              <w:rPr>
                <w:sz w:val="18"/>
                <w:szCs w:val="18"/>
              </w:rPr>
              <w:t>.П</w:t>
            </w:r>
            <w:proofErr w:type="gramEnd"/>
            <w:r w:rsidRPr="00911C96">
              <w:rPr>
                <w:sz w:val="18"/>
                <w:szCs w:val="18"/>
              </w:rPr>
              <w:t>озднякова</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Ручейная</w:t>
            </w:r>
          </w:p>
        </w:tc>
        <w:tc>
          <w:tcPr>
            <w:tcW w:w="1374" w:type="dxa"/>
            <w:noWrap/>
            <w:hideMark/>
          </w:tcPr>
          <w:p w:rsidR="00911C96" w:rsidRPr="00911C96" w:rsidRDefault="00911C96" w:rsidP="00911C96">
            <w:pPr>
              <w:ind w:left="0" w:firstLine="567"/>
              <w:rPr>
                <w:sz w:val="18"/>
                <w:szCs w:val="18"/>
              </w:rPr>
            </w:pPr>
            <w:r w:rsidRPr="00911C96">
              <w:rPr>
                <w:sz w:val="18"/>
                <w:szCs w:val="18"/>
              </w:rPr>
              <w:t>1В</w:t>
            </w:r>
          </w:p>
        </w:tc>
        <w:tc>
          <w:tcPr>
            <w:tcW w:w="1358" w:type="dxa"/>
            <w:noWrap/>
            <w:hideMark/>
          </w:tcPr>
          <w:p w:rsidR="00911C96" w:rsidRPr="00911C96" w:rsidRDefault="00911C96" w:rsidP="00911C96">
            <w:pPr>
              <w:ind w:left="0" w:firstLine="567"/>
              <w:rPr>
                <w:sz w:val="18"/>
                <w:szCs w:val="18"/>
              </w:rPr>
            </w:pPr>
            <w:r w:rsidRPr="00911C96">
              <w:rPr>
                <w:sz w:val="18"/>
                <w:szCs w:val="18"/>
              </w:rPr>
              <w:t>7822,2</w:t>
            </w:r>
          </w:p>
        </w:tc>
        <w:tc>
          <w:tcPr>
            <w:tcW w:w="1205" w:type="dxa"/>
            <w:noWrap/>
            <w:hideMark/>
          </w:tcPr>
          <w:p w:rsidR="00911C96" w:rsidRPr="00911C96" w:rsidRDefault="00911C96" w:rsidP="00911C96">
            <w:pPr>
              <w:ind w:left="0" w:firstLine="567"/>
              <w:rPr>
                <w:sz w:val="18"/>
                <w:szCs w:val="18"/>
              </w:rPr>
            </w:pPr>
            <w:r w:rsidRPr="00911C96">
              <w:rPr>
                <w:sz w:val="18"/>
                <w:szCs w:val="18"/>
              </w:rPr>
              <w:t>2300</w:t>
            </w:r>
          </w:p>
        </w:tc>
        <w:tc>
          <w:tcPr>
            <w:tcW w:w="1882" w:type="dxa"/>
            <w:noWrap/>
            <w:hideMark/>
          </w:tcPr>
          <w:p w:rsidR="00911C96" w:rsidRPr="00911C96" w:rsidRDefault="00911C96" w:rsidP="00911C96">
            <w:pPr>
              <w:ind w:left="0" w:firstLine="567"/>
              <w:rPr>
                <w:sz w:val="18"/>
                <w:szCs w:val="18"/>
              </w:rPr>
            </w:pPr>
            <w:r w:rsidRPr="00911C96">
              <w:rPr>
                <w:sz w:val="18"/>
                <w:szCs w:val="18"/>
              </w:rPr>
              <w:t>6147,54</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lastRenderedPageBreak/>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2019 год</w:t>
            </w:r>
          </w:p>
        </w:tc>
        <w:tc>
          <w:tcPr>
            <w:tcW w:w="4376" w:type="dxa"/>
            <w:noWrap/>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690"/>
        </w:trPr>
        <w:tc>
          <w:tcPr>
            <w:tcW w:w="497" w:type="dxa"/>
            <w:noWrap/>
            <w:hideMark/>
          </w:tcPr>
          <w:p w:rsidR="00911C96" w:rsidRPr="00911C96" w:rsidRDefault="00911C96" w:rsidP="00911C96">
            <w:pPr>
              <w:ind w:left="0" w:firstLine="567"/>
              <w:rPr>
                <w:sz w:val="18"/>
                <w:szCs w:val="18"/>
              </w:rPr>
            </w:pPr>
            <w:r w:rsidRPr="00911C96">
              <w:rPr>
                <w:sz w:val="18"/>
                <w:szCs w:val="18"/>
              </w:rPr>
              <w:t>2</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Колхозная</w:t>
            </w:r>
          </w:p>
        </w:tc>
        <w:tc>
          <w:tcPr>
            <w:tcW w:w="1374" w:type="dxa"/>
            <w:noWrap/>
            <w:hideMark/>
          </w:tcPr>
          <w:p w:rsidR="00911C96" w:rsidRPr="00911C96" w:rsidRDefault="00911C96" w:rsidP="00911C96">
            <w:pPr>
              <w:ind w:left="0" w:firstLine="567"/>
              <w:rPr>
                <w:sz w:val="18"/>
                <w:szCs w:val="18"/>
              </w:rPr>
            </w:pPr>
            <w:r w:rsidRPr="00911C96">
              <w:rPr>
                <w:sz w:val="18"/>
                <w:szCs w:val="18"/>
              </w:rPr>
              <w:t>4</w:t>
            </w:r>
          </w:p>
        </w:tc>
        <w:tc>
          <w:tcPr>
            <w:tcW w:w="1358" w:type="dxa"/>
            <w:noWrap/>
            <w:hideMark/>
          </w:tcPr>
          <w:p w:rsidR="00911C96" w:rsidRPr="00911C96" w:rsidRDefault="00911C96" w:rsidP="00911C96">
            <w:pPr>
              <w:ind w:left="0" w:firstLine="567"/>
              <w:rPr>
                <w:sz w:val="18"/>
                <w:szCs w:val="18"/>
              </w:rPr>
            </w:pPr>
            <w:r w:rsidRPr="00911C96">
              <w:rPr>
                <w:sz w:val="18"/>
                <w:szCs w:val="18"/>
              </w:rPr>
              <w:t>1132,3</w:t>
            </w:r>
          </w:p>
        </w:tc>
        <w:tc>
          <w:tcPr>
            <w:tcW w:w="1205" w:type="dxa"/>
            <w:noWrap/>
            <w:hideMark/>
          </w:tcPr>
          <w:p w:rsidR="00911C96" w:rsidRPr="00911C96" w:rsidRDefault="00911C96" w:rsidP="00911C96">
            <w:pPr>
              <w:ind w:left="0" w:firstLine="567"/>
              <w:rPr>
                <w:sz w:val="18"/>
                <w:szCs w:val="18"/>
              </w:rPr>
            </w:pPr>
            <w:r w:rsidRPr="00911C96">
              <w:rPr>
                <w:sz w:val="18"/>
                <w:szCs w:val="18"/>
              </w:rPr>
              <w:t>1200</w:t>
            </w:r>
          </w:p>
        </w:tc>
        <w:tc>
          <w:tcPr>
            <w:tcW w:w="1882" w:type="dxa"/>
            <w:noWrap/>
            <w:hideMark/>
          </w:tcPr>
          <w:p w:rsidR="00911C96" w:rsidRPr="00911C96" w:rsidRDefault="00911C96" w:rsidP="00911C96">
            <w:pPr>
              <w:ind w:left="0" w:firstLine="567"/>
              <w:rPr>
                <w:sz w:val="18"/>
                <w:szCs w:val="18"/>
              </w:rPr>
            </w:pPr>
            <w:r w:rsidRPr="00911C96">
              <w:rPr>
                <w:sz w:val="18"/>
                <w:szCs w:val="18"/>
              </w:rPr>
              <w:t>2474,54</w:t>
            </w:r>
          </w:p>
        </w:tc>
      </w:tr>
      <w:tr w:rsidR="00911C96" w:rsidRPr="00911C96" w:rsidTr="00061AEB">
        <w:trPr>
          <w:trHeight w:val="840"/>
        </w:trPr>
        <w:tc>
          <w:tcPr>
            <w:tcW w:w="497" w:type="dxa"/>
            <w:noWrap/>
            <w:hideMark/>
          </w:tcPr>
          <w:p w:rsidR="00911C96" w:rsidRPr="00911C96" w:rsidRDefault="00911C96" w:rsidP="00911C96">
            <w:pPr>
              <w:ind w:left="0" w:firstLine="567"/>
              <w:rPr>
                <w:sz w:val="18"/>
                <w:szCs w:val="18"/>
              </w:rPr>
            </w:pPr>
            <w:r w:rsidRPr="00911C96">
              <w:rPr>
                <w:sz w:val="18"/>
                <w:szCs w:val="18"/>
              </w:rPr>
              <w:t>3</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134C6B">
            <w:pPr>
              <w:ind w:left="0" w:firstLine="0"/>
              <w:rPr>
                <w:sz w:val="18"/>
                <w:szCs w:val="18"/>
              </w:rPr>
            </w:pPr>
            <w:r w:rsidRPr="00911C96">
              <w:rPr>
                <w:sz w:val="18"/>
                <w:szCs w:val="18"/>
              </w:rPr>
              <w:t>северо-восточнее</w:t>
            </w:r>
          </w:p>
        </w:tc>
        <w:tc>
          <w:tcPr>
            <w:tcW w:w="1374" w:type="dxa"/>
            <w:noWrap/>
            <w:hideMark/>
          </w:tcPr>
          <w:p w:rsidR="00911C96" w:rsidRPr="00911C96" w:rsidRDefault="00911C96" w:rsidP="00134C6B">
            <w:pPr>
              <w:ind w:left="0" w:firstLine="0"/>
              <w:rPr>
                <w:sz w:val="18"/>
                <w:szCs w:val="18"/>
              </w:rPr>
            </w:pPr>
            <w:r w:rsidRPr="00911C96">
              <w:rPr>
                <w:sz w:val="18"/>
                <w:szCs w:val="18"/>
              </w:rPr>
              <w:t>кладбище</w:t>
            </w:r>
          </w:p>
        </w:tc>
        <w:tc>
          <w:tcPr>
            <w:tcW w:w="1358" w:type="dxa"/>
            <w:noWrap/>
            <w:hideMark/>
          </w:tcPr>
          <w:p w:rsidR="00911C96" w:rsidRPr="00911C96" w:rsidRDefault="00911C96" w:rsidP="00911C96">
            <w:pPr>
              <w:ind w:left="0" w:firstLine="567"/>
              <w:rPr>
                <w:sz w:val="18"/>
                <w:szCs w:val="18"/>
              </w:rPr>
            </w:pPr>
            <w:r w:rsidRPr="00911C96">
              <w:rPr>
                <w:sz w:val="18"/>
                <w:szCs w:val="18"/>
              </w:rPr>
              <w:t>9075,2</w:t>
            </w:r>
          </w:p>
        </w:tc>
        <w:tc>
          <w:tcPr>
            <w:tcW w:w="1205" w:type="dxa"/>
            <w:noWrap/>
            <w:hideMark/>
          </w:tcPr>
          <w:p w:rsidR="00911C96" w:rsidRPr="00911C96" w:rsidRDefault="00911C96" w:rsidP="00134C6B">
            <w:pPr>
              <w:ind w:left="0" w:firstLine="0"/>
              <w:rPr>
                <w:sz w:val="18"/>
                <w:szCs w:val="18"/>
              </w:rPr>
            </w:pPr>
            <w:r w:rsidRPr="00911C96">
              <w:rPr>
                <w:sz w:val="18"/>
                <w:szCs w:val="18"/>
              </w:rPr>
              <w:t>12000</w:t>
            </w:r>
          </w:p>
        </w:tc>
        <w:tc>
          <w:tcPr>
            <w:tcW w:w="1882" w:type="dxa"/>
            <w:noWrap/>
            <w:hideMark/>
          </w:tcPr>
          <w:p w:rsidR="00911C96" w:rsidRPr="00911C96" w:rsidRDefault="00911C96" w:rsidP="00911C96">
            <w:pPr>
              <w:ind w:left="0" w:firstLine="567"/>
              <w:rPr>
                <w:sz w:val="18"/>
                <w:szCs w:val="18"/>
              </w:rPr>
            </w:pPr>
            <w:r w:rsidRPr="00911C96">
              <w:rPr>
                <w:sz w:val="18"/>
                <w:szCs w:val="18"/>
              </w:rPr>
              <w:t>8713,02</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4</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Западный</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134C6B">
            <w:pPr>
              <w:ind w:left="0" w:firstLine="0"/>
              <w:rPr>
                <w:sz w:val="18"/>
                <w:szCs w:val="18"/>
              </w:rPr>
            </w:pPr>
            <w:r w:rsidRPr="00911C96">
              <w:rPr>
                <w:sz w:val="18"/>
                <w:szCs w:val="18"/>
              </w:rPr>
              <w:t>3746,75</w:t>
            </w:r>
          </w:p>
        </w:tc>
        <w:tc>
          <w:tcPr>
            <w:tcW w:w="1205" w:type="dxa"/>
            <w:noWrap/>
            <w:hideMark/>
          </w:tcPr>
          <w:p w:rsidR="00911C96" w:rsidRPr="00911C96" w:rsidRDefault="00911C96" w:rsidP="00911C96">
            <w:pPr>
              <w:ind w:left="0" w:firstLine="567"/>
              <w:rPr>
                <w:sz w:val="18"/>
                <w:szCs w:val="18"/>
              </w:rPr>
            </w:pPr>
            <w:r w:rsidRPr="00911C96">
              <w:rPr>
                <w:sz w:val="18"/>
                <w:szCs w:val="18"/>
              </w:rPr>
              <w:t>560</w:t>
            </w:r>
          </w:p>
        </w:tc>
        <w:tc>
          <w:tcPr>
            <w:tcW w:w="1882" w:type="dxa"/>
            <w:noWrap/>
            <w:hideMark/>
          </w:tcPr>
          <w:p w:rsidR="00911C96" w:rsidRPr="00911C96" w:rsidRDefault="00911C96" w:rsidP="00911C96">
            <w:pPr>
              <w:ind w:left="0" w:firstLine="567"/>
              <w:rPr>
                <w:sz w:val="18"/>
                <w:szCs w:val="18"/>
              </w:rPr>
            </w:pPr>
            <w:r w:rsidRPr="00911C96">
              <w:rPr>
                <w:sz w:val="18"/>
                <w:szCs w:val="18"/>
              </w:rPr>
              <w:t>5580,56</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2020 год</w:t>
            </w:r>
          </w:p>
        </w:tc>
        <w:tc>
          <w:tcPr>
            <w:tcW w:w="4376" w:type="dxa"/>
            <w:noWrap/>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660"/>
        </w:trPr>
        <w:tc>
          <w:tcPr>
            <w:tcW w:w="497" w:type="dxa"/>
            <w:noWrap/>
            <w:hideMark/>
          </w:tcPr>
          <w:p w:rsidR="00911C96" w:rsidRPr="00911C96" w:rsidRDefault="00911C96" w:rsidP="00911C96">
            <w:pPr>
              <w:ind w:left="0" w:firstLine="567"/>
              <w:rPr>
                <w:sz w:val="18"/>
                <w:szCs w:val="18"/>
              </w:rPr>
            </w:pPr>
            <w:r w:rsidRPr="00911C96">
              <w:rPr>
                <w:sz w:val="18"/>
                <w:szCs w:val="18"/>
              </w:rPr>
              <w:t>5</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134C6B">
            <w:pPr>
              <w:ind w:left="0" w:firstLine="0"/>
              <w:rPr>
                <w:sz w:val="18"/>
                <w:szCs w:val="18"/>
              </w:rPr>
            </w:pPr>
            <w:proofErr w:type="gramStart"/>
            <w:r w:rsidRPr="00911C96">
              <w:rPr>
                <w:sz w:val="18"/>
                <w:szCs w:val="18"/>
              </w:rPr>
              <w:t>Майская-Некрасова</w:t>
            </w:r>
            <w:proofErr w:type="gramEnd"/>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2642,2</w:t>
            </w:r>
          </w:p>
        </w:tc>
        <w:tc>
          <w:tcPr>
            <w:tcW w:w="1205" w:type="dxa"/>
            <w:noWrap/>
            <w:hideMark/>
          </w:tcPr>
          <w:p w:rsidR="00911C96" w:rsidRPr="00911C96" w:rsidRDefault="00911C96" w:rsidP="00911C96">
            <w:pPr>
              <w:ind w:left="0" w:firstLine="567"/>
              <w:rPr>
                <w:sz w:val="18"/>
                <w:szCs w:val="18"/>
              </w:rPr>
            </w:pPr>
            <w:r w:rsidRPr="00911C96">
              <w:rPr>
                <w:sz w:val="18"/>
                <w:szCs w:val="18"/>
              </w:rPr>
              <w:t>320</w:t>
            </w:r>
          </w:p>
        </w:tc>
        <w:tc>
          <w:tcPr>
            <w:tcW w:w="1882" w:type="dxa"/>
            <w:noWrap/>
            <w:hideMark/>
          </w:tcPr>
          <w:p w:rsidR="00911C96" w:rsidRPr="00911C96" w:rsidRDefault="00911C96" w:rsidP="00911C96">
            <w:pPr>
              <w:ind w:left="0" w:firstLine="567"/>
              <w:rPr>
                <w:sz w:val="18"/>
                <w:szCs w:val="18"/>
              </w:rPr>
            </w:pPr>
            <w:r w:rsidRPr="00911C96">
              <w:rPr>
                <w:sz w:val="18"/>
                <w:szCs w:val="18"/>
              </w:rPr>
              <w:t>10102,55</w:t>
            </w:r>
          </w:p>
        </w:tc>
      </w:tr>
      <w:tr w:rsidR="00911C96" w:rsidRPr="00911C96" w:rsidTr="00061AEB">
        <w:trPr>
          <w:trHeight w:val="645"/>
        </w:trPr>
        <w:tc>
          <w:tcPr>
            <w:tcW w:w="497" w:type="dxa"/>
            <w:noWrap/>
            <w:hideMark/>
          </w:tcPr>
          <w:p w:rsidR="00911C96" w:rsidRPr="00911C96" w:rsidRDefault="00911C96" w:rsidP="00911C96">
            <w:pPr>
              <w:ind w:left="0" w:firstLine="567"/>
              <w:rPr>
                <w:sz w:val="18"/>
                <w:szCs w:val="18"/>
              </w:rPr>
            </w:pPr>
            <w:r w:rsidRPr="00911C96">
              <w:rPr>
                <w:sz w:val="18"/>
                <w:szCs w:val="18"/>
              </w:rPr>
              <w:t>6</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Кирова</w:t>
            </w:r>
          </w:p>
        </w:tc>
        <w:tc>
          <w:tcPr>
            <w:tcW w:w="1374" w:type="dxa"/>
            <w:noWrap/>
            <w:hideMark/>
          </w:tcPr>
          <w:p w:rsidR="00911C96" w:rsidRPr="00911C96" w:rsidRDefault="00911C96" w:rsidP="00911C96">
            <w:pPr>
              <w:ind w:left="0" w:firstLine="567"/>
              <w:rPr>
                <w:sz w:val="18"/>
                <w:szCs w:val="18"/>
              </w:rPr>
            </w:pPr>
            <w:r w:rsidRPr="00911C96">
              <w:rPr>
                <w:sz w:val="18"/>
                <w:szCs w:val="18"/>
              </w:rPr>
              <w:t>10Б</w:t>
            </w:r>
          </w:p>
        </w:tc>
        <w:tc>
          <w:tcPr>
            <w:tcW w:w="1358" w:type="dxa"/>
            <w:noWrap/>
            <w:hideMark/>
          </w:tcPr>
          <w:p w:rsidR="00911C96" w:rsidRPr="00911C96" w:rsidRDefault="00911C96" w:rsidP="00911C96">
            <w:pPr>
              <w:ind w:left="0" w:firstLine="567"/>
              <w:rPr>
                <w:sz w:val="18"/>
                <w:szCs w:val="18"/>
              </w:rPr>
            </w:pPr>
            <w:r w:rsidRPr="00911C96">
              <w:rPr>
                <w:sz w:val="18"/>
                <w:szCs w:val="18"/>
              </w:rPr>
              <w:t>299,2</w:t>
            </w:r>
          </w:p>
        </w:tc>
        <w:tc>
          <w:tcPr>
            <w:tcW w:w="1205" w:type="dxa"/>
            <w:noWrap/>
            <w:hideMark/>
          </w:tcPr>
          <w:p w:rsidR="00911C96" w:rsidRPr="00911C96" w:rsidRDefault="00911C96" w:rsidP="00911C96">
            <w:pPr>
              <w:ind w:left="0" w:firstLine="567"/>
              <w:rPr>
                <w:sz w:val="18"/>
                <w:szCs w:val="18"/>
              </w:rPr>
            </w:pPr>
            <w:r w:rsidRPr="00911C96">
              <w:rPr>
                <w:sz w:val="18"/>
                <w:szCs w:val="18"/>
              </w:rPr>
              <w:t>12000</w:t>
            </w:r>
          </w:p>
        </w:tc>
        <w:tc>
          <w:tcPr>
            <w:tcW w:w="1882" w:type="dxa"/>
            <w:noWrap/>
            <w:hideMark/>
          </w:tcPr>
          <w:p w:rsidR="00911C96" w:rsidRPr="00911C96" w:rsidRDefault="00911C96" w:rsidP="00911C96">
            <w:pPr>
              <w:ind w:left="0" w:firstLine="567"/>
              <w:rPr>
                <w:sz w:val="18"/>
                <w:szCs w:val="18"/>
              </w:rPr>
            </w:pPr>
            <w:r w:rsidRPr="00911C96">
              <w:rPr>
                <w:sz w:val="18"/>
                <w:szCs w:val="18"/>
              </w:rPr>
              <w:t>196,27</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7</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proofErr w:type="spellStart"/>
            <w:r w:rsidRPr="00911C96">
              <w:rPr>
                <w:sz w:val="18"/>
                <w:szCs w:val="18"/>
              </w:rPr>
              <w:t>Ощерина</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1500</w:t>
            </w:r>
          </w:p>
        </w:tc>
        <w:tc>
          <w:tcPr>
            <w:tcW w:w="1205" w:type="dxa"/>
            <w:noWrap/>
            <w:hideMark/>
          </w:tcPr>
          <w:p w:rsidR="00911C96" w:rsidRPr="00911C96" w:rsidRDefault="00911C96" w:rsidP="00911C96">
            <w:pPr>
              <w:ind w:left="0" w:firstLine="567"/>
              <w:rPr>
                <w:sz w:val="18"/>
                <w:szCs w:val="18"/>
              </w:rPr>
            </w:pPr>
            <w:r w:rsidRPr="00911C96">
              <w:rPr>
                <w:sz w:val="18"/>
                <w:szCs w:val="18"/>
              </w:rPr>
              <w:t>480</w:t>
            </w:r>
          </w:p>
        </w:tc>
        <w:tc>
          <w:tcPr>
            <w:tcW w:w="1882" w:type="dxa"/>
            <w:noWrap/>
            <w:hideMark/>
          </w:tcPr>
          <w:p w:rsidR="00911C96" w:rsidRPr="00911C96" w:rsidRDefault="00911C96" w:rsidP="00911C96">
            <w:pPr>
              <w:ind w:left="0" w:firstLine="567"/>
              <w:rPr>
                <w:sz w:val="18"/>
                <w:szCs w:val="18"/>
              </w:rPr>
            </w:pPr>
            <w:r w:rsidRPr="00911C96">
              <w:rPr>
                <w:sz w:val="18"/>
                <w:szCs w:val="18"/>
              </w:rPr>
              <w:t>1898,99</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8</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д</w:t>
            </w:r>
            <w:proofErr w:type="gramStart"/>
            <w:r w:rsidRPr="00911C96">
              <w:rPr>
                <w:sz w:val="18"/>
                <w:szCs w:val="18"/>
              </w:rPr>
              <w:t>.Т</w:t>
            </w:r>
            <w:proofErr w:type="gramEnd"/>
            <w:r w:rsidRPr="00911C96">
              <w:rPr>
                <w:sz w:val="18"/>
                <w:szCs w:val="18"/>
              </w:rPr>
              <w:t>алька</w:t>
            </w:r>
            <w:proofErr w:type="spellEnd"/>
            <w:r w:rsidRPr="00911C96">
              <w:rPr>
                <w:sz w:val="18"/>
                <w:szCs w:val="18"/>
              </w:rPr>
              <w:t xml:space="preserve"> </w:t>
            </w:r>
          </w:p>
        </w:tc>
        <w:tc>
          <w:tcPr>
            <w:tcW w:w="1420" w:type="dxa"/>
            <w:noWrap/>
            <w:hideMark/>
          </w:tcPr>
          <w:p w:rsidR="00911C96" w:rsidRPr="00911C96" w:rsidRDefault="00911C96" w:rsidP="00134C6B">
            <w:pPr>
              <w:ind w:left="0" w:firstLine="0"/>
              <w:rPr>
                <w:sz w:val="18"/>
                <w:szCs w:val="18"/>
              </w:rPr>
            </w:pPr>
            <w:r w:rsidRPr="00911C96">
              <w:rPr>
                <w:sz w:val="18"/>
                <w:szCs w:val="18"/>
              </w:rPr>
              <w:t>Центральная</w:t>
            </w:r>
          </w:p>
        </w:tc>
        <w:tc>
          <w:tcPr>
            <w:tcW w:w="1374" w:type="dxa"/>
            <w:noWrap/>
            <w:hideMark/>
          </w:tcPr>
          <w:p w:rsidR="00911C96" w:rsidRPr="00911C96" w:rsidRDefault="00911C96" w:rsidP="00911C96">
            <w:pPr>
              <w:ind w:left="0" w:firstLine="567"/>
              <w:rPr>
                <w:sz w:val="18"/>
                <w:szCs w:val="18"/>
              </w:rPr>
            </w:pPr>
            <w:r w:rsidRPr="00911C96">
              <w:rPr>
                <w:sz w:val="18"/>
                <w:szCs w:val="18"/>
              </w:rPr>
              <w:t>25</w:t>
            </w:r>
          </w:p>
        </w:tc>
        <w:tc>
          <w:tcPr>
            <w:tcW w:w="1358" w:type="dxa"/>
            <w:noWrap/>
            <w:hideMark/>
          </w:tcPr>
          <w:p w:rsidR="00911C96" w:rsidRPr="00911C96" w:rsidRDefault="00911C96" w:rsidP="00911C96">
            <w:pPr>
              <w:ind w:left="0" w:firstLine="567"/>
              <w:rPr>
                <w:sz w:val="18"/>
                <w:szCs w:val="18"/>
              </w:rPr>
            </w:pPr>
            <w:r w:rsidRPr="00911C96">
              <w:rPr>
                <w:sz w:val="18"/>
                <w:szCs w:val="18"/>
              </w:rPr>
              <w:t>1250</w:t>
            </w:r>
          </w:p>
        </w:tc>
        <w:tc>
          <w:tcPr>
            <w:tcW w:w="1205" w:type="dxa"/>
            <w:noWrap/>
            <w:hideMark/>
          </w:tcPr>
          <w:p w:rsidR="00911C96" w:rsidRPr="00911C96" w:rsidRDefault="00911C96" w:rsidP="00911C96">
            <w:pPr>
              <w:ind w:left="0" w:firstLine="567"/>
              <w:rPr>
                <w:sz w:val="18"/>
                <w:szCs w:val="18"/>
              </w:rPr>
            </w:pPr>
            <w:r w:rsidRPr="00911C96">
              <w:rPr>
                <w:sz w:val="18"/>
                <w:szCs w:val="18"/>
              </w:rPr>
              <w:t>600</w:t>
            </w:r>
          </w:p>
        </w:tc>
        <w:tc>
          <w:tcPr>
            <w:tcW w:w="1882" w:type="dxa"/>
            <w:noWrap/>
            <w:hideMark/>
          </w:tcPr>
          <w:p w:rsidR="00911C96" w:rsidRPr="00911C96" w:rsidRDefault="00911C96" w:rsidP="00911C96">
            <w:pPr>
              <w:ind w:left="0" w:firstLine="567"/>
              <w:rPr>
                <w:sz w:val="18"/>
                <w:szCs w:val="18"/>
              </w:rPr>
            </w:pPr>
            <w:r w:rsidRPr="00911C96">
              <w:rPr>
                <w:sz w:val="18"/>
                <w:szCs w:val="18"/>
              </w:rPr>
              <w:t>1294,60</w:t>
            </w:r>
          </w:p>
        </w:tc>
      </w:tr>
      <w:tr w:rsidR="00911C96" w:rsidRPr="00911C96" w:rsidTr="00061AEB">
        <w:trPr>
          <w:trHeight w:val="64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2021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5691,4</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855"/>
        </w:trPr>
        <w:tc>
          <w:tcPr>
            <w:tcW w:w="497" w:type="dxa"/>
            <w:noWrap/>
            <w:hideMark/>
          </w:tcPr>
          <w:p w:rsidR="00911C96" w:rsidRPr="00911C96" w:rsidRDefault="00911C96" w:rsidP="00911C96">
            <w:pPr>
              <w:ind w:left="0" w:firstLine="567"/>
              <w:rPr>
                <w:sz w:val="18"/>
                <w:szCs w:val="18"/>
              </w:rPr>
            </w:pPr>
            <w:r w:rsidRPr="00911C96">
              <w:rPr>
                <w:sz w:val="18"/>
                <w:szCs w:val="18"/>
              </w:rPr>
              <w:t>9</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134C6B">
            <w:pPr>
              <w:ind w:left="0" w:firstLine="0"/>
              <w:rPr>
                <w:sz w:val="18"/>
                <w:szCs w:val="18"/>
              </w:rPr>
            </w:pPr>
            <w:r w:rsidRPr="00911C96">
              <w:rPr>
                <w:sz w:val="18"/>
                <w:szCs w:val="18"/>
              </w:rPr>
              <w:t>Заречна</w:t>
            </w:r>
            <w:proofErr w:type="gramStart"/>
            <w:r w:rsidRPr="00911C96">
              <w:rPr>
                <w:sz w:val="18"/>
                <w:szCs w:val="18"/>
              </w:rPr>
              <w:t>я-</w:t>
            </w:r>
            <w:proofErr w:type="gramEnd"/>
            <w:r w:rsidRPr="00911C96">
              <w:rPr>
                <w:sz w:val="18"/>
                <w:szCs w:val="18"/>
              </w:rPr>
              <w:t xml:space="preserve"> Спортивной комплекс</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6600</w:t>
            </w:r>
          </w:p>
        </w:tc>
        <w:tc>
          <w:tcPr>
            <w:tcW w:w="1205" w:type="dxa"/>
            <w:noWrap/>
            <w:hideMark/>
          </w:tcPr>
          <w:p w:rsidR="00911C96" w:rsidRPr="00911C96" w:rsidRDefault="00911C96" w:rsidP="00911C96">
            <w:pPr>
              <w:ind w:left="0" w:firstLine="567"/>
              <w:rPr>
                <w:sz w:val="18"/>
                <w:szCs w:val="18"/>
              </w:rPr>
            </w:pPr>
            <w:r w:rsidRPr="00911C96">
              <w:rPr>
                <w:sz w:val="18"/>
                <w:szCs w:val="18"/>
              </w:rPr>
              <w:t>1300</w:t>
            </w:r>
          </w:p>
        </w:tc>
        <w:tc>
          <w:tcPr>
            <w:tcW w:w="1882" w:type="dxa"/>
            <w:noWrap/>
            <w:hideMark/>
          </w:tcPr>
          <w:p w:rsidR="00911C96" w:rsidRPr="00911C96" w:rsidRDefault="00911C96" w:rsidP="00911C96">
            <w:pPr>
              <w:ind w:left="0" w:firstLine="567"/>
              <w:rPr>
                <w:sz w:val="18"/>
                <w:szCs w:val="18"/>
              </w:rPr>
            </w:pPr>
            <w:r w:rsidRPr="00911C96">
              <w:rPr>
                <w:sz w:val="18"/>
                <w:szCs w:val="18"/>
              </w:rPr>
              <w:t>5362,43</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10</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Заводская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134C6B" w:rsidP="00134C6B">
            <w:pPr>
              <w:ind w:left="0" w:firstLine="0"/>
              <w:rPr>
                <w:sz w:val="18"/>
                <w:szCs w:val="18"/>
              </w:rPr>
            </w:pPr>
            <w:r>
              <w:rPr>
                <w:sz w:val="18"/>
                <w:szCs w:val="18"/>
              </w:rPr>
              <w:t xml:space="preserve">         </w:t>
            </w:r>
            <w:r w:rsidR="00911C96" w:rsidRPr="00911C96">
              <w:rPr>
                <w:sz w:val="18"/>
                <w:szCs w:val="18"/>
              </w:rPr>
              <w:t>42167,7</w:t>
            </w:r>
          </w:p>
        </w:tc>
        <w:tc>
          <w:tcPr>
            <w:tcW w:w="1205" w:type="dxa"/>
            <w:noWrap/>
            <w:hideMark/>
          </w:tcPr>
          <w:p w:rsidR="00911C96" w:rsidRPr="00911C96" w:rsidRDefault="00911C96" w:rsidP="00911C96">
            <w:pPr>
              <w:ind w:left="0" w:firstLine="567"/>
              <w:rPr>
                <w:sz w:val="18"/>
                <w:szCs w:val="18"/>
              </w:rPr>
            </w:pPr>
            <w:r w:rsidRPr="00911C96">
              <w:rPr>
                <w:sz w:val="18"/>
                <w:szCs w:val="18"/>
              </w:rPr>
              <w:t>560</w:t>
            </w:r>
          </w:p>
        </w:tc>
        <w:tc>
          <w:tcPr>
            <w:tcW w:w="1882" w:type="dxa"/>
            <w:noWrap/>
            <w:hideMark/>
          </w:tcPr>
          <w:p w:rsidR="00911C96" w:rsidRPr="00911C96" w:rsidRDefault="00911C96" w:rsidP="00911C96">
            <w:pPr>
              <w:ind w:left="0" w:firstLine="567"/>
              <w:rPr>
                <w:sz w:val="18"/>
                <w:szCs w:val="18"/>
              </w:rPr>
            </w:pPr>
            <w:r w:rsidRPr="00911C96">
              <w:rPr>
                <w:sz w:val="18"/>
                <w:szCs w:val="18"/>
              </w:rPr>
              <w:t>6728,02</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11</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w:t>
            </w:r>
            <w:proofErr w:type="spellStart"/>
            <w:r w:rsidRPr="00911C96">
              <w:rPr>
                <w:sz w:val="18"/>
                <w:szCs w:val="18"/>
              </w:rPr>
              <w:t>мцниципальное</w:t>
            </w:r>
            <w:proofErr w:type="spellEnd"/>
            <w:r w:rsidRPr="00911C96">
              <w:rPr>
                <w:sz w:val="18"/>
                <w:szCs w:val="18"/>
              </w:rPr>
              <w:t xml:space="preserve">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д</w:t>
            </w:r>
            <w:proofErr w:type="gramStart"/>
            <w:r w:rsidRPr="00911C96">
              <w:rPr>
                <w:sz w:val="18"/>
                <w:szCs w:val="18"/>
              </w:rPr>
              <w:t>.П</w:t>
            </w:r>
            <w:proofErr w:type="gramEnd"/>
            <w:r w:rsidRPr="00911C96">
              <w:rPr>
                <w:sz w:val="18"/>
                <w:szCs w:val="18"/>
              </w:rPr>
              <w:t>озднякова</w:t>
            </w:r>
            <w:proofErr w:type="spellEnd"/>
          </w:p>
        </w:tc>
        <w:tc>
          <w:tcPr>
            <w:tcW w:w="1420" w:type="dxa"/>
            <w:noWrap/>
            <w:hideMark/>
          </w:tcPr>
          <w:p w:rsidR="00911C96" w:rsidRPr="00911C96" w:rsidRDefault="00911C96" w:rsidP="00134C6B">
            <w:pPr>
              <w:ind w:left="0" w:firstLine="0"/>
              <w:rPr>
                <w:sz w:val="18"/>
                <w:szCs w:val="18"/>
              </w:rPr>
            </w:pPr>
            <w:proofErr w:type="spellStart"/>
            <w:r w:rsidRPr="00911C96">
              <w:rPr>
                <w:sz w:val="18"/>
                <w:szCs w:val="18"/>
              </w:rPr>
              <w:t>Кузьмихинская</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2г</w:t>
            </w:r>
          </w:p>
        </w:tc>
        <w:tc>
          <w:tcPr>
            <w:tcW w:w="1358" w:type="dxa"/>
            <w:noWrap/>
            <w:hideMark/>
          </w:tcPr>
          <w:p w:rsidR="00911C96" w:rsidRPr="00911C96" w:rsidRDefault="00911C96" w:rsidP="00911C96">
            <w:pPr>
              <w:ind w:left="0" w:firstLine="567"/>
              <w:rPr>
                <w:sz w:val="18"/>
                <w:szCs w:val="18"/>
              </w:rPr>
            </w:pPr>
            <w:r w:rsidRPr="00911C96">
              <w:rPr>
                <w:sz w:val="18"/>
                <w:szCs w:val="18"/>
              </w:rPr>
              <w:t>70</w:t>
            </w:r>
          </w:p>
        </w:tc>
        <w:tc>
          <w:tcPr>
            <w:tcW w:w="1205" w:type="dxa"/>
            <w:noWrap/>
            <w:hideMark/>
          </w:tcPr>
          <w:p w:rsidR="00911C96" w:rsidRPr="00911C96" w:rsidRDefault="00911C96" w:rsidP="00911C96">
            <w:pPr>
              <w:ind w:left="0" w:firstLine="567"/>
              <w:rPr>
                <w:sz w:val="18"/>
                <w:szCs w:val="18"/>
              </w:rPr>
            </w:pPr>
            <w:r w:rsidRPr="00911C96">
              <w:rPr>
                <w:sz w:val="18"/>
                <w:szCs w:val="18"/>
              </w:rPr>
              <w:t>356</w:t>
            </w:r>
          </w:p>
        </w:tc>
        <w:tc>
          <w:tcPr>
            <w:tcW w:w="1882" w:type="dxa"/>
            <w:noWrap/>
            <w:hideMark/>
          </w:tcPr>
          <w:p w:rsidR="00911C96" w:rsidRPr="00911C96" w:rsidRDefault="00911C96" w:rsidP="00911C96">
            <w:pPr>
              <w:ind w:left="0" w:firstLine="567"/>
              <w:rPr>
                <w:sz w:val="18"/>
                <w:szCs w:val="18"/>
              </w:rPr>
            </w:pPr>
            <w:r w:rsidRPr="00911C96">
              <w:rPr>
                <w:sz w:val="18"/>
                <w:szCs w:val="18"/>
              </w:rPr>
              <w:t>522,63</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12</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2-ая Урожайная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1500</w:t>
            </w:r>
          </w:p>
        </w:tc>
        <w:tc>
          <w:tcPr>
            <w:tcW w:w="1205" w:type="dxa"/>
            <w:noWrap/>
            <w:hideMark/>
          </w:tcPr>
          <w:p w:rsidR="00911C96" w:rsidRPr="00911C96" w:rsidRDefault="00911C96" w:rsidP="00911C96">
            <w:pPr>
              <w:ind w:left="0" w:firstLine="567"/>
              <w:rPr>
                <w:sz w:val="18"/>
                <w:szCs w:val="18"/>
              </w:rPr>
            </w:pPr>
            <w:r w:rsidRPr="00911C96">
              <w:rPr>
                <w:sz w:val="18"/>
                <w:szCs w:val="18"/>
              </w:rPr>
              <w:t>420</w:t>
            </w:r>
          </w:p>
        </w:tc>
        <w:tc>
          <w:tcPr>
            <w:tcW w:w="1882" w:type="dxa"/>
            <w:noWrap/>
            <w:hideMark/>
          </w:tcPr>
          <w:p w:rsidR="00911C96" w:rsidRPr="00911C96" w:rsidRDefault="00911C96" w:rsidP="00911C96">
            <w:pPr>
              <w:ind w:left="0" w:firstLine="567"/>
              <w:rPr>
                <w:sz w:val="18"/>
                <w:szCs w:val="18"/>
              </w:rPr>
            </w:pPr>
            <w:r w:rsidRPr="00911C96">
              <w:rPr>
                <w:sz w:val="18"/>
                <w:szCs w:val="18"/>
              </w:rPr>
              <w:t>2155,00</w:t>
            </w:r>
          </w:p>
        </w:tc>
      </w:tr>
      <w:tr w:rsidR="00911C96" w:rsidRPr="00911C96" w:rsidTr="00061AEB">
        <w:trPr>
          <w:trHeight w:val="780"/>
        </w:trPr>
        <w:tc>
          <w:tcPr>
            <w:tcW w:w="497" w:type="dxa"/>
            <w:noWrap/>
            <w:hideMark/>
          </w:tcPr>
          <w:p w:rsidR="00911C96" w:rsidRPr="00911C96" w:rsidRDefault="00911C96" w:rsidP="00911C96">
            <w:pPr>
              <w:ind w:left="0" w:firstLine="567"/>
              <w:rPr>
                <w:sz w:val="18"/>
                <w:szCs w:val="18"/>
              </w:rPr>
            </w:pPr>
            <w:r w:rsidRPr="00911C96">
              <w:rPr>
                <w:sz w:val="18"/>
                <w:szCs w:val="18"/>
              </w:rPr>
              <w:t>13</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134C6B">
            <w:pPr>
              <w:ind w:left="0" w:firstLine="0"/>
              <w:rPr>
                <w:sz w:val="18"/>
                <w:szCs w:val="18"/>
              </w:rPr>
            </w:pPr>
            <w:r w:rsidRPr="00911C96">
              <w:rPr>
                <w:sz w:val="18"/>
                <w:szCs w:val="18"/>
              </w:rPr>
              <w:t>50-лет Октября</w:t>
            </w:r>
          </w:p>
        </w:tc>
        <w:tc>
          <w:tcPr>
            <w:tcW w:w="1374" w:type="dxa"/>
            <w:noWrap/>
            <w:hideMark/>
          </w:tcPr>
          <w:p w:rsidR="00911C96" w:rsidRPr="00911C96" w:rsidRDefault="00911C96" w:rsidP="00911C96">
            <w:pPr>
              <w:ind w:left="0" w:firstLine="567"/>
              <w:rPr>
                <w:sz w:val="18"/>
                <w:szCs w:val="18"/>
              </w:rPr>
            </w:pPr>
            <w:r w:rsidRPr="00911C96">
              <w:rPr>
                <w:sz w:val="18"/>
                <w:szCs w:val="18"/>
              </w:rPr>
              <w:t>2/1</w:t>
            </w:r>
          </w:p>
        </w:tc>
        <w:tc>
          <w:tcPr>
            <w:tcW w:w="1358" w:type="dxa"/>
            <w:noWrap/>
            <w:hideMark/>
          </w:tcPr>
          <w:p w:rsidR="00911C96" w:rsidRPr="00911C96" w:rsidRDefault="00911C96" w:rsidP="00911C96">
            <w:pPr>
              <w:ind w:left="0" w:firstLine="567"/>
              <w:rPr>
                <w:sz w:val="18"/>
                <w:szCs w:val="18"/>
              </w:rPr>
            </w:pPr>
            <w:r w:rsidRPr="00911C96">
              <w:rPr>
                <w:sz w:val="18"/>
                <w:szCs w:val="18"/>
              </w:rPr>
              <w:t>624</w:t>
            </w:r>
          </w:p>
        </w:tc>
        <w:tc>
          <w:tcPr>
            <w:tcW w:w="1205" w:type="dxa"/>
            <w:noWrap/>
            <w:hideMark/>
          </w:tcPr>
          <w:p w:rsidR="00911C96" w:rsidRPr="00911C96" w:rsidRDefault="00911C96" w:rsidP="00911C96">
            <w:pPr>
              <w:ind w:left="0" w:firstLine="567"/>
              <w:rPr>
                <w:sz w:val="18"/>
                <w:szCs w:val="18"/>
              </w:rPr>
            </w:pPr>
            <w:r w:rsidRPr="00911C96">
              <w:rPr>
                <w:sz w:val="18"/>
                <w:szCs w:val="18"/>
              </w:rPr>
              <w:t>260</w:t>
            </w:r>
          </w:p>
        </w:tc>
        <w:tc>
          <w:tcPr>
            <w:tcW w:w="1882" w:type="dxa"/>
            <w:noWrap/>
            <w:hideMark/>
          </w:tcPr>
          <w:p w:rsidR="00911C96" w:rsidRPr="00911C96" w:rsidRDefault="00911C96" w:rsidP="00911C96">
            <w:pPr>
              <w:ind w:left="0" w:firstLine="567"/>
              <w:rPr>
                <w:sz w:val="18"/>
                <w:szCs w:val="18"/>
              </w:rPr>
            </w:pPr>
            <w:r w:rsidRPr="00911C96">
              <w:rPr>
                <w:sz w:val="18"/>
                <w:szCs w:val="18"/>
              </w:rPr>
              <w:t>800,00</w:t>
            </w:r>
          </w:p>
        </w:tc>
      </w:tr>
      <w:tr w:rsidR="00911C96" w:rsidRPr="00911C96" w:rsidTr="00061AEB">
        <w:trPr>
          <w:trHeight w:val="720"/>
        </w:trPr>
        <w:tc>
          <w:tcPr>
            <w:tcW w:w="497" w:type="dxa"/>
            <w:noWrap/>
            <w:hideMark/>
          </w:tcPr>
          <w:p w:rsidR="00911C96" w:rsidRPr="00911C96" w:rsidRDefault="00911C96" w:rsidP="00911C96">
            <w:pPr>
              <w:ind w:left="0" w:firstLine="567"/>
              <w:rPr>
                <w:sz w:val="18"/>
                <w:szCs w:val="18"/>
              </w:rPr>
            </w:pPr>
            <w:r w:rsidRPr="00911C96">
              <w:rPr>
                <w:sz w:val="18"/>
                <w:szCs w:val="18"/>
              </w:rPr>
              <w:lastRenderedPageBreak/>
              <w:t>14</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911C96">
            <w:pPr>
              <w:ind w:left="0" w:firstLine="567"/>
              <w:rPr>
                <w:sz w:val="18"/>
                <w:szCs w:val="18"/>
              </w:rPr>
            </w:pPr>
            <w:r w:rsidRPr="00911C96">
              <w:rPr>
                <w:sz w:val="18"/>
                <w:szCs w:val="18"/>
              </w:rPr>
              <w:t>Гоголя</w:t>
            </w:r>
          </w:p>
        </w:tc>
        <w:tc>
          <w:tcPr>
            <w:tcW w:w="1374" w:type="dxa"/>
            <w:noWrap/>
            <w:hideMark/>
          </w:tcPr>
          <w:p w:rsidR="00911C96" w:rsidRPr="00911C96" w:rsidRDefault="00911C96" w:rsidP="00911C96">
            <w:pPr>
              <w:ind w:left="0" w:firstLine="567"/>
              <w:rPr>
                <w:sz w:val="18"/>
                <w:szCs w:val="18"/>
              </w:rPr>
            </w:pPr>
            <w:r w:rsidRPr="00911C96">
              <w:rPr>
                <w:sz w:val="18"/>
                <w:szCs w:val="18"/>
              </w:rPr>
              <w:t>27/1</w:t>
            </w:r>
          </w:p>
        </w:tc>
        <w:tc>
          <w:tcPr>
            <w:tcW w:w="1358" w:type="dxa"/>
            <w:noWrap/>
            <w:hideMark/>
          </w:tcPr>
          <w:p w:rsidR="00911C96" w:rsidRPr="00911C96" w:rsidRDefault="00911C96" w:rsidP="00911C96">
            <w:pPr>
              <w:ind w:left="0" w:firstLine="567"/>
              <w:rPr>
                <w:sz w:val="18"/>
                <w:szCs w:val="18"/>
              </w:rPr>
            </w:pPr>
            <w:r w:rsidRPr="00911C96">
              <w:rPr>
                <w:sz w:val="18"/>
                <w:szCs w:val="18"/>
              </w:rPr>
              <w:t>259</w:t>
            </w:r>
          </w:p>
        </w:tc>
        <w:tc>
          <w:tcPr>
            <w:tcW w:w="1205" w:type="dxa"/>
            <w:noWrap/>
            <w:hideMark/>
          </w:tcPr>
          <w:p w:rsidR="00911C96" w:rsidRPr="00911C96" w:rsidRDefault="00911C96" w:rsidP="00911C96">
            <w:pPr>
              <w:ind w:left="0" w:firstLine="567"/>
              <w:rPr>
                <w:sz w:val="18"/>
                <w:szCs w:val="18"/>
              </w:rPr>
            </w:pPr>
            <w:r w:rsidRPr="00911C96">
              <w:rPr>
                <w:sz w:val="18"/>
                <w:szCs w:val="18"/>
              </w:rPr>
              <w:t>55</w:t>
            </w:r>
          </w:p>
        </w:tc>
        <w:tc>
          <w:tcPr>
            <w:tcW w:w="1882" w:type="dxa"/>
            <w:noWrap/>
            <w:hideMark/>
          </w:tcPr>
          <w:p w:rsidR="00911C96" w:rsidRPr="00911C96" w:rsidRDefault="00911C96" w:rsidP="00911C96">
            <w:pPr>
              <w:ind w:left="0" w:firstLine="567"/>
              <w:rPr>
                <w:sz w:val="18"/>
                <w:szCs w:val="18"/>
              </w:rPr>
            </w:pPr>
            <w:r w:rsidRPr="00911C96">
              <w:rPr>
                <w:sz w:val="18"/>
                <w:szCs w:val="18"/>
              </w:rPr>
              <w:t>800,00</w:t>
            </w:r>
          </w:p>
        </w:tc>
      </w:tr>
      <w:tr w:rsidR="00911C96" w:rsidRPr="00911C96" w:rsidTr="00061AEB">
        <w:trPr>
          <w:trHeight w:val="52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2022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15</w:t>
            </w:r>
          </w:p>
        </w:tc>
        <w:tc>
          <w:tcPr>
            <w:tcW w:w="1651" w:type="dxa"/>
            <w:noWrap/>
            <w:hideMark/>
          </w:tcPr>
          <w:p w:rsidR="00911C96" w:rsidRPr="00911C96" w:rsidRDefault="00911C96" w:rsidP="00134C6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proofErr w:type="spellStart"/>
            <w:r w:rsidRPr="00911C96">
              <w:rPr>
                <w:sz w:val="18"/>
                <w:szCs w:val="18"/>
              </w:rPr>
              <w:t>Доготорева</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2119</w:t>
            </w:r>
          </w:p>
        </w:tc>
        <w:tc>
          <w:tcPr>
            <w:tcW w:w="1205" w:type="dxa"/>
            <w:noWrap/>
            <w:hideMark/>
          </w:tcPr>
          <w:p w:rsidR="00911C96" w:rsidRPr="00911C96" w:rsidRDefault="00911C96" w:rsidP="00911C96">
            <w:pPr>
              <w:ind w:left="0" w:firstLine="567"/>
              <w:rPr>
                <w:sz w:val="18"/>
                <w:szCs w:val="18"/>
              </w:rPr>
            </w:pPr>
            <w:r w:rsidRPr="00911C96">
              <w:rPr>
                <w:sz w:val="18"/>
                <w:szCs w:val="18"/>
              </w:rPr>
              <w:t>1300</w:t>
            </w:r>
          </w:p>
        </w:tc>
        <w:tc>
          <w:tcPr>
            <w:tcW w:w="1882" w:type="dxa"/>
            <w:noWrap/>
            <w:hideMark/>
          </w:tcPr>
          <w:p w:rsidR="00911C96" w:rsidRPr="00911C96" w:rsidRDefault="00911C96" w:rsidP="00911C96">
            <w:pPr>
              <w:ind w:left="0" w:firstLine="567"/>
              <w:rPr>
                <w:sz w:val="18"/>
                <w:szCs w:val="18"/>
              </w:rPr>
            </w:pPr>
            <w:r w:rsidRPr="00911C96">
              <w:rPr>
                <w:sz w:val="18"/>
                <w:szCs w:val="18"/>
              </w:rPr>
              <w:t>4835,56</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16</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r w:rsidRPr="00911C96">
              <w:rPr>
                <w:sz w:val="18"/>
                <w:szCs w:val="18"/>
              </w:rPr>
              <w:t>Мичурина</w:t>
            </w:r>
          </w:p>
        </w:tc>
        <w:tc>
          <w:tcPr>
            <w:tcW w:w="1374" w:type="dxa"/>
            <w:noWrap/>
            <w:hideMark/>
          </w:tcPr>
          <w:p w:rsidR="00911C96" w:rsidRPr="00911C96" w:rsidRDefault="00911C96" w:rsidP="00911C96">
            <w:pPr>
              <w:ind w:left="0" w:firstLine="567"/>
              <w:rPr>
                <w:sz w:val="18"/>
                <w:szCs w:val="18"/>
              </w:rPr>
            </w:pPr>
            <w:r w:rsidRPr="00911C96">
              <w:rPr>
                <w:sz w:val="18"/>
                <w:szCs w:val="18"/>
              </w:rPr>
              <w:t>4</w:t>
            </w:r>
          </w:p>
        </w:tc>
        <w:tc>
          <w:tcPr>
            <w:tcW w:w="1358" w:type="dxa"/>
            <w:noWrap/>
            <w:hideMark/>
          </w:tcPr>
          <w:p w:rsidR="00911C96" w:rsidRPr="00911C96" w:rsidRDefault="00911C96" w:rsidP="00911C96">
            <w:pPr>
              <w:ind w:left="0" w:firstLine="567"/>
              <w:rPr>
                <w:sz w:val="18"/>
                <w:szCs w:val="18"/>
              </w:rPr>
            </w:pPr>
            <w:r w:rsidRPr="00911C96">
              <w:rPr>
                <w:sz w:val="18"/>
                <w:szCs w:val="18"/>
              </w:rPr>
              <w:t>1980</w:t>
            </w:r>
          </w:p>
        </w:tc>
        <w:tc>
          <w:tcPr>
            <w:tcW w:w="1205" w:type="dxa"/>
            <w:noWrap/>
            <w:hideMark/>
          </w:tcPr>
          <w:p w:rsidR="00911C96" w:rsidRPr="00911C96" w:rsidRDefault="00911C96" w:rsidP="00911C96">
            <w:pPr>
              <w:ind w:left="0" w:firstLine="567"/>
              <w:rPr>
                <w:sz w:val="18"/>
                <w:szCs w:val="18"/>
              </w:rPr>
            </w:pPr>
            <w:r w:rsidRPr="00911C96">
              <w:rPr>
                <w:sz w:val="18"/>
                <w:szCs w:val="18"/>
              </w:rPr>
              <w:t>980</w:t>
            </w:r>
          </w:p>
        </w:tc>
        <w:tc>
          <w:tcPr>
            <w:tcW w:w="1882" w:type="dxa"/>
            <w:noWrap/>
            <w:hideMark/>
          </w:tcPr>
          <w:p w:rsidR="00911C96" w:rsidRPr="00911C96" w:rsidRDefault="00911C96" w:rsidP="00911C96">
            <w:pPr>
              <w:ind w:left="0" w:firstLine="567"/>
              <w:rPr>
                <w:sz w:val="18"/>
                <w:szCs w:val="18"/>
              </w:rPr>
            </w:pPr>
            <w:r w:rsidRPr="00911C96">
              <w:rPr>
                <w:sz w:val="18"/>
                <w:szCs w:val="18"/>
              </w:rPr>
              <w:t>5911,09</w:t>
            </w:r>
          </w:p>
        </w:tc>
      </w:tr>
      <w:tr w:rsidR="00911C96" w:rsidRPr="00911C96" w:rsidTr="00061AEB">
        <w:trPr>
          <w:trHeight w:val="675"/>
        </w:trPr>
        <w:tc>
          <w:tcPr>
            <w:tcW w:w="497" w:type="dxa"/>
            <w:noWrap/>
            <w:hideMark/>
          </w:tcPr>
          <w:p w:rsidR="00911C96" w:rsidRPr="00911C96" w:rsidRDefault="00911C96" w:rsidP="00911C96">
            <w:pPr>
              <w:ind w:left="0" w:firstLine="567"/>
              <w:rPr>
                <w:sz w:val="18"/>
                <w:szCs w:val="18"/>
              </w:rPr>
            </w:pPr>
            <w:r w:rsidRPr="00911C96">
              <w:rPr>
                <w:sz w:val="18"/>
                <w:szCs w:val="18"/>
              </w:rPr>
              <w:t>17</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rPr>
                <w:sz w:val="18"/>
                <w:szCs w:val="18"/>
              </w:rPr>
            </w:pPr>
            <w:r w:rsidRPr="00911C96">
              <w:rPr>
                <w:sz w:val="18"/>
                <w:szCs w:val="18"/>
              </w:rPr>
              <w:t>Еловая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1069</w:t>
            </w:r>
          </w:p>
        </w:tc>
        <w:tc>
          <w:tcPr>
            <w:tcW w:w="1205" w:type="dxa"/>
            <w:noWrap/>
            <w:hideMark/>
          </w:tcPr>
          <w:p w:rsidR="00911C96" w:rsidRPr="00911C96" w:rsidRDefault="00911C96" w:rsidP="00911C96">
            <w:pPr>
              <w:ind w:left="0" w:firstLine="567"/>
              <w:rPr>
                <w:sz w:val="18"/>
                <w:szCs w:val="18"/>
              </w:rPr>
            </w:pPr>
            <w:r w:rsidRPr="00911C96">
              <w:rPr>
                <w:sz w:val="18"/>
                <w:szCs w:val="18"/>
              </w:rPr>
              <w:t>670</w:t>
            </w:r>
          </w:p>
        </w:tc>
        <w:tc>
          <w:tcPr>
            <w:tcW w:w="1882" w:type="dxa"/>
            <w:noWrap/>
            <w:hideMark/>
          </w:tcPr>
          <w:p w:rsidR="00911C96" w:rsidRPr="00911C96" w:rsidRDefault="00911C96" w:rsidP="00911C96">
            <w:pPr>
              <w:ind w:left="0" w:firstLine="567"/>
              <w:rPr>
                <w:sz w:val="18"/>
                <w:szCs w:val="18"/>
              </w:rPr>
            </w:pPr>
            <w:r w:rsidRPr="00911C96">
              <w:rPr>
                <w:sz w:val="18"/>
                <w:szCs w:val="18"/>
              </w:rPr>
              <w:t>2249,37</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18</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rPr>
                <w:sz w:val="18"/>
                <w:szCs w:val="18"/>
              </w:rPr>
            </w:pPr>
            <w:r w:rsidRPr="00911C96">
              <w:rPr>
                <w:sz w:val="18"/>
                <w:szCs w:val="18"/>
              </w:rPr>
              <w:t>Луговая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1070</w:t>
            </w:r>
          </w:p>
        </w:tc>
        <w:tc>
          <w:tcPr>
            <w:tcW w:w="1205" w:type="dxa"/>
            <w:noWrap/>
            <w:hideMark/>
          </w:tcPr>
          <w:p w:rsidR="00911C96" w:rsidRPr="00911C96" w:rsidRDefault="00911C96" w:rsidP="00911C96">
            <w:pPr>
              <w:ind w:left="0" w:firstLine="567"/>
              <w:rPr>
                <w:sz w:val="18"/>
                <w:szCs w:val="18"/>
              </w:rPr>
            </w:pPr>
            <w:r w:rsidRPr="00911C96">
              <w:rPr>
                <w:sz w:val="18"/>
                <w:szCs w:val="18"/>
              </w:rPr>
              <w:t>890</w:t>
            </w:r>
          </w:p>
        </w:tc>
        <w:tc>
          <w:tcPr>
            <w:tcW w:w="1882" w:type="dxa"/>
            <w:noWrap/>
            <w:hideMark/>
          </w:tcPr>
          <w:p w:rsidR="00911C96" w:rsidRPr="00911C96" w:rsidRDefault="00911C96" w:rsidP="00911C96">
            <w:pPr>
              <w:ind w:left="0" w:firstLine="567"/>
              <w:rPr>
                <w:sz w:val="18"/>
                <w:szCs w:val="18"/>
              </w:rPr>
            </w:pPr>
            <w:r w:rsidRPr="00911C96">
              <w:rPr>
                <w:sz w:val="18"/>
                <w:szCs w:val="18"/>
              </w:rPr>
              <w:t>2249,37</w:t>
            </w:r>
          </w:p>
        </w:tc>
      </w:tr>
      <w:tr w:rsidR="00911C96" w:rsidRPr="00911C96" w:rsidTr="00061AEB">
        <w:trPr>
          <w:trHeight w:val="720"/>
        </w:trPr>
        <w:tc>
          <w:tcPr>
            <w:tcW w:w="497" w:type="dxa"/>
            <w:noWrap/>
            <w:hideMark/>
          </w:tcPr>
          <w:p w:rsidR="00911C96" w:rsidRPr="00911C96" w:rsidRDefault="00911C96" w:rsidP="00911C96">
            <w:pPr>
              <w:ind w:left="0" w:firstLine="567"/>
              <w:rPr>
                <w:sz w:val="18"/>
                <w:szCs w:val="18"/>
              </w:rPr>
            </w:pPr>
            <w:r w:rsidRPr="00911C96">
              <w:rPr>
                <w:sz w:val="18"/>
                <w:szCs w:val="18"/>
              </w:rPr>
              <w:t>19</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134C6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proofErr w:type="spellStart"/>
            <w:r w:rsidRPr="00911C96">
              <w:rPr>
                <w:sz w:val="18"/>
                <w:szCs w:val="18"/>
              </w:rPr>
              <w:t>пр</w:t>
            </w:r>
            <w:proofErr w:type="spellEnd"/>
            <w:r w:rsidRPr="00911C96">
              <w:rPr>
                <w:sz w:val="18"/>
                <w:szCs w:val="18"/>
              </w:rPr>
              <w:t>-д Брусничный</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3667</w:t>
            </w:r>
          </w:p>
        </w:tc>
        <w:tc>
          <w:tcPr>
            <w:tcW w:w="1205" w:type="dxa"/>
            <w:noWrap/>
            <w:hideMark/>
          </w:tcPr>
          <w:p w:rsidR="00911C96" w:rsidRPr="00911C96" w:rsidRDefault="00911C96" w:rsidP="00911C96">
            <w:pPr>
              <w:ind w:left="0" w:firstLine="567"/>
              <w:rPr>
                <w:sz w:val="18"/>
                <w:szCs w:val="18"/>
              </w:rPr>
            </w:pPr>
            <w:r w:rsidRPr="00911C96">
              <w:rPr>
                <w:sz w:val="18"/>
                <w:szCs w:val="18"/>
              </w:rPr>
              <w:t>75</w:t>
            </w:r>
          </w:p>
        </w:tc>
        <w:tc>
          <w:tcPr>
            <w:tcW w:w="1882" w:type="dxa"/>
            <w:noWrap/>
            <w:hideMark/>
          </w:tcPr>
          <w:p w:rsidR="00911C96" w:rsidRPr="00911C96" w:rsidRDefault="00911C96" w:rsidP="00911C96">
            <w:pPr>
              <w:ind w:left="0" w:firstLine="567"/>
              <w:rPr>
                <w:sz w:val="18"/>
                <w:szCs w:val="18"/>
              </w:rPr>
            </w:pPr>
            <w:r w:rsidRPr="00911C96">
              <w:rPr>
                <w:sz w:val="18"/>
                <w:szCs w:val="18"/>
              </w:rPr>
              <w:t>141,26</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20</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453F89">
            <w:pPr>
              <w:ind w:left="0" w:firstLine="0"/>
              <w:rPr>
                <w:sz w:val="18"/>
                <w:szCs w:val="18"/>
              </w:rPr>
            </w:pPr>
            <w:r w:rsidRPr="00911C96">
              <w:rPr>
                <w:sz w:val="18"/>
                <w:szCs w:val="18"/>
              </w:rPr>
              <w:t>Украинская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3667</w:t>
            </w:r>
          </w:p>
        </w:tc>
        <w:tc>
          <w:tcPr>
            <w:tcW w:w="1205" w:type="dxa"/>
            <w:noWrap/>
            <w:hideMark/>
          </w:tcPr>
          <w:p w:rsidR="00911C96" w:rsidRPr="00911C96" w:rsidRDefault="00911C96" w:rsidP="00911C96">
            <w:pPr>
              <w:ind w:left="0" w:firstLine="567"/>
              <w:rPr>
                <w:sz w:val="18"/>
                <w:szCs w:val="18"/>
              </w:rPr>
            </w:pPr>
            <w:r w:rsidRPr="00911C96">
              <w:rPr>
                <w:sz w:val="18"/>
                <w:szCs w:val="18"/>
              </w:rPr>
              <w:t>98</w:t>
            </w:r>
          </w:p>
        </w:tc>
        <w:tc>
          <w:tcPr>
            <w:tcW w:w="1882" w:type="dxa"/>
            <w:noWrap/>
            <w:hideMark/>
          </w:tcPr>
          <w:p w:rsidR="00911C96" w:rsidRPr="00911C96" w:rsidRDefault="00911C96" w:rsidP="00911C96">
            <w:pPr>
              <w:ind w:left="0" w:firstLine="567"/>
              <w:rPr>
                <w:sz w:val="18"/>
                <w:szCs w:val="18"/>
              </w:rPr>
            </w:pPr>
            <w:r w:rsidRPr="00911C96">
              <w:rPr>
                <w:sz w:val="18"/>
                <w:szCs w:val="18"/>
              </w:rPr>
              <w:t>141,26</w:t>
            </w:r>
          </w:p>
        </w:tc>
      </w:tr>
      <w:tr w:rsidR="00911C96" w:rsidRPr="00911C96" w:rsidTr="00061AEB">
        <w:trPr>
          <w:trHeight w:val="660"/>
        </w:trPr>
        <w:tc>
          <w:tcPr>
            <w:tcW w:w="497" w:type="dxa"/>
            <w:noWrap/>
            <w:hideMark/>
          </w:tcPr>
          <w:p w:rsidR="00911C96" w:rsidRPr="00911C96" w:rsidRDefault="00911C96" w:rsidP="00911C96">
            <w:pPr>
              <w:ind w:left="0" w:firstLine="567"/>
              <w:rPr>
                <w:sz w:val="18"/>
                <w:szCs w:val="18"/>
              </w:rPr>
            </w:pPr>
            <w:r w:rsidRPr="00911C96">
              <w:rPr>
                <w:sz w:val="18"/>
                <w:szCs w:val="18"/>
              </w:rPr>
              <w:t>21</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453F89">
            <w:pPr>
              <w:ind w:left="0" w:firstLine="0"/>
              <w:rPr>
                <w:sz w:val="18"/>
                <w:szCs w:val="18"/>
              </w:rPr>
            </w:pPr>
            <w:r w:rsidRPr="00911C96">
              <w:rPr>
                <w:sz w:val="18"/>
                <w:szCs w:val="18"/>
              </w:rPr>
              <w:t>Станкевича</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83</w:t>
            </w:r>
          </w:p>
        </w:tc>
        <w:tc>
          <w:tcPr>
            <w:tcW w:w="1205" w:type="dxa"/>
            <w:noWrap/>
            <w:hideMark/>
          </w:tcPr>
          <w:p w:rsidR="00911C96" w:rsidRPr="00911C96" w:rsidRDefault="00911C96" w:rsidP="00911C96">
            <w:pPr>
              <w:ind w:left="0" w:firstLine="567"/>
              <w:rPr>
                <w:sz w:val="18"/>
                <w:szCs w:val="18"/>
              </w:rPr>
            </w:pPr>
            <w:r w:rsidRPr="00911C96">
              <w:rPr>
                <w:sz w:val="18"/>
                <w:szCs w:val="18"/>
              </w:rPr>
              <w:t>1500</w:t>
            </w:r>
          </w:p>
        </w:tc>
        <w:tc>
          <w:tcPr>
            <w:tcW w:w="1882" w:type="dxa"/>
            <w:noWrap/>
            <w:hideMark/>
          </w:tcPr>
          <w:p w:rsidR="00911C96" w:rsidRPr="00911C96" w:rsidRDefault="00911C96" w:rsidP="00911C96">
            <w:pPr>
              <w:ind w:left="0" w:firstLine="567"/>
              <w:rPr>
                <w:sz w:val="18"/>
                <w:szCs w:val="18"/>
              </w:rPr>
            </w:pPr>
            <w:r w:rsidRPr="00911C96">
              <w:rPr>
                <w:sz w:val="18"/>
                <w:szCs w:val="18"/>
              </w:rPr>
              <w:t>499,52</w:t>
            </w:r>
          </w:p>
        </w:tc>
      </w:tr>
      <w:tr w:rsidR="00911C96" w:rsidRPr="00911C96" w:rsidTr="00061AEB">
        <w:trPr>
          <w:trHeight w:val="645"/>
        </w:trPr>
        <w:tc>
          <w:tcPr>
            <w:tcW w:w="497" w:type="dxa"/>
            <w:noWrap/>
            <w:hideMark/>
          </w:tcPr>
          <w:p w:rsidR="00911C96" w:rsidRPr="00911C96" w:rsidRDefault="00911C96" w:rsidP="00911C96">
            <w:pPr>
              <w:ind w:left="0" w:firstLine="567"/>
              <w:rPr>
                <w:sz w:val="18"/>
                <w:szCs w:val="18"/>
              </w:rPr>
            </w:pPr>
            <w:r w:rsidRPr="00911C96">
              <w:rPr>
                <w:sz w:val="18"/>
                <w:szCs w:val="18"/>
              </w:rPr>
              <w:t>22</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527700">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noWrap/>
            <w:hideMark/>
          </w:tcPr>
          <w:p w:rsidR="00911C96" w:rsidRPr="00911C96" w:rsidRDefault="00911C96" w:rsidP="00823D53">
            <w:pPr>
              <w:ind w:left="0" w:firstLine="0"/>
              <w:rPr>
                <w:sz w:val="18"/>
                <w:szCs w:val="18"/>
              </w:rPr>
            </w:pPr>
            <w:r w:rsidRPr="00911C96">
              <w:rPr>
                <w:sz w:val="18"/>
                <w:szCs w:val="18"/>
              </w:rPr>
              <w:t>Ленина</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166</w:t>
            </w:r>
          </w:p>
        </w:tc>
        <w:tc>
          <w:tcPr>
            <w:tcW w:w="1205" w:type="dxa"/>
            <w:noWrap/>
            <w:hideMark/>
          </w:tcPr>
          <w:p w:rsidR="00911C96" w:rsidRPr="00911C96" w:rsidRDefault="00911C96" w:rsidP="00911C96">
            <w:pPr>
              <w:ind w:left="0" w:firstLine="567"/>
              <w:rPr>
                <w:sz w:val="18"/>
                <w:szCs w:val="18"/>
              </w:rPr>
            </w:pPr>
            <w:r w:rsidRPr="00911C96">
              <w:rPr>
                <w:sz w:val="18"/>
                <w:szCs w:val="18"/>
              </w:rPr>
              <w:t>1200</w:t>
            </w:r>
          </w:p>
        </w:tc>
        <w:tc>
          <w:tcPr>
            <w:tcW w:w="1882" w:type="dxa"/>
            <w:noWrap/>
            <w:hideMark/>
          </w:tcPr>
          <w:p w:rsidR="00911C96" w:rsidRPr="00911C96" w:rsidRDefault="00911C96" w:rsidP="00911C96">
            <w:pPr>
              <w:ind w:left="0" w:firstLine="567"/>
              <w:rPr>
                <w:sz w:val="18"/>
                <w:szCs w:val="18"/>
              </w:rPr>
            </w:pPr>
            <w:r w:rsidRPr="00911C96">
              <w:rPr>
                <w:sz w:val="18"/>
                <w:szCs w:val="18"/>
              </w:rPr>
              <w:t>1001,15</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23</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proofErr w:type="spellStart"/>
            <w:r w:rsidRPr="00911C96">
              <w:rPr>
                <w:sz w:val="18"/>
                <w:szCs w:val="18"/>
              </w:rPr>
              <w:t>пер</w:t>
            </w:r>
            <w:proofErr w:type="gramStart"/>
            <w:r w:rsidRPr="00911C96">
              <w:rPr>
                <w:sz w:val="18"/>
                <w:szCs w:val="18"/>
              </w:rPr>
              <w:t>.П</w:t>
            </w:r>
            <w:proofErr w:type="gramEnd"/>
            <w:r w:rsidRPr="00911C96">
              <w:rPr>
                <w:sz w:val="18"/>
                <w:szCs w:val="18"/>
              </w:rPr>
              <w:t>ожарный</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2Б</w:t>
            </w:r>
          </w:p>
        </w:tc>
        <w:tc>
          <w:tcPr>
            <w:tcW w:w="1358" w:type="dxa"/>
            <w:noWrap/>
            <w:hideMark/>
          </w:tcPr>
          <w:p w:rsidR="00911C96" w:rsidRPr="00911C96" w:rsidRDefault="00911C96" w:rsidP="00911C96">
            <w:pPr>
              <w:ind w:left="0" w:firstLine="567"/>
              <w:rPr>
                <w:sz w:val="18"/>
                <w:szCs w:val="18"/>
              </w:rPr>
            </w:pPr>
            <w:r w:rsidRPr="00911C96">
              <w:rPr>
                <w:sz w:val="18"/>
                <w:szCs w:val="18"/>
              </w:rPr>
              <w:t>687</w:t>
            </w:r>
          </w:p>
        </w:tc>
        <w:tc>
          <w:tcPr>
            <w:tcW w:w="1205" w:type="dxa"/>
            <w:noWrap/>
            <w:hideMark/>
          </w:tcPr>
          <w:p w:rsidR="00911C96" w:rsidRPr="00911C96" w:rsidRDefault="00911C96" w:rsidP="00911C96">
            <w:pPr>
              <w:ind w:left="0" w:firstLine="567"/>
              <w:rPr>
                <w:sz w:val="18"/>
                <w:szCs w:val="18"/>
              </w:rPr>
            </w:pPr>
            <w:r w:rsidRPr="00911C96">
              <w:rPr>
                <w:sz w:val="18"/>
                <w:szCs w:val="18"/>
              </w:rPr>
              <w:t>780</w:t>
            </w:r>
          </w:p>
        </w:tc>
        <w:tc>
          <w:tcPr>
            <w:tcW w:w="1882" w:type="dxa"/>
            <w:noWrap/>
            <w:hideMark/>
          </w:tcPr>
          <w:p w:rsidR="00911C96" w:rsidRPr="00911C96" w:rsidRDefault="00911C96" w:rsidP="00911C96">
            <w:pPr>
              <w:ind w:left="0" w:firstLine="567"/>
              <w:rPr>
                <w:sz w:val="18"/>
                <w:szCs w:val="18"/>
              </w:rPr>
            </w:pPr>
            <w:r w:rsidRPr="00911C96">
              <w:rPr>
                <w:sz w:val="18"/>
                <w:szCs w:val="18"/>
              </w:rPr>
              <w:t>2698,41</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24</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w:t>
            </w:r>
            <w:proofErr w:type="spellStart"/>
            <w:r w:rsidRPr="00911C96">
              <w:rPr>
                <w:sz w:val="18"/>
                <w:szCs w:val="18"/>
              </w:rPr>
              <w:t>мцниципальное</w:t>
            </w:r>
            <w:proofErr w:type="spellEnd"/>
            <w:r w:rsidRPr="00911C96">
              <w:rPr>
                <w:sz w:val="18"/>
                <w:szCs w:val="18"/>
              </w:rPr>
              <w:t xml:space="preserve">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noWrap/>
            <w:hideMark/>
          </w:tcPr>
          <w:p w:rsidR="00911C96" w:rsidRPr="00911C96" w:rsidRDefault="00911C96" w:rsidP="007832B2">
            <w:pPr>
              <w:ind w:left="0" w:firstLine="0"/>
              <w:rPr>
                <w:sz w:val="18"/>
                <w:szCs w:val="18"/>
              </w:rPr>
            </w:pPr>
            <w:proofErr w:type="gramStart"/>
            <w:r w:rsidRPr="00911C96">
              <w:rPr>
                <w:sz w:val="18"/>
                <w:szCs w:val="18"/>
              </w:rPr>
              <w:t>Фартовая</w:t>
            </w:r>
            <w:proofErr w:type="gramEnd"/>
          </w:p>
        </w:tc>
        <w:tc>
          <w:tcPr>
            <w:tcW w:w="1374" w:type="dxa"/>
            <w:noWrap/>
            <w:hideMark/>
          </w:tcPr>
          <w:p w:rsidR="00911C96" w:rsidRPr="00911C96" w:rsidRDefault="00911C96" w:rsidP="00911C96">
            <w:pPr>
              <w:ind w:left="0" w:firstLine="567"/>
              <w:rPr>
                <w:sz w:val="18"/>
                <w:szCs w:val="18"/>
              </w:rPr>
            </w:pPr>
            <w:r w:rsidRPr="00911C96">
              <w:rPr>
                <w:sz w:val="18"/>
                <w:szCs w:val="18"/>
              </w:rPr>
              <w:t>22</w:t>
            </w:r>
          </w:p>
        </w:tc>
        <w:tc>
          <w:tcPr>
            <w:tcW w:w="1358" w:type="dxa"/>
            <w:noWrap/>
            <w:hideMark/>
          </w:tcPr>
          <w:p w:rsidR="00911C96" w:rsidRPr="00911C96" w:rsidRDefault="00911C96" w:rsidP="00911C96">
            <w:pPr>
              <w:ind w:left="0" w:firstLine="567"/>
              <w:rPr>
                <w:sz w:val="18"/>
                <w:szCs w:val="18"/>
              </w:rPr>
            </w:pPr>
            <w:r w:rsidRPr="00911C96">
              <w:rPr>
                <w:sz w:val="18"/>
                <w:szCs w:val="18"/>
              </w:rPr>
              <w:t>1200</w:t>
            </w:r>
          </w:p>
        </w:tc>
        <w:tc>
          <w:tcPr>
            <w:tcW w:w="1205" w:type="dxa"/>
            <w:noWrap/>
            <w:hideMark/>
          </w:tcPr>
          <w:p w:rsidR="00911C96" w:rsidRPr="00911C96" w:rsidRDefault="00911C96" w:rsidP="00911C96">
            <w:pPr>
              <w:ind w:left="0" w:firstLine="567"/>
              <w:rPr>
                <w:sz w:val="18"/>
                <w:szCs w:val="18"/>
              </w:rPr>
            </w:pPr>
            <w:r w:rsidRPr="00911C96">
              <w:rPr>
                <w:sz w:val="18"/>
                <w:szCs w:val="18"/>
              </w:rPr>
              <w:t>287</w:t>
            </w:r>
          </w:p>
        </w:tc>
        <w:tc>
          <w:tcPr>
            <w:tcW w:w="1882" w:type="dxa"/>
            <w:noWrap/>
            <w:hideMark/>
          </w:tcPr>
          <w:p w:rsidR="00911C96" w:rsidRPr="00911C96" w:rsidRDefault="00911C96" w:rsidP="00911C96">
            <w:pPr>
              <w:ind w:left="0" w:firstLine="567"/>
              <w:rPr>
                <w:sz w:val="18"/>
                <w:szCs w:val="18"/>
              </w:rPr>
            </w:pPr>
            <w:r w:rsidRPr="00911C96">
              <w:rPr>
                <w:sz w:val="18"/>
                <w:szCs w:val="18"/>
              </w:rPr>
              <w:t>1872,16</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2023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25</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Ленинградская (часть 1)</w:t>
            </w:r>
          </w:p>
        </w:tc>
        <w:tc>
          <w:tcPr>
            <w:tcW w:w="1374" w:type="dxa"/>
            <w:noWrap/>
            <w:hideMark/>
          </w:tcPr>
          <w:p w:rsidR="00911C96" w:rsidRPr="00911C96" w:rsidRDefault="00911C96" w:rsidP="00911C96">
            <w:pPr>
              <w:ind w:left="0" w:firstLine="567"/>
              <w:rPr>
                <w:sz w:val="18"/>
                <w:szCs w:val="18"/>
              </w:rPr>
            </w:pPr>
            <w:r w:rsidRPr="00911C96">
              <w:rPr>
                <w:sz w:val="18"/>
                <w:szCs w:val="18"/>
              </w:rPr>
              <w:t>23</w:t>
            </w:r>
          </w:p>
        </w:tc>
        <w:tc>
          <w:tcPr>
            <w:tcW w:w="1358" w:type="dxa"/>
            <w:noWrap/>
            <w:hideMark/>
          </w:tcPr>
          <w:p w:rsidR="00911C96" w:rsidRPr="00911C96" w:rsidRDefault="00911C96" w:rsidP="00911C96">
            <w:pPr>
              <w:ind w:left="0" w:firstLine="567"/>
              <w:rPr>
                <w:sz w:val="18"/>
                <w:szCs w:val="18"/>
              </w:rPr>
            </w:pPr>
            <w:r w:rsidRPr="00911C96">
              <w:rPr>
                <w:sz w:val="18"/>
                <w:szCs w:val="18"/>
              </w:rPr>
              <w:t>500</w:t>
            </w:r>
          </w:p>
        </w:tc>
        <w:tc>
          <w:tcPr>
            <w:tcW w:w="1205" w:type="dxa"/>
            <w:noWrap/>
            <w:hideMark/>
          </w:tcPr>
          <w:p w:rsidR="00911C96" w:rsidRPr="00911C96" w:rsidRDefault="00911C96" w:rsidP="00911C96">
            <w:pPr>
              <w:ind w:left="0" w:firstLine="567"/>
              <w:rPr>
                <w:sz w:val="18"/>
                <w:szCs w:val="18"/>
              </w:rPr>
            </w:pPr>
            <w:r w:rsidRPr="00911C96">
              <w:rPr>
                <w:sz w:val="18"/>
                <w:szCs w:val="18"/>
              </w:rPr>
              <w:t>230</w:t>
            </w:r>
          </w:p>
        </w:tc>
        <w:tc>
          <w:tcPr>
            <w:tcW w:w="1882" w:type="dxa"/>
            <w:noWrap/>
            <w:hideMark/>
          </w:tcPr>
          <w:p w:rsidR="00911C96" w:rsidRPr="00911C96" w:rsidRDefault="00911C96" w:rsidP="00911C96">
            <w:pPr>
              <w:ind w:left="0" w:firstLine="567"/>
              <w:rPr>
                <w:sz w:val="18"/>
                <w:szCs w:val="18"/>
              </w:rPr>
            </w:pPr>
            <w:r w:rsidRPr="00911C96">
              <w:rPr>
                <w:sz w:val="18"/>
                <w:szCs w:val="18"/>
              </w:rPr>
              <w:t>1621,96</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26</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proofErr w:type="spellStart"/>
            <w:r w:rsidRPr="00911C96">
              <w:rPr>
                <w:sz w:val="18"/>
                <w:szCs w:val="18"/>
              </w:rPr>
              <w:t>пер</w:t>
            </w:r>
            <w:proofErr w:type="gramStart"/>
            <w:r w:rsidRPr="00911C96">
              <w:rPr>
                <w:sz w:val="18"/>
                <w:szCs w:val="18"/>
              </w:rPr>
              <w:t>.Р</w:t>
            </w:r>
            <w:proofErr w:type="gramEnd"/>
            <w:r w:rsidRPr="00911C96">
              <w:rPr>
                <w:sz w:val="18"/>
                <w:szCs w:val="18"/>
              </w:rPr>
              <w:t>адости</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9</w:t>
            </w:r>
          </w:p>
        </w:tc>
        <w:tc>
          <w:tcPr>
            <w:tcW w:w="1358" w:type="dxa"/>
            <w:noWrap/>
            <w:hideMark/>
          </w:tcPr>
          <w:p w:rsidR="00911C96" w:rsidRPr="00911C96" w:rsidRDefault="00911C96" w:rsidP="00911C96">
            <w:pPr>
              <w:ind w:left="0" w:firstLine="567"/>
              <w:rPr>
                <w:sz w:val="18"/>
                <w:szCs w:val="18"/>
              </w:rPr>
            </w:pPr>
            <w:r w:rsidRPr="00911C96">
              <w:rPr>
                <w:sz w:val="18"/>
                <w:szCs w:val="18"/>
              </w:rPr>
              <w:t>1000</w:t>
            </w:r>
          </w:p>
        </w:tc>
        <w:tc>
          <w:tcPr>
            <w:tcW w:w="1205" w:type="dxa"/>
            <w:noWrap/>
            <w:hideMark/>
          </w:tcPr>
          <w:p w:rsidR="00911C96" w:rsidRPr="00911C96" w:rsidRDefault="00911C96" w:rsidP="00911C96">
            <w:pPr>
              <w:ind w:left="0" w:firstLine="567"/>
              <w:rPr>
                <w:sz w:val="18"/>
                <w:szCs w:val="18"/>
              </w:rPr>
            </w:pPr>
            <w:r w:rsidRPr="00911C96">
              <w:rPr>
                <w:sz w:val="18"/>
                <w:szCs w:val="18"/>
              </w:rPr>
              <w:t>183</w:t>
            </w:r>
          </w:p>
        </w:tc>
        <w:tc>
          <w:tcPr>
            <w:tcW w:w="1882" w:type="dxa"/>
            <w:noWrap/>
            <w:hideMark/>
          </w:tcPr>
          <w:p w:rsidR="00911C96" w:rsidRPr="00911C96" w:rsidRDefault="00911C96" w:rsidP="00911C96">
            <w:pPr>
              <w:ind w:left="0" w:firstLine="567"/>
              <w:rPr>
                <w:sz w:val="18"/>
                <w:szCs w:val="18"/>
              </w:rPr>
            </w:pPr>
            <w:r w:rsidRPr="00911C96">
              <w:rPr>
                <w:sz w:val="18"/>
                <w:szCs w:val="18"/>
              </w:rPr>
              <w:t>8995,84</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27</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061AEB">
            <w:pPr>
              <w:ind w:left="0" w:firstLine="0"/>
              <w:rPr>
                <w:sz w:val="18"/>
                <w:szCs w:val="18"/>
              </w:rPr>
            </w:pPr>
            <w:proofErr w:type="spellStart"/>
            <w:r w:rsidRPr="00911C96">
              <w:rPr>
                <w:sz w:val="18"/>
                <w:szCs w:val="18"/>
              </w:rPr>
              <w:t>д.Куда</w:t>
            </w:r>
            <w:proofErr w:type="spellEnd"/>
          </w:p>
        </w:tc>
        <w:tc>
          <w:tcPr>
            <w:tcW w:w="1420" w:type="dxa"/>
            <w:noWrap/>
            <w:hideMark/>
          </w:tcPr>
          <w:p w:rsidR="00911C96" w:rsidRPr="00911C96" w:rsidRDefault="00911C96" w:rsidP="007832B2">
            <w:pPr>
              <w:ind w:left="0" w:firstLine="0"/>
              <w:rPr>
                <w:sz w:val="18"/>
                <w:szCs w:val="18"/>
              </w:rPr>
            </w:pPr>
            <w:r w:rsidRPr="00911C96">
              <w:rPr>
                <w:sz w:val="18"/>
                <w:szCs w:val="18"/>
              </w:rPr>
              <w:t>пер. Ручейный</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hideMark/>
          </w:tcPr>
          <w:p w:rsidR="00911C96" w:rsidRPr="00911C96" w:rsidRDefault="00911C96" w:rsidP="00911C96">
            <w:pPr>
              <w:ind w:left="0" w:firstLine="567"/>
              <w:rPr>
                <w:sz w:val="18"/>
                <w:szCs w:val="18"/>
              </w:rPr>
            </w:pPr>
            <w:r w:rsidRPr="00911C96">
              <w:rPr>
                <w:sz w:val="18"/>
                <w:szCs w:val="18"/>
              </w:rPr>
              <w:t>2000</w:t>
            </w:r>
          </w:p>
        </w:tc>
        <w:tc>
          <w:tcPr>
            <w:tcW w:w="1205" w:type="dxa"/>
            <w:noWrap/>
            <w:hideMark/>
          </w:tcPr>
          <w:p w:rsidR="00911C96" w:rsidRPr="00911C96" w:rsidRDefault="00911C96" w:rsidP="00911C96">
            <w:pPr>
              <w:ind w:left="0" w:firstLine="567"/>
              <w:rPr>
                <w:sz w:val="18"/>
                <w:szCs w:val="18"/>
              </w:rPr>
            </w:pPr>
            <w:r w:rsidRPr="00911C96">
              <w:rPr>
                <w:sz w:val="18"/>
                <w:szCs w:val="18"/>
              </w:rPr>
              <w:t>350</w:t>
            </w:r>
          </w:p>
        </w:tc>
        <w:tc>
          <w:tcPr>
            <w:tcW w:w="1882" w:type="dxa"/>
            <w:noWrap/>
            <w:hideMark/>
          </w:tcPr>
          <w:p w:rsidR="00911C96" w:rsidRPr="00911C96" w:rsidRDefault="00911C96" w:rsidP="00911C96">
            <w:pPr>
              <w:ind w:left="0" w:firstLine="567"/>
              <w:rPr>
                <w:sz w:val="18"/>
                <w:szCs w:val="18"/>
              </w:rPr>
            </w:pPr>
            <w:r w:rsidRPr="00911C96">
              <w:rPr>
                <w:sz w:val="18"/>
                <w:szCs w:val="18"/>
              </w:rPr>
              <w:t>6300,96</w:t>
            </w:r>
          </w:p>
        </w:tc>
      </w:tr>
      <w:tr w:rsidR="00911C96" w:rsidRPr="00911C96" w:rsidTr="00061AEB">
        <w:trPr>
          <w:trHeight w:val="510"/>
        </w:trPr>
        <w:tc>
          <w:tcPr>
            <w:tcW w:w="497" w:type="dxa"/>
            <w:noWrap/>
            <w:hideMark/>
          </w:tcPr>
          <w:p w:rsidR="00911C96" w:rsidRPr="00911C96" w:rsidRDefault="00911C96" w:rsidP="00911C96">
            <w:pPr>
              <w:ind w:left="0" w:firstLine="567"/>
              <w:rPr>
                <w:sz w:val="18"/>
                <w:szCs w:val="18"/>
              </w:rPr>
            </w:pPr>
            <w:r w:rsidRPr="00911C96">
              <w:rPr>
                <w:sz w:val="18"/>
                <w:szCs w:val="18"/>
              </w:rPr>
              <w:lastRenderedPageBreak/>
              <w:t>28</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r w:rsidRPr="00911C96">
              <w:rPr>
                <w:sz w:val="18"/>
                <w:szCs w:val="18"/>
              </w:rPr>
              <w:t>Цветочная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1567</w:t>
            </w:r>
          </w:p>
        </w:tc>
        <w:tc>
          <w:tcPr>
            <w:tcW w:w="1205" w:type="dxa"/>
            <w:noWrap/>
            <w:hideMark/>
          </w:tcPr>
          <w:p w:rsidR="00911C96" w:rsidRPr="00911C96" w:rsidRDefault="00911C96" w:rsidP="00911C96">
            <w:pPr>
              <w:ind w:left="0" w:firstLine="567"/>
              <w:rPr>
                <w:sz w:val="18"/>
                <w:szCs w:val="18"/>
              </w:rPr>
            </w:pPr>
            <w:r w:rsidRPr="00911C96">
              <w:rPr>
                <w:sz w:val="18"/>
                <w:szCs w:val="18"/>
              </w:rPr>
              <w:t>120</w:t>
            </w:r>
          </w:p>
        </w:tc>
        <w:tc>
          <w:tcPr>
            <w:tcW w:w="1882" w:type="dxa"/>
            <w:noWrap/>
            <w:hideMark/>
          </w:tcPr>
          <w:p w:rsidR="00911C96" w:rsidRPr="00911C96" w:rsidRDefault="00911C96" w:rsidP="00911C96">
            <w:pPr>
              <w:ind w:left="0" w:firstLine="567"/>
              <w:rPr>
                <w:sz w:val="18"/>
                <w:szCs w:val="18"/>
              </w:rPr>
            </w:pPr>
            <w:r w:rsidRPr="00911C96">
              <w:rPr>
                <w:sz w:val="18"/>
                <w:szCs w:val="18"/>
              </w:rPr>
              <w:t>599,64</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29</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Колхозная</w:t>
            </w:r>
          </w:p>
        </w:tc>
        <w:tc>
          <w:tcPr>
            <w:tcW w:w="1374" w:type="dxa"/>
            <w:noWrap/>
            <w:hideMark/>
          </w:tcPr>
          <w:p w:rsidR="00911C96" w:rsidRPr="00911C96" w:rsidRDefault="00911C96" w:rsidP="00911C96">
            <w:pPr>
              <w:ind w:left="0" w:firstLine="567"/>
              <w:rPr>
                <w:sz w:val="18"/>
                <w:szCs w:val="18"/>
              </w:rPr>
            </w:pPr>
            <w:r w:rsidRPr="00911C96">
              <w:rPr>
                <w:sz w:val="18"/>
                <w:szCs w:val="18"/>
              </w:rPr>
              <w:t>1А</w:t>
            </w:r>
          </w:p>
        </w:tc>
        <w:tc>
          <w:tcPr>
            <w:tcW w:w="1358" w:type="dxa"/>
            <w:noWrap/>
            <w:hideMark/>
          </w:tcPr>
          <w:p w:rsidR="00911C96" w:rsidRPr="00911C96" w:rsidRDefault="00911C96" w:rsidP="00911C96">
            <w:pPr>
              <w:ind w:left="0" w:firstLine="567"/>
              <w:rPr>
                <w:sz w:val="18"/>
                <w:szCs w:val="18"/>
              </w:rPr>
            </w:pPr>
            <w:r w:rsidRPr="00911C96">
              <w:rPr>
                <w:sz w:val="18"/>
                <w:szCs w:val="18"/>
              </w:rPr>
              <w:t>1900</w:t>
            </w:r>
          </w:p>
        </w:tc>
        <w:tc>
          <w:tcPr>
            <w:tcW w:w="1205" w:type="dxa"/>
            <w:noWrap/>
            <w:hideMark/>
          </w:tcPr>
          <w:p w:rsidR="00911C96" w:rsidRPr="00911C96" w:rsidRDefault="00911C96" w:rsidP="00911C96">
            <w:pPr>
              <w:ind w:left="0" w:firstLine="567"/>
              <w:rPr>
                <w:sz w:val="18"/>
                <w:szCs w:val="18"/>
              </w:rPr>
            </w:pPr>
            <w:r w:rsidRPr="00911C96">
              <w:rPr>
                <w:sz w:val="18"/>
                <w:szCs w:val="18"/>
              </w:rPr>
              <w:t>8000</w:t>
            </w:r>
          </w:p>
        </w:tc>
        <w:tc>
          <w:tcPr>
            <w:tcW w:w="1882" w:type="dxa"/>
            <w:noWrap/>
            <w:hideMark/>
          </w:tcPr>
          <w:p w:rsidR="00911C96" w:rsidRPr="00911C96" w:rsidRDefault="00911C96" w:rsidP="00911C96">
            <w:pPr>
              <w:ind w:left="0" w:firstLine="567"/>
              <w:rPr>
                <w:sz w:val="18"/>
                <w:szCs w:val="18"/>
              </w:rPr>
            </w:pPr>
            <w:r w:rsidRPr="00911C96">
              <w:rPr>
                <w:sz w:val="18"/>
                <w:szCs w:val="18"/>
              </w:rPr>
              <w:t>2291,00</w:t>
            </w:r>
          </w:p>
        </w:tc>
      </w:tr>
      <w:tr w:rsidR="00911C96" w:rsidRPr="00911C96" w:rsidTr="00061AEB">
        <w:trPr>
          <w:trHeight w:val="420"/>
        </w:trPr>
        <w:tc>
          <w:tcPr>
            <w:tcW w:w="497" w:type="dxa"/>
            <w:noWrap/>
            <w:hideMark/>
          </w:tcPr>
          <w:p w:rsidR="00911C96" w:rsidRPr="00911C96" w:rsidRDefault="00911C96" w:rsidP="00911C96">
            <w:pPr>
              <w:ind w:left="0" w:firstLine="567"/>
              <w:rPr>
                <w:sz w:val="18"/>
                <w:szCs w:val="18"/>
              </w:rPr>
            </w:pPr>
            <w:r w:rsidRPr="00911C96">
              <w:rPr>
                <w:sz w:val="18"/>
                <w:szCs w:val="18"/>
              </w:rPr>
              <w:t>30</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proofErr w:type="spellStart"/>
            <w:r w:rsidRPr="00911C96">
              <w:rPr>
                <w:sz w:val="18"/>
                <w:szCs w:val="18"/>
              </w:rPr>
              <w:t>пер</w:t>
            </w:r>
            <w:proofErr w:type="gramStart"/>
            <w:r w:rsidRPr="00911C96">
              <w:rPr>
                <w:sz w:val="18"/>
                <w:szCs w:val="18"/>
              </w:rPr>
              <w:t>.Д</w:t>
            </w:r>
            <w:proofErr w:type="gramEnd"/>
            <w:r w:rsidRPr="00911C96">
              <w:rPr>
                <w:sz w:val="18"/>
                <w:szCs w:val="18"/>
              </w:rPr>
              <w:t>альний</w:t>
            </w:r>
            <w:proofErr w:type="spellEnd"/>
            <w:r w:rsidRPr="00911C96">
              <w:rPr>
                <w:sz w:val="18"/>
                <w:szCs w:val="18"/>
              </w:rPr>
              <w:t xml:space="preserve"> </w:t>
            </w:r>
          </w:p>
        </w:tc>
        <w:tc>
          <w:tcPr>
            <w:tcW w:w="1374" w:type="dxa"/>
            <w:noWrap/>
            <w:hideMark/>
          </w:tcPr>
          <w:p w:rsidR="00911C96" w:rsidRPr="00911C96" w:rsidRDefault="00911C96" w:rsidP="00911C96">
            <w:pPr>
              <w:ind w:left="0" w:firstLine="567"/>
              <w:rPr>
                <w:sz w:val="18"/>
                <w:szCs w:val="18"/>
              </w:rPr>
            </w:pPr>
            <w:r w:rsidRPr="00911C96">
              <w:rPr>
                <w:sz w:val="18"/>
                <w:szCs w:val="18"/>
              </w:rPr>
              <w:t>16/1</w:t>
            </w:r>
          </w:p>
        </w:tc>
        <w:tc>
          <w:tcPr>
            <w:tcW w:w="1358" w:type="dxa"/>
            <w:noWrap/>
            <w:hideMark/>
          </w:tcPr>
          <w:p w:rsidR="00911C96" w:rsidRPr="00911C96" w:rsidRDefault="00911C96" w:rsidP="00911C96">
            <w:pPr>
              <w:ind w:left="0" w:firstLine="567"/>
              <w:rPr>
                <w:sz w:val="18"/>
                <w:szCs w:val="18"/>
              </w:rPr>
            </w:pPr>
            <w:r w:rsidRPr="00911C96">
              <w:rPr>
                <w:sz w:val="18"/>
                <w:szCs w:val="18"/>
              </w:rPr>
              <w:t>84</w:t>
            </w:r>
          </w:p>
        </w:tc>
        <w:tc>
          <w:tcPr>
            <w:tcW w:w="1205" w:type="dxa"/>
            <w:noWrap/>
            <w:hideMark/>
          </w:tcPr>
          <w:p w:rsidR="00911C96" w:rsidRPr="00911C96" w:rsidRDefault="00911C96" w:rsidP="00911C96">
            <w:pPr>
              <w:ind w:left="0" w:firstLine="567"/>
              <w:rPr>
                <w:sz w:val="18"/>
                <w:szCs w:val="18"/>
              </w:rPr>
            </w:pPr>
            <w:r w:rsidRPr="00911C96">
              <w:rPr>
                <w:sz w:val="18"/>
                <w:szCs w:val="18"/>
              </w:rPr>
              <w:t>82</w:t>
            </w:r>
          </w:p>
        </w:tc>
        <w:tc>
          <w:tcPr>
            <w:tcW w:w="1882" w:type="dxa"/>
            <w:noWrap/>
            <w:hideMark/>
          </w:tcPr>
          <w:p w:rsidR="00911C96" w:rsidRPr="00911C96" w:rsidRDefault="00911C96" w:rsidP="00911C96">
            <w:pPr>
              <w:ind w:left="0" w:firstLine="567"/>
              <w:rPr>
                <w:sz w:val="18"/>
                <w:szCs w:val="18"/>
              </w:rPr>
            </w:pPr>
            <w:r w:rsidRPr="00911C96">
              <w:rPr>
                <w:sz w:val="18"/>
                <w:szCs w:val="18"/>
              </w:rPr>
              <w:t>187,80</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31</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Заречная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250</w:t>
            </w:r>
          </w:p>
        </w:tc>
        <w:tc>
          <w:tcPr>
            <w:tcW w:w="1205" w:type="dxa"/>
            <w:noWrap/>
            <w:hideMark/>
          </w:tcPr>
          <w:p w:rsidR="00911C96" w:rsidRPr="00911C96" w:rsidRDefault="00911C96" w:rsidP="00911C96">
            <w:pPr>
              <w:ind w:left="0" w:firstLine="567"/>
              <w:rPr>
                <w:sz w:val="18"/>
                <w:szCs w:val="18"/>
              </w:rPr>
            </w:pPr>
            <w:r w:rsidRPr="00911C96">
              <w:rPr>
                <w:sz w:val="18"/>
                <w:szCs w:val="18"/>
              </w:rPr>
              <w:t>350</w:t>
            </w:r>
          </w:p>
        </w:tc>
        <w:tc>
          <w:tcPr>
            <w:tcW w:w="1882" w:type="dxa"/>
            <w:noWrap/>
            <w:hideMark/>
          </w:tcPr>
          <w:p w:rsidR="00911C96" w:rsidRPr="00911C96" w:rsidRDefault="00911C96" w:rsidP="00911C96">
            <w:pPr>
              <w:ind w:left="0" w:firstLine="567"/>
              <w:rPr>
                <w:sz w:val="18"/>
                <w:szCs w:val="18"/>
              </w:rPr>
            </w:pPr>
            <w:r w:rsidRPr="00911C96">
              <w:rPr>
                <w:sz w:val="18"/>
                <w:szCs w:val="18"/>
              </w:rPr>
              <w:t>864,87</w:t>
            </w:r>
          </w:p>
        </w:tc>
      </w:tr>
      <w:tr w:rsidR="00911C96" w:rsidRPr="00911C96" w:rsidTr="00061AEB">
        <w:trPr>
          <w:trHeight w:val="480"/>
        </w:trPr>
        <w:tc>
          <w:tcPr>
            <w:tcW w:w="497" w:type="dxa"/>
            <w:noWrap/>
            <w:hideMark/>
          </w:tcPr>
          <w:p w:rsidR="00911C96" w:rsidRPr="00911C96" w:rsidRDefault="00911C96" w:rsidP="00911C96">
            <w:pPr>
              <w:ind w:left="0" w:firstLine="567"/>
              <w:rPr>
                <w:sz w:val="18"/>
                <w:szCs w:val="18"/>
              </w:rPr>
            </w:pPr>
            <w:r w:rsidRPr="00911C96">
              <w:rPr>
                <w:sz w:val="18"/>
                <w:szCs w:val="18"/>
              </w:rPr>
              <w:t>32</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proofErr w:type="spellStart"/>
            <w:r w:rsidRPr="00911C96">
              <w:rPr>
                <w:sz w:val="18"/>
                <w:szCs w:val="18"/>
              </w:rPr>
              <w:t>пер</w:t>
            </w:r>
            <w:proofErr w:type="gramStart"/>
            <w:r w:rsidRPr="00911C96">
              <w:rPr>
                <w:sz w:val="18"/>
                <w:szCs w:val="18"/>
              </w:rPr>
              <w:t>.Д</w:t>
            </w:r>
            <w:proofErr w:type="gramEnd"/>
            <w:r w:rsidRPr="00911C96">
              <w:rPr>
                <w:sz w:val="18"/>
                <w:szCs w:val="18"/>
              </w:rPr>
              <w:t>альний</w:t>
            </w:r>
            <w:proofErr w:type="spellEnd"/>
            <w:r w:rsidRPr="00911C96">
              <w:rPr>
                <w:sz w:val="18"/>
                <w:szCs w:val="18"/>
              </w:rPr>
              <w:t xml:space="preserve"> </w:t>
            </w:r>
          </w:p>
        </w:tc>
        <w:tc>
          <w:tcPr>
            <w:tcW w:w="1374" w:type="dxa"/>
            <w:noWrap/>
            <w:hideMark/>
          </w:tcPr>
          <w:p w:rsidR="00911C96" w:rsidRPr="00911C96" w:rsidRDefault="00911C96" w:rsidP="00911C96">
            <w:pPr>
              <w:ind w:left="0" w:firstLine="567"/>
              <w:rPr>
                <w:sz w:val="18"/>
                <w:szCs w:val="18"/>
              </w:rPr>
            </w:pPr>
            <w:r w:rsidRPr="00911C96">
              <w:rPr>
                <w:sz w:val="18"/>
                <w:szCs w:val="18"/>
              </w:rPr>
              <w:t>16/2</w:t>
            </w:r>
          </w:p>
        </w:tc>
        <w:tc>
          <w:tcPr>
            <w:tcW w:w="1358" w:type="dxa"/>
            <w:noWrap/>
            <w:hideMark/>
          </w:tcPr>
          <w:p w:rsidR="00911C96" w:rsidRPr="00911C96" w:rsidRDefault="00911C96" w:rsidP="00911C96">
            <w:pPr>
              <w:ind w:left="0" w:firstLine="567"/>
              <w:rPr>
                <w:sz w:val="18"/>
                <w:szCs w:val="18"/>
              </w:rPr>
            </w:pPr>
            <w:r w:rsidRPr="00911C96">
              <w:rPr>
                <w:sz w:val="18"/>
                <w:szCs w:val="18"/>
              </w:rPr>
              <w:t>4186</w:t>
            </w:r>
          </w:p>
        </w:tc>
        <w:tc>
          <w:tcPr>
            <w:tcW w:w="1205" w:type="dxa"/>
            <w:noWrap/>
            <w:hideMark/>
          </w:tcPr>
          <w:p w:rsidR="00911C96" w:rsidRPr="00911C96" w:rsidRDefault="00911C96" w:rsidP="00911C96">
            <w:pPr>
              <w:ind w:left="0" w:firstLine="567"/>
              <w:rPr>
                <w:sz w:val="18"/>
                <w:szCs w:val="18"/>
              </w:rPr>
            </w:pPr>
            <w:r w:rsidRPr="00911C96">
              <w:rPr>
                <w:sz w:val="18"/>
                <w:szCs w:val="18"/>
              </w:rPr>
              <w:t>82</w:t>
            </w:r>
          </w:p>
        </w:tc>
        <w:tc>
          <w:tcPr>
            <w:tcW w:w="1882" w:type="dxa"/>
            <w:noWrap/>
            <w:hideMark/>
          </w:tcPr>
          <w:p w:rsidR="00911C96" w:rsidRPr="00911C96" w:rsidRDefault="00911C96" w:rsidP="00911C96">
            <w:pPr>
              <w:ind w:left="0" w:firstLine="567"/>
              <w:rPr>
                <w:sz w:val="18"/>
                <w:szCs w:val="18"/>
              </w:rPr>
            </w:pPr>
            <w:r w:rsidRPr="00911C96">
              <w:rPr>
                <w:sz w:val="18"/>
                <w:szCs w:val="18"/>
              </w:rPr>
              <w:t>800,00</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2024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33</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Ленинградская (часть 2)</w:t>
            </w:r>
          </w:p>
        </w:tc>
        <w:tc>
          <w:tcPr>
            <w:tcW w:w="1374" w:type="dxa"/>
            <w:noWrap/>
            <w:hideMark/>
          </w:tcPr>
          <w:p w:rsidR="00911C96" w:rsidRPr="00911C96" w:rsidRDefault="00911C96" w:rsidP="00911C96">
            <w:pPr>
              <w:ind w:left="0" w:firstLine="567"/>
              <w:rPr>
                <w:sz w:val="18"/>
                <w:szCs w:val="18"/>
              </w:rPr>
            </w:pPr>
            <w:r w:rsidRPr="00911C96">
              <w:rPr>
                <w:sz w:val="18"/>
                <w:szCs w:val="18"/>
              </w:rPr>
              <w:t>23</w:t>
            </w:r>
          </w:p>
        </w:tc>
        <w:tc>
          <w:tcPr>
            <w:tcW w:w="1358" w:type="dxa"/>
            <w:noWrap/>
            <w:hideMark/>
          </w:tcPr>
          <w:p w:rsidR="00911C96" w:rsidRPr="00911C96" w:rsidRDefault="00911C96" w:rsidP="00911C96">
            <w:pPr>
              <w:ind w:left="0" w:firstLine="567"/>
              <w:rPr>
                <w:sz w:val="18"/>
                <w:szCs w:val="18"/>
              </w:rPr>
            </w:pPr>
            <w:r w:rsidRPr="00911C96">
              <w:rPr>
                <w:sz w:val="18"/>
                <w:szCs w:val="18"/>
              </w:rPr>
              <w:t>500</w:t>
            </w:r>
          </w:p>
        </w:tc>
        <w:tc>
          <w:tcPr>
            <w:tcW w:w="1205" w:type="dxa"/>
            <w:noWrap/>
            <w:hideMark/>
          </w:tcPr>
          <w:p w:rsidR="00911C96" w:rsidRPr="00911C96" w:rsidRDefault="00911C96" w:rsidP="00911C96">
            <w:pPr>
              <w:ind w:left="0" w:firstLine="567"/>
              <w:rPr>
                <w:sz w:val="18"/>
                <w:szCs w:val="18"/>
              </w:rPr>
            </w:pPr>
            <w:r w:rsidRPr="00911C96">
              <w:rPr>
                <w:sz w:val="18"/>
                <w:szCs w:val="18"/>
              </w:rPr>
              <w:t>230</w:t>
            </w:r>
          </w:p>
        </w:tc>
        <w:tc>
          <w:tcPr>
            <w:tcW w:w="1882" w:type="dxa"/>
            <w:noWrap/>
            <w:hideMark/>
          </w:tcPr>
          <w:p w:rsidR="00911C96" w:rsidRPr="00911C96" w:rsidRDefault="00911C96" w:rsidP="00911C96">
            <w:pPr>
              <w:ind w:left="0" w:firstLine="567"/>
              <w:rPr>
                <w:sz w:val="18"/>
                <w:szCs w:val="18"/>
              </w:rPr>
            </w:pPr>
            <w:r w:rsidRPr="00911C96">
              <w:rPr>
                <w:sz w:val="18"/>
                <w:szCs w:val="18"/>
              </w:rPr>
              <w:t>8843,01</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34</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п</w:t>
            </w:r>
            <w:proofErr w:type="gramStart"/>
            <w:r w:rsidRPr="00911C96">
              <w:rPr>
                <w:sz w:val="18"/>
                <w:szCs w:val="18"/>
              </w:rPr>
              <w:t>.П</w:t>
            </w:r>
            <w:proofErr w:type="gramEnd"/>
            <w:r w:rsidRPr="00911C96">
              <w:rPr>
                <w:sz w:val="18"/>
                <w:szCs w:val="18"/>
              </w:rPr>
              <w:t>лишкино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Кладбище (</w:t>
            </w:r>
            <w:proofErr w:type="spellStart"/>
            <w:r w:rsidRPr="00911C96">
              <w:rPr>
                <w:sz w:val="18"/>
                <w:szCs w:val="18"/>
              </w:rPr>
              <w:t>чать</w:t>
            </w:r>
            <w:proofErr w:type="spellEnd"/>
            <w:r w:rsidRPr="00911C96">
              <w:rPr>
                <w:sz w:val="18"/>
                <w:szCs w:val="18"/>
              </w:rPr>
              <w:t xml:space="preserve"> 1)</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20000</w:t>
            </w:r>
          </w:p>
        </w:tc>
        <w:tc>
          <w:tcPr>
            <w:tcW w:w="1205" w:type="dxa"/>
            <w:noWrap/>
            <w:hideMark/>
          </w:tcPr>
          <w:p w:rsidR="00911C96" w:rsidRPr="00911C96" w:rsidRDefault="00911C96" w:rsidP="00911C96">
            <w:pPr>
              <w:ind w:left="0" w:firstLine="567"/>
              <w:rPr>
                <w:sz w:val="18"/>
                <w:szCs w:val="18"/>
              </w:rPr>
            </w:pPr>
            <w:r w:rsidRPr="00911C96">
              <w:rPr>
                <w:sz w:val="18"/>
                <w:szCs w:val="18"/>
              </w:rPr>
              <w:t>4500</w:t>
            </w:r>
          </w:p>
        </w:tc>
        <w:tc>
          <w:tcPr>
            <w:tcW w:w="1882" w:type="dxa"/>
            <w:noWrap/>
            <w:hideMark/>
          </w:tcPr>
          <w:p w:rsidR="00911C96" w:rsidRPr="00911C96" w:rsidRDefault="00911C96" w:rsidP="00911C96">
            <w:pPr>
              <w:ind w:left="0" w:firstLine="567"/>
              <w:rPr>
                <w:sz w:val="18"/>
                <w:szCs w:val="18"/>
              </w:rPr>
            </w:pPr>
            <w:r w:rsidRPr="00911C96">
              <w:rPr>
                <w:sz w:val="18"/>
                <w:szCs w:val="18"/>
              </w:rPr>
              <w:t>3766,54</w:t>
            </w:r>
          </w:p>
        </w:tc>
      </w:tr>
      <w:tr w:rsidR="00911C96" w:rsidRPr="00911C96" w:rsidTr="00061AEB">
        <w:trPr>
          <w:trHeight w:val="585"/>
        </w:trPr>
        <w:tc>
          <w:tcPr>
            <w:tcW w:w="497" w:type="dxa"/>
            <w:noWrap/>
            <w:hideMark/>
          </w:tcPr>
          <w:p w:rsidR="00911C96" w:rsidRPr="00911C96" w:rsidRDefault="00911C96" w:rsidP="00911C96">
            <w:pPr>
              <w:ind w:left="0" w:firstLine="567"/>
              <w:rPr>
                <w:sz w:val="18"/>
                <w:szCs w:val="18"/>
              </w:rPr>
            </w:pPr>
            <w:r w:rsidRPr="00911C96">
              <w:rPr>
                <w:sz w:val="18"/>
                <w:szCs w:val="18"/>
              </w:rPr>
              <w:t>35</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Колхозная</w:t>
            </w:r>
          </w:p>
        </w:tc>
        <w:tc>
          <w:tcPr>
            <w:tcW w:w="1374" w:type="dxa"/>
            <w:noWrap/>
            <w:hideMark/>
          </w:tcPr>
          <w:p w:rsidR="00911C96" w:rsidRPr="00911C96" w:rsidRDefault="00911C96" w:rsidP="00911C96">
            <w:pPr>
              <w:ind w:left="0" w:firstLine="567"/>
              <w:rPr>
                <w:sz w:val="18"/>
                <w:szCs w:val="18"/>
              </w:rPr>
            </w:pPr>
            <w:r w:rsidRPr="00911C96">
              <w:rPr>
                <w:sz w:val="18"/>
                <w:szCs w:val="18"/>
              </w:rPr>
              <w:t>89А, 124</w:t>
            </w:r>
          </w:p>
        </w:tc>
        <w:tc>
          <w:tcPr>
            <w:tcW w:w="1358" w:type="dxa"/>
            <w:noWrap/>
            <w:hideMark/>
          </w:tcPr>
          <w:p w:rsidR="00911C96" w:rsidRPr="00911C96" w:rsidRDefault="00911C96" w:rsidP="00911C96">
            <w:pPr>
              <w:ind w:left="0" w:firstLine="567"/>
              <w:rPr>
                <w:sz w:val="18"/>
                <w:szCs w:val="18"/>
              </w:rPr>
            </w:pPr>
            <w:r w:rsidRPr="00911C96">
              <w:rPr>
                <w:sz w:val="18"/>
                <w:szCs w:val="18"/>
              </w:rPr>
              <w:t>320</w:t>
            </w:r>
          </w:p>
        </w:tc>
        <w:tc>
          <w:tcPr>
            <w:tcW w:w="1205" w:type="dxa"/>
            <w:noWrap/>
            <w:hideMark/>
          </w:tcPr>
          <w:p w:rsidR="00911C96" w:rsidRPr="00911C96" w:rsidRDefault="00911C96" w:rsidP="00911C96">
            <w:pPr>
              <w:ind w:left="0" w:firstLine="567"/>
              <w:rPr>
                <w:sz w:val="18"/>
                <w:szCs w:val="18"/>
              </w:rPr>
            </w:pPr>
            <w:r w:rsidRPr="00911C96">
              <w:rPr>
                <w:sz w:val="18"/>
                <w:szCs w:val="18"/>
              </w:rPr>
              <w:t>4800</w:t>
            </w:r>
          </w:p>
        </w:tc>
        <w:tc>
          <w:tcPr>
            <w:tcW w:w="1882" w:type="dxa"/>
            <w:noWrap/>
            <w:hideMark/>
          </w:tcPr>
          <w:p w:rsidR="00911C96" w:rsidRPr="00911C96" w:rsidRDefault="00911C96" w:rsidP="00911C96">
            <w:pPr>
              <w:ind w:left="0" w:firstLine="567"/>
              <w:rPr>
                <w:sz w:val="18"/>
                <w:szCs w:val="18"/>
              </w:rPr>
            </w:pPr>
            <w:r w:rsidRPr="00911C96">
              <w:rPr>
                <w:sz w:val="18"/>
                <w:szCs w:val="18"/>
              </w:rPr>
              <w:t>2490,84</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36</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1-ая Урожайная</w:t>
            </w:r>
          </w:p>
        </w:tc>
        <w:tc>
          <w:tcPr>
            <w:tcW w:w="1374" w:type="dxa"/>
            <w:noWrap/>
            <w:hideMark/>
          </w:tcPr>
          <w:p w:rsidR="00911C96" w:rsidRPr="00911C96" w:rsidRDefault="00911C96" w:rsidP="00911C96">
            <w:pPr>
              <w:ind w:left="0" w:firstLine="567"/>
              <w:rPr>
                <w:sz w:val="18"/>
                <w:szCs w:val="18"/>
              </w:rPr>
            </w:pPr>
            <w:r w:rsidRPr="00911C96">
              <w:rPr>
                <w:sz w:val="18"/>
                <w:szCs w:val="18"/>
              </w:rPr>
              <w:t>1А</w:t>
            </w:r>
          </w:p>
        </w:tc>
        <w:tc>
          <w:tcPr>
            <w:tcW w:w="1358" w:type="dxa"/>
            <w:noWrap/>
            <w:hideMark/>
          </w:tcPr>
          <w:p w:rsidR="00911C96" w:rsidRPr="00911C96" w:rsidRDefault="00911C96" w:rsidP="00911C96">
            <w:pPr>
              <w:ind w:left="0" w:firstLine="567"/>
              <w:rPr>
                <w:sz w:val="18"/>
                <w:szCs w:val="18"/>
              </w:rPr>
            </w:pPr>
            <w:r w:rsidRPr="00911C96">
              <w:rPr>
                <w:sz w:val="18"/>
                <w:szCs w:val="18"/>
              </w:rPr>
              <w:t>250</w:t>
            </w:r>
          </w:p>
        </w:tc>
        <w:tc>
          <w:tcPr>
            <w:tcW w:w="1205" w:type="dxa"/>
            <w:noWrap/>
            <w:hideMark/>
          </w:tcPr>
          <w:p w:rsidR="00911C96" w:rsidRPr="00911C96" w:rsidRDefault="00911C96" w:rsidP="00911C96">
            <w:pPr>
              <w:ind w:left="0" w:firstLine="567"/>
              <w:rPr>
                <w:sz w:val="18"/>
                <w:szCs w:val="18"/>
              </w:rPr>
            </w:pPr>
            <w:r w:rsidRPr="00911C96">
              <w:rPr>
                <w:sz w:val="18"/>
                <w:szCs w:val="18"/>
              </w:rPr>
              <w:t>420</w:t>
            </w:r>
          </w:p>
        </w:tc>
        <w:tc>
          <w:tcPr>
            <w:tcW w:w="1882" w:type="dxa"/>
            <w:noWrap/>
            <w:hideMark/>
          </w:tcPr>
          <w:p w:rsidR="00911C96" w:rsidRPr="00911C96" w:rsidRDefault="00911C96" w:rsidP="00911C96">
            <w:pPr>
              <w:ind w:left="0" w:firstLine="567"/>
              <w:rPr>
                <w:sz w:val="18"/>
                <w:szCs w:val="18"/>
              </w:rPr>
            </w:pPr>
            <w:r w:rsidRPr="00911C96">
              <w:rPr>
                <w:sz w:val="18"/>
                <w:szCs w:val="18"/>
              </w:rPr>
              <w:t>864,87</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37</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Васильева</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1510</w:t>
            </w:r>
          </w:p>
        </w:tc>
        <w:tc>
          <w:tcPr>
            <w:tcW w:w="1205" w:type="dxa"/>
            <w:noWrap/>
            <w:hideMark/>
          </w:tcPr>
          <w:p w:rsidR="00911C96" w:rsidRPr="00911C96" w:rsidRDefault="00911C96" w:rsidP="00911C96">
            <w:pPr>
              <w:ind w:left="0" w:firstLine="567"/>
              <w:rPr>
                <w:sz w:val="18"/>
                <w:szCs w:val="18"/>
              </w:rPr>
            </w:pPr>
            <w:r w:rsidRPr="00911C96">
              <w:rPr>
                <w:sz w:val="18"/>
                <w:szCs w:val="18"/>
              </w:rPr>
              <w:t>143</w:t>
            </w:r>
          </w:p>
        </w:tc>
        <w:tc>
          <w:tcPr>
            <w:tcW w:w="1882" w:type="dxa"/>
            <w:noWrap/>
            <w:hideMark/>
          </w:tcPr>
          <w:p w:rsidR="00911C96" w:rsidRPr="00911C96" w:rsidRDefault="00911C96" w:rsidP="00911C96">
            <w:pPr>
              <w:ind w:left="0" w:firstLine="567"/>
              <w:rPr>
                <w:sz w:val="18"/>
                <w:szCs w:val="18"/>
              </w:rPr>
            </w:pPr>
            <w:r w:rsidRPr="00911C96">
              <w:rPr>
                <w:sz w:val="18"/>
                <w:szCs w:val="18"/>
              </w:rPr>
              <w:t>3171,78</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2025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38</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noWrap/>
            <w:hideMark/>
          </w:tcPr>
          <w:p w:rsidR="00911C96" w:rsidRPr="00911C96" w:rsidRDefault="00911C96" w:rsidP="007832B2">
            <w:pPr>
              <w:ind w:left="0" w:firstLine="0"/>
              <w:rPr>
                <w:sz w:val="18"/>
                <w:szCs w:val="18"/>
              </w:rPr>
            </w:pPr>
            <w:r w:rsidRPr="00911C96">
              <w:rPr>
                <w:sz w:val="18"/>
                <w:szCs w:val="18"/>
              </w:rPr>
              <w:t>Днепровская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1000</w:t>
            </w:r>
          </w:p>
        </w:tc>
        <w:tc>
          <w:tcPr>
            <w:tcW w:w="1205" w:type="dxa"/>
            <w:noWrap/>
            <w:hideMark/>
          </w:tcPr>
          <w:p w:rsidR="00911C96" w:rsidRPr="00911C96" w:rsidRDefault="00911C96" w:rsidP="00911C96">
            <w:pPr>
              <w:ind w:left="0" w:firstLine="567"/>
              <w:rPr>
                <w:sz w:val="18"/>
                <w:szCs w:val="18"/>
              </w:rPr>
            </w:pPr>
            <w:r w:rsidRPr="00911C96">
              <w:rPr>
                <w:sz w:val="18"/>
                <w:szCs w:val="18"/>
              </w:rPr>
              <w:t>735</w:t>
            </w:r>
          </w:p>
        </w:tc>
        <w:tc>
          <w:tcPr>
            <w:tcW w:w="1882" w:type="dxa"/>
            <w:noWrap/>
            <w:hideMark/>
          </w:tcPr>
          <w:p w:rsidR="00911C96" w:rsidRPr="00911C96" w:rsidRDefault="00911C96" w:rsidP="00911C96">
            <w:pPr>
              <w:ind w:left="0" w:firstLine="567"/>
              <w:rPr>
                <w:sz w:val="18"/>
                <w:szCs w:val="18"/>
              </w:rPr>
            </w:pPr>
            <w:r w:rsidRPr="00911C96">
              <w:rPr>
                <w:sz w:val="18"/>
                <w:szCs w:val="18"/>
              </w:rPr>
              <w:t>11234,66</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39</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п</w:t>
            </w:r>
            <w:proofErr w:type="gramStart"/>
            <w:r w:rsidRPr="00911C96">
              <w:rPr>
                <w:sz w:val="18"/>
                <w:szCs w:val="18"/>
              </w:rPr>
              <w:t>.П</w:t>
            </w:r>
            <w:proofErr w:type="gramEnd"/>
            <w:r w:rsidRPr="00911C96">
              <w:rPr>
                <w:sz w:val="18"/>
                <w:szCs w:val="18"/>
              </w:rPr>
              <w:t>лишкино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Кладбище (</w:t>
            </w:r>
            <w:proofErr w:type="spellStart"/>
            <w:r w:rsidRPr="00911C96">
              <w:rPr>
                <w:sz w:val="18"/>
                <w:szCs w:val="18"/>
              </w:rPr>
              <w:t>чать</w:t>
            </w:r>
            <w:proofErr w:type="spellEnd"/>
            <w:r w:rsidRPr="00911C96">
              <w:rPr>
                <w:sz w:val="18"/>
                <w:szCs w:val="18"/>
              </w:rPr>
              <w:t xml:space="preserve"> 2)</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1000</w:t>
            </w:r>
          </w:p>
        </w:tc>
        <w:tc>
          <w:tcPr>
            <w:tcW w:w="1205" w:type="dxa"/>
            <w:noWrap/>
            <w:hideMark/>
          </w:tcPr>
          <w:p w:rsidR="00911C96" w:rsidRPr="00911C96" w:rsidRDefault="00911C96" w:rsidP="00911C96">
            <w:pPr>
              <w:ind w:left="0" w:firstLine="567"/>
              <w:rPr>
                <w:sz w:val="18"/>
                <w:szCs w:val="18"/>
              </w:rPr>
            </w:pPr>
            <w:r w:rsidRPr="00911C96">
              <w:rPr>
                <w:sz w:val="18"/>
                <w:szCs w:val="18"/>
              </w:rPr>
              <w:t>67</w:t>
            </w:r>
          </w:p>
        </w:tc>
        <w:tc>
          <w:tcPr>
            <w:tcW w:w="1882" w:type="dxa"/>
            <w:noWrap/>
            <w:hideMark/>
          </w:tcPr>
          <w:p w:rsidR="00911C96" w:rsidRPr="00911C96" w:rsidRDefault="00911C96" w:rsidP="00911C96">
            <w:pPr>
              <w:ind w:left="0" w:firstLine="567"/>
              <w:rPr>
                <w:sz w:val="18"/>
                <w:szCs w:val="18"/>
              </w:rPr>
            </w:pPr>
            <w:r w:rsidRPr="00911C96">
              <w:rPr>
                <w:sz w:val="18"/>
                <w:szCs w:val="18"/>
              </w:rPr>
              <w:t>16438,23</w:t>
            </w:r>
          </w:p>
        </w:tc>
      </w:tr>
      <w:tr w:rsidR="00911C96" w:rsidRPr="00911C96" w:rsidTr="00061AEB">
        <w:trPr>
          <w:trHeight w:val="49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2026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930"/>
        </w:trPr>
        <w:tc>
          <w:tcPr>
            <w:tcW w:w="497" w:type="dxa"/>
            <w:noWrap/>
            <w:hideMark/>
          </w:tcPr>
          <w:p w:rsidR="00911C96" w:rsidRPr="00911C96" w:rsidRDefault="00911C96" w:rsidP="00911C96">
            <w:pPr>
              <w:ind w:left="0" w:firstLine="567"/>
              <w:rPr>
                <w:sz w:val="18"/>
                <w:szCs w:val="18"/>
              </w:rPr>
            </w:pPr>
            <w:r w:rsidRPr="00911C96">
              <w:rPr>
                <w:sz w:val="18"/>
                <w:szCs w:val="18"/>
              </w:rPr>
              <w:t>40</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 xml:space="preserve">Набережная зона </w:t>
            </w:r>
            <w:proofErr w:type="spellStart"/>
            <w:r w:rsidRPr="00911C96">
              <w:rPr>
                <w:sz w:val="18"/>
                <w:szCs w:val="18"/>
              </w:rPr>
              <w:t>р</w:t>
            </w:r>
            <w:proofErr w:type="gramStart"/>
            <w:r w:rsidRPr="00911C96">
              <w:rPr>
                <w:sz w:val="18"/>
                <w:szCs w:val="18"/>
              </w:rPr>
              <w:t>.К</w:t>
            </w:r>
            <w:proofErr w:type="gramEnd"/>
            <w:r w:rsidRPr="00911C96">
              <w:rPr>
                <w:sz w:val="18"/>
                <w:szCs w:val="18"/>
              </w:rPr>
              <w:t>уда</w:t>
            </w:r>
            <w:proofErr w:type="spellEnd"/>
            <w:r w:rsidRPr="00911C96">
              <w:rPr>
                <w:sz w:val="18"/>
                <w:szCs w:val="18"/>
              </w:rPr>
              <w:t xml:space="preserve"> (часть 1)</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7461</w:t>
            </w:r>
          </w:p>
        </w:tc>
        <w:tc>
          <w:tcPr>
            <w:tcW w:w="1205" w:type="dxa"/>
            <w:noWrap/>
            <w:hideMark/>
          </w:tcPr>
          <w:p w:rsidR="00911C96" w:rsidRPr="00911C96" w:rsidRDefault="00911C96" w:rsidP="00911C96">
            <w:pPr>
              <w:ind w:left="0" w:firstLine="567"/>
              <w:rPr>
                <w:sz w:val="18"/>
                <w:szCs w:val="18"/>
              </w:rPr>
            </w:pPr>
            <w:r w:rsidRPr="00911C96">
              <w:rPr>
                <w:sz w:val="18"/>
                <w:szCs w:val="18"/>
              </w:rPr>
              <w:t>20000</w:t>
            </w:r>
          </w:p>
        </w:tc>
        <w:tc>
          <w:tcPr>
            <w:tcW w:w="1882" w:type="dxa"/>
            <w:noWrap/>
            <w:hideMark/>
          </w:tcPr>
          <w:p w:rsidR="00911C96" w:rsidRPr="00911C96" w:rsidRDefault="00911C96" w:rsidP="00911C96">
            <w:pPr>
              <w:ind w:left="0" w:firstLine="567"/>
              <w:rPr>
                <w:sz w:val="18"/>
                <w:szCs w:val="18"/>
              </w:rPr>
            </w:pPr>
            <w:r w:rsidRPr="00911C96">
              <w:rPr>
                <w:sz w:val="18"/>
                <w:szCs w:val="18"/>
              </w:rPr>
              <w:t>12709,55</w:t>
            </w:r>
          </w:p>
        </w:tc>
      </w:tr>
      <w:tr w:rsidR="00911C96" w:rsidRPr="00911C96" w:rsidTr="00061AEB">
        <w:trPr>
          <w:trHeight w:val="60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2027 год</w:t>
            </w:r>
          </w:p>
        </w:tc>
        <w:tc>
          <w:tcPr>
            <w:tcW w:w="4376" w:type="dxa"/>
            <w:noWrap/>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885"/>
        </w:trPr>
        <w:tc>
          <w:tcPr>
            <w:tcW w:w="497" w:type="dxa"/>
            <w:noWrap/>
            <w:hideMark/>
          </w:tcPr>
          <w:p w:rsidR="00911C96" w:rsidRPr="00911C96" w:rsidRDefault="00911C96" w:rsidP="00911C96">
            <w:pPr>
              <w:ind w:left="0" w:firstLine="567"/>
              <w:rPr>
                <w:sz w:val="18"/>
                <w:szCs w:val="18"/>
              </w:rPr>
            </w:pPr>
            <w:r w:rsidRPr="00911C96">
              <w:rPr>
                <w:sz w:val="18"/>
                <w:szCs w:val="18"/>
              </w:rPr>
              <w:lastRenderedPageBreak/>
              <w:t>41</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 xml:space="preserve">Набережная зона </w:t>
            </w:r>
            <w:proofErr w:type="spellStart"/>
            <w:r w:rsidRPr="00911C96">
              <w:rPr>
                <w:sz w:val="18"/>
                <w:szCs w:val="18"/>
              </w:rPr>
              <w:t>р</w:t>
            </w:r>
            <w:proofErr w:type="gramStart"/>
            <w:r w:rsidRPr="00911C96">
              <w:rPr>
                <w:sz w:val="18"/>
                <w:szCs w:val="18"/>
              </w:rPr>
              <w:t>.К</w:t>
            </w:r>
            <w:proofErr w:type="gramEnd"/>
            <w:r w:rsidRPr="00911C96">
              <w:rPr>
                <w:sz w:val="18"/>
                <w:szCs w:val="18"/>
              </w:rPr>
              <w:t>уда</w:t>
            </w:r>
            <w:proofErr w:type="spellEnd"/>
            <w:r w:rsidRPr="00911C96">
              <w:rPr>
                <w:sz w:val="18"/>
                <w:szCs w:val="18"/>
              </w:rPr>
              <w:t xml:space="preserve"> (часть 2)</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7461</w:t>
            </w:r>
          </w:p>
        </w:tc>
        <w:tc>
          <w:tcPr>
            <w:tcW w:w="1205" w:type="dxa"/>
            <w:noWrap/>
            <w:hideMark/>
          </w:tcPr>
          <w:p w:rsidR="00911C96" w:rsidRPr="00911C96" w:rsidRDefault="00911C96" w:rsidP="00911C96">
            <w:pPr>
              <w:ind w:left="0" w:firstLine="567"/>
              <w:rPr>
                <w:sz w:val="18"/>
                <w:szCs w:val="18"/>
              </w:rPr>
            </w:pPr>
            <w:r w:rsidRPr="00911C96">
              <w:rPr>
                <w:sz w:val="18"/>
                <w:szCs w:val="18"/>
              </w:rPr>
              <w:t>20000</w:t>
            </w:r>
          </w:p>
        </w:tc>
        <w:tc>
          <w:tcPr>
            <w:tcW w:w="1882" w:type="dxa"/>
            <w:noWrap/>
            <w:hideMark/>
          </w:tcPr>
          <w:p w:rsidR="00911C96" w:rsidRPr="00911C96" w:rsidRDefault="00911C96" w:rsidP="00911C96">
            <w:pPr>
              <w:ind w:left="0" w:firstLine="567"/>
              <w:rPr>
                <w:sz w:val="18"/>
                <w:szCs w:val="18"/>
              </w:rPr>
            </w:pPr>
            <w:r w:rsidRPr="00911C96">
              <w:rPr>
                <w:sz w:val="18"/>
                <w:szCs w:val="18"/>
              </w:rPr>
              <w:t>9509,00</w:t>
            </w:r>
          </w:p>
        </w:tc>
      </w:tr>
      <w:tr w:rsidR="00911C96" w:rsidRPr="00911C96" w:rsidTr="00061AEB">
        <w:trPr>
          <w:trHeight w:val="540"/>
        </w:trPr>
        <w:tc>
          <w:tcPr>
            <w:tcW w:w="497" w:type="dxa"/>
            <w:noWrap/>
            <w:hideMark/>
          </w:tcPr>
          <w:p w:rsidR="00911C96" w:rsidRPr="00911C96" w:rsidRDefault="00911C96" w:rsidP="00911C96">
            <w:pPr>
              <w:ind w:left="0" w:firstLine="567"/>
              <w:rPr>
                <w:sz w:val="18"/>
                <w:szCs w:val="18"/>
              </w:rPr>
            </w:pPr>
            <w:r w:rsidRPr="00911C96">
              <w:rPr>
                <w:sz w:val="18"/>
                <w:szCs w:val="18"/>
              </w:rPr>
              <w:t>42</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Вишневая</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3525</w:t>
            </w:r>
          </w:p>
        </w:tc>
        <w:tc>
          <w:tcPr>
            <w:tcW w:w="1205" w:type="dxa"/>
            <w:noWrap/>
            <w:hideMark/>
          </w:tcPr>
          <w:p w:rsidR="00911C96" w:rsidRPr="00911C96" w:rsidRDefault="00911C96" w:rsidP="00911C96">
            <w:pPr>
              <w:ind w:left="0" w:firstLine="567"/>
              <w:rPr>
                <w:sz w:val="18"/>
                <w:szCs w:val="18"/>
              </w:rPr>
            </w:pPr>
            <w:r w:rsidRPr="00911C96">
              <w:rPr>
                <w:sz w:val="18"/>
                <w:szCs w:val="18"/>
              </w:rPr>
              <w:t>375</w:t>
            </w:r>
          </w:p>
        </w:tc>
        <w:tc>
          <w:tcPr>
            <w:tcW w:w="1882" w:type="dxa"/>
            <w:noWrap/>
            <w:hideMark/>
          </w:tcPr>
          <w:p w:rsidR="00911C96" w:rsidRPr="00911C96" w:rsidRDefault="00911C96" w:rsidP="00911C96">
            <w:pPr>
              <w:ind w:left="0" w:firstLine="567"/>
              <w:rPr>
                <w:sz w:val="18"/>
                <w:szCs w:val="18"/>
              </w:rPr>
            </w:pPr>
            <w:r w:rsidRPr="00911C96">
              <w:rPr>
                <w:sz w:val="18"/>
                <w:szCs w:val="18"/>
              </w:rPr>
              <w:t>3200,55</w:t>
            </w:r>
          </w:p>
        </w:tc>
      </w:tr>
      <w:tr w:rsidR="00911C96" w:rsidRPr="00911C96" w:rsidTr="00061AEB">
        <w:trPr>
          <w:trHeight w:val="58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2028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10986</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960"/>
        </w:trPr>
        <w:tc>
          <w:tcPr>
            <w:tcW w:w="497" w:type="dxa"/>
            <w:noWrap/>
            <w:hideMark/>
          </w:tcPr>
          <w:p w:rsidR="00911C96" w:rsidRPr="00911C96" w:rsidRDefault="00911C96" w:rsidP="00911C96">
            <w:pPr>
              <w:ind w:left="0" w:firstLine="567"/>
              <w:rPr>
                <w:sz w:val="18"/>
                <w:szCs w:val="18"/>
              </w:rPr>
            </w:pPr>
            <w:r w:rsidRPr="00911C96">
              <w:rPr>
                <w:sz w:val="18"/>
                <w:szCs w:val="18"/>
              </w:rPr>
              <w:t>43</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481829">
            <w:pPr>
              <w:ind w:left="0" w:firstLine="0"/>
              <w:rPr>
                <w:sz w:val="18"/>
                <w:szCs w:val="18"/>
              </w:rPr>
            </w:pPr>
            <w:proofErr w:type="spellStart"/>
            <w:r w:rsidRPr="00911C96">
              <w:rPr>
                <w:sz w:val="18"/>
                <w:szCs w:val="18"/>
              </w:rPr>
              <w:t>д</w:t>
            </w:r>
            <w:proofErr w:type="gramStart"/>
            <w:r w:rsidRPr="00911C96">
              <w:rPr>
                <w:sz w:val="18"/>
                <w:szCs w:val="18"/>
              </w:rPr>
              <w:t>.К</w:t>
            </w:r>
            <w:proofErr w:type="gramEnd"/>
            <w:r w:rsidRPr="00911C96">
              <w:rPr>
                <w:sz w:val="18"/>
                <w:szCs w:val="18"/>
              </w:rPr>
              <w:t>уда</w:t>
            </w:r>
            <w:proofErr w:type="spellEnd"/>
          </w:p>
        </w:tc>
        <w:tc>
          <w:tcPr>
            <w:tcW w:w="1420" w:type="dxa"/>
            <w:hideMark/>
          </w:tcPr>
          <w:p w:rsidR="00911C96" w:rsidRPr="00911C96" w:rsidRDefault="00911C96" w:rsidP="007832B2">
            <w:pPr>
              <w:ind w:left="0" w:firstLine="0"/>
              <w:rPr>
                <w:sz w:val="18"/>
                <w:szCs w:val="18"/>
              </w:rPr>
            </w:pPr>
            <w:r w:rsidRPr="00911C96">
              <w:rPr>
                <w:sz w:val="18"/>
                <w:szCs w:val="18"/>
              </w:rPr>
              <w:t xml:space="preserve">Набережная зона </w:t>
            </w:r>
            <w:proofErr w:type="spellStart"/>
            <w:r w:rsidRPr="00911C96">
              <w:rPr>
                <w:sz w:val="18"/>
                <w:szCs w:val="18"/>
              </w:rPr>
              <w:t>р</w:t>
            </w:r>
            <w:proofErr w:type="gramStart"/>
            <w:r w:rsidRPr="00911C96">
              <w:rPr>
                <w:sz w:val="18"/>
                <w:szCs w:val="18"/>
              </w:rPr>
              <w:t>.К</w:t>
            </w:r>
            <w:proofErr w:type="gramEnd"/>
            <w:r w:rsidRPr="00911C96">
              <w:rPr>
                <w:sz w:val="18"/>
                <w:szCs w:val="18"/>
              </w:rPr>
              <w:t>уда</w:t>
            </w:r>
            <w:proofErr w:type="spellEnd"/>
            <w:r w:rsidRPr="00911C96">
              <w:rPr>
                <w:sz w:val="18"/>
                <w:szCs w:val="18"/>
              </w:rPr>
              <w:t xml:space="preserve"> (часть 3)</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7461</w:t>
            </w:r>
          </w:p>
        </w:tc>
        <w:tc>
          <w:tcPr>
            <w:tcW w:w="1205" w:type="dxa"/>
            <w:noWrap/>
            <w:hideMark/>
          </w:tcPr>
          <w:p w:rsidR="00911C96" w:rsidRPr="00911C96" w:rsidRDefault="00911C96" w:rsidP="00061AEB">
            <w:pPr>
              <w:ind w:left="0" w:firstLine="0"/>
              <w:rPr>
                <w:sz w:val="18"/>
                <w:szCs w:val="18"/>
              </w:rPr>
            </w:pPr>
            <w:r w:rsidRPr="00911C96">
              <w:rPr>
                <w:sz w:val="18"/>
                <w:szCs w:val="18"/>
              </w:rPr>
              <w:t>20000</w:t>
            </w:r>
          </w:p>
        </w:tc>
        <w:tc>
          <w:tcPr>
            <w:tcW w:w="1882" w:type="dxa"/>
            <w:noWrap/>
            <w:hideMark/>
          </w:tcPr>
          <w:p w:rsidR="00911C96" w:rsidRPr="00911C96" w:rsidRDefault="00911C96" w:rsidP="00911C96">
            <w:pPr>
              <w:ind w:left="0" w:firstLine="567"/>
              <w:rPr>
                <w:sz w:val="18"/>
                <w:szCs w:val="18"/>
              </w:rPr>
            </w:pPr>
            <w:r w:rsidRPr="00911C96">
              <w:rPr>
                <w:sz w:val="18"/>
                <w:szCs w:val="18"/>
              </w:rPr>
              <w:t>6000,00</w:t>
            </w:r>
          </w:p>
        </w:tc>
      </w:tr>
      <w:tr w:rsidR="00911C96" w:rsidRPr="00911C96" w:rsidTr="00061AEB">
        <w:trPr>
          <w:trHeight w:val="930"/>
        </w:trPr>
        <w:tc>
          <w:tcPr>
            <w:tcW w:w="497" w:type="dxa"/>
            <w:noWrap/>
            <w:hideMark/>
          </w:tcPr>
          <w:p w:rsidR="00911C96" w:rsidRPr="00911C96" w:rsidRDefault="00911C96" w:rsidP="00911C96">
            <w:pPr>
              <w:ind w:left="0" w:firstLine="567"/>
              <w:rPr>
                <w:sz w:val="18"/>
                <w:szCs w:val="18"/>
              </w:rPr>
            </w:pPr>
            <w:r w:rsidRPr="00911C96">
              <w:rPr>
                <w:sz w:val="18"/>
                <w:szCs w:val="18"/>
              </w:rPr>
              <w:t>44</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r w:rsidRPr="00911C96">
              <w:rPr>
                <w:sz w:val="18"/>
                <w:szCs w:val="18"/>
              </w:rPr>
              <w:t xml:space="preserve">, </w:t>
            </w:r>
            <w:proofErr w:type="spellStart"/>
            <w:r w:rsidRPr="00911C96">
              <w:rPr>
                <w:sz w:val="18"/>
                <w:szCs w:val="18"/>
              </w:rPr>
              <w:t>пр</w:t>
            </w:r>
            <w:proofErr w:type="spellEnd"/>
            <w:r w:rsidRPr="00911C96">
              <w:rPr>
                <w:sz w:val="18"/>
                <w:szCs w:val="18"/>
              </w:rPr>
              <w:t xml:space="preserve">-д </w:t>
            </w:r>
            <w:proofErr w:type="spellStart"/>
            <w:r w:rsidRPr="00911C96">
              <w:rPr>
                <w:sz w:val="18"/>
                <w:szCs w:val="18"/>
              </w:rPr>
              <w:t>Качугский</w:t>
            </w:r>
            <w:proofErr w:type="spellEnd"/>
            <w:r w:rsidRPr="00911C96">
              <w:rPr>
                <w:sz w:val="18"/>
                <w:szCs w:val="18"/>
              </w:rPr>
              <w:t xml:space="preserve"> (часть 1)</w:t>
            </w:r>
          </w:p>
        </w:tc>
        <w:tc>
          <w:tcPr>
            <w:tcW w:w="1374" w:type="dxa"/>
            <w:noWrap/>
            <w:hideMark/>
          </w:tcPr>
          <w:p w:rsidR="00911C96" w:rsidRPr="00911C96" w:rsidRDefault="00911C96" w:rsidP="00911C96">
            <w:pPr>
              <w:ind w:left="0" w:firstLine="567"/>
              <w:rPr>
                <w:sz w:val="18"/>
                <w:szCs w:val="18"/>
              </w:rPr>
            </w:pPr>
            <w:r w:rsidRPr="00911C96">
              <w:rPr>
                <w:sz w:val="18"/>
                <w:szCs w:val="18"/>
              </w:rPr>
              <w:t>6</w:t>
            </w:r>
          </w:p>
        </w:tc>
        <w:tc>
          <w:tcPr>
            <w:tcW w:w="1358" w:type="dxa"/>
            <w:noWrap/>
            <w:hideMark/>
          </w:tcPr>
          <w:p w:rsidR="00911C96" w:rsidRPr="00911C96" w:rsidRDefault="00911C96" w:rsidP="00061AEB">
            <w:pPr>
              <w:ind w:left="0" w:firstLine="0"/>
              <w:rPr>
                <w:sz w:val="18"/>
                <w:szCs w:val="18"/>
              </w:rPr>
            </w:pPr>
            <w:r w:rsidRPr="00911C96">
              <w:rPr>
                <w:sz w:val="18"/>
                <w:szCs w:val="18"/>
              </w:rPr>
              <w:t>1159641</w:t>
            </w:r>
          </w:p>
        </w:tc>
        <w:tc>
          <w:tcPr>
            <w:tcW w:w="1205" w:type="dxa"/>
            <w:noWrap/>
            <w:hideMark/>
          </w:tcPr>
          <w:p w:rsidR="00911C96" w:rsidRPr="00911C96" w:rsidRDefault="00911C96" w:rsidP="00061AEB">
            <w:pPr>
              <w:ind w:left="0" w:firstLine="0"/>
              <w:rPr>
                <w:sz w:val="18"/>
                <w:szCs w:val="18"/>
              </w:rPr>
            </w:pPr>
            <w:r w:rsidRPr="00911C96">
              <w:rPr>
                <w:sz w:val="18"/>
                <w:szCs w:val="18"/>
              </w:rPr>
              <w:t>21000</w:t>
            </w:r>
          </w:p>
        </w:tc>
        <w:tc>
          <w:tcPr>
            <w:tcW w:w="1882" w:type="dxa"/>
            <w:noWrap/>
            <w:hideMark/>
          </w:tcPr>
          <w:p w:rsidR="00911C96" w:rsidRPr="00911C96" w:rsidRDefault="00911C96" w:rsidP="00911C96">
            <w:pPr>
              <w:ind w:left="0" w:firstLine="567"/>
              <w:rPr>
                <w:sz w:val="18"/>
                <w:szCs w:val="18"/>
              </w:rPr>
            </w:pPr>
            <w:r w:rsidRPr="00911C96">
              <w:rPr>
                <w:sz w:val="18"/>
                <w:szCs w:val="18"/>
              </w:rPr>
              <w:t>6709,55</w:t>
            </w:r>
          </w:p>
        </w:tc>
      </w:tr>
      <w:tr w:rsidR="00911C96" w:rsidRPr="00911C96" w:rsidTr="00061AEB">
        <w:trPr>
          <w:trHeight w:val="51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2029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945"/>
        </w:trPr>
        <w:tc>
          <w:tcPr>
            <w:tcW w:w="497" w:type="dxa"/>
            <w:noWrap/>
            <w:hideMark/>
          </w:tcPr>
          <w:p w:rsidR="00911C96" w:rsidRPr="00911C96" w:rsidRDefault="00911C96" w:rsidP="00911C96">
            <w:pPr>
              <w:ind w:left="0" w:firstLine="567"/>
              <w:rPr>
                <w:sz w:val="18"/>
                <w:szCs w:val="18"/>
              </w:rPr>
            </w:pPr>
            <w:r w:rsidRPr="00911C96">
              <w:rPr>
                <w:sz w:val="18"/>
                <w:szCs w:val="18"/>
              </w:rPr>
              <w:t>45</w:t>
            </w:r>
          </w:p>
        </w:tc>
        <w:tc>
          <w:tcPr>
            <w:tcW w:w="1651" w:type="dxa"/>
            <w:noWrap/>
            <w:hideMark/>
          </w:tcPr>
          <w:p w:rsidR="00911C96" w:rsidRPr="00911C96" w:rsidRDefault="00911C96" w:rsidP="007832B2">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7832B2">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061AE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r w:rsidRPr="00911C96">
              <w:rPr>
                <w:sz w:val="18"/>
                <w:szCs w:val="18"/>
              </w:rPr>
              <w:t xml:space="preserve">, </w:t>
            </w:r>
            <w:proofErr w:type="spellStart"/>
            <w:r w:rsidRPr="00911C96">
              <w:rPr>
                <w:sz w:val="18"/>
                <w:szCs w:val="18"/>
              </w:rPr>
              <w:t>пр</w:t>
            </w:r>
            <w:proofErr w:type="spellEnd"/>
            <w:r w:rsidRPr="00911C96">
              <w:rPr>
                <w:sz w:val="18"/>
                <w:szCs w:val="18"/>
              </w:rPr>
              <w:t xml:space="preserve">-д </w:t>
            </w:r>
            <w:proofErr w:type="spellStart"/>
            <w:r w:rsidRPr="00911C96">
              <w:rPr>
                <w:sz w:val="18"/>
                <w:szCs w:val="18"/>
              </w:rPr>
              <w:t>Качугский</w:t>
            </w:r>
            <w:proofErr w:type="spellEnd"/>
            <w:r w:rsidRPr="00911C96">
              <w:rPr>
                <w:sz w:val="18"/>
                <w:szCs w:val="18"/>
              </w:rPr>
              <w:t xml:space="preserve"> (часть 2)</w:t>
            </w:r>
          </w:p>
        </w:tc>
        <w:tc>
          <w:tcPr>
            <w:tcW w:w="1374" w:type="dxa"/>
            <w:noWrap/>
            <w:hideMark/>
          </w:tcPr>
          <w:p w:rsidR="00911C96" w:rsidRPr="00911C96" w:rsidRDefault="00911C96" w:rsidP="00911C96">
            <w:pPr>
              <w:ind w:left="0" w:firstLine="567"/>
              <w:rPr>
                <w:sz w:val="18"/>
                <w:szCs w:val="18"/>
              </w:rPr>
            </w:pPr>
            <w:r w:rsidRPr="00911C96">
              <w:rPr>
                <w:sz w:val="18"/>
                <w:szCs w:val="18"/>
              </w:rPr>
              <w:t>6</w:t>
            </w:r>
          </w:p>
        </w:tc>
        <w:tc>
          <w:tcPr>
            <w:tcW w:w="1358" w:type="dxa"/>
            <w:noWrap/>
            <w:hideMark/>
          </w:tcPr>
          <w:p w:rsidR="00911C96" w:rsidRPr="00911C96" w:rsidRDefault="00911C96" w:rsidP="00061AEB">
            <w:pPr>
              <w:ind w:left="0" w:firstLine="0"/>
              <w:rPr>
                <w:sz w:val="18"/>
                <w:szCs w:val="18"/>
              </w:rPr>
            </w:pPr>
            <w:r w:rsidRPr="00911C96">
              <w:rPr>
                <w:sz w:val="18"/>
                <w:szCs w:val="18"/>
              </w:rPr>
              <w:t>1159641</w:t>
            </w:r>
          </w:p>
        </w:tc>
        <w:tc>
          <w:tcPr>
            <w:tcW w:w="1205" w:type="dxa"/>
            <w:noWrap/>
            <w:hideMark/>
          </w:tcPr>
          <w:p w:rsidR="00911C96" w:rsidRPr="00911C96" w:rsidRDefault="00911C96" w:rsidP="00061AEB">
            <w:pPr>
              <w:ind w:left="0" w:firstLine="0"/>
              <w:rPr>
                <w:sz w:val="18"/>
                <w:szCs w:val="18"/>
              </w:rPr>
            </w:pPr>
            <w:r w:rsidRPr="00911C96">
              <w:rPr>
                <w:sz w:val="18"/>
                <w:szCs w:val="18"/>
              </w:rPr>
              <w:t>21000</w:t>
            </w:r>
          </w:p>
        </w:tc>
        <w:tc>
          <w:tcPr>
            <w:tcW w:w="1882" w:type="dxa"/>
            <w:noWrap/>
            <w:hideMark/>
          </w:tcPr>
          <w:p w:rsidR="00911C96" w:rsidRPr="00911C96" w:rsidRDefault="00911C96" w:rsidP="00911C96">
            <w:pPr>
              <w:ind w:left="0" w:firstLine="567"/>
              <w:rPr>
                <w:sz w:val="18"/>
                <w:szCs w:val="18"/>
              </w:rPr>
            </w:pPr>
            <w:r w:rsidRPr="00911C96">
              <w:rPr>
                <w:sz w:val="18"/>
                <w:szCs w:val="18"/>
              </w:rPr>
              <w:t>12709,55</w:t>
            </w:r>
          </w:p>
        </w:tc>
      </w:tr>
      <w:tr w:rsidR="00911C96" w:rsidRPr="00911C96" w:rsidTr="00061AEB">
        <w:trPr>
          <w:trHeight w:val="58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1651" w:type="dxa"/>
            <w:noWrap/>
            <w:hideMark/>
          </w:tcPr>
          <w:p w:rsidR="00911C96" w:rsidRPr="00911C96" w:rsidRDefault="00911C96" w:rsidP="00911C96">
            <w:pPr>
              <w:ind w:left="0" w:firstLine="567"/>
              <w:rPr>
                <w:bCs/>
                <w:sz w:val="18"/>
                <w:szCs w:val="18"/>
              </w:rPr>
            </w:pPr>
            <w:r w:rsidRPr="00911C96">
              <w:rPr>
                <w:bCs/>
                <w:sz w:val="18"/>
                <w:szCs w:val="18"/>
              </w:rPr>
              <w:t>2030 год</w:t>
            </w:r>
          </w:p>
        </w:tc>
        <w:tc>
          <w:tcPr>
            <w:tcW w:w="4376" w:type="dxa"/>
            <w:hideMark/>
          </w:tcPr>
          <w:p w:rsidR="00911C96" w:rsidRPr="00911C96" w:rsidRDefault="00911C96" w:rsidP="00911C96">
            <w:pPr>
              <w:ind w:left="0" w:firstLine="567"/>
              <w:rPr>
                <w:sz w:val="18"/>
                <w:szCs w:val="18"/>
              </w:rPr>
            </w:pPr>
            <w:r w:rsidRPr="00911C96">
              <w:rPr>
                <w:sz w:val="18"/>
                <w:szCs w:val="18"/>
              </w:rPr>
              <w:t> </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 </w:t>
            </w:r>
          </w:p>
        </w:tc>
      </w:tr>
      <w:tr w:rsidR="00911C96" w:rsidRPr="00911C96" w:rsidTr="00061AEB">
        <w:trPr>
          <w:trHeight w:val="615"/>
        </w:trPr>
        <w:tc>
          <w:tcPr>
            <w:tcW w:w="497" w:type="dxa"/>
            <w:noWrap/>
            <w:hideMark/>
          </w:tcPr>
          <w:p w:rsidR="00911C96" w:rsidRPr="00911C96" w:rsidRDefault="00911C96" w:rsidP="00911C96">
            <w:pPr>
              <w:ind w:left="0" w:firstLine="567"/>
              <w:rPr>
                <w:sz w:val="18"/>
                <w:szCs w:val="18"/>
              </w:rPr>
            </w:pPr>
            <w:r w:rsidRPr="00911C96">
              <w:rPr>
                <w:sz w:val="18"/>
                <w:szCs w:val="18"/>
              </w:rPr>
              <w:t>46</w:t>
            </w:r>
          </w:p>
        </w:tc>
        <w:tc>
          <w:tcPr>
            <w:tcW w:w="1651" w:type="dxa"/>
            <w:noWrap/>
            <w:hideMark/>
          </w:tcPr>
          <w:p w:rsidR="00911C96" w:rsidRPr="00911C96" w:rsidRDefault="00911C96" w:rsidP="00061AE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061AE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061AEB">
            <w:pPr>
              <w:ind w:left="0" w:firstLine="0"/>
              <w:rPr>
                <w:sz w:val="18"/>
                <w:szCs w:val="18"/>
              </w:rPr>
            </w:pPr>
            <w:r w:rsidRPr="00911C96">
              <w:rPr>
                <w:sz w:val="18"/>
                <w:szCs w:val="18"/>
              </w:rPr>
              <w:t>Генерала армии Белобородова</w:t>
            </w:r>
          </w:p>
        </w:tc>
        <w:tc>
          <w:tcPr>
            <w:tcW w:w="1374" w:type="dxa"/>
            <w:noWrap/>
            <w:hideMark/>
          </w:tcPr>
          <w:p w:rsidR="00911C96" w:rsidRPr="00911C96" w:rsidRDefault="00911C96" w:rsidP="00911C96">
            <w:pPr>
              <w:ind w:left="0" w:firstLine="567"/>
              <w:rPr>
                <w:sz w:val="18"/>
                <w:szCs w:val="18"/>
              </w:rPr>
            </w:pPr>
            <w:r w:rsidRPr="00911C96">
              <w:rPr>
                <w:sz w:val="18"/>
                <w:szCs w:val="18"/>
              </w:rPr>
              <w:t>б/</w:t>
            </w:r>
            <w:proofErr w:type="gramStart"/>
            <w:r w:rsidRPr="00911C96">
              <w:rPr>
                <w:sz w:val="18"/>
                <w:szCs w:val="18"/>
              </w:rPr>
              <w:t>н</w:t>
            </w:r>
            <w:proofErr w:type="gramEnd"/>
          </w:p>
        </w:tc>
        <w:tc>
          <w:tcPr>
            <w:tcW w:w="1358" w:type="dxa"/>
            <w:noWrap/>
            <w:hideMark/>
          </w:tcPr>
          <w:p w:rsidR="00911C96" w:rsidRPr="00911C96" w:rsidRDefault="00911C96" w:rsidP="00911C96">
            <w:pPr>
              <w:ind w:left="0" w:firstLine="567"/>
              <w:rPr>
                <w:sz w:val="18"/>
                <w:szCs w:val="18"/>
              </w:rPr>
            </w:pPr>
            <w:r w:rsidRPr="00911C96">
              <w:rPr>
                <w:sz w:val="18"/>
                <w:szCs w:val="18"/>
              </w:rPr>
              <w:t>2000</w:t>
            </w:r>
          </w:p>
        </w:tc>
        <w:tc>
          <w:tcPr>
            <w:tcW w:w="1205" w:type="dxa"/>
            <w:noWrap/>
            <w:hideMark/>
          </w:tcPr>
          <w:p w:rsidR="00911C96" w:rsidRPr="00911C96" w:rsidRDefault="00911C96" w:rsidP="00911C96">
            <w:pPr>
              <w:ind w:left="0" w:firstLine="567"/>
              <w:rPr>
                <w:sz w:val="18"/>
                <w:szCs w:val="18"/>
              </w:rPr>
            </w:pPr>
            <w:r w:rsidRPr="00911C96">
              <w:rPr>
                <w:sz w:val="18"/>
                <w:szCs w:val="18"/>
              </w:rPr>
              <w:t>160</w:t>
            </w:r>
          </w:p>
        </w:tc>
        <w:tc>
          <w:tcPr>
            <w:tcW w:w="1882" w:type="dxa"/>
            <w:noWrap/>
            <w:hideMark/>
          </w:tcPr>
          <w:p w:rsidR="00911C96" w:rsidRPr="00911C96" w:rsidRDefault="00911C96" w:rsidP="00911C96">
            <w:pPr>
              <w:ind w:left="0" w:firstLine="567"/>
              <w:rPr>
                <w:sz w:val="18"/>
                <w:szCs w:val="18"/>
              </w:rPr>
            </w:pPr>
            <w:r w:rsidRPr="00911C96">
              <w:rPr>
                <w:sz w:val="18"/>
                <w:szCs w:val="18"/>
              </w:rPr>
              <w:t>2700,00</w:t>
            </w:r>
          </w:p>
        </w:tc>
      </w:tr>
      <w:tr w:rsidR="00911C96" w:rsidRPr="00911C96" w:rsidTr="00061AEB">
        <w:trPr>
          <w:trHeight w:val="465"/>
        </w:trPr>
        <w:tc>
          <w:tcPr>
            <w:tcW w:w="497" w:type="dxa"/>
            <w:noWrap/>
            <w:hideMark/>
          </w:tcPr>
          <w:p w:rsidR="00911C96" w:rsidRPr="00911C96" w:rsidRDefault="00911C96" w:rsidP="00911C96">
            <w:pPr>
              <w:ind w:left="0" w:firstLine="567"/>
              <w:rPr>
                <w:sz w:val="18"/>
                <w:szCs w:val="18"/>
              </w:rPr>
            </w:pPr>
            <w:r w:rsidRPr="00911C96">
              <w:rPr>
                <w:sz w:val="18"/>
                <w:szCs w:val="18"/>
              </w:rPr>
              <w:t>47</w:t>
            </w:r>
          </w:p>
        </w:tc>
        <w:tc>
          <w:tcPr>
            <w:tcW w:w="1651" w:type="dxa"/>
            <w:noWrap/>
            <w:hideMark/>
          </w:tcPr>
          <w:p w:rsidR="00911C96" w:rsidRPr="00911C96" w:rsidRDefault="00911C96" w:rsidP="00061AE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061AEB">
            <w:pPr>
              <w:ind w:left="0" w:firstLine="0"/>
              <w:rPr>
                <w:sz w:val="18"/>
                <w:szCs w:val="18"/>
              </w:rPr>
            </w:pPr>
            <w:proofErr w:type="spellStart"/>
            <w:r w:rsidRPr="00911C96">
              <w:rPr>
                <w:sz w:val="18"/>
                <w:szCs w:val="18"/>
              </w:rPr>
              <w:t>с</w:t>
            </w:r>
            <w:proofErr w:type="gramStart"/>
            <w:r w:rsidRPr="00911C96">
              <w:rPr>
                <w:sz w:val="18"/>
                <w:szCs w:val="18"/>
              </w:rPr>
              <w:t>.Х</w:t>
            </w:r>
            <w:proofErr w:type="gramEnd"/>
            <w:r w:rsidRPr="00911C96">
              <w:rPr>
                <w:sz w:val="18"/>
                <w:szCs w:val="18"/>
              </w:rPr>
              <w:t>омутово</w:t>
            </w:r>
            <w:proofErr w:type="spellEnd"/>
          </w:p>
        </w:tc>
        <w:tc>
          <w:tcPr>
            <w:tcW w:w="1420" w:type="dxa"/>
            <w:hideMark/>
          </w:tcPr>
          <w:p w:rsidR="00911C96" w:rsidRPr="00911C96" w:rsidRDefault="00911C96" w:rsidP="00061AEB">
            <w:pPr>
              <w:ind w:left="0" w:firstLine="0"/>
              <w:rPr>
                <w:sz w:val="18"/>
                <w:szCs w:val="18"/>
              </w:rPr>
            </w:pPr>
            <w:proofErr w:type="spellStart"/>
            <w:r w:rsidRPr="00911C96">
              <w:rPr>
                <w:sz w:val="18"/>
                <w:szCs w:val="18"/>
              </w:rPr>
              <w:t>Лавыгина</w:t>
            </w:r>
            <w:proofErr w:type="spellEnd"/>
          </w:p>
        </w:tc>
        <w:tc>
          <w:tcPr>
            <w:tcW w:w="1374" w:type="dxa"/>
            <w:noWrap/>
            <w:hideMark/>
          </w:tcPr>
          <w:p w:rsidR="00911C96" w:rsidRPr="00911C96" w:rsidRDefault="00911C96" w:rsidP="00911C96">
            <w:pPr>
              <w:ind w:left="0" w:firstLine="567"/>
              <w:rPr>
                <w:sz w:val="18"/>
                <w:szCs w:val="18"/>
              </w:rPr>
            </w:pPr>
            <w:r w:rsidRPr="00911C96">
              <w:rPr>
                <w:sz w:val="18"/>
                <w:szCs w:val="18"/>
              </w:rPr>
              <w:t>8/1</w:t>
            </w:r>
          </w:p>
        </w:tc>
        <w:tc>
          <w:tcPr>
            <w:tcW w:w="1358" w:type="dxa"/>
            <w:noWrap/>
            <w:hideMark/>
          </w:tcPr>
          <w:p w:rsidR="00911C96" w:rsidRPr="00911C96" w:rsidRDefault="00911C96" w:rsidP="00911C96">
            <w:pPr>
              <w:ind w:left="0" w:firstLine="567"/>
              <w:rPr>
                <w:sz w:val="18"/>
                <w:szCs w:val="18"/>
              </w:rPr>
            </w:pPr>
            <w:r w:rsidRPr="00911C96">
              <w:rPr>
                <w:sz w:val="18"/>
                <w:szCs w:val="18"/>
              </w:rPr>
              <w:t>767</w:t>
            </w:r>
          </w:p>
        </w:tc>
        <w:tc>
          <w:tcPr>
            <w:tcW w:w="1205" w:type="dxa"/>
            <w:noWrap/>
            <w:hideMark/>
          </w:tcPr>
          <w:p w:rsidR="00911C96" w:rsidRPr="00911C96" w:rsidRDefault="00911C96" w:rsidP="00911C96">
            <w:pPr>
              <w:ind w:left="0" w:firstLine="567"/>
              <w:rPr>
                <w:sz w:val="18"/>
                <w:szCs w:val="18"/>
              </w:rPr>
            </w:pPr>
            <w:r w:rsidRPr="00911C96">
              <w:rPr>
                <w:sz w:val="18"/>
                <w:szCs w:val="18"/>
              </w:rPr>
              <w:t>78</w:t>
            </w:r>
          </w:p>
        </w:tc>
        <w:tc>
          <w:tcPr>
            <w:tcW w:w="1882" w:type="dxa"/>
            <w:noWrap/>
            <w:hideMark/>
          </w:tcPr>
          <w:p w:rsidR="00911C96" w:rsidRPr="00911C96" w:rsidRDefault="00911C96" w:rsidP="00911C96">
            <w:pPr>
              <w:ind w:left="0" w:firstLine="567"/>
              <w:rPr>
                <w:sz w:val="18"/>
                <w:szCs w:val="18"/>
              </w:rPr>
            </w:pPr>
            <w:r w:rsidRPr="00911C96">
              <w:rPr>
                <w:sz w:val="18"/>
                <w:szCs w:val="18"/>
              </w:rPr>
              <w:t>1100,00</w:t>
            </w:r>
          </w:p>
        </w:tc>
      </w:tr>
      <w:tr w:rsidR="00911C96" w:rsidRPr="00911C96" w:rsidTr="00061AEB">
        <w:trPr>
          <w:trHeight w:val="420"/>
        </w:trPr>
        <w:tc>
          <w:tcPr>
            <w:tcW w:w="497" w:type="dxa"/>
            <w:noWrap/>
            <w:hideMark/>
          </w:tcPr>
          <w:p w:rsidR="00911C96" w:rsidRPr="00911C96" w:rsidRDefault="00911C96" w:rsidP="00911C96">
            <w:pPr>
              <w:ind w:left="0" w:firstLine="567"/>
              <w:rPr>
                <w:sz w:val="18"/>
                <w:szCs w:val="18"/>
              </w:rPr>
            </w:pPr>
            <w:r w:rsidRPr="00911C96">
              <w:rPr>
                <w:sz w:val="18"/>
                <w:szCs w:val="18"/>
              </w:rPr>
              <w:t>48</w:t>
            </w:r>
          </w:p>
        </w:tc>
        <w:tc>
          <w:tcPr>
            <w:tcW w:w="1651" w:type="dxa"/>
            <w:noWrap/>
            <w:hideMark/>
          </w:tcPr>
          <w:p w:rsidR="00911C96" w:rsidRPr="00911C96" w:rsidRDefault="00911C96" w:rsidP="00061AE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муниципальное образование</w:t>
            </w:r>
          </w:p>
        </w:tc>
        <w:tc>
          <w:tcPr>
            <w:tcW w:w="1589" w:type="dxa"/>
            <w:noWrap/>
            <w:hideMark/>
          </w:tcPr>
          <w:p w:rsidR="00911C96" w:rsidRPr="00911C96" w:rsidRDefault="00911C96" w:rsidP="00061AEB">
            <w:pPr>
              <w:ind w:left="0" w:firstLine="0"/>
              <w:rPr>
                <w:sz w:val="18"/>
                <w:szCs w:val="18"/>
              </w:rPr>
            </w:pPr>
            <w:r w:rsidRPr="00911C96">
              <w:rPr>
                <w:sz w:val="18"/>
                <w:szCs w:val="18"/>
              </w:rPr>
              <w:t>с. Хомутово</w:t>
            </w:r>
          </w:p>
        </w:tc>
        <w:tc>
          <w:tcPr>
            <w:tcW w:w="1420" w:type="dxa"/>
            <w:hideMark/>
          </w:tcPr>
          <w:p w:rsidR="00911C96" w:rsidRPr="00911C96" w:rsidRDefault="00911C96" w:rsidP="00061AEB">
            <w:pPr>
              <w:ind w:left="0" w:firstLine="0"/>
              <w:rPr>
                <w:sz w:val="18"/>
                <w:szCs w:val="18"/>
              </w:rPr>
            </w:pPr>
            <w:r w:rsidRPr="00911C96">
              <w:rPr>
                <w:sz w:val="18"/>
                <w:szCs w:val="18"/>
              </w:rPr>
              <w:t>Суворова</w:t>
            </w:r>
          </w:p>
        </w:tc>
        <w:tc>
          <w:tcPr>
            <w:tcW w:w="1374" w:type="dxa"/>
            <w:noWrap/>
            <w:hideMark/>
          </w:tcPr>
          <w:p w:rsidR="00911C96" w:rsidRPr="00911C96" w:rsidRDefault="00911C96" w:rsidP="00911C96">
            <w:pPr>
              <w:ind w:left="0" w:firstLine="567"/>
              <w:rPr>
                <w:sz w:val="18"/>
                <w:szCs w:val="18"/>
              </w:rPr>
            </w:pPr>
            <w:r w:rsidRPr="00911C96">
              <w:rPr>
                <w:sz w:val="18"/>
                <w:szCs w:val="18"/>
              </w:rPr>
              <w:t>54Б</w:t>
            </w:r>
          </w:p>
        </w:tc>
        <w:tc>
          <w:tcPr>
            <w:tcW w:w="1358" w:type="dxa"/>
            <w:noWrap/>
            <w:hideMark/>
          </w:tcPr>
          <w:p w:rsidR="00911C96" w:rsidRPr="00911C96" w:rsidRDefault="00911C96" w:rsidP="00911C96">
            <w:pPr>
              <w:ind w:left="0" w:firstLine="567"/>
              <w:rPr>
                <w:sz w:val="18"/>
                <w:szCs w:val="18"/>
              </w:rPr>
            </w:pPr>
            <w:r w:rsidRPr="00911C96">
              <w:rPr>
                <w:sz w:val="18"/>
                <w:szCs w:val="18"/>
              </w:rPr>
              <w:t>3462</w:t>
            </w:r>
          </w:p>
        </w:tc>
        <w:tc>
          <w:tcPr>
            <w:tcW w:w="1205" w:type="dxa"/>
            <w:noWrap/>
            <w:hideMark/>
          </w:tcPr>
          <w:p w:rsidR="00911C96" w:rsidRPr="00911C96" w:rsidRDefault="00911C96" w:rsidP="00911C96">
            <w:pPr>
              <w:ind w:left="0" w:firstLine="567"/>
              <w:rPr>
                <w:sz w:val="18"/>
                <w:szCs w:val="18"/>
              </w:rPr>
            </w:pPr>
            <w:r w:rsidRPr="00911C96">
              <w:rPr>
                <w:sz w:val="18"/>
                <w:szCs w:val="18"/>
              </w:rPr>
              <w:t>153</w:t>
            </w:r>
          </w:p>
        </w:tc>
        <w:tc>
          <w:tcPr>
            <w:tcW w:w="1882" w:type="dxa"/>
            <w:noWrap/>
            <w:hideMark/>
          </w:tcPr>
          <w:p w:rsidR="00911C96" w:rsidRPr="00911C96" w:rsidRDefault="00911C96" w:rsidP="00911C96">
            <w:pPr>
              <w:ind w:left="0" w:firstLine="567"/>
              <w:rPr>
                <w:sz w:val="18"/>
                <w:szCs w:val="18"/>
              </w:rPr>
            </w:pPr>
            <w:r w:rsidRPr="00911C96">
              <w:rPr>
                <w:sz w:val="18"/>
                <w:szCs w:val="18"/>
              </w:rPr>
              <w:t>3709,55</w:t>
            </w:r>
          </w:p>
        </w:tc>
      </w:tr>
      <w:tr w:rsidR="00911C96" w:rsidRPr="00911C96" w:rsidTr="00061AEB">
        <w:trPr>
          <w:trHeight w:val="450"/>
        </w:trPr>
        <w:tc>
          <w:tcPr>
            <w:tcW w:w="497" w:type="dxa"/>
            <w:noWrap/>
            <w:hideMark/>
          </w:tcPr>
          <w:p w:rsidR="00911C96" w:rsidRPr="00911C96" w:rsidRDefault="00911C96" w:rsidP="00911C96">
            <w:pPr>
              <w:ind w:left="0" w:firstLine="567"/>
              <w:rPr>
                <w:sz w:val="18"/>
                <w:szCs w:val="18"/>
              </w:rPr>
            </w:pPr>
            <w:r w:rsidRPr="00911C96">
              <w:rPr>
                <w:sz w:val="18"/>
                <w:szCs w:val="18"/>
              </w:rPr>
              <w:t>49</w:t>
            </w:r>
          </w:p>
        </w:tc>
        <w:tc>
          <w:tcPr>
            <w:tcW w:w="1651" w:type="dxa"/>
            <w:noWrap/>
            <w:hideMark/>
          </w:tcPr>
          <w:p w:rsidR="00911C96" w:rsidRPr="00911C96" w:rsidRDefault="00911C96" w:rsidP="00061AEB">
            <w:pPr>
              <w:ind w:left="0" w:firstLine="0"/>
              <w:rPr>
                <w:sz w:val="18"/>
                <w:szCs w:val="18"/>
              </w:rPr>
            </w:pPr>
            <w:r w:rsidRPr="00911C96">
              <w:rPr>
                <w:sz w:val="18"/>
                <w:szCs w:val="18"/>
              </w:rPr>
              <w:t>Иркутский район</w:t>
            </w:r>
          </w:p>
        </w:tc>
        <w:tc>
          <w:tcPr>
            <w:tcW w:w="4376" w:type="dxa"/>
            <w:hideMark/>
          </w:tcPr>
          <w:p w:rsidR="00911C96" w:rsidRPr="00911C96" w:rsidRDefault="00911C96" w:rsidP="00911C96">
            <w:pPr>
              <w:ind w:left="0" w:firstLine="567"/>
              <w:rPr>
                <w:sz w:val="18"/>
                <w:szCs w:val="18"/>
              </w:rPr>
            </w:pPr>
            <w:proofErr w:type="spellStart"/>
            <w:r w:rsidRPr="00911C96">
              <w:rPr>
                <w:sz w:val="18"/>
                <w:szCs w:val="18"/>
              </w:rPr>
              <w:t>Хомутовское</w:t>
            </w:r>
            <w:proofErr w:type="spellEnd"/>
            <w:r w:rsidRPr="00911C96">
              <w:rPr>
                <w:sz w:val="18"/>
                <w:szCs w:val="18"/>
              </w:rPr>
              <w:t xml:space="preserve"> </w:t>
            </w:r>
            <w:proofErr w:type="spellStart"/>
            <w:r w:rsidRPr="00911C96">
              <w:rPr>
                <w:sz w:val="18"/>
                <w:szCs w:val="18"/>
              </w:rPr>
              <w:t>мцниципальное</w:t>
            </w:r>
            <w:proofErr w:type="spellEnd"/>
            <w:r w:rsidRPr="00911C96">
              <w:rPr>
                <w:sz w:val="18"/>
                <w:szCs w:val="18"/>
              </w:rPr>
              <w:t xml:space="preserve"> образование</w:t>
            </w:r>
          </w:p>
        </w:tc>
        <w:tc>
          <w:tcPr>
            <w:tcW w:w="1589" w:type="dxa"/>
            <w:noWrap/>
            <w:hideMark/>
          </w:tcPr>
          <w:p w:rsidR="00911C96" w:rsidRPr="00911C96" w:rsidRDefault="00911C96" w:rsidP="00061AEB">
            <w:pPr>
              <w:ind w:left="0" w:firstLine="0"/>
              <w:rPr>
                <w:sz w:val="18"/>
                <w:szCs w:val="18"/>
              </w:rPr>
            </w:pPr>
            <w:r w:rsidRPr="00911C96">
              <w:rPr>
                <w:sz w:val="18"/>
                <w:szCs w:val="18"/>
              </w:rPr>
              <w:t>д. Позднякова</w:t>
            </w:r>
          </w:p>
        </w:tc>
        <w:tc>
          <w:tcPr>
            <w:tcW w:w="1420" w:type="dxa"/>
            <w:hideMark/>
          </w:tcPr>
          <w:p w:rsidR="00911C96" w:rsidRPr="00911C96" w:rsidRDefault="00911C96" w:rsidP="00061AEB">
            <w:pPr>
              <w:ind w:left="0" w:firstLine="0"/>
              <w:rPr>
                <w:sz w:val="18"/>
                <w:szCs w:val="18"/>
              </w:rPr>
            </w:pPr>
            <w:r w:rsidRPr="00911C96">
              <w:rPr>
                <w:sz w:val="18"/>
                <w:szCs w:val="18"/>
              </w:rPr>
              <w:t>Мостовая</w:t>
            </w:r>
          </w:p>
        </w:tc>
        <w:tc>
          <w:tcPr>
            <w:tcW w:w="1374" w:type="dxa"/>
            <w:noWrap/>
            <w:hideMark/>
          </w:tcPr>
          <w:p w:rsidR="00911C96" w:rsidRPr="00911C96" w:rsidRDefault="00911C96" w:rsidP="00911C96">
            <w:pPr>
              <w:ind w:left="0" w:firstLine="567"/>
              <w:rPr>
                <w:sz w:val="18"/>
                <w:szCs w:val="18"/>
              </w:rPr>
            </w:pPr>
            <w:r w:rsidRPr="00911C96">
              <w:rPr>
                <w:sz w:val="18"/>
                <w:szCs w:val="18"/>
              </w:rPr>
              <w:t>6В</w:t>
            </w:r>
          </w:p>
        </w:tc>
        <w:tc>
          <w:tcPr>
            <w:tcW w:w="1358" w:type="dxa"/>
            <w:noWrap/>
            <w:hideMark/>
          </w:tcPr>
          <w:p w:rsidR="00911C96" w:rsidRPr="00911C96" w:rsidRDefault="00911C96" w:rsidP="00911C96">
            <w:pPr>
              <w:ind w:left="0" w:firstLine="567"/>
              <w:rPr>
                <w:sz w:val="18"/>
                <w:szCs w:val="18"/>
              </w:rPr>
            </w:pPr>
            <w:r w:rsidRPr="00911C96">
              <w:rPr>
                <w:sz w:val="18"/>
                <w:szCs w:val="18"/>
              </w:rPr>
              <w:t>8000</w:t>
            </w:r>
          </w:p>
        </w:tc>
        <w:tc>
          <w:tcPr>
            <w:tcW w:w="1205" w:type="dxa"/>
            <w:noWrap/>
            <w:hideMark/>
          </w:tcPr>
          <w:p w:rsidR="00911C96" w:rsidRPr="00911C96" w:rsidRDefault="00911C96" w:rsidP="00911C96">
            <w:pPr>
              <w:ind w:left="0" w:firstLine="567"/>
              <w:rPr>
                <w:sz w:val="18"/>
                <w:szCs w:val="18"/>
              </w:rPr>
            </w:pPr>
            <w:r w:rsidRPr="00911C96">
              <w:rPr>
                <w:sz w:val="18"/>
                <w:szCs w:val="18"/>
              </w:rPr>
              <w:t>356</w:t>
            </w:r>
          </w:p>
        </w:tc>
        <w:tc>
          <w:tcPr>
            <w:tcW w:w="1882" w:type="dxa"/>
            <w:noWrap/>
            <w:hideMark/>
          </w:tcPr>
          <w:p w:rsidR="00911C96" w:rsidRPr="00911C96" w:rsidRDefault="00911C96" w:rsidP="00911C96">
            <w:pPr>
              <w:ind w:left="0" w:firstLine="567"/>
              <w:rPr>
                <w:sz w:val="18"/>
                <w:szCs w:val="18"/>
              </w:rPr>
            </w:pPr>
            <w:r w:rsidRPr="00911C96">
              <w:rPr>
                <w:sz w:val="18"/>
                <w:szCs w:val="18"/>
              </w:rPr>
              <w:t>5200,00</w:t>
            </w:r>
          </w:p>
        </w:tc>
      </w:tr>
      <w:tr w:rsidR="00911C96" w:rsidRPr="00911C96" w:rsidTr="00061AEB">
        <w:trPr>
          <w:trHeight w:val="585"/>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6027" w:type="dxa"/>
            <w:gridSpan w:val="2"/>
            <w:noWrap/>
            <w:hideMark/>
          </w:tcPr>
          <w:p w:rsidR="00911C96" w:rsidRPr="00911C96" w:rsidRDefault="00911C96" w:rsidP="00911C96">
            <w:pPr>
              <w:ind w:left="0" w:firstLine="567"/>
              <w:rPr>
                <w:sz w:val="18"/>
                <w:szCs w:val="18"/>
              </w:rPr>
            </w:pPr>
            <w:r w:rsidRPr="00911C96">
              <w:rPr>
                <w:sz w:val="18"/>
                <w:szCs w:val="18"/>
              </w:rPr>
              <w:t>Всего:</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061AEB">
            <w:pPr>
              <w:ind w:left="0" w:firstLine="0"/>
              <w:rPr>
                <w:sz w:val="18"/>
                <w:szCs w:val="18"/>
              </w:rPr>
            </w:pPr>
            <w:r w:rsidRPr="00911C96">
              <w:rPr>
                <w:sz w:val="18"/>
                <w:szCs w:val="18"/>
              </w:rPr>
              <w:t>2489882,55</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206395,04</w:t>
            </w:r>
          </w:p>
        </w:tc>
      </w:tr>
      <w:tr w:rsidR="00911C96" w:rsidRPr="00911C96" w:rsidTr="00061AEB">
        <w:trPr>
          <w:trHeight w:val="570"/>
        </w:trPr>
        <w:tc>
          <w:tcPr>
            <w:tcW w:w="497" w:type="dxa"/>
            <w:noWrap/>
            <w:hideMark/>
          </w:tcPr>
          <w:p w:rsidR="00911C96" w:rsidRPr="00911C96" w:rsidRDefault="00911C96" w:rsidP="00911C96">
            <w:pPr>
              <w:ind w:left="0" w:firstLine="567"/>
              <w:rPr>
                <w:sz w:val="18"/>
                <w:szCs w:val="18"/>
              </w:rPr>
            </w:pPr>
            <w:r w:rsidRPr="00911C96">
              <w:rPr>
                <w:sz w:val="18"/>
                <w:szCs w:val="18"/>
              </w:rPr>
              <w:t> </w:t>
            </w:r>
          </w:p>
        </w:tc>
        <w:tc>
          <w:tcPr>
            <w:tcW w:w="6027" w:type="dxa"/>
            <w:gridSpan w:val="2"/>
            <w:noWrap/>
            <w:hideMark/>
          </w:tcPr>
          <w:p w:rsidR="00911C96" w:rsidRPr="00911C96" w:rsidRDefault="00911C96" w:rsidP="00061AEB">
            <w:pPr>
              <w:ind w:left="0" w:firstLine="0"/>
              <w:rPr>
                <w:sz w:val="18"/>
                <w:szCs w:val="18"/>
              </w:rPr>
            </w:pPr>
            <w:r w:rsidRPr="00911C96">
              <w:rPr>
                <w:sz w:val="18"/>
                <w:szCs w:val="18"/>
              </w:rPr>
              <w:t xml:space="preserve">в </w:t>
            </w:r>
            <w:proofErr w:type="spellStart"/>
            <w:r w:rsidRPr="00911C96">
              <w:rPr>
                <w:sz w:val="18"/>
                <w:szCs w:val="18"/>
              </w:rPr>
              <w:t>т.ч</w:t>
            </w:r>
            <w:proofErr w:type="spellEnd"/>
            <w:r w:rsidRPr="00911C96">
              <w:rPr>
                <w:sz w:val="18"/>
                <w:szCs w:val="18"/>
              </w:rPr>
              <w:t xml:space="preserve">. за счет средств </w:t>
            </w:r>
            <w:proofErr w:type="spellStart"/>
            <w:r w:rsidRPr="00911C96">
              <w:rPr>
                <w:sz w:val="18"/>
                <w:szCs w:val="18"/>
              </w:rPr>
              <w:t>Гос</w:t>
            </w:r>
            <w:proofErr w:type="gramStart"/>
            <w:r w:rsidRPr="00911C96">
              <w:rPr>
                <w:sz w:val="18"/>
                <w:szCs w:val="18"/>
              </w:rPr>
              <w:t>.п</w:t>
            </w:r>
            <w:proofErr w:type="gramEnd"/>
            <w:r w:rsidRPr="00911C96">
              <w:rPr>
                <w:sz w:val="18"/>
                <w:szCs w:val="18"/>
              </w:rPr>
              <w:t>рограммы</w:t>
            </w:r>
            <w:proofErr w:type="spellEnd"/>
            <w:r w:rsidRPr="00911C96">
              <w:rPr>
                <w:sz w:val="18"/>
                <w:szCs w:val="18"/>
              </w:rPr>
              <w:t xml:space="preserve"> "Комфортная городская среда"</w:t>
            </w:r>
          </w:p>
        </w:tc>
        <w:tc>
          <w:tcPr>
            <w:tcW w:w="1589" w:type="dxa"/>
            <w:noWrap/>
            <w:hideMark/>
          </w:tcPr>
          <w:p w:rsidR="00911C96" w:rsidRPr="00911C96" w:rsidRDefault="00911C96" w:rsidP="00911C96">
            <w:pPr>
              <w:ind w:left="0" w:firstLine="567"/>
              <w:rPr>
                <w:sz w:val="18"/>
                <w:szCs w:val="18"/>
              </w:rPr>
            </w:pPr>
            <w:r w:rsidRPr="00911C96">
              <w:rPr>
                <w:sz w:val="18"/>
                <w:szCs w:val="18"/>
              </w:rPr>
              <w:t> </w:t>
            </w:r>
          </w:p>
        </w:tc>
        <w:tc>
          <w:tcPr>
            <w:tcW w:w="1420" w:type="dxa"/>
            <w:noWrap/>
            <w:hideMark/>
          </w:tcPr>
          <w:p w:rsidR="00911C96" w:rsidRPr="00911C96" w:rsidRDefault="00911C96" w:rsidP="00911C96">
            <w:pPr>
              <w:ind w:left="0" w:firstLine="567"/>
              <w:rPr>
                <w:sz w:val="18"/>
                <w:szCs w:val="18"/>
              </w:rPr>
            </w:pPr>
            <w:r w:rsidRPr="00911C96">
              <w:rPr>
                <w:sz w:val="18"/>
                <w:szCs w:val="18"/>
              </w:rPr>
              <w:t> </w:t>
            </w:r>
          </w:p>
        </w:tc>
        <w:tc>
          <w:tcPr>
            <w:tcW w:w="1374" w:type="dxa"/>
            <w:noWrap/>
            <w:hideMark/>
          </w:tcPr>
          <w:p w:rsidR="00911C96" w:rsidRPr="00911C96" w:rsidRDefault="00911C96" w:rsidP="00911C96">
            <w:pPr>
              <w:ind w:left="0" w:firstLine="567"/>
              <w:rPr>
                <w:sz w:val="18"/>
                <w:szCs w:val="18"/>
              </w:rPr>
            </w:pPr>
            <w:r w:rsidRPr="00911C96">
              <w:rPr>
                <w:sz w:val="18"/>
                <w:szCs w:val="18"/>
              </w:rPr>
              <w:t> </w:t>
            </w:r>
          </w:p>
        </w:tc>
        <w:tc>
          <w:tcPr>
            <w:tcW w:w="1358" w:type="dxa"/>
            <w:noWrap/>
            <w:hideMark/>
          </w:tcPr>
          <w:p w:rsidR="00911C96" w:rsidRPr="00911C96" w:rsidRDefault="00911C96" w:rsidP="00911C96">
            <w:pPr>
              <w:ind w:left="0" w:firstLine="567"/>
              <w:rPr>
                <w:sz w:val="18"/>
                <w:szCs w:val="18"/>
              </w:rPr>
            </w:pPr>
            <w:r w:rsidRPr="00911C96">
              <w:rPr>
                <w:sz w:val="18"/>
                <w:szCs w:val="18"/>
              </w:rPr>
              <w:t> </w:t>
            </w:r>
          </w:p>
        </w:tc>
        <w:tc>
          <w:tcPr>
            <w:tcW w:w="1205" w:type="dxa"/>
            <w:noWrap/>
            <w:hideMark/>
          </w:tcPr>
          <w:p w:rsidR="00911C96" w:rsidRPr="00911C96" w:rsidRDefault="00911C96" w:rsidP="00911C96">
            <w:pPr>
              <w:ind w:left="0" w:firstLine="567"/>
              <w:rPr>
                <w:sz w:val="18"/>
                <w:szCs w:val="18"/>
              </w:rPr>
            </w:pPr>
            <w:r w:rsidRPr="00911C96">
              <w:rPr>
                <w:sz w:val="18"/>
                <w:szCs w:val="18"/>
              </w:rPr>
              <w:t> </w:t>
            </w:r>
          </w:p>
        </w:tc>
        <w:tc>
          <w:tcPr>
            <w:tcW w:w="1882" w:type="dxa"/>
            <w:noWrap/>
            <w:hideMark/>
          </w:tcPr>
          <w:p w:rsidR="00911C96" w:rsidRPr="00911C96" w:rsidRDefault="00911C96" w:rsidP="00911C96">
            <w:pPr>
              <w:ind w:left="0" w:firstLine="567"/>
              <w:rPr>
                <w:sz w:val="18"/>
                <w:szCs w:val="18"/>
              </w:rPr>
            </w:pPr>
            <w:r w:rsidRPr="00911C96">
              <w:rPr>
                <w:sz w:val="18"/>
                <w:szCs w:val="18"/>
              </w:rPr>
              <w:t>82381,41</w:t>
            </w:r>
          </w:p>
        </w:tc>
      </w:tr>
      <w:tr w:rsidR="00911C96" w:rsidRPr="00911C96" w:rsidTr="00061AEB">
        <w:trPr>
          <w:trHeight w:val="600"/>
        </w:trPr>
        <w:tc>
          <w:tcPr>
            <w:tcW w:w="497" w:type="dxa"/>
            <w:noWrap/>
            <w:hideMark/>
          </w:tcPr>
          <w:p w:rsidR="00911C96" w:rsidRPr="00911C96" w:rsidRDefault="00911C96" w:rsidP="00911C96">
            <w:pPr>
              <w:ind w:left="0" w:firstLine="567"/>
              <w:rPr>
                <w:b/>
                <w:sz w:val="18"/>
                <w:szCs w:val="18"/>
              </w:rPr>
            </w:pPr>
          </w:p>
        </w:tc>
        <w:tc>
          <w:tcPr>
            <w:tcW w:w="1651" w:type="dxa"/>
            <w:noWrap/>
            <w:hideMark/>
          </w:tcPr>
          <w:p w:rsidR="00911C96" w:rsidRPr="00911C96" w:rsidRDefault="00911C96" w:rsidP="00911C96">
            <w:pPr>
              <w:ind w:left="0" w:firstLine="567"/>
              <w:rPr>
                <w:b/>
                <w:sz w:val="18"/>
                <w:szCs w:val="18"/>
              </w:rPr>
            </w:pPr>
          </w:p>
        </w:tc>
        <w:tc>
          <w:tcPr>
            <w:tcW w:w="4376" w:type="dxa"/>
            <w:noWrap/>
            <w:hideMark/>
          </w:tcPr>
          <w:p w:rsidR="00911C96" w:rsidRPr="00911C96" w:rsidRDefault="00911C96" w:rsidP="00911C96">
            <w:pPr>
              <w:ind w:left="0" w:firstLine="567"/>
              <w:rPr>
                <w:b/>
                <w:sz w:val="18"/>
                <w:szCs w:val="18"/>
              </w:rPr>
            </w:pPr>
          </w:p>
        </w:tc>
        <w:tc>
          <w:tcPr>
            <w:tcW w:w="1589" w:type="dxa"/>
            <w:noWrap/>
            <w:hideMark/>
          </w:tcPr>
          <w:p w:rsidR="00911C96" w:rsidRPr="00911C96" w:rsidRDefault="00911C96" w:rsidP="00911C96">
            <w:pPr>
              <w:ind w:left="0" w:firstLine="567"/>
              <w:rPr>
                <w:b/>
                <w:sz w:val="18"/>
                <w:szCs w:val="18"/>
              </w:rPr>
            </w:pPr>
          </w:p>
        </w:tc>
        <w:tc>
          <w:tcPr>
            <w:tcW w:w="1420" w:type="dxa"/>
            <w:noWrap/>
            <w:hideMark/>
          </w:tcPr>
          <w:p w:rsidR="00911C96" w:rsidRPr="00911C96" w:rsidRDefault="00911C96" w:rsidP="00911C96">
            <w:pPr>
              <w:ind w:left="0" w:firstLine="567"/>
              <w:rPr>
                <w:b/>
                <w:sz w:val="18"/>
                <w:szCs w:val="18"/>
              </w:rPr>
            </w:pPr>
          </w:p>
        </w:tc>
        <w:tc>
          <w:tcPr>
            <w:tcW w:w="1374" w:type="dxa"/>
            <w:noWrap/>
            <w:hideMark/>
          </w:tcPr>
          <w:p w:rsidR="00911C96" w:rsidRPr="00911C96" w:rsidRDefault="00911C96" w:rsidP="00911C96">
            <w:pPr>
              <w:ind w:left="0" w:firstLine="567"/>
              <w:rPr>
                <w:b/>
                <w:sz w:val="18"/>
                <w:szCs w:val="18"/>
              </w:rPr>
            </w:pPr>
          </w:p>
        </w:tc>
        <w:tc>
          <w:tcPr>
            <w:tcW w:w="1358" w:type="dxa"/>
            <w:noWrap/>
            <w:hideMark/>
          </w:tcPr>
          <w:p w:rsidR="00911C96" w:rsidRPr="00911C96" w:rsidRDefault="00911C96" w:rsidP="00911C96">
            <w:pPr>
              <w:ind w:left="0" w:firstLine="567"/>
              <w:rPr>
                <w:b/>
                <w:sz w:val="18"/>
                <w:szCs w:val="18"/>
              </w:rPr>
            </w:pPr>
            <w:r w:rsidRPr="00911C96">
              <w:rPr>
                <w:b/>
                <w:sz w:val="18"/>
                <w:szCs w:val="18"/>
              </w:rPr>
              <w:t> </w:t>
            </w:r>
          </w:p>
        </w:tc>
        <w:tc>
          <w:tcPr>
            <w:tcW w:w="1205" w:type="dxa"/>
            <w:noWrap/>
            <w:hideMark/>
          </w:tcPr>
          <w:p w:rsidR="00911C96" w:rsidRPr="00911C96" w:rsidRDefault="00911C96" w:rsidP="00911C96">
            <w:pPr>
              <w:ind w:left="0" w:firstLine="567"/>
              <w:rPr>
                <w:b/>
                <w:sz w:val="18"/>
                <w:szCs w:val="18"/>
              </w:rPr>
            </w:pPr>
          </w:p>
        </w:tc>
        <w:tc>
          <w:tcPr>
            <w:tcW w:w="1882" w:type="dxa"/>
            <w:noWrap/>
            <w:hideMark/>
          </w:tcPr>
          <w:p w:rsidR="00911C96" w:rsidRPr="00911C96" w:rsidRDefault="00911C96" w:rsidP="00911C96">
            <w:pPr>
              <w:ind w:left="0" w:firstLine="567"/>
              <w:rPr>
                <w:b/>
                <w:sz w:val="18"/>
                <w:szCs w:val="18"/>
              </w:rPr>
            </w:pPr>
          </w:p>
        </w:tc>
      </w:tr>
    </w:tbl>
    <w:p w:rsidR="00361AC8" w:rsidRDefault="00361AC8" w:rsidP="00E52CEA">
      <w:pPr>
        <w:ind w:left="0" w:firstLine="567"/>
        <w:rPr>
          <w:b/>
          <w:sz w:val="18"/>
          <w:szCs w:val="18"/>
        </w:rPr>
        <w:sectPr w:rsidR="00361AC8" w:rsidSect="00361AC8">
          <w:pgSz w:w="16838" w:h="11906" w:orient="landscape"/>
          <w:pgMar w:top="1129" w:right="993" w:bottom="707" w:left="709" w:header="284" w:footer="709" w:gutter="0"/>
          <w:cols w:space="708"/>
          <w:docGrid w:linePitch="360"/>
        </w:sectPr>
      </w:pPr>
    </w:p>
    <w:p w:rsidR="00481829" w:rsidRPr="00481829" w:rsidRDefault="00481829" w:rsidP="00481829">
      <w:pPr>
        <w:ind w:left="0" w:firstLine="567"/>
        <w:jc w:val="center"/>
        <w:rPr>
          <w:sz w:val="18"/>
          <w:szCs w:val="18"/>
        </w:rPr>
      </w:pPr>
    </w:p>
    <w:p w:rsidR="00481829" w:rsidRPr="00481829" w:rsidRDefault="00481829" w:rsidP="00481829">
      <w:pPr>
        <w:ind w:left="0" w:firstLine="567"/>
        <w:jc w:val="center"/>
        <w:rPr>
          <w:sz w:val="18"/>
          <w:szCs w:val="18"/>
        </w:rPr>
      </w:pPr>
      <w:r w:rsidRPr="00481829">
        <w:rPr>
          <w:sz w:val="18"/>
          <w:szCs w:val="18"/>
        </w:rPr>
        <w:t>РОССИЙСКАЯ ФЕДЕРАЦИЯ</w:t>
      </w:r>
    </w:p>
    <w:p w:rsidR="00481829" w:rsidRPr="00481829" w:rsidRDefault="00481829" w:rsidP="00481829">
      <w:pPr>
        <w:ind w:left="0" w:firstLine="567"/>
        <w:jc w:val="center"/>
        <w:rPr>
          <w:sz w:val="18"/>
          <w:szCs w:val="18"/>
        </w:rPr>
      </w:pPr>
      <w:r w:rsidRPr="00481829">
        <w:rPr>
          <w:sz w:val="18"/>
          <w:szCs w:val="18"/>
        </w:rPr>
        <w:t>ИРКУТСКАЯ ОБЛАСТЬ ИРКУТСКИЙ РАЙОН</w:t>
      </w:r>
    </w:p>
    <w:p w:rsidR="00481829" w:rsidRPr="00481829" w:rsidRDefault="00481829" w:rsidP="00481829">
      <w:pPr>
        <w:ind w:left="0" w:firstLine="567"/>
        <w:jc w:val="center"/>
        <w:rPr>
          <w:sz w:val="18"/>
          <w:szCs w:val="18"/>
        </w:rPr>
      </w:pPr>
      <w:r w:rsidRPr="00481829">
        <w:rPr>
          <w:sz w:val="18"/>
          <w:szCs w:val="18"/>
        </w:rPr>
        <w:t>ХОМУТОВСКОЕ МУНИЦИПАЛЬНОЕ ОБРАЗОВАНИЕ</w:t>
      </w:r>
    </w:p>
    <w:p w:rsidR="00481829" w:rsidRPr="00481829" w:rsidRDefault="00481829" w:rsidP="00481829">
      <w:pPr>
        <w:ind w:left="0" w:firstLine="567"/>
        <w:jc w:val="center"/>
        <w:rPr>
          <w:sz w:val="18"/>
          <w:szCs w:val="18"/>
        </w:rPr>
      </w:pPr>
      <w:r w:rsidRPr="00481829">
        <w:rPr>
          <w:sz w:val="18"/>
          <w:szCs w:val="18"/>
        </w:rPr>
        <w:t>АДМИНИСТРАЦИЯ</w:t>
      </w:r>
    </w:p>
    <w:p w:rsidR="00481829" w:rsidRPr="00481829" w:rsidRDefault="00481829" w:rsidP="00481829">
      <w:pPr>
        <w:ind w:left="0" w:firstLine="567"/>
        <w:jc w:val="center"/>
        <w:rPr>
          <w:sz w:val="18"/>
          <w:szCs w:val="18"/>
        </w:rPr>
      </w:pPr>
      <w:r w:rsidRPr="00481829">
        <w:rPr>
          <w:sz w:val="18"/>
          <w:szCs w:val="18"/>
        </w:rPr>
        <w:t>ПОСТАНОВЛЕНИЕ</w:t>
      </w:r>
    </w:p>
    <w:p w:rsidR="00481829" w:rsidRPr="00481829" w:rsidRDefault="00481829" w:rsidP="00481829">
      <w:pPr>
        <w:ind w:left="0" w:firstLine="567"/>
        <w:jc w:val="center"/>
        <w:rPr>
          <w:sz w:val="18"/>
          <w:szCs w:val="18"/>
        </w:rPr>
      </w:pPr>
    </w:p>
    <w:p w:rsidR="00481829" w:rsidRPr="00642CA9" w:rsidRDefault="00642CA9" w:rsidP="00481829">
      <w:pPr>
        <w:ind w:left="0" w:firstLine="567"/>
        <w:jc w:val="left"/>
        <w:rPr>
          <w:sz w:val="18"/>
          <w:szCs w:val="18"/>
          <w:u w:val="single"/>
        </w:rPr>
      </w:pPr>
      <w:r w:rsidRPr="00642CA9">
        <w:rPr>
          <w:sz w:val="18"/>
          <w:szCs w:val="18"/>
          <w:u w:val="single"/>
        </w:rPr>
        <w:t>24.12.2024  № 279</w:t>
      </w:r>
      <w:r w:rsidR="00481829" w:rsidRPr="00642CA9">
        <w:rPr>
          <w:sz w:val="18"/>
          <w:szCs w:val="18"/>
          <w:u w:val="single"/>
        </w:rPr>
        <w:t>од</w:t>
      </w:r>
    </w:p>
    <w:p w:rsidR="00481829" w:rsidRDefault="00481829" w:rsidP="00481829">
      <w:pPr>
        <w:ind w:left="0" w:firstLine="567"/>
        <w:jc w:val="left"/>
        <w:rPr>
          <w:sz w:val="18"/>
          <w:szCs w:val="18"/>
        </w:rPr>
      </w:pPr>
      <w:r w:rsidRPr="00481829">
        <w:rPr>
          <w:sz w:val="18"/>
          <w:szCs w:val="18"/>
        </w:rPr>
        <w:t xml:space="preserve">       с. Хомутово</w:t>
      </w:r>
    </w:p>
    <w:p w:rsidR="00ED2355" w:rsidRDefault="00ED2355" w:rsidP="00481829">
      <w:pPr>
        <w:ind w:left="0" w:firstLine="567"/>
        <w:jc w:val="left"/>
        <w:rPr>
          <w:sz w:val="18"/>
          <w:szCs w:val="18"/>
        </w:rPr>
      </w:pPr>
    </w:p>
    <w:p w:rsidR="00ED2355" w:rsidRPr="00ED2355" w:rsidRDefault="00ED2355" w:rsidP="00ED2355">
      <w:pPr>
        <w:ind w:left="0" w:firstLine="567"/>
        <w:rPr>
          <w:sz w:val="18"/>
          <w:szCs w:val="18"/>
        </w:rPr>
      </w:pPr>
      <w:r w:rsidRPr="00ED2355">
        <w:rPr>
          <w:sz w:val="18"/>
          <w:szCs w:val="18"/>
        </w:rPr>
        <w:t xml:space="preserve">Об утверждении перечня главных администраторов доходов бюджета Хомутовского муниципального образования </w:t>
      </w:r>
    </w:p>
    <w:p w:rsidR="00ED2355" w:rsidRPr="00ED2355" w:rsidRDefault="00ED2355" w:rsidP="00ED2355">
      <w:pPr>
        <w:ind w:left="0" w:firstLine="567"/>
        <w:rPr>
          <w:sz w:val="18"/>
          <w:szCs w:val="18"/>
        </w:rPr>
      </w:pPr>
    </w:p>
    <w:p w:rsidR="00ED2355" w:rsidRPr="00ED2355" w:rsidRDefault="00ED2355" w:rsidP="00ED2355">
      <w:pPr>
        <w:ind w:left="0" w:firstLine="567"/>
        <w:rPr>
          <w:sz w:val="18"/>
          <w:szCs w:val="18"/>
        </w:rPr>
      </w:pPr>
      <w:proofErr w:type="gramStart"/>
      <w:r w:rsidRPr="00ED2355">
        <w:rPr>
          <w:sz w:val="18"/>
          <w:szCs w:val="18"/>
        </w:rPr>
        <w:t>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w:t>
      </w:r>
      <w:proofErr w:type="gramEnd"/>
      <w:r w:rsidRPr="00ED2355">
        <w:rPr>
          <w:sz w:val="18"/>
          <w:szCs w:val="18"/>
        </w:rPr>
        <w:t xml:space="preserve"> администратора доходов бюджета и к утверждению </w:t>
      </w:r>
      <w:proofErr w:type="gramStart"/>
      <w:r w:rsidRPr="00ED2355">
        <w:rPr>
          <w:sz w:val="18"/>
          <w:szCs w:val="18"/>
        </w:rPr>
        <w:t>перечня главных администраторов доходов бюджета субъекта Российской</w:t>
      </w:r>
      <w:proofErr w:type="gramEnd"/>
      <w:r w:rsidRPr="00ED2355">
        <w:rPr>
          <w:sz w:val="18"/>
          <w:szCs w:val="18"/>
        </w:rPr>
        <w:t xml:space="preserve"> Федерации, бюджета территориального фонда обязательного медицинского страхования, местного бюджета», Уставом Хомутовского муниципального образования, Положением о бюджетном процессе в </w:t>
      </w:r>
      <w:proofErr w:type="spellStart"/>
      <w:r w:rsidRPr="00ED2355">
        <w:rPr>
          <w:sz w:val="18"/>
          <w:szCs w:val="18"/>
        </w:rPr>
        <w:t>Хомутовском</w:t>
      </w:r>
      <w:proofErr w:type="spellEnd"/>
      <w:r w:rsidRPr="00ED2355">
        <w:rPr>
          <w:sz w:val="18"/>
          <w:szCs w:val="18"/>
        </w:rPr>
        <w:t xml:space="preserve"> муниципальном образовании, утвержденным решением Думы Хомутовского муниципального образования от 31.08.2017 №69-295/д, Администрация Хомутовского муниципального образования,</w:t>
      </w:r>
    </w:p>
    <w:p w:rsidR="00ED2355" w:rsidRPr="00ED2355" w:rsidRDefault="00ED2355" w:rsidP="00ED2355">
      <w:pPr>
        <w:ind w:left="0" w:firstLine="567"/>
        <w:rPr>
          <w:sz w:val="18"/>
          <w:szCs w:val="18"/>
        </w:rPr>
      </w:pPr>
      <w:r w:rsidRPr="00ED2355">
        <w:rPr>
          <w:sz w:val="18"/>
          <w:szCs w:val="18"/>
        </w:rPr>
        <w:t>ПОСТАНОВЛЯЕТ:</w:t>
      </w:r>
    </w:p>
    <w:p w:rsidR="00ED2355" w:rsidRPr="00ED2355" w:rsidRDefault="00ED2355" w:rsidP="00ED2355">
      <w:pPr>
        <w:ind w:left="0" w:firstLine="567"/>
        <w:rPr>
          <w:sz w:val="18"/>
          <w:szCs w:val="18"/>
        </w:rPr>
      </w:pPr>
      <w:r w:rsidRPr="00ED2355">
        <w:rPr>
          <w:sz w:val="18"/>
          <w:szCs w:val="18"/>
        </w:rPr>
        <w:t>1. Утвердить перечень главных администраторов доходов бюджета Хомутовского муниципального образования (Приложение).</w:t>
      </w:r>
    </w:p>
    <w:p w:rsidR="00ED2355" w:rsidRPr="00ED2355" w:rsidRDefault="00ED2355" w:rsidP="00ED2355">
      <w:pPr>
        <w:ind w:left="0" w:firstLine="567"/>
        <w:rPr>
          <w:sz w:val="18"/>
          <w:szCs w:val="18"/>
        </w:rPr>
      </w:pPr>
      <w:r w:rsidRPr="00ED2355">
        <w:rPr>
          <w:sz w:val="18"/>
          <w:szCs w:val="18"/>
        </w:rPr>
        <w:t>2. Настоящее постановление применяется к правоотношениям, возникающим при составлении и исполнении бюджета Хомутовского муниципального образования, и вступает в силу с 1 января 2025 года.</w:t>
      </w:r>
    </w:p>
    <w:p w:rsidR="00ED2355" w:rsidRPr="00ED2355" w:rsidRDefault="00ED2355" w:rsidP="00ED2355">
      <w:pPr>
        <w:ind w:left="0" w:firstLine="567"/>
        <w:rPr>
          <w:sz w:val="18"/>
          <w:szCs w:val="18"/>
        </w:rPr>
      </w:pPr>
      <w:r w:rsidRPr="00ED2355">
        <w:rPr>
          <w:sz w:val="18"/>
          <w:szCs w:val="18"/>
        </w:rPr>
        <w:t>3.   Опубликовать настоящее постановление в установленном законом порядке.</w:t>
      </w:r>
    </w:p>
    <w:p w:rsidR="00ED2355" w:rsidRPr="00ED2355" w:rsidRDefault="00ED2355" w:rsidP="00ED2355">
      <w:pPr>
        <w:ind w:left="0" w:firstLine="567"/>
        <w:rPr>
          <w:sz w:val="18"/>
          <w:szCs w:val="18"/>
        </w:rPr>
      </w:pPr>
      <w:r w:rsidRPr="00ED2355">
        <w:rPr>
          <w:sz w:val="18"/>
          <w:szCs w:val="18"/>
        </w:rPr>
        <w:t xml:space="preserve">4. </w:t>
      </w:r>
      <w:proofErr w:type="gramStart"/>
      <w:r w:rsidRPr="00ED2355">
        <w:rPr>
          <w:sz w:val="18"/>
          <w:szCs w:val="18"/>
        </w:rPr>
        <w:t>Контроль за</w:t>
      </w:r>
      <w:proofErr w:type="gramEnd"/>
      <w:r w:rsidRPr="00ED2355">
        <w:rPr>
          <w:sz w:val="18"/>
          <w:szCs w:val="18"/>
        </w:rPr>
        <w:t xml:space="preserve"> исполнением данного постановления оставляю за собой.</w:t>
      </w:r>
    </w:p>
    <w:p w:rsidR="00ED2355" w:rsidRPr="00ED2355" w:rsidRDefault="00ED2355" w:rsidP="00ED2355">
      <w:pPr>
        <w:ind w:left="0" w:firstLine="567"/>
        <w:jc w:val="left"/>
        <w:rPr>
          <w:sz w:val="18"/>
          <w:szCs w:val="18"/>
        </w:rPr>
      </w:pPr>
    </w:p>
    <w:p w:rsidR="00ED2355" w:rsidRDefault="00ED2355" w:rsidP="00ED2355">
      <w:pPr>
        <w:ind w:left="0" w:firstLine="567"/>
        <w:jc w:val="left"/>
        <w:rPr>
          <w:i/>
          <w:sz w:val="18"/>
          <w:szCs w:val="18"/>
        </w:rPr>
      </w:pPr>
      <w:r w:rsidRPr="00ED2355">
        <w:rPr>
          <w:i/>
          <w:sz w:val="18"/>
          <w:szCs w:val="18"/>
        </w:rPr>
        <w:t xml:space="preserve">                                                                                                                                   Глава                                             </w:t>
      </w:r>
      <w:proofErr w:type="spellStart"/>
      <w:r w:rsidRPr="00ED2355">
        <w:rPr>
          <w:i/>
          <w:sz w:val="18"/>
          <w:szCs w:val="18"/>
        </w:rPr>
        <w:t>А.В.Иваненко</w:t>
      </w:r>
      <w:proofErr w:type="spellEnd"/>
      <w:r w:rsidRPr="00ED2355">
        <w:rPr>
          <w:i/>
          <w:sz w:val="18"/>
          <w:szCs w:val="18"/>
        </w:rPr>
        <w:t xml:space="preserve">   </w:t>
      </w:r>
    </w:p>
    <w:p w:rsidR="00ED2355" w:rsidRDefault="00ED2355" w:rsidP="00ED2355">
      <w:pPr>
        <w:ind w:left="0" w:firstLine="567"/>
        <w:jc w:val="left"/>
        <w:rPr>
          <w:i/>
          <w:sz w:val="18"/>
          <w:szCs w:val="18"/>
        </w:rPr>
      </w:pPr>
    </w:p>
    <w:p w:rsidR="00ED2355" w:rsidRDefault="00ED2355" w:rsidP="00ED2355">
      <w:pPr>
        <w:ind w:left="0" w:firstLine="567"/>
        <w:jc w:val="left"/>
        <w:rPr>
          <w:i/>
          <w:sz w:val="18"/>
          <w:szCs w:val="18"/>
        </w:rPr>
      </w:pPr>
    </w:p>
    <w:p w:rsidR="00ED2355" w:rsidRPr="00ED2355" w:rsidRDefault="00ED2355" w:rsidP="00ED2355">
      <w:pPr>
        <w:ind w:left="0" w:firstLine="567"/>
        <w:jc w:val="left"/>
        <w:rPr>
          <w:i/>
          <w:sz w:val="18"/>
          <w:szCs w:val="18"/>
        </w:rPr>
      </w:pPr>
    </w:p>
    <w:p w:rsidR="00ED2355" w:rsidRPr="00ED2355" w:rsidRDefault="00ED2355" w:rsidP="00736610">
      <w:pPr>
        <w:ind w:left="0" w:firstLine="567"/>
        <w:jc w:val="right"/>
        <w:rPr>
          <w:i/>
          <w:sz w:val="18"/>
          <w:szCs w:val="18"/>
        </w:rPr>
      </w:pPr>
      <w:r w:rsidRPr="00ED2355">
        <w:rPr>
          <w:i/>
          <w:sz w:val="18"/>
          <w:szCs w:val="18"/>
        </w:rPr>
        <w:t>Приложение</w:t>
      </w:r>
    </w:p>
    <w:p w:rsidR="00ED2355" w:rsidRPr="00ED2355" w:rsidRDefault="00ED2355" w:rsidP="00736610">
      <w:pPr>
        <w:ind w:left="0" w:firstLine="567"/>
        <w:jc w:val="right"/>
        <w:rPr>
          <w:i/>
          <w:sz w:val="18"/>
          <w:szCs w:val="18"/>
        </w:rPr>
      </w:pPr>
      <w:r w:rsidRPr="00ED2355">
        <w:rPr>
          <w:i/>
          <w:sz w:val="18"/>
          <w:szCs w:val="18"/>
        </w:rPr>
        <w:t>Утверждено</w:t>
      </w:r>
    </w:p>
    <w:p w:rsidR="00ED2355" w:rsidRPr="00ED2355" w:rsidRDefault="00ED2355" w:rsidP="00736610">
      <w:pPr>
        <w:ind w:left="0" w:firstLine="567"/>
        <w:jc w:val="right"/>
        <w:rPr>
          <w:i/>
          <w:sz w:val="18"/>
          <w:szCs w:val="18"/>
        </w:rPr>
      </w:pPr>
      <w:r w:rsidRPr="00ED2355">
        <w:rPr>
          <w:i/>
          <w:sz w:val="18"/>
          <w:szCs w:val="18"/>
        </w:rPr>
        <w:t xml:space="preserve"> Постановлением  </w:t>
      </w:r>
    </w:p>
    <w:p w:rsidR="00ED2355" w:rsidRPr="00ED2355" w:rsidRDefault="00ED2355" w:rsidP="00736610">
      <w:pPr>
        <w:ind w:left="0" w:firstLine="567"/>
        <w:jc w:val="right"/>
        <w:rPr>
          <w:i/>
          <w:sz w:val="18"/>
          <w:szCs w:val="18"/>
        </w:rPr>
      </w:pPr>
      <w:r w:rsidRPr="00ED2355">
        <w:rPr>
          <w:i/>
          <w:sz w:val="18"/>
          <w:szCs w:val="18"/>
        </w:rPr>
        <w:t>администрации Хомутовского</w:t>
      </w:r>
    </w:p>
    <w:p w:rsidR="00ED2355" w:rsidRPr="00ED2355" w:rsidRDefault="00ED2355" w:rsidP="00736610">
      <w:pPr>
        <w:ind w:left="0" w:firstLine="567"/>
        <w:jc w:val="right"/>
        <w:rPr>
          <w:i/>
          <w:sz w:val="18"/>
          <w:szCs w:val="18"/>
        </w:rPr>
      </w:pPr>
      <w:r w:rsidRPr="00ED2355">
        <w:rPr>
          <w:i/>
          <w:sz w:val="18"/>
          <w:szCs w:val="18"/>
        </w:rPr>
        <w:t>муниципального образования</w:t>
      </w:r>
    </w:p>
    <w:p w:rsidR="00ED2355" w:rsidRPr="00ED2355" w:rsidRDefault="00736610" w:rsidP="00736610">
      <w:pPr>
        <w:ind w:left="0" w:firstLine="567"/>
        <w:jc w:val="right"/>
        <w:rPr>
          <w:i/>
          <w:sz w:val="18"/>
          <w:szCs w:val="18"/>
        </w:rPr>
      </w:pPr>
      <w:r>
        <w:rPr>
          <w:i/>
          <w:sz w:val="18"/>
          <w:szCs w:val="18"/>
        </w:rPr>
        <w:t xml:space="preserve">                 </w:t>
      </w:r>
      <w:r w:rsidR="00ED2355" w:rsidRPr="00ED2355">
        <w:rPr>
          <w:i/>
          <w:sz w:val="18"/>
          <w:szCs w:val="18"/>
        </w:rPr>
        <w:t xml:space="preserve">от </w:t>
      </w:r>
      <w:r>
        <w:rPr>
          <w:i/>
          <w:sz w:val="18"/>
          <w:szCs w:val="18"/>
        </w:rPr>
        <w:t>24.12.2024  № 279 од</w:t>
      </w:r>
      <w:r w:rsidR="00ED2355" w:rsidRPr="00ED2355">
        <w:rPr>
          <w:i/>
          <w:sz w:val="18"/>
          <w:szCs w:val="18"/>
        </w:rPr>
        <w:t xml:space="preserve"> </w:t>
      </w:r>
    </w:p>
    <w:p w:rsidR="00ED2355" w:rsidRPr="00ED2355" w:rsidRDefault="00ED2355" w:rsidP="00ED2355">
      <w:pPr>
        <w:ind w:left="0" w:firstLine="567"/>
        <w:jc w:val="left"/>
        <w:rPr>
          <w:sz w:val="18"/>
          <w:szCs w:val="18"/>
        </w:rPr>
      </w:pPr>
    </w:p>
    <w:p w:rsidR="00ED2355" w:rsidRPr="00736610" w:rsidRDefault="00ED2355" w:rsidP="00ED2355">
      <w:pPr>
        <w:ind w:left="0" w:firstLine="567"/>
        <w:jc w:val="left"/>
        <w:rPr>
          <w:b/>
          <w:sz w:val="18"/>
          <w:szCs w:val="18"/>
        </w:rPr>
      </w:pPr>
      <w:r w:rsidRPr="00736610">
        <w:rPr>
          <w:b/>
          <w:sz w:val="18"/>
          <w:szCs w:val="18"/>
        </w:rPr>
        <w:t xml:space="preserve">Перечень главных администраторов доходов бюджета Хомутовского муниципального образования </w:t>
      </w:r>
    </w:p>
    <w:p w:rsidR="00ED2355" w:rsidRPr="00ED2355" w:rsidRDefault="00ED2355" w:rsidP="00ED2355">
      <w:pPr>
        <w:ind w:left="0" w:firstLine="567"/>
        <w:jc w:val="left"/>
        <w:rPr>
          <w:sz w:val="18"/>
          <w:szCs w:val="18"/>
        </w:rPr>
      </w:pPr>
    </w:p>
    <w:tbl>
      <w:tblPr>
        <w:tblStyle w:val="aa"/>
        <w:tblW w:w="10348" w:type="dxa"/>
        <w:tblInd w:w="-34" w:type="dxa"/>
        <w:tblLayout w:type="fixed"/>
        <w:tblLook w:val="04A0" w:firstRow="1" w:lastRow="0" w:firstColumn="1" w:lastColumn="0" w:noHBand="0" w:noVBand="1"/>
      </w:tblPr>
      <w:tblGrid>
        <w:gridCol w:w="1166"/>
        <w:gridCol w:w="2662"/>
        <w:gridCol w:w="6520"/>
      </w:tblGrid>
      <w:tr w:rsidR="00ED2355" w:rsidRPr="00ED2355" w:rsidTr="00916F70">
        <w:tc>
          <w:tcPr>
            <w:tcW w:w="3828" w:type="dxa"/>
            <w:gridSpan w:val="2"/>
            <w:vAlign w:val="center"/>
          </w:tcPr>
          <w:p w:rsidR="00ED2355" w:rsidRPr="00ED2355" w:rsidRDefault="00ED2355" w:rsidP="00ED2355">
            <w:pPr>
              <w:ind w:left="0" w:firstLine="567"/>
              <w:jc w:val="left"/>
              <w:rPr>
                <w:sz w:val="18"/>
                <w:szCs w:val="18"/>
              </w:rPr>
            </w:pPr>
            <w:r w:rsidRPr="00ED2355">
              <w:rPr>
                <w:sz w:val="18"/>
                <w:szCs w:val="18"/>
              </w:rPr>
              <w:t>Код бюджетной классификации Российской Федерации</w:t>
            </w:r>
          </w:p>
        </w:tc>
        <w:tc>
          <w:tcPr>
            <w:tcW w:w="6520" w:type="dxa"/>
            <w:vMerge w:val="restart"/>
            <w:vAlign w:val="center"/>
          </w:tcPr>
          <w:p w:rsidR="00ED2355" w:rsidRPr="00ED2355" w:rsidRDefault="00ED2355" w:rsidP="00ED2355">
            <w:pPr>
              <w:ind w:left="0" w:firstLine="567"/>
              <w:jc w:val="left"/>
              <w:rPr>
                <w:sz w:val="18"/>
                <w:szCs w:val="18"/>
              </w:rPr>
            </w:pPr>
            <w:r w:rsidRPr="00ED2355">
              <w:rPr>
                <w:sz w:val="18"/>
                <w:szCs w:val="18"/>
              </w:rPr>
              <w:t>Наименование дохода</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Код главного администратора доходов</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Код доходов бюджета поселения</w:t>
            </w:r>
          </w:p>
        </w:tc>
        <w:tc>
          <w:tcPr>
            <w:tcW w:w="6520" w:type="dxa"/>
            <w:vMerge/>
            <w:vAlign w:val="center"/>
          </w:tcPr>
          <w:p w:rsidR="00ED2355" w:rsidRPr="00ED2355" w:rsidRDefault="00ED2355" w:rsidP="00ED2355">
            <w:pPr>
              <w:ind w:left="0" w:firstLine="567"/>
              <w:jc w:val="left"/>
              <w:rPr>
                <w:sz w:val="18"/>
                <w:szCs w:val="18"/>
              </w:rPr>
            </w:pPr>
          </w:p>
        </w:tc>
      </w:tr>
      <w:tr w:rsidR="00ED2355" w:rsidRPr="00ED2355" w:rsidTr="00916F70">
        <w:tc>
          <w:tcPr>
            <w:tcW w:w="10348" w:type="dxa"/>
            <w:gridSpan w:val="3"/>
            <w:vAlign w:val="center"/>
          </w:tcPr>
          <w:p w:rsidR="00ED2355" w:rsidRPr="00ED2355" w:rsidRDefault="00ED2355" w:rsidP="00ED2355">
            <w:pPr>
              <w:ind w:left="0" w:firstLine="567"/>
              <w:jc w:val="left"/>
              <w:rPr>
                <w:sz w:val="18"/>
                <w:szCs w:val="18"/>
              </w:rPr>
            </w:pPr>
            <w:r w:rsidRPr="00ED2355">
              <w:rPr>
                <w:sz w:val="18"/>
                <w:szCs w:val="18"/>
              </w:rPr>
              <w:t>Управление Федеральной налоговой службы по Иркутской области»</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1 01 02000 01 0000 110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Налог на доходы физических лиц ¹·²</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1 03 02000 01 0000 110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Акцизы по подакцизным товарам (продукции), производимым на территории Российской Федерации ¹·²</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1 05 03010 01 0000 110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Единый сельскохозяйственный налог</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1 06 01030 10 0000 110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1 06 06033 10 0000 110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Земельный налог с организаций, обладающих земельным участком, расположенным в границах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1 06 06043 10 0000 110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Земельный налог с физических лиц, обладающих земельным участком, расположенным в границах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182</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1 16 18000 02 0000 140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r>
      <w:tr w:rsidR="00ED2355" w:rsidRPr="00ED2355" w:rsidTr="00916F70">
        <w:tc>
          <w:tcPr>
            <w:tcW w:w="10348" w:type="dxa"/>
            <w:gridSpan w:val="3"/>
            <w:vAlign w:val="center"/>
          </w:tcPr>
          <w:p w:rsidR="00ED2355" w:rsidRPr="00ED2355" w:rsidRDefault="00ED2355" w:rsidP="00ED2355">
            <w:pPr>
              <w:ind w:left="0" w:firstLine="567"/>
              <w:jc w:val="left"/>
              <w:rPr>
                <w:sz w:val="18"/>
                <w:szCs w:val="18"/>
              </w:rPr>
            </w:pPr>
            <w:r w:rsidRPr="00ED2355">
              <w:rPr>
                <w:sz w:val="18"/>
                <w:szCs w:val="18"/>
              </w:rPr>
              <w:t>Администрация Хомутовского муниципального образования – Администрация сельского поселения</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1 08 04020 01 0000 110</w:t>
            </w:r>
          </w:p>
        </w:tc>
        <w:tc>
          <w:tcPr>
            <w:tcW w:w="6520" w:type="dxa"/>
            <w:vAlign w:val="center"/>
          </w:tcPr>
          <w:p w:rsidR="00ED2355" w:rsidRPr="00ED2355" w:rsidRDefault="00ED2355" w:rsidP="00ED2355">
            <w:pPr>
              <w:ind w:left="0" w:firstLine="567"/>
              <w:jc w:val="left"/>
              <w:rPr>
                <w:sz w:val="18"/>
                <w:szCs w:val="18"/>
              </w:rPr>
            </w:pPr>
            <w:proofErr w:type="gramStart"/>
            <w:r w:rsidRPr="00ED2355">
              <w:rPr>
                <w:sz w:val="18"/>
                <w:szCs w:val="18"/>
              </w:rP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w:t>
            </w:r>
            <w:r w:rsidRPr="00ED2355">
              <w:rPr>
                <w:sz w:val="18"/>
                <w:szCs w:val="18"/>
              </w:rPr>
              <w:lastRenderedPageBreak/>
              <w:t>нотариальных действий сумма платежа (перерасчеты, недоимка и задолженность по соответствующему платежу, в том числе по отмененному)</w:t>
            </w:r>
            <w:proofErr w:type="gramEnd"/>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lastRenderedPageBreak/>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1 11 05025 10 0000 120</w:t>
            </w:r>
          </w:p>
        </w:tc>
        <w:tc>
          <w:tcPr>
            <w:tcW w:w="6520" w:type="dxa"/>
            <w:vAlign w:val="center"/>
          </w:tcPr>
          <w:p w:rsidR="00ED2355" w:rsidRPr="00ED2355" w:rsidRDefault="00ED2355" w:rsidP="00ED2355">
            <w:pPr>
              <w:ind w:left="0" w:firstLine="567"/>
              <w:jc w:val="left"/>
              <w:rPr>
                <w:sz w:val="18"/>
                <w:szCs w:val="18"/>
              </w:rPr>
            </w:pPr>
            <w:proofErr w:type="gramStart"/>
            <w:r w:rsidRPr="00ED2355">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1 11 05035 10 0000 120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1 11 05075 10 0000 120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сдачи в аренду имущества, составляющего казну сельских поселений (за исключением земельных участков)</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1 1105325 10 0000 120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ED2355" w:rsidRPr="00ED2355" w:rsidTr="00916F70">
        <w:tc>
          <w:tcPr>
            <w:tcW w:w="1166" w:type="dxa"/>
          </w:tcPr>
          <w:p w:rsidR="00ED2355" w:rsidRPr="00ED2355" w:rsidRDefault="00ED2355" w:rsidP="00ED2355">
            <w:pPr>
              <w:ind w:left="0" w:firstLine="567"/>
              <w:jc w:val="left"/>
              <w:rPr>
                <w:sz w:val="18"/>
                <w:szCs w:val="18"/>
              </w:rPr>
            </w:pPr>
            <w:r w:rsidRPr="00ED2355">
              <w:rPr>
                <w:sz w:val="18"/>
                <w:szCs w:val="18"/>
              </w:rPr>
              <w:t>734</w:t>
            </w:r>
          </w:p>
        </w:tc>
        <w:tc>
          <w:tcPr>
            <w:tcW w:w="2662" w:type="dxa"/>
          </w:tcPr>
          <w:p w:rsidR="00ED2355" w:rsidRPr="00ED2355" w:rsidRDefault="00ED2355" w:rsidP="00ED2355">
            <w:pPr>
              <w:ind w:left="0" w:firstLine="567"/>
              <w:jc w:val="left"/>
              <w:rPr>
                <w:sz w:val="18"/>
                <w:szCs w:val="18"/>
              </w:rPr>
            </w:pPr>
            <w:r w:rsidRPr="00ED2355">
              <w:rPr>
                <w:sz w:val="18"/>
                <w:szCs w:val="18"/>
              </w:rPr>
              <w:t>1 11 09045 10 0000 120</w:t>
            </w:r>
          </w:p>
        </w:tc>
        <w:tc>
          <w:tcPr>
            <w:tcW w:w="6520" w:type="dxa"/>
          </w:tcPr>
          <w:p w:rsidR="00ED2355" w:rsidRPr="00ED2355" w:rsidRDefault="00ED2355" w:rsidP="00ED2355">
            <w:pPr>
              <w:ind w:left="0" w:firstLine="567"/>
              <w:jc w:val="left"/>
              <w:rPr>
                <w:sz w:val="18"/>
                <w:szCs w:val="18"/>
              </w:rPr>
            </w:pPr>
            <w:r w:rsidRPr="00ED2355">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1 13 01995 10 0000 130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Прочие доходы от оказания платных услуг (работ) получателями средств бюджетов сельских поселений</w:t>
            </w:r>
          </w:p>
        </w:tc>
      </w:tr>
      <w:tr w:rsidR="00ED2355" w:rsidRPr="00ED2355" w:rsidTr="00916F70">
        <w:tc>
          <w:tcPr>
            <w:tcW w:w="1166" w:type="dxa"/>
            <w:tcBorders>
              <w:top w:val="single" w:sz="4" w:space="0" w:color="auto"/>
              <w:right w:val="single" w:sz="4" w:space="0" w:color="auto"/>
            </w:tcBorders>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tcBorders>
              <w:top w:val="single" w:sz="4" w:space="0" w:color="auto"/>
              <w:left w:val="single" w:sz="4" w:space="0" w:color="auto"/>
              <w:bottom w:val="single" w:sz="4" w:space="0" w:color="auto"/>
              <w:right w:val="single" w:sz="4" w:space="0" w:color="auto"/>
            </w:tcBorders>
            <w:shd w:val="clear" w:color="auto" w:fill="auto"/>
            <w:vAlign w:val="center"/>
          </w:tcPr>
          <w:p w:rsidR="00ED2355" w:rsidRPr="00ED2355" w:rsidRDefault="00ED2355" w:rsidP="00ED2355">
            <w:pPr>
              <w:ind w:left="0" w:firstLine="567"/>
              <w:jc w:val="left"/>
              <w:rPr>
                <w:sz w:val="18"/>
                <w:szCs w:val="18"/>
              </w:rPr>
            </w:pPr>
            <w:r w:rsidRPr="00ED2355">
              <w:rPr>
                <w:sz w:val="18"/>
                <w:szCs w:val="18"/>
              </w:rPr>
              <w:t>1 13 01995 10 0234 130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bottom"/>
          </w:tcPr>
          <w:p w:rsidR="00ED2355" w:rsidRPr="00ED2355" w:rsidRDefault="00ED2355" w:rsidP="00ED2355">
            <w:pPr>
              <w:ind w:left="0" w:firstLine="567"/>
              <w:jc w:val="left"/>
              <w:rPr>
                <w:sz w:val="18"/>
                <w:szCs w:val="18"/>
              </w:rPr>
            </w:pPr>
            <w:r w:rsidRPr="00ED2355">
              <w:rPr>
                <w:sz w:val="18"/>
                <w:szCs w:val="18"/>
              </w:rPr>
              <w:t>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1 13 02065 10 0000 130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поступающие в порядке возмещения расходов, понесенных в связи с эксплуатацией имущества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1 13 02995 10 0000 130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Прочие доходы от компенсации затрат бюджетов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lang w:val="en-US"/>
              </w:rPr>
            </w:pPr>
            <w:r w:rsidRPr="00ED2355">
              <w:rPr>
                <w:sz w:val="18"/>
                <w:szCs w:val="18"/>
                <w:lang w:val="en-US"/>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1 13 02995 10 0001 130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Прочие доходы от компенсации затрат бюджетов  сельских поселений (услуги по организации мероприятий в рамках заключенных соглашений, муниципальных контрактов, договоров)</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1 13 02995 10 0002 130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Прочие доходы от компенсации затрат бюджетов  сельских поселений (компенсация от сдачи в аренду имущества, находящегося в оперативном управлении органов управления сельских поселений и созданных ими учреждений)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1 14 02053 10 0000 410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1 14 02053 10 0000 440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1 14 06025 10 0000 430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1 14 06325 10 0000 430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1 16 10031 10 0000 140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1 16 10032 10 0000 140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1 16 10061 10 0000 140</w:t>
            </w:r>
          </w:p>
        </w:tc>
        <w:tc>
          <w:tcPr>
            <w:tcW w:w="6520" w:type="dxa"/>
            <w:vAlign w:val="center"/>
          </w:tcPr>
          <w:p w:rsidR="00ED2355" w:rsidRPr="00ED2355" w:rsidRDefault="00ED2355" w:rsidP="00ED2355">
            <w:pPr>
              <w:ind w:left="0" w:firstLine="567"/>
              <w:jc w:val="left"/>
              <w:rPr>
                <w:sz w:val="18"/>
                <w:szCs w:val="18"/>
              </w:rPr>
            </w:pPr>
            <w:proofErr w:type="gramStart"/>
            <w:r w:rsidRPr="00ED2355">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ED2355">
              <w:rPr>
                <w:sz w:val="18"/>
                <w:szCs w:val="18"/>
              </w:rPr>
              <w:t xml:space="preserve"> фонда)</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1 16 10062 10 0000 140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lastRenderedPageBreak/>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1 16 02020 02 0000 140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1 16 07010 10 0000 140</w:t>
            </w:r>
          </w:p>
        </w:tc>
        <w:tc>
          <w:tcPr>
            <w:tcW w:w="6520" w:type="dxa"/>
            <w:vAlign w:val="center"/>
          </w:tcPr>
          <w:p w:rsidR="00ED2355" w:rsidRPr="00ED2355" w:rsidRDefault="00ED2355" w:rsidP="00ED2355">
            <w:pPr>
              <w:ind w:left="0" w:firstLine="567"/>
              <w:jc w:val="left"/>
              <w:rPr>
                <w:sz w:val="18"/>
                <w:szCs w:val="18"/>
              </w:rPr>
            </w:pPr>
            <w:proofErr w:type="gramStart"/>
            <w:r w:rsidRPr="00ED2355">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1 16 07090 10 0000 140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1 16 10081 10 0000 140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1 16 10082 10 0000 140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 xml:space="preserve">734 </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1 16 10123 01 0000 140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proofErr w:type="gramStart"/>
            <w:r w:rsidRPr="00ED2355">
              <w:rPr>
                <w:sz w:val="18"/>
                <w:szCs w:val="18"/>
              </w:rPr>
              <w:t>действовавши</w:t>
            </w:r>
            <w:proofErr w:type="gramEnd"/>
            <w:r w:rsidRPr="00ED2355">
              <w:rPr>
                <w:sz w:val="18"/>
                <w:szCs w:val="18"/>
              </w:rPr>
              <w:t xml:space="preserve"> в 2019 году.</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1 17 01050 10 0000 180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Невыясненные поступления, зачисляемые в бюджеты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1 17 05050 10 0000 180</w:t>
            </w:r>
          </w:p>
        </w:tc>
        <w:tc>
          <w:tcPr>
            <w:tcW w:w="6520" w:type="dxa"/>
            <w:vAlign w:val="center"/>
          </w:tcPr>
          <w:p w:rsidR="00ED2355" w:rsidRPr="00ED2355" w:rsidRDefault="00ED2355" w:rsidP="00ED2355">
            <w:pPr>
              <w:ind w:left="0" w:firstLine="567"/>
              <w:jc w:val="left"/>
              <w:rPr>
                <w:sz w:val="18"/>
                <w:szCs w:val="18"/>
              </w:rPr>
            </w:pPr>
            <w:r w:rsidRPr="00ED2355">
              <w:rPr>
                <w:sz w:val="18"/>
                <w:szCs w:val="18"/>
              </w:rPr>
              <w:t>Прочие неналоговые доходы бюджетов сельских поселений</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1 17 15030 10 0001 150</w:t>
            </w:r>
          </w:p>
        </w:tc>
        <w:tc>
          <w:tcPr>
            <w:tcW w:w="6520" w:type="dxa"/>
          </w:tcPr>
          <w:p w:rsidR="00ED2355" w:rsidRPr="00ED2355" w:rsidRDefault="00ED2355" w:rsidP="00ED2355">
            <w:pPr>
              <w:ind w:left="0" w:firstLine="567"/>
              <w:jc w:val="left"/>
              <w:rPr>
                <w:sz w:val="18"/>
                <w:szCs w:val="18"/>
              </w:rPr>
            </w:pPr>
            <w:r w:rsidRPr="00ED2355">
              <w:rPr>
                <w:sz w:val="18"/>
                <w:szCs w:val="18"/>
              </w:rPr>
              <w:t xml:space="preserve">Инициативные платежи, зачисляемые в бюджеты сельских поселений </w:t>
            </w:r>
          </w:p>
        </w:tc>
      </w:tr>
      <w:tr w:rsidR="00ED2355" w:rsidRPr="00ED2355" w:rsidTr="00916F70">
        <w:tc>
          <w:tcPr>
            <w:tcW w:w="1166" w:type="dxa"/>
            <w:vAlign w:val="center"/>
          </w:tcPr>
          <w:p w:rsidR="00ED2355" w:rsidRPr="00ED2355" w:rsidRDefault="00ED2355" w:rsidP="00ED2355">
            <w:pPr>
              <w:ind w:left="0" w:firstLine="567"/>
              <w:jc w:val="left"/>
              <w:rPr>
                <w:sz w:val="18"/>
                <w:szCs w:val="18"/>
              </w:rPr>
            </w:pPr>
            <w:r w:rsidRPr="00ED2355">
              <w:rPr>
                <w:sz w:val="18"/>
                <w:szCs w:val="18"/>
              </w:rPr>
              <w:t>734</w:t>
            </w:r>
          </w:p>
        </w:tc>
        <w:tc>
          <w:tcPr>
            <w:tcW w:w="2662" w:type="dxa"/>
            <w:vAlign w:val="center"/>
          </w:tcPr>
          <w:p w:rsidR="00ED2355" w:rsidRPr="00ED2355" w:rsidRDefault="00ED2355" w:rsidP="00ED2355">
            <w:pPr>
              <w:ind w:left="0" w:firstLine="567"/>
              <w:jc w:val="left"/>
              <w:rPr>
                <w:sz w:val="18"/>
                <w:szCs w:val="18"/>
              </w:rPr>
            </w:pPr>
            <w:r w:rsidRPr="00ED2355">
              <w:rPr>
                <w:sz w:val="18"/>
                <w:szCs w:val="18"/>
              </w:rPr>
              <w:t>1 17 16000 10 0000 180</w:t>
            </w:r>
          </w:p>
        </w:tc>
        <w:tc>
          <w:tcPr>
            <w:tcW w:w="6520" w:type="dxa"/>
          </w:tcPr>
          <w:p w:rsidR="00ED2355" w:rsidRPr="00ED2355" w:rsidRDefault="00ED2355" w:rsidP="00ED2355">
            <w:pPr>
              <w:ind w:left="0" w:firstLine="567"/>
              <w:jc w:val="left"/>
              <w:rPr>
                <w:sz w:val="18"/>
                <w:szCs w:val="18"/>
              </w:rPr>
            </w:pPr>
            <w:r w:rsidRPr="00ED2355">
              <w:rPr>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r>
      <w:tr w:rsidR="00ED2355" w:rsidRPr="00ED2355" w:rsidTr="00916F70">
        <w:tc>
          <w:tcPr>
            <w:tcW w:w="1166" w:type="dxa"/>
          </w:tcPr>
          <w:p w:rsidR="00ED2355" w:rsidRPr="00ED2355" w:rsidRDefault="00ED2355" w:rsidP="00ED2355">
            <w:pPr>
              <w:ind w:left="0" w:firstLine="567"/>
              <w:jc w:val="left"/>
              <w:rPr>
                <w:sz w:val="18"/>
                <w:szCs w:val="18"/>
              </w:rPr>
            </w:pPr>
            <w:r w:rsidRPr="00ED2355">
              <w:rPr>
                <w:sz w:val="18"/>
                <w:szCs w:val="18"/>
              </w:rPr>
              <w:t>734</w:t>
            </w:r>
          </w:p>
        </w:tc>
        <w:tc>
          <w:tcPr>
            <w:tcW w:w="2662" w:type="dxa"/>
          </w:tcPr>
          <w:p w:rsidR="00ED2355" w:rsidRPr="00ED2355" w:rsidRDefault="00ED2355" w:rsidP="00ED2355">
            <w:pPr>
              <w:ind w:left="0" w:firstLine="567"/>
              <w:jc w:val="left"/>
              <w:rPr>
                <w:sz w:val="18"/>
                <w:szCs w:val="18"/>
              </w:rPr>
            </w:pPr>
            <w:r w:rsidRPr="00ED2355">
              <w:rPr>
                <w:sz w:val="18"/>
                <w:szCs w:val="18"/>
              </w:rPr>
              <w:t>2 00 00000 00 0000 000¹·²</w:t>
            </w:r>
          </w:p>
        </w:tc>
        <w:tc>
          <w:tcPr>
            <w:tcW w:w="6520" w:type="dxa"/>
          </w:tcPr>
          <w:p w:rsidR="00ED2355" w:rsidRPr="00ED2355" w:rsidRDefault="00ED2355" w:rsidP="00ED2355">
            <w:pPr>
              <w:ind w:left="0" w:firstLine="567"/>
              <w:jc w:val="left"/>
              <w:rPr>
                <w:sz w:val="18"/>
                <w:szCs w:val="18"/>
              </w:rPr>
            </w:pPr>
            <w:r w:rsidRPr="00ED2355">
              <w:rPr>
                <w:sz w:val="18"/>
                <w:szCs w:val="18"/>
              </w:rPr>
              <w:t>Безвозмездные поступления</w:t>
            </w:r>
          </w:p>
        </w:tc>
      </w:tr>
    </w:tbl>
    <w:p w:rsidR="00ED2355" w:rsidRPr="00ED2355" w:rsidRDefault="00ED2355" w:rsidP="00ED2355">
      <w:pPr>
        <w:ind w:left="0" w:firstLine="567"/>
        <w:jc w:val="left"/>
        <w:rPr>
          <w:sz w:val="18"/>
          <w:szCs w:val="18"/>
        </w:rPr>
      </w:pPr>
      <w:r w:rsidRPr="00ED2355">
        <w:rPr>
          <w:sz w:val="18"/>
          <w:szCs w:val="18"/>
        </w:rPr>
        <w:t>¹  - в части доходов, зачисляемых в бюджет Хомутовского муниципального образования</w:t>
      </w:r>
    </w:p>
    <w:p w:rsidR="00ED2355" w:rsidRPr="00ED2355" w:rsidRDefault="00ED2355" w:rsidP="00ED2355">
      <w:pPr>
        <w:ind w:left="0" w:firstLine="567"/>
        <w:jc w:val="left"/>
        <w:rPr>
          <w:sz w:val="18"/>
          <w:szCs w:val="18"/>
        </w:rPr>
      </w:pPr>
      <w:r w:rsidRPr="00ED2355">
        <w:rPr>
          <w:sz w:val="18"/>
          <w:szCs w:val="18"/>
        </w:rPr>
        <w:t xml:space="preserve">² - администрирование поступлений по всем подгруппам, статьям, подстатьям, элементам соответствующей группы вида доходов и кодам подвидов доходов, осуществляется главным администратором, указанном в </w:t>
      </w:r>
      <w:proofErr w:type="spellStart"/>
      <w:r w:rsidRPr="00ED2355">
        <w:rPr>
          <w:sz w:val="18"/>
          <w:szCs w:val="18"/>
        </w:rPr>
        <w:t>группировочном</w:t>
      </w:r>
      <w:proofErr w:type="spellEnd"/>
      <w:r w:rsidRPr="00ED2355">
        <w:rPr>
          <w:sz w:val="18"/>
          <w:szCs w:val="18"/>
        </w:rPr>
        <w:t xml:space="preserve"> коде бюджетной классификации</w:t>
      </w:r>
      <w:proofErr w:type="gramStart"/>
      <w:r w:rsidRPr="00ED2355">
        <w:rPr>
          <w:sz w:val="18"/>
          <w:szCs w:val="18"/>
        </w:rPr>
        <w:t>.».</w:t>
      </w:r>
      <w:proofErr w:type="gramEnd"/>
    </w:p>
    <w:p w:rsidR="00ED2355" w:rsidRPr="00ED2355" w:rsidRDefault="00ED2355" w:rsidP="00ED2355">
      <w:pPr>
        <w:ind w:left="0" w:firstLine="567"/>
        <w:jc w:val="left"/>
        <w:rPr>
          <w:sz w:val="18"/>
          <w:szCs w:val="18"/>
        </w:rPr>
      </w:pPr>
    </w:p>
    <w:p w:rsidR="00ED2355" w:rsidRPr="00916F70" w:rsidRDefault="00ED2355" w:rsidP="00ED2355">
      <w:pPr>
        <w:ind w:left="0" w:firstLine="567"/>
        <w:jc w:val="left"/>
        <w:rPr>
          <w:i/>
          <w:sz w:val="18"/>
          <w:szCs w:val="18"/>
        </w:rPr>
      </w:pPr>
    </w:p>
    <w:p w:rsidR="00ED2355" w:rsidRPr="00916F70" w:rsidRDefault="00916F70" w:rsidP="00ED2355">
      <w:pPr>
        <w:ind w:left="0" w:firstLine="567"/>
        <w:jc w:val="left"/>
        <w:rPr>
          <w:i/>
          <w:sz w:val="18"/>
          <w:szCs w:val="18"/>
        </w:rPr>
      </w:pPr>
      <w:r>
        <w:rPr>
          <w:i/>
          <w:sz w:val="18"/>
          <w:szCs w:val="18"/>
        </w:rPr>
        <w:t xml:space="preserve">                                                                           </w:t>
      </w:r>
      <w:r w:rsidR="00ED2355" w:rsidRPr="00916F70">
        <w:rPr>
          <w:i/>
          <w:sz w:val="18"/>
          <w:szCs w:val="18"/>
        </w:rPr>
        <w:t xml:space="preserve">Начальник отдела    </w:t>
      </w:r>
    </w:p>
    <w:p w:rsidR="00ED2355" w:rsidRDefault="00916F70" w:rsidP="00ED2355">
      <w:pPr>
        <w:ind w:left="0" w:firstLine="567"/>
        <w:jc w:val="left"/>
        <w:rPr>
          <w:i/>
          <w:sz w:val="18"/>
          <w:szCs w:val="18"/>
        </w:rPr>
      </w:pPr>
      <w:r>
        <w:rPr>
          <w:i/>
          <w:sz w:val="18"/>
          <w:szCs w:val="18"/>
        </w:rPr>
        <w:t xml:space="preserve">                                                                          </w:t>
      </w:r>
      <w:r w:rsidR="00ED2355" w:rsidRPr="00916F70">
        <w:rPr>
          <w:i/>
          <w:sz w:val="18"/>
          <w:szCs w:val="18"/>
        </w:rPr>
        <w:t xml:space="preserve">бюджетного планирования                                                               </w:t>
      </w:r>
      <w:proofErr w:type="spellStart"/>
      <w:r w:rsidR="00ED2355" w:rsidRPr="00916F70">
        <w:rPr>
          <w:i/>
          <w:sz w:val="18"/>
          <w:szCs w:val="18"/>
        </w:rPr>
        <w:t>В.В.Максимова</w:t>
      </w:r>
      <w:proofErr w:type="spellEnd"/>
    </w:p>
    <w:p w:rsidR="00646FB5" w:rsidRDefault="00646FB5" w:rsidP="00646FB5">
      <w:pPr>
        <w:ind w:left="0" w:firstLine="567"/>
        <w:jc w:val="center"/>
        <w:rPr>
          <w:i/>
          <w:sz w:val="18"/>
          <w:szCs w:val="18"/>
        </w:rPr>
      </w:pPr>
    </w:p>
    <w:p w:rsidR="00C42228" w:rsidRPr="00646FB5" w:rsidRDefault="00C42228" w:rsidP="00646FB5">
      <w:pPr>
        <w:ind w:left="0" w:firstLine="567"/>
        <w:jc w:val="center"/>
        <w:rPr>
          <w:sz w:val="18"/>
          <w:szCs w:val="18"/>
        </w:rPr>
      </w:pPr>
    </w:p>
    <w:p w:rsidR="00646FB5" w:rsidRPr="00646FB5" w:rsidRDefault="00646FB5" w:rsidP="00646FB5">
      <w:pPr>
        <w:ind w:left="0" w:firstLine="567"/>
        <w:jc w:val="center"/>
        <w:rPr>
          <w:sz w:val="18"/>
          <w:szCs w:val="18"/>
        </w:rPr>
      </w:pPr>
      <w:r w:rsidRPr="00646FB5">
        <w:rPr>
          <w:sz w:val="18"/>
          <w:szCs w:val="18"/>
        </w:rPr>
        <w:t>РОССИЙСКАЯ ФЕДЕРАЦИЯ</w:t>
      </w:r>
    </w:p>
    <w:p w:rsidR="00646FB5" w:rsidRPr="00646FB5" w:rsidRDefault="00646FB5" w:rsidP="00646FB5">
      <w:pPr>
        <w:ind w:left="0" w:firstLine="567"/>
        <w:jc w:val="center"/>
        <w:rPr>
          <w:sz w:val="18"/>
          <w:szCs w:val="18"/>
        </w:rPr>
      </w:pPr>
      <w:r w:rsidRPr="00646FB5">
        <w:rPr>
          <w:sz w:val="18"/>
          <w:szCs w:val="18"/>
        </w:rPr>
        <w:t>ИРКУТСКАЯ ОБЛАСТЬ ИРКУТСКИЙ РАЙОН</w:t>
      </w:r>
    </w:p>
    <w:p w:rsidR="00646FB5" w:rsidRPr="00646FB5" w:rsidRDefault="00646FB5" w:rsidP="00646FB5">
      <w:pPr>
        <w:ind w:left="0" w:firstLine="567"/>
        <w:jc w:val="center"/>
        <w:rPr>
          <w:sz w:val="18"/>
          <w:szCs w:val="18"/>
        </w:rPr>
      </w:pPr>
      <w:r w:rsidRPr="00646FB5">
        <w:rPr>
          <w:sz w:val="18"/>
          <w:szCs w:val="18"/>
        </w:rPr>
        <w:t>ХОМУТОВСКОЕ МУНИЦИПАЛЬНОЕ ОБРАЗОВАНИЕ</w:t>
      </w:r>
    </w:p>
    <w:p w:rsidR="00646FB5" w:rsidRPr="00646FB5" w:rsidRDefault="00646FB5" w:rsidP="00646FB5">
      <w:pPr>
        <w:ind w:left="0" w:firstLine="567"/>
        <w:jc w:val="center"/>
        <w:rPr>
          <w:sz w:val="18"/>
          <w:szCs w:val="18"/>
        </w:rPr>
      </w:pPr>
      <w:r w:rsidRPr="00646FB5">
        <w:rPr>
          <w:sz w:val="18"/>
          <w:szCs w:val="18"/>
        </w:rPr>
        <w:t>АДМИНИСТРАЦИЯ</w:t>
      </w:r>
    </w:p>
    <w:p w:rsidR="00646FB5" w:rsidRPr="00646FB5" w:rsidRDefault="00646FB5" w:rsidP="00646FB5">
      <w:pPr>
        <w:ind w:left="0" w:firstLine="567"/>
        <w:jc w:val="center"/>
        <w:rPr>
          <w:sz w:val="18"/>
          <w:szCs w:val="18"/>
        </w:rPr>
      </w:pPr>
      <w:r w:rsidRPr="00646FB5">
        <w:rPr>
          <w:sz w:val="18"/>
          <w:szCs w:val="18"/>
        </w:rPr>
        <w:t>ПОСТАНОВЛЕНИЕ</w:t>
      </w:r>
    </w:p>
    <w:p w:rsidR="00646FB5" w:rsidRPr="00646FB5" w:rsidRDefault="00646FB5" w:rsidP="00646FB5">
      <w:pPr>
        <w:ind w:left="0" w:firstLine="567"/>
        <w:jc w:val="left"/>
        <w:rPr>
          <w:sz w:val="18"/>
          <w:szCs w:val="18"/>
          <w:u w:val="single"/>
        </w:rPr>
      </w:pPr>
    </w:p>
    <w:p w:rsidR="00646FB5" w:rsidRPr="00646FB5" w:rsidRDefault="00646FB5" w:rsidP="00646FB5">
      <w:pPr>
        <w:ind w:left="0" w:firstLine="567"/>
        <w:jc w:val="left"/>
        <w:rPr>
          <w:sz w:val="18"/>
          <w:szCs w:val="18"/>
          <w:u w:val="single"/>
        </w:rPr>
      </w:pPr>
      <w:r w:rsidRPr="00646FB5">
        <w:rPr>
          <w:sz w:val="18"/>
          <w:szCs w:val="18"/>
          <w:u w:val="single"/>
        </w:rPr>
        <w:t>24.12.2024  №  280од</w:t>
      </w:r>
    </w:p>
    <w:p w:rsidR="00481829" w:rsidRDefault="00646FB5" w:rsidP="00646FB5">
      <w:pPr>
        <w:ind w:left="0" w:firstLine="567"/>
        <w:jc w:val="left"/>
        <w:rPr>
          <w:sz w:val="18"/>
          <w:szCs w:val="18"/>
        </w:rPr>
      </w:pPr>
      <w:r w:rsidRPr="00646FB5">
        <w:rPr>
          <w:sz w:val="18"/>
          <w:szCs w:val="18"/>
        </w:rPr>
        <w:t xml:space="preserve">       с. Хомутово</w:t>
      </w:r>
    </w:p>
    <w:p w:rsidR="00646FB5" w:rsidRDefault="00646FB5" w:rsidP="00646FB5">
      <w:pPr>
        <w:ind w:left="0" w:firstLine="567"/>
        <w:jc w:val="left"/>
        <w:rPr>
          <w:sz w:val="18"/>
          <w:szCs w:val="18"/>
        </w:rPr>
      </w:pPr>
    </w:p>
    <w:p w:rsidR="00646FB5" w:rsidRPr="00646FB5" w:rsidRDefault="00646FB5" w:rsidP="00646FB5">
      <w:pPr>
        <w:ind w:left="0" w:firstLine="567"/>
        <w:rPr>
          <w:sz w:val="18"/>
          <w:szCs w:val="18"/>
        </w:rPr>
      </w:pPr>
      <w:r w:rsidRPr="00646FB5">
        <w:rPr>
          <w:sz w:val="18"/>
          <w:szCs w:val="18"/>
        </w:rPr>
        <w:t xml:space="preserve">Об утверждении методики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w:t>
      </w:r>
    </w:p>
    <w:p w:rsidR="00646FB5" w:rsidRPr="00646FB5" w:rsidRDefault="00646FB5" w:rsidP="00646FB5">
      <w:pPr>
        <w:ind w:left="0" w:firstLine="567"/>
        <w:rPr>
          <w:sz w:val="18"/>
          <w:szCs w:val="18"/>
        </w:rPr>
      </w:pPr>
    </w:p>
    <w:p w:rsidR="00646FB5" w:rsidRPr="00646FB5" w:rsidRDefault="00646FB5" w:rsidP="00646FB5">
      <w:pPr>
        <w:ind w:left="0" w:firstLine="567"/>
        <w:rPr>
          <w:sz w:val="18"/>
          <w:szCs w:val="18"/>
        </w:rPr>
      </w:pPr>
      <w:r w:rsidRPr="00646FB5">
        <w:rPr>
          <w:sz w:val="18"/>
          <w:szCs w:val="18"/>
        </w:rPr>
        <w:t xml:space="preserve"> В соответствии с пунктом 1 статьи 160.1 Бюджетного кодекса Российской Федерации, Постановлением Правительства Российской Федерации от 23.06.2016  №574 «Об общих требованиях к методике прогнозирования поступлений доходов в бюджеты бюджетной системы Российской Федерации», руководствуясь Уставом Хомутовского муниципального образования, Администрация Хомутовского муниципального образования</w:t>
      </w:r>
    </w:p>
    <w:p w:rsidR="00646FB5" w:rsidRPr="00646FB5" w:rsidRDefault="00646FB5" w:rsidP="00646FB5">
      <w:pPr>
        <w:ind w:left="0" w:firstLine="567"/>
        <w:rPr>
          <w:sz w:val="18"/>
          <w:szCs w:val="18"/>
        </w:rPr>
      </w:pPr>
      <w:r w:rsidRPr="00646FB5">
        <w:rPr>
          <w:sz w:val="18"/>
          <w:szCs w:val="18"/>
        </w:rPr>
        <w:t xml:space="preserve"> ПОСТАНОВЛЯЕТ:</w:t>
      </w:r>
    </w:p>
    <w:p w:rsidR="00646FB5" w:rsidRPr="00646FB5" w:rsidRDefault="00646FB5" w:rsidP="00646FB5">
      <w:pPr>
        <w:ind w:left="0" w:firstLine="567"/>
        <w:rPr>
          <w:sz w:val="18"/>
          <w:szCs w:val="18"/>
        </w:rPr>
      </w:pPr>
      <w:r w:rsidRPr="00646FB5">
        <w:rPr>
          <w:sz w:val="18"/>
          <w:szCs w:val="18"/>
        </w:rPr>
        <w:t>1.</w:t>
      </w:r>
      <w:r w:rsidRPr="00646FB5">
        <w:rPr>
          <w:sz w:val="18"/>
          <w:szCs w:val="18"/>
        </w:rPr>
        <w:tab/>
        <w:t>Утвердить методику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(Приложение).</w:t>
      </w:r>
    </w:p>
    <w:p w:rsidR="00646FB5" w:rsidRPr="00646FB5" w:rsidRDefault="00646FB5" w:rsidP="00646FB5">
      <w:pPr>
        <w:ind w:left="0" w:firstLine="567"/>
        <w:rPr>
          <w:sz w:val="18"/>
          <w:szCs w:val="18"/>
        </w:rPr>
      </w:pPr>
      <w:r w:rsidRPr="00646FB5">
        <w:rPr>
          <w:sz w:val="18"/>
          <w:szCs w:val="18"/>
        </w:rPr>
        <w:t>2.</w:t>
      </w:r>
      <w:r w:rsidRPr="00646FB5">
        <w:rPr>
          <w:sz w:val="18"/>
          <w:szCs w:val="18"/>
        </w:rPr>
        <w:tab/>
        <w:t xml:space="preserve">Постановление Администрации Хомутовского муниципального образования от 19.12.2023 №241 о/д «Об утверждении методики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считать утратившим силу. </w:t>
      </w:r>
    </w:p>
    <w:p w:rsidR="00646FB5" w:rsidRPr="00646FB5" w:rsidRDefault="00646FB5" w:rsidP="00646FB5">
      <w:pPr>
        <w:ind w:left="0" w:firstLine="567"/>
        <w:rPr>
          <w:sz w:val="18"/>
          <w:szCs w:val="18"/>
        </w:rPr>
      </w:pPr>
      <w:r w:rsidRPr="00646FB5">
        <w:rPr>
          <w:sz w:val="18"/>
          <w:szCs w:val="18"/>
        </w:rPr>
        <w:t>3.</w:t>
      </w:r>
      <w:r w:rsidRPr="00646FB5">
        <w:rPr>
          <w:sz w:val="18"/>
          <w:szCs w:val="18"/>
        </w:rPr>
        <w:tab/>
        <w:t>Опубликовать настоящее постановление в установленном законом порядке.</w:t>
      </w:r>
    </w:p>
    <w:p w:rsidR="00646FB5" w:rsidRPr="00646FB5" w:rsidRDefault="00646FB5" w:rsidP="00646FB5">
      <w:pPr>
        <w:ind w:left="0" w:firstLine="567"/>
        <w:rPr>
          <w:sz w:val="18"/>
          <w:szCs w:val="18"/>
        </w:rPr>
      </w:pPr>
      <w:r w:rsidRPr="00646FB5">
        <w:rPr>
          <w:sz w:val="18"/>
          <w:szCs w:val="18"/>
        </w:rPr>
        <w:t>4.</w:t>
      </w:r>
      <w:r w:rsidRPr="00646FB5">
        <w:rPr>
          <w:sz w:val="18"/>
          <w:szCs w:val="18"/>
        </w:rPr>
        <w:tab/>
      </w:r>
      <w:proofErr w:type="gramStart"/>
      <w:r w:rsidRPr="00646FB5">
        <w:rPr>
          <w:sz w:val="18"/>
          <w:szCs w:val="18"/>
        </w:rPr>
        <w:t>Контроль за</w:t>
      </w:r>
      <w:proofErr w:type="gramEnd"/>
      <w:r w:rsidRPr="00646FB5">
        <w:rPr>
          <w:sz w:val="18"/>
          <w:szCs w:val="18"/>
        </w:rPr>
        <w:t xml:space="preserve"> исполнением данного постановления оставляю за собой.</w:t>
      </w:r>
    </w:p>
    <w:p w:rsidR="00646FB5" w:rsidRPr="00646FB5" w:rsidRDefault="00646FB5" w:rsidP="00646FB5">
      <w:pPr>
        <w:ind w:left="0" w:firstLine="567"/>
        <w:jc w:val="left"/>
        <w:rPr>
          <w:i/>
          <w:sz w:val="18"/>
          <w:szCs w:val="18"/>
        </w:rPr>
      </w:pPr>
    </w:p>
    <w:p w:rsidR="00646FB5" w:rsidRDefault="00646FB5" w:rsidP="00646FB5">
      <w:pPr>
        <w:ind w:left="0" w:firstLine="567"/>
        <w:jc w:val="left"/>
        <w:rPr>
          <w:i/>
          <w:sz w:val="18"/>
          <w:szCs w:val="18"/>
        </w:rPr>
      </w:pPr>
      <w:r w:rsidRPr="00646FB5">
        <w:rPr>
          <w:i/>
          <w:sz w:val="18"/>
          <w:szCs w:val="18"/>
        </w:rPr>
        <w:t xml:space="preserve">                                                                                                                            Глава                                                     </w:t>
      </w:r>
      <w:proofErr w:type="spellStart"/>
      <w:r w:rsidRPr="00646FB5">
        <w:rPr>
          <w:i/>
          <w:sz w:val="18"/>
          <w:szCs w:val="18"/>
        </w:rPr>
        <w:t>А.В.Иваненко</w:t>
      </w:r>
      <w:proofErr w:type="spellEnd"/>
      <w:r w:rsidRPr="00646FB5">
        <w:rPr>
          <w:i/>
          <w:sz w:val="18"/>
          <w:szCs w:val="18"/>
        </w:rPr>
        <w:t xml:space="preserve">  </w:t>
      </w:r>
    </w:p>
    <w:p w:rsidR="00646FB5" w:rsidRDefault="00646FB5" w:rsidP="00646FB5">
      <w:pPr>
        <w:ind w:left="0" w:firstLine="567"/>
        <w:jc w:val="left"/>
        <w:rPr>
          <w:i/>
          <w:sz w:val="18"/>
          <w:szCs w:val="18"/>
        </w:rPr>
      </w:pPr>
    </w:p>
    <w:p w:rsidR="00646FB5" w:rsidRPr="00646FB5" w:rsidRDefault="00646FB5" w:rsidP="00646FB5">
      <w:pPr>
        <w:ind w:left="0" w:firstLine="567"/>
        <w:jc w:val="right"/>
        <w:rPr>
          <w:i/>
          <w:sz w:val="18"/>
          <w:szCs w:val="18"/>
        </w:rPr>
      </w:pPr>
      <w:r w:rsidRPr="00646FB5">
        <w:rPr>
          <w:i/>
          <w:sz w:val="18"/>
          <w:szCs w:val="18"/>
        </w:rPr>
        <w:t>Приложение</w:t>
      </w:r>
    </w:p>
    <w:p w:rsidR="00646FB5" w:rsidRPr="00646FB5" w:rsidRDefault="00646FB5" w:rsidP="00646FB5">
      <w:pPr>
        <w:ind w:left="0" w:firstLine="567"/>
        <w:jc w:val="right"/>
        <w:rPr>
          <w:i/>
          <w:sz w:val="18"/>
          <w:szCs w:val="18"/>
        </w:rPr>
      </w:pPr>
      <w:r w:rsidRPr="00646FB5">
        <w:rPr>
          <w:i/>
          <w:sz w:val="18"/>
          <w:szCs w:val="18"/>
        </w:rPr>
        <w:t>Утверждено</w:t>
      </w:r>
    </w:p>
    <w:p w:rsidR="00646FB5" w:rsidRPr="00646FB5" w:rsidRDefault="00646FB5" w:rsidP="00646FB5">
      <w:pPr>
        <w:ind w:left="0" w:firstLine="567"/>
        <w:jc w:val="right"/>
        <w:rPr>
          <w:i/>
          <w:sz w:val="18"/>
          <w:szCs w:val="18"/>
        </w:rPr>
      </w:pPr>
      <w:r w:rsidRPr="00646FB5">
        <w:rPr>
          <w:i/>
          <w:sz w:val="18"/>
          <w:szCs w:val="18"/>
        </w:rPr>
        <w:t>постановлением</w:t>
      </w:r>
    </w:p>
    <w:p w:rsidR="00646FB5" w:rsidRPr="00646FB5" w:rsidRDefault="00646FB5" w:rsidP="00646FB5">
      <w:pPr>
        <w:ind w:left="0" w:firstLine="567"/>
        <w:jc w:val="right"/>
        <w:rPr>
          <w:i/>
          <w:sz w:val="18"/>
          <w:szCs w:val="18"/>
        </w:rPr>
      </w:pPr>
      <w:r w:rsidRPr="00646FB5">
        <w:rPr>
          <w:i/>
          <w:sz w:val="18"/>
          <w:szCs w:val="18"/>
        </w:rPr>
        <w:t xml:space="preserve"> администрации Хомутовского </w:t>
      </w:r>
    </w:p>
    <w:p w:rsidR="00646FB5" w:rsidRPr="00646FB5" w:rsidRDefault="00646FB5" w:rsidP="00646FB5">
      <w:pPr>
        <w:ind w:left="0" w:firstLine="567"/>
        <w:jc w:val="right"/>
        <w:rPr>
          <w:i/>
          <w:sz w:val="18"/>
          <w:szCs w:val="18"/>
        </w:rPr>
      </w:pPr>
      <w:r w:rsidRPr="00646FB5">
        <w:rPr>
          <w:i/>
          <w:sz w:val="18"/>
          <w:szCs w:val="18"/>
        </w:rPr>
        <w:t>муниципального образования</w:t>
      </w:r>
    </w:p>
    <w:p w:rsidR="00646FB5" w:rsidRPr="00646FB5" w:rsidRDefault="00646FB5" w:rsidP="00646FB5">
      <w:pPr>
        <w:ind w:left="0" w:firstLine="567"/>
        <w:jc w:val="right"/>
        <w:rPr>
          <w:i/>
          <w:sz w:val="18"/>
          <w:szCs w:val="18"/>
        </w:rPr>
      </w:pPr>
      <w:r w:rsidRPr="00646FB5">
        <w:rPr>
          <w:i/>
          <w:sz w:val="18"/>
          <w:szCs w:val="18"/>
        </w:rPr>
        <w:t xml:space="preserve">от </w:t>
      </w:r>
      <w:r>
        <w:rPr>
          <w:i/>
          <w:sz w:val="18"/>
          <w:szCs w:val="18"/>
        </w:rPr>
        <w:t>24.12.2024</w:t>
      </w:r>
      <w:r w:rsidR="00B90C8A">
        <w:rPr>
          <w:i/>
          <w:sz w:val="18"/>
          <w:szCs w:val="18"/>
        </w:rPr>
        <w:t xml:space="preserve"> </w:t>
      </w:r>
      <w:r w:rsidRPr="00646FB5">
        <w:rPr>
          <w:i/>
          <w:sz w:val="18"/>
          <w:szCs w:val="18"/>
        </w:rPr>
        <w:t xml:space="preserve">№ </w:t>
      </w:r>
      <w:r w:rsidR="00B90C8A">
        <w:rPr>
          <w:i/>
          <w:sz w:val="18"/>
          <w:szCs w:val="18"/>
        </w:rPr>
        <w:t>280од</w:t>
      </w:r>
    </w:p>
    <w:p w:rsidR="00646FB5" w:rsidRPr="00646FB5" w:rsidRDefault="00646FB5" w:rsidP="00646FB5">
      <w:pPr>
        <w:ind w:left="0" w:firstLine="567"/>
        <w:jc w:val="left"/>
        <w:rPr>
          <w:i/>
          <w:sz w:val="18"/>
          <w:szCs w:val="18"/>
        </w:rPr>
      </w:pPr>
    </w:p>
    <w:p w:rsidR="00646FB5" w:rsidRPr="00646FB5" w:rsidRDefault="00646FB5" w:rsidP="00B90C8A">
      <w:pPr>
        <w:ind w:left="0" w:firstLine="567"/>
        <w:jc w:val="center"/>
        <w:rPr>
          <w:sz w:val="18"/>
          <w:szCs w:val="18"/>
        </w:rPr>
      </w:pPr>
      <w:r w:rsidRPr="00646FB5">
        <w:rPr>
          <w:sz w:val="18"/>
          <w:szCs w:val="18"/>
        </w:rPr>
        <w:t>Методика</w:t>
      </w:r>
    </w:p>
    <w:p w:rsidR="00646FB5" w:rsidRPr="00646FB5" w:rsidRDefault="00646FB5" w:rsidP="00B90C8A">
      <w:pPr>
        <w:ind w:left="0" w:firstLine="567"/>
        <w:jc w:val="center"/>
        <w:rPr>
          <w:sz w:val="18"/>
          <w:szCs w:val="18"/>
        </w:rPr>
      </w:pPr>
      <w:r w:rsidRPr="00646FB5">
        <w:rPr>
          <w:sz w:val="18"/>
          <w:szCs w:val="18"/>
        </w:rPr>
        <w:t>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w:t>
      </w:r>
    </w:p>
    <w:p w:rsidR="00646FB5" w:rsidRPr="00646FB5" w:rsidRDefault="00646FB5" w:rsidP="00646FB5">
      <w:pPr>
        <w:ind w:left="0" w:firstLine="567"/>
        <w:rPr>
          <w:sz w:val="18"/>
          <w:szCs w:val="18"/>
        </w:rPr>
      </w:pPr>
    </w:p>
    <w:p w:rsidR="00646FB5" w:rsidRPr="00646FB5" w:rsidRDefault="00646FB5" w:rsidP="00646FB5">
      <w:pPr>
        <w:ind w:left="0" w:firstLine="567"/>
        <w:rPr>
          <w:sz w:val="18"/>
          <w:szCs w:val="18"/>
        </w:rPr>
      </w:pPr>
      <w:r w:rsidRPr="00646FB5">
        <w:rPr>
          <w:sz w:val="18"/>
          <w:szCs w:val="18"/>
        </w:rPr>
        <w:t xml:space="preserve">1 Настоящая методика прогнозирования поступлений доходов в бюджет Хомутовского муниципального образования, бюджетные полномочия главного администратора доходов которых осуществляются администрацией Хомутовского муниципального образования (далее – Методика) разработана в целях </w:t>
      </w:r>
      <w:proofErr w:type="gramStart"/>
      <w:r w:rsidRPr="00646FB5">
        <w:rPr>
          <w:sz w:val="18"/>
          <w:szCs w:val="18"/>
        </w:rPr>
        <w:t>установления порядка прогнозирования доходов бюджета</w:t>
      </w:r>
      <w:proofErr w:type="gramEnd"/>
      <w:r w:rsidRPr="00646FB5">
        <w:rPr>
          <w:sz w:val="18"/>
          <w:szCs w:val="18"/>
        </w:rPr>
        <w:t xml:space="preserve"> Хомутовского муниципального образования.</w:t>
      </w:r>
    </w:p>
    <w:p w:rsidR="00646FB5" w:rsidRPr="00646FB5" w:rsidRDefault="00646FB5" w:rsidP="00646FB5">
      <w:pPr>
        <w:ind w:left="0" w:firstLine="567"/>
        <w:rPr>
          <w:sz w:val="18"/>
          <w:szCs w:val="18"/>
        </w:rPr>
      </w:pPr>
      <w:r w:rsidRPr="00646FB5">
        <w:rPr>
          <w:sz w:val="18"/>
          <w:szCs w:val="18"/>
        </w:rPr>
        <w:t>2. Методика применяется для прогнозирования поступлений доходов при формировании проекта решения Думы Хомутовского муниципального образования о бюджете Хомутовского муниципального образования на очередной финансовый год и плановый период.</w:t>
      </w:r>
    </w:p>
    <w:p w:rsidR="00646FB5" w:rsidRPr="00646FB5" w:rsidRDefault="00646FB5" w:rsidP="00646FB5">
      <w:pPr>
        <w:ind w:left="0" w:firstLine="567"/>
        <w:rPr>
          <w:sz w:val="18"/>
          <w:szCs w:val="18"/>
        </w:rPr>
      </w:pPr>
      <w:r w:rsidRPr="00646FB5">
        <w:rPr>
          <w:sz w:val="18"/>
          <w:szCs w:val="18"/>
        </w:rPr>
        <w:t xml:space="preserve">         3. Для каждого вида доходов применяются один из следующих методов расчета:</w:t>
      </w:r>
    </w:p>
    <w:p w:rsidR="00646FB5" w:rsidRPr="00646FB5" w:rsidRDefault="00646FB5" w:rsidP="00646FB5">
      <w:pPr>
        <w:ind w:left="0" w:firstLine="567"/>
        <w:rPr>
          <w:sz w:val="18"/>
          <w:szCs w:val="18"/>
        </w:rPr>
      </w:pPr>
      <w:r w:rsidRPr="00646FB5">
        <w:rPr>
          <w:sz w:val="18"/>
          <w:szCs w:val="18"/>
        </w:rPr>
        <w:t xml:space="preserve"> прямой расчет, основанный на непосредственном использовании прогнозных значений объемных и стоимостных показателей, уровней ставок и других показателей, определяющих прогнозный объем поступлений прогнозируемого вида доходов;</w:t>
      </w:r>
    </w:p>
    <w:p w:rsidR="00646FB5" w:rsidRPr="00646FB5" w:rsidRDefault="00646FB5" w:rsidP="00646FB5">
      <w:pPr>
        <w:ind w:left="0" w:firstLine="567"/>
        <w:rPr>
          <w:sz w:val="18"/>
          <w:szCs w:val="18"/>
        </w:rPr>
      </w:pPr>
      <w:r w:rsidRPr="00646FB5">
        <w:rPr>
          <w:sz w:val="18"/>
          <w:szCs w:val="18"/>
        </w:rPr>
        <w:t xml:space="preserve"> усреднение - расчет на основании </w:t>
      </w:r>
      <w:proofErr w:type="gramStart"/>
      <w:r w:rsidRPr="00646FB5">
        <w:rPr>
          <w:sz w:val="18"/>
          <w:szCs w:val="18"/>
        </w:rPr>
        <w:t>усреднения годовых объемов доходов бюджетов бюджетной системы Российской Федерации</w:t>
      </w:r>
      <w:proofErr w:type="gramEnd"/>
      <w:r w:rsidRPr="00646FB5">
        <w:rPr>
          <w:sz w:val="18"/>
          <w:szCs w:val="18"/>
        </w:rPr>
        <w:t xml:space="preserve"> не менее чем за 3 года или за весь период поступления соответствующего вида доходов в случае, если он не превышает 3 года;</w:t>
      </w:r>
    </w:p>
    <w:p w:rsidR="00646FB5" w:rsidRPr="00646FB5" w:rsidRDefault="00646FB5" w:rsidP="00646FB5">
      <w:pPr>
        <w:ind w:left="0" w:firstLine="567"/>
        <w:rPr>
          <w:sz w:val="18"/>
          <w:szCs w:val="18"/>
        </w:rPr>
      </w:pPr>
      <w:r w:rsidRPr="00646FB5">
        <w:rPr>
          <w:sz w:val="18"/>
          <w:szCs w:val="18"/>
        </w:rPr>
        <w:t xml:space="preserve"> метод индивидуальной экспертной оценки - исходная объективная информация для прогноза поступлений таких видов доходов либо недостаточна, либо отсутствует. Метод прогнозирования основан на использовании в качестве информации – эксперта, который является сотрудником администрации Хомутовского муниципального образования. Прогноз поступлений по таким видам доходов может быть приравнен к нулю.</w:t>
      </w:r>
    </w:p>
    <w:p w:rsidR="00646FB5" w:rsidRPr="00646FB5" w:rsidRDefault="00646FB5" w:rsidP="00646FB5">
      <w:pPr>
        <w:ind w:left="0" w:firstLine="567"/>
        <w:rPr>
          <w:sz w:val="18"/>
          <w:szCs w:val="18"/>
        </w:rPr>
      </w:pPr>
      <w:r w:rsidRPr="00646FB5">
        <w:rPr>
          <w:sz w:val="18"/>
          <w:szCs w:val="18"/>
        </w:rPr>
        <w:t xml:space="preserve">4. Перечень доходов бюджета Хомутовского муниципального образования, администрирование которых </w:t>
      </w:r>
      <w:proofErr w:type="gramStart"/>
      <w:r w:rsidRPr="00646FB5">
        <w:rPr>
          <w:sz w:val="18"/>
          <w:szCs w:val="18"/>
        </w:rPr>
        <w:t>осуществляет администрация Хомутовского муниципального образования представлен</w:t>
      </w:r>
      <w:proofErr w:type="gramEnd"/>
      <w:r w:rsidRPr="00646FB5">
        <w:rPr>
          <w:sz w:val="18"/>
          <w:szCs w:val="18"/>
        </w:rPr>
        <w:t xml:space="preserve"> в таблице:</w:t>
      </w:r>
    </w:p>
    <w:p w:rsidR="00646FB5" w:rsidRPr="00646FB5" w:rsidRDefault="00646FB5" w:rsidP="00646FB5">
      <w:pPr>
        <w:ind w:left="0" w:firstLine="567"/>
        <w:jc w:val="left"/>
        <w:rPr>
          <w:i/>
          <w:sz w:val="18"/>
          <w:szCs w:val="18"/>
        </w:rPr>
      </w:pPr>
    </w:p>
    <w:p w:rsidR="00646FB5" w:rsidRPr="00646FB5" w:rsidRDefault="00646FB5" w:rsidP="00646FB5">
      <w:pPr>
        <w:ind w:left="0" w:firstLine="567"/>
        <w:jc w:val="left"/>
        <w:rPr>
          <w:i/>
          <w:sz w:val="18"/>
          <w:szCs w:val="18"/>
        </w:rPr>
      </w:pPr>
    </w:p>
    <w:p w:rsidR="00646FB5" w:rsidRDefault="00646FB5" w:rsidP="00646FB5">
      <w:pPr>
        <w:ind w:left="0" w:firstLine="567"/>
        <w:jc w:val="left"/>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481829" w:rsidRDefault="00481829"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B90C8A" w:rsidRDefault="00B90C8A" w:rsidP="00527700">
      <w:pPr>
        <w:ind w:left="0" w:firstLine="567"/>
        <w:jc w:val="center"/>
        <w:rPr>
          <w:sz w:val="18"/>
          <w:szCs w:val="18"/>
        </w:rPr>
      </w:pPr>
    </w:p>
    <w:p w:rsidR="0046116D" w:rsidRDefault="0046116D" w:rsidP="00527700">
      <w:pPr>
        <w:ind w:left="0" w:firstLine="567"/>
        <w:jc w:val="center"/>
        <w:rPr>
          <w:sz w:val="18"/>
          <w:szCs w:val="18"/>
        </w:rPr>
        <w:sectPr w:rsidR="0046116D" w:rsidSect="00644FF8">
          <w:pgSz w:w="11906" w:h="16838"/>
          <w:pgMar w:top="993" w:right="707" w:bottom="709" w:left="1129" w:header="284" w:footer="709" w:gutter="0"/>
          <w:cols w:space="708"/>
          <w:docGrid w:linePitch="360"/>
        </w:sectPr>
      </w:pPr>
    </w:p>
    <w:tbl>
      <w:tblPr>
        <w:tblStyle w:val="aa"/>
        <w:tblW w:w="15877" w:type="dxa"/>
        <w:tblInd w:w="-176" w:type="dxa"/>
        <w:tblLayout w:type="fixed"/>
        <w:tblLook w:val="04A0" w:firstRow="1" w:lastRow="0" w:firstColumn="1" w:lastColumn="0" w:noHBand="0" w:noVBand="1"/>
      </w:tblPr>
      <w:tblGrid>
        <w:gridCol w:w="1390"/>
        <w:gridCol w:w="1106"/>
        <w:gridCol w:w="1134"/>
        <w:gridCol w:w="1276"/>
        <w:gridCol w:w="3544"/>
        <w:gridCol w:w="1134"/>
        <w:gridCol w:w="1134"/>
        <w:gridCol w:w="1985"/>
        <w:gridCol w:w="3174"/>
      </w:tblGrid>
      <w:tr w:rsidR="0046116D" w:rsidRPr="0046116D" w:rsidTr="00940AB8">
        <w:trPr>
          <w:trHeight w:val="983"/>
        </w:trPr>
        <w:tc>
          <w:tcPr>
            <w:tcW w:w="1390" w:type="dxa"/>
          </w:tcPr>
          <w:p w:rsidR="0046116D" w:rsidRPr="0046116D" w:rsidRDefault="0046116D" w:rsidP="0046116D">
            <w:pPr>
              <w:ind w:left="0" w:firstLine="567"/>
              <w:jc w:val="center"/>
              <w:rPr>
                <w:b/>
                <w:sz w:val="18"/>
                <w:szCs w:val="18"/>
              </w:rPr>
            </w:pPr>
            <w:r w:rsidRPr="0046116D">
              <w:rPr>
                <w:b/>
                <w:sz w:val="18"/>
                <w:szCs w:val="18"/>
              </w:rPr>
              <w:lastRenderedPageBreak/>
              <w:t xml:space="preserve">№ </w:t>
            </w:r>
            <w:proofErr w:type="gramStart"/>
            <w:r w:rsidRPr="0046116D">
              <w:rPr>
                <w:b/>
                <w:sz w:val="18"/>
                <w:szCs w:val="18"/>
              </w:rPr>
              <w:t>п</w:t>
            </w:r>
            <w:proofErr w:type="gramEnd"/>
            <w:r w:rsidRPr="0046116D">
              <w:rPr>
                <w:b/>
                <w:sz w:val="18"/>
                <w:szCs w:val="18"/>
              </w:rPr>
              <w:t>/п</w:t>
            </w:r>
          </w:p>
        </w:tc>
        <w:tc>
          <w:tcPr>
            <w:tcW w:w="1106" w:type="dxa"/>
            <w:vAlign w:val="center"/>
          </w:tcPr>
          <w:p w:rsidR="0046116D" w:rsidRPr="0046116D" w:rsidRDefault="0046116D" w:rsidP="00C42228">
            <w:pPr>
              <w:ind w:left="0" w:firstLine="0"/>
              <w:rPr>
                <w:b/>
                <w:sz w:val="18"/>
                <w:szCs w:val="18"/>
              </w:rPr>
            </w:pPr>
            <w:r w:rsidRPr="0046116D">
              <w:rPr>
                <w:b/>
                <w:sz w:val="18"/>
                <w:szCs w:val="18"/>
              </w:rPr>
              <w:t>Код главного администратора доходов</w:t>
            </w:r>
          </w:p>
        </w:tc>
        <w:tc>
          <w:tcPr>
            <w:tcW w:w="1134" w:type="dxa"/>
          </w:tcPr>
          <w:p w:rsidR="0046116D" w:rsidRPr="0046116D" w:rsidRDefault="0046116D" w:rsidP="00C42228">
            <w:pPr>
              <w:ind w:left="0" w:firstLine="0"/>
              <w:rPr>
                <w:b/>
                <w:sz w:val="18"/>
                <w:szCs w:val="18"/>
              </w:rPr>
            </w:pPr>
            <w:r w:rsidRPr="0046116D">
              <w:rPr>
                <w:b/>
                <w:sz w:val="18"/>
                <w:szCs w:val="18"/>
              </w:rPr>
              <w:t>Наименование главного администратора доходов</w:t>
            </w:r>
          </w:p>
        </w:tc>
        <w:tc>
          <w:tcPr>
            <w:tcW w:w="1276" w:type="dxa"/>
            <w:vAlign w:val="center"/>
          </w:tcPr>
          <w:p w:rsidR="0046116D" w:rsidRPr="0046116D" w:rsidRDefault="0046116D" w:rsidP="00C42228">
            <w:pPr>
              <w:rPr>
                <w:b/>
                <w:sz w:val="18"/>
                <w:szCs w:val="18"/>
                <w:lang w:val="en-US"/>
              </w:rPr>
            </w:pPr>
            <w:r w:rsidRPr="0046116D">
              <w:rPr>
                <w:b/>
                <w:sz w:val="18"/>
                <w:szCs w:val="18"/>
              </w:rPr>
              <w:t>КБК</w:t>
            </w:r>
            <w:proofErr w:type="gramStart"/>
            <w:r w:rsidRPr="0046116D">
              <w:rPr>
                <w:b/>
                <w:sz w:val="18"/>
                <w:szCs w:val="18"/>
                <w:vertAlign w:val="superscript"/>
                <w:lang w:val="en-US"/>
              </w:rPr>
              <w:t>1</w:t>
            </w:r>
            <w:proofErr w:type="gramEnd"/>
            <w:r w:rsidRPr="0046116D">
              <w:rPr>
                <w:b/>
                <w:sz w:val="18"/>
                <w:szCs w:val="18"/>
              </w:rPr>
              <w:t xml:space="preserve"> </w:t>
            </w:r>
          </w:p>
        </w:tc>
        <w:tc>
          <w:tcPr>
            <w:tcW w:w="3544" w:type="dxa"/>
            <w:vAlign w:val="center"/>
          </w:tcPr>
          <w:p w:rsidR="0046116D" w:rsidRPr="0046116D" w:rsidRDefault="0046116D" w:rsidP="00C42228">
            <w:pPr>
              <w:ind w:left="0" w:firstLine="0"/>
              <w:rPr>
                <w:b/>
                <w:sz w:val="18"/>
                <w:szCs w:val="18"/>
              </w:rPr>
            </w:pPr>
            <w:r w:rsidRPr="0046116D">
              <w:rPr>
                <w:b/>
                <w:sz w:val="18"/>
                <w:szCs w:val="18"/>
              </w:rPr>
              <w:t>Наимено</w:t>
            </w:r>
            <w:r w:rsidRPr="0046116D">
              <w:rPr>
                <w:b/>
                <w:sz w:val="18"/>
                <w:szCs w:val="18"/>
              </w:rPr>
              <w:softHyphen/>
              <w:t>вание</w:t>
            </w:r>
            <w:r w:rsidRPr="0046116D">
              <w:rPr>
                <w:b/>
                <w:sz w:val="18"/>
                <w:szCs w:val="18"/>
              </w:rPr>
              <w:br/>
              <w:t> КБК доходов</w:t>
            </w:r>
          </w:p>
        </w:tc>
        <w:tc>
          <w:tcPr>
            <w:tcW w:w="1134" w:type="dxa"/>
            <w:vAlign w:val="center"/>
          </w:tcPr>
          <w:p w:rsidR="0046116D" w:rsidRPr="0046116D" w:rsidRDefault="0046116D" w:rsidP="00C42228">
            <w:pPr>
              <w:ind w:left="0" w:firstLine="0"/>
              <w:rPr>
                <w:b/>
                <w:sz w:val="18"/>
                <w:szCs w:val="18"/>
                <w:lang w:val="en-US"/>
              </w:rPr>
            </w:pPr>
            <w:r w:rsidRPr="0046116D">
              <w:rPr>
                <w:b/>
                <w:sz w:val="18"/>
                <w:szCs w:val="18"/>
              </w:rPr>
              <w:t>Наимено</w:t>
            </w:r>
            <w:r w:rsidRPr="0046116D">
              <w:rPr>
                <w:b/>
                <w:sz w:val="18"/>
                <w:szCs w:val="18"/>
              </w:rPr>
              <w:softHyphen/>
              <w:t xml:space="preserve">вание метода расчета </w:t>
            </w:r>
            <w:r w:rsidRPr="0046116D">
              <w:rPr>
                <w:b/>
                <w:sz w:val="18"/>
                <w:szCs w:val="18"/>
                <w:vertAlign w:val="superscript"/>
                <w:lang w:val="en-US"/>
              </w:rPr>
              <w:t>2</w:t>
            </w:r>
          </w:p>
        </w:tc>
        <w:tc>
          <w:tcPr>
            <w:tcW w:w="1134" w:type="dxa"/>
            <w:vAlign w:val="center"/>
          </w:tcPr>
          <w:p w:rsidR="0046116D" w:rsidRPr="0046116D" w:rsidRDefault="0046116D" w:rsidP="00C42228">
            <w:pPr>
              <w:ind w:left="0" w:firstLine="0"/>
              <w:rPr>
                <w:b/>
                <w:sz w:val="18"/>
                <w:szCs w:val="18"/>
                <w:lang w:val="en-US"/>
              </w:rPr>
            </w:pPr>
            <w:r w:rsidRPr="0046116D">
              <w:rPr>
                <w:b/>
                <w:sz w:val="18"/>
                <w:szCs w:val="18"/>
              </w:rPr>
              <w:t xml:space="preserve">Формула расчета </w:t>
            </w:r>
            <w:r w:rsidRPr="0046116D">
              <w:rPr>
                <w:b/>
                <w:sz w:val="18"/>
                <w:szCs w:val="18"/>
                <w:vertAlign w:val="superscript"/>
                <w:lang w:val="en-US"/>
              </w:rPr>
              <w:t>3</w:t>
            </w:r>
          </w:p>
        </w:tc>
        <w:tc>
          <w:tcPr>
            <w:tcW w:w="1985" w:type="dxa"/>
            <w:vAlign w:val="center"/>
          </w:tcPr>
          <w:p w:rsidR="0046116D" w:rsidRPr="0046116D" w:rsidRDefault="0046116D" w:rsidP="00C42228">
            <w:pPr>
              <w:ind w:left="0" w:firstLine="0"/>
              <w:rPr>
                <w:b/>
                <w:sz w:val="18"/>
                <w:szCs w:val="18"/>
              </w:rPr>
            </w:pPr>
            <w:r w:rsidRPr="0046116D">
              <w:rPr>
                <w:b/>
                <w:sz w:val="18"/>
                <w:szCs w:val="18"/>
              </w:rPr>
              <w:t>Алгоритм расчета</w:t>
            </w:r>
            <w:proofErr w:type="gramStart"/>
            <w:r w:rsidRPr="0046116D">
              <w:rPr>
                <w:b/>
                <w:sz w:val="18"/>
                <w:szCs w:val="18"/>
                <w:vertAlign w:val="superscript"/>
                <w:lang w:val="en-US"/>
              </w:rPr>
              <w:t>4</w:t>
            </w:r>
            <w:proofErr w:type="gramEnd"/>
            <w:r w:rsidRPr="0046116D">
              <w:rPr>
                <w:b/>
                <w:sz w:val="18"/>
                <w:szCs w:val="18"/>
              </w:rPr>
              <w:t xml:space="preserve"> </w:t>
            </w:r>
          </w:p>
        </w:tc>
        <w:tc>
          <w:tcPr>
            <w:tcW w:w="3174" w:type="dxa"/>
            <w:vAlign w:val="center"/>
          </w:tcPr>
          <w:p w:rsidR="0046116D" w:rsidRPr="0046116D" w:rsidRDefault="0046116D" w:rsidP="0046116D">
            <w:pPr>
              <w:ind w:left="0" w:firstLine="567"/>
              <w:jc w:val="center"/>
              <w:rPr>
                <w:b/>
                <w:sz w:val="18"/>
                <w:szCs w:val="18"/>
                <w:lang w:val="en-US"/>
              </w:rPr>
            </w:pPr>
            <w:r w:rsidRPr="0046116D">
              <w:rPr>
                <w:b/>
                <w:sz w:val="18"/>
                <w:szCs w:val="18"/>
              </w:rPr>
              <w:t xml:space="preserve">Описание показателей </w:t>
            </w:r>
            <w:r w:rsidRPr="0046116D">
              <w:rPr>
                <w:b/>
                <w:sz w:val="18"/>
                <w:szCs w:val="18"/>
                <w:vertAlign w:val="superscript"/>
                <w:lang w:val="en-US"/>
              </w:rPr>
              <w:t>5</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567"/>
              <w:jc w:val="left"/>
              <w:rPr>
                <w:sz w:val="18"/>
                <w:szCs w:val="18"/>
              </w:rPr>
            </w:pPr>
          </w:p>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1 01 02000 01 0000 110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 xml:space="preserve">Налог на доходы физических лиц </w:t>
            </w:r>
          </w:p>
        </w:tc>
        <w:tc>
          <w:tcPr>
            <w:tcW w:w="1134" w:type="dxa"/>
          </w:tcPr>
          <w:p w:rsidR="0046116D" w:rsidRPr="0046116D" w:rsidRDefault="0046116D" w:rsidP="0046116D">
            <w:pPr>
              <w:ind w:left="0" w:firstLine="567"/>
              <w:jc w:val="center"/>
              <w:rPr>
                <w:sz w:val="18"/>
                <w:szCs w:val="18"/>
              </w:rPr>
            </w:pPr>
          </w:p>
          <w:p w:rsidR="0046116D" w:rsidRPr="0046116D" w:rsidRDefault="0046116D" w:rsidP="00C42228">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567"/>
              <w:jc w:val="left"/>
              <w:rPr>
                <w:sz w:val="18"/>
                <w:szCs w:val="18"/>
              </w:rPr>
            </w:pPr>
          </w:p>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1 03 02000 01 0000 110</w:t>
            </w:r>
          </w:p>
        </w:tc>
        <w:tc>
          <w:tcPr>
            <w:tcW w:w="3544" w:type="dxa"/>
            <w:vAlign w:val="center"/>
          </w:tcPr>
          <w:p w:rsidR="0046116D" w:rsidRPr="0046116D" w:rsidRDefault="0046116D" w:rsidP="00C42228">
            <w:pPr>
              <w:ind w:left="0" w:firstLine="0"/>
              <w:rPr>
                <w:sz w:val="18"/>
                <w:szCs w:val="18"/>
              </w:rPr>
            </w:pPr>
            <w:r w:rsidRPr="0046116D">
              <w:rPr>
                <w:sz w:val="18"/>
                <w:szCs w:val="18"/>
              </w:rPr>
              <w:t>Акцизы по подакцизным товарам (продукции), производимым на территории Российской Федерации</w:t>
            </w:r>
          </w:p>
        </w:tc>
        <w:tc>
          <w:tcPr>
            <w:tcW w:w="1134" w:type="dxa"/>
          </w:tcPr>
          <w:p w:rsidR="0046116D" w:rsidRPr="0046116D" w:rsidRDefault="0046116D" w:rsidP="0046116D">
            <w:pPr>
              <w:ind w:left="0" w:firstLine="567"/>
              <w:jc w:val="center"/>
              <w:rPr>
                <w:sz w:val="18"/>
                <w:szCs w:val="18"/>
              </w:rPr>
            </w:pPr>
          </w:p>
          <w:p w:rsidR="0046116D" w:rsidRPr="0046116D" w:rsidRDefault="0046116D" w:rsidP="00C42228">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w:t>
            </w: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567"/>
              <w:jc w:val="left"/>
              <w:rPr>
                <w:sz w:val="18"/>
                <w:szCs w:val="18"/>
              </w:rPr>
            </w:pPr>
          </w:p>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1 05 03010 01 0000 110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Единый сельскохозяйственный налог</w:t>
            </w:r>
          </w:p>
        </w:tc>
        <w:tc>
          <w:tcPr>
            <w:tcW w:w="1134" w:type="dxa"/>
          </w:tcPr>
          <w:p w:rsidR="0046116D" w:rsidRPr="0046116D" w:rsidRDefault="0046116D" w:rsidP="0046116D">
            <w:pPr>
              <w:ind w:left="0" w:firstLine="567"/>
              <w:jc w:val="center"/>
              <w:rPr>
                <w:sz w:val="18"/>
                <w:szCs w:val="18"/>
              </w:rPr>
            </w:pPr>
          </w:p>
          <w:p w:rsidR="0046116D" w:rsidRPr="0046116D" w:rsidRDefault="0046116D" w:rsidP="00951E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4</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567"/>
              <w:jc w:val="left"/>
              <w:rPr>
                <w:sz w:val="18"/>
                <w:szCs w:val="18"/>
              </w:rPr>
            </w:pPr>
          </w:p>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1 06 01030 10 0000 110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951E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5</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567"/>
              <w:jc w:val="left"/>
              <w:rPr>
                <w:sz w:val="18"/>
                <w:szCs w:val="18"/>
              </w:rPr>
            </w:pPr>
          </w:p>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1 06 06033 10 0000 110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Земельный налог с организаций, обладающих земельным участком, расположенным в границах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951E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6</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182</w:t>
            </w:r>
          </w:p>
        </w:tc>
        <w:tc>
          <w:tcPr>
            <w:tcW w:w="1134" w:type="dxa"/>
          </w:tcPr>
          <w:p w:rsidR="0046116D" w:rsidRPr="0046116D" w:rsidRDefault="0046116D" w:rsidP="00940AB8">
            <w:pPr>
              <w:ind w:left="0" w:firstLine="0"/>
              <w:jc w:val="left"/>
              <w:rPr>
                <w:sz w:val="18"/>
                <w:szCs w:val="18"/>
              </w:rPr>
            </w:pPr>
            <w:r w:rsidRPr="0046116D">
              <w:rPr>
                <w:sz w:val="18"/>
                <w:szCs w:val="18"/>
              </w:rPr>
              <w:t>Федеральная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t>1 06 06043 10 0000 110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Земельный налог с физических лиц, обладающих земельным участком, расположенным в границах сельских поселений</w:t>
            </w:r>
          </w:p>
        </w:tc>
        <w:tc>
          <w:tcPr>
            <w:tcW w:w="1134" w:type="dxa"/>
          </w:tcPr>
          <w:p w:rsidR="0046116D" w:rsidRPr="0046116D" w:rsidRDefault="0046116D" w:rsidP="00951E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46116D">
            <w:pPr>
              <w:ind w:left="0" w:firstLine="567"/>
              <w:jc w:val="center"/>
              <w:rPr>
                <w:sz w:val="18"/>
                <w:szCs w:val="18"/>
              </w:rPr>
            </w:pPr>
          </w:p>
        </w:tc>
        <w:tc>
          <w:tcPr>
            <w:tcW w:w="1985" w:type="dxa"/>
            <w:vAlign w:val="center"/>
          </w:tcPr>
          <w:p w:rsidR="0046116D" w:rsidRPr="0046116D" w:rsidRDefault="0046116D" w:rsidP="00C42228">
            <w:pPr>
              <w:ind w:left="0" w:firstLine="0"/>
              <w:rPr>
                <w:sz w:val="18"/>
                <w:szCs w:val="18"/>
              </w:rPr>
            </w:pPr>
            <w:r w:rsidRPr="0046116D">
              <w:rPr>
                <w:sz w:val="18"/>
                <w:szCs w:val="18"/>
              </w:rPr>
              <w:t>непосредственное использование прогнозных значений объемных и стоимостных показателей</w:t>
            </w:r>
          </w:p>
        </w:tc>
        <w:tc>
          <w:tcPr>
            <w:tcW w:w="3174" w:type="dxa"/>
            <w:vAlign w:val="center"/>
          </w:tcPr>
          <w:p w:rsidR="0046116D" w:rsidRPr="0046116D" w:rsidRDefault="0046116D" w:rsidP="00C42228">
            <w:pPr>
              <w:ind w:left="0" w:firstLine="0"/>
              <w:rPr>
                <w:sz w:val="18"/>
                <w:szCs w:val="18"/>
              </w:rPr>
            </w:pPr>
            <w:r w:rsidRPr="0046116D">
              <w:rPr>
                <w:sz w:val="18"/>
                <w:szCs w:val="18"/>
              </w:rPr>
              <w:t>Определяется на основании прогноза, предоставленного главным администратором дохода (непосредственное использование прогнозных значений объемных и стоимостных показателей)</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7</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lastRenderedPageBreak/>
              <w:t>182</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940AB8">
            <w:pPr>
              <w:ind w:left="0" w:firstLine="0"/>
              <w:rPr>
                <w:sz w:val="18"/>
                <w:szCs w:val="18"/>
              </w:rPr>
            </w:pPr>
            <w:r w:rsidRPr="0046116D">
              <w:rPr>
                <w:sz w:val="18"/>
                <w:szCs w:val="18"/>
              </w:rPr>
              <w:t>Федеральна</w:t>
            </w:r>
            <w:r w:rsidRPr="0046116D">
              <w:rPr>
                <w:sz w:val="18"/>
                <w:szCs w:val="18"/>
              </w:rPr>
              <w:lastRenderedPageBreak/>
              <w:t>я налоговая служба</w:t>
            </w:r>
          </w:p>
        </w:tc>
        <w:tc>
          <w:tcPr>
            <w:tcW w:w="1276" w:type="dxa"/>
            <w:vAlign w:val="center"/>
          </w:tcPr>
          <w:p w:rsidR="0046116D" w:rsidRPr="0046116D" w:rsidRDefault="0046116D" w:rsidP="00C42228">
            <w:pPr>
              <w:ind w:left="0" w:firstLine="0"/>
              <w:rPr>
                <w:sz w:val="18"/>
                <w:szCs w:val="18"/>
              </w:rPr>
            </w:pPr>
            <w:r w:rsidRPr="0046116D">
              <w:rPr>
                <w:sz w:val="18"/>
                <w:szCs w:val="18"/>
              </w:rPr>
              <w:lastRenderedPageBreak/>
              <w:t>1 16 18000 02 0000 140</w:t>
            </w:r>
          </w:p>
        </w:tc>
        <w:tc>
          <w:tcPr>
            <w:tcW w:w="3544" w:type="dxa"/>
            <w:vAlign w:val="center"/>
          </w:tcPr>
          <w:p w:rsidR="0046116D" w:rsidRPr="0046116D" w:rsidRDefault="0046116D" w:rsidP="00C42228">
            <w:pPr>
              <w:ind w:left="0" w:firstLine="0"/>
              <w:rPr>
                <w:sz w:val="18"/>
                <w:szCs w:val="18"/>
              </w:rPr>
            </w:pPr>
            <w:r w:rsidRPr="0046116D">
              <w:rPr>
                <w:sz w:val="18"/>
                <w:szCs w:val="18"/>
              </w:rP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w:t>
            </w:r>
            <w:r w:rsidRPr="0046116D">
              <w:rPr>
                <w:sz w:val="18"/>
                <w:szCs w:val="18"/>
              </w:rPr>
              <w:lastRenderedPageBreak/>
              <w:t>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134" w:type="dxa"/>
          </w:tcPr>
          <w:p w:rsidR="0046116D" w:rsidRPr="0046116D" w:rsidRDefault="0046116D" w:rsidP="00951ECB">
            <w:pPr>
              <w:ind w:left="0" w:firstLine="0"/>
              <w:rPr>
                <w:sz w:val="18"/>
                <w:szCs w:val="18"/>
              </w:rPr>
            </w:pPr>
            <w:r w:rsidRPr="0046116D">
              <w:rPr>
                <w:sz w:val="18"/>
                <w:szCs w:val="18"/>
              </w:rPr>
              <w:lastRenderedPageBreak/>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46116D">
            <w:pPr>
              <w:ind w:left="0" w:firstLine="567"/>
              <w:jc w:val="center"/>
              <w:rPr>
                <w:sz w:val="18"/>
                <w:szCs w:val="18"/>
              </w:rPr>
            </w:pPr>
          </w:p>
          <w:p w:rsidR="0046116D" w:rsidRPr="0046116D" w:rsidRDefault="0046116D" w:rsidP="00C42228">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8</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940AB8">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C42228">
            <w:pPr>
              <w:ind w:left="0" w:firstLine="0"/>
              <w:rPr>
                <w:sz w:val="18"/>
                <w:szCs w:val="18"/>
              </w:rPr>
            </w:pPr>
            <w:r w:rsidRPr="0046116D">
              <w:rPr>
                <w:sz w:val="18"/>
                <w:szCs w:val="18"/>
              </w:rPr>
              <w:t>1 08 04020 01 0000 110</w:t>
            </w:r>
          </w:p>
        </w:tc>
        <w:tc>
          <w:tcPr>
            <w:tcW w:w="3544" w:type="dxa"/>
            <w:vAlign w:val="center"/>
          </w:tcPr>
          <w:p w:rsidR="0046116D" w:rsidRPr="0046116D" w:rsidRDefault="0046116D" w:rsidP="00C42228">
            <w:pPr>
              <w:ind w:left="0" w:firstLine="0"/>
              <w:rPr>
                <w:sz w:val="18"/>
                <w:szCs w:val="18"/>
              </w:rPr>
            </w:pPr>
            <w:proofErr w:type="gramStart"/>
            <w:r w:rsidRPr="0046116D">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отмененному)</w:t>
            </w:r>
            <w:proofErr w:type="gramEnd"/>
          </w:p>
        </w:tc>
        <w:tc>
          <w:tcPr>
            <w:tcW w:w="1134" w:type="dxa"/>
          </w:tcPr>
          <w:p w:rsidR="0046116D" w:rsidRPr="0046116D" w:rsidRDefault="0046116D" w:rsidP="00940AB8">
            <w:pPr>
              <w:ind w:left="0" w:firstLine="0"/>
              <w:rPr>
                <w:sz w:val="18"/>
                <w:szCs w:val="18"/>
              </w:rPr>
            </w:pPr>
            <w:r w:rsidRPr="0046116D">
              <w:rPr>
                <w:sz w:val="18"/>
                <w:szCs w:val="18"/>
              </w:rPr>
              <w:t>усреднение</w:t>
            </w:r>
          </w:p>
        </w:tc>
        <w:tc>
          <w:tcPr>
            <w:tcW w:w="1134" w:type="dxa"/>
          </w:tcPr>
          <w:p w:rsidR="0046116D" w:rsidRPr="0046116D" w:rsidRDefault="0046116D" w:rsidP="0046116D">
            <w:pPr>
              <w:ind w:left="0" w:firstLine="567"/>
              <w:jc w:val="center"/>
              <w:rPr>
                <w:sz w:val="18"/>
                <w:szCs w:val="18"/>
              </w:rPr>
            </w:pPr>
          </w:p>
        </w:tc>
        <w:tc>
          <w:tcPr>
            <w:tcW w:w="1985" w:type="dxa"/>
          </w:tcPr>
          <w:p w:rsidR="0046116D" w:rsidRPr="0046116D" w:rsidRDefault="0046116D" w:rsidP="00C42228">
            <w:pPr>
              <w:ind w:left="0" w:firstLine="0"/>
              <w:rPr>
                <w:sz w:val="18"/>
                <w:szCs w:val="18"/>
              </w:rPr>
            </w:pPr>
            <w:r w:rsidRPr="0046116D">
              <w:rPr>
                <w:sz w:val="18"/>
                <w:szCs w:val="18"/>
              </w:rPr>
              <w:t>усреднения годовых объемов доходов не менее чем за 3 года поступления</w:t>
            </w:r>
          </w:p>
        </w:tc>
        <w:tc>
          <w:tcPr>
            <w:tcW w:w="3174" w:type="dxa"/>
          </w:tcPr>
          <w:p w:rsidR="0046116D" w:rsidRPr="0046116D" w:rsidRDefault="0046116D" w:rsidP="00C42228">
            <w:pPr>
              <w:ind w:left="0" w:firstLine="0"/>
              <w:rPr>
                <w:sz w:val="18"/>
                <w:szCs w:val="18"/>
              </w:rPr>
            </w:pPr>
            <w:r w:rsidRPr="0046116D">
              <w:rPr>
                <w:sz w:val="18"/>
                <w:szCs w:val="18"/>
              </w:rPr>
              <w:t>Определяется на основании усреднения годовых объемов доходов бюджета Хомутовского МО не менее чем за 3 года поступления соответствующего вида дохода</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9</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46116D">
            <w:pPr>
              <w:ind w:left="0" w:firstLine="567"/>
              <w:jc w:val="center"/>
              <w:rPr>
                <w:sz w:val="18"/>
                <w:szCs w:val="18"/>
              </w:rPr>
            </w:pPr>
            <w:r w:rsidRPr="0046116D">
              <w:rPr>
                <w:sz w:val="18"/>
                <w:szCs w:val="18"/>
              </w:rPr>
              <w:t>1 11 05025 10 0000 120</w:t>
            </w:r>
          </w:p>
        </w:tc>
        <w:tc>
          <w:tcPr>
            <w:tcW w:w="3544" w:type="dxa"/>
            <w:vAlign w:val="center"/>
          </w:tcPr>
          <w:p w:rsidR="0046116D" w:rsidRPr="0046116D" w:rsidRDefault="0046116D" w:rsidP="00C42228">
            <w:pPr>
              <w:ind w:left="0" w:firstLine="0"/>
              <w:rPr>
                <w:sz w:val="18"/>
                <w:szCs w:val="18"/>
              </w:rPr>
            </w:pPr>
            <w:proofErr w:type="gramStart"/>
            <w:r w:rsidRPr="0046116D">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134" w:type="dxa"/>
            <w:vAlign w:val="center"/>
          </w:tcPr>
          <w:p w:rsidR="0046116D" w:rsidRPr="0046116D" w:rsidRDefault="0046116D" w:rsidP="005029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5029CB">
            <w:pPr>
              <w:ind w:left="0" w:firstLine="0"/>
              <w:rPr>
                <w:sz w:val="18"/>
                <w:szCs w:val="18"/>
              </w:rPr>
            </w:pPr>
            <w:proofErr w:type="spellStart"/>
            <w:r w:rsidRPr="0046116D">
              <w:rPr>
                <w:sz w:val="18"/>
                <w:szCs w:val="18"/>
              </w:rPr>
              <w:t>Дсобст</w:t>
            </w:r>
            <w:proofErr w:type="spellEnd"/>
            <w:r w:rsidRPr="0046116D">
              <w:rPr>
                <w:sz w:val="18"/>
                <w:szCs w:val="18"/>
              </w:rPr>
              <w:t xml:space="preserve">.= </w:t>
            </w:r>
            <w:proofErr w:type="spellStart"/>
            <w:r w:rsidRPr="0046116D">
              <w:rPr>
                <w:sz w:val="18"/>
                <w:szCs w:val="18"/>
              </w:rPr>
              <w:t>Sимущ</w:t>
            </w:r>
            <w:proofErr w:type="spellEnd"/>
            <w:r w:rsidRPr="0046116D">
              <w:rPr>
                <w:sz w:val="18"/>
                <w:szCs w:val="18"/>
              </w:rPr>
              <w:t xml:space="preserve">. x </w:t>
            </w:r>
            <w:proofErr w:type="spellStart"/>
            <w:proofErr w:type="gramStart"/>
            <w:r w:rsidRPr="0046116D">
              <w:rPr>
                <w:sz w:val="18"/>
                <w:szCs w:val="18"/>
              </w:rPr>
              <w:t>Ct</w:t>
            </w:r>
            <w:proofErr w:type="gramEnd"/>
            <w:r w:rsidRPr="0046116D">
              <w:rPr>
                <w:sz w:val="18"/>
                <w:szCs w:val="18"/>
              </w:rPr>
              <w:t>аренд</w:t>
            </w:r>
            <w:proofErr w:type="spellEnd"/>
            <w:r w:rsidRPr="0046116D">
              <w:rPr>
                <w:sz w:val="18"/>
                <w:szCs w:val="18"/>
              </w:rPr>
              <w:t xml:space="preserve">   x </w:t>
            </w:r>
            <w:proofErr w:type="spellStart"/>
            <w:r w:rsidRPr="0046116D">
              <w:rPr>
                <w:sz w:val="18"/>
                <w:szCs w:val="18"/>
              </w:rPr>
              <w:t>Dкаленд</w:t>
            </w:r>
            <w:proofErr w:type="spellEnd"/>
            <w:r w:rsidRPr="0046116D">
              <w:rPr>
                <w:sz w:val="18"/>
                <w:szCs w:val="18"/>
              </w:rPr>
              <w:t>.</w:t>
            </w:r>
          </w:p>
        </w:tc>
        <w:tc>
          <w:tcPr>
            <w:tcW w:w="1985" w:type="dxa"/>
            <w:vAlign w:val="center"/>
          </w:tcPr>
          <w:p w:rsidR="0046116D" w:rsidRPr="0046116D" w:rsidRDefault="0046116D" w:rsidP="0046116D">
            <w:pPr>
              <w:ind w:left="0" w:firstLine="567"/>
              <w:jc w:val="center"/>
              <w:rPr>
                <w:sz w:val="18"/>
                <w:szCs w:val="18"/>
              </w:rPr>
            </w:pPr>
          </w:p>
        </w:tc>
        <w:tc>
          <w:tcPr>
            <w:tcW w:w="3174" w:type="dxa"/>
          </w:tcPr>
          <w:p w:rsidR="0046116D" w:rsidRPr="0046116D" w:rsidRDefault="0046116D" w:rsidP="00C42228">
            <w:pPr>
              <w:ind w:left="0" w:firstLine="0"/>
              <w:rPr>
                <w:sz w:val="18"/>
                <w:szCs w:val="18"/>
              </w:rPr>
            </w:pPr>
            <w:proofErr w:type="spellStart"/>
            <w:r w:rsidRPr="0046116D">
              <w:rPr>
                <w:sz w:val="18"/>
                <w:szCs w:val="18"/>
              </w:rPr>
              <w:t>Дсобст</w:t>
            </w:r>
            <w:proofErr w:type="spellEnd"/>
            <w:r w:rsidRPr="0046116D">
              <w:rPr>
                <w:sz w:val="18"/>
                <w:szCs w:val="18"/>
              </w:rPr>
              <w:t xml:space="preserve">. – прогнозируемый объем доходов в очередном финансовом году (плановом периоде);  </w:t>
            </w:r>
            <w:proofErr w:type="spellStart"/>
            <w:r w:rsidRPr="0046116D">
              <w:rPr>
                <w:sz w:val="18"/>
                <w:szCs w:val="18"/>
              </w:rPr>
              <w:t>Sимущ</w:t>
            </w:r>
            <w:proofErr w:type="spellEnd"/>
            <w:r w:rsidRPr="0046116D">
              <w:rPr>
                <w:sz w:val="18"/>
                <w:szCs w:val="18"/>
              </w:rPr>
              <w:t xml:space="preserve">. – площадь земельного участка, планируемая под сдачу в аренду;  </w:t>
            </w:r>
            <w:proofErr w:type="spellStart"/>
            <w:r w:rsidRPr="0046116D">
              <w:rPr>
                <w:sz w:val="18"/>
                <w:szCs w:val="18"/>
              </w:rPr>
              <w:t>С</w:t>
            </w:r>
            <w:proofErr w:type="gramStart"/>
            <w:r w:rsidRPr="0046116D">
              <w:rPr>
                <w:sz w:val="18"/>
                <w:szCs w:val="18"/>
              </w:rPr>
              <w:t>t</w:t>
            </w:r>
            <w:proofErr w:type="spellEnd"/>
            <w:proofErr w:type="gramEnd"/>
            <w:r w:rsidRPr="0046116D">
              <w:rPr>
                <w:sz w:val="18"/>
                <w:szCs w:val="18"/>
              </w:rPr>
              <w:t xml:space="preserve"> аренд – ставка арендной платы;  </w:t>
            </w:r>
            <w:proofErr w:type="spellStart"/>
            <w:r w:rsidRPr="0046116D">
              <w:rPr>
                <w:sz w:val="18"/>
                <w:szCs w:val="18"/>
              </w:rPr>
              <w:t>Dкаленд</w:t>
            </w:r>
            <w:proofErr w:type="spellEnd"/>
            <w:r w:rsidRPr="0046116D">
              <w:rPr>
                <w:sz w:val="18"/>
                <w:szCs w:val="18"/>
              </w:rPr>
              <w:t>. – количество календарных дней, в котором планируется сдача имущества в аренду.</w:t>
            </w:r>
          </w:p>
          <w:p w:rsidR="0046116D" w:rsidRPr="0046116D" w:rsidRDefault="0046116D" w:rsidP="00C42228">
            <w:pPr>
              <w:ind w:left="0" w:firstLine="0"/>
              <w:rPr>
                <w:sz w:val="18"/>
                <w:szCs w:val="18"/>
              </w:rPr>
            </w:pPr>
            <w:r w:rsidRPr="0046116D">
              <w:rPr>
                <w:sz w:val="18"/>
                <w:szCs w:val="18"/>
              </w:rPr>
              <w:t>Источником данных являются договоры, заключенные или планируемые к заключению.</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10</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1 11 05035 10 0000 120</w:t>
            </w:r>
          </w:p>
        </w:tc>
        <w:tc>
          <w:tcPr>
            <w:tcW w:w="3544" w:type="dxa"/>
            <w:vAlign w:val="center"/>
          </w:tcPr>
          <w:p w:rsidR="0046116D" w:rsidRPr="0046116D" w:rsidRDefault="0046116D" w:rsidP="005029CB">
            <w:pPr>
              <w:ind w:left="0" w:firstLine="0"/>
              <w:rPr>
                <w:sz w:val="18"/>
                <w:szCs w:val="18"/>
              </w:rPr>
            </w:pPr>
            <w:r w:rsidRPr="0046116D">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vAlign w:val="center"/>
          </w:tcPr>
          <w:p w:rsidR="0046116D" w:rsidRPr="0046116D" w:rsidRDefault="0046116D" w:rsidP="005029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5029CB">
            <w:pPr>
              <w:ind w:left="0" w:firstLine="0"/>
              <w:rPr>
                <w:sz w:val="18"/>
                <w:szCs w:val="18"/>
              </w:rPr>
            </w:pPr>
            <w:proofErr w:type="spellStart"/>
            <w:r w:rsidRPr="0046116D">
              <w:rPr>
                <w:sz w:val="18"/>
                <w:szCs w:val="18"/>
              </w:rPr>
              <w:t>Дсобст</w:t>
            </w:r>
            <w:proofErr w:type="spellEnd"/>
            <w:r w:rsidRPr="0046116D">
              <w:rPr>
                <w:sz w:val="18"/>
                <w:szCs w:val="18"/>
              </w:rPr>
              <w:t xml:space="preserve">.= </w:t>
            </w:r>
            <w:proofErr w:type="spellStart"/>
            <w:r w:rsidRPr="0046116D">
              <w:rPr>
                <w:sz w:val="18"/>
                <w:szCs w:val="18"/>
              </w:rPr>
              <w:t>Sимущ</w:t>
            </w:r>
            <w:proofErr w:type="spellEnd"/>
            <w:r w:rsidRPr="0046116D">
              <w:rPr>
                <w:sz w:val="18"/>
                <w:szCs w:val="18"/>
              </w:rPr>
              <w:t xml:space="preserve">. x </w:t>
            </w:r>
            <w:proofErr w:type="spellStart"/>
            <w:proofErr w:type="gramStart"/>
            <w:r w:rsidRPr="0046116D">
              <w:rPr>
                <w:sz w:val="18"/>
                <w:szCs w:val="18"/>
              </w:rPr>
              <w:t>Ct</w:t>
            </w:r>
            <w:proofErr w:type="gramEnd"/>
            <w:r w:rsidRPr="0046116D">
              <w:rPr>
                <w:sz w:val="18"/>
                <w:szCs w:val="18"/>
              </w:rPr>
              <w:t>аренд</w:t>
            </w:r>
            <w:proofErr w:type="spellEnd"/>
            <w:r w:rsidRPr="0046116D">
              <w:rPr>
                <w:sz w:val="18"/>
                <w:szCs w:val="18"/>
              </w:rPr>
              <w:t xml:space="preserve">   x </w:t>
            </w:r>
            <w:proofErr w:type="spellStart"/>
            <w:r w:rsidRPr="0046116D">
              <w:rPr>
                <w:sz w:val="18"/>
                <w:szCs w:val="18"/>
              </w:rPr>
              <w:t>Dкаленд</w:t>
            </w:r>
            <w:proofErr w:type="spellEnd"/>
            <w:r w:rsidRPr="0046116D">
              <w:rPr>
                <w:sz w:val="18"/>
                <w:szCs w:val="18"/>
              </w:rPr>
              <w:t>.</w:t>
            </w:r>
          </w:p>
        </w:tc>
        <w:tc>
          <w:tcPr>
            <w:tcW w:w="1985" w:type="dxa"/>
            <w:vAlign w:val="center"/>
          </w:tcPr>
          <w:p w:rsidR="0046116D" w:rsidRPr="0046116D" w:rsidRDefault="0046116D" w:rsidP="0046116D">
            <w:pPr>
              <w:ind w:left="0" w:firstLine="567"/>
              <w:jc w:val="center"/>
              <w:rPr>
                <w:sz w:val="18"/>
                <w:szCs w:val="18"/>
              </w:rPr>
            </w:pPr>
          </w:p>
        </w:tc>
        <w:tc>
          <w:tcPr>
            <w:tcW w:w="3174" w:type="dxa"/>
          </w:tcPr>
          <w:p w:rsidR="0046116D" w:rsidRPr="0046116D" w:rsidRDefault="0046116D" w:rsidP="00C42228">
            <w:pPr>
              <w:ind w:left="0" w:firstLine="0"/>
              <w:rPr>
                <w:sz w:val="18"/>
                <w:szCs w:val="18"/>
              </w:rPr>
            </w:pPr>
            <w:proofErr w:type="spellStart"/>
            <w:r w:rsidRPr="0046116D">
              <w:rPr>
                <w:sz w:val="18"/>
                <w:szCs w:val="18"/>
              </w:rPr>
              <w:t>Дсобст</w:t>
            </w:r>
            <w:proofErr w:type="spellEnd"/>
            <w:r w:rsidRPr="0046116D">
              <w:rPr>
                <w:sz w:val="18"/>
                <w:szCs w:val="18"/>
              </w:rPr>
              <w:t xml:space="preserve">. – прогнозируемый объем доходов в очередном финансовом году (плановом периоде);  </w:t>
            </w:r>
            <w:proofErr w:type="spellStart"/>
            <w:r w:rsidRPr="0046116D">
              <w:rPr>
                <w:sz w:val="18"/>
                <w:szCs w:val="18"/>
              </w:rPr>
              <w:t>Sимущ</w:t>
            </w:r>
            <w:proofErr w:type="spellEnd"/>
            <w:r w:rsidRPr="0046116D">
              <w:rPr>
                <w:sz w:val="18"/>
                <w:szCs w:val="18"/>
              </w:rPr>
              <w:t xml:space="preserve">. – площадь имущества, планируемая под сдачу в аренду;  </w:t>
            </w:r>
            <w:proofErr w:type="spellStart"/>
            <w:r w:rsidRPr="0046116D">
              <w:rPr>
                <w:sz w:val="18"/>
                <w:szCs w:val="18"/>
              </w:rPr>
              <w:t>С</w:t>
            </w:r>
            <w:proofErr w:type="gramStart"/>
            <w:r w:rsidRPr="0046116D">
              <w:rPr>
                <w:sz w:val="18"/>
                <w:szCs w:val="18"/>
              </w:rPr>
              <w:t>t</w:t>
            </w:r>
            <w:proofErr w:type="spellEnd"/>
            <w:proofErr w:type="gramEnd"/>
            <w:r w:rsidRPr="0046116D">
              <w:rPr>
                <w:sz w:val="18"/>
                <w:szCs w:val="18"/>
              </w:rPr>
              <w:t xml:space="preserve"> аренд – ставка арендной платы;  </w:t>
            </w:r>
            <w:proofErr w:type="spellStart"/>
            <w:r w:rsidRPr="0046116D">
              <w:rPr>
                <w:sz w:val="18"/>
                <w:szCs w:val="18"/>
              </w:rPr>
              <w:t>Dкаленд</w:t>
            </w:r>
            <w:proofErr w:type="spellEnd"/>
            <w:r w:rsidRPr="0046116D">
              <w:rPr>
                <w:sz w:val="18"/>
                <w:szCs w:val="18"/>
              </w:rPr>
              <w:t>. – количество календарных дней, в котором планируется сдача имущества в аренду.</w:t>
            </w:r>
          </w:p>
          <w:p w:rsidR="0046116D" w:rsidRPr="0046116D" w:rsidRDefault="0046116D" w:rsidP="00C42228">
            <w:pPr>
              <w:ind w:left="0" w:firstLine="0"/>
              <w:rPr>
                <w:sz w:val="18"/>
                <w:szCs w:val="18"/>
              </w:rPr>
            </w:pPr>
            <w:r w:rsidRPr="0046116D">
              <w:rPr>
                <w:sz w:val="18"/>
                <w:szCs w:val="18"/>
              </w:rPr>
              <w:t>Источником данных являются договоры, заключенные или планируемые к заключению.</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11</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 xml:space="preserve">Администрация Хомутовского муниципального </w:t>
            </w:r>
            <w:r w:rsidRPr="0046116D">
              <w:rPr>
                <w:sz w:val="18"/>
                <w:szCs w:val="18"/>
              </w:rPr>
              <w:lastRenderedPageBreak/>
              <w:t>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lastRenderedPageBreak/>
              <w:t>1 11 05075 10 0000 120</w:t>
            </w:r>
          </w:p>
        </w:tc>
        <w:tc>
          <w:tcPr>
            <w:tcW w:w="3544" w:type="dxa"/>
            <w:vAlign w:val="center"/>
          </w:tcPr>
          <w:p w:rsidR="0046116D" w:rsidRPr="0046116D" w:rsidRDefault="0046116D" w:rsidP="005029CB">
            <w:pPr>
              <w:ind w:left="0" w:firstLine="0"/>
              <w:rPr>
                <w:sz w:val="18"/>
                <w:szCs w:val="18"/>
              </w:rPr>
            </w:pPr>
            <w:r w:rsidRPr="0046116D">
              <w:rPr>
                <w:sz w:val="18"/>
                <w:szCs w:val="18"/>
              </w:rPr>
              <w:t>Доходы от сдачи в аренду имущества, составляющего казну сельских поселений (за исключением земельных участков)</w:t>
            </w:r>
          </w:p>
        </w:tc>
        <w:tc>
          <w:tcPr>
            <w:tcW w:w="1134" w:type="dxa"/>
            <w:vAlign w:val="center"/>
          </w:tcPr>
          <w:p w:rsidR="0046116D" w:rsidRPr="0046116D" w:rsidRDefault="0046116D" w:rsidP="005029CB">
            <w:pPr>
              <w:ind w:left="0" w:firstLine="0"/>
              <w:rPr>
                <w:sz w:val="18"/>
                <w:szCs w:val="18"/>
              </w:rPr>
            </w:pPr>
            <w:r w:rsidRPr="0046116D">
              <w:rPr>
                <w:sz w:val="18"/>
                <w:szCs w:val="18"/>
              </w:rPr>
              <w:t>метод прямого расчета</w:t>
            </w:r>
          </w:p>
        </w:tc>
        <w:tc>
          <w:tcPr>
            <w:tcW w:w="1134" w:type="dxa"/>
            <w:vAlign w:val="center"/>
          </w:tcPr>
          <w:p w:rsidR="0046116D" w:rsidRPr="0046116D" w:rsidRDefault="0046116D" w:rsidP="005029CB">
            <w:pPr>
              <w:ind w:left="0" w:firstLine="0"/>
              <w:rPr>
                <w:sz w:val="18"/>
                <w:szCs w:val="18"/>
              </w:rPr>
            </w:pPr>
            <w:proofErr w:type="spellStart"/>
            <w:r w:rsidRPr="0046116D">
              <w:rPr>
                <w:sz w:val="18"/>
                <w:szCs w:val="18"/>
              </w:rPr>
              <w:t>Дсобст</w:t>
            </w:r>
            <w:proofErr w:type="spellEnd"/>
            <w:r w:rsidRPr="0046116D">
              <w:rPr>
                <w:sz w:val="18"/>
                <w:szCs w:val="18"/>
              </w:rPr>
              <w:t xml:space="preserve">.= </w:t>
            </w:r>
            <w:proofErr w:type="spellStart"/>
            <w:r w:rsidRPr="0046116D">
              <w:rPr>
                <w:sz w:val="18"/>
                <w:szCs w:val="18"/>
              </w:rPr>
              <w:t>Sимущ</w:t>
            </w:r>
            <w:proofErr w:type="spellEnd"/>
            <w:r w:rsidRPr="0046116D">
              <w:rPr>
                <w:sz w:val="18"/>
                <w:szCs w:val="18"/>
              </w:rPr>
              <w:t xml:space="preserve">. x </w:t>
            </w:r>
            <w:proofErr w:type="spellStart"/>
            <w:proofErr w:type="gramStart"/>
            <w:r w:rsidRPr="0046116D">
              <w:rPr>
                <w:sz w:val="18"/>
                <w:szCs w:val="18"/>
              </w:rPr>
              <w:t>Ct</w:t>
            </w:r>
            <w:proofErr w:type="gramEnd"/>
            <w:r w:rsidRPr="0046116D">
              <w:rPr>
                <w:sz w:val="18"/>
                <w:szCs w:val="18"/>
              </w:rPr>
              <w:t>аренд</w:t>
            </w:r>
            <w:proofErr w:type="spellEnd"/>
            <w:r w:rsidRPr="0046116D">
              <w:rPr>
                <w:sz w:val="18"/>
                <w:szCs w:val="18"/>
              </w:rPr>
              <w:t xml:space="preserve">   x </w:t>
            </w:r>
            <w:proofErr w:type="spellStart"/>
            <w:r w:rsidRPr="0046116D">
              <w:rPr>
                <w:sz w:val="18"/>
                <w:szCs w:val="18"/>
              </w:rPr>
              <w:t>Dкаленд</w:t>
            </w:r>
            <w:proofErr w:type="spellEnd"/>
            <w:r w:rsidRPr="0046116D">
              <w:rPr>
                <w:sz w:val="18"/>
                <w:szCs w:val="18"/>
              </w:rPr>
              <w:t>.</w:t>
            </w:r>
          </w:p>
        </w:tc>
        <w:tc>
          <w:tcPr>
            <w:tcW w:w="1985" w:type="dxa"/>
            <w:vAlign w:val="center"/>
          </w:tcPr>
          <w:p w:rsidR="0046116D" w:rsidRPr="0046116D" w:rsidRDefault="0046116D" w:rsidP="0046116D">
            <w:pPr>
              <w:ind w:left="0" w:firstLine="567"/>
              <w:jc w:val="center"/>
              <w:rPr>
                <w:sz w:val="18"/>
                <w:szCs w:val="18"/>
              </w:rPr>
            </w:pPr>
          </w:p>
        </w:tc>
        <w:tc>
          <w:tcPr>
            <w:tcW w:w="3174" w:type="dxa"/>
          </w:tcPr>
          <w:p w:rsidR="0046116D" w:rsidRPr="0046116D" w:rsidRDefault="0046116D" w:rsidP="00C42228">
            <w:pPr>
              <w:ind w:left="0" w:firstLine="0"/>
              <w:rPr>
                <w:sz w:val="18"/>
                <w:szCs w:val="18"/>
              </w:rPr>
            </w:pPr>
            <w:proofErr w:type="spellStart"/>
            <w:r w:rsidRPr="0046116D">
              <w:rPr>
                <w:sz w:val="18"/>
                <w:szCs w:val="18"/>
              </w:rPr>
              <w:t>Дсобст</w:t>
            </w:r>
            <w:proofErr w:type="spellEnd"/>
            <w:r w:rsidRPr="0046116D">
              <w:rPr>
                <w:sz w:val="18"/>
                <w:szCs w:val="18"/>
              </w:rPr>
              <w:t xml:space="preserve">. – прогнозируемый объем доходов в очередном финансовом году (плановом периоде);  </w:t>
            </w:r>
            <w:proofErr w:type="spellStart"/>
            <w:r w:rsidRPr="0046116D">
              <w:rPr>
                <w:sz w:val="18"/>
                <w:szCs w:val="18"/>
              </w:rPr>
              <w:t>Sимущ</w:t>
            </w:r>
            <w:proofErr w:type="spellEnd"/>
            <w:r w:rsidRPr="0046116D">
              <w:rPr>
                <w:sz w:val="18"/>
                <w:szCs w:val="18"/>
              </w:rPr>
              <w:t xml:space="preserve">. – площадь имущества, планируемая под сдачу в аренду;  </w:t>
            </w:r>
            <w:proofErr w:type="spellStart"/>
            <w:r w:rsidRPr="0046116D">
              <w:rPr>
                <w:sz w:val="18"/>
                <w:szCs w:val="18"/>
              </w:rPr>
              <w:t>С</w:t>
            </w:r>
            <w:proofErr w:type="gramStart"/>
            <w:r w:rsidRPr="0046116D">
              <w:rPr>
                <w:sz w:val="18"/>
                <w:szCs w:val="18"/>
              </w:rPr>
              <w:t>t</w:t>
            </w:r>
            <w:proofErr w:type="spellEnd"/>
            <w:proofErr w:type="gramEnd"/>
            <w:r w:rsidRPr="0046116D">
              <w:rPr>
                <w:sz w:val="18"/>
                <w:szCs w:val="18"/>
              </w:rPr>
              <w:t xml:space="preserve"> аренд – ставка арендной платы;  </w:t>
            </w:r>
            <w:proofErr w:type="spellStart"/>
            <w:r w:rsidRPr="0046116D">
              <w:rPr>
                <w:sz w:val="18"/>
                <w:szCs w:val="18"/>
              </w:rPr>
              <w:t>Dкаленд</w:t>
            </w:r>
            <w:proofErr w:type="spellEnd"/>
            <w:r w:rsidRPr="0046116D">
              <w:rPr>
                <w:sz w:val="18"/>
                <w:szCs w:val="18"/>
              </w:rPr>
              <w:t xml:space="preserve">. – количество календарных дней, в котором планируется сдача </w:t>
            </w:r>
            <w:r w:rsidRPr="0046116D">
              <w:rPr>
                <w:sz w:val="18"/>
                <w:szCs w:val="18"/>
              </w:rPr>
              <w:lastRenderedPageBreak/>
              <w:t>имущества в аренду.</w:t>
            </w:r>
          </w:p>
          <w:p w:rsidR="0046116D" w:rsidRPr="0046116D" w:rsidRDefault="0046116D" w:rsidP="0046116D">
            <w:pPr>
              <w:ind w:left="0" w:firstLine="567"/>
              <w:jc w:val="center"/>
              <w:rPr>
                <w:sz w:val="18"/>
                <w:szCs w:val="18"/>
              </w:rPr>
            </w:pPr>
            <w:r w:rsidRPr="0046116D">
              <w:rPr>
                <w:sz w:val="18"/>
                <w:szCs w:val="18"/>
              </w:rPr>
              <w:t>Источником данных являются договоры, заключенные или планируемые к заключению.</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12</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567"/>
              <w:rPr>
                <w:sz w:val="18"/>
                <w:szCs w:val="18"/>
              </w:rPr>
            </w:pPr>
          </w:p>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1 1105325 10 0000 120</w:t>
            </w:r>
          </w:p>
        </w:tc>
        <w:tc>
          <w:tcPr>
            <w:tcW w:w="3544" w:type="dxa"/>
            <w:vAlign w:val="center"/>
          </w:tcPr>
          <w:p w:rsidR="0046116D" w:rsidRPr="0046116D" w:rsidRDefault="0046116D" w:rsidP="005029CB">
            <w:pPr>
              <w:ind w:left="0" w:firstLine="0"/>
              <w:rPr>
                <w:sz w:val="18"/>
                <w:szCs w:val="18"/>
              </w:rPr>
            </w:pPr>
            <w:r w:rsidRPr="0046116D">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метод прямого расчета</w:t>
            </w:r>
          </w:p>
        </w:tc>
        <w:tc>
          <w:tcPr>
            <w:tcW w:w="1134" w:type="dxa"/>
          </w:tcPr>
          <w:p w:rsidR="0046116D" w:rsidRPr="0046116D" w:rsidRDefault="0046116D" w:rsidP="0046116D">
            <w:pPr>
              <w:ind w:left="0" w:firstLine="567"/>
              <w:jc w:val="center"/>
              <w:rPr>
                <w:sz w:val="18"/>
                <w:szCs w:val="18"/>
              </w:rPr>
            </w:pP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ст. 39.46 ЗК РФ</w:t>
            </w:r>
            <w:r w:rsidRPr="0046116D">
              <w:rPr>
                <w:sz w:val="18"/>
                <w:szCs w:val="18"/>
              </w:rPr>
              <w:tab/>
            </w:r>
          </w:p>
        </w:tc>
        <w:tc>
          <w:tcPr>
            <w:tcW w:w="3174" w:type="dxa"/>
          </w:tcPr>
          <w:p w:rsidR="0046116D" w:rsidRPr="0046116D" w:rsidRDefault="0046116D" w:rsidP="005029CB">
            <w:pPr>
              <w:ind w:left="0" w:firstLine="0"/>
              <w:rPr>
                <w:sz w:val="18"/>
                <w:szCs w:val="18"/>
              </w:rPr>
            </w:pPr>
            <w:r w:rsidRPr="0046116D">
              <w:rPr>
                <w:sz w:val="18"/>
                <w:szCs w:val="18"/>
              </w:rPr>
              <w:t>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46116D" w:rsidRPr="0046116D" w:rsidRDefault="0046116D" w:rsidP="0046116D">
            <w:pPr>
              <w:ind w:left="0" w:firstLine="567"/>
              <w:jc w:val="center"/>
              <w:rPr>
                <w:sz w:val="18"/>
                <w:szCs w:val="18"/>
              </w:rPr>
            </w:pPr>
          </w:p>
        </w:tc>
      </w:tr>
      <w:tr w:rsidR="0046116D" w:rsidRPr="0046116D" w:rsidTr="00940AB8">
        <w:tc>
          <w:tcPr>
            <w:tcW w:w="1390" w:type="dxa"/>
          </w:tcPr>
          <w:p w:rsidR="0046116D" w:rsidRPr="0046116D" w:rsidRDefault="0046116D" w:rsidP="0046116D">
            <w:pPr>
              <w:ind w:left="0" w:firstLine="567"/>
              <w:jc w:val="center"/>
              <w:rPr>
                <w:sz w:val="18"/>
                <w:szCs w:val="18"/>
              </w:rPr>
            </w:pPr>
            <w:r w:rsidRPr="0046116D">
              <w:rPr>
                <w:sz w:val="18"/>
                <w:szCs w:val="18"/>
              </w:rPr>
              <w:t>13</w:t>
            </w:r>
          </w:p>
        </w:tc>
        <w:tc>
          <w:tcPr>
            <w:tcW w:w="1106" w:type="dxa"/>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tcPr>
          <w:p w:rsidR="0046116D" w:rsidRPr="0046116D" w:rsidRDefault="0046116D" w:rsidP="005029CB">
            <w:pPr>
              <w:ind w:left="0" w:firstLine="0"/>
              <w:rPr>
                <w:sz w:val="18"/>
                <w:szCs w:val="18"/>
              </w:rPr>
            </w:pPr>
            <w:r w:rsidRPr="0046116D">
              <w:rPr>
                <w:sz w:val="18"/>
                <w:szCs w:val="18"/>
              </w:rPr>
              <w:t>1 11 09045 10 0000 120</w:t>
            </w:r>
          </w:p>
        </w:tc>
        <w:tc>
          <w:tcPr>
            <w:tcW w:w="3544" w:type="dxa"/>
          </w:tcPr>
          <w:p w:rsidR="0046116D" w:rsidRPr="0046116D" w:rsidRDefault="0046116D" w:rsidP="005029CB">
            <w:pPr>
              <w:ind w:left="0" w:firstLine="0"/>
              <w:rPr>
                <w:sz w:val="18"/>
                <w:szCs w:val="18"/>
              </w:rPr>
            </w:pPr>
            <w:r w:rsidRPr="0046116D">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Pr>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14</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1 13 01995 10 0000 130</w:t>
            </w:r>
          </w:p>
        </w:tc>
        <w:tc>
          <w:tcPr>
            <w:tcW w:w="3544" w:type="dxa"/>
            <w:vAlign w:val="center"/>
          </w:tcPr>
          <w:p w:rsidR="0046116D" w:rsidRPr="0046116D" w:rsidRDefault="0046116D" w:rsidP="005029CB">
            <w:pPr>
              <w:ind w:left="0" w:firstLine="0"/>
              <w:rPr>
                <w:sz w:val="18"/>
                <w:szCs w:val="18"/>
              </w:rPr>
            </w:pPr>
            <w:r w:rsidRPr="0046116D">
              <w:rPr>
                <w:sz w:val="18"/>
                <w:szCs w:val="18"/>
              </w:rPr>
              <w:t>Прочие доходы от оказания платных услуг (работ) получателями средств бюджетов сельских поселений</w:t>
            </w:r>
          </w:p>
        </w:tc>
        <w:tc>
          <w:tcPr>
            <w:tcW w:w="1134" w:type="dxa"/>
          </w:tcPr>
          <w:p w:rsidR="0046116D" w:rsidRPr="0046116D" w:rsidRDefault="0046116D" w:rsidP="005029CB">
            <w:pPr>
              <w:ind w:left="0" w:firstLine="0"/>
              <w:rPr>
                <w:sz w:val="18"/>
                <w:szCs w:val="18"/>
              </w:rPr>
            </w:pPr>
            <w:r w:rsidRPr="0046116D">
              <w:rPr>
                <w:sz w:val="18"/>
                <w:szCs w:val="18"/>
              </w:rPr>
              <w:t>усреднение</w:t>
            </w:r>
          </w:p>
        </w:tc>
        <w:tc>
          <w:tcPr>
            <w:tcW w:w="1134" w:type="dxa"/>
          </w:tcPr>
          <w:p w:rsidR="0046116D" w:rsidRPr="0046116D" w:rsidRDefault="0046116D" w:rsidP="0046116D">
            <w:pPr>
              <w:ind w:left="0" w:firstLine="567"/>
              <w:jc w:val="center"/>
              <w:rPr>
                <w:sz w:val="18"/>
                <w:szCs w:val="18"/>
              </w:rPr>
            </w:pPr>
          </w:p>
        </w:tc>
        <w:tc>
          <w:tcPr>
            <w:tcW w:w="1985" w:type="dxa"/>
          </w:tcPr>
          <w:p w:rsidR="0046116D" w:rsidRPr="0046116D" w:rsidRDefault="0046116D" w:rsidP="005029CB">
            <w:pPr>
              <w:ind w:left="0" w:firstLine="0"/>
              <w:rPr>
                <w:sz w:val="18"/>
                <w:szCs w:val="18"/>
              </w:rPr>
            </w:pPr>
            <w:r w:rsidRPr="0046116D">
              <w:rPr>
                <w:sz w:val="18"/>
                <w:szCs w:val="18"/>
              </w:rPr>
              <w:t>усреднения годовых объемов доходов не менее чем за 3 года поступления</w:t>
            </w:r>
          </w:p>
        </w:tc>
        <w:tc>
          <w:tcPr>
            <w:tcW w:w="3174" w:type="dxa"/>
          </w:tcPr>
          <w:p w:rsidR="0046116D" w:rsidRPr="0046116D" w:rsidRDefault="0046116D" w:rsidP="005029CB">
            <w:pPr>
              <w:ind w:left="0" w:firstLine="0"/>
              <w:rPr>
                <w:sz w:val="18"/>
                <w:szCs w:val="18"/>
              </w:rPr>
            </w:pPr>
            <w:r w:rsidRPr="0046116D">
              <w:rPr>
                <w:sz w:val="18"/>
                <w:szCs w:val="18"/>
              </w:rPr>
              <w:t>Определяется на основании усреднения годовых объемов доходов бюджета Хомутовского МО не менее чем за 3 года поступления соответствующего вида дохода</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15</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1 13 02065 10 0000 130</w:t>
            </w:r>
          </w:p>
        </w:tc>
        <w:tc>
          <w:tcPr>
            <w:tcW w:w="3544" w:type="dxa"/>
            <w:vAlign w:val="center"/>
          </w:tcPr>
          <w:p w:rsidR="0046116D" w:rsidRPr="0046116D" w:rsidRDefault="0046116D" w:rsidP="005029CB">
            <w:pPr>
              <w:ind w:left="0" w:firstLine="0"/>
              <w:rPr>
                <w:sz w:val="18"/>
                <w:szCs w:val="18"/>
              </w:rPr>
            </w:pPr>
            <w:r w:rsidRPr="0046116D">
              <w:rPr>
                <w:sz w:val="18"/>
                <w:szCs w:val="18"/>
              </w:rPr>
              <w:t>Доходы, поступающие в порядке возмещения расходов, понесенных в связи с эксплуатацией имущества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5029CB">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16</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lastRenderedPageBreak/>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w:t>
            </w:r>
            <w:r w:rsidRPr="0046116D">
              <w:rPr>
                <w:sz w:val="18"/>
                <w:szCs w:val="18"/>
              </w:rPr>
              <w:lastRenderedPageBreak/>
              <w:t>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lastRenderedPageBreak/>
              <w:t>1 13 02995 10 0000 130</w:t>
            </w:r>
          </w:p>
        </w:tc>
        <w:tc>
          <w:tcPr>
            <w:tcW w:w="3544" w:type="dxa"/>
            <w:vAlign w:val="center"/>
          </w:tcPr>
          <w:p w:rsidR="0046116D" w:rsidRPr="0046116D" w:rsidRDefault="0046116D" w:rsidP="005029CB">
            <w:pPr>
              <w:ind w:left="0" w:firstLine="0"/>
              <w:rPr>
                <w:sz w:val="18"/>
                <w:szCs w:val="18"/>
              </w:rPr>
            </w:pPr>
            <w:r w:rsidRPr="0046116D">
              <w:rPr>
                <w:sz w:val="18"/>
                <w:szCs w:val="18"/>
              </w:rPr>
              <w:t>Прочие доходы от компенсации затрат бюджетов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метод индивидуал</w:t>
            </w:r>
            <w:r w:rsidRPr="0046116D">
              <w:rPr>
                <w:sz w:val="18"/>
                <w:szCs w:val="18"/>
              </w:rPr>
              <w:lastRenderedPageBreak/>
              <w:t>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w:t>
            </w:r>
          </w:p>
        </w:tc>
        <w:tc>
          <w:tcPr>
            <w:tcW w:w="3174" w:type="dxa"/>
          </w:tcPr>
          <w:p w:rsidR="0046116D" w:rsidRPr="0046116D" w:rsidRDefault="0046116D" w:rsidP="005029CB">
            <w:pPr>
              <w:ind w:left="0" w:firstLine="0"/>
              <w:rPr>
                <w:sz w:val="18"/>
                <w:szCs w:val="18"/>
              </w:rPr>
            </w:pPr>
            <w:r w:rsidRPr="0046116D">
              <w:rPr>
                <w:sz w:val="18"/>
                <w:szCs w:val="18"/>
              </w:rPr>
              <w:lastRenderedPageBreak/>
              <w:t xml:space="preserve">Прогнозирование данного вида дохода на этапе формирования проекта бюджета Хомутовского </w:t>
            </w:r>
            <w:r w:rsidRPr="0046116D">
              <w:rPr>
                <w:sz w:val="18"/>
                <w:szCs w:val="18"/>
              </w:rPr>
              <w:lastRenderedPageBreak/>
              <w:t>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17</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1 14 02053 10 0000 410</w:t>
            </w:r>
          </w:p>
        </w:tc>
        <w:tc>
          <w:tcPr>
            <w:tcW w:w="3544" w:type="dxa"/>
            <w:vAlign w:val="center"/>
          </w:tcPr>
          <w:p w:rsidR="0046116D" w:rsidRPr="0046116D" w:rsidRDefault="0046116D" w:rsidP="005029CB">
            <w:pPr>
              <w:ind w:left="0" w:firstLine="0"/>
              <w:rPr>
                <w:sz w:val="18"/>
                <w:szCs w:val="18"/>
              </w:rPr>
            </w:pPr>
            <w:r w:rsidRPr="0046116D">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5029CB">
            <w:pPr>
              <w:ind w:left="0" w:firstLine="0"/>
              <w:rPr>
                <w:sz w:val="18"/>
                <w:szCs w:val="18"/>
              </w:rPr>
            </w:pPr>
            <w:r w:rsidRPr="0046116D">
              <w:rPr>
                <w:sz w:val="18"/>
                <w:szCs w:val="18"/>
              </w:rPr>
              <w:t>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при оценке муниципального имущества. Доходы от реализации имущества, находящегося в муниципальной собственности, прогнозируется на основании Отчета.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18</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5029CB">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5029CB">
            <w:pPr>
              <w:ind w:left="0" w:firstLine="0"/>
              <w:rPr>
                <w:sz w:val="18"/>
                <w:szCs w:val="18"/>
              </w:rPr>
            </w:pPr>
            <w:r w:rsidRPr="0046116D">
              <w:rPr>
                <w:sz w:val="18"/>
                <w:szCs w:val="18"/>
              </w:rPr>
              <w:t>1 14 02053 10 0000 440</w:t>
            </w:r>
          </w:p>
        </w:tc>
        <w:tc>
          <w:tcPr>
            <w:tcW w:w="3544" w:type="dxa"/>
            <w:vAlign w:val="center"/>
          </w:tcPr>
          <w:p w:rsidR="0046116D" w:rsidRPr="0046116D" w:rsidRDefault="0046116D" w:rsidP="005029CB">
            <w:pPr>
              <w:ind w:left="0" w:firstLine="0"/>
              <w:rPr>
                <w:sz w:val="18"/>
                <w:szCs w:val="18"/>
              </w:rPr>
            </w:pPr>
            <w:r w:rsidRPr="0046116D">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C5146E">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5029CB">
            <w:pPr>
              <w:ind w:left="0" w:firstLine="0"/>
              <w:rPr>
                <w:sz w:val="18"/>
                <w:szCs w:val="18"/>
              </w:rPr>
            </w:pPr>
            <w:r w:rsidRPr="0046116D">
              <w:rPr>
                <w:sz w:val="18"/>
                <w:szCs w:val="18"/>
              </w:rPr>
              <w:t>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при оценке муниципального имущества. Доходы от реализации имущества, находящегося в муниципальной собственности, прогнозируется на основании Отчета.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19</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lastRenderedPageBreak/>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C5146E">
            <w:pPr>
              <w:ind w:left="0" w:firstLine="0"/>
              <w:rPr>
                <w:sz w:val="18"/>
                <w:szCs w:val="18"/>
              </w:rPr>
            </w:pPr>
            <w:r w:rsidRPr="0046116D">
              <w:rPr>
                <w:sz w:val="18"/>
                <w:szCs w:val="18"/>
              </w:rPr>
              <w:t>Администрация Хомутовск</w:t>
            </w:r>
            <w:r w:rsidRPr="0046116D">
              <w:rPr>
                <w:sz w:val="18"/>
                <w:szCs w:val="18"/>
              </w:rPr>
              <w:lastRenderedPageBreak/>
              <w:t>ого муниципального образования</w:t>
            </w:r>
          </w:p>
        </w:tc>
        <w:tc>
          <w:tcPr>
            <w:tcW w:w="1276" w:type="dxa"/>
            <w:vAlign w:val="center"/>
          </w:tcPr>
          <w:p w:rsidR="0046116D" w:rsidRPr="0046116D" w:rsidRDefault="0046116D" w:rsidP="00C5146E">
            <w:pPr>
              <w:ind w:left="0" w:firstLine="0"/>
              <w:rPr>
                <w:sz w:val="18"/>
                <w:szCs w:val="18"/>
              </w:rPr>
            </w:pPr>
            <w:r w:rsidRPr="0046116D">
              <w:rPr>
                <w:sz w:val="18"/>
                <w:szCs w:val="18"/>
              </w:rPr>
              <w:lastRenderedPageBreak/>
              <w:t>1 14 06025 10 0000 430</w:t>
            </w:r>
          </w:p>
        </w:tc>
        <w:tc>
          <w:tcPr>
            <w:tcW w:w="3544" w:type="dxa"/>
            <w:vAlign w:val="center"/>
          </w:tcPr>
          <w:p w:rsidR="0046116D" w:rsidRPr="0046116D" w:rsidRDefault="0046116D" w:rsidP="00C5146E">
            <w:pPr>
              <w:ind w:left="0" w:firstLine="0"/>
              <w:rPr>
                <w:sz w:val="18"/>
                <w:szCs w:val="18"/>
              </w:rPr>
            </w:pPr>
            <w:r w:rsidRPr="0046116D">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C5146E">
            <w:pPr>
              <w:ind w:left="0" w:firstLine="0"/>
              <w:rPr>
                <w:sz w:val="18"/>
                <w:szCs w:val="18"/>
              </w:rPr>
            </w:pPr>
            <w:r w:rsidRPr="0046116D">
              <w:rPr>
                <w:sz w:val="18"/>
                <w:szCs w:val="18"/>
              </w:rPr>
              <w:t>метод индивидуал</w:t>
            </w:r>
            <w:r w:rsidRPr="0046116D">
              <w:rPr>
                <w:sz w:val="18"/>
                <w:szCs w:val="18"/>
              </w:rPr>
              <w:lastRenderedPageBreak/>
              <w:t>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C5146E">
            <w:pPr>
              <w:ind w:left="0" w:firstLine="0"/>
              <w:rPr>
                <w:sz w:val="18"/>
                <w:szCs w:val="18"/>
              </w:rPr>
            </w:pPr>
            <w:r w:rsidRPr="0046116D">
              <w:rPr>
                <w:sz w:val="18"/>
                <w:szCs w:val="18"/>
              </w:rPr>
              <w:lastRenderedPageBreak/>
              <w:t xml:space="preserve">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w:t>
            </w:r>
            <w:r w:rsidRPr="0046116D">
              <w:rPr>
                <w:sz w:val="18"/>
                <w:szCs w:val="18"/>
              </w:rPr>
              <w:lastRenderedPageBreak/>
              <w:t>очередной финансовый год и плановый период при оценке муниципального имущества. Доходы от реализации имущества, находящегося в муниципальной собственности, прогнозируется на основании Отчета.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20</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C5146E">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46116D">
            <w:pPr>
              <w:ind w:left="0" w:firstLine="567"/>
              <w:jc w:val="center"/>
              <w:rPr>
                <w:sz w:val="18"/>
                <w:szCs w:val="18"/>
              </w:rPr>
            </w:pPr>
            <w:r w:rsidRPr="0046116D">
              <w:rPr>
                <w:sz w:val="18"/>
                <w:szCs w:val="18"/>
              </w:rPr>
              <w:t>1 14 06325 10 0000 430</w:t>
            </w:r>
          </w:p>
        </w:tc>
        <w:tc>
          <w:tcPr>
            <w:tcW w:w="3544" w:type="dxa"/>
            <w:vAlign w:val="center"/>
          </w:tcPr>
          <w:p w:rsidR="0046116D" w:rsidRPr="0046116D" w:rsidRDefault="0046116D" w:rsidP="00C5146E">
            <w:pPr>
              <w:ind w:left="0" w:firstLine="0"/>
              <w:rPr>
                <w:sz w:val="18"/>
                <w:szCs w:val="18"/>
              </w:rPr>
            </w:pPr>
            <w:r w:rsidRPr="0046116D">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134" w:type="dxa"/>
          </w:tcPr>
          <w:p w:rsidR="0046116D" w:rsidRPr="0046116D" w:rsidRDefault="0046116D" w:rsidP="0046116D">
            <w:pPr>
              <w:ind w:left="0" w:firstLine="567"/>
              <w:jc w:val="center"/>
              <w:rPr>
                <w:sz w:val="18"/>
                <w:szCs w:val="18"/>
              </w:rPr>
            </w:pPr>
          </w:p>
          <w:p w:rsidR="0046116D" w:rsidRPr="0046116D" w:rsidRDefault="0046116D" w:rsidP="00C5146E">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21</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C5146E">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C5146E">
            <w:pPr>
              <w:ind w:left="0" w:firstLine="0"/>
              <w:rPr>
                <w:sz w:val="18"/>
                <w:szCs w:val="18"/>
              </w:rPr>
            </w:pPr>
            <w:r w:rsidRPr="0046116D">
              <w:rPr>
                <w:sz w:val="18"/>
                <w:szCs w:val="18"/>
              </w:rPr>
              <w:t>1 16 10031 10 0000 140</w:t>
            </w:r>
          </w:p>
        </w:tc>
        <w:tc>
          <w:tcPr>
            <w:tcW w:w="3544" w:type="dxa"/>
            <w:vAlign w:val="center"/>
          </w:tcPr>
          <w:p w:rsidR="0046116D" w:rsidRPr="0046116D" w:rsidRDefault="0046116D" w:rsidP="00C5146E">
            <w:pPr>
              <w:ind w:left="0" w:firstLine="0"/>
              <w:rPr>
                <w:sz w:val="18"/>
                <w:szCs w:val="18"/>
              </w:rPr>
            </w:pPr>
            <w:r w:rsidRPr="0046116D">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22</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1 16 10032 10 0000 140</w:t>
            </w:r>
          </w:p>
        </w:tc>
        <w:tc>
          <w:tcPr>
            <w:tcW w:w="3544" w:type="dxa"/>
            <w:vAlign w:val="center"/>
          </w:tcPr>
          <w:p w:rsidR="0046116D" w:rsidRPr="0046116D" w:rsidRDefault="0046116D" w:rsidP="00A2667C">
            <w:pPr>
              <w:ind w:left="0" w:firstLine="0"/>
              <w:rPr>
                <w:sz w:val="18"/>
                <w:szCs w:val="18"/>
              </w:rPr>
            </w:pPr>
            <w:r w:rsidRPr="0046116D">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23</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1 16 10061 10 0000 140</w:t>
            </w:r>
          </w:p>
        </w:tc>
        <w:tc>
          <w:tcPr>
            <w:tcW w:w="3544" w:type="dxa"/>
            <w:vAlign w:val="center"/>
          </w:tcPr>
          <w:p w:rsidR="0046116D" w:rsidRPr="0046116D" w:rsidRDefault="0046116D" w:rsidP="00A2667C">
            <w:pPr>
              <w:ind w:left="0" w:firstLine="0"/>
              <w:rPr>
                <w:sz w:val="18"/>
                <w:szCs w:val="18"/>
              </w:rPr>
            </w:pPr>
            <w:proofErr w:type="gramStart"/>
            <w:r w:rsidRPr="0046116D">
              <w:rPr>
                <w:sz w:val="18"/>
                <w:szCs w:val="18"/>
              </w:rP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w:t>
            </w:r>
            <w:r w:rsidRPr="0046116D">
              <w:rPr>
                <w:sz w:val="18"/>
                <w:szCs w:val="18"/>
              </w:rPr>
              <w:lastRenderedPageBreak/>
              <w:t>контракта, финансируемого за счет средств муниципального дорожного</w:t>
            </w:r>
            <w:proofErr w:type="gramEnd"/>
            <w:r w:rsidRPr="0046116D">
              <w:rPr>
                <w:sz w:val="18"/>
                <w:szCs w:val="18"/>
              </w:rPr>
              <w:t xml:space="preserve"> фонда)</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24</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1 16 10062 10 0000 140</w:t>
            </w:r>
          </w:p>
        </w:tc>
        <w:tc>
          <w:tcPr>
            <w:tcW w:w="3544" w:type="dxa"/>
            <w:vAlign w:val="center"/>
          </w:tcPr>
          <w:p w:rsidR="0046116D" w:rsidRPr="0046116D" w:rsidRDefault="0046116D" w:rsidP="00A2667C">
            <w:pPr>
              <w:ind w:left="0" w:firstLine="0"/>
              <w:rPr>
                <w:sz w:val="18"/>
                <w:szCs w:val="18"/>
              </w:rPr>
            </w:pPr>
            <w:r w:rsidRPr="0046116D">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c>
          <w:tcPr>
            <w:tcW w:w="1134" w:type="dxa"/>
          </w:tcPr>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Прогнозирование данного вида дохода на этапе формирования проекта бюджета Хомутовского муниципального образования не осуществляется в связи с невозможностью достоверно определить объемы указанных видов доходов.</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25</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1 16 02020 02 0000 140</w:t>
            </w:r>
          </w:p>
        </w:tc>
        <w:tc>
          <w:tcPr>
            <w:tcW w:w="3544" w:type="dxa"/>
            <w:vAlign w:val="center"/>
          </w:tcPr>
          <w:p w:rsidR="0046116D" w:rsidRPr="0046116D" w:rsidRDefault="0046116D" w:rsidP="00A2667C">
            <w:pPr>
              <w:ind w:left="0" w:firstLine="0"/>
              <w:rPr>
                <w:sz w:val="18"/>
                <w:szCs w:val="18"/>
              </w:rPr>
            </w:pPr>
            <w:r w:rsidRPr="0046116D">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26</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1 16 07010 10 0000 140</w:t>
            </w:r>
          </w:p>
        </w:tc>
        <w:tc>
          <w:tcPr>
            <w:tcW w:w="3544" w:type="dxa"/>
            <w:vAlign w:val="center"/>
          </w:tcPr>
          <w:p w:rsidR="0046116D" w:rsidRPr="0046116D" w:rsidRDefault="0046116D" w:rsidP="00A2667C">
            <w:pPr>
              <w:ind w:left="0" w:firstLine="0"/>
              <w:rPr>
                <w:sz w:val="18"/>
                <w:szCs w:val="18"/>
              </w:rPr>
            </w:pPr>
            <w:proofErr w:type="gramStart"/>
            <w:r w:rsidRPr="0046116D">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134" w:type="dxa"/>
          </w:tcPr>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27</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1 16 07090 10 0000 140</w:t>
            </w:r>
          </w:p>
        </w:tc>
        <w:tc>
          <w:tcPr>
            <w:tcW w:w="3544" w:type="dxa"/>
            <w:vAlign w:val="center"/>
          </w:tcPr>
          <w:p w:rsidR="0046116D" w:rsidRPr="0046116D" w:rsidRDefault="0046116D" w:rsidP="00A2667C">
            <w:pPr>
              <w:ind w:left="0" w:firstLine="0"/>
              <w:rPr>
                <w:sz w:val="18"/>
                <w:szCs w:val="18"/>
              </w:rPr>
            </w:pPr>
            <w:r w:rsidRPr="0046116D">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w:t>
            </w:r>
            <w:r w:rsidR="00A2667C">
              <w:rPr>
                <w:sz w:val="18"/>
                <w:szCs w:val="18"/>
              </w:rPr>
              <w:t>м казенным учреждением) сельског</w:t>
            </w:r>
            <w:r w:rsidRPr="0046116D">
              <w:rPr>
                <w:sz w:val="18"/>
                <w:szCs w:val="18"/>
              </w:rPr>
              <w:t>о поселения</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28</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1 16 10081 10 0000 140</w:t>
            </w:r>
          </w:p>
        </w:tc>
        <w:tc>
          <w:tcPr>
            <w:tcW w:w="3544" w:type="dxa"/>
            <w:vAlign w:val="center"/>
          </w:tcPr>
          <w:p w:rsidR="0046116D" w:rsidRPr="0046116D" w:rsidRDefault="0046116D" w:rsidP="00A2667C">
            <w:pPr>
              <w:ind w:left="0" w:firstLine="0"/>
              <w:rPr>
                <w:sz w:val="18"/>
                <w:szCs w:val="18"/>
              </w:rPr>
            </w:pPr>
            <w:r w:rsidRPr="0046116D">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A2667C">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29</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lastRenderedPageBreak/>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w:t>
            </w:r>
            <w:r w:rsidRPr="0046116D">
              <w:rPr>
                <w:sz w:val="18"/>
                <w:szCs w:val="18"/>
              </w:rPr>
              <w:lastRenderedPageBreak/>
              <w:t>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lastRenderedPageBreak/>
              <w:t>1 16 10082 10 0000 140</w:t>
            </w:r>
          </w:p>
        </w:tc>
        <w:tc>
          <w:tcPr>
            <w:tcW w:w="3544" w:type="dxa"/>
            <w:vAlign w:val="center"/>
          </w:tcPr>
          <w:p w:rsidR="0046116D" w:rsidRPr="0046116D" w:rsidRDefault="0046116D" w:rsidP="00A2667C">
            <w:pPr>
              <w:ind w:left="0" w:firstLine="0"/>
              <w:rPr>
                <w:sz w:val="18"/>
                <w:szCs w:val="18"/>
              </w:rPr>
            </w:pPr>
            <w:r w:rsidRPr="0046116D">
              <w:rPr>
                <w:sz w:val="18"/>
                <w:szCs w:val="18"/>
              </w:rPr>
              <w:t xml:space="preserve">Платежи в целях возмещения ущерба при расторжении муниципального контракта, финансируемого за счет средств </w:t>
            </w:r>
            <w:r w:rsidRPr="0046116D">
              <w:rPr>
                <w:sz w:val="18"/>
                <w:szCs w:val="18"/>
              </w:rPr>
              <w:lastRenderedPageBreak/>
              <w:t>муниципального дорожного фонда сельского поселения, в связи с односторонним отказом исполнителя (подрядчика) от его исполнения.</w:t>
            </w:r>
          </w:p>
        </w:tc>
        <w:tc>
          <w:tcPr>
            <w:tcW w:w="1134" w:type="dxa"/>
          </w:tcPr>
          <w:p w:rsidR="0046116D" w:rsidRPr="0046116D" w:rsidRDefault="0046116D" w:rsidP="00A2667C">
            <w:pPr>
              <w:rPr>
                <w:sz w:val="18"/>
                <w:szCs w:val="18"/>
              </w:rPr>
            </w:pPr>
          </w:p>
          <w:p w:rsidR="0046116D" w:rsidRPr="0046116D" w:rsidRDefault="0046116D" w:rsidP="00A2667C">
            <w:pPr>
              <w:ind w:left="0" w:firstLine="0"/>
              <w:rPr>
                <w:sz w:val="18"/>
                <w:szCs w:val="18"/>
              </w:rPr>
            </w:pPr>
            <w:r w:rsidRPr="0046116D">
              <w:rPr>
                <w:sz w:val="18"/>
                <w:szCs w:val="18"/>
              </w:rPr>
              <w:t>метод индивидуал</w:t>
            </w:r>
            <w:r w:rsidRPr="0046116D">
              <w:rPr>
                <w:sz w:val="18"/>
                <w:szCs w:val="18"/>
              </w:rPr>
              <w:lastRenderedPageBreak/>
              <w:t>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30</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 xml:space="preserve">734 </w:t>
            </w:r>
          </w:p>
        </w:tc>
        <w:tc>
          <w:tcPr>
            <w:tcW w:w="1134" w:type="dxa"/>
          </w:tcPr>
          <w:p w:rsidR="0046116D" w:rsidRPr="0046116D" w:rsidRDefault="0046116D" w:rsidP="0046116D">
            <w:pPr>
              <w:ind w:left="0" w:firstLine="567"/>
              <w:jc w:val="center"/>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1 16 10123 01 0000 140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proofErr w:type="gramStart"/>
            <w:r w:rsidRPr="0046116D">
              <w:rPr>
                <w:sz w:val="18"/>
                <w:szCs w:val="18"/>
              </w:rPr>
              <w:t>действовавши</w:t>
            </w:r>
            <w:proofErr w:type="gramEnd"/>
            <w:r w:rsidRPr="0046116D">
              <w:rPr>
                <w:sz w:val="18"/>
                <w:szCs w:val="18"/>
              </w:rPr>
              <w:t xml:space="preserve"> в 2019 году.</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31</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1 17 01050 10 0000 180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Невыясненные поступления, зачисляемые в бюджеты сельских поселений</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32</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A2667C">
            <w:pPr>
              <w:ind w:left="0" w:firstLine="0"/>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A2667C">
            <w:pPr>
              <w:ind w:left="0" w:firstLine="0"/>
              <w:rPr>
                <w:sz w:val="18"/>
                <w:szCs w:val="18"/>
              </w:rPr>
            </w:pPr>
            <w:r w:rsidRPr="0046116D">
              <w:rPr>
                <w:sz w:val="18"/>
                <w:szCs w:val="18"/>
              </w:rPr>
              <w:t>1 17 05050 10 0000 180</w:t>
            </w:r>
          </w:p>
        </w:tc>
        <w:tc>
          <w:tcPr>
            <w:tcW w:w="3544" w:type="dxa"/>
            <w:vAlign w:val="center"/>
          </w:tcPr>
          <w:p w:rsidR="0046116D" w:rsidRPr="0046116D" w:rsidRDefault="0046116D" w:rsidP="0046116D">
            <w:pPr>
              <w:ind w:left="0" w:firstLine="567"/>
              <w:jc w:val="center"/>
              <w:rPr>
                <w:sz w:val="18"/>
                <w:szCs w:val="18"/>
              </w:rPr>
            </w:pPr>
            <w:r w:rsidRPr="0046116D">
              <w:rPr>
                <w:sz w:val="18"/>
                <w:szCs w:val="18"/>
              </w:rPr>
              <w:t>Прочие неналоговые доходы бюджетов сельских поселений</w:t>
            </w:r>
          </w:p>
        </w:tc>
        <w:tc>
          <w:tcPr>
            <w:tcW w:w="1134" w:type="dxa"/>
          </w:tcPr>
          <w:p w:rsidR="0046116D" w:rsidRPr="0046116D" w:rsidRDefault="0046116D" w:rsidP="00A2667C">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33</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46116D">
            <w:pPr>
              <w:ind w:left="0" w:firstLine="567"/>
              <w:jc w:val="center"/>
              <w:rPr>
                <w:sz w:val="18"/>
                <w:szCs w:val="18"/>
              </w:rPr>
            </w:pPr>
            <w:r w:rsidRPr="0046116D">
              <w:rPr>
                <w:sz w:val="18"/>
                <w:szCs w:val="18"/>
              </w:rPr>
              <w:t>1 17 15030 10 0001 150</w:t>
            </w:r>
          </w:p>
        </w:tc>
        <w:tc>
          <w:tcPr>
            <w:tcW w:w="354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 xml:space="preserve">Инициативные платежи, зачисляемые в бюджеты сельских поселений </w:t>
            </w:r>
          </w:p>
        </w:tc>
        <w:tc>
          <w:tcPr>
            <w:tcW w:w="1134" w:type="dxa"/>
          </w:tcPr>
          <w:p w:rsidR="0046116D" w:rsidRPr="0046116D" w:rsidRDefault="0046116D" w:rsidP="00951ECB">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34</w:t>
            </w:r>
          </w:p>
        </w:tc>
        <w:tc>
          <w:tcPr>
            <w:tcW w:w="1106" w:type="dxa"/>
            <w:vAlign w:val="center"/>
          </w:tcPr>
          <w:p w:rsidR="0046116D" w:rsidRPr="0046116D" w:rsidRDefault="0046116D" w:rsidP="0046116D">
            <w:pPr>
              <w:ind w:left="0" w:firstLine="567"/>
              <w:jc w:val="center"/>
              <w:rPr>
                <w:sz w:val="18"/>
                <w:szCs w:val="18"/>
              </w:rPr>
            </w:pPr>
            <w:r w:rsidRPr="0046116D">
              <w:rPr>
                <w:sz w:val="18"/>
                <w:szCs w:val="18"/>
              </w:rPr>
              <w:t>734</w:t>
            </w:r>
          </w:p>
        </w:tc>
        <w:tc>
          <w:tcPr>
            <w:tcW w:w="1134" w:type="dxa"/>
          </w:tcPr>
          <w:p w:rsidR="0046116D" w:rsidRPr="0046116D" w:rsidRDefault="0046116D" w:rsidP="0046116D">
            <w:pPr>
              <w:ind w:left="0" w:firstLine="567"/>
              <w:jc w:val="center"/>
              <w:rPr>
                <w:sz w:val="18"/>
                <w:szCs w:val="18"/>
              </w:rPr>
            </w:pPr>
            <w:r w:rsidRPr="0046116D">
              <w:rPr>
                <w:sz w:val="18"/>
                <w:szCs w:val="18"/>
              </w:rPr>
              <w:t>Администрация Хомутовского муниципального образования</w:t>
            </w:r>
          </w:p>
        </w:tc>
        <w:tc>
          <w:tcPr>
            <w:tcW w:w="1276" w:type="dxa"/>
            <w:vAlign w:val="center"/>
          </w:tcPr>
          <w:p w:rsidR="0046116D" w:rsidRPr="0046116D" w:rsidRDefault="0046116D" w:rsidP="0046116D">
            <w:pPr>
              <w:ind w:left="0" w:firstLine="567"/>
              <w:jc w:val="center"/>
              <w:rPr>
                <w:sz w:val="18"/>
                <w:szCs w:val="18"/>
              </w:rPr>
            </w:pPr>
            <w:r w:rsidRPr="0046116D">
              <w:rPr>
                <w:sz w:val="18"/>
                <w:szCs w:val="18"/>
              </w:rPr>
              <w:t>1 17 16000 10 0000 180</w:t>
            </w:r>
          </w:p>
        </w:tc>
        <w:tc>
          <w:tcPr>
            <w:tcW w:w="3544" w:type="dxa"/>
          </w:tcPr>
          <w:p w:rsidR="0046116D" w:rsidRPr="0046116D" w:rsidRDefault="0046116D" w:rsidP="0046116D">
            <w:pPr>
              <w:ind w:left="0" w:firstLine="567"/>
              <w:jc w:val="center"/>
              <w:rPr>
                <w:sz w:val="18"/>
                <w:szCs w:val="18"/>
              </w:rPr>
            </w:pPr>
            <w:r w:rsidRPr="0046116D">
              <w:rPr>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1134" w:type="dxa"/>
          </w:tcPr>
          <w:p w:rsidR="0046116D" w:rsidRPr="0046116D" w:rsidRDefault="0046116D" w:rsidP="00951ECB">
            <w:pPr>
              <w:ind w:left="0" w:firstLine="0"/>
              <w:rPr>
                <w:sz w:val="18"/>
                <w:szCs w:val="18"/>
              </w:rPr>
            </w:pPr>
            <w:r w:rsidRPr="0046116D">
              <w:rPr>
                <w:sz w:val="18"/>
                <w:szCs w:val="18"/>
              </w:rPr>
              <w:t>метод индивидуальной экспертной оценки</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t>-</w:t>
            </w:r>
          </w:p>
        </w:tc>
        <w:tc>
          <w:tcPr>
            <w:tcW w:w="3174" w:type="dxa"/>
          </w:tcPr>
          <w:p w:rsidR="0046116D" w:rsidRPr="0046116D" w:rsidRDefault="0046116D" w:rsidP="00D809F9">
            <w:pPr>
              <w:ind w:left="0" w:firstLine="0"/>
              <w:rPr>
                <w:sz w:val="18"/>
                <w:szCs w:val="18"/>
              </w:rPr>
            </w:pPr>
            <w:r w:rsidRPr="0046116D">
              <w:rPr>
                <w:sz w:val="18"/>
                <w:szCs w:val="18"/>
              </w:rPr>
              <w:t>Поступление носит непостоянный (разовый) характер, при планировании не прогнозируется</w:t>
            </w:r>
          </w:p>
        </w:tc>
      </w:tr>
      <w:tr w:rsidR="0046116D" w:rsidRPr="0046116D" w:rsidTr="00940AB8">
        <w:tc>
          <w:tcPr>
            <w:tcW w:w="1390"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35</w:t>
            </w:r>
          </w:p>
        </w:tc>
        <w:tc>
          <w:tcPr>
            <w:tcW w:w="1106"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734</w:t>
            </w:r>
          </w:p>
        </w:tc>
        <w:tc>
          <w:tcPr>
            <w:tcW w:w="1134" w:type="dxa"/>
          </w:tcPr>
          <w:p w:rsidR="0046116D" w:rsidRPr="0046116D" w:rsidRDefault="0046116D" w:rsidP="000B6FCB">
            <w:pPr>
              <w:ind w:left="0" w:firstLine="0"/>
              <w:rPr>
                <w:sz w:val="18"/>
                <w:szCs w:val="18"/>
              </w:rPr>
            </w:pPr>
            <w:r w:rsidRPr="0046116D">
              <w:rPr>
                <w:sz w:val="18"/>
                <w:szCs w:val="18"/>
              </w:rPr>
              <w:lastRenderedPageBreak/>
              <w:t>Администрация Хомутовск</w:t>
            </w:r>
            <w:r w:rsidRPr="0046116D">
              <w:rPr>
                <w:sz w:val="18"/>
                <w:szCs w:val="18"/>
              </w:rPr>
              <w:lastRenderedPageBreak/>
              <w:t>ого муниципального образования</w:t>
            </w:r>
          </w:p>
        </w:tc>
        <w:tc>
          <w:tcPr>
            <w:tcW w:w="1276"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0B6FCB">
            <w:pPr>
              <w:ind w:left="0" w:firstLine="0"/>
              <w:rPr>
                <w:sz w:val="18"/>
                <w:szCs w:val="18"/>
              </w:rPr>
            </w:pPr>
            <w:r w:rsidRPr="0046116D">
              <w:rPr>
                <w:sz w:val="18"/>
                <w:szCs w:val="18"/>
              </w:rPr>
              <w:t xml:space="preserve">2 00 00000 00 </w:t>
            </w:r>
            <w:r w:rsidRPr="0046116D">
              <w:rPr>
                <w:sz w:val="18"/>
                <w:szCs w:val="18"/>
              </w:rPr>
              <w:lastRenderedPageBreak/>
              <w:t>0000 000</w:t>
            </w:r>
          </w:p>
        </w:tc>
        <w:tc>
          <w:tcPr>
            <w:tcW w:w="354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r w:rsidRPr="0046116D">
              <w:rPr>
                <w:sz w:val="18"/>
                <w:szCs w:val="18"/>
              </w:rPr>
              <w:lastRenderedPageBreak/>
              <w:t>Безвозмездные поступления</w:t>
            </w:r>
          </w:p>
        </w:tc>
        <w:tc>
          <w:tcPr>
            <w:tcW w:w="1134"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0B6FCB">
            <w:pPr>
              <w:ind w:left="0" w:firstLine="0"/>
              <w:rPr>
                <w:sz w:val="18"/>
                <w:szCs w:val="18"/>
              </w:rPr>
            </w:pPr>
            <w:r w:rsidRPr="0046116D">
              <w:rPr>
                <w:sz w:val="18"/>
                <w:szCs w:val="18"/>
              </w:rPr>
              <w:t xml:space="preserve">метод </w:t>
            </w:r>
            <w:r w:rsidRPr="0046116D">
              <w:rPr>
                <w:sz w:val="18"/>
                <w:szCs w:val="18"/>
              </w:rPr>
              <w:lastRenderedPageBreak/>
              <w:t>прямого расчета</w:t>
            </w:r>
          </w:p>
        </w:tc>
        <w:tc>
          <w:tcPr>
            <w:tcW w:w="1134" w:type="dxa"/>
          </w:tcPr>
          <w:p w:rsidR="0046116D" w:rsidRPr="0046116D" w:rsidRDefault="0046116D" w:rsidP="0046116D">
            <w:pPr>
              <w:ind w:left="0" w:firstLine="567"/>
              <w:jc w:val="center"/>
              <w:rPr>
                <w:sz w:val="18"/>
                <w:szCs w:val="18"/>
              </w:rPr>
            </w:pPr>
          </w:p>
        </w:tc>
        <w:tc>
          <w:tcPr>
            <w:tcW w:w="1985" w:type="dxa"/>
          </w:tcPr>
          <w:p w:rsidR="0046116D" w:rsidRPr="0046116D" w:rsidRDefault="0046116D" w:rsidP="0046116D">
            <w:pPr>
              <w:ind w:left="0" w:firstLine="567"/>
              <w:jc w:val="center"/>
              <w:rPr>
                <w:sz w:val="18"/>
                <w:szCs w:val="18"/>
              </w:rPr>
            </w:pPr>
          </w:p>
          <w:p w:rsidR="0046116D" w:rsidRPr="0046116D" w:rsidRDefault="0046116D" w:rsidP="0046116D">
            <w:pPr>
              <w:ind w:left="0" w:firstLine="567"/>
              <w:jc w:val="center"/>
              <w:rPr>
                <w:sz w:val="18"/>
                <w:szCs w:val="18"/>
              </w:rPr>
            </w:pPr>
          </w:p>
          <w:p w:rsidR="0046116D" w:rsidRPr="0046116D" w:rsidRDefault="0046116D" w:rsidP="000B6FCB">
            <w:pPr>
              <w:ind w:left="0" w:firstLine="0"/>
              <w:rPr>
                <w:sz w:val="18"/>
                <w:szCs w:val="18"/>
              </w:rPr>
            </w:pPr>
            <w:r w:rsidRPr="0046116D">
              <w:rPr>
                <w:sz w:val="18"/>
                <w:szCs w:val="18"/>
              </w:rPr>
              <w:t xml:space="preserve">непосредственное </w:t>
            </w:r>
            <w:r w:rsidRPr="0046116D">
              <w:rPr>
                <w:sz w:val="18"/>
                <w:szCs w:val="18"/>
              </w:rPr>
              <w:lastRenderedPageBreak/>
              <w:t>использование прогнозных значений объемных и стоимостных показателей</w:t>
            </w:r>
          </w:p>
        </w:tc>
        <w:tc>
          <w:tcPr>
            <w:tcW w:w="3174" w:type="dxa"/>
          </w:tcPr>
          <w:p w:rsidR="0046116D" w:rsidRPr="0046116D" w:rsidRDefault="0046116D" w:rsidP="000B6FCB">
            <w:pPr>
              <w:ind w:left="0" w:firstLine="0"/>
              <w:rPr>
                <w:sz w:val="18"/>
                <w:szCs w:val="18"/>
              </w:rPr>
            </w:pPr>
            <w:r w:rsidRPr="0046116D">
              <w:rPr>
                <w:sz w:val="18"/>
                <w:szCs w:val="18"/>
              </w:rPr>
              <w:lastRenderedPageBreak/>
              <w:t xml:space="preserve">Планирование поступлений доходов бюджета от безвозмездных поступлений производится на </w:t>
            </w:r>
            <w:r w:rsidRPr="0046116D">
              <w:rPr>
                <w:sz w:val="18"/>
                <w:szCs w:val="18"/>
              </w:rPr>
              <w:lastRenderedPageBreak/>
              <w:t>основании проекта областного и районного законов о бюджете Иркутской области на очередной финансовый год (плановый период)</w:t>
            </w:r>
          </w:p>
        </w:tc>
      </w:tr>
    </w:tbl>
    <w:p w:rsidR="00B90C8A" w:rsidRDefault="00B90C8A" w:rsidP="00527700">
      <w:pPr>
        <w:ind w:left="0" w:firstLine="567"/>
        <w:jc w:val="center"/>
        <w:rPr>
          <w:sz w:val="18"/>
          <w:szCs w:val="18"/>
        </w:rPr>
      </w:pPr>
    </w:p>
    <w:p w:rsidR="0046116D" w:rsidRDefault="0046116D" w:rsidP="00527700">
      <w:pPr>
        <w:ind w:left="0" w:firstLine="567"/>
        <w:jc w:val="center"/>
        <w:rPr>
          <w:sz w:val="18"/>
          <w:szCs w:val="18"/>
        </w:rPr>
      </w:pPr>
    </w:p>
    <w:p w:rsidR="0046116D" w:rsidRDefault="0046116D" w:rsidP="00527700">
      <w:pPr>
        <w:ind w:left="0" w:firstLine="567"/>
        <w:jc w:val="center"/>
        <w:rPr>
          <w:sz w:val="18"/>
          <w:szCs w:val="18"/>
        </w:rPr>
      </w:pPr>
    </w:p>
    <w:p w:rsidR="00780F70" w:rsidRPr="00780F70" w:rsidRDefault="00780F70" w:rsidP="00780F70">
      <w:pPr>
        <w:ind w:left="0" w:firstLine="567"/>
        <w:rPr>
          <w:sz w:val="18"/>
          <w:szCs w:val="18"/>
        </w:rPr>
      </w:pPr>
      <w:r w:rsidRPr="00780F70">
        <w:rPr>
          <w:sz w:val="18"/>
          <w:szCs w:val="18"/>
        </w:rPr>
        <w:t>1 Код бюджетной классификации доходов без пробелов и кода главы главного администратора доходов бюджета.</w:t>
      </w:r>
    </w:p>
    <w:p w:rsidR="00780F70" w:rsidRPr="00780F70" w:rsidRDefault="00780F70" w:rsidP="00780F70">
      <w:pPr>
        <w:ind w:left="0" w:firstLine="567"/>
        <w:rPr>
          <w:sz w:val="18"/>
          <w:szCs w:val="18"/>
        </w:rPr>
      </w:pPr>
      <w:proofErr w:type="gramStart"/>
      <w:r w:rsidRPr="00780F70">
        <w:rPr>
          <w:sz w:val="18"/>
          <w:szCs w:val="18"/>
        </w:rPr>
        <w:t>2 Характеристика метода расчета прогнозного объема поступлений (определяемая в соответствии с подпунктом «в» пункта 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Правительства Российской Федерации от 23 июня 2016 г. № 574 «Об общих требованиях к методике прогнозирования поступлений доходов в бюджеты бюджетной системы Российской Федерации»).</w:t>
      </w:r>
      <w:proofErr w:type="gramEnd"/>
    </w:p>
    <w:p w:rsidR="00780F70" w:rsidRPr="00780F70" w:rsidRDefault="00780F70" w:rsidP="00780F70">
      <w:pPr>
        <w:ind w:left="0" w:firstLine="567"/>
        <w:rPr>
          <w:sz w:val="18"/>
          <w:szCs w:val="18"/>
        </w:rPr>
      </w:pPr>
      <w:r w:rsidRPr="00780F70">
        <w:rPr>
          <w:sz w:val="18"/>
          <w:szCs w:val="18"/>
        </w:rPr>
        <w:t>3 Формула расчета прогнозируемого объема поступлений (при наличии).</w:t>
      </w:r>
    </w:p>
    <w:p w:rsidR="00780F70" w:rsidRPr="00780F70" w:rsidRDefault="00780F70" w:rsidP="00780F70">
      <w:pPr>
        <w:ind w:left="0" w:firstLine="567"/>
        <w:rPr>
          <w:sz w:val="18"/>
          <w:szCs w:val="18"/>
        </w:rPr>
      </w:pPr>
      <w:r w:rsidRPr="00780F70">
        <w:rPr>
          <w:sz w:val="18"/>
          <w:szCs w:val="18"/>
        </w:rPr>
        <w:t>4 Описание фактического алгоритма расчета прогнозируемого объема поступлений.</w:t>
      </w:r>
    </w:p>
    <w:p w:rsidR="00780F70" w:rsidRPr="00780F70" w:rsidRDefault="00780F70" w:rsidP="00780F70">
      <w:pPr>
        <w:ind w:left="0" w:firstLine="567"/>
        <w:rPr>
          <w:sz w:val="18"/>
          <w:szCs w:val="18"/>
        </w:rPr>
      </w:pPr>
      <w:r w:rsidRPr="00780F70">
        <w:rPr>
          <w:sz w:val="18"/>
          <w:szCs w:val="18"/>
        </w:rPr>
        <w:t>5 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 соответствующих показателей.</w:t>
      </w:r>
    </w:p>
    <w:p w:rsidR="00780F70" w:rsidRPr="00780F70" w:rsidRDefault="00780F70" w:rsidP="00780F70">
      <w:pPr>
        <w:ind w:left="0" w:firstLine="567"/>
        <w:jc w:val="center"/>
        <w:rPr>
          <w:i/>
          <w:sz w:val="18"/>
          <w:szCs w:val="18"/>
        </w:rPr>
      </w:pPr>
    </w:p>
    <w:p w:rsidR="0046116D" w:rsidRPr="00780F70" w:rsidRDefault="00780F70" w:rsidP="00780F70">
      <w:pPr>
        <w:ind w:left="0" w:firstLine="567"/>
        <w:jc w:val="center"/>
        <w:rPr>
          <w:i/>
          <w:sz w:val="18"/>
          <w:szCs w:val="18"/>
        </w:rPr>
      </w:pPr>
      <w:r>
        <w:rPr>
          <w:i/>
          <w:sz w:val="18"/>
          <w:szCs w:val="18"/>
        </w:rPr>
        <w:t xml:space="preserve">                                                                                                                                                   </w:t>
      </w:r>
      <w:r w:rsidRPr="00780F70">
        <w:rPr>
          <w:i/>
          <w:sz w:val="18"/>
          <w:szCs w:val="18"/>
        </w:rPr>
        <w:t xml:space="preserve">Начальник отдела бюджетного планирования                                                         </w:t>
      </w:r>
      <w:proofErr w:type="spellStart"/>
      <w:r w:rsidRPr="00780F70">
        <w:rPr>
          <w:i/>
          <w:sz w:val="18"/>
          <w:szCs w:val="18"/>
        </w:rPr>
        <w:t>В.В.Максимова</w:t>
      </w:r>
      <w:proofErr w:type="spellEnd"/>
      <w:r w:rsidRPr="00780F70">
        <w:rPr>
          <w:i/>
          <w:sz w:val="18"/>
          <w:szCs w:val="18"/>
        </w:rPr>
        <w:t xml:space="preserve">  </w:t>
      </w:r>
    </w:p>
    <w:p w:rsidR="0046116D" w:rsidRDefault="0046116D" w:rsidP="00527700">
      <w:pPr>
        <w:ind w:left="0" w:firstLine="567"/>
        <w:jc w:val="center"/>
        <w:rPr>
          <w:sz w:val="18"/>
          <w:szCs w:val="18"/>
        </w:rPr>
      </w:pPr>
    </w:p>
    <w:p w:rsidR="0046116D" w:rsidRDefault="0046116D" w:rsidP="00527700">
      <w:pPr>
        <w:ind w:left="0" w:firstLine="567"/>
        <w:jc w:val="center"/>
        <w:rPr>
          <w:sz w:val="18"/>
          <w:szCs w:val="18"/>
        </w:rPr>
      </w:pPr>
    </w:p>
    <w:p w:rsidR="0046116D" w:rsidRDefault="0046116D" w:rsidP="00527700">
      <w:pPr>
        <w:ind w:left="0" w:firstLine="567"/>
        <w:jc w:val="center"/>
        <w:rPr>
          <w:sz w:val="18"/>
          <w:szCs w:val="18"/>
        </w:rPr>
      </w:pPr>
    </w:p>
    <w:p w:rsidR="0046116D" w:rsidRDefault="0046116D" w:rsidP="00527700">
      <w:pPr>
        <w:ind w:left="0" w:firstLine="567"/>
        <w:jc w:val="center"/>
        <w:rPr>
          <w:sz w:val="18"/>
          <w:szCs w:val="18"/>
        </w:rPr>
      </w:pPr>
    </w:p>
    <w:p w:rsidR="0046116D" w:rsidRDefault="0046116D" w:rsidP="00527700">
      <w:pPr>
        <w:ind w:left="0" w:firstLine="567"/>
        <w:jc w:val="center"/>
        <w:rPr>
          <w:sz w:val="18"/>
          <w:szCs w:val="18"/>
        </w:rPr>
      </w:pPr>
    </w:p>
    <w:p w:rsidR="000B6FCB" w:rsidRDefault="000B6FCB" w:rsidP="00780F70">
      <w:pPr>
        <w:ind w:left="0" w:firstLine="0"/>
        <w:rPr>
          <w:sz w:val="18"/>
          <w:szCs w:val="18"/>
        </w:rPr>
        <w:sectPr w:rsidR="000B6FCB" w:rsidSect="0046116D">
          <w:pgSz w:w="16838" w:h="11906" w:orient="landscape"/>
          <w:pgMar w:top="1129" w:right="993" w:bottom="707" w:left="709" w:header="284" w:footer="709" w:gutter="0"/>
          <w:cols w:space="708"/>
          <w:docGrid w:linePitch="360"/>
        </w:sectPr>
      </w:pPr>
    </w:p>
    <w:p w:rsidR="00951ECB" w:rsidRPr="00951ECB" w:rsidRDefault="00951ECB" w:rsidP="00951ECB">
      <w:pPr>
        <w:ind w:left="0" w:firstLine="0"/>
        <w:rPr>
          <w:sz w:val="18"/>
          <w:szCs w:val="18"/>
        </w:rPr>
      </w:pPr>
    </w:p>
    <w:p w:rsidR="00951ECB" w:rsidRPr="00951ECB" w:rsidRDefault="00951ECB" w:rsidP="00951ECB">
      <w:pPr>
        <w:ind w:left="0" w:firstLine="0"/>
        <w:jc w:val="center"/>
        <w:rPr>
          <w:sz w:val="18"/>
          <w:szCs w:val="18"/>
        </w:rPr>
      </w:pPr>
      <w:r w:rsidRPr="00951ECB">
        <w:rPr>
          <w:sz w:val="18"/>
          <w:szCs w:val="18"/>
        </w:rPr>
        <w:t>РОССИЙСКАЯ ФЕДЕРАЦИЯ</w:t>
      </w:r>
    </w:p>
    <w:p w:rsidR="00951ECB" w:rsidRPr="00951ECB" w:rsidRDefault="00951ECB" w:rsidP="00951ECB">
      <w:pPr>
        <w:ind w:left="0" w:firstLine="0"/>
        <w:jc w:val="center"/>
        <w:rPr>
          <w:sz w:val="18"/>
          <w:szCs w:val="18"/>
        </w:rPr>
      </w:pPr>
      <w:r w:rsidRPr="00951ECB">
        <w:rPr>
          <w:sz w:val="18"/>
          <w:szCs w:val="18"/>
        </w:rPr>
        <w:t>ИРКУТСКАЯ ОБЛАСТЬ ИРКУТСКИЙ РАЙОН</w:t>
      </w:r>
    </w:p>
    <w:p w:rsidR="00951ECB" w:rsidRPr="00951ECB" w:rsidRDefault="00951ECB" w:rsidP="00951ECB">
      <w:pPr>
        <w:ind w:left="0" w:firstLine="0"/>
        <w:jc w:val="center"/>
        <w:rPr>
          <w:sz w:val="18"/>
          <w:szCs w:val="18"/>
        </w:rPr>
      </w:pPr>
      <w:r w:rsidRPr="00951ECB">
        <w:rPr>
          <w:sz w:val="18"/>
          <w:szCs w:val="18"/>
        </w:rPr>
        <w:t>ХОМУТОВСКОЕ МУНИЦИПАЛЬНОЕ ОБРАЗОВАНИЕ</w:t>
      </w:r>
    </w:p>
    <w:p w:rsidR="00951ECB" w:rsidRPr="00951ECB" w:rsidRDefault="00951ECB" w:rsidP="00951ECB">
      <w:pPr>
        <w:ind w:left="0" w:firstLine="0"/>
        <w:jc w:val="center"/>
        <w:rPr>
          <w:sz w:val="18"/>
          <w:szCs w:val="18"/>
        </w:rPr>
      </w:pPr>
      <w:r w:rsidRPr="00951ECB">
        <w:rPr>
          <w:sz w:val="18"/>
          <w:szCs w:val="18"/>
        </w:rPr>
        <w:t>АДМИНИСТРАЦИЯ</w:t>
      </w:r>
    </w:p>
    <w:p w:rsidR="00951ECB" w:rsidRPr="00951ECB" w:rsidRDefault="00951ECB" w:rsidP="00951ECB">
      <w:pPr>
        <w:ind w:left="0" w:firstLine="0"/>
        <w:jc w:val="center"/>
        <w:rPr>
          <w:sz w:val="18"/>
          <w:szCs w:val="18"/>
        </w:rPr>
      </w:pPr>
      <w:r w:rsidRPr="00951ECB">
        <w:rPr>
          <w:sz w:val="18"/>
          <w:szCs w:val="18"/>
        </w:rPr>
        <w:t>ПОСТАНОВЛЕНИЕ</w:t>
      </w:r>
    </w:p>
    <w:p w:rsidR="00951ECB" w:rsidRPr="00951ECB" w:rsidRDefault="00951ECB" w:rsidP="00951ECB">
      <w:pPr>
        <w:ind w:left="0" w:firstLine="0"/>
        <w:rPr>
          <w:sz w:val="18"/>
          <w:szCs w:val="18"/>
        </w:rPr>
      </w:pPr>
    </w:p>
    <w:p w:rsidR="00951ECB" w:rsidRPr="009C24BD" w:rsidRDefault="00951ECB" w:rsidP="00951ECB">
      <w:pPr>
        <w:ind w:left="0" w:firstLine="0"/>
        <w:rPr>
          <w:sz w:val="18"/>
          <w:szCs w:val="18"/>
          <w:u w:val="single"/>
        </w:rPr>
      </w:pPr>
      <w:r w:rsidRPr="009C24BD">
        <w:rPr>
          <w:sz w:val="18"/>
          <w:szCs w:val="18"/>
          <w:u w:val="single"/>
        </w:rPr>
        <w:t>2</w:t>
      </w:r>
      <w:r w:rsidR="009C24BD" w:rsidRPr="009C24BD">
        <w:rPr>
          <w:sz w:val="18"/>
          <w:szCs w:val="18"/>
          <w:u w:val="single"/>
        </w:rPr>
        <w:t>5</w:t>
      </w:r>
      <w:r w:rsidRPr="009C24BD">
        <w:rPr>
          <w:sz w:val="18"/>
          <w:szCs w:val="18"/>
          <w:u w:val="single"/>
        </w:rPr>
        <w:t>.12.2024  № 281од</w:t>
      </w:r>
    </w:p>
    <w:p w:rsidR="003616D2" w:rsidRDefault="00951ECB" w:rsidP="00951ECB">
      <w:pPr>
        <w:ind w:left="0" w:firstLine="0"/>
        <w:rPr>
          <w:sz w:val="18"/>
          <w:szCs w:val="18"/>
        </w:rPr>
      </w:pPr>
      <w:r w:rsidRPr="00951ECB">
        <w:rPr>
          <w:sz w:val="18"/>
          <w:szCs w:val="18"/>
        </w:rPr>
        <w:t xml:space="preserve">       с. Хомутово</w:t>
      </w:r>
    </w:p>
    <w:p w:rsidR="009C24BD" w:rsidRDefault="009C24BD" w:rsidP="00951ECB">
      <w:pPr>
        <w:ind w:left="0" w:firstLine="0"/>
        <w:rPr>
          <w:sz w:val="18"/>
          <w:szCs w:val="18"/>
        </w:rPr>
      </w:pPr>
    </w:p>
    <w:p w:rsidR="00820F32" w:rsidRDefault="00820F32" w:rsidP="00951ECB">
      <w:pPr>
        <w:ind w:left="0" w:firstLine="0"/>
        <w:rPr>
          <w:sz w:val="18"/>
          <w:szCs w:val="18"/>
        </w:rPr>
      </w:pPr>
    </w:p>
    <w:p w:rsidR="00820F32" w:rsidRPr="00820F32" w:rsidRDefault="00820F32" w:rsidP="00820F32">
      <w:pPr>
        <w:ind w:left="0" w:firstLine="0"/>
        <w:rPr>
          <w:sz w:val="18"/>
          <w:szCs w:val="18"/>
        </w:rPr>
      </w:pPr>
      <w:r w:rsidRPr="00820F32">
        <w:rPr>
          <w:sz w:val="18"/>
          <w:szCs w:val="18"/>
        </w:rPr>
        <w:t xml:space="preserve">Об утверждении Концепции развития туризма  и туристской индустрии в </w:t>
      </w:r>
      <w:proofErr w:type="spellStart"/>
      <w:r w:rsidRPr="00820F32">
        <w:rPr>
          <w:sz w:val="18"/>
          <w:szCs w:val="18"/>
        </w:rPr>
        <w:t>Хомутовском</w:t>
      </w:r>
      <w:proofErr w:type="spellEnd"/>
      <w:r w:rsidRPr="00820F32">
        <w:rPr>
          <w:sz w:val="18"/>
          <w:szCs w:val="18"/>
        </w:rPr>
        <w:t xml:space="preserve"> муниципальном образовании на 2024 – 2028 годы</w:t>
      </w:r>
    </w:p>
    <w:p w:rsidR="00820F32" w:rsidRPr="00820F32" w:rsidRDefault="00820F32" w:rsidP="00820F32">
      <w:pPr>
        <w:ind w:left="0" w:firstLine="0"/>
        <w:rPr>
          <w:sz w:val="18"/>
          <w:szCs w:val="18"/>
        </w:rPr>
      </w:pPr>
    </w:p>
    <w:p w:rsidR="00820F32" w:rsidRDefault="00820F32" w:rsidP="00820F32">
      <w:pPr>
        <w:ind w:left="0" w:firstLine="0"/>
        <w:rPr>
          <w:sz w:val="18"/>
          <w:szCs w:val="18"/>
        </w:rPr>
      </w:pPr>
      <w:proofErr w:type="gramStart"/>
      <w:r w:rsidRPr="00820F32">
        <w:rPr>
          <w:sz w:val="18"/>
          <w:szCs w:val="18"/>
        </w:rPr>
        <w:t>В соответствии с Федеральным законом от 24.11.1996 № 132-ФЗ «Об основах туристской деятельности в Российской Федерации», Федеральным законом от 02.07.2021 № 318-ФЗ «О внесении изменений в федеральный закон «Об основах туристской деятельности в российской федерации» и статью 7 федерального закона «О развитии сельского хозяйства», Федеральным законом от 06 октября 2003 г. № 131-ФЗ «Об общих принципах организации местного самоуправления в Российской Федерации», Законом</w:t>
      </w:r>
      <w:proofErr w:type="gramEnd"/>
      <w:r w:rsidRPr="00820F32">
        <w:rPr>
          <w:sz w:val="18"/>
          <w:szCs w:val="18"/>
        </w:rPr>
        <w:t xml:space="preserve"> Иркутской области от 07.03.2012 № 9-оз «Об областной государственной поддержке туризма и туристской деятельности», Уставом Хомутовского муниципального образования, администрация Хомутовского муниципального образования</w:t>
      </w:r>
    </w:p>
    <w:p w:rsidR="00820F32" w:rsidRPr="00820F32" w:rsidRDefault="00820F32" w:rsidP="00820F32">
      <w:pPr>
        <w:ind w:left="0" w:firstLine="0"/>
        <w:rPr>
          <w:sz w:val="18"/>
          <w:szCs w:val="18"/>
        </w:rPr>
      </w:pPr>
    </w:p>
    <w:p w:rsidR="00820F32" w:rsidRDefault="00820F32" w:rsidP="00820F32">
      <w:pPr>
        <w:ind w:left="0" w:firstLine="0"/>
        <w:rPr>
          <w:sz w:val="18"/>
          <w:szCs w:val="18"/>
        </w:rPr>
      </w:pPr>
      <w:r w:rsidRPr="00820F32">
        <w:rPr>
          <w:sz w:val="18"/>
          <w:szCs w:val="18"/>
        </w:rPr>
        <w:t>ПОСТАНОВЛЯЕТ:</w:t>
      </w:r>
    </w:p>
    <w:p w:rsidR="00820F32" w:rsidRPr="00820F32" w:rsidRDefault="00820F32" w:rsidP="00820F32">
      <w:pPr>
        <w:ind w:left="0" w:firstLine="0"/>
        <w:rPr>
          <w:sz w:val="18"/>
          <w:szCs w:val="18"/>
        </w:rPr>
      </w:pPr>
    </w:p>
    <w:p w:rsidR="00820F32" w:rsidRPr="00820F32" w:rsidRDefault="00820F32" w:rsidP="00820F32">
      <w:pPr>
        <w:ind w:left="0" w:firstLine="0"/>
        <w:rPr>
          <w:sz w:val="18"/>
          <w:szCs w:val="18"/>
        </w:rPr>
      </w:pPr>
      <w:r w:rsidRPr="00820F32">
        <w:rPr>
          <w:sz w:val="18"/>
          <w:szCs w:val="18"/>
        </w:rPr>
        <w:t>1.</w:t>
      </w:r>
      <w:r w:rsidRPr="00820F32">
        <w:rPr>
          <w:sz w:val="18"/>
          <w:szCs w:val="18"/>
        </w:rPr>
        <w:tab/>
        <w:t xml:space="preserve">Утвердить Концепцию развития туризма и туристской индустрии в </w:t>
      </w:r>
      <w:proofErr w:type="spellStart"/>
      <w:r w:rsidRPr="00820F32">
        <w:rPr>
          <w:sz w:val="18"/>
          <w:szCs w:val="18"/>
        </w:rPr>
        <w:t>Хомутовском</w:t>
      </w:r>
      <w:proofErr w:type="spellEnd"/>
      <w:r w:rsidRPr="00820F32">
        <w:rPr>
          <w:sz w:val="18"/>
          <w:szCs w:val="18"/>
        </w:rPr>
        <w:t xml:space="preserve"> муниципальном образовании на 2024 – 2028 годы (Приложение).</w:t>
      </w:r>
    </w:p>
    <w:p w:rsidR="00820F32" w:rsidRPr="00820F32" w:rsidRDefault="00820F32" w:rsidP="00820F32">
      <w:pPr>
        <w:ind w:left="0" w:firstLine="0"/>
        <w:rPr>
          <w:sz w:val="18"/>
          <w:szCs w:val="18"/>
        </w:rPr>
      </w:pPr>
      <w:r w:rsidRPr="00820F32">
        <w:rPr>
          <w:sz w:val="18"/>
          <w:szCs w:val="18"/>
        </w:rPr>
        <w:t>2.</w:t>
      </w:r>
      <w:r w:rsidRPr="00820F32">
        <w:rPr>
          <w:sz w:val="18"/>
          <w:szCs w:val="18"/>
        </w:rPr>
        <w:tab/>
        <w:t>Настоящее постановление вступает в силу после дня его официального опубликования.</w:t>
      </w:r>
    </w:p>
    <w:p w:rsidR="00820F32" w:rsidRPr="00820F32" w:rsidRDefault="00820F32" w:rsidP="00820F32">
      <w:pPr>
        <w:ind w:left="0" w:firstLine="0"/>
        <w:rPr>
          <w:sz w:val="18"/>
          <w:szCs w:val="18"/>
        </w:rPr>
      </w:pPr>
      <w:r w:rsidRPr="00820F32">
        <w:rPr>
          <w:sz w:val="18"/>
          <w:szCs w:val="18"/>
        </w:rPr>
        <w:t>3.</w:t>
      </w:r>
      <w:r w:rsidRPr="00820F32">
        <w:rPr>
          <w:sz w:val="18"/>
          <w:szCs w:val="18"/>
        </w:rPr>
        <w:tab/>
        <w:t>Опубликовать настоящее постановление в установленном законом порядке.</w:t>
      </w:r>
    </w:p>
    <w:p w:rsidR="00820F32" w:rsidRPr="00820F32" w:rsidRDefault="00820F32" w:rsidP="00820F32">
      <w:pPr>
        <w:ind w:left="0" w:firstLine="0"/>
        <w:rPr>
          <w:sz w:val="18"/>
          <w:szCs w:val="18"/>
        </w:rPr>
      </w:pPr>
      <w:r w:rsidRPr="00820F32">
        <w:rPr>
          <w:sz w:val="18"/>
          <w:szCs w:val="18"/>
        </w:rPr>
        <w:t>4.</w:t>
      </w:r>
      <w:r w:rsidRPr="00820F32">
        <w:rPr>
          <w:sz w:val="18"/>
          <w:szCs w:val="18"/>
        </w:rPr>
        <w:tab/>
      </w:r>
      <w:proofErr w:type="gramStart"/>
      <w:r w:rsidRPr="00820F32">
        <w:rPr>
          <w:sz w:val="18"/>
          <w:szCs w:val="18"/>
        </w:rPr>
        <w:t>Контроль за</w:t>
      </w:r>
      <w:proofErr w:type="gramEnd"/>
      <w:r w:rsidRPr="00820F32">
        <w:rPr>
          <w:sz w:val="18"/>
          <w:szCs w:val="18"/>
        </w:rPr>
        <w:t xml:space="preserve"> исполнением данного постановления возложить на заместителя Главы администрации по социально-культурному развитию территории.</w:t>
      </w:r>
    </w:p>
    <w:p w:rsidR="00820F32" w:rsidRPr="00820F32" w:rsidRDefault="00820F32" w:rsidP="00820F32">
      <w:pPr>
        <w:ind w:left="0" w:firstLine="0"/>
        <w:rPr>
          <w:sz w:val="18"/>
          <w:szCs w:val="18"/>
        </w:rPr>
      </w:pPr>
    </w:p>
    <w:p w:rsidR="00820F32" w:rsidRPr="00820F32" w:rsidRDefault="00820F32" w:rsidP="00820F32">
      <w:pPr>
        <w:ind w:left="0" w:firstLine="0"/>
        <w:rPr>
          <w:i/>
          <w:sz w:val="18"/>
          <w:szCs w:val="18"/>
        </w:rPr>
      </w:pPr>
    </w:p>
    <w:p w:rsidR="00E938DD" w:rsidRDefault="00820F32" w:rsidP="00820F32">
      <w:pPr>
        <w:ind w:left="0" w:firstLine="0"/>
        <w:rPr>
          <w:i/>
          <w:sz w:val="18"/>
          <w:szCs w:val="18"/>
        </w:rPr>
      </w:pPr>
      <w:r>
        <w:rPr>
          <w:i/>
          <w:sz w:val="18"/>
          <w:szCs w:val="18"/>
        </w:rPr>
        <w:t xml:space="preserve">                                                                                                                  </w:t>
      </w:r>
      <w:r w:rsidRPr="00820F32">
        <w:rPr>
          <w:i/>
          <w:sz w:val="18"/>
          <w:szCs w:val="18"/>
        </w:rPr>
        <w:t xml:space="preserve">Глава                                   </w:t>
      </w:r>
      <w:r>
        <w:rPr>
          <w:i/>
          <w:sz w:val="18"/>
          <w:szCs w:val="18"/>
        </w:rPr>
        <w:t xml:space="preserve">                      </w:t>
      </w:r>
      <w:r w:rsidRPr="00820F32">
        <w:rPr>
          <w:i/>
          <w:sz w:val="18"/>
          <w:szCs w:val="18"/>
        </w:rPr>
        <w:t xml:space="preserve">   А.В. Иваненко    </w:t>
      </w:r>
    </w:p>
    <w:p w:rsidR="00E938DD" w:rsidRDefault="00E938DD" w:rsidP="00820F32">
      <w:pPr>
        <w:ind w:left="0" w:firstLine="0"/>
        <w:rPr>
          <w:i/>
          <w:sz w:val="18"/>
          <w:szCs w:val="18"/>
        </w:rPr>
      </w:pPr>
    </w:p>
    <w:p w:rsidR="00E938DD" w:rsidRDefault="00E938DD" w:rsidP="00820F32">
      <w:pPr>
        <w:ind w:left="0" w:firstLine="0"/>
        <w:rPr>
          <w:i/>
          <w:sz w:val="18"/>
          <w:szCs w:val="18"/>
        </w:rPr>
      </w:pPr>
    </w:p>
    <w:p w:rsidR="00453F89" w:rsidRPr="00E938DD" w:rsidRDefault="00820F32" w:rsidP="00E938DD">
      <w:pPr>
        <w:ind w:left="0" w:firstLine="0"/>
        <w:jc w:val="right"/>
        <w:rPr>
          <w:i/>
          <w:sz w:val="18"/>
          <w:szCs w:val="18"/>
        </w:rPr>
      </w:pPr>
      <w:r w:rsidRPr="00E938DD">
        <w:rPr>
          <w:i/>
          <w:sz w:val="18"/>
          <w:szCs w:val="18"/>
        </w:rPr>
        <w:t xml:space="preserve">                                                                                                     </w:t>
      </w:r>
    </w:p>
    <w:p w:rsidR="00E938DD" w:rsidRPr="00E938DD" w:rsidRDefault="00E938DD" w:rsidP="00E938DD">
      <w:pPr>
        <w:ind w:left="0" w:firstLine="0"/>
        <w:jc w:val="right"/>
        <w:rPr>
          <w:i/>
          <w:sz w:val="18"/>
          <w:szCs w:val="18"/>
        </w:rPr>
      </w:pPr>
      <w:r w:rsidRPr="00E938DD">
        <w:rPr>
          <w:i/>
          <w:sz w:val="18"/>
          <w:szCs w:val="18"/>
        </w:rPr>
        <w:t xml:space="preserve">Приложение        </w:t>
      </w:r>
    </w:p>
    <w:p w:rsidR="00E938DD" w:rsidRPr="00E938DD" w:rsidRDefault="00E938DD" w:rsidP="00E938DD">
      <w:pPr>
        <w:ind w:left="0" w:firstLine="0"/>
        <w:jc w:val="right"/>
        <w:rPr>
          <w:i/>
          <w:sz w:val="18"/>
          <w:szCs w:val="18"/>
        </w:rPr>
      </w:pPr>
      <w:r w:rsidRPr="00E938DD">
        <w:rPr>
          <w:i/>
          <w:sz w:val="18"/>
          <w:szCs w:val="18"/>
        </w:rPr>
        <w:t xml:space="preserve">УТВЕРЖДЕНА </w:t>
      </w:r>
    </w:p>
    <w:p w:rsidR="00E938DD" w:rsidRPr="00E938DD" w:rsidRDefault="00E938DD" w:rsidP="00E938DD">
      <w:pPr>
        <w:ind w:left="0" w:firstLine="0"/>
        <w:jc w:val="right"/>
        <w:rPr>
          <w:i/>
          <w:sz w:val="18"/>
          <w:szCs w:val="18"/>
        </w:rPr>
      </w:pPr>
      <w:r w:rsidRPr="00E938DD">
        <w:rPr>
          <w:i/>
          <w:sz w:val="18"/>
          <w:szCs w:val="18"/>
        </w:rPr>
        <w:t>постановлением  администрации</w:t>
      </w:r>
    </w:p>
    <w:p w:rsidR="00E938DD" w:rsidRPr="00E938DD" w:rsidRDefault="00E938DD" w:rsidP="00E938DD">
      <w:pPr>
        <w:ind w:left="0" w:firstLine="0"/>
        <w:jc w:val="right"/>
        <w:rPr>
          <w:i/>
          <w:sz w:val="18"/>
          <w:szCs w:val="18"/>
        </w:rPr>
      </w:pPr>
      <w:r w:rsidRPr="00E938DD">
        <w:rPr>
          <w:i/>
          <w:sz w:val="18"/>
          <w:szCs w:val="18"/>
        </w:rPr>
        <w:t xml:space="preserve"> Хомутовского муниципального образования</w:t>
      </w:r>
    </w:p>
    <w:p w:rsidR="00E938DD" w:rsidRDefault="00E938DD" w:rsidP="00E938DD">
      <w:pPr>
        <w:ind w:left="0" w:firstLine="0"/>
        <w:jc w:val="right"/>
        <w:rPr>
          <w:i/>
          <w:sz w:val="18"/>
          <w:szCs w:val="18"/>
        </w:rPr>
      </w:pPr>
      <w:r w:rsidRPr="00E938DD">
        <w:rPr>
          <w:i/>
          <w:sz w:val="18"/>
          <w:szCs w:val="18"/>
        </w:rPr>
        <w:t>от «</w:t>
      </w:r>
      <w:r>
        <w:rPr>
          <w:i/>
          <w:sz w:val="18"/>
          <w:szCs w:val="18"/>
        </w:rPr>
        <w:t>25</w:t>
      </w:r>
      <w:r w:rsidRPr="00E938DD">
        <w:rPr>
          <w:i/>
          <w:sz w:val="18"/>
          <w:szCs w:val="18"/>
        </w:rPr>
        <w:t>»</w:t>
      </w:r>
      <w:r>
        <w:rPr>
          <w:i/>
          <w:sz w:val="18"/>
          <w:szCs w:val="18"/>
        </w:rPr>
        <w:t>Декабря 2024г.   № 281 од</w:t>
      </w:r>
    </w:p>
    <w:p w:rsidR="00E938DD" w:rsidRDefault="00E938DD" w:rsidP="00E938DD">
      <w:pPr>
        <w:ind w:left="0" w:firstLine="0"/>
        <w:jc w:val="right"/>
        <w:rPr>
          <w:i/>
          <w:sz w:val="18"/>
          <w:szCs w:val="18"/>
        </w:rPr>
      </w:pPr>
    </w:p>
    <w:p w:rsidR="00E938DD" w:rsidRDefault="00E938DD" w:rsidP="00E938DD">
      <w:pPr>
        <w:ind w:left="0" w:firstLine="0"/>
        <w:jc w:val="right"/>
        <w:rPr>
          <w:i/>
          <w:sz w:val="18"/>
          <w:szCs w:val="18"/>
        </w:rPr>
      </w:pPr>
    </w:p>
    <w:p w:rsidR="00453F89" w:rsidRPr="00E938DD" w:rsidRDefault="00E938DD" w:rsidP="00E938DD">
      <w:pPr>
        <w:ind w:left="0" w:firstLine="0"/>
        <w:jc w:val="right"/>
        <w:rPr>
          <w:i/>
          <w:sz w:val="18"/>
          <w:szCs w:val="18"/>
        </w:rPr>
      </w:pPr>
      <w:r w:rsidRPr="00E938DD">
        <w:rPr>
          <w:i/>
          <w:sz w:val="18"/>
          <w:szCs w:val="18"/>
        </w:rPr>
        <w:t xml:space="preserve">  </w:t>
      </w:r>
    </w:p>
    <w:p w:rsidR="00453F89" w:rsidRDefault="00453F89" w:rsidP="00833A2F">
      <w:pPr>
        <w:ind w:left="0" w:firstLine="0"/>
        <w:jc w:val="center"/>
        <w:rPr>
          <w:sz w:val="18"/>
          <w:szCs w:val="18"/>
        </w:rPr>
      </w:pPr>
    </w:p>
    <w:p w:rsidR="00E938DD" w:rsidRPr="00E938DD" w:rsidRDefault="00E938DD" w:rsidP="00833A2F">
      <w:pPr>
        <w:ind w:left="0" w:firstLine="0"/>
        <w:jc w:val="center"/>
        <w:rPr>
          <w:sz w:val="18"/>
          <w:szCs w:val="18"/>
        </w:rPr>
      </w:pPr>
      <w:r w:rsidRPr="00E938DD">
        <w:rPr>
          <w:sz w:val="18"/>
          <w:szCs w:val="18"/>
        </w:rPr>
        <w:t>Концепция</w:t>
      </w:r>
    </w:p>
    <w:p w:rsidR="00453F89" w:rsidRDefault="00E938DD" w:rsidP="00833A2F">
      <w:pPr>
        <w:ind w:left="0" w:firstLine="0"/>
        <w:jc w:val="center"/>
        <w:rPr>
          <w:sz w:val="18"/>
          <w:szCs w:val="18"/>
        </w:rPr>
      </w:pPr>
      <w:r w:rsidRPr="00E938DD">
        <w:rPr>
          <w:sz w:val="18"/>
          <w:szCs w:val="18"/>
        </w:rPr>
        <w:t xml:space="preserve">развития туризма и туристской индустрии в </w:t>
      </w:r>
      <w:proofErr w:type="spellStart"/>
      <w:r w:rsidRPr="00E938DD">
        <w:rPr>
          <w:sz w:val="18"/>
          <w:szCs w:val="18"/>
        </w:rPr>
        <w:t>Хомутовском</w:t>
      </w:r>
      <w:proofErr w:type="spellEnd"/>
      <w:r w:rsidRPr="00E938DD">
        <w:rPr>
          <w:sz w:val="18"/>
          <w:szCs w:val="18"/>
        </w:rPr>
        <w:t xml:space="preserve"> муниципальном образовании на 2024-2028 годы</w:t>
      </w:r>
    </w:p>
    <w:p w:rsidR="00833A2F" w:rsidRDefault="00833A2F" w:rsidP="00833A2F">
      <w:pPr>
        <w:ind w:left="0" w:firstLine="0"/>
        <w:jc w:val="center"/>
        <w:rPr>
          <w:sz w:val="18"/>
          <w:szCs w:val="18"/>
        </w:rPr>
      </w:pPr>
    </w:p>
    <w:p w:rsidR="00833A2F" w:rsidRDefault="00833A2F" w:rsidP="00833A2F">
      <w:pPr>
        <w:ind w:left="0" w:firstLine="0"/>
        <w:jc w:val="center"/>
        <w:rPr>
          <w:sz w:val="18"/>
          <w:szCs w:val="18"/>
        </w:rPr>
      </w:pPr>
    </w:p>
    <w:p w:rsidR="00833A2F" w:rsidRPr="00833A2F" w:rsidRDefault="00833A2F" w:rsidP="00833A2F">
      <w:pPr>
        <w:ind w:left="0" w:firstLine="0"/>
        <w:rPr>
          <w:b/>
          <w:sz w:val="18"/>
          <w:szCs w:val="18"/>
        </w:rPr>
      </w:pPr>
      <w:r w:rsidRPr="00833A2F">
        <w:rPr>
          <w:b/>
          <w:sz w:val="18"/>
          <w:szCs w:val="18"/>
        </w:rPr>
        <w:t xml:space="preserve">1. Общие положения </w:t>
      </w:r>
    </w:p>
    <w:p w:rsidR="00833A2F" w:rsidRPr="00833A2F" w:rsidRDefault="00833A2F" w:rsidP="00833A2F">
      <w:pPr>
        <w:ind w:left="0" w:firstLine="0"/>
        <w:rPr>
          <w:b/>
          <w:sz w:val="18"/>
          <w:szCs w:val="18"/>
        </w:rPr>
      </w:pPr>
    </w:p>
    <w:p w:rsidR="00833A2F" w:rsidRPr="00833A2F" w:rsidRDefault="00833A2F" w:rsidP="00833A2F">
      <w:pPr>
        <w:ind w:left="0" w:firstLine="567"/>
        <w:rPr>
          <w:sz w:val="18"/>
          <w:szCs w:val="18"/>
        </w:rPr>
      </w:pPr>
      <w:r w:rsidRPr="00833A2F">
        <w:rPr>
          <w:sz w:val="18"/>
          <w:szCs w:val="18"/>
        </w:rPr>
        <w:t>Настоящая Концепция развития туризма и туристской индустрии (далее – Концепция) определяет цель, задачи и приоритетные направления развития туризма на 2024 – 2028 годы на территории Хомутовского муниципального образования, а также определяет необходимость формирования собственного туристского продукта и обеспечения комплекса мер для выхода этого продукта на рынок.</w:t>
      </w:r>
    </w:p>
    <w:p w:rsidR="00833A2F" w:rsidRPr="00833A2F" w:rsidRDefault="00833A2F" w:rsidP="00833A2F">
      <w:pPr>
        <w:ind w:left="0" w:firstLine="567"/>
        <w:rPr>
          <w:sz w:val="18"/>
          <w:szCs w:val="18"/>
        </w:rPr>
      </w:pPr>
      <w:r w:rsidRPr="00833A2F">
        <w:rPr>
          <w:sz w:val="18"/>
          <w:szCs w:val="18"/>
        </w:rPr>
        <w:t>Приоритетными направлениями являются:</w:t>
      </w:r>
    </w:p>
    <w:p w:rsidR="00833A2F" w:rsidRPr="00833A2F" w:rsidRDefault="00833A2F" w:rsidP="00833A2F">
      <w:pPr>
        <w:ind w:left="0" w:firstLine="567"/>
        <w:rPr>
          <w:sz w:val="18"/>
          <w:szCs w:val="18"/>
        </w:rPr>
      </w:pPr>
      <w:r w:rsidRPr="00833A2F">
        <w:rPr>
          <w:sz w:val="18"/>
          <w:szCs w:val="18"/>
        </w:rPr>
        <w:t>- использование кластерного подхода при определении стратегических ориентиров развития сферы туризма и туристской индустрии на территории Хомутовского муниципального образования;</w:t>
      </w:r>
    </w:p>
    <w:p w:rsidR="00833A2F" w:rsidRPr="00833A2F" w:rsidRDefault="00833A2F" w:rsidP="00833A2F">
      <w:pPr>
        <w:ind w:left="0" w:firstLine="567"/>
        <w:rPr>
          <w:sz w:val="18"/>
          <w:szCs w:val="18"/>
        </w:rPr>
      </w:pPr>
      <w:r w:rsidRPr="00833A2F">
        <w:rPr>
          <w:sz w:val="18"/>
          <w:szCs w:val="18"/>
        </w:rPr>
        <w:t>- стимулирование интереса молодежи к историческому и культурному наследию Хомутовского поселения;</w:t>
      </w:r>
    </w:p>
    <w:p w:rsidR="00833A2F" w:rsidRPr="00833A2F" w:rsidRDefault="00833A2F" w:rsidP="00833A2F">
      <w:pPr>
        <w:ind w:left="0" w:firstLine="567"/>
        <w:rPr>
          <w:sz w:val="18"/>
          <w:szCs w:val="18"/>
        </w:rPr>
      </w:pPr>
      <w:r w:rsidRPr="00833A2F">
        <w:rPr>
          <w:sz w:val="18"/>
          <w:szCs w:val="18"/>
        </w:rPr>
        <w:t>- доступность, качество и конкурентоспособность туристского продукта Хомутовского поселения.</w:t>
      </w:r>
    </w:p>
    <w:p w:rsidR="00833A2F" w:rsidRPr="00833A2F" w:rsidRDefault="00833A2F" w:rsidP="00833A2F">
      <w:pPr>
        <w:ind w:left="0" w:firstLine="567"/>
        <w:rPr>
          <w:sz w:val="18"/>
          <w:szCs w:val="18"/>
        </w:rPr>
      </w:pPr>
      <w:r w:rsidRPr="00833A2F">
        <w:rPr>
          <w:sz w:val="18"/>
          <w:szCs w:val="18"/>
        </w:rPr>
        <w:t>Применение слов в настоящей Концепции:</w:t>
      </w:r>
    </w:p>
    <w:p w:rsidR="00833A2F" w:rsidRPr="00833A2F" w:rsidRDefault="00833A2F" w:rsidP="00833A2F">
      <w:pPr>
        <w:ind w:left="0" w:firstLine="567"/>
        <w:rPr>
          <w:sz w:val="18"/>
          <w:szCs w:val="18"/>
        </w:rPr>
      </w:pPr>
      <w:r w:rsidRPr="00833A2F">
        <w:rPr>
          <w:sz w:val="18"/>
          <w:szCs w:val="18"/>
        </w:rPr>
        <w:t>- Туристский кластер – одна логистическая схема, включающая в себя разработку, производство, продвижение и продажу туристского продукта, а также деятельность, смежная со сферой туризма.</w:t>
      </w:r>
    </w:p>
    <w:p w:rsidR="00833A2F" w:rsidRPr="00833A2F" w:rsidRDefault="00833A2F" w:rsidP="00833A2F">
      <w:pPr>
        <w:ind w:left="0" w:firstLine="567"/>
        <w:rPr>
          <w:sz w:val="18"/>
          <w:szCs w:val="18"/>
        </w:rPr>
      </w:pPr>
      <w:r w:rsidRPr="00833A2F">
        <w:rPr>
          <w:sz w:val="18"/>
          <w:szCs w:val="18"/>
        </w:rPr>
        <w:t>- Туристский продукт Хомутовского поселения – пакетный тур, маршрут, экскурсия, тур выходного дня, туристский объект, реализуемый или расположенный на территории Хомутовского муниципального образования.</w:t>
      </w:r>
    </w:p>
    <w:p w:rsidR="00833A2F" w:rsidRPr="00833A2F" w:rsidRDefault="00833A2F" w:rsidP="00833A2F">
      <w:pPr>
        <w:ind w:left="0" w:firstLine="567"/>
        <w:rPr>
          <w:b/>
          <w:sz w:val="18"/>
          <w:szCs w:val="18"/>
        </w:rPr>
      </w:pPr>
    </w:p>
    <w:p w:rsidR="00833A2F" w:rsidRPr="00833A2F" w:rsidRDefault="00833A2F" w:rsidP="00833A2F">
      <w:pPr>
        <w:ind w:left="0" w:firstLine="567"/>
        <w:rPr>
          <w:sz w:val="18"/>
          <w:szCs w:val="18"/>
        </w:rPr>
      </w:pPr>
      <w:r w:rsidRPr="00833A2F">
        <w:rPr>
          <w:b/>
          <w:sz w:val="18"/>
          <w:szCs w:val="18"/>
        </w:rPr>
        <w:t>2. Основание для разработки Концепции</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proofErr w:type="gramStart"/>
      <w:r w:rsidRPr="00833A2F">
        <w:rPr>
          <w:sz w:val="18"/>
          <w:szCs w:val="18"/>
        </w:rPr>
        <w:t xml:space="preserve">Концепция развития туризма и туристской индустрии в </w:t>
      </w:r>
      <w:proofErr w:type="spellStart"/>
      <w:r w:rsidRPr="00833A2F">
        <w:rPr>
          <w:sz w:val="18"/>
          <w:szCs w:val="18"/>
        </w:rPr>
        <w:t>Хомутовском</w:t>
      </w:r>
      <w:proofErr w:type="spellEnd"/>
      <w:r w:rsidRPr="00833A2F">
        <w:rPr>
          <w:sz w:val="18"/>
          <w:szCs w:val="18"/>
        </w:rPr>
        <w:t xml:space="preserve"> муниципальном образовании на 2024 – 2028 годы разработана в соответствии с Федеральным законом от 24.11.1996 № 132-ФЗ «Об основах туристской деятельности в Российской Федерации», Законом Иркутской области от 07.03.2012 № 9-оз «Об областной государственной поддержке туризма и туристской деятельности», Федеральным законом от 02.07.2021 № 318-ФЗ «О внесении изменений в федеральный закон «Об основах </w:t>
      </w:r>
      <w:r w:rsidRPr="00833A2F">
        <w:rPr>
          <w:sz w:val="18"/>
          <w:szCs w:val="18"/>
        </w:rPr>
        <w:lastRenderedPageBreak/>
        <w:t>туристской деятельности в</w:t>
      </w:r>
      <w:proofErr w:type="gramEnd"/>
      <w:r w:rsidRPr="00833A2F">
        <w:rPr>
          <w:sz w:val="18"/>
          <w:szCs w:val="18"/>
        </w:rPr>
        <w:t xml:space="preserve"> </w:t>
      </w:r>
      <w:proofErr w:type="gramStart"/>
      <w:r w:rsidRPr="00833A2F">
        <w:rPr>
          <w:sz w:val="18"/>
          <w:szCs w:val="18"/>
        </w:rPr>
        <w:t xml:space="preserve">Российской Федерации» и статью 7 федерального закона «О развитии сельского хозяйства», Постановлением Правительства Иркутской области от 13.11.2023 № 1030-пп «Об утверждении государственной программы Иркутской области «Туризм и индустрия гостеприимства», рекомендациями парламентских слушаний на тему «Ключевые тенденции в сфере туризма: достижения и актуальные проблемы» принятыми Комитетом Государственной Думы по туризму и развитию туристической инфраструктуры от 02.11.2023 № 3.31. </w:t>
      </w:r>
      <w:proofErr w:type="gramEnd"/>
    </w:p>
    <w:p w:rsidR="00833A2F" w:rsidRPr="00833A2F" w:rsidRDefault="00833A2F" w:rsidP="00833A2F">
      <w:pPr>
        <w:ind w:left="0" w:firstLine="567"/>
        <w:rPr>
          <w:sz w:val="18"/>
          <w:szCs w:val="18"/>
        </w:rPr>
      </w:pPr>
      <w:r w:rsidRPr="00833A2F">
        <w:rPr>
          <w:sz w:val="18"/>
          <w:szCs w:val="18"/>
        </w:rPr>
        <w:t xml:space="preserve">Во исполнение вышеперечисленных нормативных правовых актов, администрацией Хомутовского муниципального образования предпринимаются меры, направленные на создание </w:t>
      </w:r>
      <w:proofErr w:type="gramStart"/>
      <w:r w:rsidRPr="00833A2F">
        <w:rPr>
          <w:sz w:val="18"/>
          <w:szCs w:val="18"/>
        </w:rPr>
        <w:t>условий</w:t>
      </w:r>
      <w:proofErr w:type="gramEnd"/>
      <w:r w:rsidRPr="00833A2F">
        <w:rPr>
          <w:sz w:val="18"/>
          <w:szCs w:val="18"/>
        </w:rPr>
        <w:t xml:space="preserve"> на развитие туризма в </w:t>
      </w:r>
      <w:proofErr w:type="spellStart"/>
      <w:r w:rsidRPr="00833A2F">
        <w:rPr>
          <w:sz w:val="18"/>
          <w:szCs w:val="18"/>
        </w:rPr>
        <w:t>Хомутовском</w:t>
      </w:r>
      <w:proofErr w:type="spellEnd"/>
      <w:r w:rsidRPr="00833A2F">
        <w:rPr>
          <w:sz w:val="18"/>
          <w:szCs w:val="18"/>
        </w:rPr>
        <w:t xml:space="preserve"> муниципальном образовании, определения направления развития туризма, создания благоприятных условий для развития туризма и рациональное использование туристских ресурсов на территории Хомутовского  сельского поселения при реализации права граждан Российской Федерации на отдых, свободу передвижения и иные права при совершении путешествий:</w:t>
      </w:r>
    </w:p>
    <w:p w:rsidR="00833A2F" w:rsidRPr="00833A2F" w:rsidRDefault="00833A2F" w:rsidP="00833A2F">
      <w:pPr>
        <w:ind w:left="0" w:firstLine="567"/>
        <w:rPr>
          <w:sz w:val="18"/>
          <w:szCs w:val="18"/>
        </w:rPr>
      </w:pPr>
      <w:r w:rsidRPr="00833A2F">
        <w:rPr>
          <w:sz w:val="18"/>
          <w:szCs w:val="18"/>
        </w:rPr>
        <w:t xml:space="preserve">- разработка муниципальной программы развития туризма и туристской индустрии в </w:t>
      </w:r>
      <w:proofErr w:type="spellStart"/>
      <w:r w:rsidRPr="00833A2F">
        <w:rPr>
          <w:sz w:val="18"/>
          <w:szCs w:val="18"/>
        </w:rPr>
        <w:t>Хомутовском</w:t>
      </w:r>
      <w:proofErr w:type="spellEnd"/>
      <w:r w:rsidRPr="00833A2F">
        <w:rPr>
          <w:sz w:val="18"/>
          <w:szCs w:val="18"/>
        </w:rPr>
        <w:t xml:space="preserve"> муниципальном образовании;</w:t>
      </w:r>
    </w:p>
    <w:p w:rsidR="00833A2F" w:rsidRPr="00833A2F" w:rsidRDefault="00833A2F" w:rsidP="00833A2F">
      <w:pPr>
        <w:ind w:left="0" w:firstLine="567"/>
        <w:rPr>
          <w:sz w:val="18"/>
          <w:szCs w:val="18"/>
        </w:rPr>
      </w:pPr>
      <w:r w:rsidRPr="00833A2F">
        <w:rPr>
          <w:sz w:val="18"/>
          <w:szCs w:val="18"/>
        </w:rPr>
        <w:t>- содействие субъектам малого и среднего предпринимательства в развитии конкурентоспособного туристского продукта на внутреннем туристском рынке;</w:t>
      </w:r>
    </w:p>
    <w:p w:rsidR="00833A2F" w:rsidRPr="00833A2F" w:rsidRDefault="00833A2F" w:rsidP="00833A2F">
      <w:pPr>
        <w:ind w:left="0" w:firstLine="567"/>
        <w:rPr>
          <w:sz w:val="18"/>
          <w:szCs w:val="18"/>
        </w:rPr>
      </w:pPr>
      <w:r w:rsidRPr="00833A2F">
        <w:rPr>
          <w:sz w:val="18"/>
          <w:szCs w:val="18"/>
        </w:rPr>
        <w:t>- привлечение инвестиций в туристскую индустрию Хомутовского сельского поселения;</w:t>
      </w:r>
    </w:p>
    <w:p w:rsidR="00833A2F" w:rsidRPr="00833A2F" w:rsidRDefault="00833A2F" w:rsidP="00833A2F">
      <w:pPr>
        <w:ind w:left="0" w:firstLine="567"/>
        <w:rPr>
          <w:sz w:val="18"/>
          <w:szCs w:val="18"/>
        </w:rPr>
      </w:pPr>
      <w:r w:rsidRPr="00833A2F">
        <w:rPr>
          <w:sz w:val="18"/>
          <w:szCs w:val="18"/>
        </w:rPr>
        <w:t>- участие в мероприятиях межрайонного, межрегионального и международного уровней в сфере туризма в рамках действующего законодательства;</w:t>
      </w:r>
    </w:p>
    <w:p w:rsidR="00833A2F" w:rsidRPr="00833A2F" w:rsidRDefault="00833A2F" w:rsidP="00833A2F">
      <w:pPr>
        <w:ind w:left="0" w:firstLine="567"/>
        <w:rPr>
          <w:sz w:val="18"/>
          <w:szCs w:val="18"/>
        </w:rPr>
      </w:pPr>
      <w:r w:rsidRPr="00833A2F">
        <w:rPr>
          <w:sz w:val="18"/>
          <w:szCs w:val="18"/>
        </w:rPr>
        <w:t>- оказание поддержки субъектам туристской индустрии, субъектам малого и среднего предпринимательства, развивающим приоритетные направления туризма;</w:t>
      </w:r>
    </w:p>
    <w:p w:rsidR="00833A2F" w:rsidRPr="00833A2F" w:rsidRDefault="00833A2F" w:rsidP="00833A2F">
      <w:pPr>
        <w:ind w:left="0" w:firstLine="567"/>
        <w:rPr>
          <w:sz w:val="18"/>
          <w:szCs w:val="18"/>
        </w:rPr>
      </w:pPr>
      <w:r w:rsidRPr="00833A2F">
        <w:rPr>
          <w:sz w:val="18"/>
          <w:szCs w:val="18"/>
        </w:rPr>
        <w:t>- иные формы поддержки, осуществляемые в порядке, установленном законодательством Российской Федерации и законодательством Иркутской области.</w:t>
      </w:r>
    </w:p>
    <w:p w:rsidR="00833A2F" w:rsidRPr="00833A2F" w:rsidRDefault="00833A2F" w:rsidP="00833A2F">
      <w:pPr>
        <w:ind w:left="0" w:firstLine="567"/>
        <w:rPr>
          <w:sz w:val="18"/>
          <w:szCs w:val="18"/>
        </w:rPr>
      </w:pPr>
    </w:p>
    <w:p w:rsidR="00833A2F" w:rsidRPr="00833A2F" w:rsidRDefault="00833A2F" w:rsidP="00833A2F">
      <w:pPr>
        <w:ind w:left="0" w:firstLine="567"/>
        <w:rPr>
          <w:b/>
          <w:sz w:val="18"/>
          <w:szCs w:val="18"/>
        </w:rPr>
      </w:pPr>
      <w:r w:rsidRPr="00833A2F">
        <w:rPr>
          <w:b/>
          <w:sz w:val="18"/>
          <w:szCs w:val="18"/>
        </w:rPr>
        <w:t>3. Цели и задачи</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r w:rsidRPr="00833A2F">
        <w:rPr>
          <w:sz w:val="18"/>
          <w:szCs w:val="18"/>
        </w:rPr>
        <w:t>Целью Концепции является – формирование отраслевой стратегической линии, основанной на приоритетных видах туризма Хомутовского муниципального образования в целях формирования современного эффективного конкурентоспособного туристского рынка, обеспечивающего широкие возможности для удовлетворения потребностей российских и иностранных граждан в туристских услугах, повышение занятости и уровня доходов населения.</w:t>
      </w:r>
    </w:p>
    <w:p w:rsidR="00833A2F" w:rsidRPr="00833A2F" w:rsidRDefault="00833A2F" w:rsidP="00833A2F">
      <w:pPr>
        <w:ind w:left="0" w:firstLine="567"/>
        <w:rPr>
          <w:sz w:val="18"/>
          <w:szCs w:val="18"/>
        </w:rPr>
      </w:pPr>
      <w:r w:rsidRPr="00833A2F">
        <w:rPr>
          <w:sz w:val="18"/>
          <w:szCs w:val="18"/>
        </w:rPr>
        <w:t>Для достижения сформулированной цели необходимо решение следующих задач:</w:t>
      </w:r>
    </w:p>
    <w:p w:rsidR="00833A2F" w:rsidRPr="00833A2F" w:rsidRDefault="00833A2F" w:rsidP="00833A2F">
      <w:pPr>
        <w:ind w:left="0" w:firstLine="567"/>
        <w:rPr>
          <w:sz w:val="18"/>
          <w:szCs w:val="18"/>
        </w:rPr>
      </w:pPr>
      <w:r w:rsidRPr="00833A2F">
        <w:rPr>
          <w:sz w:val="18"/>
          <w:szCs w:val="18"/>
        </w:rPr>
        <w:t>1. Приоритетность кластеров в соответствии с их способностью внести большой вклад в привлечение туристского потока на территорию Хомутовского поселения.</w:t>
      </w:r>
    </w:p>
    <w:p w:rsidR="00833A2F" w:rsidRPr="00833A2F" w:rsidRDefault="00833A2F" w:rsidP="00833A2F">
      <w:pPr>
        <w:ind w:left="0" w:firstLine="567"/>
        <w:rPr>
          <w:sz w:val="18"/>
          <w:szCs w:val="18"/>
        </w:rPr>
      </w:pPr>
      <w:r w:rsidRPr="00833A2F">
        <w:rPr>
          <w:sz w:val="18"/>
          <w:szCs w:val="18"/>
        </w:rPr>
        <w:t>2.  Создание системы государственно-частного партнерства в сфере туризма;</w:t>
      </w:r>
    </w:p>
    <w:p w:rsidR="00833A2F" w:rsidRPr="00833A2F" w:rsidRDefault="00833A2F" w:rsidP="00833A2F">
      <w:pPr>
        <w:ind w:left="0" w:firstLine="567"/>
        <w:rPr>
          <w:sz w:val="18"/>
          <w:szCs w:val="18"/>
        </w:rPr>
      </w:pPr>
      <w:r w:rsidRPr="00833A2F">
        <w:rPr>
          <w:sz w:val="18"/>
          <w:szCs w:val="18"/>
        </w:rPr>
        <w:t xml:space="preserve">3. Рекламно-информационное и </w:t>
      </w:r>
      <w:proofErr w:type="spellStart"/>
      <w:r w:rsidRPr="00833A2F">
        <w:rPr>
          <w:sz w:val="18"/>
          <w:szCs w:val="18"/>
        </w:rPr>
        <w:t>имиджевое</w:t>
      </w:r>
      <w:proofErr w:type="spellEnd"/>
      <w:r w:rsidRPr="00833A2F">
        <w:rPr>
          <w:sz w:val="18"/>
          <w:szCs w:val="18"/>
        </w:rPr>
        <w:t xml:space="preserve"> продвижение Хомутовского поселения на российском и областном </w:t>
      </w:r>
      <w:proofErr w:type="gramStart"/>
      <w:r w:rsidRPr="00833A2F">
        <w:rPr>
          <w:sz w:val="18"/>
          <w:szCs w:val="18"/>
        </w:rPr>
        <w:t>рынках</w:t>
      </w:r>
      <w:proofErr w:type="gramEnd"/>
      <w:r w:rsidRPr="00833A2F">
        <w:rPr>
          <w:sz w:val="18"/>
          <w:szCs w:val="18"/>
        </w:rPr>
        <w:t>, в том числе Формирование профессионального туристского сообщества.</w:t>
      </w:r>
    </w:p>
    <w:p w:rsidR="00833A2F" w:rsidRPr="00833A2F" w:rsidRDefault="00833A2F" w:rsidP="00833A2F">
      <w:pPr>
        <w:ind w:left="0" w:firstLine="567"/>
        <w:rPr>
          <w:sz w:val="18"/>
          <w:szCs w:val="18"/>
        </w:rPr>
      </w:pPr>
    </w:p>
    <w:p w:rsidR="00833A2F" w:rsidRPr="00833A2F" w:rsidRDefault="00833A2F" w:rsidP="00833A2F">
      <w:pPr>
        <w:ind w:left="0" w:firstLine="567"/>
        <w:rPr>
          <w:b/>
          <w:sz w:val="18"/>
          <w:szCs w:val="18"/>
        </w:rPr>
      </w:pPr>
      <w:r w:rsidRPr="00833A2F">
        <w:rPr>
          <w:b/>
          <w:sz w:val="18"/>
          <w:szCs w:val="18"/>
        </w:rPr>
        <w:t xml:space="preserve">4. Современное состояние туристской отрасли </w:t>
      </w:r>
    </w:p>
    <w:p w:rsidR="00833A2F" w:rsidRPr="00833A2F" w:rsidRDefault="00833A2F" w:rsidP="00833A2F">
      <w:pPr>
        <w:ind w:left="0" w:firstLine="567"/>
        <w:rPr>
          <w:b/>
          <w:sz w:val="18"/>
          <w:szCs w:val="18"/>
        </w:rPr>
      </w:pPr>
      <w:r w:rsidRPr="00833A2F">
        <w:rPr>
          <w:b/>
          <w:sz w:val="18"/>
          <w:szCs w:val="18"/>
        </w:rPr>
        <w:t>Хомутовского поселения</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r w:rsidRPr="00833A2F">
        <w:rPr>
          <w:sz w:val="18"/>
          <w:szCs w:val="18"/>
        </w:rPr>
        <w:t xml:space="preserve">Сельский туризм - это перспективное направление в туризме на территории Хомутовского МО, позволяющее прилетевшим туристам и городским жителям отдохнуть на природе, приобщиться к традиционному укладу жизни жителей села, познакомиться с историко-культурным и природным наследием, попробовать местные продукты, пообщаться с животными, принять участие в народных праздниках и т.п. </w:t>
      </w:r>
    </w:p>
    <w:p w:rsidR="00833A2F" w:rsidRPr="00833A2F" w:rsidRDefault="00833A2F" w:rsidP="00833A2F">
      <w:pPr>
        <w:ind w:left="0" w:firstLine="567"/>
        <w:rPr>
          <w:sz w:val="18"/>
          <w:szCs w:val="18"/>
        </w:rPr>
      </w:pPr>
      <w:r w:rsidRPr="00833A2F">
        <w:rPr>
          <w:sz w:val="18"/>
          <w:szCs w:val="18"/>
        </w:rPr>
        <w:t xml:space="preserve">Основными факторами, сдерживающими рост внутреннего и въездного туристских потоков в </w:t>
      </w:r>
      <w:proofErr w:type="spellStart"/>
      <w:r w:rsidRPr="00833A2F">
        <w:rPr>
          <w:sz w:val="18"/>
          <w:szCs w:val="18"/>
        </w:rPr>
        <w:t>Хомутовском</w:t>
      </w:r>
      <w:proofErr w:type="spellEnd"/>
      <w:r w:rsidRPr="00833A2F">
        <w:rPr>
          <w:sz w:val="18"/>
          <w:szCs w:val="18"/>
        </w:rPr>
        <w:t xml:space="preserve"> муниципальном образовании, являются:</w:t>
      </w:r>
    </w:p>
    <w:p w:rsidR="00833A2F" w:rsidRPr="00833A2F" w:rsidRDefault="00833A2F" w:rsidP="00833A2F">
      <w:pPr>
        <w:ind w:left="0" w:firstLine="567"/>
        <w:rPr>
          <w:sz w:val="18"/>
          <w:szCs w:val="18"/>
        </w:rPr>
      </w:pPr>
      <w:r w:rsidRPr="00833A2F">
        <w:rPr>
          <w:sz w:val="18"/>
          <w:szCs w:val="18"/>
        </w:rPr>
        <w:t>- низкая инвестиционная привлекательность. В настоящий момент существует ряд проблем в сфере привлечения инвестиций в отрасль. Для отрасли туризма как отрасли экономики характерен длительный срок окупаемости инвестиций при отсутствии гарантированного массового турпотока. Также существует ряд проблем нормативно-правового порядка снижающих привлекательность Хомутовского муниципального образования для потенциальных инвесторов;</w:t>
      </w:r>
    </w:p>
    <w:p w:rsidR="00833A2F" w:rsidRPr="00833A2F" w:rsidRDefault="00833A2F" w:rsidP="00833A2F">
      <w:pPr>
        <w:ind w:left="0" w:firstLine="567"/>
        <w:rPr>
          <w:sz w:val="18"/>
          <w:szCs w:val="18"/>
        </w:rPr>
      </w:pPr>
      <w:r w:rsidRPr="00833A2F">
        <w:rPr>
          <w:sz w:val="18"/>
          <w:szCs w:val="18"/>
        </w:rPr>
        <w:t>- недостаточное количество объектов туристской инфраструктуры при низком уровне их развития, отсутствие достаточного количества средств размещения. На территории ХМО имеется только 2 гостевых дома, которые способны обеспечить качество обслуживания;</w:t>
      </w:r>
    </w:p>
    <w:p w:rsidR="00833A2F" w:rsidRPr="00833A2F" w:rsidRDefault="00833A2F" w:rsidP="00833A2F">
      <w:pPr>
        <w:ind w:left="0" w:firstLine="567"/>
        <w:rPr>
          <w:sz w:val="18"/>
          <w:szCs w:val="18"/>
        </w:rPr>
      </w:pPr>
      <w:r w:rsidRPr="00833A2F">
        <w:rPr>
          <w:sz w:val="18"/>
          <w:szCs w:val="18"/>
        </w:rPr>
        <w:t>- отсутствие долгосрочной и систематической практики информирования об историях успеха, достойных к масштабированию примеров организации сельского туризма в муниципальных и межмуниципальных кластерах регионов.</w:t>
      </w:r>
    </w:p>
    <w:p w:rsidR="00833A2F" w:rsidRPr="00833A2F" w:rsidRDefault="00833A2F" w:rsidP="00833A2F">
      <w:pPr>
        <w:ind w:left="0" w:firstLine="567"/>
        <w:rPr>
          <w:sz w:val="18"/>
          <w:szCs w:val="18"/>
        </w:rPr>
      </w:pPr>
      <w:r w:rsidRPr="00833A2F">
        <w:rPr>
          <w:sz w:val="18"/>
          <w:szCs w:val="18"/>
        </w:rPr>
        <w:t>- субъекты сельского туризма редко участвуют в процессах обсуждения приня</w:t>
      </w:r>
      <w:r w:rsidRPr="00833A2F">
        <w:rPr>
          <w:sz w:val="18"/>
          <w:szCs w:val="18"/>
        </w:rPr>
        <w:softHyphen/>
        <w:t>тия решений на региональном и муниципальном уровнях;</w:t>
      </w:r>
    </w:p>
    <w:p w:rsidR="00833A2F" w:rsidRPr="00833A2F" w:rsidRDefault="00833A2F" w:rsidP="00833A2F">
      <w:pPr>
        <w:ind w:left="0" w:firstLine="567"/>
        <w:rPr>
          <w:sz w:val="18"/>
          <w:szCs w:val="18"/>
        </w:rPr>
      </w:pPr>
      <w:r w:rsidRPr="00833A2F">
        <w:rPr>
          <w:sz w:val="18"/>
          <w:szCs w:val="18"/>
        </w:rPr>
        <w:t>- субъективные барьеры: недоверие сельских жителей, нежелание менять при</w:t>
      </w:r>
      <w:r w:rsidRPr="00833A2F">
        <w:rPr>
          <w:sz w:val="18"/>
          <w:szCs w:val="18"/>
        </w:rPr>
        <w:softHyphen/>
        <w:t>вычный образ жизни, страх перед новым видом деятельности, недостаток ини</w:t>
      </w:r>
      <w:r w:rsidRPr="00833A2F">
        <w:rPr>
          <w:sz w:val="18"/>
          <w:szCs w:val="18"/>
        </w:rPr>
        <w:softHyphen/>
        <w:t>циативы на местах;</w:t>
      </w:r>
    </w:p>
    <w:p w:rsidR="00833A2F" w:rsidRPr="00833A2F" w:rsidRDefault="00833A2F" w:rsidP="00833A2F">
      <w:pPr>
        <w:ind w:left="0" w:firstLine="567"/>
        <w:rPr>
          <w:sz w:val="18"/>
          <w:szCs w:val="18"/>
        </w:rPr>
      </w:pPr>
      <w:r w:rsidRPr="00833A2F">
        <w:rPr>
          <w:sz w:val="18"/>
          <w:szCs w:val="18"/>
        </w:rPr>
        <w:t>- слабо развитое понимание необходимости маркетинга территории; недостаточное понимание особенности, уникальности и привлекательности своей «малой родины» и своего объекта. Отсутствие «моды» на сельский туризм и вообще на сельскую жизнь в российском обществе, особенно среди молодежи;</w:t>
      </w:r>
    </w:p>
    <w:p w:rsidR="00833A2F" w:rsidRPr="00833A2F" w:rsidRDefault="00833A2F" w:rsidP="00833A2F">
      <w:pPr>
        <w:ind w:left="0" w:firstLine="567"/>
        <w:rPr>
          <w:sz w:val="18"/>
          <w:szCs w:val="18"/>
        </w:rPr>
      </w:pPr>
      <w:r w:rsidRPr="00833A2F">
        <w:rPr>
          <w:sz w:val="18"/>
          <w:szCs w:val="18"/>
        </w:rPr>
        <w:t xml:space="preserve">- слабое взаимодействие объектов сельского туризма и </w:t>
      </w:r>
      <w:proofErr w:type="spellStart"/>
      <w:r w:rsidRPr="00833A2F">
        <w:rPr>
          <w:sz w:val="18"/>
          <w:szCs w:val="18"/>
        </w:rPr>
        <w:t>туркомпаний</w:t>
      </w:r>
      <w:proofErr w:type="spellEnd"/>
      <w:r w:rsidRPr="00833A2F">
        <w:rPr>
          <w:sz w:val="18"/>
          <w:szCs w:val="18"/>
        </w:rPr>
        <w:t>;</w:t>
      </w:r>
    </w:p>
    <w:p w:rsidR="00833A2F" w:rsidRPr="00833A2F" w:rsidRDefault="00833A2F" w:rsidP="00833A2F">
      <w:pPr>
        <w:ind w:left="0" w:firstLine="567"/>
        <w:rPr>
          <w:sz w:val="18"/>
          <w:szCs w:val="18"/>
        </w:rPr>
      </w:pPr>
      <w:r w:rsidRPr="00833A2F">
        <w:rPr>
          <w:sz w:val="18"/>
          <w:szCs w:val="18"/>
        </w:rPr>
        <w:t>- недостаточно развитая дорожная сеть;</w:t>
      </w:r>
    </w:p>
    <w:p w:rsidR="00833A2F" w:rsidRPr="00833A2F" w:rsidRDefault="00833A2F" w:rsidP="00833A2F">
      <w:pPr>
        <w:ind w:left="0" w:firstLine="567"/>
        <w:rPr>
          <w:sz w:val="18"/>
          <w:szCs w:val="18"/>
        </w:rPr>
      </w:pPr>
      <w:r w:rsidRPr="00833A2F">
        <w:rPr>
          <w:sz w:val="18"/>
          <w:szCs w:val="18"/>
        </w:rPr>
        <w:t>- отсутствие системы централизованного водоснабжения и водоотведения.</w:t>
      </w:r>
    </w:p>
    <w:p w:rsidR="00833A2F" w:rsidRPr="00833A2F" w:rsidRDefault="00833A2F" w:rsidP="00833A2F">
      <w:pPr>
        <w:ind w:left="0" w:firstLine="567"/>
        <w:rPr>
          <w:sz w:val="18"/>
          <w:szCs w:val="18"/>
        </w:rPr>
      </w:pPr>
      <w:r w:rsidRPr="00833A2F">
        <w:rPr>
          <w:sz w:val="18"/>
          <w:szCs w:val="18"/>
        </w:rPr>
        <w:t xml:space="preserve">На территории Хомутовского муниципального образования мало развита сеть общественного питания. </w:t>
      </w:r>
    </w:p>
    <w:p w:rsidR="00833A2F" w:rsidRPr="00833A2F" w:rsidRDefault="00833A2F" w:rsidP="00833A2F">
      <w:pPr>
        <w:ind w:left="0" w:firstLine="567"/>
        <w:rPr>
          <w:sz w:val="18"/>
          <w:szCs w:val="18"/>
        </w:rPr>
      </w:pPr>
      <w:proofErr w:type="gramStart"/>
      <w:r w:rsidRPr="00833A2F">
        <w:rPr>
          <w:sz w:val="18"/>
          <w:szCs w:val="18"/>
        </w:rPr>
        <w:t>Показателем интенсивности въездного туризма является сумма расходов туриста на данной территорию.</w:t>
      </w:r>
      <w:proofErr w:type="gramEnd"/>
      <w:r w:rsidRPr="00833A2F">
        <w:rPr>
          <w:sz w:val="18"/>
          <w:szCs w:val="18"/>
        </w:rPr>
        <w:t xml:space="preserve"> Значительную долю дохода от отрасли могут приносить товары специального туристского назначения: фототовары, а также сувенирная продукция, тематика которой связанна непосредственно с данным туристским центром. В настоящее время в </w:t>
      </w:r>
      <w:proofErr w:type="spellStart"/>
      <w:r w:rsidRPr="00833A2F">
        <w:rPr>
          <w:sz w:val="18"/>
          <w:szCs w:val="18"/>
        </w:rPr>
        <w:t>Хомутовском</w:t>
      </w:r>
      <w:proofErr w:type="spellEnd"/>
      <w:r w:rsidRPr="00833A2F">
        <w:rPr>
          <w:sz w:val="18"/>
          <w:szCs w:val="18"/>
        </w:rPr>
        <w:t xml:space="preserve"> муниципальном образовании отсутствуют организации, работающие с подобным ассортиментом продукции. Отчасти это оправдано относительно невысоким и рассредоточенным по довольно большой территории туристским потоком. Однако в перспективе данная проблема станет довольно актуальной.</w:t>
      </w:r>
    </w:p>
    <w:p w:rsidR="00833A2F" w:rsidRPr="00833A2F" w:rsidRDefault="00833A2F" w:rsidP="00833A2F">
      <w:pPr>
        <w:ind w:left="0" w:firstLine="567"/>
        <w:rPr>
          <w:sz w:val="18"/>
          <w:szCs w:val="18"/>
        </w:rPr>
      </w:pPr>
      <w:r w:rsidRPr="00833A2F">
        <w:rPr>
          <w:sz w:val="18"/>
          <w:szCs w:val="18"/>
        </w:rPr>
        <w:t xml:space="preserve">В границах Хомутовского муниципального образования проходят автомобильные дороги: федерального значения, регионального и местного значений. Автомобильная дорога федерального значения, это дорога «Иркутск - 29 Усть-Ордынский», </w:t>
      </w:r>
      <w:r w:rsidRPr="00833A2F">
        <w:rPr>
          <w:sz w:val="18"/>
          <w:szCs w:val="18"/>
        </w:rPr>
        <w:lastRenderedPageBreak/>
        <w:t xml:space="preserve">протяженность 43 км, со среднегодовой суточной интенсивностью 15018 </w:t>
      </w:r>
      <w:proofErr w:type="spellStart"/>
      <w:proofErr w:type="gramStart"/>
      <w:r w:rsidRPr="00833A2F">
        <w:rPr>
          <w:sz w:val="18"/>
          <w:szCs w:val="18"/>
        </w:rPr>
        <w:t>авт</w:t>
      </w:r>
      <w:proofErr w:type="spellEnd"/>
      <w:proofErr w:type="gramEnd"/>
      <w:r w:rsidRPr="00833A2F">
        <w:rPr>
          <w:sz w:val="18"/>
          <w:szCs w:val="18"/>
        </w:rPr>
        <w:t>/</w:t>
      </w:r>
      <w:proofErr w:type="spellStart"/>
      <w:r w:rsidRPr="00833A2F">
        <w:rPr>
          <w:sz w:val="18"/>
          <w:szCs w:val="18"/>
        </w:rPr>
        <w:t>сут</w:t>
      </w:r>
      <w:proofErr w:type="spellEnd"/>
      <w:r w:rsidRPr="00833A2F">
        <w:rPr>
          <w:sz w:val="18"/>
          <w:szCs w:val="18"/>
        </w:rPr>
        <w:t xml:space="preserve">. Автомобильные дороги регионального значения общей протяженность 48 км, со среднегодовой суточной интенсивностью от 200 до 3000 </w:t>
      </w:r>
      <w:proofErr w:type="spellStart"/>
      <w:proofErr w:type="gramStart"/>
      <w:r w:rsidRPr="00833A2F">
        <w:rPr>
          <w:sz w:val="18"/>
          <w:szCs w:val="18"/>
        </w:rPr>
        <w:t>авт</w:t>
      </w:r>
      <w:proofErr w:type="spellEnd"/>
      <w:proofErr w:type="gramEnd"/>
      <w:r w:rsidRPr="00833A2F">
        <w:rPr>
          <w:sz w:val="18"/>
          <w:szCs w:val="18"/>
        </w:rPr>
        <w:t>/</w:t>
      </w:r>
      <w:proofErr w:type="spellStart"/>
      <w:r w:rsidRPr="00833A2F">
        <w:rPr>
          <w:sz w:val="18"/>
          <w:szCs w:val="18"/>
        </w:rPr>
        <w:t>сут</w:t>
      </w:r>
      <w:proofErr w:type="spellEnd"/>
      <w:r w:rsidRPr="00833A2F">
        <w:rPr>
          <w:sz w:val="18"/>
          <w:szCs w:val="18"/>
        </w:rPr>
        <w:t>. Автомобильные дороги местного значения общей протяженность 306,85 км. Основными транспортными артериями являются поселковые дороги, главные улицы и основные улицы в жилой застройке. В связи с проблемами Хомутовского муниципального образования, усложняющими работу транспорта:</w:t>
      </w:r>
    </w:p>
    <w:p w:rsidR="00833A2F" w:rsidRPr="00833A2F" w:rsidRDefault="00833A2F" w:rsidP="00833A2F">
      <w:pPr>
        <w:ind w:left="0" w:firstLine="567"/>
        <w:rPr>
          <w:sz w:val="18"/>
          <w:szCs w:val="18"/>
        </w:rPr>
      </w:pPr>
      <w:r w:rsidRPr="00833A2F">
        <w:rPr>
          <w:sz w:val="18"/>
          <w:szCs w:val="18"/>
        </w:rPr>
        <w:t>● неудовлетворительное техническое состояние поселковых улиц и дорог;</w:t>
      </w:r>
    </w:p>
    <w:p w:rsidR="00833A2F" w:rsidRPr="00833A2F" w:rsidRDefault="00833A2F" w:rsidP="00833A2F">
      <w:pPr>
        <w:ind w:left="0" w:firstLine="567"/>
        <w:rPr>
          <w:sz w:val="18"/>
          <w:szCs w:val="18"/>
        </w:rPr>
      </w:pPr>
      <w:r w:rsidRPr="00833A2F">
        <w:rPr>
          <w:sz w:val="18"/>
          <w:szCs w:val="18"/>
        </w:rPr>
        <w:t>● часть улично-дорожной сети не имеет твердого покрытия;</w:t>
      </w:r>
    </w:p>
    <w:p w:rsidR="00833A2F" w:rsidRPr="00833A2F" w:rsidRDefault="00833A2F" w:rsidP="00833A2F">
      <w:pPr>
        <w:ind w:left="0" w:firstLine="567"/>
        <w:rPr>
          <w:sz w:val="18"/>
          <w:szCs w:val="18"/>
        </w:rPr>
      </w:pPr>
      <w:r w:rsidRPr="00833A2F">
        <w:rPr>
          <w:sz w:val="18"/>
          <w:szCs w:val="18"/>
        </w:rPr>
        <w:t>● неудовлетворительное техническое состояние мостов;</w:t>
      </w:r>
    </w:p>
    <w:p w:rsidR="00833A2F" w:rsidRPr="00833A2F" w:rsidRDefault="00833A2F" w:rsidP="00833A2F">
      <w:pPr>
        <w:ind w:left="0" w:firstLine="567"/>
        <w:rPr>
          <w:sz w:val="18"/>
          <w:szCs w:val="18"/>
        </w:rPr>
      </w:pPr>
      <w:r w:rsidRPr="00833A2F">
        <w:rPr>
          <w:sz w:val="18"/>
          <w:szCs w:val="18"/>
        </w:rPr>
        <w:t>● движение грузового транспорта через селитебные территории;</w:t>
      </w:r>
    </w:p>
    <w:p w:rsidR="00833A2F" w:rsidRPr="00833A2F" w:rsidRDefault="00833A2F" w:rsidP="00833A2F">
      <w:pPr>
        <w:ind w:left="0" w:firstLine="567"/>
        <w:rPr>
          <w:sz w:val="18"/>
          <w:szCs w:val="18"/>
        </w:rPr>
      </w:pPr>
      <w:r w:rsidRPr="00833A2F">
        <w:rPr>
          <w:sz w:val="18"/>
          <w:szCs w:val="18"/>
        </w:rPr>
        <w:t>● отсутствие дифференцирования улиц по назначению;</w:t>
      </w:r>
    </w:p>
    <w:p w:rsidR="00833A2F" w:rsidRPr="00833A2F" w:rsidRDefault="00833A2F" w:rsidP="00833A2F">
      <w:pPr>
        <w:ind w:left="0" w:firstLine="567"/>
        <w:rPr>
          <w:sz w:val="18"/>
          <w:szCs w:val="18"/>
        </w:rPr>
      </w:pPr>
      <w:r w:rsidRPr="00833A2F">
        <w:rPr>
          <w:sz w:val="18"/>
          <w:szCs w:val="18"/>
        </w:rPr>
        <w:t>● отсутствие искусственного освещения;</w:t>
      </w:r>
    </w:p>
    <w:p w:rsidR="00833A2F" w:rsidRPr="00833A2F" w:rsidRDefault="00833A2F" w:rsidP="00833A2F">
      <w:pPr>
        <w:ind w:left="0" w:firstLine="567"/>
        <w:rPr>
          <w:sz w:val="18"/>
          <w:szCs w:val="18"/>
        </w:rPr>
      </w:pPr>
      <w:r w:rsidRPr="00833A2F">
        <w:rPr>
          <w:sz w:val="18"/>
          <w:szCs w:val="18"/>
        </w:rPr>
        <w:t>● отсутствие тротуаров и пешеходных переходов,</w:t>
      </w:r>
    </w:p>
    <w:p w:rsidR="00833A2F" w:rsidRPr="00833A2F" w:rsidRDefault="00833A2F" w:rsidP="00833A2F">
      <w:pPr>
        <w:ind w:left="0" w:firstLine="567"/>
        <w:rPr>
          <w:sz w:val="18"/>
          <w:szCs w:val="18"/>
        </w:rPr>
      </w:pPr>
      <w:r w:rsidRPr="00833A2F">
        <w:rPr>
          <w:sz w:val="18"/>
          <w:szCs w:val="18"/>
        </w:rPr>
        <w:t>Все это делает территорию Хомутовского муниципального образования непривлекательной для потенциальных инвесторов туристского рынка.</w:t>
      </w:r>
    </w:p>
    <w:p w:rsidR="00833A2F" w:rsidRPr="00833A2F" w:rsidRDefault="00833A2F" w:rsidP="00833A2F">
      <w:pPr>
        <w:ind w:left="0" w:firstLine="567"/>
        <w:rPr>
          <w:sz w:val="18"/>
          <w:szCs w:val="18"/>
        </w:rPr>
      </w:pPr>
      <w:r w:rsidRPr="00833A2F">
        <w:rPr>
          <w:sz w:val="18"/>
          <w:szCs w:val="18"/>
        </w:rPr>
        <w:t>Недостаток квалифицированных кадров также является одной из острых проблем в развитии туристической отрасли.</w:t>
      </w:r>
    </w:p>
    <w:p w:rsidR="00833A2F" w:rsidRPr="00833A2F" w:rsidRDefault="00833A2F" w:rsidP="00833A2F">
      <w:pPr>
        <w:ind w:left="0" w:firstLine="567"/>
        <w:rPr>
          <w:sz w:val="18"/>
          <w:szCs w:val="18"/>
        </w:rPr>
      </w:pPr>
      <w:proofErr w:type="spellStart"/>
      <w:r w:rsidRPr="00833A2F">
        <w:rPr>
          <w:sz w:val="18"/>
          <w:szCs w:val="18"/>
        </w:rPr>
        <w:t>Хомутовскому</w:t>
      </w:r>
      <w:proofErr w:type="spellEnd"/>
      <w:r w:rsidRPr="00833A2F">
        <w:rPr>
          <w:sz w:val="18"/>
          <w:szCs w:val="18"/>
        </w:rPr>
        <w:t xml:space="preserve"> муниципальному образованию необходимо переориентировать туриндустрию муниципального образования на внешнего потребителя и сформировать </w:t>
      </w:r>
      <w:proofErr w:type="gramStart"/>
      <w:r w:rsidRPr="00833A2F">
        <w:rPr>
          <w:sz w:val="18"/>
          <w:szCs w:val="18"/>
        </w:rPr>
        <w:t>единый</w:t>
      </w:r>
      <w:proofErr w:type="gramEnd"/>
      <w:r w:rsidRPr="00833A2F">
        <w:rPr>
          <w:sz w:val="18"/>
          <w:szCs w:val="18"/>
        </w:rPr>
        <w:t xml:space="preserve"> современный турпродукт. Ключевыми видами сельского туризма на территории Хомутовского муниципального образования являются </w:t>
      </w:r>
      <w:proofErr w:type="gramStart"/>
      <w:r w:rsidRPr="00833A2F">
        <w:rPr>
          <w:sz w:val="18"/>
          <w:szCs w:val="18"/>
        </w:rPr>
        <w:t>этнический</w:t>
      </w:r>
      <w:proofErr w:type="gramEnd"/>
      <w:r w:rsidRPr="00833A2F">
        <w:rPr>
          <w:sz w:val="18"/>
          <w:szCs w:val="18"/>
        </w:rPr>
        <w:t xml:space="preserve"> и экологический. Культурно-исторический потенциал Хомутовского муниципального образования практически не раскрыт, несмотря на значительное количество потенциальных центров. Причиной подобного положения вещей является </w:t>
      </w:r>
      <w:proofErr w:type="gramStart"/>
      <w:r w:rsidRPr="00833A2F">
        <w:rPr>
          <w:sz w:val="18"/>
          <w:szCs w:val="18"/>
        </w:rPr>
        <w:t>относительная</w:t>
      </w:r>
      <w:proofErr w:type="gramEnd"/>
      <w:r w:rsidRPr="00833A2F">
        <w:rPr>
          <w:sz w:val="18"/>
          <w:szCs w:val="18"/>
        </w:rPr>
        <w:t xml:space="preserve"> </w:t>
      </w:r>
      <w:proofErr w:type="spellStart"/>
      <w:r w:rsidRPr="00833A2F">
        <w:rPr>
          <w:sz w:val="18"/>
          <w:szCs w:val="18"/>
        </w:rPr>
        <w:t>рассредоточенность</w:t>
      </w:r>
      <w:proofErr w:type="spellEnd"/>
      <w:r w:rsidRPr="00833A2F">
        <w:rPr>
          <w:sz w:val="18"/>
          <w:szCs w:val="18"/>
        </w:rPr>
        <w:t xml:space="preserve"> объектов потенциального туристского интереса и отсутствие единой концепции, связывающей их. При этом необходимо отметить, что, несмотря на свою, зачастую высокую культурную и историческую ценность, сами по себе такие объекты не смогут самостоятельно генерировать туристский поток. В то же время при наличии уверенного потока они способны его обслуживать в качестве объектов туристского интереса. </w:t>
      </w:r>
    </w:p>
    <w:p w:rsidR="00833A2F" w:rsidRPr="00833A2F" w:rsidRDefault="00833A2F" w:rsidP="00833A2F">
      <w:pPr>
        <w:ind w:left="0" w:firstLine="567"/>
        <w:rPr>
          <w:sz w:val="18"/>
          <w:szCs w:val="18"/>
        </w:rPr>
      </w:pPr>
      <w:r w:rsidRPr="00833A2F">
        <w:rPr>
          <w:sz w:val="18"/>
          <w:szCs w:val="18"/>
        </w:rPr>
        <w:t>Сегодня главным фактором, препятствующим его созданию, является длительный срок окупаемости частных вложений в объекты отрасли. Бизнесу не выгодно приходить в туриндустрию муниципального образования или делать серьёзные вложения в поддержание и развитие уже существующих объектов. В развитой туристской отрасли данный вопрос мог бы решиться за счёт эффекта масштаба, создаваемого сформированным турпотоком. Однако, для формирования турпотока необходим конкурентоспособный туристический продукт.</w:t>
      </w:r>
    </w:p>
    <w:p w:rsidR="00833A2F" w:rsidRPr="00833A2F" w:rsidRDefault="00833A2F" w:rsidP="006A3D5B">
      <w:pPr>
        <w:ind w:left="0" w:firstLine="0"/>
        <w:rPr>
          <w:sz w:val="18"/>
          <w:szCs w:val="18"/>
        </w:rPr>
      </w:pPr>
    </w:p>
    <w:p w:rsidR="00833A2F" w:rsidRPr="00833A2F" w:rsidRDefault="00833A2F" w:rsidP="00833A2F">
      <w:pPr>
        <w:ind w:left="0" w:firstLine="567"/>
        <w:rPr>
          <w:sz w:val="18"/>
          <w:szCs w:val="18"/>
        </w:rPr>
      </w:pPr>
    </w:p>
    <w:p w:rsidR="00833A2F" w:rsidRPr="00833A2F" w:rsidRDefault="00833A2F" w:rsidP="00833A2F">
      <w:pPr>
        <w:ind w:left="0" w:firstLine="567"/>
        <w:rPr>
          <w:b/>
          <w:sz w:val="18"/>
          <w:szCs w:val="18"/>
        </w:rPr>
      </w:pPr>
      <w:r w:rsidRPr="00833A2F">
        <w:rPr>
          <w:b/>
          <w:sz w:val="18"/>
          <w:szCs w:val="18"/>
        </w:rPr>
        <w:t>5. Предполагаемый сценарий развития туризма</w:t>
      </w:r>
      <w:r w:rsidR="009B2D62">
        <w:rPr>
          <w:b/>
          <w:sz w:val="18"/>
          <w:szCs w:val="18"/>
        </w:rPr>
        <w:t xml:space="preserve"> </w:t>
      </w:r>
      <w:r w:rsidRPr="00833A2F">
        <w:rPr>
          <w:b/>
          <w:sz w:val="18"/>
          <w:szCs w:val="18"/>
        </w:rPr>
        <w:t>и туристской индустрии</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proofErr w:type="gramStart"/>
      <w:r w:rsidRPr="00833A2F">
        <w:rPr>
          <w:sz w:val="18"/>
          <w:szCs w:val="18"/>
        </w:rPr>
        <w:t>Согласно рекомендациям парламентских слушаний, на тему «Ключевые тенденции в сфере туризма: достижения и актуальные проблемы» принятыми Комитетом Государственной Думы по туризму и развитию туристической инфраструктуры от 02.11.2023 № 3.31, при формировании туристской инфраструктуры Хомутовского поселения основной акцент делается на внутреннего и въездного туриста, т.к. внутренний и въездной туризмы являются основным фактором и драйвером роста туристической отрасли.</w:t>
      </w:r>
      <w:proofErr w:type="gramEnd"/>
      <w:r w:rsidRPr="00833A2F">
        <w:rPr>
          <w:sz w:val="18"/>
          <w:szCs w:val="18"/>
        </w:rPr>
        <w:t xml:space="preserve"> На внутренний рынок активно выходят крупнейшие российские туроператоры, ранее специализировавшиеся на организации поездок россиян за рубеж. При этом согласно данным Федеральной службы государственной статистики (Росстат), доля туризма во внутреннем валовом продукте за 2023 год составила 2,8% (в 2022 году – 2,6%), что значительно ниже существующего потенциала данной отрасли. </w:t>
      </w:r>
    </w:p>
    <w:p w:rsidR="00833A2F" w:rsidRPr="00833A2F" w:rsidRDefault="00833A2F" w:rsidP="00833A2F">
      <w:pPr>
        <w:ind w:left="0" w:firstLine="567"/>
        <w:rPr>
          <w:sz w:val="18"/>
          <w:szCs w:val="18"/>
        </w:rPr>
      </w:pPr>
      <w:r w:rsidRPr="00833A2F">
        <w:rPr>
          <w:sz w:val="18"/>
          <w:szCs w:val="18"/>
        </w:rPr>
        <w:t xml:space="preserve">При этом туристская отрасль не рассматривается как самодостаточная сфера экономики Хомутовского муниципального образования. Уникальные природные ресурсы и культурное наследие муниципального образования не могут рассматриваться в качестве единственного и достаточного условия для обеспечения успешного развития въездного и внутреннего туризма. Необходимы комплексные решения по комбинированию данных ресурсов с предпринимательским потенциалом в создаваемых экономико-правовых условиях, поддерживающих устойчивое развитие туризма в </w:t>
      </w:r>
      <w:proofErr w:type="spellStart"/>
      <w:r w:rsidRPr="00833A2F">
        <w:rPr>
          <w:sz w:val="18"/>
          <w:szCs w:val="18"/>
        </w:rPr>
        <w:t>Хомутовском</w:t>
      </w:r>
      <w:proofErr w:type="spellEnd"/>
      <w:r w:rsidRPr="00833A2F">
        <w:rPr>
          <w:sz w:val="18"/>
          <w:szCs w:val="18"/>
        </w:rPr>
        <w:t xml:space="preserve"> муниципальном образовании.</w:t>
      </w:r>
    </w:p>
    <w:p w:rsidR="00833A2F" w:rsidRPr="00833A2F" w:rsidRDefault="00833A2F" w:rsidP="00833A2F">
      <w:pPr>
        <w:ind w:left="0" w:firstLine="567"/>
        <w:rPr>
          <w:sz w:val="18"/>
          <w:szCs w:val="18"/>
        </w:rPr>
      </w:pPr>
      <w:r w:rsidRPr="00833A2F">
        <w:rPr>
          <w:sz w:val="18"/>
          <w:szCs w:val="18"/>
        </w:rPr>
        <w:t>В связи с этим целесообразно приступить к созданию на территории Хомутовского муниципального образования туристского кластера, обеспечивающего устойчивое развитие отрасли и повышение конкурентоспособности туристского рынка в средне - и долгосрочной перспективе.</w:t>
      </w:r>
    </w:p>
    <w:p w:rsidR="00833A2F" w:rsidRPr="00833A2F" w:rsidRDefault="00833A2F" w:rsidP="00833A2F">
      <w:pPr>
        <w:ind w:left="0" w:firstLine="567"/>
        <w:rPr>
          <w:sz w:val="18"/>
          <w:szCs w:val="18"/>
        </w:rPr>
      </w:pPr>
      <w:r w:rsidRPr="00833A2F">
        <w:rPr>
          <w:sz w:val="18"/>
          <w:szCs w:val="18"/>
        </w:rPr>
        <w:t>Сельский туризм является одним из приоритетных направлений в Иркутской области, что также отражено в стратегии социально-экономического развития Иркутской области.</w:t>
      </w:r>
    </w:p>
    <w:p w:rsidR="00833A2F" w:rsidRPr="00833A2F" w:rsidRDefault="00833A2F" w:rsidP="00833A2F">
      <w:pPr>
        <w:ind w:left="0" w:firstLine="567"/>
        <w:rPr>
          <w:sz w:val="18"/>
          <w:szCs w:val="18"/>
        </w:rPr>
      </w:pPr>
      <w:r w:rsidRPr="00833A2F">
        <w:rPr>
          <w:sz w:val="18"/>
          <w:szCs w:val="18"/>
        </w:rPr>
        <w:t xml:space="preserve">Ключевым преимуществом сельского туризма является то, что кроме обычной, для туризма в целом, задачи обеспечения отдыха и оздоровления населения, он в состоянии обеспечить решение ряда острых проблем малых и средних </w:t>
      </w:r>
      <w:proofErr w:type="spellStart"/>
      <w:r w:rsidRPr="00833A2F">
        <w:rPr>
          <w:sz w:val="18"/>
          <w:szCs w:val="18"/>
        </w:rPr>
        <w:t>сельхозтоваропроизводителей</w:t>
      </w:r>
      <w:proofErr w:type="spellEnd"/>
      <w:r w:rsidRPr="00833A2F">
        <w:rPr>
          <w:sz w:val="18"/>
          <w:szCs w:val="18"/>
        </w:rPr>
        <w:t>, а также социального развития села, а именно:</w:t>
      </w:r>
    </w:p>
    <w:p w:rsidR="00833A2F" w:rsidRPr="00833A2F" w:rsidRDefault="00833A2F" w:rsidP="00833A2F">
      <w:pPr>
        <w:numPr>
          <w:ilvl w:val="0"/>
          <w:numId w:val="11"/>
        </w:numPr>
        <w:ind w:firstLine="567"/>
        <w:rPr>
          <w:sz w:val="18"/>
          <w:szCs w:val="18"/>
        </w:rPr>
      </w:pPr>
      <w:r w:rsidRPr="00833A2F">
        <w:rPr>
          <w:sz w:val="18"/>
          <w:szCs w:val="18"/>
        </w:rPr>
        <w:t>Рост прибыльности и финансовой устойчивости агробизнеса за счет диверсификации источников доходов;</w:t>
      </w:r>
    </w:p>
    <w:p w:rsidR="00833A2F" w:rsidRPr="00833A2F" w:rsidRDefault="00833A2F" w:rsidP="00833A2F">
      <w:pPr>
        <w:numPr>
          <w:ilvl w:val="0"/>
          <w:numId w:val="11"/>
        </w:numPr>
        <w:ind w:firstLine="567"/>
        <w:rPr>
          <w:sz w:val="18"/>
          <w:szCs w:val="18"/>
        </w:rPr>
      </w:pPr>
      <w:r w:rsidRPr="00833A2F">
        <w:rPr>
          <w:sz w:val="18"/>
          <w:szCs w:val="18"/>
        </w:rPr>
        <w:t>Поддержание и сохранение традиционных сельских ландшафтов, объектов культурного наследия, образа жизни на селе;</w:t>
      </w:r>
    </w:p>
    <w:p w:rsidR="00833A2F" w:rsidRPr="00833A2F" w:rsidRDefault="00833A2F" w:rsidP="00833A2F">
      <w:pPr>
        <w:numPr>
          <w:ilvl w:val="0"/>
          <w:numId w:val="11"/>
        </w:numPr>
        <w:ind w:firstLine="567"/>
        <w:rPr>
          <w:sz w:val="18"/>
          <w:szCs w:val="18"/>
        </w:rPr>
      </w:pPr>
      <w:r w:rsidRPr="00833A2F">
        <w:rPr>
          <w:sz w:val="18"/>
          <w:szCs w:val="18"/>
        </w:rPr>
        <w:t>Повышение уровня качества жизни на селе;</w:t>
      </w:r>
    </w:p>
    <w:p w:rsidR="00833A2F" w:rsidRPr="00833A2F" w:rsidRDefault="00833A2F" w:rsidP="00833A2F">
      <w:pPr>
        <w:numPr>
          <w:ilvl w:val="0"/>
          <w:numId w:val="11"/>
        </w:numPr>
        <w:ind w:firstLine="567"/>
        <w:rPr>
          <w:sz w:val="18"/>
          <w:szCs w:val="18"/>
        </w:rPr>
      </w:pPr>
      <w:r w:rsidRPr="00833A2F">
        <w:rPr>
          <w:sz w:val="18"/>
          <w:szCs w:val="18"/>
        </w:rPr>
        <w:t>Повышение привлекательности сельской жизни для молодежи;</w:t>
      </w:r>
    </w:p>
    <w:p w:rsidR="00833A2F" w:rsidRPr="00833A2F" w:rsidRDefault="00833A2F" w:rsidP="00833A2F">
      <w:pPr>
        <w:numPr>
          <w:ilvl w:val="0"/>
          <w:numId w:val="11"/>
        </w:numPr>
        <w:ind w:firstLine="567"/>
        <w:rPr>
          <w:sz w:val="18"/>
          <w:szCs w:val="18"/>
        </w:rPr>
      </w:pPr>
      <w:r w:rsidRPr="00833A2F">
        <w:rPr>
          <w:sz w:val="18"/>
          <w:szCs w:val="18"/>
        </w:rPr>
        <w:t>Создание новых, качественных рабочих мест на селе.</w:t>
      </w:r>
    </w:p>
    <w:p w:rsidR="00833A2F" w:rsidRPr="00833A2F" w:rsidRDefault="00833A2F" w:rsidP="00833A2F">
      <w:pPr>
        <w:ind w:left="0" w:firstLine="567"/>
        <w:rPr>
          <w:sz w:val="18"/>
          <w:szCs w:val="18"/>
        </w:rPr>
      </w:pPr>
      <w:proofErr w:type="gramStart"/>
      <w:r w:rsidRPr="00833A2F">
        <w:rPr>
          <w:i/>
          <w:sz w:val="18"/>
          <w:szCs w:val="18"/>
        </w:rPr>
        <w:t>Основным сценарием развития туризма рассматривается развитие туристских маршрутов и создание единого туристского кластера</w:t>
      </w:r>
      <w:r w:rsidRPr="00833A2F">
        <w:rPr>
          <w:sz w:val="18"/>
          <w:szCs w:val="18"/>
        </w:rPr>
        <w:t xml:space="preserve">, центром которого станет </w:t>
      </w:r>
      <w:proofErr w:type="spellStart"/>
      <w:r w:rsidRPr="00833A2F">
        <w:rPr>
          <w:sz w:val="18"/>
          <w:szCs w:val="18"/>
        </w:rPr>
        <w:t>этнопарк</w:t>
      </w:r>
      <w:proofErr w:type="spellEnd"/>
      <w:r w:rsidRPr="00833A2F">
        <w:rPr>
          <w:sz w:val="18"/>
          <w:szCs w:val="18"/>
        </w:rPr>
        <w:t xml:space="preserve"> «Хозяин Тайги» в с. Хомутово, как наиболее перспективная территория Хомутовского муниципального образования для развития туриндустрии с главной ставкой на сельский туризм, который объединит культуру трех народов: русских, бурят, эвенков.</w:t>
      </w:r>
      <w:proofErr w:type="gramEnd"/>
      <w:r w:rsidRPr="00833A2F">
        <w:rPr>
          <w:sz w:val="18"/>
          <w:szCs w:val="18"/>
        </w:rPr>
        <w:t xml:space="preserve"> Сформировать уникальное пространство, аналогов которому нет в мире. Один из главных принципов </w:t>
      </w:r>
      <w:proofErr w:type="spellStart"/>
      <w:r w:rsidRPr="00833A2F">
        <w:rPr>
          <w:sz w:val="18"/>
          <w:szCs w:val="18"/>
        </w:rPr>
        <w:t>этнопарка</w:t>
      </w:r>
      <w:proofErr w:type="spellEnd"/>
      <w:r w:rsidRPr="00833A2F">
        <w:rPr>
          <w:sz w:val="18"/>
          <w:szCs w:val="18"/>
        </w:rPr>
        <w:t xml:space="preserve"> – изучение культуры и образование через интерактивные «забавы». Выбор центра кластера </w:t>
      </w:r>
      <w:proofErr w:type="spellStart"/>
      <w:r w:rsidRPr="00833A2F">
        <w:rPr>
          <w:sz w:val="18"/>
          <w:szCs w:val="18"/>
        </w:rPr>
        <w:t>обуславлевается</w:t>
      </w:r>
      <w:proofErr w:type="spellEnd"/>
      <w:r w:rsidRPr="00833A2F">
        <w:rPr>
          <w:sz w:val="18"/>
          <w:szCs w:val="18"/>
        </w:rPr>
        <w:t xml:space="preserve"> тем, что:</w:t>
      </w:r>
    </w:p>
    <w:p w:rsidR="00833A2F" w:rsidRPr="00833A2F" w:rsidRDefault="00833A2F" w:rsidP="00833A2F">
      <w:pPr>
        <w:ind w:left="0" w:firstLine="567"/>
        <w:rPr>
          <w:sz w:val="18"/>
          <w:szCs w:val="18"/>
        </w:rPr>
      </w:pPr>
      <w:r w:rsidRPr="00833A2F">
        <w:rPr>
          <w:sz w:val="18"/>
          <w:szCs w:val="18"/>
        </w:rPr>
        <w:t xml:space="preserve">- </w:t>
      </w:r>
      <w:proofErr w:type="spellStart"/>
      <w:r w:rsidRPr="00833A2F">
        <w:rPr>
          <w:sz w:val="18"/>
          <w:szCs w:val="18"/>
        </w:rPr>
        <w:t>Хомутовское</w:t>
      </w:r>
      <w:proofErr w:type="spellEnd"/>
      <w:r w:rsidRPr="00833A2F">
        <w:rPr>
          <w:sz w:val="18"/>
          <w:szCs w:val="18"/>
        </w:rPr>
        <w:t xml:space="preserve"> МО выгодно расположено в 500 метрах от единственной трассы, ведущей на Ольхон в центр притяжения всех приезжающих в регион туристов (транзит туристов не менее 700 </w:t>
      </w:r>
      <w:proofErr w:type="spellStart"/>
      <w:r w:rsidRPr="00833A2F">
        <w:rPr>
          <w:sz w:val="18"/>
          <w:szCs w:val="18"/>
        </w:rPr>
        <w:t>тыс</w:t>
      </w:r>
      <w:proofErr w:type="gramStart"/>
      <w:r w:rsidRPr="00833A2F">
        <w:rPr>
          <w:sz w:val="18"/>
          <w:szCs w:val="18"/>
        </w:rPr>
        <w:t>.ч</w:t>
      </w:r>
      <w:proofErr w:type="gramEnd"/>
      <w:r w:rsidRPr="00833A2F">
        <w:rPr>
          <w:sz w:val="18"/>
          <w:szCs w:val="18"/>
        </w:rPr>
        <w:t>ел</w:t>
      </w:r>
      <w:proofErr w:type="spellEnd"/>
      <w:r w:rsidRPr="00833A2F">
        <w:rPr>
          <w:sz w:val="18"/>
          <w:szCs w:val="18"/>
        </w:rPr>
        <w:t xml:space="preserve">. в год); </w:t>
      </w:r>
    </w:p>
    <w:p w:rsidR="00833A2F" w:rsidRPr="00833A2F" w:rsidRDefault="00833A2F" w:rsidP="00833A2F">
      <w:pPr>
        <w:ind w:left="0" w:firstLine="567"/>
        <w:rPr>
          <w:sz w:val="18"/>
          <w:szCs w:val="18"/>
        </w:rPr>
      </w:pPr>
      <w:r w:rsidRPr="00833A2F">
        <w:rPr>
          <w:sz w:val="18"/>
          <w:szCs w:val="18"/>
        </w:rPr>
        <w:lastRenderedPageBreak/>
        <w:t xml:space="preserve">- рельеф территории Хомутовского МО абсолютно ровный на всей площади, следовательно, не потребуются затраты на выравнивание участка, не надо будет учитывать особенности рельефа при зонировании территории. К </w:t>
      </w:r>
      <w:proofErr w:type="spellStart"/>
      <w:r w:rsidRPr="00833A2F">
        <w:rPr>
          <w:sz w:val="18"/>
          <w:szCs w:val="18"/>
        </w:rPr>
        <w:t>этнопарку</w:t>
      </w:r>
      <w:proofErr w:type="spellEnd"/>
      <w:r w:rsidRPr="00833A2F">
        <w:rPr>
          <w:sz w:val="18"/>
          <w:szCs w:val="18"/>
        </w:rPr>
        <w:t xml:space="preserve"> можно сделать удобный подъездной путь напрямую от основной трассы;</w:t>
      </w:r>
    </w:p>
    <w:p w:rsidR="00833A2F" w:rsidRPr="00833A2F" w:rsidRDefault="00833A2F" w:rsidP="00833A2F">
      <w:pPr>
        <w:ind w:left="0" w:firstLine="567"/>
        <w:rPr>
          <w:sz w:val="18"/>
          <w:szCs w:val="18"/>
        </w:rPr>
      </w:pPr>
      <w:proofErr w:type="gramStart"/>
      <w:r w:rsidRPr="00833A2F">
        <w:rPr>
          <w:sz w:val="18"/>
          <w:szCs w:val="18"/>
        </w:rPr>
        <w:t>- в соответствии с Генеральным планом Хомутовского муниципального образования, утвержденным Решением Думы Хомутовского муниципального образования от 08.11.2013 №16-79/</w:t>
      </w:r>
      <w:proofErr w:type="spellStart"/>
      <w:r w:rsidRPr="00833A2F">
        <w:rPr>
          <w:sz w:val="18"/>
          <w:szCs w:val="18"/>
        </w:rPr>
        <w:t>дсп</w:t>
      </w:r>
      <w:proofErr w:type="spellEnd"/>
      <w:r w:rsidRPr="00833A2F">
        <w:rPr>
          <w:sz w:val="18"/>
          <w:szCs w:val="18"/>
        </w:rPr>
        <w:t xml:space="preserve"> (с изменениями от 24.10.2019) предусмотрена зона отдыха под размещение </w:t>
      </w:r>
      <w:proofErr w:type="spellStart"/>
      <w:r w:rsidRPr="00833A2F">
        <w:rPr>
          <w:sz w:val="18"/>
          <w:szCs w:val="18"/>
        </w:rPr>
        <w:t>Этнопарка</w:t>
      </w:r>
      <w:proofErr w:type="spellEnd"/>
      <w:r w:rsidRPr="00833A2F">
        <w:rPr>
          <w:sz w:val="18"/>
          <w:szCs w:val="18"/>
        </w:rPr>
        <w:t xml:space="preserve"> (интерактивный этнокультурный музей под открытым небом), в муниципальную собственность оформлен земельный участок с кадастровым номером 38:06:100801:32668 площадью 1 159 641 </w:t>
      </w:r>
      <w:proofErr w:type="spellStart"/>
      <w:r w:rsidRPr="00833A2F">
        <w:rPr>
          <w:sz w:val="18"/>
          <w:szCs w:val="18"/>
        </w:rPr>
        <w:t>кв.м</w:t>
      </w:r>
      <w:proofErr w:type="spellEnd"/>
      <w:r w:rsidRPr="00833A2F">
        <w:rPr>
          <w:sz w:val="18"/>
          <w:szCs w:val="18"/>
        </w:rPr>
        <w:t>. с видом разрешенного использования – историко-культурная деятельность;</w:t>
      </w:r>
      <w:proofErr w:type="gramEnd"/>
    </w:p>
    <w:p w:rsidR="00833A2F" w:rsidRPr="00833A2F" w:rsidRDefault="00833A2F" w:rsidP="00833A2F">
      <w:pPr>
        <w:ind w:left="0" w:firstLine="567"/>
        <w:rPr>
          <w:sz w:val="18"/>
          <w:szCs w:val="18"/>
        </w:rPr>
      </w:pPr>
      <w:r w:rsidRPr="00833A2F">
        <w:rPr>
          <w:sz w:val="18"/>
          <w:szCs w:val="18"/>
        </w:rPr>
        <w:t xml:space="preserve">-  показатели статистики посещений наиболее популярных объектов показа в Иркутской области: Этнографический музей </w:t>
      </w:r>
      <w:proofErr w:type="spellStart"/>
      <w:r w:rsidRPr="00833A2F">
        <w:rPr>
          <w:sz w:val="18"/>
          <w:szCs w:val="18"/>
        </w:rPr>
        <w:t>Тальцы</w:t>
      </w:r>
      <w:proofErr w:type="spellEnd"/>
      <w:r w:rsidRPr="00833A2F">
        <w:rPr>
          <w:sz w:val="18"/>
          <w:szCs w:val="18"/>
        </w:rPr>
        <w:t xml:space="preserve"> – 172 </w:t>
      </w:r>
      <w:proofErr w:type="spellStart"/>
      <w:r w:rsidRPr="00833A2F">
        <w:rPr>
          <w:sz w:val="18"/>
          <w:szCs w:val="18"/>
        </w:rPr>
        <w:t>тыс</w:t>
      </w:r>
      <w:proofErr w:type="gramStart"/>
      <w:r w:rsidRPr="00833A2F">
        <w:rPr>
          <w:sz w:val="18"/>
          <w:szCs w:val="18"/>
        </w:rPr>
        <w:t>.ч</w:t>
      </w:r>
      <w:proofErr w:type="gramEnd"/>
      <w:r w:rsidRPr="00833A2F">
        <w:rPr>
          <w:sz w:val="18"/>
          <w:szCs w:val="18"/>
        </w:rPr>
        <w:t>ел</w:t>
      </w:r>
      <w:proofErr w:type="spellEnd"/>
      <w:r w:rsidRPr="00833A2F">
        <w:rPr>
          <w:sz w:val="18"/>
          <w:szCs w:val="18"/>
        </w:rPr>
        <w:t xml:space="preserve">. (2022 год) в год, Байкальский музей ИНЦ СО РАН – более 150 </w:t>
      </w:r>
      <w:proofErr w:type="spellStart"/>
      <w:r w:rsidRPr="00833A2F">
        <w:rPr>
          <w:sz w:val="18"/>
          <w:szCs w:val="18"/>
        </w:rPr>
        <w:t>тыс.чел</w:t>
      </w:r>
      <w:proofErr w:type="spellEnd"/>
      <w:r w:rsidRPr="00833A2F">
        <w:rPr>
          <w:sz w:val="18"/>
          <w:szCs w:val="18"/>
        </w:rPr>
        <w:t>. в год (за годы работы его аудитория составила более 2 млн человек.);</w:t>
      </w:r>
    </w:p>
    <w:p w:rsidR="00833A2F" w:rsidRPr="00833A2F" w:rsidRDefault="00833A2F" w:rsidP="00833A2F">
      <w:pPr>
        <w:ind w:left="0" w:firstLine="567"/>
        <w:rPr>
          <w:sz w:val="18"/>
          <w:szCs w:val="18"/>
        </w:rPr>
      </w:pPr>
      <w:r w:rsidRPr="00833A2F">
        <w:rPr>
          <w:sz w:val="18"/>
          <w:szCs w:val="18"/>
        </w:rPr>
        <w:t xml:space="preserve">- появление в среднесрочной перспективе международного аэропорта в д. Позднякова, позволит </w:t>
      </w:r>
      <w:proofErr w:type="gramStart"/>
      <w:r w:rsidRPr="00833A2F">
        <w:rPr>
          <w:sz w:val="18"/>
          <w:szCs w:val="18"/>
        </w:rPr>
        <w:t>максимально достичь развитие</w:t>
      </w:r>
      <w:proofErr w:type="gramEnd"/>
      <w:r w:rsidRPr="00833A2F">
        <w:rPr>
          <w:sz w:val="18"/>
          <w:szCs w:val="18"/>
        </w:rPr>
        <w:t xml:space="preserve"> туризма, поскольку большая масса прилетающих туристов, минуя Иркутск, поедут сразу на Байкал. </w:t>
      </w:r>
      <w:r w:rsidRPr="00833A2F">
        <w:rPr>
          <w:b/>
          <w:sz w:val="18"/>
          <w:szCs w:val="18"/>
        </w:rPr>
        <w:t xml:space="preserve">Соответственно перед </w:t>
      </w:r>
      <w:proofErr w:type="spellStart"/>
      <w:r w:rsidRPr="00833A2F">
        <w:rPr>
          <w:b/>
          <w:sz w:val="18"/>
          <w:szCs w:val="18"/>
        </w:rPr>
        <w:t>Хомутовским</w:t>
      </w:r>
      <w:proofErr w:type="spellEnd"/>
      <w:r w:rsidRPr="00833A2F">
        <w:rPr>
          <w:b/>
          <w:sz w:val="18"/>
          <w:szCs w:val="18"/>
        </w:rPr>
        <w:t xml:space="preserve"> муниципальным образованием стоит важная задача – показать туристам все прелести и красоты сельского поселения, </w:t>
      </w:r>
      <w:proofErr w:type="gramStart"/>
      <w:r w:rsidRPr="00833A2F">
        <w:rPr>
          <w:b/>
          <w:sz w:val="18"/>
          <w:szCs w:val="18"/>
        </w:rPr>
        <w:t>перед</w:t>
      </w:r>
      <w:proofErr w:type="gramEnd"/>
      <w:r w:rsidRPr="00833A2F">
        <w:rPr>
          <w:b/>
          <w:sz w:val="18"/>
          <w:szCs w:val="18"/>
        </w:rPr>
        <w:t xml:space="preserve"> их посещения озера Байкал, для чего понадобится развитие объекта показа</w:t>
      </w:r>
      <w:r w:rsidRPr="00833A2F">
        <w:rPr>
          <w:sz w:val="18"/>
          <w:szCs w:val="18"/>
        </w:rPr>
        <w:t>;</w:t>
      </w:r>
    </w:p>
    <w:p w:rsidR="00833A2F" w:rsidRPr="00833A2F" w:rsidRDefault="00833A2F" w:rsidP="00833A2F">
      <w:pPr>
        <w:ind w:left="0" w:firstLine="567"/>
        <w:rPr>
          <w:sz w:val="18"/>
          <w:szCs w:val="18"/>
        </w:rPr>
      </w:pPr>
      <w:r w:rsidRPr="00833A2F">
        <w:rPr>
          <w:sz w:val="18"/>
          <w:szCs w:val="18"/>
        </w:rPr>
        <w:t xml:space="preserve">- появление в среднесрочной перспективе Центра культурного развития Иркутского района </w:t>
      </w:r>
      <w:proofErr w:type="gramStart"/>
      <w:r w:rsidRPr="00833A2F">
        <w:rPr>
          <w:sz w:val="18"/>
          <w:szCs w:val="18"/>
        </w:rPr>
        <w:t>в</w:t>
      </w:r>
      <w:proofErr w:type="gramEnd"/>
      <w:r w:rsidRPr="00833A2F">
        <w:rPr>
          <w:sz w:val="18"/>
          <w:szCs w:val="18"/>
        </w:rPr>
        <w:t xml:space="preserve"> с. Хомутово.</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p>
    <w:p w:rsidR="00833A2F" w:rsidRPr="00833A2F" w:rsidRDefault="00833A2F" w:rsidP="00833A2F">
      <w:pPr>
        <w:ind w:left="0" w:firstLine="567"/>
        <w:rPr>
          <w:b/>
          <w:sz w:val="18"/>
          <w:szCs w:val="18"/>
        </w:rPr>
      </w:pPr>
      <w:r w:rsidRPr="00833A2F">
        <w:rPr>
          <w:b/>
          <w:sz w:val="18"/>
          <w:szCs w:val="18"/>
        </w:rPr>
        <w:t>6. Целевые индикаторы Концепции</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r w:rsidRPr="00833A2F">
        <w:rPr>
          <w:sz w:val="18"/>
          <w:szCs w:val="18"/>
        </w:rPr>
        <w:t xml:space="preserve">Согласно поставленной цели и задачам, при позитивном сценарии, к 2028 году (Приложение 1 к Концепции развития туризма и туристкой индустрии в </w:t>
      </w:r>
      <w:proofErr w:type="spellStart"/>
      <w:r w:rsidRPr="00833A2F">
        <w:rPr>
          <w:sz w:val="18"/>
          <w:szCs w:val="18"/>
        </w:rPr>
        <w:t>Хомутовском</w:t>
      </w:r>
      <w:proofErr w:type="spellEnd"/>
      <w:r w:rsidRPr="00833A2F">
        <w:rPr>
          <w:sz w:val="18"/>
          <w:szCs w:val="18"/>
        </w:rPr>
        <w:t xml:space="preserve"> муниципальном образовании на 2024 – 2028 годы):</w:t>
      </w:r>
    </w:p>
    <w:p w:rsidR="00833A2F" w:rsidRPr="00833A2F" w:rsidRDefault="00833A2F" w:rsidP="00833A2F">
      <w:pPr>
        <w:ind w:left="0" w:firstLine="567"/>
        <w:rPr>
          <w:i/>
          <w:sz w:val="18"/>
          <w:szCs w:val="18"/>
        </w:rPr>
      </w:pPr>
      <w:r w:rsidRPr="00833A2F">
        <w:rPr>
          <w:i/>
          <w:sz w:val="18"/>
          <w:szCs w:val="18"/>
        </w:rPr>
        <w:t>Для достижения цели Концепции:</w:t>
      </w:r>
    </w:p>
    <w:p w:rsidR="00833A2F" w:rsidRPr="00833A2F" w:rsidRDefault="00833A2F" w:rsidP="00833A2F">
      <w:pPr>
        <w:ind w:left="0" w:firstLine="567"/>
        <w:rPr>
          <w:sz w:val="18"/>
          <w:szCs w:val="18"/>
        </w:rPr>
      </w:pPr>
      <w:r w:rsidRPr="00833A2F">
        <w:rPr>
          <w:sz w:val="18"/>
          <w:szCs w:val="18"/>
        </w:rPr>
        <w:t>Требуется сформировать отраслевую стратегическую линию, основанную на приоритетных видах туризма Хомутовского муниципального образования в целях формирования современного эффективного конкурентоспособного туристского рынка, обеспечивающего широкие возможности для удовлетворения потребностей российских и иностранных граждан в туристских услугах, повышение занятости и уровня доходов населения.</w:t>
      </w:r>
    </w:p>
    <w:p w:rsidR="00833A2F" w:rsidRPr="00833A2F" w:rsidRDefault="00833A2F" w:rsidP="00833A2F">
      <w:pPr>
        <w:ind w:left="0" w:firstLine="567"/>
        <w:rPr>
          <w:sz w:val="18"/>
          <w:szCs w:val="18"/>
        </w:rPr>
      </w:pPr>
      <w:r w:rsidRPr="00833A2F">
        <w:rPr>
          <w:i/>
          <w:sz w:val="18"/>
          <w:szCs w:val="18"/>
        </w:rPr>
        <w:t>Для достижения задачи 1</w:t>
      </w:r>
      <w:r w:rsidRPr="00833A2F">
        <w:rPr>
          <w:sz w:val="18"/>
          <w:szCs w:val="18"/>
        </w:rPr>
        <w:t xml:space="preserve"> «Приоритетность кластеров в соответствии с их способностью внести большой вклад в привлечение туристского потока на территорию Хомутовского поселения» требуются:</w:t>
      </w:r>
    </w:p>
    <w:p w:rsidR="00833A2F" w:rsidRPr="00833A2F" w:rsidRDefault="00833A2F" w:rsidP="00833A2F">
      <w:pPr>
        <w:ind w:left="0" w:firstLine="567"/>
        <w:rPr>
          <w:sz w:val="18"/>
          <w:szCs w:val="18"/>
        </w:rPr>
      </w:pPr>
      <w:r w:rsidRPr="00833A2F">
        <w:rPr>
          <w:sz w:val="18"/>
          <w:szCs w:val="18"/>
        </w:rPr>
        <w:t>- Формирование приоритетного туристского кластера на территории Хомутовского поселения по двум сегментам:</w:t>
      </w:r>
    </w:p>
    <w:p w:rsidR="00833A2F" w:rsidRPr="00833A2F" w:rsidRDefault="00833A2F" w:rsidP="00833A2F">
      <w:pPr>
        <w:numPr>
          <w:ilvl w:val="0"/>
          <w:numId w:val="12"/>
        </w:numPr>
        <w:ind w:firstLine="567"/>
        <w:rPr>
          <w:sz w:val="18"/>
          <w:szCs w:val="18"/>
        </w:rPr>
      </w:pPr>
      <w:r w:rsidRPr="00833A2F">
        <w:rPr>
          <w:sz w:val="18"/>
          <w:szCs w:val="18"/>
        </w:rPr>
        <w:t>1 сегмент по видам туризма:</w:t>
      </w:r>
    </w:p>
    <w:p w:rsidR="00833A2F" w:rsidRPr="00833A2F" w:rsidRDefault="00833A2F" w:rsidP="00833A2F">
      <w:pPr>
        <w:ind w:left="0" w:firstLine="567"/>
        <w:rPr>
          <w:sz w:val="18"/>
          <w:szCs w:val="18"/>
        </w:rPr>
      </w:pPr>
      <w:proofErr w:type="spellStart"/>
      <w:r w:rsidRPr="00833A2F">
        <w:rPr>
          <w:sz w:val="18"/>
          <w:szCs w:val="18"/>
        </w:rPr>
        <w:t>Агротуризм</w:t>
      </w:r>
      <w:proofErr w:type="spellEnd"/>
      <w:r w:rsidRPr="00833A2F">
        <w:rPr>
          <w:sz w:val="18"/>
          <w:szCs w:val="18"/>
        </w:rPr>
        <w:t xml:space="preserve"> (сбор урожая)</w:t>
      </w:r>
    </w:p>
    <w:p w:rsidR="00833A2F" w:rsidRPr="00833A2F" w:rsidRDefault="00833A2F" w:rsidP="00833A2F">
      <w:pPr>
        <w:ind w:left="0" w:firstLine="567"/>
        <w:rPr>
          <w:sz w:val="18"/>
          <w:szCs w:val="18"/>
        </w:rPr>
      </w:pPr>
      <w:r w:rsidRPr="00833A2F">
        <w:rPr>
          <w:sz w:val="18"/>
          <w:szCs w:val="18"/>
        </w:rPr>
        <w:t>Туризм пребывания («пожить в деревне»);</w:t>
      </w:r>
    </w:p>
    <w:p w:rsidR="00833A2F" w:rsidRPr="00833A2F" w:rsidRDefault="00833A2F" w:rsidP="00833A2F">
      <w:pPr>
        <w:ind w:left="0" w:firstLine="567"/>
        <w:rPr>
          <w:sz w:val="18"/>
          <w:szCs w:val="18"/>
        </w:rPr>
      </w:pPr>
      <w:r w:rsidRPr="00833A2F">
        <w:rPr>
          <w:sz w:val="18"/>
          <w:szCs w:val="18"/>
        </w:rPr>
        <w:t>Туризм практического опыта (получение жизненного опыта);</w:t>
      </w:r>
    </w:p>
    <w:p w:rsidR="00833A2F" w:rsidRPr="00833A2F" w:rsidRDefault="00833A2F" w:rsidP="00833A2F">
      <w:pPr>
        <w:ind w:left="0" w:firstLine="567"/>
        <w:rPr>
          <w:sz w:val="18"/>
          <w:szCs w:val="18"/>
        </w:rPr>
      </w:pPr>
      <w:r w:rsidRPr="00833A2F">
        <w:rPr>
          <w:sz w:val="18"/>
          <w:szCs w:val="18"/>
        </w:rPr>
        <w:t>Гастрономические туры (традиционные блюда и напитки);</w:t>
      </w:r>
    </w:p>
    <w:p w:rsidR="00833A2F" w:rsidRPr="00833A2F" w:rsidRDefault="00833A2F" w:rsidP="00833A2F">
      <w:pPr>
        <w:ind w:left="0" w:firstLine="567"/>
        <w:rPr>
          <w:sz w:val="18"/>
          <w:szCs w:val="18"/>
        </w:rPr>
      </w:pPr>
      <w:r w:rsidRPr="00833A2F">
        <w:rPr>
          <w:sz w:val="18"/>
          <w:szCs w:val="18"/>
        </w:rPr>
        <w:t>Этнографический туризм (знакомство с местными традициями);</w:t>
      </w:r>
    </w:p>
    <w:p w:rsidR="00833A2F" w:rsidRPr="00833A2F" w:rsidRDefault="00833A2F" w:rsidP="00833A2F">
      <w:pPr>
        <w:ind w:left="0" w:firstLine="567"/>
        <w:rPr>
          <w:sz w:val="18"/>
          <w:szCs w:val="18"/>
        </w:rPr>
      </w:pPr>
      <w:r w:rsidRPr="00833A2F">
        <w:rPr>
          <w:sz w:val="18"/>
          <w:szCs w:val="18"/>
        </w:rPr>
        <w:t xml:space="preserve">Сельскохозяйственный туризм; </w:t>
      </w:r>
    </w:p>
    <w:p w:rsidR="00833A2F" w:rsidRPr="00833A2F" w:rsidRDefault="00833A2F" w:rsidP="00833A2F">
      <w:pPr>
        <w:ind w:left="0" w:firstLine="567"/>
        <w:rPr>
          <w:sz w:val="18"/>
          <w:szCs w:val="18"/>
        </w:rPr>
      </w:pPr>
      <w:r w:rsidRPr="00833A2F">
        <w:rPr>
          <w:sz w:val="18"/>
          <w:szCs w:val="18"/>
        </w:rPr>
        <w:t>Культурно-познавательный туризм;</w:t>
      </w:r>
    </w:p>
    <w:p w:rsidR="00833A2F" w:rsidRPr="00833A2F" w:rsidRDefault="00833A2F" w:rsidP="00833A2F">
      <w:pPr>
        <w:ind w:left="0" w:firstLine="567"/>
        <w:rPr>
          <w:sz w:val="18"/>
          <w:szCs w:val="18"/>
        </w:rPr>
      </w:pPr>
      <w:r w:rsidRPr="00833A2F">
        <w:rPr>
          <w:sz w:val="18"/>
          <w:szCs w:val="18"/>
        </w:rPr>
        <w:t xml:space="preserve">Экологический туризм (экотуризм); </w:t>
      </w:r>
    </w:p>
    <w:p w:rsidR="00833A2F" w:rsidRPr="00833A2F" w:rsidRDefault="00833A2F" w:rsidP="00833A2F">
      <w:pPr>
        <w:ind w:left="0" w:firstLine="567"/>
        <w:rPr>
          <w:sz w:val="18"/>
          <w:szCs w:val="18"/>
        </w:rPr>
      </w:pPr>
      <w:r w:rsidRPr="00833A2F">
        <w:rPr>
          <w:sz w:val="18"/>
          <w:szCs w:val="18"/>
        </w:rPr>
        <w:t>Социальный туризм;</w:t>
      </w:r>
    </w:p>
    <w:p w:rsidR="00833A2F" w:rsidRPr="00833A2F" w:rsidRDefault="00833A2F" w:rsidP="00833A2F">
      <w:pPr>
        <w:ind w:left="0" w:firstLine="567"/>
        <w:rPr>
          <w:sz w:val="18"/>
          <w:szCs w:val="18"/>
        </w:rPr>
      </w:pPr>
      <w:r w:rsidRPr="00833A2F">
        <w:rPr>
          <w:sz w:val="18"/>
          <w:szCs w:val="18"/>
        </w:rPr>
        <w:t xml:space="preserve">Музейный туризм. </w:t>
      </w:r>
    </w:p>
    <w:p w:rsidR="00833A2F" w:rsidRPr="00833A2F" w:rsidRDefault="00833A2F" w:rsidP="00833A2F">
      <w:pPr>
        <w:numPr>
          <w:ilvl w:val="0"/>
          <w:numId w:val="12"/>
        </w:numPr>
        <w:ind w:firstLine="567"/>
        <w:rPr>
          <w:sz w:val="18"/>
          <w:szCs w:val="18"/>
        </w:rPr>
      </w:pPr>
      <w:r w:rsidRPr="00833A2F">
        <w:rPr>
          <w:sz w:val="18"/>
          <w:szCs w:val="18"/>
        </w:rPr>
        <w:t>2 сегмент по географическому (логистическому) признаку:</w:t>
      </w:r>
    </w:p>
    <w:p w:rsidR="00833A2F" w:rsidRPr="00833A2F" w:rsidRDefault="00833A2F" w:rsidP="00833A2F">
      <w:pPr>
        <w:ind w:left="0" w:firstLine="567"/>
        <w:rPr>
          <w:sz w:val="18"/>
          <w:szCs w:val="18"/>
        </w:rPr>
      </w:pPr>
      <w:r w:rsidRPr="00833A2F">
        <w:rPr>
          <w:sz w:val="18"/>
          <w:szCs w:val="18"/>
        </w:rPr>
        <w:t xml:space="preserve">Логистика 1 – с. Хомутово, земельный участок </w:t>
      </w:r>
      <w:proofErr w:type="gramStart"/>
      <w:r w:rsidRPr="00833A2F">
        <w:rPr>
          <w:sz w:val="18"/>
          <w:szCs w:val="18"/>
        </w:rPr>
        <w:t>с</w:t>
      </w:r>
      <w:proofErr w:type="gramEnd"/>
      <w:r w:rsidRPr="00833A2F">
        <w:rPr>
          <w:sz w:val="18"/>
          <w:szCs w:val="18"/>
        </w:rPr>
        <w:t xml:space="preserve"> кадастровым № 38:06:100801:32668;</w:t>
      </w:r>
    </w:p>
    <w:p w:rsidR="00833A2F" w:rsidRPr="00833A2F" w:rsidRDefault="00833A2F" w:rsidP="00833A2F">
      <w:pPr>
        <w:ind w:left="0" w:firstLine="567"/>
        <w:rPr>
          <w:sz w:val="18"/>
          <w:szCs w:val="18"/>
        </w:rPr>
      </w:pPr>
      <w:r w:rsidRPr="00833A2F">
        <w:rPr>
          <w:sz w:val="18"/>
          <w:szCs w:val="18"/>
        </w:rPr>
        <w:t>Логистика 2 – с. Хомутово, набережная р. Куда у ДК «Современник».</w:t>
      </w:r>
    </w:p>
    <w:p w:rsidR="00833A2F" w:rsidRPr="00833A2F" w:rsidRDefault="00833A2F" w:rsidP="00833A2F">
      <w:pPr>
        <w:ind w:left="0" w:firstLine="567"/>
        <w:rPr>
          <w:sz w:val="18"/>
          <w:szCs w:val="18"/>
        </w:rPr>
      </w:pPr>
      <w:proofErr w:type="gramStart"/>
      <w:r w:rsidRPr="00833A2F">
        <w:rPr>
          <w:sz w:val="18"/>
          <w:szCs w:val="18"/>
        </w:rPr>
        <w:t>- Формирование брендовых (</w:t>
      </w:r>
      <w:proofErr w:type="spellStart"/>
      <w:r w:rsidRPr="00833A2F">
        <w:rPr>
          <w:sz w:val="18"/>
          <w:szCs w:val="18"/>
        </w:rPr>
        <w:t>имиджевых</w:t>
      </w:r>
      <w:proofErr w:type="spellEnd"/>
      <w:r w:rsidRPr="00833A2F">
        <w:rPr>
          <w:sz w:val="18"/>
          <w:szCs w:val="18"/>
        </w:rPr>
        <w:t>) туристских маршрутов (турпакетов) (по одному брендовому (</w:t>
      </w:r>
      <w:proofErr w:type="spellStart"/>
      <w:r w:rsidRPr="00833A2F">
        <w:rPr>
          <w:sz w:val="18"/>
          <w:szCs w:val="18"/>
        </w:rPr>
        <w:t>имиджевому</w:t>
      </w:r>
      <w:proofErr w:type="spellEnd"/>
      <w:r w:rsidRPr="00833A2F">
        <w:rPr>
          <w:sz w:val="18"/>
          <w:szCs w:val="18"/>
        </w:rPr>
        <w:t>) туристскому маршруту (турпакету).</w:t>
      </w:r>
      <w:proofErr w:type="gramEnd"/>
    </w:p>
    <w:p w:rsidR="00833A2F" w:rsidRPr="00833A2F" w:rsidRDefault="00833A2F" w:rsidP="00833A2F">
      <w:pPr>
        <w:ind w:left="0" w:firstLine="567"/>
        <w:rPr>
          <w:sz w:val="18"/>
          <w:szCs w:val="18"/>
        </w:rPr>
      </w:pPr>
      <w:r w:rsidRPr="00833A2F">
        <w:rPr>
          <w:sz w:val="18"/>
          <w:szCs w:val="18"/>
        </w:rPr>
        <w:t>-  Установка знаков навигации, отвечающей требованиям ГОСТ.</w:t>
      </w:r>
    </w:p>
    <w:p w:rsidR="00833A2F" w:rsidRPr="00833A2F" w:rsidRDefault="00833A2F" w:rsidP="00833A2F">
      <w:pPr>
        <w:ind w:left="0" w:firstLine="567"/>
        <w:rPr>
          <w:i/>
          <w:sz w:val="18"/>
          <w:szCs w:val="18"/>
        </w:rPr>
      </w:pPr>
    </w:p>
    <w:p w:rsidR="00833A2F" w:rsidRPr="00833A2F" w:rsidRDefault="00833A2F" w:rsidP="00833A2F">
      <w:pPr>
        <w:ind w:left="0" w:firstLine="567"/>
        <w:rPr>
          <w:sz w:val="18"/>
          <w:szCs w:val="18"/>
        </w:rPr>
      </w:pPr>
      <w:r w:rsidRPr="00833A2F">
        <w:rPr>
          <w:i/>
          <w:sz w:val="18"/>
          <w:szCs w:val="18"/>
        </w:rPr>
        <w:t xml:space="preserve">Для достижения задачи 2 </w:t>
      </w:r>
      <w:r w:rsidRPr="00833A2F">
        <w:rPr>
          <w:sz w:val="18"/>
          <w:szCs w:val="18"/>
        </w:rPr>
        <w:t>«Создание системы государственно-частного партнерства в сфере туризма» требуются:</w:t>
      </w:r>
    </w:p>
    <w:p w:rsidR="00833A2F" w:rsidRPr="00833A2F" w:rsidRDefault="00833A2F" w:rsidP="00833A2F">
      <w:pPr>
        <w:ind w:left="0" w:firstLine="567"/>
        <w:rPr>
          <w:sz w:val="18"/>
          <w:szCs w:val="18"/>
        </w:rPr>
      </w:pPr>
      <w:r w:rsidRPr="00833A2F">
        <w:rPr>
          <w:sz w:val="18"/>
          <w:szCs w:val="18"/>
        </w:rPr>
        <w:t xml:space="preserve">- Практика предоставления субсидий для реализации проектов по созданию новых туристских продуктов (совершенствование имеющихся), с учетом </w:t>
      </w:r>
      <w:proofErr w:type="spellStart"/>
      <w:r w:rsidRPr="00833A2F">
        <w:rPr>
          <w:sz w:val="18"/>
          <w:szCs w:val="18"/>
        </w:rPr>
        <w:t>софинансирования</w:t>
      </w:r>
      <w:proofErr w:type="spellEnd"/>
      <w:r w:rsidRPr="00833A2F">
        <w:rPr>
          <w:sz w:val="18"/>
          <w:szCs w:val="18"/>
        </w:rPr>
        <w:t xml:space="preserve"> за счет средств инвестора в размере не менее 50% от суммы субсидии.</w:t>
      </w:r>
    </w:p>
    <w:p w:rsidR="00833A2F" w:rsidRPr="00833A2F" w:rsidRDefault="00833A2F" w:rsidP="00833A2F">
      <w:pPr>
        <w:ind w:left="0" w:firstLine="567"/>
        <w:rPr>
          <w:sz w:val="18"/>
          <w:szCs w:val="18"/>
        </w:rPr>
      </w:pPr>
      <w:r w:rsidRPr="00833A2F">
        <w:rPr>
          <w:sz w:val="18"/>
          <w:szCs w:val="18"/>
        </w:rPr>
        <w:t>- Строительство новых объектов в сфере туризма.</w:t>
      </w:r>
    </w:p>
    <w:p w:rsidR="00833A2F" w:rsidRPr="00833A2F" w:rsidRDefault="00833A2F" w:rsidP="00833A2F">
      <w:pPr>
        <w:ind w:left="0" w:firstLine="567"/>
        <w:rPr>
          <w:sz w:val="18"/>
          <w:szCs w:val="18"/>
        </w:rPr>
      </w:pPr>
      <w:r w:rsidRPr="00833A2F">
        <w:rPr>
          <w:sz w:val="18"/>
          <w:szCs w:val="18"/>
        </w:rPr>
        <w:t xml:space="preserve">- Активизация участия субъектов малого и среднего предпринимательства </w:t>
      </w:r>
      <w:proofErr w:type="gramStart"/>
      <w:r w:rsidRPr="00833A2F">
        <w:rPr>
          <w:sz w:val="18"/>
          <w:szCs w:val="18"/>
        </w:rPr>
        <w:t>в</w:t>
      </w:r>
      <w:proofErr w:type="gramEnd"/>
      <w:r w:rsidRPr="00833A2F">
        <w:rPr>
          <w:sz w:val="18"/>
          <w:szCs w:val="18"/>
        </w:rPr>
        <w:t xml:space="preserve"> </w:t>
      </w:r>
      <w:proofErr w:type="gramStart"/>
      <w:r w:rsidRPr="00833A2F">
        <w:rPr>
          <w:sz w:val="18"/>
          <w:szCs w:val="18"/>
        </w:rPr>
        <w:t>различного</w:t>
      </w:r>
      <w:proofErr w:type="gramEnd"/>
      <w:r w:rsidRPr="00833A2F">
        <w:rPr>
          <w:sz w:val="18"/>
          <w:szCs w:val="18"/>
        </w:rPr>
        <w:t xml:space="preserve"> уровня конкурсах на получение субсидий и грантов в сфере развития туризма.</w:t>
      </w:r>
    </w:p>
    <w:p w:rsidR="00833A2F" w:rsidRPr="00833A2F" w:rsidRDefault="00833A2F" w:rsidP="00833A2F">
      <w:pPr>
        <w:ind w:left="0" w:firstLine="567"/>
        <w:rPr>
          <w:sz w:val="18"/>
          <w:szCs w:val="18"/>
        </w:rPr>
      </w:pPr>
      <w:r w:rsidRPr="00833A2F">
        <w:rPr>
          <w:sz w:val="18"/>
          <w:szCs w:val="18"/>
        </w:rPr>
        <w:t>- Организация и проведение семинаров, курсов повышения квалификации.</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r w:rsidRPr="00833A2F">
        <w:rPr>
          <w:i/>
          <w:sz w:val="18"/>
          <w:szCs w:val="18"/>
        </w:rPr>
        <w:t>Для достижения задачи 3 «</w:t>
      </w:r>
      <w:r w:rsidRPr="00833A2F">
        <w:rPr>
          <w:sz w:val="18"/>
          <w:szCs w:val="18"/>
        </w:rPr>
        <w:t xml:space="preserve">Рекламно-информационное и </w:t>
      </w:r>
      <w:proofErr w:type="spellStart"/>
      <w:r w:rsidRPr="00833A2F">
        <w:rPr>
          <w:sz w:val="18"/>
          <w:szCs w:val="18"/>
        </w:rPr>
        <w:t>имиджевое</w:t>
      </w:r>
      <w:proofErr w:type="spellEnd"/>
      <w:r w:rsidRPr="00833A2F">
        <w:rPr>
          <w:sz w:val="18"/>
          <w:szCs w:val="18"/>
        </w:rPr>
        <w:t xml:space="preserve"> продвижение Хомутовского поселения на мировом и российских рынках, в том числе Формирование профессионального туристского сообщества» требуются:</w:t>
      </w:r>
    </w:p>
    <w:p w:rsidR="00833A2F" w:rsidRPr="00833A2F" w:rsidRDefault="00833A2F" w:rsidP="00833A2F">
      <w:pPr>
        <w:ind w:left="0" w:firstLine="567"/>
        <w:rPr>
          <w:sz w:val="18"/>
          <w:szCs w:val="18"/>
        </w:rPr>
      </w:pPr>
      <w:r w:rsidRPr="00833A2F">
        <w:rPr>
          <w:sz w:val="18"/>
          <w:szCs w:val="18"/>
        </w:rPr>
        <w:t>- Формирование единых требований к имиджу (стандарта) для продвижения туризма на территории Хомутовского поселения (</w:t>
      </w:r>
      <w:proofErr w:type="spellStart"/>
      <w:r w:rsidRPr="00833A2F">
        <w:rPr>
          <w:sz w:val="18"/>
          <w:szCs w:val="18"/>
        </w:rPr>
        <w:t>унифицированность</w:t>
      </w:r>
      <w:proofErr w:type="spellEnd"/>
      <w:r w:rsidRPr="00833A2F">
        <w:rPr>
          <w:sz w:val="18"/>
          <w:szCs w:val="18"/>
        </w:rPr>
        <w:t>, спецодежда, и т.п.).</w:t>
      </w:r>
    </w:p>
    <w:p w:rsidR="00833A2F" w:rsidRPr="00833A2F" w:rsidRDefault="00833A2F" w:rsidP="00833A2F">
      <w:pPr>
        <w:ind w:left="0" w:firstLine="567"/>
        <w:rPr>
          <w:sz w:val="18"/>
          <w:szCs w:val="18"/>
        </w:rPr>
      </w:pPr>
      <w:r w:rsidRPr="00833A2F">
        <w:rPr>
          <w:sz w:val="18"/>
          <w:szCs w:val="18"/>
        </w:rPr>
        <w:t xml:space="preserve">- Создание уникальных туристских продуктов, в </w:t>
      </w:r>
      <w:proofErr w:type="spellStart"/>
      <w:r w:rsidRPr="00833A2F">
        <w:rPr>
          <w:sz w:val="18"/>
          <w:szCs w:val="18"/>
        </w:rPr>
        <w:t>т.ч</w:t>
      </w:r>
      <w:proofErr w:type="spellEnd"/>
      <w:r w:rsidRPr="00833A2F">
        <w:rPr>
          <w:sz w:val="18"/>
          <w:szCs w:val="18"/>
        </w:rPr>
        <w:t>. новых форм туров, музеев нового профиля и т.п., в том числе на основе анализа и востребованности у населения.</w:t>
      </w:r>
    </w:p>
    <w:p w:rsidR="00833A2F" w:rsidRPr="00833A2F" w:rsidRDefault="00833A2F" w:rsidP="00833A2F">
      <w:pPr>
        <w:ind w:left="0" w:firstLine="567"/>
        <w:rPr>
          <w:sz w:val="18"/>
          <w:szCs w:val="18"/>
        </w:rPr>
      </w:pPr>
      <w:r w:rsidRPr="00833A2F">
        <w:rPr>
          <w:sz w:val="18"/>
          <w:szCs w:val="18"/>
        </w:rPr>
        <w:t>- Привлечение ведущих туроператоров для включения в реестр продаж турпакетов Хомутовского муниципального образования.</w:t>
      </w:r>
    </w:p>
    <w:p w:rsidR="00833A2F" w:rsidRPr="00833A2F" w:rsidRDefault="00833A2F" w:rsidP="00833A2F">
      <w:pPr>
        <w:ind w:left="0" w:firstLine="567"/>
        <w:rPr>
          <w:sz w:val="18"/>
          <w:szCs w:val="18"/>
        </w:rPr>
      </w:pPr>
      <w:r w:rsidRPr="00833A2F">
        <w:rPr>
          <w:sz w:val="18"/>
          <w:szCs w:val="18"/>
        </w:rPr>
        <w:t>- Эффективное функционирование Туристско-информационного центра Хомутовского муниципального образования.</w:t>
      </w:r>
    </w:p>
    <w:p w:rsidR="00833A2F" w:rsidRPr="00833A2F" w:rsidRDefault="00833A2F" w:rsidP="00833A2F">
      <w:pPr>
        <w:ind w:left="0" w:firstLine="567"/>
        <w:rPr>
          <w:sz w:val="18"/>
          <w:szCs w:val="18"/>
        </w:rPr>
      </w:pPr>
      <w:r w:rsidRPr="00833A2F">
        <w:rPr>
          <w:sz w:val="18"/>
          <w:szCs w:val="18"/>
        </w:rPr>
        <w:t>- Рекламные кампании, пиар - акции, выставки, мероприятия для продвижения турпродуктов Хомутовского поселения на мировом и Российском рынках.</w:t>
      </w:r>
    </w:p>
    <w:p w:rsidR="00833A2F" w:rsidRPr="00833A2F" w:rsidRDefault="00833A2F" w:rsidP="006A3D5B">
      <w:pPr>
        <w:ind w:left="0" w:firstLine="567"/>
        <w:rPr>
          <w:sz w:val="18"/>
          <w:szCs w:val="18"/>
        </w:rPr>
      </w:pPr>
      <w:r w:rsidRPr="00833A2F">
        <w:rPr>
          <w:sz w:val="18"/>
          <w:szCs w:val="18"/>
        </w:rPr>
        <w:t xml:space="preserve">Целевые индикаторы Концепции приведены в соответствии с приложением 1 к настоящей Концепции развития туризма и туристской индустрии в </w:t>
      </w:r>
      <w:proofErr w:type="spellStart"/>
      <w:r w:rsidRPr="00833A2F">
        <w:rPr>
          <w:sz w:val="18"/>
          <w:szCs w:val="18"/>
        </w:rPr>
        <w:t>Хомутовском</w:t>
      </w:r>
      <w:proofErr w:type="spellEnd"/>
      <w:r w:rsidRPr="00833A2F">
        <w:rPr>
          <w:sz w:val="18"/>
          <w:szCs w:val="18"/>
        </w:rPr>
        <w:t xml:space="preserve"> муниципальном </w:t>
      </w:r>
      <w:r w:rsidR="006A3D5B">
        <w:rPr>
          <w:sz w:val="18"/>
          <w:szCs w:val="18"/>
        </w:rPr>
        <w:t>образовании на 2024 – 2028 годы</w:t>
      </w:r>
    </w:p>
    <w:p w:rsidR="00833A2F" w:rsidRPr="00833A2F" w:rsidRDefault="00833A2F" w:rsidP="006A3D5B">
      <w:pPr>
        <w:rPr>
          <w:i/>
          <w:sz w:val="18"/>
          <w:szCs w:val="18"/>
        </w:rPr>
      </w:pPr>
    </w:p>
    <w:p w:rsidR="00833A2F" w:rsidRPr="00833A2F" w:rsidRDefault="00833A2F" w:rsidP="00833A2F">
      <w:pPr>
        <w:ind w:left="0" w:firstLine="567"/>
        <w:rPr>
          <w:i/>
          <w:sz w:val="18"/>
          <w:szCs w:val="18"/>
        </w:rPr>
      </w:pPr>
      <w:r>
        <w:rPr>
          <w:i/>
          <w:sz w:val="18"/>
          <w:szCs w:val="18"/>
        </w:rPr>
        <w:lastRenderedPageBreak/>
        <w:t xml:space="preserve">                                                                     </w:t>
      </w:r>
      <w:r w:rsidRPr="00833A2F">
        <w:rPr>
          <w:i/>
          <w:sz w:val="18"/>
          <w:szCs w:val="18"/>
        </w:rPr>
        <w:t>Начальник отдела МЗ и РМП                                                         Е.Н. Дубровина</w:t>
      </w:r>
    </w:p>
    <w:p w:rsidR="00833A2F" w:rsidRPr="00833A2F" w:rsidRDefault="00833A2F" w:rsidP="00833A2F">
      <w:pPr>
        <w:ind w:left="0" w:firstLine="567"/>
        <w:rPr>
          <w:sz w:val="18"/>
          <w:szCs w:val="18"/>
        </w:rPr>
      </w:pPr>
    </w:p>
    <w:p w:rsidR="00833A2F" w:rsidRPr="00833A2F" w:rsidRDefault="00833A2F" w:rsidP="00833A2F">
      <w:pPr>
        <w:ind w:left="0" w:firstLine="567"/>
        <w:rPr>
          <w:sz w:val="18"/>
          <w:szCs w:val="18"/>
        </w:rPr>
      </w:pPr>
    </w:p>
    <w:p w:rsidR="00833A2F" w:rsidRPr="002F62B8" w:rsidRDefault="00833A2F" w:rsidP="00833A2F">
      <w:pPr>
        <w:ind w:left="0" w:firstLine="567"/>
        <w:rPr>
          <w:i/>
          <w:sz w:val="18"/>
          <w:szCs w:val="18"/>
        </w:rPr>
      </w:pPr>
    </w:p>
    <w:p w:rsidR="00833A2F" w:rsidRPr="002F62B8" w:rsidRDefault="002F62B8" w:rsidP="002F62B8">
      <w:pPr>
        <w:ind w:left="0" w:firstLine="0"/>
        <w:jc w:val="center"/>
        <w:rPr>
          <w:i/>
          <w:sz w:val="18"/>
          <w:szCs w:val="18"/>
        </w:rPr>
      </w:pPr>
      <w:r w:rsidRPr="002F62B8">
        <w:rPr>
          <w:i/>
          <w:sz w:val="18"/>
          <w:szCs w:val="18"/>
        </w:rPr>
        <w:t xml:space="preserve">                                                                                                                                                                                          </w:t>
      </w:r>
      <w:r w:rsidR="00833A2F" w:rsidRPr="002F62B8">
        <w:rPr>
          <w:i/>
          <w:sz w:val="18"/>
          <w:szCs w:val="18"/>
        </w:rPr>
        <w:t>Приложение 1</w:t>
      </w:r>
    </w:p>
    <w:p w:rsidR="00833A2F" w:rsidRPr="002F62B8" w:rsidRDefault="00833A2F" w:rsidP="00833A2F">
      <w:pPr>
        <w:ind w:left="0" w:firstLine="0"/>
        <w:jc w:val="right"/>
        <w:rPr>
          <w:i/>
          <w:sz w:val="18"/>
          <w:szCs w:val="18"/>
        </w:rPr>
      </w:pPr>
      <w:r w:rsidRPr="002F62B8">
        <w:rPr>
          <w:i/>
          <w:sz w:val="18"/>
          <w:szCs w:val="18"/>
        </w:rPr>
        <w:t xml:space="preserve">к Концепции развития туризма и туристкой индустрии </w:t>
      </w:r>
    </w:p>
    <w:p w:rsidR="00833A2F" w:rsidRPr="002F62B8" w:rsidRDefault="00833A2F" w:rsidP="00833A2F">
      <w:pPr>
        <w:ind w:left="0" w:firstLine="0"/>
        <w:jc w:val="right"/>
        <w:rPr>
          <w:i/>
          <w:sz w:val="18"/>
          <w:szCs w:val="18"/>
        </w:rPr>
      </w:pPr>
      <w:r w:rsidRPr="002F62B8">
        <w:rPr>
          <w:i/>
          <w:sz w:val="18"/>
          <w:szCs w:val="18"/>
        </w:rPr>
        <w:t xml:space="preserve">в </w:t>
      </w:r>
      <w:proofErr w:type="spellStart"/>
      <w:r w:rsidRPr="002F62B8">
        <w:rPr>
          <w:i/>
          <w:sz w:val="18"/>
          <w:szCs w:val="18"/>
        </w:rPr>
        <w:t>Хомутовском</w:t>
      </w:r>
      <w:proofErr w:type="spellEnd"/>
      <w:r w:rsidRPr="002F62B8">
        <w:rPr>
          <w:i/>
          <w:sz w:val="18"/>
          <w:szCs w:val="18"/>
        </w:rPr>
        <w:t xml:space="preserve"> муниципальном образовании </w:t>
      </w:r>
    </w:p>
    <w:p w:rsidR="00833A2F" w:rsidRPr="002F62B8" w:rsidRDefault="00833A2F" w:rsidP="00833A2F">
      <w:pPr>
        <w:ind w:left="0" w:firstLine="0"/>
        <w:jc w:val="right"/>
        <w:rPr>
          <w:b/>
          <w:i/>
          <w:sz w:val="18"/>
          <w:szCs w:val="18"/>
        </w:rPr>
      </w:pPr>
      <w:r w:rsidRPr="002F62B8">
        <w:rPr>
          <w:i/>
          <w:sz w:val="18"/>
          <w:szCs w:val="18"/>
        </w:rPr>
        <w:t>на 2024 – 2028 годы</w:t>
      </w:r>
    </w:p>
    <w:p w:rsidR="00833A2F" w:rsidRPr="00833A2F" w:rsidRDefault="00833A2F" w:rsidP="00833A2F">
      <w:pPr>
        <w:ind w:left="0" w:firstLine="0"/>
        <w:rPr>
          <w:b/>
          <w:sz w:val="18"/>
          <w:szCs w:val="18"/>
        </w:rPr>
      </w:pPr>
    </w:p>
    <w:p w:rsidR="00833A2F" w:rsidRPr="00833A2F" w:rsidRDefault="00833A2F" w:rsidP="00833A2F">
      <w:pPr>
        <w:ind w:left="0" w:firstLine="0"/>
        <w:rPr>
          <w:b/>
          <w:sz w:val="18"/>
          <w:szCs w:val="18"/>
        </w:rPr>
      </w:pPr>
      <w:r w:rsidRPr="00833A2F">
        <w:rPr>
          <w:b/>
          <w:sz w:val="18"/>
          <w:szCs w:val="18"/>
        </w:rPr>
        <w:t>ЦЕЛЕВЫЕ ИНДИКАТОРЫ</w:t>
      </w:r>
    </w:p>
    <w:p w:rsidR="00833A2F" w:rsidRPr="00833A2F" w:rsidRDefault="00833A2F" w:rsidP="00833A2F">
      <w:pPr>
        <w:ind w:left="0" w:firstLine="0"/>
        <w:rPr>
          <w:sz w:val="18"/>
          <w:szCs w:val="18"/>
        </w:rPr>
      </w:pPr>
      <w:r w:rsidRPr="00833A2F">
        <w:rPr>
          <w:sz w:val="18"/>
          <w:szCs w:val="18"/>
        </w:rPr>
        <w:t xml:space="preserve">Концепции развития туризма и туристкой индустрии в </w:t>
      </w:r>
      <w:proofErr w:type="spellStart"/>
      <w:r w:rsidRPr="00833A2F">
        <w:rPr>
          <w:sz w:val="18"/>
          <w:szCs w:val="18"/>
        </w:rPr>
        <w:t>Хомутовском</w:t>
      </w:r>
      <w:proofErr w:type="spellEnd"/>
      <w:r w:rsidRPr="00833A2F">
        <w:rPr>
          <w:sz w:val="18"/>
          <w:szCs w:val="18"/>
        </w:rPr>
        <w:t xml:space="preserve"> муниципальном образовании на 2024 – 2028 годы</w:t>
      </w:r>
    </w:p>
    <w:p w:rsidR="00833A2F" w:rsidRPr="00833A2F" w:rsidRDefault="00833A2F" w:rsidP="00833A2F">
      <w:pPr>
        <w:ind w:left="0" w:firstLine="0"/>
        <w:rPr>
          <w:sz w:val="18"/>
          <w:szCs w:val="18"/>
        </w:rPr>
      </w:pPr>
    </w:p>
    <w:tbl>
      <w:tblPr>
        <w:tblW w:w="9781" w:type="dxa"/>
        <w:tblInd w:w="-147" w:type="dxa"/>
        <w:tblLook w:val="04A0" w:firstRow="1" w:lastRow="0" w:firstColumn="1" w:lastColumn="0" w:noHBand="0" w:noVBand="1"/>
      </w:tblPr>
      <w:tblGrid>
        <w:gridCol w:w="654"/>
        <w:gridCol w:w="2472"/>
        <w:gridCol w:w="2217"/>
        <w:gridCol w:w="1949"/>
        <w:gridCol w:w="1222"/>
        <w:gridCol w:w="1267"/>
      </w:tblGrid>
      <w:tr w:rsidR="00833A2F" w:rsidRPr="00833A2F" w:rsidTr="00833A2F">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 xml:space="preserve">№ </w:t>
            </w:r>
            <w:proofErr w:type="gramStart"/>
            <w:r w:rsidRPr="00833A2F">
              <w:rPr>
                <w:sz w:val="18"/>
                <w:szCs w:val="18"/>
              </w:rPr>
              <w:t>п</w:t>
            </w:r>
            <w:proofErr w:type="gramEnd"/>
            <w:r w:rsidRPr="00833A2F">
              <w:rPr>
                <w:sz w:val="18"/>
                <w:szCs w:val="18"/>
              </w:rPr>
              <w:t>/п</w:t>
            </w:r>
          </w:p>
        </w:tc>
        <w:tc>
          <w:tcPr>
            <w:tcW w:w="2472" w:type="dxa"/>
            <w:tcBorders>
              <w:top w:val="single" w:sz="4" w:space="0" w:color="auto"/>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Показатель</w:t>
            </w:r>
          </w:p>
        </w:tc>
        <w:tc>
          <w:tcPr>
            <w:tcW w:w="2217" w:type="dxa"/>
            <w:tcBorders>
              <w:top w:val="single" w:sz="4" w:space="0" w:color="auto"/>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Целевой индикатор</w:t>
            </w:r>
          </w:p>
        </w:tc>
        <w:tc>
          <w:tcPr>
            <w:tcW w:w="1949" w:type="dxa"/>
            <w:tcBorders>
              <w:top w:val="single" w:sz="4" w:space="0" w:color="auto"/>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Ответственный</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Срок исполнения</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Примечание</w:t>
            </w:r>
          </w:p>
        </w:tc>
      </w:tr>
      <w:tr w:rsidR="00833A2F" w:rsidRPr="00833A2F" w:rsidTr="00833A2F">
        <w:trPr>
          <w:trHeight w:val="1050"/>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1.</w:t>
            </w:r>
          </w:p>
        </w:tc>
        <w:tc>
          <w:tcPr>
            <w:tcW w:w="9127" w:type="dxa"/>
            <w:gridSpan w:val="5"/>
            <w:tcBorders>
              <w:top w:val="single" w:sz="4" w:space="0" w:color="auto"/>
              <w:left w:val="nil"/>
              <w:bottom w:val="single" w:sz="4" w:space="0" w:color="auto"/>
              <w:right w:val="single" w:sz="4" w:space="0" w:color="000000"/>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Для достижения задачи 1 "Приоритетность кластеров в соответствии с их способностью внести большой вклад в привлечение туристского потока на территорию Хомутовского поселения"</w:t>
            </w:r>
          </w:p>
        </w:tc>
      </w:tr>
      <w:tr w:rsidR="00833A2F" w:rsidRPr="00833A2F" w:rsidTr="00833A2F">
        <w:trPr>
          <w:trHeight w:val="926"/>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1.1.</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Формирование приоритетного </w:t>
            </w:r>
            <w:proofErr w:type="spellStart"/>
            <w:r w:rsidRPr="00833A2F">
              <w:rPr>
                <w:sz w:val="18"/>
                <w:szCs w:val="18"/>
              </w:rPr>
              <w:t>туристкого</w:t>
            </w:r>
            <w:proofErr w:type="spellEnd"/>
            <w:r w:rsidRPr="00833A2F">
              <w:rPr>
                <w:sz w:val="18"/>
                <w:szCs w:val="18"/>
              </w:rPr>
              <w:t xml:space="preserve"> кластера на территории Хомутовского поселения по двум сегментам</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создание не менее 6 приоритетных туристских кластеров по видам туризма </w:t>
            </w:r>
            <w:proofErr w:type="gramStart"/>
            <w:r w:rsidRPr="00833A2F">
              <w:rPr>
                <w:sz w:val="18"/>
                <w:szCs w:val="18"/>
              </w:rPr>
              <w:t xml:space="preserve">( </w:t>
            </w:r>
            <w:proofErr w:type="gramEnd"/>
            <w:r w:rsidRPr="00833A2F">
              <w:rPr>
                <w:sz w:val="18"/>
                <w:szCs w:val="18"/>
              </w:rPr>
              <w:t xml:space="preserve">сегмент 1) и 2 приоритетных туристских кластера по логистической схеме </w:t>
            </w:r>
          </w:p>
        </w:tc>
        <w:tc>
          <w:tcPr>
            <w:tcW w:w="1949" w:type="dxa"/>
            <w:tcBorders>
              <w:top w:val="nil"/>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 Отдел МЗ и РМП;</w:t>
            </w:r>
          </w:p>
          <w:p w:rsidR="00833A2F" w:rsidRPr="00833A2F" w:rsidRDefault="00833A2F" w:rsidP="00833A2F">
            <w:pPr>
              <w:ind w:left="0" w:firstLine="0"/>
              <w:rPr>
                <w:sz w:val="18"/>
                <w:szCs w:val="18"/>
              </w:rPr>
            </w:pPr>
            <w:r w:rsidRPr="00833A2F">
              <w:rPr>
                <w:sz w:val="18"/>
                <w:szCs w:val="18"/>
              </w:rPr>
              <w:t>- МУК КСК;</w:t>
            </w:r>
          </w:p>
          <w:p w:rsidR="00833A2F" w:rsidRPr="00833A2F" w:rsidRDefault="00833A2F" w:rsidP="00833A2F">
            <w:pPr>
              <w:ind w:left="0" w:firstLine="0"/>
              <w:rPr>
                <w:sz w:val="18"/>
                <w:szCs w:val="18"/>
              </w:rPr>
            </w:pPr>
            <w:r w:rsidRPr="00833A2F">
              <w:rPr>
                <w:sz w:val="18"/>
                <w:szCs w:val="18"/>
              </w:rPr>
              <w:t>- Социальный отдел</w:t>
            </w:r>
          </w:p>
        </w:tc>
        <w:tc>
          <w:tcPr>
            <w:tcW w:w="1222" w:type="dxa"/>
            <w:tcBorders>
              <w:top w:val="nil"/>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957"/>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1.2.</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proofErr w:type="gramStart"/>
            <w:r w:rsidRPr="00833A2F">
              <w:rPr>
                <w:sz w:val="18"/>
                <w:szCs w:val="18"/>
              </w:rPr>
              <w:t>Формирование брендовых (</w:t>
            </w:r>
            <w:proofErr w:type="spellStart"/>
            <w:r w:rsidRPr="00833A2F">
              <w:rPr>
                <w:sz w:val="18"/>
                <w:szCs w:val="18"/>
              </w:rPr>
              <w:t>имиджевых</w:t>
            </w:r>
            <w:proofErr w:type="spellEnd"/>
            <w:r w:rsidRPr="00833A2F">
              <w:rPr>
                <w:sz w:val="18"/>
                <w:szCs w:val="18"/>
              </w:rPr>
              <w:t>) туристских маршрутов (турпакетов) (по одному брендовому (</w:t>
            </w:r>
            <w:proofErr w:type="spellStart"/>
            <w:r w:rsidRPr="00833A2F">
              <w:rPr>
                <w:sz w:val="18"/>
                <w:szCs w:val="18"/>
              </w:rPr>
              <w:t>имиджевому</w:t>
            </w:r>
            <w:proofErr w:type="spellEnd"/>
            <w:r w:rsidRPr="00833A2F">
              <w:rPr>
                <w:sz w:val="18"/>
                <w:szCs w:val="18"/>
              </w:rPr>
              <w:t>) туристскому маршруту (турпакету).</w:t>
            </w:r>
            <w:proofErr w:type="gramEnd"/>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3 </w:t>
            </w:r>
            <w:proofErr w:type="spellStart"/>
            <w:r w:rsidRPr="00833A2F">
              <w:rPr>
                <w:sz w:val="18"/>
                <w:szCs w:val="18"/>
              </w:rPr>
              <w:t>имиджевых</w:t>
            </w:r>
            <w:proofErr w:type="spellEnd"/>
            <w:r w:rsidRPr="00833A2F">
              <w:rPr>
                <w:sz w:val="18"/>
                <w:szCs w:val="18"/>
              </w:rPr>
              <w:t xml:space="preserve"> (брендовых) маршрутов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p w:rsidR="00833A2F" w:rsidRPr="00833A2F" w:rsidRDefault="00833A2F" w:rsidP="00833A2F">
            <w:pPr>
              <w:ind w:left="0" w:firstLine="0"/>
              <w:rPr>
                <w:sz w:val="18"/>
                <w:szCs w:val="18"/>
              </w:rPr>
            </w:pPr>
            <w:r w:rsidRPr="00833A2F">
              <w:rPr>
                <w:sz w:val="18"/>
                <w:szCs w:val="18"/>
              </w:rPr>
              <w:t>- МУК КСК;</w:t>
            </w:r>
          </w:p>
          <w:p w:rsidR="00833A2F" w:rsidRPr="00833A2F" w:rsidRDefault="00833A2F" w:rsidP="00833A2F">
            <w:pPr>
              <w:ind w:left="0" w:firstLine="0"/>
              <w:rPr>
                <w:sz w:val="18"/>
                <w:szCs w:val="18"/>
              </w:rPr>
            </w:pPr>
            <w:r w:rsidRPr="00833A2F">
              <w:rPr>
                <w:sz w:val="18"/>
                <w:szCs w:val="18"/>
              </w:rPr>
              <w:t>- Социальный отдел</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9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1.3.</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Установка знаков навигации, отвечающей требованиям ГОСТ</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Целевой индикатор – 6 (шесть)  знаков туристской навигации, отвечающие требованиям  ГОСТ</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МКУ ХЭС</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510"/>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2.</w:t>
            </w:r>
          </w:p>
        </w:tc>
        <w:tc>
          <w:tcPr>
            <w:tcW w:w="9127" w:type="dxa"/>
            <w:gridSpan w:val="5"/>
            <w:tcBorders>
              <w:top w:val="single" w:sz="4" w:space="0" w:color="auto"/>
              <w:left w:val="nil"/>
              <w:bottom w:val="single" w:sz="4" w:space="0" w:color="auto"/>
              <w:right w:val="single" w:sz="4" w:space="0" w:color="000000"/>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Для достижения задачи 2 "Создание системы государственно-частного партнерства в сфере туризма"</w:t>
            </w:r>
          </w:p>
        </w:tc>
      </w:tr>
      <w:tr w:rsidR="00833A2F" w:rsidRPr="00833A2F" w:rsidTr="00833A2F">
        <w:trPr>
          <w:trHeight w:val="18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2.1.</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Практика предоставления субсидий для реализации проектов по созданию новых туристских продуктов (совершенствование имеющихся), с учетом </w:t>
            </w:r>
            <w:proofErr w:type="spellStart"/>
            <w:r w:rsidRPr="00833A2F">
              <w:rPr>
                <w:sz w:val="18"/>
                <w:szCs w:val="18"/>
              </w:rPr>
              <w:t>софинансирования</w:t>
            </w:r>
            <w:proofErr w:type="spellEnd"/>
            <w:r w:rsidRPr="00833A2F">
              <w:rPr>
                <w:sz w:val="18"/>
                <w:szCs w:val="18"/>
              </w:rPr>
              <w:t xml:space="preserve"> за счет средств инвестора в размере не менее 50% от суммы субсидии</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не менее 1</w:t>
            </w:r>
            <w:r w:rsidRPr="00833A2F">
              <w:rPr>
                <w:sz w:val="18"/>
                <w:szCs w:val="18"/>
              </w:rPr>
              <w:br/>
              <w:t>туристского</w:t>
            </w:r>
            <w:r w:rsidRPr="00833A2F">
              <w:rPr>
                <w:sz w:val="18"/>
                <w:szCs w:val="18"/>
              </w:rPr>
              <w:br/>
              <w:t xml:space="preserve">продукта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p w:rsidR="00833A2F" w:rsidRPr="00833A2F" w:rsidRDefault="00833A2F" w:rsidP="00833A2F">
            <w:pPr>
              <w:ind w:left="0" w:firstLine="0"/>
              <w:rPr>
                <w:sz w:val="18"/>
                <w:szCs w:val="18"/>
              </w:rPr>
            </w:pPr>
            <w:r w:rsidRPr="00833A2F">
              <w:rPr>
                <w:sz w:val="18"/>
                <w:szCs w:val="18"/>
              </w:rPr>
              <w:t>- МУК КСК</w:t>
            </w:r>
          </w:p>
          <w:p w:rsidR="00833A2F" w:rsidRPr="00833A2F" w:rsidRDefault="00833A2F" w:rsidP="00833A2F">
            <w:pPr>
              <w:ind w:left="0" w:firstLine="0"/>
              <w:rPr>
                <w:sz w:val="18"/>
                <w:szCs w:val="18"/>
              </w:rPr>
            </w:pP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6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2.2.</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Строительство новых объектов в сфере туризма</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2 </w:t>
            </w:r>
            <w:proofErr w:type="gramStart"/>
            <w:r w:rsidRPr="00833A2F">
              <w:rPr>
                <w:sz w:val="18"/>
                <w:szCs w:val="18"/>
              </w:rPr>
              <w:t>туристских</w:t>
            </w:r>
            <w:proofErr w:type="gramEnd"/>
            <w:r w:rsidRPr="00833A2F">
              <w:rPr>
                <w:sz w:val="18"/>
                <w:szCs w:val="18"/>
              </w:rPr>
              <w:t xml:space="preserve"> объекта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p w:rsidR="00833A2F" w:rsidRPr="00833A2F" w:rsidRDefault="00833A2F" w:rsidP="00833A2F">
            <w:pPr>
              <w:ind w:left="0" w:firstLine="0"/>
              <w:rPr>
                <w:sz w:val="18"/>
                <w:szCs w:val="18"/>
              </w:rPr>
            </w:pPr>
            <w:r w:rsidRPr="00833A2F">
              <w:rPr>
                <w:sz w:val="18"/>
                <w:szCs w:val="18"/>
              </w:rPr>
              <w:t>- Отдел градостроительства, земельных и имущественных отношений</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15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2.3.</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Активизация участия субъектов малого и среднего предпринимательства </w:t>
            </w:r>
            <w:proofErr w:type="gramStart"/>
            <w:r w:rsidRPr="00833A2F">
              <w:rPr>
                <w:sz w:val="18"/>
                <w:szCs w:val="18"/>
              </w:rPr>
              <w:t>в</w:t>
            </w:r>
            <w:proofErr w:type="gramEnd"/>
            <w:r w:rsidRPr="00833A2F">
              <w:rPr>
                <w:sz w:val="18"/>
                <w:szCs w:val="18"/>
              </w:rPr>
              <w:t xml:space="preserve"> </w:t>
            </w:r>
            <w:proofErr w:type="gramStart"/>
            <w:r w:rsidRPr="00833A2F">
              <w:rPr>
                <w:sz w:val="18"/>
                <w:szCs w:val="18"/>
              </w:rPr>
              <w:t>различного</w:t>
            </w:r>
            <w:proofErr w:type="gramEnd"/>
            <w:r w:rsidRPr="00833A2F">
              <w:rPr>
                <w:sz w:val="18"/>
                <w:szCs w:val="18"/>
              </w:rPr>
              <w:t xml:space="preserve"> уровня конкурсах на получение субсидий и грантов в сфере развития туризма</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не менее 1 гранта (субсидии) полученной из бюджета другого уровня  для развития туризма на территории Хомутовского поселения</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Отдел МЗ и РМП</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2025-2028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6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2.4.</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Организация и проведение семинаров, курсов повышения квалификации</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Не менее 1 раза в два года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p w:rsidR="00833A2F" w:rsidRPr="00833A2F" w:rsidRDefault="00833A2F" w:rsidP="00833A2F">
            <w:pPr>
              <w:ind w:left="0" w:firstLine="0"/>
              <w:rPr>
                <w:sz w:val="18"/>
                <w:szCs w:val="18"/>
              </w:rPr>
            </w:pPr>
            <w:r w:rsidRPr="00833A2F">
              <w:rPr>
                <w:sz w:val="18"/>
                <w:szCs w:val="18"/>
              </w:rPr>
              <w:t>- МУК КСК;</w:t>
            </w:r>
          </w:p>
          <w:p w:rsidR="00833A2F" w:rsidRPr="00833A2F" w:rsidRDefault="00833A2F" w:rsidP="00833A2F">
            <w:pPr>
              <w:ind w:left="0" w:firstLine="0"/>
              <w:rPr>
                <w:sz w:val="18"/>
                <w:szCs w:val="18"/>
              </w:rPr>
            </w:pPr>
            <w:r w:rsidRPr="00833A2F">
              <w:rPr>
                <w:sz w:val="18"/>
                <w:szCs w:val="18"/>
              </w:rPr>
              <w:t>- Социальный отдел</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2025-2028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1050"/>
        </w:trPr>
        <w:tc>
          <w:tcPr>
            <w:tcW w:w="654" w:type="dxa"/>
            <w:tcBorders>
              <w:top w:val="nil"/>
              <w:left w:val="single" w:sz="4" w:space="0" w:color="auto"/>
              <w:bottom w:val="single" w:sz="4" w:space="0" w:color="auto"/>
              <w:right w:val="single" w:sz="4" w:space="0" w:color="auto"/>
            </w:tcBorders>
            <w:shd w:val="clear" w:color="auto" w:fill="auto"/>
            <w:noWrap/>
            <w:vAlign w:val="center"/>
            <w:hideMark/>
          </w:tcPr>
          <w:p w:rsidR="00833A2F" w:rsidRPr="00833A2F" w:rsidRDefault="00833A2F" w:rsidP="00833A2F">
            <w:pPr>
              <w:ind w:left="0" w:firstLine="0"/>
              <w:rPr>
                <w:sz w:val="18"/>
                <w:szCs w:val="18"/>
              </w:rPr>
            </w:pPr>
            <w:r w:rsidRPr="00833A2F">
              <w:rPr>
                <w:sz w:val="18"/>
                <w:szCs w:val="18"/>
              </w:rPr>
              <w:t> </w:t>
            </w:r>
          </w:p>
        </w:tc>
        <w:tc>
          <w:tcPr>
            <w:tcW w:w="9127" w:type="dxa"/>
            <w:gridSpan w:val="5"/>
            <w:tcBorders>
              <w:top w:val="single" w:sz="4" w:space="0" w:color="auto"/>
              <w:left w:val="nil"/>
              <w:bottom w:val="single" w:sz="4" w:space="0" w:color="auto"/>
              <w:right w:val="single" w:sz="4" w:space="0" w:color="000000"/>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Для достижения задачи 3 "Рекламно-информационное и </w:t>
            </w:r>
            <w:proofErr w:type="spellStart"/>
            <w:r w:rsidRPr="00833A2F">
              <w:rPr>
                <w:sz w:val="18"/>
                <w:szCs w:val="18"/>
              </w:rPr>
              <w:t>имиджевое</w:t>
            </w:r>
            <w:proofErr w:type="spellEnd"/>
            <w:r w:rsidRPr="00833A2F">
              <w:rPr>
                <w:sz w:val="18"/>
                <w:szCs w:val="18"/>
              </w:rPr>
              <w:t xml:space="preserve"> продвижение Хомутовского поселения на мировом и российских рынках, в том числе Формирование профессионального туристского сообщества"</w:t>
            </w:r>
          </w:p>
        </w:tc>
      </w:tr>
      <w:tr w:rsidR="00833A2F" w:rsidRPr="00833A2F" w:rsidTr="00833A2F">
        <w:trPr>
          <w:trHeight w:val="15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lastRenderedPageBreak/>
              <w:t>3.1.</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Формирование единых требований к имиджу (стандарта) для продвижения туризма на территории Хомутовского поселения (</w:t>
            </w:r>
            <w:proofErr w:type="spellStart"/>
            <w:r w:rsidRPr="00833A2F">
              <w:rPr>
                <w:sz w:val="18"/>
                <w:szCs w:val="18"/>
              </w:rPr>
              <w:t>унифицированность</w:t>
            </w:r>
            <w:proofErr w:type="spellEnd"/>
            <w:r w:rsidRPr="00833A2F">
              <w:rPr>
                <w:sz w:val="18"/>
                <w:szCs w:val="18"/>
              </w:rPr>
              <w:t>, спецодежда, и т.п.)</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Правовой акт (стандарт)  по соблюдению  единых требований для оказания услуг в сфере туризма на территории Хомутовского поселения</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p w:rsidR="00833A2F" w:rsidRPr="00833A2F" w:rsidRDefault="00833A2F" w:rsidP="00833A2F">
            <w:pPr>
              <w:ind w:left="0" w:firstLine="0"/>
              <w:rPr>
                <w:sz w:val="18"/>
                <w:szCs w:val="18"/>
              </w:rPr>
            </w:pPr>
            <w:r w:rsidRPr="00833A2F">
              <w:rPr>
                <w:sz w:val="18"/>
                <w:szCs w:val="18"/>
              </w:rPr>
              <w:t>- МУК КСК</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2025-2028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15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3.2.</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proofErr w:type="gramStart"/>
            <w:r w:rsidRPr="00833A2F">
              <w:rPr>
                <w:sz w:val="18"/>
                <w:szCs w:val="18"/>
              </w:rPr>
              <w:t xml:space="preserve">Создание уникальных туристских продуктов, в </w:t>
            </w:r>
            <w:proofErr w:type="spellStart"/>
            <w:r w:rsidRPr="00833A2F">
              <w:rPr>
                <w:sz w:val="18"/>
                <w:szCs w:val="18"/>
              </w:rPr>
              <w:t>т.ч</w:t>
            </w:r>
            <w:proofErr w:type="spellEnd"/>
            <w:r w:rsidRPr="00833A2F">
              <w:rPr>
                <w:sz w:val="18"/>
                <w:szCs w:val="18"/>
              </w:rPr>
              <w:t>. новых форм туров, музеев нового профиля и т.п.), в том числе на основе анализа и востребованности у населения</w:t>
            </w:r>
            <w:proofErr w:type="gramEnd"/>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не менее 2 </w:t>
            </w:r>
            <w:proofErr w:type="gramStart"/>
            <w:r w:rsidRPr="00833A2F">
              <w:rPr>
                <w:sz w:val="18"/>
                <w:szCs w:val="18"/>
              </w:rPr>
              <w:t xml:space="preserve">( </w:t>
            </w:r>
            <w:proofErr w:type="gramEnd"/>
            <w:r w:rsidRPr="00833A2F">
              <w:rPr>
                <w:sz w:val="18"/>
                <w:szCs w:val="18"/>
              </w:rPr>
              <w:t>двух) уникальных туристских продуктов</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МУК КСК</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9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3.3.</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Привлечение ведущих туроператоров для включения в реестр продаж турпакетов Хомутовского муниципального образования</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Не менее одного  турпакета, включенного в реестр туроператоров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Отдел МЗ и РМП</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12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3.4.</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Эффективное функционирование Туристско-информационного центра Хомутовского муниципального образования</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Стационарное предоставление информации (300 человек в год)  и удаленное предоставление информации (7  000 человек в год)</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МУК КСК</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2025-2028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r w:rsidR="00833A2F" w:rsidRPr="00833A2F" w:rsidTr="00833A2F">
        <w:trPr>
          <w:trHeight w:val="1200"/>
        </w:trPr>
        <w:tc>
          <w:tcPr>
            <w:tcW w:w="654" w:type="dxa"/>
            <w:tcBorders>
              <w:top w:val="nil"/>
              <w:left w:val="single" w:sz="4" w:space="0" w:color="auto"/>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3.5.</w:t>
            </w:r>
          </w:p>
        </w:tc>
        <w:tc>
          <w:tcPr>
            <w:tcW w:w="247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Рекламные кампании, пиар - акции, выставки, мероприятия для продвижения турпродуктов Хомутовского поселения на мировом и Российском рынках</w:t>
            </w:r>
          </w:p>
        </w:tc>
        <w:tc>
          <w:tcPr>
            <w:tcW w:w="221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xml:space="preserve">Не менее двух видов рекламы в год </w:t>
            </w:r>
          </w:p>
        </w:tc>
        <w:tc>
          <w:tcPr>
            <w:tcW w:w="1949"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 МУК КСК</w:t>
            </w:r>
          </w:p>
        </w:tc>
        <w:tc>
          <w:tcPr>
            <w:tcW w:w="1222"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2025-2028</w:t>
            </w:r>
          </w:p>
        </w:tc>
        <w:tc>
          <w:tcPr>
            <w:tcW w:w="1267" w:type="dxa"/>
            <w:tcBorders>
              <w:top w:val="nil"/>
              <w:left w:val="nil"/>
              <w:bottom w:val="single" w:sz="4" w:space="0" w:color="auto"/>
              <w:right w:val="single" w:sz="4" w:space="0" w:color="auto"/>
            </w:tcBorders>
            <w:shd w:val="clear" w:color="auto" w:fill="auto"/>
            <w:vAlign w:val="center"/>
            <w:hideMark/>
          </w:tcPr>
          <w:p w:rsidR="00833A2F" w:rsidRPr="00833A2F" w:rsidRDefault="00833A2F" w:rsidP="00833A2F">
            <w:pPr>
              <w:ind w:left="0" w:firstLine="0"/>
              <w:rPr>
                <w:sz w:val="18"/>
                <w:szCs w:val="18"/>
              </w:rPr>
            </w:pPr>
            <w:r w:rsidRPr="00833A2F">
              <w:rPr>
                <w:sz w:val="18"/>
                <w:szCs w:val="18"/>
              </w:rPr>
              <w:t> </w:t>
            </w:r>
          </w:p>
        </w:tc>
      </w:tr>
    </w:tbl>
    <w:p w:rsidR="00833A2F" w:rsidRPr="00833A2F" w:rsidRDefault="00833A2F" w:rsidP="00833A2F">
      <w:pPr>
        <w:ind w:left="0" w:firstLine="0"/>
        <w:rPr>
          <w:sz w:val="18"/>
          <w:szCs w:val="18"/>
        </w:rPr>
      </w:pPr>
    </w:p>
    <w:p w:rsidR="00833A2F" w:rsidRPr="00833A2F" w:rsidRDefault="00833A2F" w:rsidP="00833A2F">
      <w:pPr>
        <w:ind w:left="0" w:firstLine="0"/>
        <w:rPr>
          <w:sz w:val="18"/>
          <w:szCs w:val="18"/>
        </w:rPr>
      </w:pPr>
    </w:p>
    <w:p w:rsidR="00833A2F" w:rsidRPr="002F62B8" w:rsidRDefault="002F62B8" w:rsidP="00833A2F">
      <w:pPr>
        <w:ind w:left="0" w:firstLine="0"/>
        <w:rPr>
          <w:i/>
          <w:sz w:val="18"/>
          <w:szCs w:val="18"/>
        </w:rPr>
      </w:pPr>
      <w:r>
        <w:rPr>
          <w:i/>
          <w:sz w:val="18"/>
          <w:szCs w:val="18"/>
        </w:rPr>
        <w:t xml:space="preserve">                                                                            </w:t>
      </w:r>
      <w:r w:rsidR="00833A2F" w:rsidRPr="002F62B8">
        <w:rPr>
          <w:i/>
          <w:sz w:val="18"/>
          <w:szCs w:val="18"/>
        </w:rPr>
        <w:t>Начальник отдела МЗ и РМП                                                         Е.Н. Дубровина</w:t>
      </w:r>
    </w:p>
    <w:p w:rsidR="00453F89" w:rsidRDefault="00453F89" w:rsidP="00780F70">
      <w:pPr>
        <w:ind w:left="0" w:firstLine="0"/>
        <w:rPr>
          <w:sz w:val="18"/>
          <w:szCs w:val="18"/>
        </w:rPr>
      </w:pPr>
    </w:p>
    <w:p w:rsidR="00A77AC3" w:rsidRDefault="00A77AC3" w:rsidP="00780F70">
      <w:pPr>
        <w:ind w:left="0" w:firstLine="0"/>
        <w:rPr>
          <w:sz w:val="18"/>
          <w:szCs w:val="18"/>
        </w:rPr>
      </w:pPr>
    </w:p>
    <w:p w:rsidR="00A77AC3" w:rsidRPr="00A77AC3" w:rsidRDefault="00A77AC3" w:rsidP="00A77AC3">
      <w:pPr>
        <w:ind w:left="0" w:firstLine="0"/>
        <w:jc w:val="center"/>
        <w:rPr>
          <w:sz w:val="18"/>
          <w:szCs w:val="18"/>
        </w:rPr>
      </w:pPr>
    </w:p>
    <w:p w:rsidR="00A77AC3" w:rsidRPr="00A77AC3" w:rsidRDefault="00A77AC3" w:rsidP="00A77AC3">
      <w:pPr>
        <w:ind w:left="0" w:firstLine="0"/>
        <w:jc w:val="center"/>
        <w:rPr>
          <w:sz w:val="18"/>
          <w:szCs w:val="18"/>
        </w:rPr>
      </w:pPr>
      <w:r w:rsidRPr="00A77AC3">
        <w:rPr>
          <w:sz w:val="18"/>
          <w:szCs w:val="18"/>
        </w:rPr>
        <w:t>РОССИЙСКАЯ ФЕДЕРАЦИЯ</w:t>
      </w:r>
    </w:p>
    <w:p w:rsidR="00A77AC3" w:rsidRPr="00A77AC3" w:rsidRDefault="00A77AC3" w:rsidP="00A77AC3">
      <w:pPr>
        <w:ind w:left="0" w:firstLine="0"/>
        <w:jc w:val="center"/>
        <w:rPr>
          <w:sz w:val="18"/>
          <w:szCs w:val="18"/>
        </w:rPr>
      </w:pPr>
      <w:r w:rsidRPr="00A77AC3">
        <w:rPr>
          <w:sz w:val="18"/>
          <w:szCs w:val="18"/>
        </w:rPr>
        <w:t>ИРКУТСКАЯ ОБЛАСТЬ ИРКУТСКИЙ РАЙОН</w:t>
      </w:r>
    </w:p>
    <w:p w:rsidR="00A77AC3" w:rsidRPr="00A77AC3" w:rsidRDefault="00A77AC3" w:rsidP="00A77AC3">
      <w:pPr>
        <w:ind w:left="0" w:firstLine="0"/>
        <w:jc w:val="center"/>
        <w:rPr>
          <w:sz w:val="18"/>
          <w:szCs w:val="18"/>
        </w:rPr>
      </w:pPr>
      <w:r w:rsidRPr="00A77AC3">
        <w:rPr>
          <w:sz w:val="18"/>
          <w:szCs w:val="18"/>
        </w:rPr>
        <w:t>ХОМУТОВСКОЕ МУНИЦИПАЛЬНОЕ ОБРАЗОВАНИЕ</w:t>
      </w:r>
    </w:p>
    <w:p w:rsidR="00A77AC3" w:rsidRPr="00A77AC3" w:rsidRDefault="00A77AC3" w:rsidP="00A77AC3">
      <w:pPr>
        <w:ind w:left="0" w:firstLine="0"/>
        <w:jc w:val="center"/>
        <w:rPr>
          <w:sz w:val="18"/>
          <w:szCs w:val="18"/>
        </w:rPr>
      </w:pPr>
      <w:r w:rsidRPr="00A77AC3">
        <w:rPr>
          <w:sz w:val="18"/>
          <w:szCs w:val="18"/>
        </w:rPr>
        <w:t>АДМИНИСТРАЦИЯ</w:t>
      </w:r>
    </w:p>
    <w:p w:rsidR="00A77AC3" w:rsidRPr="00A77AC3" w:rsidRDefault="00A77AC3" w:rsidP="00A77AC3">
      <w:pPr>
        <w:ind w:left="0" w:firstLine="0"/>
        <w:jc w:val="center"/>
        <w:rPr>
          <w:sz w:val="18"/>
          <w:szCs w:val="18"/>
        </w:rPr>
      </w:pPr>
      <w:r w:rsidRPr="00A77AC3">
        <w:rPr>
          <w:sz w:val="18"/>
          <w:szCs w:val="18"/>
        </w:rPr>
        <w:t>ПОСТАНОВЛЕНИЕ</w:t>
      </w:r>
    </w:p>
    <w:p w:rsidR="00A77AC3" w:rsidRPr="00A77AC3" w:rsidRDefault="00A77AC3" w:rsidP="00A77AC3">
      <w:pPr>
        <w:ind w:left="0" w:firstLine="0"/>
        <w:rPr>
          <w:sz w:val="18"/>
          <w:szCs w:val="18"/>
        </w:rPr>
      </w:pPr>
    </w:p>
    <w:p w:rsidR="00A77AC3" w:rsidRPr="00A77AC3" w:rsidRDefault="00A77AC3" w:rsidP="00A77AC3">
      <w:pPr>
        <w:ind w:left="0" w:firstLine="0"/>
        <w:rPr>
          <w:sz w:val="18"/>
          <w:szCs w:val="18"/>
        </w:rPr>
      </w:pPr>
    </w:p>
    <w:p w:rsidR="00A77AC3" w:rsidRPr="00A77AC3" w:rsidRDefault="00A77AC3" w:rsidP="00A77AC3">
      <w:pPr>
        <w:ind w:left="0" w:firstLine="0"/>
        <w:rPr>
          <w:sz w:val="18"/>
          <w:szCs w:val="18"/>
          <w:u w:val="single"/>
        </w:rPr>
      </w:pPr>
      <w:r w:rsidRPr="00A77AC3">
        <w:rPr>
          <w:sz w:val="18"/>
          <w:szCs w:val="18"/>
          <w:u w:val="single"/>
        </w:rPr>
        <w:t>2</w:t>
      </w:r>
      <w:r>
        <w:rPr>
          <w:sz w:val="18"/>
          <w:szCs w:val="18"/>
          <w:u w:val="single"/>
        </w:rPr>
        <w:t>6</w:t>
      </w:r>
      <w:r w:rsidRPr="00A77AC3">
        <w:rPr>
          <w:sz w:val="18"/>
          <w:szCs w:val="18"/>
          <w:u w:val="single"/>
        </w:rPr>
        <w:t>.12.2024  № 283од</w:t>
      </w:r>
    </w:p>
    <w:p w:rsidR="0046777B" w:rsidRDefault="00A77AC3" w:rsidP="00A77AC3">
      <w:pPr>
        <w:ind w:left="0" w:firstLine="0"/>
        <w:rPr>
          <w:sz w:val="18"/>
          <w:szCs w:val="18"/>
        </w:rPr>
      </w:pPr>
      <w:r w:rsidRPr="00A77AC3">
        <w:rPr>
          <w:sz w:val="18"/>
          <w:szCs w:val="18"/>
        </w:rPr>
        <w:t xml:space="preserve">       с. Хомутово</w:t>
      </w:r>
    </w:p>
    <w:p w:rsidR="0046777B" w:rsidRPr="0046777B" w:rsidRDefault="0046777B" w:rsidP="0046777B">
      <w:pPr>
        <w:ind w:left="0" w:firstLine="0"/>
        <w:rPr>
          <w:sz w:val="18"/>
          <w:szCs w:val="18"/>
        </w:rPr>
      </w:pPr>
    </w:p>
    <w:p w:rsidR="0046777B" w:rsidRPr="0046777B" w:rsidRDefault="0046777B" w:rsidP="0046777B">
      <w:pPr>
        <w:ind w:left="0" w:firstLine="0"/>
        <w:rPr>
          <w:sz w:val="18"/>
          <w:szCs w:val="18"/>
        </w:rPr>
      </w:pPr>
      <w:r w:rsidRPr="0046777B">
        <w:rPr>
          <w:sz w:val="18"/>
          <w:szCs w:val="18"/>
        </w:rPr>
        <w:t>Об утверждении муниципальной программы «Использование и охрана земель на территории Хомутовского муниципального образования на 2024-2026 годы»</w:t>
      </w:r>
    </w:p>
    <w:p w:rsidR="0046777B" w:rsidRPr="0046777B" w:rsidRDefault="0046777B" w:rsidP="0046777B">
      <w:pPr>
        <w:ind w:left="0" w:firstLine="0"/>
        <w:rPr>
          <w:sz w:val="18"/>
          <w:szCs w:val="18"/>
        </w:rPr>
      </w:pPr>
    </w:p>
    <w:p w:rsidR="0046777B" w:rsidRDefault="0046777B" w:rsidP="0046777B">
      <w:pPr>
        <w:ind w:left="0" w:firstLine="0"/>
        <w:rPr>
          <w:sz w:val="18"/>
          <w:szCs w:val="18"/>
        </w:rPr>
      </w:pPr>
      <w:proofErr w:type="gramStart"/>
      <w:r w:rsidRPr="0046777B">
        <w:rPr>
          <w:sz w:val="18"/>
          <w:szCs w:val="18"/>
        </w:rPr>
        <w:t xml:space="preserve">В соответствии со </w:t>
      </w:r>
      <w:proofErr w:type="spellStart"/>
      <w:r w:rsidRPr="0046777B">
        <w:rPr>
          <w:sz w:val="18"/>
          <w:szCs w:val="18"/>
        </w:rPr>
        <w:t>ст.ст</w:t>
      </w:r>
      <w:proofErr w:type="spellEnd"/>
      <w:r w:rsidRPr="0046777B">
        <w:rPr>
          <w:sz w:val="18"/>
          <w:szCs w:val="18"/>
        </w:rPr>
        <w:t>. 11, 13 и 72 Земельного кодекса РФ, ст. 14 Федерального закона от 06.10.2003 № 131-ФЗ «Об общих принципах организации местного самоуправления   в   Российской    Федерации», руководствуясь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w:t>
      </w:r>
      <w:proofErr w:type="gramEnd"/>
      <w:r w:rsidRPr="0046777B">
        <w:rPr>
          <w:sz w:val="18"/>
          <w:szCs w:val="18"/>
        </w:rPr>
        <w:t xml:space="preserve"> муниципальных программ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46777B" w:rsidRPr="0046777B" w:rsidRDefault="0046777B" w:rsidP="0046777B">
      <w:pPr>
        <w:ind w:left="0" w:firstLine="0"/>
        <w:rPr>
          <w:sz w:val="18"/>
          <w:szCs w:val="18"/>
        </w:rPr>
      </w:pPr>
    </w:p>
    <w:p w:rsidR="0046777B" w:rsidRDefault="0046777B" w:rsidP="0046777B">
      <w:pPr>
        <w:ind w:left="0" w:firstLine="0"/>
        <w:rPr>
          <w:sz w:val="18"/>
          <w:szCs w:val="18"/>
        </w:rPr>
      </w:pPr>
      <w:r w:rsidRPr="0046777B">
        <w:rPr>
          <w:sz w:val="18"/>
          <w:szCs w:val="18"/>
        </w:rPr>
        <w:t>ПОСТАНОВЛЯЕТ:</w:t>
      </w:r>
    </w:p>
    <w:p w:rsidR="0046777B" w:rsidRPr="0046777B" w:rsidRDefault="0046777B" w:rsidP="0046777B">
      <w:pPr>
        <w:ind w:left="0" w:firstLine="0"/>
        <w:rPr>
          <w:sz w:val="18"/>
          <w:szCs w:val="18"/>
        </w:rPr>
      </w:pPr>
    </w:p>
    <w:p w:rsidR="0046777B" w:rsidRPr="0046777B" w:rsidRDefault="0046777B" w:rsidP="0046777B">
      <w:pPr>
        <w:ind w:left="0" w:firstLine="0"/>
        <w:rPr>
          <w:sz w:val="18"/>
          <w:szCs w:val="18"/>
        </w:rPr>
      </w:pPr>
      <w:r w:rsidRPr="0046777B">
        <w:rPr>
          <w:sz w:val="18"/>
          <w:szCs w:val="18"/>
        </w:rPr>
        <w:t>1.  Утвердить муниципальную программу «Использование и охрана земель на территории Хомутовского муниципального образования на 2024 - 2026 годы» (Приложение).</w:t>
      </w:r>
    </w:p>
    <w:p w:rsidR="0046777B" w:rsidRPr="0046777B" w:rsidRDefault="0046777B" w:rsidP="0046777B">
      <w:pPr>
        <w:ind w:left="0" w:firstLine="0"/>
        <w:rPr>
          <w:sz w:val="18"/>
          <w:szCs w:val="18"/>
        </w:rPr>
      </w:pPr>
      <w:r w:rsidRPr="0046777B">
        <w:rPr>
          <w:sz w:val="18"/>
          <w:szCs w:val="18"/>
        </w:rPr>
        <w:t>2.  Опубликовать настоящее постановление в установленном законом порядке.</w:t>
      </w:r>
    </w:p>
    <w:p w:rsidR="0046777B" w:rsidRPr="0046777B" w:rsidRDefault="0046777B" w:rsidP="0046777B">
      <w:pPr>
        <w:ind w:left="0" w:firstLine="0"/>
        <w:rPr>
          <w:sz w:val="18"/>
          <w:szCs w:val="18"/>
        </w:rPr>
      </w:pPr>
      <w:r w:rsidRPr="0046777B">
        <w:rPr>
          <w:sz w:val="18"/>
          <w:szCs w:val="18"/>
        </w:rPr>
        <w:t xml:space="preserve">3.   </w:t>
      </w:r>
      <w:proofErr w:type="gramStart"/>
      <w:r w:rsidRPr="0046777B">
        <w:rPr>
          <w:sz w:val="18"/>
          <w:szCs w:val="18"/>
        </w:rPr>
        <w:t>Контроль за</w:t>
      </w:r>
      <w:proofErr w:type="gramEnd"/>
      <w:r w:rsidRPr="0046777B">
        <w:rPr>
          <w:sz w:val="18"/>
          <w:szCs w:val="18"/>
        </w:rPr>
        <w:t xml:space="preserve"> исполнением настоящего постановления возложить на Первого заместителя Главы администрации.</w:t>
      </w:r>
    </w:p>
    <w:p w:rsidR="0046777B" w:rsidRPr="0046777B" w:rsidRDefault="0046777B" w:rsidP="0046777B">
      <w:pPr>
        <w:ind w:left="0" w:firstLine="0"/>
        <w:rPr>
          <w:sz w:val="18"/>
          <w:szCs w:val="18"/>
        </w:rPr>
      </w:pPr>
    </w:p>
    <w:p w:rsidR="0046777B" w:rsidRPr="0046777B" w:rsidRDefault="0046777B" w:rsidP="0046777B">
      <w:pPr>
        <w:ind w:left="0" w:firstLine="0"/>
        <w:rPr>
          <w:sz w:val="18"/>
          <w:szCs w:val="18"/>
        </w:rPr>
      </w:pPr>
    </w:p>
    <w:p w:rsidR="00A77AC3" w:rsidRDefault="0046777B" w:rsidP="0046777B">
      <w:pPr>
        <w:ind w:left="0" w:firstLine="0"/>
        <w:rPr>
          <w:i/>
          <w:sz w:val="18"/>
          <w:szCs w:val="18"/>
        </w:rPr>
      </w:pPr>
      <w:r>
        <w:rPr>
          <w:i/>
          <w:sz w:val="18"/>
          <w:szCs w:val="18"/>
        </w:rPr>
        <w:t xml:space="preserve">                                                                        </w:t>
      </w:r>
      <w:r w:rsidR="006A3D5B">
        <w:rPr>
          <w:i/>
          <w:sz w:val="18"/>
          <w:szCs w:val="18"/>
        </w:rPr>
        <w:t xml:space="preserve">                                         </w:t>
      </w:r>
      <w:r>
        <w:rPr>
          <w:i/>
          <w:sz w:val="18"/>
          <w:szCs w:val="18"/>
        </w:rPr>
        <w:t xml:space="preserve">     </w:t>
      </w:r>
      <w:r w:rsidRPr="0046777B">
        <w:rPr>
          <w:i/>
          <w:sz w:val="18"/>
          <w:szCs w:val="18"/>
        </w:rPr>
        <w:t xml:space="preserve">Глава                             </w:t>
      </w:r>
      <w:r w:rsidR="006A3D5B">
        <w:rPr>
          <w:i/>
          <w:sz w:val="18"/>
          <w:szCs w:val="18"/>
        </w:rPr>
        <w:t xml:space="preserve">                     </w:t>
      </w:r>
      <w:r w:rsidRPr="0046777B">
        <w:rPr>
          <w:i/>
          <w:sz w:val="18"/>
          <w:szCs w:val="18"/>
        </w:rPr>
        <w:t xml:space="preserve">     А.В. Иваненко</w:t>
      </w:r>
    </w:p>
    <w:p w:rsidR="0046777B" w:rsidRDefault="0046777B" w:rsidP="0046777B">
      <w:pPr>
        <w:ind w:left="0" w:firstLine="0"/>
        <w:rPr>
          <w:i/>
          <w:sz w:val="18"/>
          <w:szCs w:val="18"/>
        </w:rPr>
      </w:pPr>
    </w:p>
    <w:p w:rsidR="00275972" w:rsidRPr="00275972" w:rsidRDefault="00275972" w:rsidP="00275972">
      <w:pPr>
        <w:ind w:left="0" w:firstLine="0"/>
        <w:jc w:val="right"/>
        <w:rPr>
          <w:i/>
          <w:sz w:val="18"/>
          <w:szCs w:val="18"/>
        </w:rPr>
      </w:pPr>
      <w:r w:rsidRPr="00275972">
        <w:rPr>
          <w:i/>
          <w:sz w:val="18"/>
          <w:szCs w:val="18"/>
        </w:rPr>
        <w:lastRenderedPageBreak/>
        <w:t>Приложение</w:t>
      </w:r>
    </w:p>
    <w:p w:rsidR="00275972" w:rsidRPr="00275972" w:rsidRDefault="00275972" w:rsidP="00275972">
      <w:pPr>
        <w:ind w:left="0" w:firstLine="0"/>
        <w:jc w:val="right"/>
        <w:rPr>
          <w:i/>
          <w:sz w:val="18"/>
          <w:szCs w:val="18"/>
        </w:rPr>
      </w:pPr>
      <w:r w:rsidRPr="00275972">
        <w:rPr>
          <w:i/>
          <w:sz w:val="18"/>
          <w:szCs w:val="18"/>
        </w:rPr>
        <w:t>УТВЕРЖДЕНА</w:t>
      </w:r>
    </w:p>
    <w:p w:rsidR="00275972" w:rsidRPr="00275972" w:rsidRDefault="00275972" w:rsidP="00275972">
      <w:pPr>
        <w:ind w:left="0" w:firstLine="0"/>
        <w:jc w:val="right"/>
        <w:rPr>
          <w:i/>
          <w:sz w:val="18"/>
          <w:szCs w:val="18"/>
        </w:rPr>
      </w:pPr>
      <w:r w:rsidRPr="00275972">
        <w:rPr>
          <w:i/>
          <w:sz w:val="18"/>
          <w:szCs w:val="18"/>
        </w:rPr>
        <w:t>Постановлением администрации</w:t>
      </w:r>
    </w:p>
    <w:p w:rsidR="00275972" w:rsidRPr="00275972" w:rsidRDefault="00275972" w:rsidP="00275972">
      <w:pPr>
        <w:ind w:left="0" w:firstLine="0"/>
        <w:jc w:val="right"/>
        <w:rPr>
          <w:i/>
          <w:sz w:val="18"/>
          <w:szCs w:val="18"/>
        </w:rPr>
      </w:pPr>
      <w:r w:rsidRPr="00275972">
        <w:rPr>
          <w:i/>
          <w:sz w:val="18"/>
          <w:szCs w:val="18"/>
        </w:rPr>
        <w:t>Хомутовского муниципального образования</w:t>
      </w:r>
    </w:p>
    <w:p w:rsidR="00275972" w:rsidRPr="00275972" w:rsidRDefault="00275972" w:rsidP="00275972">
      <w:pPr>
        <w:ind w:left="0" w:firstLine="0"/>
        <w:jc w:val="right"/>
        <w:rPr>
          <w:i/>
          <w:sz w:val="18"/>
          <w:szCs w:val="18"/>
        </w:rPr>
      </w:pPr>
      <w:r>
        <w:rPr>
          <w:i/>
          <w:sz w:val="18"/>
          <w:szCs w:val="18"/>
        </w:rPr>
        <w:t>от «26</w:t>
      </w:r>
      <w:r w:rsidRPr="00275972">
        <w:rPr>
          <w:i/>
          <w:sz w:val="18"/>
          <w:szCs w:val="18"/>
        </w:rPr>
        <w:t>»</w:t>
      </w:r>
      <w:r>
        <w:rPr>
          <w:i/>
          <w:sz w:val="18"/>
          <w:szCs w:val="18"/>
        </w:rPr>
        <w:t xml:space="preserve">Декабря </w:t>
      </w:r>
      <w:r w:rsidRPr="00275972">
        <w:rPr>
          <w:i/>
          <w:sz w:val="18"/>
          <w:szCs w:val="18"/>
        </w:rPr>
        <w:t xml:space="preserve">2024 г. № </w:t>
      </w:r>
      <w:r>
        <w:rPr>
          <w:i/>
          <w:sz w:val="18"/>
          <w:szCs w:val="18"/>
        </w:rPr>
        <w:t>283од</w:t>
      </w:r>
    </w:p>
    <w:p w:rsidR="00275972" w:rsidRPr="00275972" w:rsidRDefault="00275972" w:rsidP="00275972">
      <w:pPr>
        <w:ind w:left="0" w:firstLine="0"/>
        <w:rPr>
          <w:i/>
          <w:sz w:val="18"/>
          <w:szCs w:val="18"/>
        </w:rPr>
      </w:pPr>
    </w:p>
    <w:p w:rsidR="00275972" w:rsidRPr="00275972" w:rsidRDefault="00275972" w:rsidP="00275972">
      <w:pPr>
        <w:ind w:left="0" w:firstLine="0"/>
        <w:rPr>
          <w:i/>
          <w:sz w:val="18"/>
          <w:szCs w:val="18"/>
        </w:rPr>
      </w:pPr>
    </w:p>
    <w:p w:rsidR="00275972" w:rsidRPr="00275972" w:rsidRDefault="00275972" w:rsidP="00275972">
      <w:pPr>
        <w:ind w:left="0" w:firstLine="0"/>
        <w:rPr>
          <w:i/>
          <w:sz w:val="18"/>
          <w:szCs w:val="18"/>
        </w:rPr>
      </w:pPr>
    </w:p>
    <w:p w:rsidR="00275972" w:rsidRPr="00275972" w:rsidRDefault="00275972" w:rsidP="00275972">
      <w:pPr>
        <w:ind w:left="0" w:firstLine="0"/>
        <w:rPr>
          <w:b/>
          <w:i/>
          <w:sz w:val="18"/>
          <w:szCs w:val="18"/>
        </w:rPr>
      </w:pPr>
      <w:r w:rsidRPr="00275972">
        <w:rPr>
          <w:b/>
          <w:i/>
          <w:sz w:val="18"/>
          <w:szCs w:val="18"/>
        </w:rPr>
        <w:t>МУНИЦИПАЛЬНАЯ ПРОГРАММА ХОМУТОВСКОГО МУНИЦИПАЛЬНОГО ОБРАЗОВАНИЯ «ИСПОЛЬЗОВАНИЕ И ОХРАНА ЗЕМЕЛЬ НА ТЕРРИТОРИИ ХОМУТОВСКОГО МУНИЦИПАЛЬНОГО ОБРАЗОВАНИЯ НА 2024 - 2026 ГОДЫ</w:t>
      </w:r>
    </w:p>
    <w:p w:rsidR="00275972" w:rsidRDefault="00275972" w:rsidP="00275972">
      <w:pPr>
        <w:ind w:left="0" w:firstLine="0"/>
        <w:rPr>
          <w:i/>
          <w:sz w:val="18"/>
          <w:szCs w:val="18"/>
        </w:rPr>
      </w:pPr>
    </w:p>
    <w:p w:rsidR="00275972" w:rsidRPr="00275972" w:rsidRDefault="00275972" w:rsidP="00275972">
      <w:pPr>
        <w:ind w:left="0" w:firstLine="0"/>
        <w:rPr>
          <w:i/>
          <w:sz w:val="18"/>
          <w:szCs w:val="18"/>
        </w:rPr>
      </w:pPr>
    </w:p>
    <w:p w:rsidR="0046777B" w:rsidRPr="0046777B" w:rsidRDefault="0046777B" w:rsidP="0046777B">
      <w:pPr>
        <w:ind w:left="0" w:firstLine="0"/>
        <w:rPr>
          <w:i/>
          <w:sz w:val="18"/>
          <w:szCs w:val="18"/>
        </w:rPr>
      </w:pPr>
    </w:p>
    <w:p w:rsidR="00275972" w:rsidRPr="00275972" w:rsidRDefault="00275972" w:rsidP="00275972">
      <w:pPr>
        <w:ind w:left="0" w:firstLine="0"/>
        <w:jc w:val="center"/>
        <w:rPr>
          <w:sz w:val="18"/>
          <w:szCs w:val="18"/>
        </w:rPr>
      </w:pPr>
      <w:r w:rsidRPr="00275972">
        <w:rPr>
          <w:sz w:val="18"/>
          <w:szCs w:val="18"/>
        </w:rPr>
        <w:t>Хомутово, 2024</w:t>
      </w:r>
    </w:p>
    <w:p w:rsidR="00275972" w:rsidRPr="00275972" w:rsidRDefault="00275972" w:rsidP="00275972">
      <w:pPr>
        <w:ind w:left="0" w:firstLine="0"/>
        <w:jc w:val="center"/>
        <w:rPr>
          <w:b/>
          <w:sz w:val="18"/>
          <w:szCs w:val="18"/>
        </w:rPr>
      </w:pPr>
      <w:r w:rsidRPr="00275972">
        <w:rPr>
          <w:b/>
          <w:bCs/>
          <w:sz w:val="18"/>
          <w:szCs w:val="18"/>
        </w:rPr>
        <w:t>ПАСПОРТ</w:t>
      </w:r>
    </w:p>
    <w:p w:rsidR="00275972" w:rsidRPr="00275972" w:rsidRDefault="00275972" w:rsidP="00275972">
      <w:pPr>
        <w:ind w:left="0" w:firstLine="0"/>
        <w:jc w:val="center"/>
        <w:rPr>
          <w:b/>
          <w:bCs/>
          <w:sz w:val="18"/>
          <w:szCs w:val="18"/>
        </w:rPr>
      </w:pPr>
      <w:r w:rsidRPr="00275972">
        <w:rPr>
          <w:bCs/>
          <w:sz w:val="18"/>
          <w:szCs w:val="18"/>
        </w:rPr>
        <w:t xml:space="preserve">муниципальной программы </w:t>
      </w:r>
      <w:r w:rsidRPr="00275972">
        <w:rPr>
          <w:sz w:val="18"/>
          <w:szCs w:val="18"/>
        </w:rPr>
        <w:t>«Использование и охрана земель на территории Хомутовского муниципального образования на 2024-2026 годы»,</w:t>
      </w:r>
    </w:p>
    <w:p w:rsidR="00275972" w:rsidRPr="00275972" w:rsidRDefault="00275972" w:rsidP="00275972">
      <w:pPr>
        <w:ind w:left="0" w:firstLine="0"/>
        <w:rPr>
          <w:b/>
          <w:sz w:val="18"/>
          <w:szCs w:val="18"/>
        </w:rPr>
      </w:pPr>
    </w:p>
    <w:tbl>
      <w:tblPr>
        <w:tblW w:w="9956" w:type="dxa"/>
        <w:tblCellMar>
          <w:left w:w="0" w:type="dxa"/>
          <w:right w:w="0" w:type="dxa"/>
        </w:tblCellMar>
        <w:tblLook w:val="04A0" w:firstRow="1" w:lastRow="0" w:firstColumn="1" w:lastColumn="0" w:noHBand="0" w:noVBand="1"/>
      </w:tblPr>
      <w:tblGrid>
        <w:gridCol w:w="3949"/>
        <w:gridCol w:w="6007"/>
      </w:tblGrid>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Наименование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«Использование и охрана земель на территории Хомутовского муниципального образования на 2024-2026 годы» (далее – Программа)</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Основание для разработки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Земельный кодекс РФ, Федеральный закон «Об общих принципах организации местного самоуправления в РФ» </w:t>
            </w:r>
            <w:hyperlink r:id="rId9" w:tgtFrame="_blank" w:history="1">
              <w:r w:rsidRPr="00275972">
                <w:rPr>
                  <w:rStyle w:val="af"/>
                  <w:sz w:val="18"/>
                  <w:szCs w:val="18"/>
                </w:rPr>
                <w:t>от 6 октября 2003 года № 131-ФЗ</w:t>
              </w:r>
            </w:hyperlink>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75972" w:rsidRPr="00275972" w:rsidRDefault="00275972" w:rsidP="00275972">
            <w:pPr>
              <w:ind w:left="0" w:firstLine="0"/>
              <w:rPr>
                <w:sz w:val="18"/>
                <w:szCs w:val="18"/>
              </w:rPr>
            </w:pPr>
            <w:r w:rsidRPr="00275972">
              <w:rPr>
                <w:sz w:val="18"/>
                <w:szCs w:val="18"/>
              </w:rPr>
              <w:t>Ответственный исполнитель муниципальной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75972" w:rsidRPr="00275972" w:rsidRDefault="00275972" w:rsidP="00275972">
            <w:pPr>
              <w:ind w:left="0" w:firstLine="0"/>
              <w:rPr>
                <w:sz w:val="18"/>
                <w:szCs w:val="18"/>
              </w:rPr>
            </w:pPr>
            <w:r w:rsidRPr="00275972">
              <w:rPr>
                <w:sz w:val="18"/>
                <w:szCs w:val="18"/>
              </w:rPr>
              <w:t xml:space="preserve">Отдел муниципального земельного, лесного контроля и соблюдения правил благоустройства </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75972" w:rsidRPr="00275972" w:rsidRDefault="00275972" w:rsidP="00275972">
            <w:pPr>
              <w:ind w:left="0" w:firstLine="0"/>
              <w:rPr>
                <w:sz w:val="18"/>
                <w:szCs w:val="18"/>
              </w:rPr>
            </w:pPr>
            <w:r w:rsidRPr="00275972">
              <w:rPr>
                <w:sz w:val="18"/>
                <w:szCs w:val="18"/>
              </w:rPr>
              <w:t>Соисполнители и участники муниципальной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75972" w:rsidRPr="00275972" w:rsidRDefault="00275972" w:rsidP="00275972">
            <w:pPr>
              <w:ind w:left="0" w:firstLine="0"/>
              <w:rPr>
                <w:sz w:val="18"/>
                <w:szCs w:val="18"/>
              </w:rPr>
            </w:pPr>
            <w:r w:rsidRPr="00275972">
              <w:rPr>
                <w:sz w:val="18"/>
                <w:szCs w:val="18"/>
              </w:rPr>
              <w:t xml:space="preserve">Отдел градостроительства, земельных и имущественных отношений; </w:t>
            </w:r>
          </w:p>
          <w:p w:rsidR="00275972" w:rsidRPr="00275972" w:rsidRDefault="00275972" w:rsidP="00275972">
            <w:pPr>
              <w:ind w:left="0" w:firstLine="0"/>
              <w:rPr>
                <w:sz w:val="18"/>
                <w:szCs w:val="18"/>
              </w:rPr>
            </w:pPr>
            <w:r w:rsidRPr="00275972">
              <w:rPr>
                <w:sz w:val="18"/>
                <w:szCs w:val="18"/>
              </w:rPr>
              <w:t>Отдел муниципального заказа и реализации муниципальных программ администрации</w:t>
            </w:r>
          </w:p>
          <w:p w:rsidR="00275972" w:rsidRPr="00275972" w:rsidRDefault="00275972" w:rsidP="00275972">
            <w:pPr>
              <w:ind w:left="0" w:firstLine="0"/>
              <w:rPr>
                <w:sz w:val="18"/>
                <w:szCs w:val="18"/>
              </w:rPr>
            </w:pPr>
            <w:r w:rsidRPr="00275972">
              <w:rPr>
                <w:sz w:val="18"/>
                <w:szCs w:val="18"/>
              </w:rPr>
              <w:t>Муниципальное казенное учреждение  «Хозяйственно-эксплуатационная служба»</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Цели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Повышение эффективности охраны земель на территории Хомутовского муниципального образования в том числе:</w:t>
            </w:r>
          </w:p>
          <w:p w:rsidR="00275972" w:rsidRPr="00275972" w:rsidRDefault="00275972" w:rsidP="00275972">
            <w:pPr>
              <w:ind w:left="0" w:firstLine="0"/>
              <w:rPr>
                <w:sz w:val="18"/>
                <w:szCs w:val="18"/>
              </w:rPr>
            </w:pPr>
            <w:r w:rsidRPr="00275972">
              <w:rPr>
                <w:sz w:val="18"/>
                <w:szCs w:val="18"/>
              </w:rPr>
              <w:t>-обеспечение рационального использования земель;</w:t>
            </w:r>
          </w:p>
          <w:p w:rsidR="00275972" w:rsidRPr="00275972" w:rsidRDefault="00275972" w:rsidP="00275972">
            <w:pPr>
              <w:ind w:left="0" w:firstLine="0"/>
              <w:rPr>
                <w:sz w:val="18"/>
                <w:szCs w:val="18"/>
              </w:rPr>
            </w:pPr>
            <w:r w:rsidRPr="00275972">
              <w:rPr>
                <w:sz w:val="18"/>
                <w:szCs w:val="18"/>
              </w:rPr>
              <w:t>-обеспечение охраны и восстановление плодородия земель;</w:t>
            </w:r>
          </w:p>
          <w:p w:rsidR="00275972" w:rsidRPr="00275972" w:rsidRDefault="00275972" w:rsidP="00275972">
            <w:pPr>
              <w:ind w:left="0" w:firstLine="0"/>
              <w:rPr>
                <w:sz w:val="18"/>
                <w:szCs w:val="18"/>
              </w:rPr>
            </w:pPr>
            <w:r w:rsidRPr="00275972">
              <w:rPr>
                <w:iCs/>
                <w:sz w:val="18"/>
                <w:szCs w:val="18"/>
              </w:rPr>
              <w:t>- предотвращение загрязнения, захламления, нарушения земель, других негативных (вредных) воздействий хозяйственной деятельности;</w:t>
            </w:r>
          </w:p>
          <w:p w:rsidR="00275972" w:rsidRPr="00275972" w:rsidRDefault="00275972" w:rsidP="00275972">
            <w:pPr>
              <w:ind w:left="0" w:firstLine="0"/>
              <w:rPr>
                <w:sz w:val="18"/>
                <w:szCs w:val="18"/>
              </w:rPr>
            </w:pPr>
            <w:r w:rsidRPr="00275972">
              <w:rPr>
                <w:iCs/>
                <w:sz w:val="18"/>
                <w:szCs w:val="18"/>
              </w:rPr>
              <w:t>- обеспечение улучшения земель, подвергшихся деградации загрязнению, захламлению, нарушению земель, другим негативным (вредным) воздействиям хозяйственной деятельности</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Задачи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 xml:space="preserve">-  проведение работ с целью повышения биологического потенциала земель поселения; </w:t>
            </w:r>
          </w:p>
          <w:p w:rsidR="00275972" w:rsidRPr="00275972" w:rsidRDefault="00275972" w:rsidP="00275972">
            <w:pPr>
              <w:ind w:left="0" w:firstLine="0"/>
              <w:rPr>
                <w:sz w:val="18"/>
                <w:szCs w:val="18"/>
              </w:rPr>
            </w:pPr>
            <w:r w:rsidRPr="00275972">
              <w:rPr>
                <w:sz w:val="18"/>
                <w:szCs w:val="18"/>
              </w:rPr>
              <w:t xml:space="preserve">- улучшения условий для устойчивого земледелия; </w:t>
            </w:r>
          </w:p>
          <w:p w:rsidR="00275972" w:rsidRPr="00275972" w:rsidRDefault="00275972" w:rsidP="00275972">
            <w:pPr>
              <w:ind w:left="0" w:firstLine="0"/>
              <w:rPr>
                <w:sz w:val="18"/>
                <w:szCs w:val="18"/>
              </w:rPr>
            </w:pPr>
            <w:r w:rsidRPr="00275972">
              <w:rPr>
                <w:sz w:val="18"/>
                <w:szCs w:val="18"/>
              </w:rPr>
              <w:t xml:space="preserve">- оптимизация деятельности в сфере обращения с отходами производства и потребления; </w:t>
            </w:r>
          </w:p>
          <w:p w:rsidR="00275972" w:rsidRPr="00275972" w:rsidRDefault="00275972" w:rsidP="00275972">
            <w:pPr>
              <w:ind w:left="0" w:firstLine="0"/>
              <w:rPr>
                <w:sz w:val="18"/>
                <w:szCs w:val="18"/>
              </w:rPr>
            </w:pPr>
            <w:r w:rsidRPr="00275972">
              <w:rPr>
                <w:sz w:val="18"/>
                <w:szCs w:val="18"/>
              </w:rPr>
              <w:t xml:space="preserve">- повышение эффективности использования и охраны земель; </w:t>
            </w:r>
          </w:p>
          <w:p w:rsidR="00275972" w:rsidRPr="00275972" w:rsidRDefault="00275972" w:rsidP="00275972">
            <w:pPr>
              <w:ind w:left="0" w:firstLine="0"/>
              <w:rPr>
                <w:sz w:val="18"/>
                <w:szCs w:val="18"/>
              </w:rPr>
            </w:pPr>
            <w:r w:rsidRPr="00275972">
              <w:rPr>
                <w:sz w:val="18"/>
                <w:szCs w:val="18"/>
              </w:rPr>
              <w:t xml:space="preserve">- обеспечение организации рационального использования земель; </w:t>
            </w:r>
          </w:p>
          <w:p w:rsidR="00275972" w:rsidRPr="00275972" w:rsidRDefault="00275972" w:rsidP="00275972">
            <w:pPr>
              <w:ind w:left="0" w:firstLine="0"/>
              <w:rPr>
                <w:sz w:val="18"/>
                <w:szCs w:val="18"/>
              </w:rPr>
            </w:pPr>
            <w:r w:rsidRPr="00275972">
              <w:rPr>
                <w:sz w:val="18"/>
                <w:szCs w:val="18"/>
              </w:rPr>
              <w:t>- сохранение и восстановление зеленых насаждений;</w:t>
            </w:r>
          </w:p>
          <w:p w:rsidR="00275972" w:rsidRPr="00275972" w:rsidRDefault="00275972" w:rsidP="00275972">
            <w:pPr>
              <w:ind w:left="0" w:firstLine="0"/>
              <w:rPr>
                <w:sz w:val="18"/>
                <w:szCs w:val="18"/>
              </w:rPr>
            </w:pPr>
            <w:r w:rsidRPr="00275972">
              <w:rPr>
                <w:sz w:val="18"/>
                <w:szCs w:val="18"/>
              </w:rPr>
              <w:t>- проведение инвентаризации земель, находящихся в муниципальном образовании.</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Целевые индикаторы и показатели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 количество принятых муниципальных нормативных правовых актов, направленных на охрану земель;</w:t>
            </w:r>
          </w:p>
          <w:p w:rsidR="00275972" w:rsidRPr="00275972" w:rsidRDefault="00275972" w:rsidP="00275972">
            <w:pPr>
              <w:ind w:left="0" w:firstLine="0"/>
              <w:rPr>
                <w:sz w:val="18"/>
                <w:szCs w:val="18"/>
              </w:rPr>
            </w:pPr>
            <w:r w:rsidRPr="00275972">
              <w:rPr>
                <w:sz w:val="18"/>
                <w:szCs w:val="18"/>
              </w:rPr>
              <w:t>- количество проведенных мероприятий по вопросам охраны земель;</w:t>
            </w:r>
          </w:p>
          <w:p w:rsidR="00275972" w:rsidRPr="00275972" w:rsidRDefault="00275972" w:rsidP="00275972">
            <w:pPr>
              <w:ind w:left="0" w:firstLine="0"/>
              <w:rPr>
                <w:sz w:val="18"/>
                <w:szCs w:val="18"/>
              </w:rPr>
            </w:pPr>
            <w:r w:rsidRPr="00275972">
              <w:rPr>
                <w:sz w:val="18"/>
                <w:szCs w:val="18"/>
              </w:rPr>
              <w:t>-количество ликвидированных стихийных свалок;</w:t>
            </w:r>
          </w:p>
          <w:p w:rsidR="00275972" w:rsidRPr="00275972" w:rsidRDefault="00275972" w:rsidP="00275972">
            <w:pPr>
              <w:ind w:left="0" w:firstLine="0"/>
              <w:rPr>
                <w:sz w:val="18"/>
                <w:szCs w:val="18"/>
              </w:rPr>
            </w:pPr>
            <w:r w:rsidRPr="00275972">
              <w:rPr>
                <w:sz w:val="18"/>
                <w:szCs w:val="18"/>
              </w:rPr>
              <w:t>- количество размещенных на официальном сайте администрации информационных материалов по благоустройству территории.</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Сроки и этапы реализации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Этапы не предусмотрены. Сроки реализации программы 2024-2026 годы</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Прогнозируемые объемы источники финансирования Программы</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 xml:space="preserve">Средства бюджета Хомутовского муниципального образования в сумме 420,00 </w:t>
            </w:r>
            <w:proofErr w:type="spellStart"/>
            <w:r w:rsidRPr="00275972">
              <w:rPr>
                <w:sz w:val="18"/>
                <w:szCs w:val="18"/>
              </w:rPr>
              <w:t>тыс</w:t>
            </w:r>
            <w:proofErr w:type="gramStart"/>
            <w:r w:rsidRPr="00275972">
              <w:rPr>
                <w:sz w:val="18"/>
                <w:szCs w:val="18"/>
              </w:rPr>
              <w:t>.р</w:t>
            </w:r>
            <w:proofErr w:type="gramEnd"/>
            <w:r w:rsidRPr="00275972">
              <w:rPr>
                <w:sz w:val="18"/>
                <w:szCs w:val="18"/>
              </w:rPr>
              <w:t>уб</w:t>
            </w:r>
            <w:proofErr w:type="spellEnd"/>
            <w:r w:rsidRPr="00275972">
              <w:rPr>
                <w:sz w:val="18"/>
                <w:szCs w:val="18"/>
              </w:rPr>
              <w:t xml:space="preserve">., в </w:t>
            </w:r>
            <w:proofErr w:type="spellStart"/>
            <w:r w:rsidRPr="00275972">
              <w:rPr>
                <w:sz w:val="18"/>
                <w:szCs w:val="18"/>
              </w:rPr>
              <w:t>т.ч</w:t>
            </w:r>
            <w:proofErr w:type="spellEnd"/>
            <w:r w:rsidRPr="00275972">
              <w:rPr>
                <w:sz w:val="18"/>
                <w:szCs w:val="18"/>
              </w:rPr>
              <w:t>.:</w:t>
            </w:r>
          </w:p>
          <w:p w:rsidR="00275972" w:rsidRPr="00275972" w:rsidRDefault="00275972" w:rsidP="00275972">
            <w:pPr>
              <w:ind w:left="0" w:firstLine="0"/>
              <w:rPr>
                <w:sz w:val="18"/>
                <w:szCs w:val="18"/>
              </w:rPr>
            </w:pPr>
            <w:r w:rsidRPr="00275972">
              <w:rPr>
                <w:sz w:val="18"/>
                <w:szCs w:val="18"/>
              </w:rPr>
              <w:t xml:space="preserve">2024 – 50,00 </w:t>
            </w:r>
            <w:proofErr w:type="spellStart"/>
            <w:r w:rsidRPr="00275972">
              <w:rPr>
                <w:sz w:val="18"/>
                <w:szCs w:val="18"/>
              </w:rPr>
              <w:t>тыс</w:t>
            </w:r>
            <w:proofErr w:type="gramStart"/>
            <w:r w:rsidRPr="00275972">
              <w:rPr>
                <w:sz w:val="18"/>
                <w:szCs w:val="18"/>
              </w:rPr>
              <w:t>.р</w:t>
            </w:r>
            <w:proofErr w:type="gramEnd"/>
            <w:r w:rsidRPr="00275972">
              <w:rPr>
                <w:sz w:val="18"/>
                <w:szCs w:val="18"/>
              </w:rPr>
              <w:t>уб</w:t>
            </w:r>
            <w:proofErr w:type="spellEnd"/>
            <w:r w:rsidRPr="00275972">
              <w:rPr>
                <w:sz w:val="18"/>
                <w:szCs w:val="18"/>
              </w:rPr>
              <w:t>.;</w:t>
            </w:r>
          </w:p>
          <w:p w:rsidR="00275972" w:rsidRPr="00275972" w:rsidRDefault="00275972" w:rsidP="00275972">
            <w:pPr>
              <w:ind w:left="0" w:firstLine="0"/>
              <w:rPr>
                <w:sz w:val="18"/>
                <w:szCs w:val="18"/>
              </w:rPr>
            </w:pPr>
            <w:r w:rsidRPr="00275972">
              <w:rPr>
                <w:sz w:val="18"/>
                <w:szCs w:val="18"/>
              </w:rPr>
              <w:t xml:space="preserve">2025 – 270,00 </w:t>
            </w:r>
            <w:proofErr w:type="spellStart"/>
            <w:r w:rsidRPr="00275972">
              <w:rPr>
                <w:sz w:val="18"/>
                <w:szCs w:val="18"/>
              </w:rPr>
              <w:t>тыс</w:t>
            </w:r>
            <w:proofErr w:type="gramStart"/>
            <w:r w:rsidRPr="00275972">
              <w:rPr>
                <w:sz w:val="18"/>
                <w:szCs w:val="18"/>
              </w:rPr>
              <w:t>.р</w:t>
            </w:r>
            <w:proofErr w:type="gramEnd"/>
            <w:r w:rsidRPr="00275972">
              <w:rPr>
                <w:sz w:val="18"/>
                <w:szCs w:val="18"/>
              </w:rPr>
              <w:t>уб</w:t>
            </w:r>
            <w:proofErr w:type="spellEnd"/>
            <w:r w:rsidRPr="00275972">
              <w:rPr>
                <w:sz w:val="18"/>
                <w:szCs w:val="18"/>
              </w:rPr>
              <w:t>.;</w:t>
            </w:r>
          </w:p>
          <w:p w:rsidR="00275972" w:rsidRPr="00275972" w:rsidRDefault="00275972" w:rsidP="00275972">
            <w:pPr>
              <w:ind w:left="0" w:firstLine="0"/>
              <w:rPr>
                <w:sz w:val="18"/>
                <w:szCs w:val="18"/>
              </w:rPr>
            </w:pPr>
            <w:r w:rsidRPr="00275972">
              <w:rPr>
                <w:sz w:val="18"/>
                <w:szCs w:val="18"/>
              </w:rPr>
              <w:t xml:space="preserve">2026 –  100,00 </w:t>
            </w:r>
            <w:proofErr w:type="spellStart"/>
            <w:r w:rsidRPr="00275972">
              <w:rPr>
                <w:sz w:val="18"/>
                <w:szCs w:val="18"/>
              </w:rPr>
              <w:t>тыс</w:t>
            </w:r>
            <w:proofErr w:type="gramStart"/>
            <w:r w:rsidRPr="00275972">
              <w:rPr>
                <w:sz w:val="18"/>
                <w:szCs w:val="18"/>
              </w:rPr>
              <w:t>.р</w:t>
            </w:r>
            <w:proofErr w:type="gramEnd"/>
            <w:r w:rsidRPr="00275972">
              <w:rPr>
                <w:sz w:val="18"/>
                <w:szCs w:val="18"/>
              </w:rPr>
              <w:t>уб</w:t>
            </w:r>
            <w:proofErr w:type="spellEnd"/>
            <w:r w:rsidRPr="00275972">
              <w:rPr>
                <w:sz w:val="18"/>
                <w:szCs w:val="18"/>
              </w:rPr>
              <w:t>.</w:t>
            </w:r>
          </w:p>
        </w:tc>
      </w:tr>
      <w:tr w:rsidR="00275972" w:rsidRPr="00275972" w:rsidTr="00275972">
        <w:tc>
          <w:tcPr>
            <w:tcW w:w="394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Ожидаемые результаты реализации Программы и показатели её социально-экономической эффективности</w:t>
            </w:r>
          </w:p>
        </w:tc>
        <w:tc>
          <w:tcPr>
            <w:tcW w:w="60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 эффективное использование земель;</w:t>
            </w:r>
          </w:p>
          <w:p w:rsidR="00275972" w:rsidRPr="00275972" w:rsidRDefault="00275972" w:rsidP="00275972">
            <w:pPr>
              <w:ind w:left="0" w:firstLine="0"/>
              <w:rPr>
                <w:sz w:val="18"/>
                <w:szCs w:val="18"/>
              </w:rPr>
            </w:pPr>
            <w:r w:rsidRPr="00275972">
              <w:rPr>
                <w:sz w:val="18"/>
                <w:szCs w:val="18"/>
              </w:rPr>
              <w:t>- восстановление нарушенных земель и повышение экологической безопасности населения и качества его жизни;</w:t>
            </w:r>
          </w:p>
          <w:p w:rsidR="00275972" w:rsidRPr="00275972" w:rsidRDefault="00275972" w:rsidP="00275972">
            <w:pPr>
              <w:ind w:left="0" w:firstLine="0"/>
              <w:rPr>
                <w:sz w:val="18"/>
                <w:szCs w:val="18"/>
              </w:rPr>
            </w:pPr>
            <w:r w:rsidRPr="00275972">
              <w:rPr>
                <w:sz w:val="18"/>
                <w:szCs w:val="18"/>
              </w:rPr>
              <w:t>- увеличение качественных характеристик земель;</w:t>
            </w:r>
          </w:p>
          <w:p w:rsidR="00275972" w:rsidRPr="00275972" w:rsidRDefault="00275972" w:rsidP="00275972">
            <w:pPr>
              <w:ind w:left="0" w:firstLine="0"/>
              <w:rPr>
                <w:sz w:val="18"/>
                <w:szCs w:val="18"/>
              </w:rPr>
            </w:pPr>
            <w:r w:rsidRPr="00275972">
              <w:rPr>
                <w:sz w:val="18"/>
                <w:szCs w:val="18"/>
              </w:rPr>
              <w:t>- защита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микроорганизмами, загрязнения производства и потребления и другого негативного воздействия;</w:t>
            </w:r>
          </w:p>
          <w:p w:rsidR="00275972" w:rsidRPr="00275972" w:rsidRDefault="00275972" w:rsidP="00275972">
            <w:pPr>
              <w:ind w:left="0" w:firstLine="0"/>
              <w:rPr>
                <w:sz w:val="18"/>
                <w:szCs w:val="18"/>
              </w:rPr>
            </w:pPr>
            <w:r w:rsidRPr="00275972">
              <w:rPr>
                <w:sz w:val="18"/>
                <w:szCs w:val="18"/>
              </w:rPr>
              <w:t xml:space="preserve">- защита сельскохозяйственных угодий от зарастания деревьями и </w:t>
            </w:r>
            <w:r w:rsidRPr="00275972">
              <w:rPr>
                <w:sz w:val="18"/>
                <w:szCs w:val="18"/>
              </w:rPr>
              <w:lastRenderedPageBreak/>
              <w:t>кустарниками, сорными</w:t>
            </w:r>
          </w:p>
          <w:p w:rsidR="00275972" w:rsidRPr="00275972" w:rsidRDefault="00275972" w:rsidP="00275972">
            <w:pPr>
              <w:ind w:left="0" w:firstLine="0"/>
              <w:rPr>
                <w:sz w:val="18"/>
                <w:szCs w:val="18"/>
              </w:rPr>
            </w:pPr>
            <w:r w:rsidRPr="00275972">
              <w:rPr>
                <w:sz w:val="18"/>
                <w:szCs w:val="18"/>
              </w:rPr>
              <w:t>растениями, сохранению достигнутого уровня мелиорации;</w:t>
            </w:r>
          </w:p>
          <w:p w:rsidR="00275972" w:rsidRPr="00275972" w:rsidRDefault="00275972" w:rsidP="00275972">
            <w:pPr>
              <w:ind w:left="0" w:firstLine="0"/>
              <w:rPr>
                <w:sz w:val="18"/>
                <w:szCs w:val="18"/>
              </w:rPr>
            </w:pPr>
            <w:r w:rsidRPr="00275972">
              <w:rPr>
                <w:sz w:val="18"/>
                <w:szCs w:val="18"/>
              </w:rPr>
              <w:t>- обеспечение организации рационального использования и охраны муниципального образования;</w:t>
            </w:r>
          </w:p>
          <w:p w:rsidR="00275972" w:rsidRPr="00275972" w:rsidRDefault="00275972" w:rsidP="00275972">
            <w:pPr>
              <w:ind w:left="0" w:firstLine="0"/>
              <w:rPr>
                <w:sz w:val="18"/>
                <w:szCs w:val="18"/>
              </w:rPr>
            </w:pPr>
            <w:r w:rsidRPr="00275972">
              <w:rPr>
                <w:sz w:val="18"/>
                <w:szCs w:val="18"/>
              </w:rPr>
              <w:t>- повышение доходов в бюджет поселения.</w:t>
            </w:r>
          </w:p>
        </w:tc>
      </w:tr>
    </w:tbl>
    <w:p w:rsidR="00275972" w:rsidRPr="00275972" w:rsidRDefault="00275972" w:rsidP="00275972">
      <w:pPr>
        <w:ind w:left="0" w:firstLine="0"/>
        <w:rPr>
          <w:sz w:val="18"/>
          <w:szCs w:val="18"/>
        </w:rPr>
      </w:pPr>
      <w:r w:rsidRPr="00275972">
        <w:rPr>
          <w:sz w:val="18"/>
          <w:szCs w:val="18"/>
        </w:rPr>
        <w:lastRenderedPageBreak/>
        <w:t> </w:t>
      </w:r>
    </w:p>
    <w:p w:rsidR="00275972" w:rsidRPr="00275972" w:rsidRDefault="00275972" w:rsidP="00275972">
      <w:pPr>
        <w:ind w:left="0" w:firstLine="0"/>
        <w:rPr>
          <w:sz w:val="18"/>
          <w:szCs w:val="18"/>
        </w:rPr>
      </w:pPr>
      <w:r w:rsidRPr="00275972">
        <w:rPr>
          <w:b/>
          <w:bCs/>
          <w:sz w:val="18"/>
          <w:szCs w:val="18"/>
        </w:rPr>
        <w:t>Раздел I. Содержание проблемы, обоснование необходимости ее решения</w:t>
      </w:r>
    </w:p>
    <w:p w:rsidR="00275972" w:rsidRPr="00275972" w:rsidRDefault="00275972" w:rsidP="00D32FF3">
      <w:pPr>
        <w:ind w:left="0" w:firstLine="567"/>
        <w:rPr>
          <w:sz w:val="18"/>
          <w:szCs w:val="18"/>
        </w:rPr>
      </w:pPr>
      <w:r w:rsidRPr="00275972">
        <w:rPr>
          <w:b/>
          <w:bCs/>
          <w:sz w:val="18"/>
          <w:szCs w:val="18"/>
        </w:rPr>
        <w:t> </w:t>
      </w:r>
    </w:p>
    <w:p w:rsidR="00275972" w:rsidRPr="00275972" w:rsidRDefault="00275972" w:rsidP="00D32FF3">
      <w:pPr>
        <w:ind w:left="0" w:firstLine="567"/>
        <w:rPr>
          <w:sz w:val="18"/>
          <w:szCs w:val="18"/>
        </w:rPr>
      </w:pPr>
      <w:r w:rsidRPr="00275972">
        <w:rPr>
          <w:sz w:val="18"/>
          <w:szCs w:val="18"/>
        </w:rPr>
        <w:t>Земля - важнейшая часть общей биосферы, использование ее связано со всеми другими природными объектами: водами, лесами, животным и растительным миром, полезными ископаемыми и иными ценностями недр земли. Без использования и охраны земли практически невозможно использование других природных ресурсов. При этом бесхозяйственность по отношению к земле немедленно наносит или в недалеком будущем будет наносить вред окружающей природной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rsidR="00275972" w:rsidRPr="00275972" w:rsidRDefault="00275972" w:rsidP="00D32FF3">
      <w:pPr>
        <w:ind w:left="0" w:firstLine="567"/>
        <w:rPr>
          <w:sz w:val="18"/>
          <w:szCs w:val="18"/>
        </w:rPr>
      </w:pPr>
      <w:r w:rsidRPr="00275972">
        <w:rPr>
          <w:sz w:val="18"/>
          <w:szCs w:val="18"/>
        </w:rPr>
        <w:t>Муниципальная программа «Использование и охрана земель на территории Хомутовского муниципального образования на 2024-2026 годы», (далее - Программа) направлена на создание благоприятных условий использования и охраны земель,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w:t>
      </w:r>
    </w:p>
    <w:p w:rsidR="00275972" w:rsidRPr="00275972" w:rsidRDefault="00275972" w:rsidP="00D32FF3">
      <w:pPr>
        <w:ind w:left="0" w:firstLine="567"/>
        <w:rPr>
          <w:sz w:val="18"/>
          <w:szCs w:val="18"/>
        </w:rPr>
      </w:pPr>
      <w:r w:rsidRPr="00275972">
        <w:rPr>
          <w:sz w:val="18"/>
          <w:szCs w:val="18"/>
        </w:rPr>
        <w:t xml:space="preserve">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 В природе все взаимосвязано. Поэтому нарушение правильного функционирования одного из звеньев, будь то лес, животный мир, земля, ведет к дисбалансу и нарушению целостности экосистемы. </w:t>
      </w:r>
    </w:p>
    <w:p w:rsidR="00275972" w:rsidRPr="00275972" w:rsidRDefault="00275972" w:rsidP="00D32FF3">
      <w:pPr>
        <w:ind w:left="0" w:firstLine="567"/>
        <w:rPr>
          <w:sz w:val="18"/>
          <w:szCs w:val="18"/>
        </w:rPr>
      </w:pPr>
      <w:r w:rsidRPr="00275972">
        <w:rPr>
          <w:sz w:val="18"/>
          <w:szCs w:val="18"/>
        </w:rPr>
        <w:t>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w:t>
      </w:r>
    </w:p>
    <w:p w:rsidR="00275972" w:rsidRPr="00275972" w:rsidRDefault="00275972" w:rsidP="00D32FF3">
      <w:pPr>
        <w:ind w:left="0" w:firstLine="567"/>
        <w:rPr>
          <w:sz w:val="18"/>
          <w:szCs w:val="18"/>
        </w:rPr>
      </w:pPr>
      <w:r w:rsidRPr="00275972">
        <w:rPr>
          <w:sz w:val="18"/>
          <w:szCs w:val="18"/>
        </w:rPr>
        <w:t>Охрана земель только тогда может быть эффективной, когда обеспечивается рациональное землепользование.</w:t>
      </w:r>
    </w:p>
    <w:p w:rsidR="00275972" w:rsidRPr="00275972" w:rsidRDefault="00275972" w:rsidP="00D32FF3">
      <w:pPr>
        <w:ind w:left="0" w:firstLine="567"/>
        <w:rPr>
          <w:sz w:val="18"/>
          <w:szCs w:val="18"/>
        </w:rPr>
      </w:pPr>
      <w:r w:rsidRPr="00275972">
        <w:rPr>
          <w:sz w:val="18"/>
          <w:szCs w:val="18"/>
        </w:rPr>
        <w:t>Проблемы устойчивого социально-экономического развития Хомутовского муниципального образования и экологически безопасной жизнедеятельности его жителей на современном этапе тесно связаны с решением вопросов охраны и использования земель. На уровне сельского поселения можно решать местные проблемы охраны и использования земель самостоятельно, причем полным, комплексным и разумным образом в интересах не только ныне живущих людей, но и будущих поколений.</w:t>
      </w:r>
    </w:p>
    <w:p w:rsidR="00275972" w:rsidRPr="00275972" w:rsidRDefault="00275972" w:rsidP="00D32FF3">
      <w:pPr>
        <w:ind w:left="0" w:firstLine="567"/>
        <w:rPr>
          <w:sz w:val="18"/>
          <w:szCs w:val="18"/>
        </w:rPr>
      </w:pPr>
      <w:r w:rsidRPr="00275972">
        <w:rPr>
          <w:sz w:val="18"/>
          <w:szCs w:val="18"/>
        </w:rPr>
        <w:t>На территории Хомутовского муниципального образования (далее – муниципальное образование) имеются земельные участки различного разрешенного использования.</w:t>
      </w: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r w:rsidRPr="00275972">
        <w:rPr>
          <w:sz w:val="18"/>
          <w:szCs w:val="18"/>
        </w:rPr>
        <w:t>Экологическое состояние земель в среднем хорошее, но стихийные несанкционированные свалки, оказывают отрицательное влияние на окружающую среду, и усугубляют экологическую обстановку.</w:t>
      </w:r>
    </w:p>
    <w:p w:rsidR="00275972" w:rsidRPr="00275972" w:rsidRDefault="00275972" w:rsidP="00275972">
      <w:pPr>
        <w:ind w:left="0" w:firstLine="0"/>
        <w:rPr>
          <w:sz w:val="18"/>
          <w:szCs w:val="18"/>
        </w:rPr>
      </w:pPr>
    </w:p>
    <w:p w:rsidR="00275972" w:rsidRPr="00275972" w:rsidRDefault="00275972" w:rsidP="00275972">
      <w:pPr>
        <w:ind w:left="0" w:firstLine="0"/>
        <w:rPr>
          <w:b/>
          <w:sz w:val="18"/>
          <w:szCs w:val="18"/>
        </w:rPr>
      </w:pPr>
    </w:p>
    <w:p w:rsidR="00275972" w:rsidRPr="00275972" w:rsidRDefault="00275972" w:rsidP="00D32FF3">
      <w:pPr>
        <w:ind w:left="0" w:firstLine="567"/>
        <w:rPr>
          <w:b/>
          <w:sz w:val="18"/>
          <w:szCs w:val="18"/>
        </w:rPr>
      </w:pPr>
      <w:r w:rsidRPr="00275972">
        <w:rPr>
          <w:b/>
          <w:sz w:val="18"/>
          <w:szCs w:val="18"/>
        </w:rPr>
        <w:t>Раздел II. Цели и задачи, целевые индикаторы и показатели программы, сроки и этапы её реализации.</w:t>
      </w:r>
    </w:p>
    <w:p w:rsidR="00275972" w:rsidRPr="00275972" w:rsidRDefault="00275972" w:rsidP="00D32FF3">
      <w:pPr>
        <w:ind w:left="0" w:firstLine="567"/>
        <w:rPr>
          <w:b/>
          <w:sz w:val="18"/>
          <w:szCs w:val="18"/>
        </w:rPr>
      </w:pPr>
    </w:p>
    <w:p w:rsidR="00275972" w:rsidRPr="00275972" w:rsidRDefault="00275972" w:rsidP="00D32FF3">
      <w:pPr>
        <w:ind w:left="0" w:firstLine="567"/>
        <w:rPr>
          <w:sz w:val="18"/>
          <w:szCs w:val="18"/>
        </w:rPr>
      </w:pPr>
      <w:r w:rsidRPr="00275972">
        <w:rPr>
          <w:sz w:val="18"/>
          <w:szCs w:val="18"/>
        </w:rPr>
        <w:t>Основными принципами муниципальной политики в сфере использования и охраны земель на территории поселения являются: законность и открытость деятельности администрации муниципального образования подотчетность и подконтрольность, эффективность.</w:t>
      </w:r>
    </w:p>
    <w:p w:rsidR="00275972" w:rsidRPr="00275972" w:rsidRDefault="00275972" w:rsidP="00D32FF3">
      <w:pPr>
        <w:ind w:left="0" w:firstLine="567"/>
        <w:rPr>
          <w:sz w:val="18"/>
          <w:szCs w:val="18"/>
        </w:rPr>
      </w:pPr>
      <w:r w:rsidRPr="00275972">
        <w:rPr>
          <w:sz w:val="18"/>
          <w:szCs w:val="18"/>
        </w:rPr>
        <w:t xml:space="preserve">      Целью Программы является:</w:t>
      </w:r>
    </w:p>
    <w:p w:rsidR="00275972" w:rsidRPr="00275972" w:rsidRDefault="00275972" w:rsidP="00D32FF3">
      <w:pPr>
        <w:ind w:left="0" w:firstLine="567"/>
        <w:rPr>
          <w:sz w:val="18"/>
          <w:szCs w:val="18"/>
        </w:rPr>
      </w:pPr>
      <w:r w:rsidRPr="00275972">
        <w:rPr>
          <w:sz w:val="18"/>
          <w:szCs w:val="18"/>
        </w:rPr>
        <w:t>-обеспечение рационального использования земель;</w:t>
      </w:r>
    </w:p>
    <w:p w:rsidR="00275972" w:rsidRPr="00275972" w:rsidRDefault="00275972" w:rsidP="00D32FF3">
      <w:pPr>
        <w:ind w:left="0" w:firstLine="567"/>
        <w:rPr>
          <w:sz w:val="18"/>
          <w:szCs w:val="18"/>
        </w:rPr>
      </w:pPr>
      <w:r w:rsidRPr="00275972">
        <w:rPr>
          <w:sz w:val="18"/>
          <w:szCs w:val="18"/>
        </w:rPr>
        <w:t>-обеспечение охраны и восстановление плодородия земель;</w:t>
      </w:r>
    </w:p>
    <w:p w:rsidR="00275972" w:rsidRPr="00275972" w:rsidRDefault="00275972" w:rsidP="00D32FF3">
      <w:pPr>
        <w:ind w:left="0" w:firstLine="567"/>
        <w:rPr>
          <w:sz w:val="18"/>
          <w:szCs w:val="18"/>
        </w:rPr>
      </w:pPr>
      <w:r w:rsidRPr="00275972">
        <w:rPr>
          <w:iCs/>
          <w:sz w:val="18"/>
          <w:szCs w:val="18"/>
        </w:rPr>
        <w:t>- предотвращение загрязнения, захламления, нарушения земель, других негативных (вредных) воздействий хозяйственной деятельности;</w:t>
      </w:r>
    </w:p>
    <w:p w:rsidR="00275972" w:rsidRPr="00275972" w:rsidRDefault="00275972" w:rsidP="00D32FF3">
      <w:pPr>
        <w:ind w:left="0" w:firstLine="567"/>
        <w:rPr>
          <w:sz w:val="18"/>
          <w:szCs w:val="18"/>
        </w:rPr>
      </w:pPr>
      <w:r w:rsidRPr="00275972">
        <w:rPr>
          <w:iCs/>
          <w:sz w:val="18"/>
          <w:szCs w:val="18"/>
        </w:rPr>
        <w:t>- обеспечение улучшения земель, подвергшихся деградации загрязнению, захламлению, нарушению земель, другим негативным (вредным) воздействиям хозяйственной деятельности.</w:t>
      </w:r>
      <w:r w:rsidRPr="00275972">
        <w:rPr>
          <w:sz w:val="18"/>
          <w:szCs w:val="18"/>
        </w:rPr>
        <w:t xml:space="preserve"> </w:t>
      </w:r>
    </w:p>
    <w:p w:rsidR="00275972" w:rsidRPr="00275972" w:rsidRDefault="00275972" w:rsidP="00D32FF3">
      <w:pPr>
        <w:ind w:left="0" w:firstLine="567"/>
        <w:rPr>
          <w:sz w:val="18"/>
          <w:szCs w:val="18"/>
        </w:rPr>
      </w:pPr>
      <w:r w:rsidRPr="00275972">
        <w:rPr>
          <w:sz w:val="18"/>
          <w:szCs w:val="18"/>
        </w:rPr>
        <w:t>  Для достижения поставленных целей предполагается решение следующих задач:</w:t>
      </w:r>
    </w:p>
    <w:p w:rsidR="00275972" w:rsidRPr="00275972" w:rsidRDefault="00275972" w:rsidP="00D32FF3">
      <w:pPr>
        <w:ind w:left="0" w:firstLine="567"/>
        <w:rPr>
          <w:sz w:val="18"/>
          <w:szCs w:val="18"/>
        </w:rPr>
      </w:pPr>
      <w:r w:rsidRPr="00275972">
        <w:rPr>
          <w:sz w:val="18"/>
          <w:szCs w:val="18"/>
        </w:rPr>
        <w:t>  - оптимизация деятельности в сфере обращения с отходами производства и потребления;</w:t>
      </w:r>
    </w:p>
    <w:p w:rsidR="00275972" w:rsidRPr="00275972" w:rsidRDefault="00275972" w:rsidP="00D32FF3">
      <w:pPr>
        <w:ind w:left="0" w:firstLine="567"/>
        <w:rPr>
          <w:sz w:val="18"/>
          <w:szCs w:val="18"/>
        </w:rPr>
      </w:pPr>
      <w:r w:rsidRPr="00275972">
        <w:rPr>
          <w:sz w:val="18"/>
          <w:szCs w:val="18"/>
        </w:rPr>
        <w:t>  - повышение эффективности использования и охраны земель, обеспечение организации рационального использования и охраны земель;</w:t>
      </w:r>
    </w:p>
    <w:p w:rsidR="00275972" w:rsidRPr="00275972" w:rsidRDefault="00275972" w:rsidP="00D32FF3">
      <w:pPr>
        <w:ind w:left="0" w:firstLine="567"/>
        <w:rPr>
          <w:sz w:val="18"/>
          <w:szCs w:val="18"/>
        </w:rPr>
      </w:pPr>
      <w:r w:rsidRPr="00275972">
        <w:rPr>
          <w:sz w:val="18"/>
          <w:szCs w:val="18"/>
        </w:rPr>
        <w:t>  - сохранение и восстановление зеленых насаждений;</w:t>
      </w:r>
    </w:p>
    <w:p w:rsidR="00275972" w:rsidRPr="00275972" w:rsidRDefault="00275972" w:rsidP="00D32FF3">
      <w:pPr>
        <w:ind w:left="0" w:firstLine="567"/>
        <w:rPr>
          <w:sz w:val="18"/>
          <w:szCs w:val="18"/>
        </w:rPr>
      </w:pPr>
      <w:r w:rsidRPr="00275972">
        <w:rPr>
          <w:sz w:val="18"/>
          <w:szCs w:val="18"/>
        </w:rPr>
        <w:t xml:space="preserve">  -  проведение инвентаризации земель, находящихся в муниципальном образовании.</w:t>
      </w:r>
    </w:p>
    <w:p w:rsidR="00275972" w:rsidRPr="00275972" w:rsidRDefault="00275972" w:rsidP="00D32FF3">
      <w:pPr>
        <w:ind w:left="0" w:firstLine="567"/>
        <w:rPr>
          <w:sz w:val="18"/>
          <w:szCs w:val="18"/>
        </w:rPr>
      </w:pPr>
      <w:r w:rsidRPr="00275972">
        <w:rPr>
          <w:sz w:val="18"/>
          <w:szCs w:val="18"/>
        </w:rPr>
        <w:t>Инвентаризация земель проводится для предотвращения деградации, загрязнения, захламления, нарушения земель, других негативных (вредных) воздействий хозяйственной деятельности, выявление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других характеристик земель.</w:t>
      </w: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r w:rsidRPr="00275972">
        <w:rPr>
          <w:sz w:val="18"/>
          <w:szCs w:val="18"/>
        </w:rPr>
        <w:t>Реализация данной программы будет содействовать упорядочению землепользования; вовлечение в оборот новых земельных участков; повышению инвестиционной привлекательности сельского поселения, соответственно росту экономики, более эффективному использованию и охране земель.</w:t>
      </w:r>
    </w:p>
    <w:p w:rsidR="00275972" w:rsidRPr="00275972" w:rsidRDefault="00275972" w:rsidP="00D32FF3">
      <w:pPr>
        <w:ind w:left="0" w:firstLine="567"/>
        <w:rPr>
          <w:sz w:val="18"/>
          <w:szCs w:val="18"/>
        </w:rPr>
      </w:pPr>
      <w:r w:rsidRPr="00275972">
        <w:rPr>
          <w:sz w:val="18"/>
          <w:szCs w:val="18"/>
        </w:rPr>
        <w:t>В результате выполнения мероприятий Программы будет обеспечено:</w:t>
      </w:r>
    </w:p>
    <w:p w:rsidR="00275972" w:rsidRPr="00275972" w:rsidRDefault="00275972" w:rsidP="00D32FF3">
      <w:pPr>
        <w:ind w:left="0" w:firstLine="567"/>
        <w:rPr>
          <w:sz w:val="18"/>
          <w:szCs w:val="18"/>
        </w:rPr>
      </w:pPr>
      <w:r w:rsidRPr="00275972">
        <w:rPr>
          <w:sz w:val="18"/>
          <w:szCs w:val="18"/>
        </w:rPr>
        <w:t>- эффективное использование земель;</w:t>
      </w:r>
    </w:p>
    <w:p w:rsidR="00275972" w:rsidRPr="00275972" w:rsidRDefault="00275972" w:rsidP="00D32FF3">
      <w:pPr>
        <w:ind w:left="0" w:firstLine="567"/>
        <w:rPr>
          <w:sz w:val="18"/>
          <w:szCs w:val="18"/>
        </w:rPr>
      </w:pPr>
      <w:r w:rsidRPr="00275972">
        <w:rPr>
          <w:sz w:val="18"/>
          <w:szCs w:val="18"/>
        </w:rPr>
        <w:t>- восстановление нарушенных земель и повышение экологической безопасности населения и качества его жизни;</w:t>
      </w:r>
    </w:p>
    <w:p w:rsidR="00275972" w:rsidRPr="00275972" w:rsidRDefault="00275972" w:rsidP="00D32FF3">
      <w:pPr>
        <w:ind w:left="0" w:firstLine="567"/>
        <w:rPr>
          <w:sz w:val="18"/>
          <w:szCs w:val="18"/>
        </w:rPr>
      </w:pPr>
      <w:r w:rsidRPr="00275972">
        <w:rPr>
          <w:sz w:val="18"/>
          <w:szCs w:val="18"/>
        </w:rPr>
        <w:t>- увеличение качественных характеристик земель;</w:t>
      </w:r>
    </w:p>
    <w:p w:rsidR="00275972" w:rsidRPr="00275972" w:rsidRDefault="00275972" w:rsidP="00D32FF3">
      <w:pPr>
        <w:ind w:left="0" w:firstLine="567"/>
        <w:rPr>
          <w:sz w:val="18"/>
          <w:szCs w:val="18"/>
        </w:rPr>
      </w:pPr>
      <w:r w:rsidRPr="00275972">
        <w:rPr>
          <w:sz w:val="18"/>
          <w:szCs w:val="18"/>
        </w:rPr>
        <w:t>- защита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микроорганизмами, загрязнения производства и потребления и другого негативного воздействия;</w:t>
      </w:r>
    </w:p>
    <w:p w:rsidR="00275972" w:rsidRPr="00275972" w:rsidRDefault="00275972" w:rsidP="00D32FF3">
      <w:pPr>
        <w:ind w:left="0" w:firstLine="567"/>
        <w:rPr>
          <w:sz w:val="18"/>
          <w:szCs w:val="18"/>
        </w:rPr>
      </w:pPr>
      <w:r w:rsidRPr="00275972">
        <w:rPr>
          <w:sz w:val="18"/>
          <w:szCs w:val="18"/>
        </w:rPr>
        <w:t>- защита сельскохозяйственных угодий от зарастания деревьями и кустарниками, сорными растениями, сохранению достигнутого уровня мелиорации;</w:t>
      </w:r>
    </w:p>
    <w:p w:rsidR="00275972" w:rsidRPr="00275972" w:rsidRDefault="00275972" w:rsidP="00D32FF3">
      <w:pPr>
        <w:ind w:left="0" w:firstLine="567"/>
        <w:rPr>
          <w:sz w:val="18"/>
          <w:szCs w:val="18"/>
        </w:rPr>
      </w:pPr>
      <w:r w:rsidRPr="00275972">
        <w:rPr>
          <w:sz w:val="18"/>
          <w:szCs w:val="18"/>
        </w:rPr>
        <w:lastRenderedPageBreak/>
        <w:t>- обеспечение организации рационального использования и охраны муниципального образования;</w:t>
      </w:r>
    </w:p>
    <w:p w:rsidR="00275972" w:rsidRPr="00275972" w:rsidRDefault="00275972" w:rsidP="00D32FF3">
      <w:pPr>
        <w:ind w:left="0" w:firstLine="567"/>
        <w:rPr>
          <w:sz w:val="18"/>
          <w:szCs w:val="18"/>
        </w:rPr>
      </w:pPr>
      <w:r w:rsidRPr="00275972">
        <w:rPr>
          <w:sz w:val="18"/>
          <w:szCs w:val="18"/>
        </w:rPr>
        <w:t>- повышение доходов в бюджет поселения.</w:t>
      </w:r>
    </w:p>
    <w:p w:rsidR="00275972" w:rsidRPr="00275972" w:rsidRDefault="00275972" w:rsidP="00275972">
      <w:pPr>
        <w:ind w:left="0" w:firstLine="0"/>
        <w:rPr>
          <w:b/>
          <w:bCs/>
          <w:sz w:val="18"/>
          <w:szCs w:val="18"/>
        </w:rPr>
      </w:pPr>
    </w:p>
    <w:p w:rsidR="00275972" w:rsidRPr="00275972" w:rsidRDefault="00275972" w:rsidP="00275972">
      <w:pPr>
        <w:ind w:left="0" w:firstLine="0"/>
        <w:rPr>
          <w:sz w:val="18"/>
          <w:szCs w:val="18"/>
        </w:rPr>
      </w:pPr>
      <w:r w:rsidRPr="00275972">
        <w:rPr>
          <w:b/>
          <w:bCs/>
          <w:sz w:val="18"/>
          <w:szCs w:val="18"/>
        </w:rPr>
        <w:t>Перечень целевых индикаторов и показателей Программы:</w:t>
      </w:r>
    </w:p>
    <w:p w:rsidR="00275972" w:rsidRPr="00275972" w:rsidRDefault="00275972" w:rsidP="00275972">
      <w:pPr>
        <w:ind w:left="0" w:firstLine="0"/>
        <w:rPr>
          <w:sz w:val="18"/>
          <w:szCs w:val="18"/>
        </w:rPr>
      </w:pPr>
      <w:r w:rsidRPr="00275972">
        <w:rPr>
          <w:b/>
          <w:bCs/>
          <w:sz w:val="18"/>
          <w:szCs w:val="18"/>
        </w:rPr>
        <w:t> </w:t>
      </w:r>
    </w:p>
    <w:tbl>
      <w:tblPr>
        <w:tblW w:w="0" w:type="auto"/>
        <w:tblCellMar>
          <w:left w:w="0" w:type="dxa"/>
          <w:right w:w="0" w:type="dxa"/>
        </w:tblCellMar>
        <w:tblLook w:val="04A0" w:firstRow="1" w:lastRow="0" w:firstColumn="1" w:lastColumn="0" w:noHBand="0" w:noVBand="1"/>
      </w:tblPr>
      <w:tblGrid>
        <w:gridCol w:w="594"/>
        <w:gridCol w:w="4476"/>
        <w:gridCol w:w="1471"/>
        <w:gridCol w:w="987"/>
        <w:gridCol w:w="891"/>
        <w:gridCol w:w="1111"/>
      </w:tblGrid>
      <w:tr w:rsidR="00275972" w:rsidRPr="00275972" w:rsidTr="00275972">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 xml:space="preserve">№ </w:t>
            </w:r>
            <w:proofErr w:type="gramStart"/>
            <w:r w:rsidRPr="00275972">
              <w:rPr>
                <w:sz w:val="18"/>
                <w:szCs w:val="18"/>
              </w:rPr>
              <w:t>п</w:t>
            </w:r>
            <w:proofErr w:type="gramEnd"/>
            <w:r w:rsidRPr="00275972">
              <w:rPr>
                <w:sz w:val="18"/>
                <w:szCs w:val="18"/>
              </w:rPr>
              <w:t>/п</w:t>
            </w:r>
          </w:p>
        </w:tc>
        <w:tc>
          <w:tcPr>
            <w:tcW w:w="4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Наименование целевого индикатора и показателя</w:t>
            </w:r>
          </w:p>
        </w:tc>
        <w:tc>
          <w:tcPr>
            <w:tcW w:w="14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Единица измерения</w:t>
            </w:r>
          </w:p>
        </w:tc>
        <w:tc>
          <w:tcPr>
            <w:tcW w:w="9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2024</w:t>
            </w:r>
          </w:p>
        </w:tc>
        <w:tc>
          <w:tcPr>
            <w:tcW w:w="8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2025</w:t>
            </w:r>
          </w:p>
        </w:tc>
        <w:tc>
          <w:tcPr>
            <w:tcW w:w="1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2026</w:t>
            </w:r>
          </w:p>
        </w:tc>
      </w:tr>
      <w:tr w:rsidR="00275972" w:rsidRPr="00275972" w:rsidTr="00275972">
        <w:trPr>
          <w:trHeight w:val="1354"/>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4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количество принятых муниципальных нормативных правовых актов поселения, направленных на охрану земель </w:t>
            </w:r>
          </w:p>
        </w:tc>
        <w:tc>
          <w:tcPr>
            <w:tcW w:w="14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ед.</w:t>
            </w:r>
          </w:p>
        </w:tc>
        <w:tc>
          <w:tcPr>
            <w:tcW w:w="9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8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1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r>
      <w:tr w:rsidR="00275972" w:rsidRPr="00275972" w:rsidTr="00275972">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2.</w:t>
            </w:r>
          </w:p>
        </w:tc>
        <w:tc>
          <w:tcPr>
            <w:tcW w:w="4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количество проведенных мероприятий по вопросам охраны земель</w:t>
            </w:r>
          </w:p>
        </w:tc>
        <w:tc>
          <w:tcPr>
            <w:tcW w:w="14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ед.</w:t>
            </w:r>
          </w:p>
        </w:tc>
        <w:tc>
          <w:tcPr>
            <w:tcW w:w="9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8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1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r>
      <w:tr w:rsidR="00275972" w:rsidRPr="00275972" w:rsidTr="00275972">
        <w:trPr>
          <w:trHeight w:val="707"/>
        </w:trPr>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3.</w:t>
            </w:r>
          </w:p>
        </w:tc>
        <w:tc>
          <w:tcPr>
            <w:tcW w:w="4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количество ликвидированных стихийных свалок</w:t>
            </w:r>
          </w:p>
          <w:p w:rsidR="00275972" w:rsidRPr="00275972" w:rsidRDefault="00275972" w:rsidP="00275972">
            <w:pPr>
              <w:ind w:left="0" w:firstLine="0"/>
              <w:rPr>
                <w:sz w:val="18"/>
                <w:szCs w:val="18"/>
              </w:rPr>
            </w:pPr>
            <w:r w:rsidRPr="00275972">
              <w:rPr>
                <w:sz w:val="18"/>
                <w:szCs w:val="18"/>
              </w:rPr>
              <w:t> </w:t>
            </w:r>
          </w:p>
        </w:tc>
        <w:tc>
          <w:tcPr>
            <w:tcW w:w="14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ед.</w:t>
            </w:r>
          </w:p>
        </w:tc>
        <w:tc>
          <w:tcPr>
            <w:tcW w:w="9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8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1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r>
      <w:tr w:rsidR="00275972" w:rsidRPr="00275972" w:rsidTr="00275972">
        <w:tc>
          <w:tcPr>
            <w:tcW w:w="59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4.</w:t>
            </w:r>
          </w:p>
        </w:tc>
        <w:tc>
          <w:tcPr>
            <w:tcW w:w="44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количество размещенных на официальном сайте администрации и на информационных стендах  информационных материалов по благоустройству территории, разъяснений земельного законодательства</w:t>
            </w:r>
          </w:p>
        </w:tc>
        <w:tc>
          <w:tcPr>
            <w:tcW w:w="14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ед.</w:t>
            </w:r>
          </w:p>
        </w:tc>
        <w:tc>
          <w:tcPr>
            <w:tcW w:w="9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89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c>
          <w:tcPr>
            <w:tcW w:w="11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75972" w:rsidRPr="00275972" w:rsidRDefault="00275972" w:rsidP="00275972">
            <w:pPr>
              <w:ind w:left="0" w:firstLine="0"/>
              <w:rPr>
                <w:sz w:val="18"/>
                <w:szCs w:val="18"/>
              </w:rPr>
            </w:pPr>
            <w:r w:rsidRPr="00275972">
              <w:rPr>
                <w:sz w:val="18"/>
                <w:szCs w:val="18"/>
              </w:rPr>
              <w:t>1</w:t>
            </w:r>
          </w:p>
        </w:tc>
      </w:tr>
    </w:tbl>
    <w:p w:rsidR="00275972" w:rsidRPr="00275972" w:rsidRDefault="00275972" w:rsidP="00275972">
      <w:pPr>
        <w:ind w:left="0" w:firstLine="0"/>
        <w:rPr>
          <w:b/>
          <w:bCs/>
          <w:sz w:val="18"/>
          <w:szCs w:val="18"/>
        </w:rPr>
      </w:pPr>
    </w:p>
    <w:p w:rsidR="00275972" w:rsidRPr="00275972" w:rsidRDefault="00275972" w:rsidP="00D32FF3">
      <w:pPr>
        <w:ind w:left="0" w:firstLine="567"/>
        <w:rPr>
          <w:b/>
          <w:bCs/>
          <w:sz w:val="18"/>
          <w:szCs w:val="18"/>
        </w:rPr>
      </w:pPr>
      <w:r w:rsidRPr="00275972">
        <w:rPr>
          <w:b/>
          <w:bCs/>
          <w:sz w:val="18"/>
          <w:szCs w:val="18"/>
        </w:rPr>
        <w:t>Сроки и этапы реализации Программы</w:t>
      </w:r>
    </w:p>
    <w:p w:rsidR="00275972" w:rsidRPr="00275972" w:rsidRDefault="00275972" w:rsidP="00D32FF3">
      <w:pPr>
        <w:ind w:left="0" w:firstLine="567"/>
        <w:rPr>
          <w:b/>
          <w:bCs/>
          <w:sz w:val="18"/>
          <w:szCs w:val="18"/>
        </w:rPr>
      </w:pPr>
    </w:p>
    <w:p w:rsidR="00275972" w:rsidRPr="00275972" w:rsidRDefault="00275972" w:rsidP="00D32FF3">
      <w:pPr>
        <w:ind w:left="0" w:firstLine="567"/>
        <w:rPr>
          <w:sz w:val="18"/>
          <w:szCs w:val="18"/>
        </w:rPr>
      </w:pPr>
      <w:r w:rsidRPr="00275972">
        <w:rPr>
          <w:sz w:val="18"/>
          <w:szCs w:val="18"/>
        </w:rPr>
        <w:t xml:space="preserve">        Программа реализуется в один этап. Общий срок реализации муниципальной программы 2024-2026 годы.</w:t>
      </w: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r w:rsidRPr="00275972">
        <w:rPr>
          <w:b/>
          <w:bCs/>
          <w:sz w:val="18"/>
          <w:szCs w:val="18"/>
        </w:rPr>
        <w:t>Раздел III. Перечень основных мероприятий Программы</w:t>
      </w:r>
    </w:p>
    <w:p w:rsidR="00275972" w:rsidRPr="00275972" w:rsidRDefault="00275972" w:rsidP="00D32FF3">
      <w:pPr>
        <w:ind w:left="0" w:firstLine="567"/>
        <w:rPr>
          <w:sz w:val="18"/>
          <w:szCs w:val="18"/>
        </w:rPr>
      </w:pPr>
      <w:r w:rsidRPr="00275972">
        <w:rPr>
          <w:sz w:val="18"/>
          <w:szCs w:val="18"/>
        </w:rPr>
        <w:t> </w:t>
      </w:r>
    </w:p>
    <w:p w:rsidR="00275972" w:rsidRPr="00275972" w:rsidRDefault="00275972" w:rsidP="00D32FF3">
      <w:pPr>
        <w:ind w:left="0" w:firstLine="567"/>
        <w:rPr>
          <w:sz w:val="18"/>
          <w:szCs w:val="18"/>
        </w:rPr>
      </w:pPr>
      <w:r w:rsidRPr="00275972">
        <w:rPr>
          <w:sz w:val="18"/>
          <w:szCs w:val="18"/>
        </w:rPr>
        <w:t>Настоящая Программа включает мероприятия (приложение к Программе) по приоритетным направлениям в сфере по охране земель в Хомутовского муниципального образования.</w:t>
      </w:r>
    </w:p>
    <w:p w:rsidR="00275972" w:rsidRPr="00275972" w:rsidRDefault="00275972" w:rsidP="00D32FF3">
      <w:pPr>
        <w:ind w:left="0" w:firstLine="567"/>
        <w:rPr>
          <w:sz w:val="18"/>
          <w:szCs w:val="18"/>
        </w:rPr>
      </w:pPr>
    </w:p>
    <w:p w:rsidR="00275972" w:rsidRPr="00275972" w:rsidRDefault="00275972" w:rsidP="00D32FF3">
      <w:pPr>
        <w:ind w:left="0" w:firstLine="567"/>
        <w:rPr>
          <w:b/>
          <w:sz w:val="18"/>
          <w:szCs w:val="18"/>
        </w:rPr>
      </w:pPr>
      <w:r w:rsidRPr="00275972">
        <w:rPr>
          <w:b/>
          <w:sz w:val="18"/>
          <w:szCs w:val="18"/>
        </w:rPr>
        <w:t>Раздел IV. Ресурсное обеспечение Программы</w:t>
      </w:r>
    </w:p>
    <w:p w:rsidR="00275972" w:rsidRPr="00275972" w:rsidRDefault="00275972" w:rsidP="00D32FF3">
      <w:pPr>
        <w:ind w:left="0" w:firstLine="567"/>
        <w:rPr>
          <w:b/>
          <w:sz w:val="18"/>
          <w:szCs w:val="18"/>
        </w:rPr>
      </w:pPr>
    </w:p>
    <w:p w:rsidR="00275972" w:rsidRPr="00275972" w:rsidRDefault="00275972" w:rsidP="00D32FF3">
      <w:pPr>
        <w:ind w:left="0" w:firstLine="567"/>
        <w:rPr>
          <w:sz w:val="18"/>
          <w:szCs w:val="18"/>
        </w:rPr>
      </w:pPr>
      <w:r w:rsidRPr="00275972">
        <w:rPr>
          <w:sz w:val="18"/>
          <w:szCs w:val="18"/>
        </w:rPr>
        <w:t>Финансирование мероприятий Программы осуществляется за счет средств местного бюджета.</w:t>
      </w:r>
    </w:p>
    <w:p w:rsidR="00275972" w:rsidRPr="00275972" w:rsidRDefault="00275972" w:rsidP="00D32FF3">
      <w:pPr>
        <w:ind w:left="0" w:firstLine="567"/>
        <w:rPr>
          <w:sz w:val="18"/>
          <w:szCs w:val="18"/>
        </w:rPr>
      </w:pPr>
      <w:r w:rsidRPr="00275972">
        <w:rPr>
          <w:sz w:val="18"/>
          <w:szCs w:val="18"/>
        </w:rPr>
        <w:t>Общий объем финансирования Программы в 2024-2026 годах за счет средств бюджета Хомутовского муниципального образования составляет 250,00 тыс. руб.</w:t>
      </w:r>
    </w:p>
    <w:p w:rsidR="00275972" w:rsidRPr="00275972" w:rsidRDefault="00275972" w:rsidP="00D32FF3">
      <w:pPr>
        <w:ind w:left="0" w:firstLine="567"/>
        <w:rPr>
          <w:sz w:val="18"/>
          <w:szCs w:val="18"/>
        </w:rPr>
      </w:pPr>
      <w:r w:rsidRPr="00275972">
        <w:rPr>
          <w:sz w:val="18"/>
          <w:szCs w:val="18"/>
        </w:rPr>
        <w:t>Прогнозируемые объемы финансирования мероприятий Программы уточняются ежегодно при формировании бюджета Хомутовского муниципального образования на очередной финансовый год.</w:t>
      </w:r>
    </w:p>
    <w:p w:rsidR="00275972" w:rsidRPr="00275972" w:rsidRDefault="00275972" w:rsidP="00D32FF3">
      <w:pPr>
        <w:ind w:left="0" w:firstLine="567"/>
        <w:rPr>
          <w:sz w:val="18"/>
          <w:szCs w:val="18"/>
        </w:rPr>
      </w:pPr>
      <w:r w:rsidRPr="00275972">
        <w:rPr>
          <w:sz w:val="18"/>
          <w:szCs w:val="18"/>
        </w:rPr>
        <w:t>Ресурсное обеспечение реализации Программы представлено в приложении к настоящей Программе.</w:t>
      </w:r>
    </w:p>
    <w:p w:rsidR="00275972" w:rsidRPr="00275972" w:rsidRDefault="00275972" w:rsidP="00D32FF3">
      <w:pPr>
        <w:ind w:left="0" w:firstLine="567"/>
        <w:rPr>
          <w:sz w:val="18"/>
          <w:szCs w:val="18"/>
        </w:rPr>
      </w:pPr>
      <w:r w:rsidRPr="00275972">
        <w:rPr>
          <w:sz w:val="18"/>
          <w:szCs w:val="18"/>
        </w:rPr>
        <w:t> </w:t>
      </w:r>
    </w:p>
    <w:p w:rsidR="00275972" w:rsidRPr="00275972" w:rsidRDefault="00275972" w:rsidP="00D32FF3">
      <w:pPr>
        <w:ind w:left="0" w:firstLine="567"/>
        <w:rPr>
          <w:b/>
          <w:bCs/>
          <w:sz w:val="18"/>
          <w:szCs w:val="18"/>
        </w:rPr>
      </w:pPr>
      <w:r w:rsidRPr="00275972">
        <w:rPr>
          <w:b/>
          <w:bCs/>
          <w:sz w:val="18"/>
          <w:szCs w:val="18"/>
        </w:rPr>
        <w:t>Раздел V. Оценка эффективности реализации Программы</w:t>
      </w: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r w:rsidRPr="00275972">
        <w:rPr>
          <w:sz w:val="18"/>
          <w:szCs w:val="18"/>
        </w:rPr>
        <w:t> Оценка эффективности реализации муниципальной программы производится на основании постановления Администрации Хомутовского муниципального образования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r w:rsidRPr="00275972">
        <w:rPr>
          <w:b/>
          <w:bCs/>
          <w:sz w:val="18"/>
          <w:szCs w:val="18"/>
        </w:rPr>
        <w:t>.</w:t>
      </w:r>
    </w:p>
    <w:p w:rsidR="00275972" w:rsidRPr="00275972" w:rsidRDefault="00275972" w:rsidP="00D32FF3">
      <w:pPr>
        <w:ind w:left="0" w:firstLine="567"/>
        <w:rPr>
          <w:sz w:val="18"/>
          <w:szCs w:val="18"/>
        </w:rPr>
      </w:pPr>
      <w:r w:rsidRPr="00275972">
        <w:rPr>
          <w:sz w:val="18"/>
          <w:szCs w:val="18"/>
        </w:rPr>
        <w:t xml:space="preserve">       Реализация мероприятий Программы позволит:</w:t>
      </w:r>
    </w:p>
    <w:p w:rsidR="00275972" w:rsidRPr="00275972" w:rsidRDefault="00275972" w:rsidP="00D32FF3">
      <w:pPr>
        <w:ind w:left="0" w:firstLine="567"/>
        <w:rPr>
          <w:sz w:val="18"/>
          <w:szCs w:val="18"/>
        </w:rPr>
      </w:pPr>
      <w:r w:rsidRPr="00275972">
        <w:rPr>
          <w:sz w:val="18"/>
          <w:szCs w:val="18"/>
        </w:rPr>
        <w:t>  - повысить качество муниципальных правовых актов,</w:t>
      </w:r>
    </w:p>
    <w:p w:rsidR="00275972" w:rsidRPr="00275972" w:rsidRDefault="00275972" w:rsidP="00D32FF3">
      <w:pPr>
        <w:ind w:left="0" w:firstLine="567"/>
        <w:rPr>
          <w:sz w:val="18"/>
          <w:szCs w:val="18"/>
        </w:rPr>
      </w:pPr>
      <w:r w:rsidRPr="00275972">
        <w:rPr>
          <w:sz w:val="18"/>
          <w:szCs w:val="18"/>
        </w:rPr>
        <w:t>  - повысить благоустройство населенных пунктов;</w:t>
      </w:r>
    </w:p>
    <w:p w:rsidR="00275972" w:rsidRPr="00275972" w:rsidRDefault="00275972" w:rsidP="00D32FF3">
      <w:pPr>
        <w:ind w:left="0" w:firstLine="567"/>
        <w:rPr>
          <w:sz w:val="18"/>
          <w:szCs w:val="18"/>
        </w:rPr>
      </w:pPr>
      <w:r w:rsidRPr="00275972">
        <w:rPr>
          <w:sz w:val="18"/>
          <w:szCs w:val="18"/>
        </w:rPr>
        <w:t>  - защитить и улучшить условия окружающей среды для обеспечения здоровья и благоприятных условий жизнедеятельности населения;</w:t>
      </w:r>
    </w:p>
    <w:p w:rsidR="00275972" w:rsidRPr="00275972" w:rsidRDefault="00275972" w:rsidP="00275972">
      <w:pPr>
        <w:ind w:left="0" w:firstLine="0"/>
        <w:rPr>
          <w:sz w:val="18"/>
          <w:szCs w:val="18"/>
        </w:rPr>
      </w:pPr>
      <w:r w:rsidRPr="00275972">
        <w:rPr>
          <w:sz w:val="18"/>
          <w:szCs w:val="18"/>
        </w:rPr>
        <w:t>  - эффективно использовать земли.</w:t>
      </w:r>
    </w:p>
    <w:p w:rsidR="00275972" w:rsidRPr="00275972" w:rsidRDefault="00275972" w:rsidP="00275972">
      <w:pPr>
        <w:ind w:left="0" w:firstLine="0"/>
        <w:rPr>
          <w:sz w:val="18"/>
          <w:szCs w:val="18"/>
        </w:rPr>
      </w:pPr>
      <w:r w:rsidRPr="00275972">
        <w:rPr>
          <w:sz w:val="18"/>
          <w:szCs w:val="18"/>
        </w:rPr>
        <w:t> </w:t>
      </w:r>
    </w:p>
    <w:p w:rsidR="00275972" w:rsidRPr="00275972" w:rsidRDefault="00275972" w:rsidP="00D32FF3">
      <w:pPr>
        <w:ind w:left="0" w:firstLine="567"/>
        <w:rPr>
          <w:b/>
          <w:bCs/>
          <w:sz w:val="18"/>
          <w:szCs w:val="18"/>
        </w:rPr>
      </w:pPr>
      <w:r w:rsidRPr="00275972">
        <w:rPr>
          <w:b/>
          <w:sz w:val="18"/>
          <w:szCs w:val="18"/>
        </w:rPr>
        <w:t xml:space="preserve">Раздел </w:t>
      </w:r>
      <w:r w:rsidRPr="00275972">
        <w:rPr>
          <w:b/>
          <w:sz w:val="18"/>
          <w:szCs w:val="18"/>
          <w:lang w:val="en-US"/>
        </w:rPr>
        <w:t>VI</w:t>
      </w:r>
      <w:r w:rsidRPr="00275972">
        <w:rPr>
          <w:b/>
          <w:sz w:val="18"/>
          <w:szCs w:val="18"/>
        </w:rPr>
        <w:t>.</w:t>
      </w:r>
      <w:r w:rsidRPr="00275972">
        <w:rPr>
          <w:sz w:val="18"/>
          <w:szCs w:val="18"/>
        </w:rPr>
        <w:t> </w:t>
      </w:r>
      <w:r w:rsidRPr="00275972">
        <w:rPr>
          <w:b/>
          <w:bCs/>
          <w:sz w:val="18"/>
          <w:szCs w:val="18"/>
        </w:rPr>
        <w:t>Механизм реализации муниципальной программы</w:t>
      </w:r>
    </w:p>
    <w:p w:rsidR="00275972" w:rsidRPr="00275972" w:rsidRDefault="00275972" w:rsidP="00D32FF3">
      <w:pPr>
        <w:ind w:left="0" w:firstLine="567"/>
        <w:rPr>
          <w:b/>
          <w:bCs/>
          <w:sz w:val="18"/>
          <w:szCs w:val="18"/>
        </w:rPr>
      </w:pPr>
    </w:p>
    <w:p w:rsidR="00275972" w:rsidRPr="00275972" w:rsidRDefault="00275972" w:rsidP="00D32FF3">
      <w:pPr>
        <w:ind w:left="0" w:firstLine="567"/>
        <w:rPr>
          <w:sz w:val="18"/>
          <w:szCs w:val="18"/>
        </w:rPr>
      </w:pPr>
      <w:r w:rsidRPr="00275972">
        <w:rPr>
          <w:sz w:val="18"/>
          <w:szCs w:val="18"/>
        </w:rPr>
        <w:t xml:space="preserve">1. Реализация муниципальной программы осуществляется в соответствии с Перечнем мероприятий по </w:t>
      </w:r>
      <w:r w:rsidRPr="00275972">
        <w:rPr>
          <w:bCs/>
          <w:sz w:val="18"/>
          <w:szCs w:val="18"/>
        </w:rPr>
        <w:t>муниципальной программе и ресурсное обеспечение реализации</w:t>
      </w:r>
      <w:r w:rsidRPr="00275972">
        <w:rPr>
          <w:sz w:val="18"/>
          <w:szCs w:val="18"/>
        </w:rPr>
        <w:t xml:space="preserve"> </w:t>
      </w:r>
      <w:r w:rsidRPr="00275972">
        <w:rPr>
          <w:bCs/>
          <w:sz w:val="18"/>
          <w:szCs w:val="18"/>
        </w:rPr>
        <w:t xml:space="preserve">муниципальной программы </w:t>
      </w:r>
      <w:r w:rsidRPr="00275972">
        <w:rPr>
          <w:sz w:val="18"/>
          <w:szCs w:val="18"/>
        </w:rPr>
        <w:t>«Использование и охрана земель на территории Хомутовского муниципального образования на 2024-2026 годы» (приложение).</w:t>
      </w:r>
    </w:p>
    <w:p w:rsidR="00275972" w:rsidRPr="00275972" w:rsidRDefault="00275972" w:rsidP="00D32FF3">
      <w:pPr>
        <w:ind w:left="0" w:firstLine="567"/>
        <w:rPr>
          <w:sz w:val="18"/>
          <w:szCs w:val="18"/>
        </w:rPr>
      </w:pPr>
      <w:r w:rsidRPr="00275972">
        <w:rPr>
          <w:sz w:val="18"/>
          <w:szCs w:val="18"/>
        </w:rPr>
        <w:t>2. Ответственный исполнитель:</w:t>
      </w:r>
    </w:p>
    <w:p w:rsidR="00275972" w:rsidRPr="00275972" w:rsidRDefault="00275972" w:rsidP="00D32FF3">
      <w:pPr>
        <w:ind w:left="0" w:firstLine="567"/>
        <w:rPr>
          <w:sz w:val="18"/>
          <w:szCs w:val="18"/>
        </w:rPr>
      </w:pPr>
      <w:r w:rsidRPr="00275972">
        <w:rPr>
          <w:sz w:val="18"/>
          <w:szCs w:val="18"/>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275972" w:rsidRPr="00275972" w:rsidRDefault="00275972" w:rsidP="00D32FF3">
      <w:pPr>
        <w:ind w:left="0" w:firstLine="567"/>
        <w:rPr>
          <w:sz w:val="18"/>
          <w:szCs w:val="18"/>
        </w:rPr>
      </w:pPr>
      <w:r w:rsidRPr="00275972">
        <w:rPr>
          <w:sz w:val="18"/>
          <w:szCs w:val="18"/>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275972" w:rsidRPr="00275972" w:rsidRDefault="00275972" w:rsidP="00D32FF3">
      <w:pPr>
        <w:ind w:left="0" w:firstLine="567"/>
        <w:rPr>
          <w:sz w:val="18"/>
          <w:szCs w:val="18"/>
        </w:rPr>
      </w:pPr>
      <w:r w:rsidRPr="00275972">
        <w:rPr>
          <w:sz w:val="18"/>
          <w:szCs w:val="18"/>
        </w:rPr>
        <w:t>- осуществляет мониторинг реализации муниципальной программы;</w:t>
      </w:r>
    </w:p>
    <w:p w:rsidR="00275972" w:rsidRPr="00275972" w:rsidRDefault="00275972" w:rsidP="00D32FF3">
      <w:pPr>
        <w:ind w:left="0" w:firstLine="567"/>
        <w:rPr>
          <w:sz w:val="18"/>
          <w:szCs w:val="18"/>
        </w:rPr>
      </w:pPr>
      <w:r w:rsidRPr="00275972">
        <w:rPr>
          <w:sz w:val="18"/>
          <w:szCs w:val="18"/>
        </w:rPr>
        <w:t>- проводит оценку эффективности реализации муниципальной программы;</w:t>
      </w:r>
    </w:p>
    <w:p w:rsidR="00275972" w:rsidRPr="00275972" w:rsidRDefault="00275972" w:rsidP="00D32FF3">
      <w:pPr>
        <w:ind w:left="0" w:firstLine="567"/>
        <w:rPr>
          <w:sz w:val="18"/>
          <w:szCs w:val="18"/>
        </w:rPr>
      </w:pPr>
      <w:r w:rsidRPr="00275972">
        <w:rPr>
          <w:sz w:val="18"/>
          <w:szCs w:val="18"/>
        </w:rPr>
        <w:t>- запрашивает у соисполнителей и участников муниципальной программы информацию о ходе реализации муниципальной программы;</w:t>
      </w:r>
    </w:p>
    <w:p w:rsidR="00275972" w:rsidRPr="00275972" w:rsidRDefault="00275972" w:rsidP="00D32FF3">
      <w:pPr>
        <w:ind w:left="0" w:firstLine="567"/>
        <w:rPr>
          <w:sz w:val="18"/>
          <w:szCs w:val="18"/>
        </w:rPr>
      </w:pPr>
      <w:r w:rsidRPr="00275972">
        <w:rPr>
          <w:sz w:val="18"/>
          <w:szCs w:val="18"/>
        </w:rPr>
        <w:lastRenderedPageBreak/>
        <w:t>- готовит отчеты о реализации муниципальной программы, представляет их в отдел муниципального заказа и реализации муниципальных программ;</w:t>
      </w:r>
    </w:p>
    <w:p w:rsidR="00275972" w:rsidRPr="00275972" w:rsidRDefault="00275972" w:rsidP="00D32FF3">
      <w:pPr>
        <w:ind w:left="0" w:firstLine="567"/>
        <w:rPr>
          <w:sz w:val="18"/>
          <w:szCs w:val="18"/>
        </w:rPr>
      </w:pPr>
      <w:r w:rsidRPr="00275972">
        <w:rPr>
          <w:sz w:val="18"/>
          <w:szCs w:val="1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275972" w:rsidRPr="00275972" w:rsidRDefault="00275972" w:rsidP="00D32FF3">
      <w:pPr>
        <w:ind w:left="0" w:firstLine="567"/>
        <w:rPr>
          <w:sz w:val="18"/>
          <w:szCs w:val="18"/>
        </w:rPr>
      </w:pPr>
      <w:r w:rsidRPr="00275972">
        <w:rPr>
          <w:sz w:val="18"/>
          <w:szCs w:val="18"/>
        </w:rPr>
        <w:t>3.    Соисполнители:</w:t>
      </w:r>
    </w:p>
    <w:p w:rsidR="00275972" w:rsidRPr="00275972" w:rsidRDefault="00275972" w:rsidP="00D32FF3">
      <w:pPr>
        <w:ind w:left="0" w:firstLine="567"/>
        <w:rPr>
          <w:sz w:val="18"/>
          <w:szCs w:val="18"/>
        </w:rPr>
      </w:pPr>
      <w:r w:rsidRPr="00275972">
        <w:rPr>
          <w:sz w:val="18"/>
          <w:szCs w:val="18"/>
        </w:rPr>
        <w:t>- обеспечивают разработку и согласование с участниками муниципальной программы перечень мероприятий;</w:t>
      </w:r>
    </w:p>
    <w:p w:rsidR="00275972" w:rsidRPr="00275972" w:rsidRDefault="00275972" w:rsidP="00D32FF3">
      <w:pPr>
        <w:ind w:left="0" w:firstLine="567"/>
        <w:rPr>
          <w:sz w:val="18"/>
          <w:szCs w:val="18"/>
        </w:rPr>
      </w:pPr>
      <w:r w:rsidRPr="00275972">
        <w:rPr>
          <w:sz w:val="18"/>
          <w:szCs w:val="18"/>
        </w:rPr>
        <w:t>- 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275972" w:rsidRPr="00275972" w:rsidRDefault="00275972" w:rsidP="00D32FF3">
      <w:pPr>
        <w:ind w:left="0" w:firstLine="567"/>
        <w:rPr>
          <w:sz w:val="18"/>
          <w:szCs w:val="18"/>
        </w:rPr>
      </w:pPr>
      <w:r w:rsidRPr="00275972">
        <w:rPr>
          <w:sz w:val="18"/>
          <w:szCs w:val="18"/>
        </w:rPr>
        <w:t>- 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275972" w:rsidRPr="00275972" w:rsidRDefault="00275972" w:rsidP="00D32FF3">
      <w:pPr>
        <w:ind w:left="0" w:firstLine="567"/>
        <w:rPr>
          <w:sz w:val="18"/>
          <w:szCs w:val="18"/>
        </w:rPr>
      </w:pPr>
      <w:r w:rsidRPr="00275972">
        <w:rPr>
          <w:sz w:val="18"/>
          <w:szCs w:val="18"/>
        </w:rPr>
        <w:t>- формируют предложения по внесению изменений в муниципальную программу, направляют их ответственному исполнителю;</w:t>
      </w:r>
    </w:p>
    <w:p w:rsidR="00275972" w:rsidRPr="00275972" w:rsidRDefault="00275972" w:rsidP="00D32FF3">
      <w:pPr>
        <w:ind w:left="0" w:firstLine="567"/>
        <w:rPr>
          <w:sz w:val="18"/>
          <w:szCs w:val="18"/>
        </w:rPr>
      </w:pPr>
      <w:r w:rsidRPr="00275972">
        <w:rPr>
          <w:sz w:val="18"/>
          <w:szCs w:val="18"/>
        </w:rPr>
        <w:t>- запрашивают у участников муниципальной программы информацию о ходе реализации основных мероприятий.</w:t>
      </w:r>
    </w:p>
    <w:p w:rsidR="00275972" w:rsidRPr="00275972" w:rsidRDefault="00275972" w:rsidP="00D32FF3">
      <w:pPr>
        <w:ind w:left="0" w:firstLine="567"/>
        <w:rPr>
          <w:sz w:val="18"/>
          <w:szCs w:val="18"/>
        </w:rPr>
      </w:pPr>
      <w:r w:rsidRPr="00275972">
        <w:rPr>
          <w:sz w:val="18"/>
          <w:szCs w:val="18"/>
        </w:rPr>
        <w:t>4. Участники муниципальной программы:</w:t>
      </w:r>
    </w:p>
    <w:p w:rsidR="00275972" w:rsidRPr="00275972" w:rsidRDefault="00275972" w:rsidP="00D32FF3">
      <w:pPr>
        <w:ind w:left="0" w:firstLine="567"/>
        <w:rPr>
          <w:sz w:val="18"/>
          <w:szCs w:val="18"/>
        </w:rPr>
      </w:pPr>
      <w:r w:rsidRPr="00275972">
        <w:rPr>
          <w:sz w:val="18"/>
          <w:szCs w:val="18"/>
        </w:rPr>
        <w:t>- осуществляют реализацию основных мероприятий программы;</w:t>
      </w:r>
    </w:p>
    <w:p w:rsidR="00275972" w:rsidRPr="00275972" w:rsidRDefault="00275972" w:rsidP="00D32FF3">
      <w:pPr>
        <w:ind w:left="0" w:firstLine="567"/>
        <w:rPr>
          <w:sz w:val="18"/>
          <w:szCs w:val="18"/>
        </w:rPr>
      </w:pPr>
      <w:r w:rsidRPr="00275972">
        <w:rPr>
          <w:sz w:val="18"/>
          <w:szCs w:val="18"/>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275972" w:rsidRPr="00275972" w:rsidRDefault="00275972" w:rsidP="00D32FF3">
      <w:pPr>
        <w:ind w:left="0" w:firstLine="567"/>
        <w:rPr>
          <w:sz w:val="18"/>
          <w:szCs w:val="18"/>
        </w:rPr>
      </w:pPr>
      <w:r w:rsidRPr="00275972">
        <w:rPr>
          <w:sz w:val="18"/>
          <w:szCs w:val="18"/>
        </w:rPr>
        <w:t>- разрабатывают и представляют соисполнителю отчеты о реализации основных мероприятий.</w:t>
      </w:r>
    </w:p>
    <w:p w:rsidR="00275972" w:rsidRPr="00275972" w:rsidRDefault="00275972" w:rsidP="00D32FF3">
      <w:pPr>
        <w:ind w:left="0" w:firstLine="567"/>
        <w:rPr>
          <w:sz w:val="18"/>
          <w:szCs w:val="18"/>
        </w:rPr>
      </w:pPr>
      <w:r w:rsidRPr="00275972">
        <w:rPr>
          <w:sz w:val="18"/>
          <w:szCs w:val="18"/>
        </w:rPr>
        <w:t xml:space="preserve">5. </w:t>
      </w:r>
      <w:proofErr w:type="gramStart"/>
      <w:r w:rsidRPr="00275972">
        <w:rPr>
          <w:sz w:val="18"/>
          <w:szCs w:val="18"/>
        </w:rPr>
        <w:t>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roofErr w:type="gramEnd"/>
    </w:p>
    <w:p w:rsidR="00275972" w:rsidRPr="00275972" w:rsidRDefault="00275972" w:rsidP="00D32FF3">
      <w:pPr>
        <w:ind w:left="0" w:firstLine="567"/>
        <w:rPr>
          <w:sz w:val="18"/>
          <w:szCs w:val="18"/>
        </w:rPr>
      </w:pPr>
      <w:r w:rsidRPr="00275972">
        <w:rPr>
          <w:sz w:val="18"/>
          <w:szCs w:val="18"/>
        </w:rPr>
        <w:t>6. Ежегодный отчет о реализации муниципальной программы должен содержать:</w:t>
      </w:r>
    </w:p>
    <w:p w:rsidR="00275972" w:rsidRPr="00275972" w:rsidRDefault="00275972" w:rsidP="00D32FF3">
      <w:pPr>
        <w:ind w:left="0" w:firstLine="567"/>
        <w:rPr>
          <w:sz w:val="18"/>
          <w:szCs w:val="18"/>
        </w:rPr>
      </w:pPr>
      <w:r w:rsidRPr="00275972">
        <w:rPr>
          <w:sz w:val="18"/>
          <w:szCs w:val="18"/>
        </w:rPr>
        <w:t xml:space="preserve">1) отчет об исполнении мероприятий муниципальной программы, </w:t>
      </w:r>
    </w:p>
    <w:p w:rsidR="00275972" w:rsidRPr="00275972" w:rsidRDefault="00275972" w:rsidP="00D32FF3">
      <w:pPr>
        <w:ind w:left="0" w:firstLine="567"/>
        <w:rPr>
          <w:sz w:val="18"/>
          <w:szCs w:val="18"/>
        </w:rPr>
      </w:pPr>
      <w:r w:rsidRPr="00275972">
        <w:rPr>
          <w:sz w:val="18"/>
          <w:szCs w:val="18"/>
        </w:rPr>
        <w:t xml:space="preserve">2) отчет об исполнении целевых показателей муниципальной программы, </w:t>
      </w:r>
    </w:p>
    <w:p w:rsidR="00275972" w:rsidRPr="00275972" w:rsidRDefault="00275972" w:rsidP="00D32FF3">
      <w:pPr>
        <w:ind w:left="0" w:firstLine="567"/>
        <w:rPr>
          <w:sz w:val="18"/>
          <w:szCs w:val="18"/>
        </w:rPr>
      </w:pPr>
      <w:r w:rsidRPr="00275972">
        <w:rPr>
          <w:sz w:val="18"/>
          <w:szCs w:val="18"/>
        </w:rPr>
        <w:t>3) отчет о финансировании муниципальной программы.</w:t>
      </w: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pPr>
    </w:p>
    <w:p w:rsidR="00275972" w:rsidRPr="00275972" w:rsidRDefault="00275972" w:rsidP="00D32FF3">
      <w:pPr>
        <w:ind w:left="0" w:firstLine="567"/>
        <w:rPr>
          <w:sz w:val="18"/>
          <w:szCs w:val="18"/>
        </w:rPr>
        <w:sectPr w:rsidR="00275972" w:rsidRPr="00275972" w:rsidSect="00D32FF3">
          <w:pgSz w:w="11900" w:h="16838"/>
          <w:pgMar w:top="1079" w:right="726" w:bottom="854" w:left="1134" w:header="0" w:footer="0" w:gutter="0"/>
          <w:cols w:space="720" w:equalWidth="0">
            <w:col w:w="10046"/>
          </w:cols>
        </w:sectPr>
      </w:pPr>
      <w:r w:rsidRPr="00275972">
        <w:rPr>
          <w:sz w:val="18"/>
          <w:szCs w:val="18"/>
        </w:rPr>
        <w:t xml:space="preserve">Начальник отдела МЗ и РМП                                      </w:t>
      </w:r>
      <w:r w:rsidR="005A0FD3">
        <w:rPr>
          <w:sz w:val="18"/>
          <w:szCs w:val="18"/>
        </w:rPr>
        <w:t xml:space="preserve">                  Е.Н. Дубровин</w:t>
      </w:r>
    </w:p>
    <w:p w:rsidR="00275972" w:rsidRPr="00275972" w:rsidRDefault="00275972" w:rsidP="00275972">
      <w:pPr>
        <w:ind w:left="0" w:firstLine="0"/>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75972" w:rsidRPr="00275972" w:rsidTr="00275972">
        <w:tc>
          <w:tcPr>
            <w:tcW w:w="4785" w:type="dxa"/>
          </w:tcPr>
          <w:p w:rsidR="00275972" w:rsidRPr="00275972" w:rsidRDefault="00275972" w:rsidP="00275972">
            <w:pPr>
              <w:ind w:left="0" w:firstLine="0"/>
              <w:rPr>
                <w:b/>
                <w:sz w:val="18"/>
                <w:szCs w:val="18"/>
              </w:rPr>
            </w:pPr>
          </w:p>
        </w:tc>
        <w:tc>
          <w:tcPr>
            <w:tcW w:w="4786" w:type="dxa"/>
          </w:tcPr>
          <w:p w:rsidR="00275972" w:rsidRPr="00D91266" w:rsidRDefault="00275972" w:rsidP="00275972">
            <w:pPr>
              <w:ind w:left="0" w:firstLine="0"/>
              <w:rPr>
                <w:i/>
                <w:sz w:val="18"/>
                <w:szCs w:val="18"/>
              </w:rPr>
            </w:pPr>
            <w:r w:rsidRPr="00D91266">
              <w:rPr>
                <w:bCs/>
                <w:i/>
                <w:sz w:val="18"/>
                <w:szCs w:val="18"/>
              </w:rPr>
              <w:t xml:space="preserve">Приложение </w:t>
            </w:r>
          </w:p>
          <w:p w:rsidR="00275972" w:rsidRPr="00D91266" w:rsidRDefault="00275972" w:rsidP="00275972">
            <w:pPr>
              <w:ind w:left="0" w:firstLine="0"/>
              <w:rPr>
                <w:i/>
                <w:sz w:val="18"/>
                <w:szCs w:val="18"/>
              </w:rPr>
            </w:pPr>
            <w:r w:rsidRPr="00D91266">
              <w:rPr>
                <w:bCs/>
                <w:i/>
                <w:sz w:val="18"/>
                <w:szCs w:val="18"/>
              </w:rPr>
              <w:t>к муниципальной программе «Использование и охрана земель на территории Хомутовского муниципального образования на 2024-2026 годы»</w:t>
            </w:r>
          </w:p>
          <w:p w:rsidR="00275972" w:rsidRPr="00275972" w:rsidRDefault="00275972" w:rsidP="00275972">
            <w:pPr>
              <w:ind w:left="0" w:firstLine="0"/>
              <w:rPr>
                <w:sz w:val="18"/>
                <w:szCs w:val="18"/>
              </w:rPr>
            </w:pPr>
          </w:p>
        </w:tc>
      </w:tr>
    </w:tbl>
    <w:p w:rsidR="00275972" w:rsidRPr="00275972" w:rsidRDefault="00275972" w:rsidP="00275972">
      <w:pPr>
        <w:ind w:left="0" w:firstLine="0"/>
        <w:rPr>
          <w:sz w:val="18"/>
          <w:szCs w:val="18"/>
        </w:rPr>
      </w:pPr>
      <w:r w:rsidRPr="00275972">
        <w:rPr>
          <w:sz w:val="18"/>
          <w:szCs w:val="18"/>
        </w:rPr>
        <w:t xml:space="preserve">Перечень мероприятий по </w:t>
      </w:r>
      <w:r w:rsidRPr="00275972">
        <w:rPr>
          <w:bCs/>
          <w:sz w:val="18"/>
          <w:szCs w:val="18"/>
        </w:rPr>
        <w:t>муниципальной программе и ресурсное обеспечение реализации</w:t>
      </w:r>
      <w:r w:rsidRPr="00275972">
        <w:rPr>
          <w:sz w:val="18"/>
          <w:szCs w:val="18"/>
        </w:rPr>
        <w:t xml:space="preserve"> </w:t>
      </w:r>
      <w:r w:rsidRPr="00275972">
        <w:rPr>
          <w:bCs/>
          <w:sz w:val="18"/>
          <w:szCs w:val="18"/>
        </w:rPr>
        <w:t xml:space="preserve">муниципальной программы </w:t>
      </w:r>
      <w:r w:rsidRPr="00275972">
        <w:rPr>
          <w:sz w:val="18"/>
          <w:szCs w:val="18"/>
        </w:rPr>
        <w:t>«Использование и охрана земель на территории Хомутовского муниципального образования на 2024-2026 годы»</w:t>
      </w:r>
    </w:p>
    <w:p w:rsidR="00275972" w:rsidRPr="00275972" w:rsidRDefault="00275972" w:rsidP="00275972">
      <w:pPr>
        <w:ind w:left="0" w:firstLine="0"/>
        <w:rPr>
          <w:sz w:val="18"/>
          <w:szCs w:val="18"/>
        </w:rPr>
      </w:pPr>
    </w:p>
    <w:tbl>
      <w:tblPr>
        <w:tblStyle w:val="aa"/>
        <w:tblW w:w="10207" w:type="dxa"/>
        <w:tblInd w:w="-176" w:type="dxa"/>
        <w:tblLayout w:type="fixed"/>
        <w:tblLook w:val="04A0" w:firstRow="1" w:lastRow="0" w:firstColumn="1" w:lastColumn="0" w:noHBand="0" w:noVBand="1"/>
      </w:tblPr>
      <w:tblGrid>
        <w:gridCol w:w="568"/>
        <w:gridCol w:w="2493"/>
        <w:gridCol w:w="1334"/>
        <w:gridCol w:w="992"/>
        <w:gridCol w:w="993"/>
        <w:gridCol w:w="1134"/>
        <w:gridCol w:w="992"/>
        <w:gridCol w:w="1701"/>
      </w:tblGrid>
      <w:tr w:rsidR="00275972" w:rsidRPr="00275972" w:rsidTr="00D91266">
        <w:tc>
          <w:tcPr>
            <w:tcW w:w="568" w:type="dxa"/>
            <w:vMerge w:val="restart"/>
          </w:tcPr>
          <w:p w:rsidR="00275972" w:rsidRPr="00275972" w:rsidRDefault="00275972" w:rsidP="00275972">
            <w:pPr>
              <w:ind w:left="0" w:firstLine="0"/>
              <w:rPr>
                <w:bCs/>
                <w:sz w:val="18"/>
                <w:szCs w:val="18"/>
              </w:rPr>
            </w:pPr>
            <w:r w:rsidRPr="00275972">
              <w:rPr>
                <w:bCs/>
                <w:sz w:val="18"/>
                <w:szCs w:val="18"/>
              </w:rPr>
              <w:t xml:space="preserve">№ </w:t>
            </w:r>
            <w:proofErr w:type="gramStart"/>
            <w:r w:rsidRPr="00275972">
              <w:rPr>
                <w:bCs/>
                <w:sz w:val="18"/>
                <w:szCs w:val="18"/>
              </w:rPr>
              <w:t>п</w:t>
            </w:r>
            <w:proofErr w:type="gramEnd"/>
            <w:r w:rsidRPr="00275972">
              <w:rPr>
                <w:bCs/>
                <w:sz w:val="18"/>
                <w:szCs w:val="18"/>
              </w:rPr>
              <w:t>/п</w:t>
            </w:r>
          </w:p>
        </w:tc>
        <w:tc>
          <w:tcPr>
            <w:tcW w:w="2493" w:type="dxa"/>
            <w:vMerge w:val="restart"/>
          </w:tcPr>
          <w:p w:rsidR="00275972" w:rsidRPr="00275972" w:rsidRDefault="00275972" w:rsidP="00275972">
            <w:pPr>
              <w:ind w:left="0" w:firstLine="0"/>
              <w:rPr>
                <w:bCs/>
                <w:sz w:val="18"/>
                <w:szCs w:val="18"/>
              </w:rPr>
            </w:pPr>
            <w:r w:rsidRPr="00275972">
              <w:rPr>
                <w:bCs/>
                <w:sz w:val="18"/>
                <w:szCs w:val="18"/>
              </w:rPr>
              <w:t>Наименование мероприятия</w:t>
            </w:r>
          </w:p>
        </w:tc>
        <w:tc>
          <w:tcPr>
            <w:tcW w:w="1334" w:type="dxa"/>
            <w:vMerge w:val="restart"/>
          </w:tcPr>
          <w:p w:rsidR="00275972" w:rsidRPr="00275972" w:rsidRDefault="00275972" w:rsidP="00275972">
            <w:pPr>
              <w:ind w:left="0" w:firstLine="0"/>
              <w:rPr>
                <w:bCs/>
                <w:sz w:val="18"/>
                <w:szCs w:val="18"/>
              </w:rPr>
            </w:pPr>
            <w:r w:rsidRPr="00275972">
              <w:rPr>
                <w:bCs/>
                <w:sz w:val="18"/>
                <w:szCs w:val="18"/>
              </w:rPr>
              <w:t>Исполнитель</w:t>
            </w:r>
          </w:p>
        </w:tc>
        <w:tc>
          <w:tcPr>
            <w:tcW w:w="992" w:type="dxa"/>
            <w:vMerge w:val="restart"/>
          </w:tcPr>
          <w:p w:rsidR="00275972" w:rsidRPr="00275972" w:rsidRDefault="00275972" w:rsidP="00275972">
            <w:pPr>
              <w:ind w:left="0" w:firstLine="0"/>
              <w:rPr>
                <w:bCs/>
                <w:sz w:val="18"/>
                <w:szCs w:val="18"/>
              </w:rPr>
            </w:pPr>
            <w:r w:rsidRPr="00275972">
              <w:rPr>
                <w:bCs/>
                <w:sz w:val="18"/>
                <w:szCs w:val="18"/>
              </w:rPr>
              <w:t>Ед. измерения</w:t>
            </w:r>
          </w:p>
        </w:tc>
        <w:tc>
          <w:tcPr>
            <w:tcW w:w="3119" w:type="dxa"/>
            <w:gridSpan w:val="3"/>
          </w:tcPr>
          <w:p w:rsidR="00275972" w:rsidRPr="00275972" w:rsidRDefault="00275972" w:rsidP="00275972">
            <w:pPr>
              <w:ind w:left="0" w:firstLine="0"/>
              <w:rPr>
                <w:bCs/>
                <w:sz w:val="18"/>
                <w:szCs w:val="18"/>
              </w:rPr>
            </w:pPr>
            <w:r w:rsidRPr="00275972">
              <w:rPr>
                <w:sz w:val="18"/>
                <w:szCs w:val="18"/>
              </w:rPr>
              <w:t>Объем финансирования</w:t>
            </w:r>
          </w:p>
        </w:tc>
        <w:tc>
          <w:tcPr>
            <w:tcW w:w="1701" w:type="dxa"/>
            <w:vMerge w:val="restart"/>
          </w:tcPr>
          <w:p w:rsidR="00275972" w:rsidRPr="00275972" w:rsidRDefault="00275972" w:rsidP="00275972">
            <w:pPr>
              <w:ind w:left="0" w:firstLine="0"/>
              <w:rPr>
                <w:sz w:val="18"/>
                <w:szCs w:val="18"/>
              </w:rPr>
            </w:pPr>
            <w:r w:rsidRPr="00275972">
              <w:rPr>
                <w:sz w:val="18"/>
                <w:szCs w:val="18"/>
              </w:rPr>
              <w:t>Источник финансирования</w:t>
            </w:r>
          </w:p>
        </w:tc>
      </w:tr>
      <w:tr w:rsidR="00275972" w:rsidRPr="00275972" w:rsidTr="00D91266">
        <w:tc>
          <w:tcPr>
            <w:tcW w:w="568" w:type="dxa"/>
            <w:vMerge/>
          </w:tcPr>
          <w:p w:rsidR="00275972" w:rsidRPr="00275972" w:rsidRDefault="00275972" w:rsidP="00275972">
            <w:pPr>
              <w:ind w:left="0" w:firstLine="0"/>
              <w:rPr>
                <w:bCs/>
                <w:sz w:val="18"/>
                <w:szCs w:val="18"/>
              </w:rPr>
            </w:pPr>
          </w:p>
        </w:tc>
        <w:tc>
          <w:tcPr>
            <w:tcW w:w="2493" w:type="dxa"/>
            <w:vMerge/>
          </w:tcPr>
          <w:p w:rsidR="00275972" w:rsidRPr="00275972" w:rsidRDefault="00275972" w:rsidP="00275972">
            <w:pPr>
              <w:ind w:left="0" w:firstLine="0"/>
              <w:rPr>
                <w:bCs/>
                <w:sz w:val="18"/>
                <w:szCs w:val="18"/>
              </w:rPr>
            </w:pPr>
          </w:p>
        </w:tc>
        <w:tc>
          <w:tcPr>
            <w:tcW w:w="1334" w:type="dxa"/>
            <w:vMerge/>
          </w:tcPr>
          <w:p w:rsidR="00275972" w:rsidRPr="00275972" w:rsidRDefault="00275972" w:rsidP="00275972">
            <w:pPr>
              <w:ind w:left="0" w:firstLine="0"/>
              <w:rPr>
                <w:bCs/>
                <w:sz w:val="18"/>
                <w:szCs w:val="18"/>
              </w:rPr>
            </w:pPr>
          </w:p>
        </w:tc>
        <w:tc>
          <w:tcPr>
            <w:tcW w:w="992" w:type="dxa"/>
            <w:vMerge/>
          </w:tcPr>
          <w:p w:rsidR="00275972" w:rsidRPr="00275972" w:rsidRDefault="00275972" w:rsidP="00275972">
            <w:pPr>
              <w:ind w:left="0" w:firstLine="0"/>
              <w:rPr>
                <w:bCs/>
                <w:sz w:val="18"/>
                <w:szCs w:val="18"/>
              </w:rPr>
            </w:pPr>
          </w:p>
        </w:tc>
        <w:tc>
          <w:tcPr>
            <w:tcW w:w="993" w:type="dxa"/>
          </w:tcPr>
          <w:p w:rsidR="00275972" w:rsidRPr="00275972" w:rsidRDefault="00275972" w:rsidP="00275972">
            <w:pPr>
              <w:ind w:left="0" w:firstLine="0"/>
              <w:rPr>
                <w:bCs/>
                <w:sz w:val="18"/>
                <w:szCs w:val="18"/>
              </w:rPr>
            </w:pPr>
            <w:r w:rsidRPr="00275972">
              <w:rPr>
                <w:bCs/>
                <w:sz w:val="18"/>
                <w:szCs w:val="18"/>
              </w:rPr>
              <w:t>2024г</w:t>
            </w:r>
          </w:p>
        </w:tc>
        <w:tc>
          <w:tcPr>
            <w:tcW w:w="1134" w:type="dxa"/>
          </w:tcPr>
          <w:p w:rsidR="00275972" w:rsidRPr="00275972" w:rsidRDefault="00275972" w:rsidP="00275972">
            <w:pPr>
              <w:ind w:left="0" w:firstLine="0"/>
              <w:rPr>
                <w:bCs/>
                <w:sz w:val="18"/>
                <w:szCs w:val="18"/>
              </w:rPr>
            </w:pPr>
            <w:r w:rsidRPr="00275972">
              <w:rPr>
                <w:bCs/>
                <w:sz w:val="18"/>
                <w:szCs w:val="18"/>
              </w:rPr>
              <w:t>2025г</w:t>
            </w:r>
          </w:p>
        </w:tc>
        <w:tc>
          <w:tcPr>
            <w:tcW w:w="992" w:type="dxa"/>
          </w:tcPr>
          <w:p w:rsidR="00275972" w:rsidRPr="00275972" w:rsidRDefault="00275972" w:rsidP="00275972">
            <w:pPr>
              <w:ind w:left="0" w:firstLine="0"/>
              <w:rPr>
                <w:bCs/>
                <w:sz w:val="18"/>
                <w:szCs w:val="18"/>
              </w:rPr>
            </w:pPr>
            <w:r w:rsidRPr="00275972">
              <w:rPr>
                <w:bCs/>
                <w:sz w:val="18"/>
                <w:szCs w:val="18"/>
              </w:rPr>
              <w:t>2026г</w:t>
            </w:r>
          </w:p>
        </w:tc>
        <w:tc>
          <w:tcPr>
            <w:tcW w:w="1701" w:type="dxa"/>
            <w:vMerge/>
          </w:tcPr>
          <w:p w:rsidR="00275972" w:rsidRPr="00275972" w:rsidRDefault="00275972" w:rsidP="00275972">
            <w:pPr>
              <w:ind w:left="0" w:firstLine="0"/>
              <w:rPr>
                <w:bCs/>
                <w:sz w:val="18"/>
                <w:szCs w:val="18"/>
              </w:rPr>
            </w:pP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1</w:t>
            </w:r>
          </w:p>
        </w:tc>
        <w:tc>
          <w:tcPr>
            <w:tcW w:w="2493" w:type="dxa"/>
          </w:tcPr>
          <w:p w:rsidR="00275972" w:rsidRPr="00275972" w:rsidRDefault="00275972" w:rsidP="00275972">
            <w:pPr>
              <w:ind w:left="0" w:firstLine="0"/>
              <w:rPr>
                <w:bCs/>
                <w:sz w:val="18"/>
                <w:szCs w:val="18"/>
              </w:rPr>
            </w:pPr>
            <w:r w:rsidRPr="00275972">
              <w:rPr>
                <w:sz w:val="18"/>
                <w:szCs w:val="18"/>
              </w:rPr>
              <w:t>Организация регулярных мероприятий по очистке территории сельского поселения от мусора</w:t>
            </w:r>
          </w:p>
        </w:tc>
        <w:tc>
          <w:tcPr>
            <w:tcW w:w="1334" w:type="dxa"/>
          </w:tcPr>
          <w:p w:rsidR="00275972" w:rsidRPr="00275972" w:rsidRDefault="00275972" w:rsidP="00275972">
            <w:pPr>
              <w:ind w:left="0" w:firstLine="0"/>
              <w:rPr>
                <w:bCs/>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bCs/>
                <w:sz w:val="18"/>
                <w:szCs w:val="18"/>
              </w:rPr>
            </w:pPr>
          </w:p>
        </w:tc>
        <w:tc>
          <w:tcPr>
            <w:tcW w:w="993" w:type="dxa"/>
          </w:tcPr>
          <w:p w:rsidR="00275972" w:rsidRPr="00275972" w:rsidRDefault="00275972" w:rsidP="00275972">
            <w:pPr>
              <w:ind w:left="0" w:firstLine="0"/>
              <w:rPr>
                <w:bCs/>
                <w:sz w:val="18"/>
                <w:szCs w:val="18"/>
              </w:rPr>
            </w:pPr>
            <w:r w:rsidRPr="00275972">
              <w:rPr>
                <w:iCs/>
                <w:sz w:val="18"/>
                <w:szCs w:val="18"/>
              </w:rPr>
              <w:t>50,00</w:t>
            </w:r>
          </w:p>
        </w:tc>
        <w:tc>
          <w:tcPr>
            <w:tcW w:w="1134" w:type="dxa"/>
          </w:tcPr>
          <w:p w:rsidR="00275972" w:rsidRPr="00275972" w:rsidRDefault="00275972" w:rsidP="00275972">
            <w:pPr>
              <w:ind w:left="0" w:firstLine="0"/>
              <w:rPr>
                <w:bCs/>
                <w:sz w:val="18"/>
                <w:szCs w:val="18"/>
              </w:rPr>
            </w:pPr>
            <w:r w:rsidRPr="00275972">
              <w:rPr>
                <w:iCs/>
                <w:sz w:val="18"/>
                <w:szCs w:val="18"/>
              </w:rPr>
              <w:t>270,00</w:t>
            </w:r>
          </w:p>
        </w:tc>
        <w:tc>
          <w:tcPr>
            <w:tcW w:w="992" w:type="dxa"/>
          </w:tcPr>
          <w:p w:rsidR="00275972" w:rsidRPr="00275972" w:rsidRDefault="00275972" w:rsidP="00275972">
            <w:pPr>
              <w:ind w:left="0" w:firstLine="0"/>
              <w:rPr>
                <w:bCs/>
                <w:sz w:val="18"/>
                <w:szCs w:val="18"/>
              </w:rPr>
            </w:pPr>
            <w:r w:rsidRPr="00275972">
              <w:rPr>
                <w:iCs/>
                <w:sz w:val="18"/>
                <w:szCs w:val="18"/>
              </w:rPr>
              <w:t>100,00</w:t>
            </w:r>
          </w:p>
        </w:tc>
        <w:tc>
          <w:tcPr>
            <w:tcW w:w="1701" w:type="dxa"/>
          </w:tcPr>
          <w:p w:rsidR="00275972" w:rsidRPr="00275972" w:rsidRDefault="00275972" w:rsidP="00275972">
            <w:pPr>
              <w:ind w:left="0" w:firstLine="0"/>
              <w:rPr>
                <w:bCs/>
                <w:sz w:val="18"/>
                <w:szCs w:val="18"/>
              </w:rPr>
            </w:pPr>
            <w:r w:rsidRPr="00275972">
              <w:rPr>
                <w:sz w:val="18"/>
                <w:szCs w:val="18"/>
              </w:rPr>
              <w:t>Бюджет Хомутовского муниципального образования</w:t>
            </w: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2</w:t>
            </w:r>
          </w:p>
        </w:tc>
        <w:tc>
          <w:tcPr>
            <w:tcW w:w="2493" w:type="dxa"/>
          </w:tcPr>
          <w:p w:rsidR="00275972" w:rsidRPr="00275972" w:rsidRDefault="00275972" w:rsidP="00275972">
            <w:pPr>
              <w:ind w:left="0" w:firstLine="0"/>
              <w:rPr>
                <w:bCs/>
                <w:sz w:val="18"/>
                <w:szCs w:val="18"/>
              </w:rPr>
            </w:pPr>
            <w:r w:rsidRPr="00275972">
              <w:rPr>
                <w:sz w:val="18"/>
                <w:szCs w:val="18"/>
              </w:rPr>
              <w:t>Контроль за, землями сельскохозяйственного назначения, в части захламления сельскохозяйственными и бытовыми отходами</w:t>
            </w:r>
          </w:p>
        </w:tc>
        <w:tc>
          <w:tcPr>
            <w:tcW w:w="1334" w:type="dxa"/>
          </w:tcPr>
          <w:p w:rsidR="00275972" w:rsidRPr="00275972" w:rsidRDefault="00275972" w:rsidP="00275972">
            <w:pPr>
              <w:ind w:left="0" w:firstLine="0"/>
              <w:rPr>
                <w:bCs/>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bCs/>
                <w:sz w:val="18"/>
                <w:szCs w:val="18"/>
              </w:rPr>
            </w:pPr>
          </w:p>
        </w:tc>
        <w:tc>
          <w:tcPr>
            <w:tcW w:w="993" w:type="dxa"/>
          </w:tcPr>
          <w:p w:rsidR="00275972" w:rsidRPr="00275972" w:rsidRDefault="00275972" w:rsidP="00275972">
            <w:pPr>
              <w:ind w:left="0" w:firstLine="0"/>
              <w:rPr>
                <w:bCs/>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p w:rsidR="00275972" w:rsidRPr="00275972" w:rsidRDefault="00275972" w:rsidP="00275972">
            <w:pPr>
              <w:ind w:left="0" w:firstLine="0"/>
              <w:rPr>
                <w:sz w:val="18"/>
                <w:szCs w:val="18"/>
              </w:rPr>
            </w:pPr>
          </w:p>
          <w:p w:rsidR="00275972" w:rsidRPr="00275972" w:rsidRDefault="00275972" w:rsidP="00275972">
            <w:pPr>
              <w:ind w:left="0" w:firstLine="0"/>
              <w:rPr>
                <w:sz w:val="18"/>
                <w:szCs w:val="18"/>
              </w:rPr>
            </w:pPr>
          </w:p>
          <w:p w:rsidR="00275972" w:rsidRPr="00275972" w:rsidRDefault="00275972" w:rsidP="00275972">
            <w:pPr>
              <w:ind w:left="0" w:firstLine="0"/>
              <w:rPr>
                <w:sz w:val="18"/>
                <w:szCs w:val="18"/>
              </w:rPr>
            </w:pPr>
          </w:p>
          <w:p w:rsidR="00275972" w:rsidRPr="00275972" w:rsidRDefault="00275972" w:rsidP="00275972">
            <w:pPr>
              <w:ind w:left="0" w:firstLine="0"/>
              <w:rPr>
                <w:sz w:val="18"/>
                <w:szCs w:val="18"/>
              </w:rPr>
            </w:pP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3.</w:t>
            </w:r>
          </w:p>
        </w:tc>
        <w:tc>
          <w:tcPr>
            <w:tcW w:w="2493" w:type="dxa"/>
          </w:tcPr>
          <w:p w:rsidR="00275972" w:rsidRPr="00275972" w:rsidRDefault="00275972" w:rsidP="00275972">
            <w:pPr>
              <w:ind w:left="0" w:firstLine="0"/>
              <w:rPr>
                <w:sz w:val="18"/>
                <w:szCs w:val="18"/>
              </w:rPr>
            </w:pPr>
            <w:r w:rsidRPr="00275972">
              <w:rPr>
                <w:sz w:val="18"/>
                <w:szCs w:val="18"/>
              </w:rPr>
              <w:t>Посадка кустарников и деревьев на участках подверженных водной эрозии, озеленение территории сельского поселения</w:t>
            </w:r>
          </w:p>
        </w:tc>
        <w:tc>
          <w:tcPr>
            <w:tcW w:w="1334" w:type="dxa"/>
          </w:tcPr>
          <w:p w:rsidR="00275972" w:rsidRPr="00275972" w:rsidRDefault="00275972" w:rsidP="00275972">
            <w:pPr>
              <w:ind w:left="0" w:firstLine="0"/>
              <w:rPr>
                <w:sz w:val="18"/>
                <w:szCs w:val="18"/>
              </w:rPr>
            </w:pPr>
            <w:r w:rsidRPr="00275972">
              <w:rPr>
                <w:sz w:val="18"/>
                <w:szCs w:val="18"/>
              </w:rPr>
              <w:t>Администрация Хомутовского муниципального образования</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sz w:val="18"/>
                <w:szCs w:val="18"/>
              </w:rPr>
            </w:pPr>
          </w:p>
        </w:tc>
        <w:tc>
          <w:tcPr>
            <w:tcW w:w="993" w:type="dxa"/>
          </w:tcPr>
          <w:p w:rsidR="00275972" w:rsidRPr="00275972" w:rsidRDefault="00275972" w:rsidP="00275972">
            <w:pPr>
              <w:ind w:left="0" w:firstLine="0"/>
              <w:rPr>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p w:rsidR="00275972" w:rsidRPr="00275972" w:rsidRDefault="00275972" w:rsidP="00275972">
            <w:pPr>
              <w:ind w:left="0" w:firstLine="0"/>
              <w:rPr>
                <w:sz w:val="18"/>
                <w:szCs w:val="18"/>
              </w:rPr>
            </w:pP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4.</w:t>
            </w:r>
          </w:p>
        </w:tc>
        <w:tc>
          <w:tcPr>
            <w:tcW w:w="2493" w:type="dxa"/>
          </w:tcPr>
          <w:p w:rsidR="00275972" w:rsidRPr="00275972" w:rsidRDefault="00275972" w:rsidP="00275972">
            <w:pPr>
              <w:ind w:left="0" w:firstLine="0"/>
              <w:rPr>
                <w:sz w:val="18"/>
                <w:szCs w:val="18"/>
              </w:rPr>
            </w:pPr>
            <w:r w:rsidRPr="00275972">
              <w:rPr>
                <w:sz w:val="18"/>
                <w:szCs w:val="18"/>
              </w:rPr>
              <w:t>Выявление фактов самовольного занятия земельных участков</w:t>
            </w:r>
          </w:p>
        </w:tc>
        <w:tc>
          <w:tcPr>
            <w:tcW w:w="1334" w:type="dxa"/>
          </w:tcPr>
          <w:p w:rsidR="00275972" w:rsidRPr="00275972" w:rsidRDefault="00275972" w:rsidP="00275972">
            <w:pPr>
              <w:ind w:left="0" w:firstLine="0"/>
              <w:rPr>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 xml:space="preserve">тыс. </w:t>
            </w:r>
            <w:proofErr w:type="spellStart"/>
            <w:r w:rsidRPr="00275972">
              <w:rPr>
                <w:sz w:val="18"/>
                <w:szCs w:val="18"/>
              </w:rPr>
              <w:t>руб</w:t>
            </w:r>
            <w:proofErr w:type="spellEnd"/>
          </w:p>
        </w:tc>
        <w:tc>
          <w:tcPr>
            <w:tcW w:w="993" w:type="dxa"/>
          </w:tcPr>
          <w:p w:rsidR="00275972" w:rsidRPr="00275972" w:rsidRDefault="00275972" w:rsidP="00275972">
            <w:pPr>
              <w:ind w:left="0" w:firstLine="0"/>
              <w:rPr>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p w:rsidR="00275972" w:rsidRPr="00275972" w:rsidRDefault="00275972" w:rsidP="00275972">
            <w:pPr>
              <w:ind w:left="0" w:firstLine="0"/>
              <w:rPr>
                <w:sz w:val="18"/>
                <w:szCs w:val="18"/>
              </w:rPr>
            </w:pP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5.</w:t>
            </w:r>
          </w:p>
        </w:tc>
        <w:tc>
          <w:tcPr>
            <w:tcW w:w="2493" w:type="dxa"/>
          </w:tcPr>
          <w:p w:rsidR="00275972" w:rsidRPr="00275972" w:rsidRDefault="00275972" w:rsidP="00275972">
            <w:pPr>
              <w:ind w:left="0" w:firstLine="0"/>
              <w:rPr>
                <w:sz w:val="18"/>
                <w:szCs w:val="18"/>
              </w:rPr>
            </w:pPr>
            <w:r w:rsidRPr="00275972">
              <w:rPr>
                <w:sz w:val="18"/>
                <w:szCs w:val="18"/>
              </w:rPr>
              <w:t xml:space="preserve">Осуществление мероприятий, направленных на предотвращение уничтожения, самовольного снятия и перемещения плодородного слоя почвы, а также порчи земель в результате нарушения правил обращения с пестицидами и </w:t>
            </w:r>
            <w:proofErr w:type="spellStart"/>
            <w:r w:rsidRPr="00275972">
              <w:rPr>
                <w:sz w:val="18"/>
                <w:szCs w:val="18"/>
              </w:rPr>
              <w:t>агрохимикатами</w:t>
            </w:r>
            <w:proofErr w:type="spellEnd"/>
            <w:r w:rsidRPr="00275972">
              <w:rPr>
                <w:sz w:val="18"/>
                <w:szCs w:val="18"/>
              </w:rPr>
              <w:t xml:space="preserve"> или иными опасными для здоровья людей и окружающей среды веществами и отходами производства и потребления</w:t>
            </w:r>
          </w:p>
        </w:tc>
        <w:tc>
          <w:tcPr>
            <w:tcW w:w="1334" w:type="dxa"/>
          </w:tcPr>
          <w:p w:rsidR="00275972" w:rsidRPr="00275972" w:rsidRDefault="00275972" w:rsidP="00275972">
            <w:pPr>
              <w:ind w:left="0" w:firstLine="0"/>
              <w:rPr>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sz w:val="18"/>
                <w:szCs w:val="18"/>
              </w:rPr>
            </w:pPr>
          </w:p>
        </w:tc>
        <w:tc>
          <w:tcPr>
            <w:tcW w:w="993" w:type="dxa"/>
          </w:tcPr>
          <w:p w:rsidR="00275972" w:rsidRPr="00275972" w:rsidRDefault="00275972" w:rsidP="00275972">
            <w:pPr>
              <w:ind w:left="0" w:firstLine="0"/>
              <w:rPr>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t>6</w:t>
            </w:r>
          </w:p>
        </w:tc>
        <w:tc>
          <w:tcPr>
            <w:tcW w:w="2493" w:type="dxa"/>
          </w:tcPr>
          <w:p w:rsidR="00275972" w:rsidRPr="00275972" w:rsidRDefault="00275972" w:rsidP="00275972">
            <w:pPr>
              <w:ind w:left="0" w:firstLine="0"/>
              <w:rPr>
                <w:bCs/>
                <w:sz w:val="18"/>
                <w:szCs w:val="18"/>
              </w:rPr>
            </w:pPr>
            <w:r w:rsidRPr="00275972">
              <w:rPr>
                <w:iCs/>
                <w:sz w:val="18"/>
                <w:szCs w:val="18"/>
              </w:rPr>
              <w:t xml:space="preserve">Разъяснение гражданам земельного законодательства РФ </w:t>
            </w:r>
          </w:p>
        </w:tc>
        <w:tc>
          <w:tcPr>
            <w:tcW w:w="1334" w:type="dxa"/>
          </w:tcPr>
          <w:p w:rsidR="00275972" w:rsidRPr="00275972" w:rsidRDefault="00275972" w:rsidP="00275972">
            <w:pPr>
              <w:ind w:left="0" w:firstLine="0"/>
              <w:rPr>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bCs/>
                <w:sz w:val="18"/>
                <w:szCs w:val="18"/>
              </w:rPr>
            </w:pPr>
          </w:p>
        </w:tc>
        <w:tc>
          <w:tcPr>
            <w:tcW w:w="993" w:type="dxa"/>
          </w:tcPr>
          <w:p w:rsidR="00275972" w:rsidRPr="00275972" w:rsidRDefault="00275972" w:rsidP="00275972">
            <w:pPr>
              <w:ind w:left="0" w:firstLine="0"/>
              <w:rPr>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tc>
      </w:tr>
      <w:tr w:rsidR="00275972" w:rsidRPr="00275972" w:rsidTr="00D91266">
        <w:tc>
          <w:tcPr>
            <w:tcW w:w="568" w:type="dxa"/>
          </w:tcPr>
          <w:p w:rsidR="00275972" w:rsidRPr="00275972" w:rsidRDefault="00275972" w:rsidP="00275972">
            <w:pPr>
              <w:ind w:left="0" w:firstLine="0"/>
              <w:rPr>
                <w:bCs/>
                <w:sz w:val="18"/>
                <w:szCs w:val="18"/>
              </w:rPr>
            </w:pPr>
            <w:r w:rsidRPr="00275972">
              <w:rPr>
                <w:bCs/>
                <w:sz w:val="18"/>
                <w:szCs w:val="18"/>
              </w:rPr>
              <w:lastRenderedPageBreak/>
              <w:t>7</w:t>
            </w:r>
          </w:p>
        </w:tc>
        <w:tc>
          <w:tcPr>
            <w:tcW w:w="2493" w:type="dxa"/>
          </w:tcPr>
          <w:p w:rsidR="00275972" w:rsidRPr="00275972" w:rsidRDefault="00275972" w:rsidP="00275972">
            <w:pPr>
              <w:ind w:left="0" w:firstLine="0"/>
              <w:rPr>
                <w:bCs/>
                <w:sz w:val="18"/>
                <w:szCs w:val="18"/>
              </w:rPr>
            </w:pPr>
            <w:proofErr w:type="gramStart"/>
            <w:r w:rsidRPr="00275972">
              <w:rPr>
                <w:sz w:val="18"/>
                <w:szCs w:val="18"/>
              </w:rPr>
              <w:t>Контроль за</w:t>
            </w:r>
            <w:proofErr w:type="gramEnd"/>
            <w:r w:rsidRPr="00275972">
              <w:rPr>
                <w:sz w:val="18"/>
                <w:szCs w:val="18"/>
              </w:rPr>
              <w:t xml:space="preserve"> использованием земель сельскохозяйственного назначения по целевому назначению</w:t>
            </w:r>
          </w:p>
        </w:tc>
        <w:tc>
          <w:tcPr>
            <w:tcW w:w="1334" w:type="dxa"/>
          </w:tcPr>
          <w:p w:rsidR="00275972" w:rsidRPr="00275972" w:rsidRDefault="00275972" w:rsidP="00275972">
            <w:pPr>
              <w:ind w:left="0" w:firstLine="0"/>
              <w:rPr>
                <w:sz w:val="18"/>
                <w:szCs w:val="18"/>
              </w:rPr>
            </w:pPr>
            <w:r w:rsidRPr="00275972">
              <w:rPr>
                <w:sz w:val="18"/>
                <w:szCs w:val="18"/>
              </w:rPr>
              <w:t>Отдел муниципального земельного, лесного контроля и соблюдения правил благоустройства</w:t>
            </w:r>
          </w:p>
        </w:tc>
        <w:tc>
          <w:tcPr>
            <w:tcW w:w="992" w:type="dxa"/>
          </w:tcPr>
          <w:p w:rsidR="00275972" w:rsidRPr="00275972" w:rsidRDefault="00275972" w:rsidP="00275972">
            <w:pPr>
              <w:ind w:left="0" w:firstLine="0"/>
              <w:rPr>
                <w:sz w:val="18"/>
                <w:szCs w:val="18"/>
              </w:rPr>
            </w:pPr>
            <w:r w:rsidRPr="00275972">
              <w:rPr>
                <w:sz w:val="18"/>
                <w:szCs w:val="18"/>
              </w:rPr>
              <w:t>тыс. руб.</w:t>
            </w:r>
          </w:p>
          <w:p w:rsidR="00275972" w:rsidRPr="00275972" w:rsidRDefault="00275972" w:rsidP="00275972">
            <w:pPr>
              <w:ind w:left="0" w:firstLine="0"/>
              <w:rPr>
                <w:bCs/>
                <w:sz w:val="18"/>
                <w:szCs w:val="18"/>
              </w:rPr>
            </w:pPr>
          </w:p>
        </w:tc>
        <w:tc>
          <w:tcPr>
            <w:tcW w:w="993" w:type="dxa"/>
          </w:tcPr>
          <w:p w:rsidR="00275972" w:rsidRPr="00275972" w:rsidRDefault="00275972" w:rsidP="00275972">
            <w:pPr>
              <w:ind w:left="0" w:firstLine="0"/>
              <w:rPr>
                <w:sz w:val="18"/>
                <w:szCs w:val="18"/>
              </w:rPr>
            </w:pPr>
            <w:r w:rsidRPr="00275972">
              <w:rPr>
                <w:bCs/>
                <w:sz w:val="18"/>
                <w:szCs w:val="18"/>
              </w:rPr>
              <w:t>0,00</w:t>
            </w:r>
          </w:p>
        </w:tc>
        <w:tc>
          <w:tcPr>
            <w:tcW w:w="1134" w:type="dxa"/>
          </w:tcPr>
          <w:p w:rsidR="00275972" w:rsidRPr="00275972" w:rsidRDefault="00275972" w:rsidP="00275972">
            <w:pPr>
              <w:ind w:left="0" w:firstLine="0"/>
              <w:rPr>
                <w:sz w:val="18"/>
                <w:szCs w:val="18"/>
              </w:rPr>
            </w:pPr>
            <w:r w:rsidRPr="00275972">
              <w:rPr>
                <w:bCs/>
                <w:sz w:val="18"/>
                <w:szCs w:val="18"/>
              </w:rPr>
              <w:t>0,00</w:t>
            </w:r>
          </w:p>
        </w:tc>
        <w:tc>
          <w:tcPr>
            <w:tcW w:w="992" w:type="dxa"/>
          </w:tcPr>
          <w:p w:rsidR="00275972" w:rsidRPr="00275972" w:rsidRDefault="00275972" w:rsidP="00275972">
            <w:pPr>
              <w:ind w:left="0" w:firstLine="0"/>
              <w:rPr>
                <w:sz w:val="18"/>
                <w:szCs w:val="18"/>
              </w:rPr>
            </w:pPr>
            <w:r w:rsidRPr="00275972">
              <w:rPr>
                <w:bCs/>
                <w:sz w:val="18"/>
                <w:szCs w:val="18"/>
              </w:rPr>
              <w:t>0,00</w:t>
            </w:r>
          </w:p>
        </w:tc>
        <w:tc>
          <w:tcPr>
            <w:tcW w:w="1701" w:type="dxa"/>
          </w:tcPr>
          <w:p w:rsidR="00275972" w:rsidRPr="00275972" w:rsidRDefault="00275972" w:rsidP="00275972">
            <w:pPr>
              <w:ind w:left="0" w:firstLine="0"/>
              <w:rPr>
                <w:sz w:val="18"/>
                <w:szCs w:val="18"/>
              </w:rPr>
            </w:pPr>
            <w:r w:rsidRPr="00275972">
              <w:rPr>
                <w:sz w:val="18"/>
                <w:szCs w:val="18"/>
              </w:rPr>
              <w:t>Бюджет Хомутовского муниципального образования</w:t>
            </w:r>
          </w:p>
        </w:tc>
      </w:tr>
    </w:tbl>
    <w:p w:rsidR="00275972" w:rsidRPr="00275972" w:rsidRDefault="00275972" w:rsidP="00275972">
      <w:pPr>
        <w:ind w:left="0" w:firstLine="0"/>
        <w:rPr>
          <w:sz w:val="18"/>
          <w:szCs w:val="18"/>
        </w:rPr>
      </w:pPr>
    </w:p>
    <w:p w:rsidR="00275972" w:rsidRPr="00275972" w:rsidRDefault="00275972" w:rsidP="00275972">
      <w:pPr>
        <w:ind w:left="0" w:firstLine="0"/>
        <w:rPr>
          <w:sz w:val="18"/>
          <w:szCs w:val="18"/>
        </w:rPr>
      </w:pPr>
    </w:p>
    <w:p w:rsidR="00A825E7" w:rsidRPr="00D91266" w:rsidRDefault="00D91266" w:rsidP="00780F70">
      <w:pPr>
        <w:ind w:left="0" w:firstLine="0"/>
        <w:rPr>
          <w:i/>
          <w:sz w:val="18"/>
          <w:szCs w:val="18"/>
        </w:rPr>
      </w:pPr>
      <w:r>
        <w:rPr>
          <w:i/>
          <w:sz w:val="18"/>
          <w:szCs w:val="18"/>
        </w:rPr>
        <w:t xml:space="preserve">                                                                           </w:t>
      </w:r>
      <w:r w:rsidR="00275972" w:rsidRPr="00D91266">
        <w:rPr>
          <w:i/>
          <w:sz w:val="18"/>
          <w:szCs w:val="18"/>
        </w:rPr>
        <w:t xml:space="preserve">Начальник отдела МЗ и РМП                                       </w:t>
      </w:r>
      <w:r>
        <w:rPr>
          <w:i/>
          <w:sz w:val="18"/>
          <w:szCs w:val="18"/>
        </w:rPr>
        <w:t xml:space="preserve">                 Е.Н. Дубровина</w:t>
      </w:r>
    </w:p>
    <w:p w:rsidR="00A825E7" w:rsidRDefault="00A825E7" w:rsidP="00780F70">
      <w:pPr>
        <w:ind w:left="0" w:firstLine="0"/>
        <w:rPr>
          <w:sz w:val="18"/>
          <w:szCs w:val="18"/>
        </w:rPr>
      </w:pPr>
    </w:p>
    <w:p w:rsidR="00A825E7" w:rsidRPr="00A825E7" w:rsidRDefault="00A825E7" w:rsidP="00A825E7">
      <w:pPr>
        <w:ind w:left="0" w:firstLine="0"/>
        <w:rPr>
          <w:sz w:val="18"/>
          <w:szCs w:val="18"/>
        </w:rPr>
      </w:pPr>
    </w:p>
    <w:p w:rsidR="00A825E7" w:rsidRPr="00A825E7" w:rsidRDefault="00A825E7" w:rsidP="00A825E7">
      <w:pPr>
        <w:ind w:left="0" w:firstLine="0"/>
        <w:jc w:val="center"/>
        <w:rPr>
          <w:sz w:val="18"/>
          <w:szCs w:val="18"/>
        </w:rPr>
      </w:pPr>
      <w:r w:rsidRPr="00A825E7">
        <w:rPr>
          <w:sz w:val="18"/>
          <w:szCs w:val="18"/>
        </w:rPr>
        <w:t>РОССИЙСКАЯ ФЕДЕРАЦИЯ</w:t>
      </w:r>
    </w:p>
    <w:p w:rsidR="00A825E7" w:rsidRPr="00A825E7" w:rsidRDefault="00A825E7" w:rsidP="00A825E7">
      <w:pPr>
        <w:ind w:left="0" w:firstLine="0"/>
        <w:jc w:val="center"/>
        <w:rPr>
          <w:sz w:val="18"/>
          <w:szCs w:val="18"/>
        </w:rPr>
      </w:pPr>
      <w:r w:rsidRPr="00A825E7">
        <w:rPr>
          <w:sz w:val="18"/>
          <w:szCs w:val="18"/>
        </w:rPr>
        <w:t>ИРКУТСКАЯ ОБЛАСТЬ ИРКУТСКИЙ РАЙОН</w:t>
      </w:r>
    </w:p>
    <w:p w:rsidR="00A825E7" w:rsidRPr="00A825E7" w:rsidRDefault="00A825E7" w:rsidP="00A825E7">
      <w:pPr>
        <w:ind w:left="0" w:firstLine="0"/>
        <w:jc w:val="center"/>
        <w:rPr>
          <w:sz w:val="18"/>
          <w:szCs w:val="18"/>
        </w:rPr>
      </w:pPr>
      <w:r w:rsidRPr="00A825E7">
        <w:rPr>
          <w:sz w:val="18"/>
          <w:szCs w:val="18"/>
        </w:rPr>
        <w:t>ХОМУТОВСКОЕ МУНИЦИПАЛЬНОЕ ОБРАЗОВАНИЕ</w:t>
      </w:r>
    </w:p>
    <w:p w:rsidR="00A825E7" w:rsidRPr="00A825E7" w:rsidRDefault="00A825E7" w:rsidP="00A825E7">
      <w:pPr>
        <w:ind w:left="0" w:firstLine="0"/>
        <w:jc w:val="center"/>
        <w:rPr>
          <w:sz w:val="18"/>
          <w:szCs w:val="18"/>
        </w:rPr>
      </w:pPr>
      <w:r w:rsidRPr="00A825E7">
        <w:rPr>
          <w:sz w:val="18"/>
          <w:szCs w:val="18"/>
        </w:rPr>
        <w:t>АДМИНИСТРАЦИЯ</w:t>
      </w:r>
    </w:p>
    <w:p w:rsidR="00A825E7" w:rsidRDefault="00A825E7" w:rsidP="00A825E7">
      <w:pPr>
        <w:ind w:left="0" w:firstLine="0"/>
        <w:jc w:val="center"/>
        <w:rPr>
          <w:sz w:val="18"/>
          <w:szCs w:val="18"/>
        </w:rPr>
      </w:pPr>
      <w:r w:rsidRPr="00A825E7">
        <w:rPr>
          <w:sz w:val="18"/>
          <w:szCs w:val="18"/>
        </w:rPr>
        <w:t>ПОСТАНОВЛЕНИЕ</w:t>
      </w:r>
    </w:p>
    <w:p w:rsidR="00A825E7" w:rsidRDefault="00A825E7" w:rsidP="00A825E7">
      <w:pPr>
        <w:ind w:left="0" w:firstLine="0"/>
        <w:jc w:val="center"/>
        <w:rPr>
          <w:sz w:val="18"/>
          <w:szCs w:val="18"/>
        </w:rPr>
      </w:pPr>
    </w:p>
    <w:p w:rsidR="00A825E7" w:rsidRDefault="00A825E7" w:rsidP="00A825E7">
      <w:pPr>
        <w:ind w:left="0" w:firstLine="0"/>
        <w:jc w:val="center"/>
        <w:rPr>
          <w:sz w:val="18"/>
          <w:szCs w:val="18"/>
        </w:rPr>
      </w:pPr>
    </w:p>
    <w:p w:rsidR="00A825E7" w:rsidRPr="00A825E7" w:rsidRDefault="00A825E7" w:rsidP="00A825E7">
      <w:pPr>
        <w:ind w:left="0" w:firstLine="0"/>
        <w:jc w:val="left"/>
        <w:rPr>
          <w:sz w:val="18"/>
          <w:szCs w:val="18"/>
          <w:u w:val="single"/>
        </w:rPr>
      </w:pPr>
      <w:r w:rsidRPr="00A825E7">
        <w:rPr>
          <w:sz w:val="18"/>
          <w:szCs w:val="18"/>
          <w:u w:val="single"/>
        </w:rPr>
        <w:t>2</w:t>
      </w:r>
      <w:r w:rsidR="00A77AC3">
        <w:rPr>
          <w:sz w:val="18"/>
          <w:szCs w:val="18"/>
          <w:u w:val="single"/>
        </w:rPr>
        <w:t>7</w:t>
      </w:r>
      <w:r w:rsidRPr="00A825E7">
        <w:rPr>
          <w:sz w:val="18"/>
          <w:szCs w:val="18"/>
          <w:u w:val="single"/>
        </w:rPr>
        <w:t>.12.2024  № 28</w:t>
      </w:r>
      <w:r w:rsidR="00A77AC3">
        <w:rPr>
          <w:sz w:val="18"/>
          <w:szCs w:val="18"/>
          <w:u w:val="single"/>
        </w:rPr>
        <w:t>4</w:t>
      </w:r>
      <w:r w:rsidRPr="00A825E7">
        <w:rPr>
          <w:sz w:val="18"/>
          <w:szCs w:val="18"/>
          <w:u w:val="single"/>
        </w:rPr>
        <w:t xml:space="preserve"> од</w:t>
      </w:r>
    </w:p>
    <w:p w:rsidR="00A825E7" w:rsidRDefault="00A825E7" w:rsidP="00A825E7">
      <w:pPr>
        <w:ind w:left="0" w:firstLine="0"/>
        <w:jc w:val="left"/>
        <w:rPr>
          <w:sz w:val="18"/>
          <w:szCs w:val="18"/>
        </w:rPr>
      </w:pPr>
      <w:r w:rsidRPr="00A825E7">
        <w:rPr>
          <w:sz w:val="18"/>
          <w:szCs w:val="18"/>
        </w:rPr>
        <w:t xml:space="preserve">       с. Хомутово</w:t>
      </w:r>
    </w:p>
    <w:p w:rsidR="00A825E7" w:rsidRDefault="00A825E7" w:rsidP="00A825E7">
      <w:pPr>
        <w:ind w:left="0" w:firstLine="0"/>
        <w:jc w:val="left"/>
        <w:rPr>
          <w:sz w:val="18"/>
          <w:szCs w:val="18"/>
        </w:rPr>
      </w:pPr>
    </w:p>
    <w:p w:rsidR="00A825E7" w:rsidRPr="00A825E7" w:rsidRDefault="00A825E7" w:rsidP="00A825E7">
      <w:pPr>
        <w:ind w:left="0" w:firstLine="567"/>
        <w:jc w:val="left"/>
        <w:rPr>
          <w:sz w:val="18"/>
          <w:szCs w:val="18"/>
        </w:rPr>
      </w:pPr>
      <w:r w:rsidRPr="00A825E7">
        <w:rPr>
          <w:sz w:val="18"/>
          <w:szCs w:val="18"/>
        </w:rPr>
        <w:t>О внесении изменений в постановление администрации Хомутовского муниципального образования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A825E7" w:rsidRPr="00A825E7" w:rsidRDefault="00A825E7" w:rsidP="00A825E7">
      <w:pPr>
        <w:ind w:left="0" w:firstLine="567"/>
        <w:jc w:val="left"/>
        <w:rPr>
          <w:sz w:val="18"/>
          <w:szCs w:val="18"/>
        </w:rPr>
      </w:pPr>
    </w:p>
    <w:p w:rsidR="00A825E7" w:rsidRDefault="00A825E7" w:rsidP="00A825E7">
      <w:pPr>
        <w:ind w:left="0" w:firstLine="567"/>
        <w:jc w:val="left"/>
        <w:rPr>
          <w:sz w:val="18"/>
          <w:szCs w:val="18"/>
        </w:rPr>
      </w:pPr>
      <w:proofErr w:type="gramStart"/>
      <w:r w:rsidRPr="00A825E7">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w:t>
      </w:r>
      <w:proofErr w:type="gramEnd"/>
      <w:r w:rsidRPr="00A825E7">
        <w:rPr>
          <w:sz w:val="18"/>
          <w:szCs w:val="18"/>
        </w:rPr>
        <w:t xml:space="preserve">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A825E7" w:rsidRPr="00A825E7" w:rsidRDefault="00A825E7" w:rsidP="00A825E7">
      <w:pPr>
        <w:ind w:left="0" w:firstLine="567"/>
        <w:jc w:val="left"/>
        <w:rPr>
          <w:sz w:val="18"/>
          <w:szCs w:val="18"/>
        </w:rPr>
      </w:pPr>
    </w:p>
    <w:p w:rsidR="00A825E7" w:rsidRDefault="00A825E7" w:rsidP="00A825E7">
      <w:pPr>
        <w:ind w:left="0" w:firstLine="567"/>
        <w:jc w:val="left"/>
        <w:rPr>
          <w:sz w:val="18"/>
          <w:szCs w:val="18"/>
        </w:rPr>
      </w:pPr>
      <w:r w:rsidRPr="00A825E7">
        <w:rPr>
          <w:sz w:val="18"/>
          <w:szCs w:val="18"/>
        </w:rPr>
        <w:t>ПОСТАНОВЛЯЕТ:</w:t>
      </w:r>
    </w:p>
    <w:p w:rsidR="00A825E7" w:rsidRPr="00A825E7" w:rsidRDefault="00A825E7" w:rsidP="00A825E7">
      <w:pPr>
        <w:ind w:left="0" w:firstLine="567"/>
        <w:jc w:val="left"/>
        <w:rPr>
          <w:sz w:val="18"/>
          <w:szCs w:val="18"/>
        </w:rPr>
      </w:pPr>
    </w:p>
    <w:p w:rsidR="00A825E7" w:rsidRPr="00A825E7" w:rsidRDefault="00A825E7" w:rsidP="00A825E7">
      <w:pPr>
        <w:numPr>
          <w:ilvl w:val="0"/>
          <w:numId w:val="13"/>
        </w:numPr>
        <w:ind w:left="0" w:firstLine="567"/>
        <w:jc w:val="left"/>
        <w:rPr>
          <w:sz w:val="18"/>
          <w:szCs w:val="18"/>
        </w:rPr>
      </w:pPr>
      <w:r w:rsidRPr="00A825E7">
        <w:rPr>
          <w:sz w:val="18"/>
          <w:szCs w:val="18"/>
        </w:rPr>
        <w:t>В постановление администрации Хомутовского муниципального образования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 внести изменения:</w:t>
      </w:r>
    </w:p>
    <w:p w:rsidR="00A825E7" w:rsidRPr="00A825E7" w:rsidRDefault="00A825E7" w:rsidP="009C3A4D">
      <w:pPr>
        <w:ind w:left="0" w:firstLine="567"/>
        <w:jc w:val="left"/>
        <w:rPr>
          <w:sz w:val="18"/>
          <w:szCs w:val="18"/>
        </w:rPr>
      </w:pPr>
      <w:r w:rsidRPr="00A825E7">
        <w:rPr>
          <w:sz w:val="18"/>
          <w:szCs w:val="18"/>
        </w:rPr>
        <w:t>1.1. В паспорте муниципальной программы «Развитие дорожного хозяйства и повышение безопасности дорожного движения на 2024-2026 годы» строку «Объёмы и источники финансирования Программы» изменить и</w:t>
      </w:r>
      <w:r w:rsidR="009C3A4D">
        <w:rPr>
          <w:sz w:val="18"/>
          <w:szCs w:val="18"/>
        </w:rPr>
        <w:t xml:space="preserve"> изложить </w:t>
      </w:r>
      <w:proofErr w:type="gramStart"/>
      <w:r w:rsidR="009C3A4D">
        <w:rPr>
          <w:sz w:val="18"/>
          <w:szCs w:val="18"/>
        </w:rPr>
        <w:t>в</w:t>
      </w:r>
      <w:proofErr w:type="gramEnd"/>
      <w:r w:rsidR="009C3A4D">
        <w:rPr>
          <w:sz w:val="18"/>
          <w:szCs w:val="18"/>
        </w:rPr>
        <w:t xml:space="preserve"> следующей редакций</w:t>
      </w:r>
    </w:p>
    <w:tbl>
      <w:tblPr>
        <w:tblpPr w:leftFromText="180" w:rightFromText="180" w:vertAnchor="text" w:horzAnchor="margin" w:tblpXSpec="center" w:tblpY="226"/>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7"/>
        <w:gridCol w:w="5812"/>
      </w:tblGrid>
      <w:tr w:rsidR="00A825E7" w:rsidRPr="00A825E7" w:rsidTr="00A825E7">
        <w:tc>
          <w:tcPr>
            <w:tcW w:w="2547" w:type="dxa"/>
            <w:tcBorders>
              <w:top w:val="single" w:sz="4" w:space="0" w:color="000000"/>
              <w:left w:val="single" w:sz="4" w:space="0" w:color="000000"/>
              <w:bottom w:val="single" w:sz="4" w:space="0" w:color="000000"/>
              <w:right w:val="single" w:sz="4" w:space="0" w:color="000000"/>
            </w:tcBorders>
          </w:tcPr>
          <w:p w:rsidR="00A825E7" w:rsidRPr="00A825E7" w:rsidRDefault="00A825E7" w:rsidP="00A825E7">
            <w:pPr>
              <w:ind w:left="0" w:firstLine="0"/>
              <w:jc w:val="left"/>
              <w:rPr>
                <w:sz w:val="18"/>
                <w:szCs w:val="18"/>
              </w:rPr>
            </w:pPr>
            <w:r w:rsidRPr="00A825E7">
              <w:rPr>
                <w:sz w:val="18"/>
                <w:szCs w:val="18"/>
              </w:rPr>
              <w:t>Объёмы и источники финансирования Программы</w:t>
            </w:r>
          </w:p>
        </w:tc>
        <w:tc>
          <w:tcPr>
            <w:tcW w:w="5812" w:type="dxa"/>
            <w:tcBorders>
              <w:top w:val="single" w:sz="4" w:space="0" w:color="000000"/>
              <w:left w:val="single" w:sz="4" w:space="0" w:color="000000"/>
              <w:bottom w:val="single" w:sz="4" w:space="0" w:color="000000"/>
              <w:right w:val="single" w:sz="4" w:space="0" w:color="000000"/>
            </w:tcBorders>
          </w:tcPr>
          <w:p w:rsidR="00A825E7" w:rsidRPr="00A825E7" w:rsidRDefault="00A825E7" w:rsidP="00A825E7">
            <w:pPr>
              <w:ind w:left="0" w:firstLine="0"/>
              <w:jc w:val="left"/>
              <w:rPr>
                <w:sz w:val="18"/>
                <w:szCs w:val="18"/>
              </w:rPr>
            </w:pPr>
            <w:r w:rsidRPr="00A825E7">
              <w:rPr>
                <w:sz w:val="18"/>
                <w:szCs w:val="18"/>
              </w:rPr>
              <w:t>Общий объём финансирования программы по годам реализации составляет:</w:t>
            </w:r>
          </w:p>
          <w:p w:rsidR="00A825E7" w:rsidRPr="00A825E7" w:rsidRDefault="00A825E7" w:rsidP="00A825E7">
            <w:pPr>
              <w:ind w:left="0" w:firstLine="0"/>
              <w:jc w:val="left"/>
              <w:rPr>
                <w:sz w:val="18"/>
                <w:szCs w:val="18"/>
              </w:rPr>
            </w:pPr>
            <w:r w:rsidRPr="00A825E7">
              <w:rPr>
                <w:sz w:val="18"/>
                <w:szCs w:val="18"/>
              </w:rPr>
              <w:t xml:space="preserve">2024 – 236 458,14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2025 – 75 770,06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2026 – 72 995,16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Объём финансирования программы за счет средств федерального, областного бюджетов по годам реализации составляет:</w:t>
            </w:r>
          </w:p>
          <w:p w:rsidR="00A825E7" w:rsidRPr="00A825E7" w:rsidRDefault="00A825E7" w:rsidP="00A825E7">
            <w:pPr>
              <w:ind w:left="0" w:firstLine="0"/>
              <w:jc w:val="left"/>
              <w:rPr>
                <w:sz w:val="18"/>
                <w:szCs w:val="18"/>
              </w:rPr>
            </w:pPr>
            <w:r w:rsidRPr="00A825E7">
              <w:rPr>
                <w:sz w:val="18"/>
                <w:szCs w:val="18"/>
              </w:rPr>
              <w:t xml:space="preserve">2024 – 200 705,34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2025 – 45 581,5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2026 – 42 174,5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A825E7" w:rsidRPr="00A825E7" w:rsidRDefault="00A825E7" w:rsidP="00A825E7">
            <w:pPr>
              <w:ind w:left="0" w:firstLine="0"/>
              <w:jc w:val="left"/>
              <w:rPr>
                <w:sz w:val="18"/>
                <w:szCs w:val="18"/>
              </w:rPr>
            </w:pPr>
            <w:r w:rsidRPr="00A825E7">
              <w:rPr>
                <w:sz w:val="18"/>
                <w:szCs w:val="18"/>
              </w:rPr>
              <w:t xml:space="preserve">2024 – 35 752,86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2025 – 28 289,33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p w:rsidR="00A825E7" w:rsidRPr="00A825E7" w:rsidRDefault="00A825E7" w:rsidP="00A825E7">
            <w:pPr>
              <w:ind w:left="0" w:firstLine="0"/>
              <w:jc w:val="left"/>
              <w:rPr>
                <w:sz w:val="18"/>
                <w:szCs w:val="18"/>
              </w:rPr>
            </w:pPr>
            <w:r w:rsidRPr="00A825E7">
              <w:rPr>
                <w:sz w:val="18"/>
                <w:szCs w:val="18"/>
              </w:rPr>
              <w:t xml:space="preserve">2026 – 30 820,66 </w:t>
            </w:r>
            <w:proofErr w:type="spellStart"/>
            <w:r w:rsidRPr="00A825E7">
              <w:rPr>
                <w:sz w:val="18"/>
                <w:szCs w:val="18"/>
              </w:rPr>
              <w:t>тыс</w:t>
            </w:r>
            <w:proofErr w:type="gramStart"/>
            <w:r w:rsidRPr="00A825E7">
              <w:rPr>
                <w:sz w:val="18"/>
                <w:szCs w:val="18"/>
              </w:rPr>
              <w:t>.р</w:t>
            </w:r>
            <w:proofErr w:type="gramEnd"/>
            <w:r w:rsidRPr="00A825E7">
              <w:rPr>
                <w:sz w:val="18"/>
                <w:szCs w:val="18"/>
              </w:rPr>
              <w:t>уб</w:t>
            </w:r>
            <w:proofErr w:type="spellEnd"/>
            <w:r w:rsidRPr="00A825E7">
              <w:rPr>
                <w:sz w:val="18"/>
                <w:szCs w:val="18"/>
              </w:rPr>
              <w:t>.</w:t>
            </w:r>
          </w:p>
        </w:tc>
      </w:tr>
    </w:tbl>
    <w:p w:rsidR="00A825E7" w:rsidRPr="00A825E7" w:rsidRDefault="00A825E7" w:rsidP="00A825E7">
      <w:pPr>
        <w:ind w:left="0" w:firstLine="0"/>
        <w:jc w:val="left"/>
        <w:rPr>
          <w:sz w:val="18"/>
          <w:szCs w:val="18"/>
        </w:rPr>
      </w:pPr>
    </w:p>
    <w:p w:rsidR="00A825E7" w:rsidRPr="00A825E7" w:rsidRDefault="00A825E7" w:rsidP="00A825E7">
      <w:pPr>
        <w:pStyle w:val="af9"/>
        <w:numPr>
          <w:ilvl w:val="1"/>
          <w:numId w:val="13"/>
        </w:numPr>
        <w:ind w:left="0" w:firstLine="567"/>
        <w:jc w:val="left"/>
        <w:rPr>
          <w:sz w:val="18"/>
          <w:szCs w:val="18"/>
        </w:rPr>
      </w:pPr>
      <w:r w:rsidRPr="00A825E7">
        <w:rPr>
          <w:sz w:val="18"/>
          <w:szCs w:val="18"/>
        </w:rPr>
        <w:t>Приложение № 3</w:t>
      </w:r>
    </w:p>
    <w:p w:rsidR="00A825E7" w:rsidRPr="00A825E7" w:rsidRDefault="00A825E7" w:rsidP="00A825E7">
      <w:pPr>
        <w:pStyle w:val="af9"/>
        <w:numPr>
          <w:ilvl w:val="1"/>
          <w:numId w:val="13"/>
        </w:numPr>
        <w:ind w:left="0" w:firstLine="567"/>
        <w:jc w:val="left"/>
        <w:rPr>
          <w:sz w:val="18"/>
          <w:szCs w:val="18"/>
        </w:rPr>
      </w:pPr>
      <w:r w:rsidRPr="00A825E7">
        <w:rPr>
          <w:sz w:val="18"/>
          <w:szCs w:val="18"/>
        </w:rPr>
        <w:t>к Муниципальной программе «Развитие дорожного хозяйства и повышение безопасности дорожного движения на 2024-2026 годы» изменить и изложить в новой редакции (Приложение 1).</w:t>
      </w:r>
    </w:p>
    <w:p w:rsidR="00A825E7" w:rsidRPr="00A825E7" w:rsidRDefault="00A825E7" w:rsidP="00A825E7">
      <w:pPr>
        <w:numPr>
          <w:ilvl w:val="0"/>
          <w:numId w:val="13"/>
        </w:numPr>
        <w:ind w:left="0" w:firstLine="567"/>
        <w:jc w:val="left"/>
        <w:rPr>
          <w:sz w:val="18"/>
          <w:szCs w:val="18"/>
        </w:rPr>
      </w:pPr>
      <w:r w:rsidRPr="00A825E7">
        <w:rPr>
          <w:sz w:val="18"/>
          <w:szCs w:val="18"/>
        </w:rPr>
        <w:t>Признать утратившим силу постановление администрации Хомутовского муниципального образования от 02.09.2024 №188 о/д «О внесении изменений в Постановление администрации Хомутовского муниципального образования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A825E7" w:rsidRPr="00A825E7" w:rsidRDefault="00A825E7" w:rsidP="00A825E7">
      <w:pPr>
        <w:numPr>
          <w:ilvl w:val="0"/>
          <w:numId w:val="13"/>
        </w:numPr>
        <w:ind w:left="0" w:firstLine="567"/>
        <w:jc w:val="left"/>
        <w:rPr>
          <w:sz w:val="18"/>
          <w:szCs w:val="18"/>
        </w:rPr>
      </w:pPr>
      <w:r w:rsidRPr="00A825E7">
        <w:rPr>
          <w:sz w:val="18"/>
          <w:szCs w:val="18"/>
        </w:rPr>
        <w:t>Опубликовать настоящее постановление в установленном законом порядке.</w:t>
      </w:r>
    </w:p>
    <w:p w:rsidR="005A0FD3" w:rsidRDefault="00A825E7" w:rsidP="009C3A4D">
      <w:pPr>
        <w:numPr>
          <w:ilvl w:val="0"/>
          <w:numId w:val="13"/>
        </w:numPr>
        <w:ind w:left="0" w:firstLine="567"/>
        <w:jc w:val="left"/>
        <w:rPr>
          <w:sz w:val="18"/>
          <w:szCs w:val="18"/>
        </w:rPr>
      </w:pPr>
      <w:proofErr w:type="gramStart"/>
      <w:r w:rsidRPr="00A825E7">
        <w:rPr>
          <w:sz w:val="18"/>
          <w:szCs w:val="18"/>
        </w:rPr>
        <w:t>Контроль за</w:t>
      </w:r>
      <w:proofErr w:type="gramEnd"/>
      <w:r w:rsidRPr="00A825E7">
        <w:rPr>
          <w:sz w:val="18"/>
          <w:szCs w:val="18"/>
        </w:rPr>
        <w:t xml:space="preserve"> исполнением настоящего постановления возложить на Первого заместителя Главы администрации.</w:t>
      </w:r>
      <w:r w:rsidR="005A0FD3">
        <w:rPr>
          <w:sz w:val="18"/>
          <w:szCs w:val="18"/>
        </w:rPr>
        <w:t xml:space="preserve">    </w:t>
      </w:r>
    </w:p>
    <w:p w:rsidR="005A0FD3" w:rsidRDefault="005A0FD3" w:rsidP="005A0FD3">
      <w:pPr>
        <w:jc w:val="left"/>
        <w:rPr>
          <w:sz w:val="18"/>
          <w:szCs w:val="18"/>
        </w:rPr>
      </w:pPr>
      <w:r>
        <w:rPr>
          <w:sz w:val="18"/>
          <w:szCs w:val="18"/>
        </w:rPr>
        <w:t xml:space="preserve">                     </w:t>
      </w:r>
    </w:p>
    <w:p w:rsidR="00A825E7" w:rsidRPr="009C3A4D" w:rsidRDefault="00A825E7" w:rsidP="005A0FD3">
      <w:pPr>
        <w:ind w:left="567" w:firstLine="0"/>
        <w:jc w:val="left"/>
        <w:rPr>
          <w:sz w:val="18"/>
          <w:szCs w:val="18"/>
        </w:rPr>
      </w:pPr>
      <w:r w:rsidRPr="009C3A4D">
        <w:rPr>
          <w:i/>
          <w:sz w:val="18"/>
          <w:szCs w:val="18"/>
        </w:rPr>
        <w:t xml:space="preserve">Глава администрации                                      </w:t>
      </w:r>
      <w:r w:rsidR="005A0FD3">
        <w:rPr>
          <w:i/>
          <w:sz w:val="18"/>
          <w:szCs w:val="18"/>
        </w:rPr>
        <w:t xml:space="preserve">        </w:t>
      </w:r>
      <w:r w:rsidRPr="009C3A4D">
        <w:rPr>
          <w:i/>
          <w:sz w:val="18"/>
          <w:szCs w:val="18"/>
        </w:rPr>
        <w:t xml:space="preserve">    А.В. Иваненко</w:t>
      </w:r>
    </w:p>
    <w:p w:rsidR="00A825E7" w:rsidRPr="00A825E7" w:rsidRDefault="00A825E7" w:rsidP="00A825E7">
      <w:pPr>
        <w:ind w:left="0" w:firstLine="0"/>
        <w:jc w:val="left"/>
        <w:rPr>
          <w:sz w:val="18"/>
          <w:szCs w:val="18"/>
        </w:rPr>
      </w:pPr>
    </w:p>
    <w:p w:rsidR="00A825E7" w:rsidRDefault="00A825E7" w:rsidP="00A825E7">
      <w:pPr>
        <w:ind w:left="0" w:firstLine="0"/>
        <w:jc w:val="left"/>
        <w:rPr>
          <w:sz w:val="18"/>
          <w:szCs w:val="18"/>
        </w:rPr>
      </w:pPr>
    </w:p>
    <w:p w:rsidR="00A825E7" w:rsidRPr="00A825E7" w:rsidRDefault="00A825E7" w:rsidP="00A825E7">
      <w:pPr>
        <w:ind w:left="0" w:firstLine="0"/>
        <w:jc w:val="left"/>
        <w:rPr>
          <w:sz w:val="18"/>
          <w:szCs w:val="18"/>
        </w:rPr>
      </w:pPr>
    </w:p>
    <w:p w:rsidR="00A825E7" w:rsidRPr="00A825E7" w:rsidRDefault="00A825E7" w:rsidP="00A825E7">
      <w:pPr>
        <w:ind w:left="0" w:firstLine="0"/>
        <w:jc w:val="right"/>
        <w:rPr>
          <w:i/>
          <w:sz w:val="18"/>
          <w:szCs w:val="18"/>
        </w:rPr>
      </w:pPr>
    </w:p>
    <w:p w:rsidR="00A825E7" w:rsidRPr="00A825E7" w:rsidRDefault="00A825E7" w:rsidP="00A825E7">
      <w:pPr>
        <w:ind w:left="0" w:firstLine="0"/>
        <w:jc w:val="right"/>
        <w:rPr>
          <w:i/>
          <w:sz w:val="18"/>
          <w:szCs w:val="18"/>
        </w:rPr>
      </w:pPr>
      <w:r w:rsidRPr="00A825E7">
        <w:rPr>
          <w:i/>
          <w:sz w:val="18"/>
          <w:szCs w:val="18"/>
        </w:rPr>
        <w:t>Приложение 1</w:t>
      </w:r>
    </w:p>
    <w:p w:rsidR="00A825E7" w:rsidRPr="00A825E7" w:rsidRDefault="00A825E7" w:rsidP="00A825E7">
      <w:pPr>
        <w:ind w:left="0" w:firstLine="0"/>
        <w:jc w:val="right"/>
        <w:rPr>
          <w:i/>
          <w:sz w:val="18"/>
          <w:szCs w:val="18"/>
        </w:rPr>
      </w:pPr>
      <w:r w:rsidRPr="00A825E7">
        <w:rPr>
          <w:i/>
          <w:sz w:val="18"/>
          <w:szCs w:val="18"/>
        </w:rPr>
        <w:t>к постановлению администрации</w:t>
      </w:r>
    </w:p>
    <w:p w:rsidR="00A825E7" w:rsidRPr="00A825E7" w:rsidRDefault="00A825E7" w:rsidP="00A825E7">
      <w:pPr>
        <w:ind w:left="0" w:firstLine="0"/>
        <w:jc w:val="right"/>
        <w:rPr>
          <w:i/>
          <w:sz w:val="18"/>
          <w:szCs w:val="18"/>
        </w:rPr>
      </w:pPr>
      <w:r w:rsidRPr="00A825E7">
        <w:rPr>
          <w:i/>
          <w:sz w:val="18"/>
          <w:szCs w:val="18"/>
        </w:rPr>
        <w:t>Хомутовского муниципального образования</w:t>
      </w:r>
    </w:p>
    <w:p w:rsidR="00A825E7" w:rsidRPr="00A825E7" w:rsidRDefault="00A825E7" w:rsidP="00A825E7">
      <w:pPr>
        <w:ind w:left="0" w:firstLine="0"/>
        <w:jc w:val="right"/>
        <w:rPr>
          <w:i/>
          <w:sz w:val="18"/>
          <w:szCs w:val="18"/>
        </w:rPr>
      </w:pPr>
      <w:r w:rsidRPr="00A825E7">
        <w:rPr>
          <w:i/>
          <w:sz w:val="18"/>
          <w:szCs w:val="18"/>
        </w:rPr>
        <w:t>от «</w:t>
      </w:r>
      <w:r>
        <w:rPr>
          <w:i/>
          <w:sz w:val="18"/>
          <w:szCs w:val="18"/>
        </w:rPr>
        <w:t>26</w:t>
      </w:r>
      <w:r w:rsidRPr="00A825E7">
        <w:rPr>
          <w:i/>
          <w:sz w:val="18"/>
          <w:szCs w:val="18"/>
        </w:rPr>
        <w:t>»</w:t>
      </w:r>
      <w:r>
        <w:rPr>
          <w:i/>
          <w:sz w:val="18"/>
          <w:szCs w:val="18"/>
        </w:rPr>
        <w:t xml:space="preserve">Декабря </w:t>
      </w:r>
      <w:r w:rsidR="00801B07">
        <w:rPr>
          <w:i/>
          <w:sz w:val="18"/>
          <w:szCs w:val="18"/>
        </w:rPr>
        <w:t>2024г. № 283 од</w:t>
      </w:r>
    </w:p>
    <w:p w:rsidR="00A825E7" w:rsidRPr="00A825E7" w:rsidRDefault="00A825E7" w:rsidP="00A825E7">
      <w:pPr>
        <w:ind w:left="0" w:firstLine="0"/>
        <w:jc w:val="right"/>
        <w:rPr>
          <w:i/>
          <w:sz w:val="18"/>
          <w:szCs w:val="18"/>
        </w:rPr>
      </w:pPr>
    </w:p>
    <w:p w:rsidR="00A825E7" w:rsidRPr="00A825E7" w:rsidRDefault="00A825E7" w:rsidP="00A825E7">
      <w:pPr>
        <w:ind w:left="0" w:firstLine="0"/>
        <w:jc w:val="right"/>
        <w:rPr>
          <w:i/>
          <w:sz w:val="18"/>
          <w:szCs w:val="18"/>
        </w:rPr>
      </w:pPr>
      <w:r w:rsidRPr="00A825E7">
        <w:rPr>
          <w:i/>
          <w:sz w:val="18"/>
          <w:szCs w:val="18"/>
        </w:rPr>
        <w:t>Приложение №3</w:t>
      </w:r>
    </w:p>
    <w:p w:rsidR="00A825E7" w:rsidRPr="00A825E7" w:rsidRDefault="00A825E7" w:rsidP="00A825E7">
      <w:pPr>
        <w:ind w:left="0" w:firstLine="0"/>
        <w:jc w:val="right"/>
        <w:rPr>
          <w:i/>
          <w:sz w:val="18"/>
          <w:szCs w:val="18"/>
        </w:rPr>
      </w:pPr>
      <w:r w:rsidRPr="00A825E7">
        <w:rPr>
          <w:i/>
          <w:sz w:val="18"/>
          <w:szCs w:val="18"/>
        </w:rPr>
        <w:t xml:space="preserve"> к Программе «Развитие дорожного хозяйства и </w:t>
      </w:r>
    </w:p>
    <w:p w:rsidR="00A825E7" w:rsidRPr="00A825E7" w:rsidRDefault="00A825E7" w:rsidP="00A825E7">
      <w:pPr>
        <w:ind w:left="0" w:firstLine="0"/>
        <w:jc w:val="right"/>
        <w:rPr>
          <w:i/>
          <w:sz w:val="18"/>
          <w:szCs w:val="18"/>
        </w:rPr>
      </w:pPr>
      <w:r w:rsidRPr="00A825E7">
        <w:rPr>
          <w:i/>
          <w:sz w:val="18"/>
          <w:szCs w:val="18"/>
        </w:rPr>
        <w:t xml:space="preserve">  повышение безопасности дорожного движения»</w:t>
      </w:r>
    </w:p>
    <w:p w:rsidR="00A825E7" w:rsidRPr="00A825E7" w:rsidRDefault="00A825E7" w:rsidP="00A825E7">
      <w:pPr>
        <w:ind w:left="0" w:firstLine="0"/>
        <w:jc w:val="right"/>
        <w:rPr>
          <w:i/>
          <w:sz w:val="18"/>
          <w:szCs w:val="18"/>
        </w:rPr>
      </w:pPr>
      <w:r w:rsidRPr="00A825E7">
        <w:rPr>
          <w:i/>
          <w:sz w:val="18"/>
          <w:szCs w:val="18"/>
        </w:rPr>
        <w:t>на 2024-2026 гг.</w:t>
      </w:r>
    </w:p>
    <w:p w:rsidR="00A825E7" w:rsidRPr="00A825E7" w:rsidRDefault="00A825E7" w:rsidP="00A825E7">
      <w:pPr>
        <w:ind w:left="0" w:firstLine="0"/>
        <w:rPr>
          <w:sz w:val="18"/>
          <w:szCs w:val="18"/>
        </w:rPr>
      </w:pPr>
    </w:p>
    <w:p w:rsidR="00A825E7" w:rsidRPr="00A825E7" w:rsidRDefault="00A825E7" w:rsidP="00A825E7">
      <w:pPr>
        <w:ind w:left="0" w:firstLine="0"/>
        <w:rPr>
          <w:bCs/>
          <w:sz w:val="18"/>
          <w:szCs w:val="18"/>
        </w:rPr>
      </w:pPr>
      <w:r w:rsidRPr="00A825E7">
        <w:rPr>
          <w:bCs/>
          <w:sz w:val="18"/>
          <w:szCs w:val="18"/>
        </w:rPr>
        <w:t>Перечень мероприятий на 2024 год</w:t>
      </w:r>
    </w:p>
    <w:p w:rsidR="00A825E7" w:rsidRPr="00A825E7" w:rsidRDefault="00A825E7" w:rsidP="00A825E7">
      <w:pPr>
        <w:ind w:left="0" w:firstLine="0"/>
        <w:rPr>
          <w:sz w:val="18"/>
          <w:szCs w:val="18"/>
        </w:rPr>
      </w:pPr>
    </w:p>
    <w:tbl>
      <w:tblPr>
        <w:tblW w:w="9493" w:type="dxa"/>
        <w:tblLook w:val="04A0" w:firstRow="1" w:lastRow="0" w:firstColumn="1" w:lastColumn="0" w:noHBand="0" w:noVBand="1"/>
      </w:tblPr>
      <w:tblGrid>
        <w:gridCol w:w="546"/>
        <w:gridCol w:w="3881"/>
        <w:gridCol w:w="1701"/>
        <w:gridCol w:w="1664"/>
        <w:gridCol w:w="1701"/>
      </w:tblGrid>
      <w:tr w:rsidR="00A825E7" w:rsidRPr="00A825E7" w:rsidTr="00A825E7">
        <w:trPr>
          <w:trHeight w:val="28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 xml:space="preserve">№ </w:t>
            </w:r>
            <w:proofErr w:type="gramStart"/>
            <w:r w:rsidRPr="00A825E7">
              <w:rPr>
                <w:bCs/>
                <w:sz w:val="18"/>
                <w:szCs w:val="18"/>
              </w:rPr>
              <w:t>п</w:t>
            </w:r>
            <w:proofErr w:type="gramEnd"/>
            <w:r w:rsidRPr="00A825E7">
              <w:rPr>
                <w:bCs/>
                <w:sz w:val="18"/>
                <w:szCs w:val="18"/>
              </w:rPr>
              <w:t>/п</w:t>
            </w:r>
          </w:p>
        </w:tc>
        <w:tc>
          <w:tcPr>
            <w:tcW w:w="38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 xml:space="preserve">Сумма всего, руб. </w:t>
            </w:r>
          </w:p>
        </w:tc>
        <w:tc>
          <w:tcPr>
            <w:tcW w:w="3365" w:type="dxa"/>
            <w:gridSpan w:val="2"/>
            <w:tcBorders>
              <w:top w:val="single" w:sz="4" w:space="0" w:color="auto"/>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в том числе:</w:t>
            </w:r>
          </w:p>
        </w:tc>
      </w:tr>
      <w:tr w:rsidR="00A825E7" w:rsidRPr="00A825E7" w:rsidTr="00A825E7">
        <w:trPr>
          <w:trHeight w:val="855"/>
        </w:trPr>
        <w:tc>
          <w:tcPr>
            <w:tcW w:w="546" w:type="dxa"/>
            <w:vMerge/>
            <w:tcBorders>
              <w:top w:val="single" w:sz="4" w:space="0" w:color="auto"/>
              <w:left w:val="single" w:sz="4" w:space="0" w:color="auto"/>
              <w:bottom w:val="single" w:sz="4" w:space="0" w:color="auto"/>
              <w:right w:val="single" w:sz="4" w:space="0" w:color="auto"/>
            </w:tcBorders>
            <w:vAlign w:val="center"/>
            <w:hideMark/>
          </w:tcPr>
          <w:p w:rsidR="00A825E7" w:rsidRPr="00A825E7" w:rsidRDefault="00A825E7" w:rsidP="00A825E7">
            <w:pPr>
              <w:ind w:left="0" w:firstLine="0"/>
              <w:rPr>
                <w:bCs/>
                <w:sz w:val="18"/>
                <w:szCs w:val="18"/>
              </w:rPr>
            </w:pPr>
          </w:p>
        </w:tc>
        <w:tc>
          <w:tcPr>
            <w:tcW w:w="3881" w:type="dxa"/>
            <w:vMerge/>
            <w:tcBorders>
              <w:top w:val="single" w:sz="4" w:space="0" w:color="auto"/>
              <w:left w:val="single" w:sz="4" w:space="0" w:color="auto"/>
              <w:bottom w:val="single" w:sz="4" w:space="0" w:color="auto"/>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825E7" w:rsidRPr="00A825E7" w:rsidRDefault="00A825E7" w:rsidP="00A825E7">
            <w:pPr>
              <w:ind w:left="0" w:firstLine="0"/>
              <w:rPr>
                <w:bCs/>
                <w:sz w:val="18"/>
                <w:szCs w:val="18"/>
              </w:rPr>
            </w:pPr>
          </w:p>
        </w:tc>
        <w:tc>
          <w:tcPr>
            <w:tcW w:w="1664"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Федеральный, областной бюджеты</w:t>
            </w:r>
          </w:p>
        </w:tc>
        <w:tc>
          <w:tcPr>
            <w:tcW w:w="170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Местный бюджет</w:t>
            </w:r>
          </w:p>
        </w:tc>
      </w:tr>
      <w:tr w:rsidR="00A825E7" w:rsidRPr="00A825E7" w:rsidTr="00A825E7">
        <w:trPr>
          <w:trHeight w:val="57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Капитальный ремонт и текущий 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163 314 815,08</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160 111 338,32</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3 203 476,76</w:t>
            </w:r>
          </w:p>
        </w:tc>
      </w:tr>
      <w:tr w:rsidR="00A825E7" w:rsidRPr="00A825E7" w:rsidTr="00A825E7">
        <w:trPr>
          <w:trHeight w:val="6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1.1.</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 xml:space="preserve">Капитальный ремонт автомобильной дороги с. Хомутово, ул. </w:t>
            </w:r>
            <w:proofErr w:type="gramStart"/>
            <w:r w:rsidRPr="00A825E7">
              <w:rPr>
                <w:sz w:val="18"/>
                <w:szCs w:val="18"/>
              </w:rPr>
              <w:t>Гравийная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77 082 827,42</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75 653 243,99</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1 429 583,43</w:t>
            </w:r>
          </w:p>
        </w:tc>
      </w:tr>
      <w:tr w:rsidR="00A825E7" w:rsidRPr="00A825E7" w:rsidTr="00A825E7">
        <w:trPr>
          <w:trHeight w:val="552"/>
        </w:trPr>
        <w:tc>
          <w:tcPr>
            <w:tcW w:w="54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1.2.</w:t>
            </w:r>
          </w:p>
        </w:tc>
        <w:tc>
          <w:tcPr>
            <w:tcW w:w="3881" w:type="dxa"/>
            <w:vMerge w:val="restart"/>
            <w:tcBorders>
              <w:top w:val="nil"/>
              <w:left w:val="single" w:sz="4" w:space="0" w:color="auto"/>
              <w:bottom w:val="single" w:sz="4" w:space="0" w:color="000000"/>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 xml:space="preserve">Капитальный ремонт автомобильной дороги с. Хомутово, ул. </w:t>
            </w:r>
            <w:proofErr w:type="gramStart"/>
            <w:r w:rsidRPr="00A825E7">
              <w:rPr>
                <w:sz w:val="18"/>
                <w:szCs w:val="18"/>
              </w:rPr>
              <w:t>Сиреневая</w:t>
            </w:r>
            <w:proofErr w:type="gramEnd"/>
            <w:r w:rsidRPr="00A825E7">
              <w:rPr>
                <w:sz w:val="18"/>
                <w:szCs w:val="18"/>
              </w:rPr>
              <w:t>, 2 этап</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48 354 816,31</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47 548 394,33</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806 421,98</w:t>
            </w: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sz w:val="18"/>
                <w:szCs w:val="18"/>
              </w:rPr>
            </w:pPr>
          </w:p>
        </w:tc>
        <w:tc>
          <w:tcPr>
            <w:tcW w:w="388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sz w:val="18"/>
                <w:szCs w:val="18"/>
              </w:rPr>
            </w:pPr>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sz w:val="18"/>
                <w:szCs w:val="18"/>
              </w:rPr>
            </w:pPr>
            <w:r w:rsidRPr="00A825E7">
              <w:rPr>
                <w:sz w:val="18"/>
                <w:szCs w:val="18"/>
              </w:rPr>
              <w:t>908 216,23</w:t>
            </w:r>
          </w:p>
        </w:tc>
        <w:tc>
          <w:tcPr>
            <w:tcW w:w="1664"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sz w:val="18"/>
                <w:szCs w:val="18"/>
              </w:rPr>
            </w:pPr>
            <w:r w:rsidRPr="00A825E7">
              <w:rPr>
                <w:sz w:val="18"/>
                <w:szCs w:val="18"/>
              </w:rPr>
              <w:t>908 216,23</w:t>
            </w:r>
          </w:p>
        </w:tc>
      </w:tr>
      <w:tr w:rsidR="00A825E7" w:rsidRPr="00A825E7" w:rsidTr="00A825E7">
        <w:trPr>
          <w:trHeight w:val="9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1.3.</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proofErr w:type="gramStart"/>
            <w:r w:rsidRPr="00A825E7">
              <w:rPr>
                <w:sz w:val="18"/>
                <w:szCs w:val="18"/>
              </w:rPr>
              <w:t>Текущий ремонт автомобильных дорог с. Хомутово, ул. Строителей, ул. Калинина, ул. 2-ая Урожайная, Ворошилова, д. Куда, ул. Васильева</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36 968 955,12</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36 909 700,00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59 255,12</w:t>
            </w:r>
          </w:p>
        </w:tc>
      </w:tr>
      <w:tr w:rsidR="00A825E7" w:rsidRPr="00A825E7" w:rsidTr="00A825E7">
        <w:trPr>
          <w:trHeight w:val="1140"/>
        </w:trPr>
        <w:tc>
          <w:tcPr>
            <w:tcW w:w="54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2.</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 xml:space="preserve">Ремонтные работы автомобильных дорог общего пользования местного значения, вошедших в Транспортный каркас Иркутской области, в </w:t>
            </w:r>
            <w:proofErr w:type="spellStart"/>
            <w:r w:rsidRPr="00A825E7">
              <w:rPr>
                <w:bCs/>
                <w:sz w:val="18"/>
                <w:szCs w:val="18"/>
              </w:rPr>
              <w:t>т.ч</w:t>
            </w:r>
            <w:proofErr w:type="spellEnd"/>
            <w:r w:rsidRPr="00A825E7">
              <w:rPr>
                <w:bCs/>
                <w:sz w:val="18"/>
                <w:szCs w:val="18"/>
              </w:rPr>
              <w:t>. С. Хомутово:</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42 285 416,67</w:t>
            </w:r>
          </w:p>
        </w:tc>
        <w:tc>
          <w:tcPr>
            <w:tcW w:w="166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40 594 000,00</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1 691 416,67</w:t>
            </w: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ул. Щербакова</w:t>
            </w: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664"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пер. Дальний</w:t>
            </w: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664"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 xml:space="preserve">ул. </w:t>
            </w:r>
            <w:proofErr w:type="spellStart"/>
            <w:r w:rsidRPr="00A825E7">
              <w:rPr>
                <w:sz w:val="18"/>
                <w:szCs w:val="18"/>
              </w:rPr>
              <w:t>Кольцовская</w:t>
            </w:r>
            <w:proofErr w:type="spellEnd"/>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664"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ул. Э. Станкевича</w:t>
            </w: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664"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r>
      <w:tr w:rsidR="00A825E7" w:rsidRPr="00A825E7" w:rsidTr="00A825E7">
        <w:trPr>
          <w:trHeight w:val="300"/>
        </w:trPr>
        <w:tc>
          <w:tcPr>
            <w:tcW w:w="546"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ул. 50 лет Октября</w:t>
            </w: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664"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c>
          <w:tcPr>
            <w:tcW w:w="1701" w:type="dxa"/>
            <w:vMerge/>
            <w:tcBorders>
              <w:top w:val="nil"/>
              <w:left w:val="single" w:sz="4" w:space="0" w:color="auto"/>
              <w:bottom w:val="single" w:sz="4" w:space="0" w:color="000000"/>
              <w:right w:val="single" w:sz="4" w:space="0" w:color="auto"/>
            </w:tcBorders>
            <w:vAlign w:val="center"/>
            <w:hideMark/>
          </w:tcPr>
          <w:p w:rsidR="00A825E7" w:rsidRPr="00A825E7" w:rsidRDefault="00A825E7" w:rsidP="00A825E7">
            <w:pPr>
              <w:ind w:left="0" w:firstLine="0"/>
              <w:rPr>
                <w:bCs/>
                <w:sz w:val="18"/>
                <w:szCs w:val="18"/>
              </w:rPr>
            </w:pPr>
          </w:p>
        </w:tc>
      </w:tr>
      <w:tr w:rsidR="00A825E7" w:rsidRPr="00A825E7" w:rsidTr="00A825E7">
        <w:trPr>
          <w:trHeight w:val="57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3.</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Приобретение электроматериалов и ремонт уличного освещения, в том числе: *</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1 516 200,81</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1 516 200,81</w:t>
            </w:r>
          </w:p>
        </w:tc>
      </w:tr>
      <w:tr w:rsidR="00A825E7" w:rsidRPr="00A825E7" w:rsidTr="00A825E7">
        <w:trPr>
          <w:trHeight w:val="57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4.</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26 302 272,19</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26 302 272,19</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4.1.</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 xml:space="preserve">Услуги по </w:t>
            </w:r>
            <w:proofErr w:type="spellStart"/>
            <w:r w:rsidRPr="00A825E7">
              <w:rPr>
                <w:sz w:val="18"/>
                <w:szCs w:val="18"/>
              </w:rPr>
              <w:t>противогололедной</w:t>
            </w:r>
            <w:proofErr w:type="spellEnd"/>
            <w:r w:rsidRPr="00A825E7">
              <w:rPr>
                <w:sz w:val="18"/>
                <w:szCs w:val="18"/>
              </w:rPr>
              <w:t xml:space="preserve"> подсыпке*</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485 000,00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485 000,00</w:t>
            </w:r>
          </w:p>
        </w:tc>
      </w:tr>
      <w:tr w:rsidR="00A825E7" w:rsidRPr="00A825E7" w:rsidTr="00A825E7">
        <w:trPr>
          <w:trHeight w:val="6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4.2.</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 xml:space="preserve">Приобретение материалов для </w:t>
            </w:r>
            <w:proofErr w:type="spellStart"/>
            <w:r w:rsidRPr="00A825E7">
              <w:rPr>
                <w:sz w:val="18"/>
                <w:szCs w:val="18"/>
              </w:rPr>
              <w:t>противогололедной</w:t>
            </w:r>
            <w:proofErr w:type="spellEnd"/>
            <w:r w:rsidRPr="00A825E7">
              <w:rPr>
                <w:sz w:val="18"/>
                <w:szCs w:val="18"/>
              </w:rPr>
              <w:t xml:space="preserve"> подсыпке*</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497 050,00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497 050,00</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4.3.</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Приобретение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11 334 870,00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11 334 870,00</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4.4.</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Доставка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6 390 000,00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6 390 000,00</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4.5.</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Услуги специализированной техники</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4 328 700,00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4 328 700,00</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4.6.</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Приобретение труб</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438 662,82</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438 662,82</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4.7.</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Услуги БЦМ</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569 035,64</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569 035,64</w:t>
            </w:r>
          </w:p>
        </w:tc>
      </w:tr>
      <w:tr w:rsidR="00A825E7" w:rsidRPr="00A825E7" w:rsidTr="00A825E7">
        <w:trPr>
          <w:trHeight w:val="3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4.8.</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Услуги КДМ</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1 628 790,00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1 628 790,00</w:t>
            </w:r>
          </w:p>
        </w:tc>
      </w:tr>
      <w:tr w:rsidR="00A825E7" w:rsidRPr="00A825E7" w:rsidTr="00A825E7">
        <w:trPr>
          <w:trHeight w:val="60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4.9.</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sz w:val="18"/>
                <w:szCs w:val="18"/>
              </w:rPr>
            </w:pPr>
            <w:r w:rsidRPr="00A825E7">
              <w:rPr>
                <w:sz w:val="18"/>
                <w:szCs w:val="18"/>
              </w:rPr>
              <w:t>Приобретение запасных частей для грейдера и тракторов</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630 163,73</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sz w:val="18"/>
                <w:szCs w:val="18"/>
              </w:rPr>
            </w:pPr>
            <w:r w:rsidRPr="00A825E7">
              <w:rPr>
                <w:sz w:val="18"/>
                <w:szCs w:val="18"/>
              </w:rPr>
              <w:t>630 163,73</w:t>
            </w:r>
          </w:p>
        </w:tc>
      </w:tr>
      <w:tr w:rsidR="00A825E7" w:rsidRPr="00A825E7" w:rsidTr="00A825E7">
        <w:trPr>
          <w:trHeight w:val="28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5.</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Разработка проектно-сметной документации</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698 820,32</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698 820,32</w:t>
            </w:r>
          </w:p>
        </w:tc>
      </w:tr>
      <w:tr w:rsidR="00A825E7" w:rsidRPr="00A825E7" w:rsidTr="00A825E7">
        <w:trPr>
          <w:trHeight w:val="28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6.</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Проведение государственной экспертизы</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74 723,33</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74 723,33</w:t>
            </w:r>
          </w:p>
        </w:tc>
      </w:tr>
      <w:tr w:rsidR="00A825E7" w:rsidRPr="00A825E7" w:rsidTr="00A825E7">
        <w:trPr>
          <w:trHeight w:val="28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7.</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556 977,80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556 977,80</w:t>
            </w:r>
          </w:p>
        </w:tc>
      </w:tr>
      <w:tr w:rsidR="00A825E7" w:rsidRPr="00A825E7" w:rsidTr="00A825E7">
        <w:trPr>
          <w:trHeight w:val="57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8.</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Обеспечение безопасности дорожного движения, в том числе: *</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575 700,00</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575 700,00</w:t>
            </w:r>
          </w:p>
        </w:tc>
      </w:tr>
      <w:tr w:rsidR="00A825E7" w:rsidRPr="00A825E7" w:rsidTr="00A825E7">
        <w:trPr>
          <w:trHeight w:val="57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lastRenderedPageBreak/>
              <w:t>9.</w:t>
            </w:r>
          </w:p>
        </w:tc>
        <w:tc>
          <w:tcPr>
            <w:tcW w:w="3881" w:type="dxa"/>
            <w:tcBorders>
              <w:top w:val="nil"/>
              <w:left w:val="nil"/>
              <w:bottom w:val="single" w:sz="4" w:space="0" w:color="auto"/>
              <w:right w:val="single" w:sz="4" w:space="0" w:color="auto"/>
            </w:tcBorders>
            <w:shd w:val="clear" w:color="000000" w:fill="FFFFFF"/>
            <w:vAlign w:val="center"/>
            <w:hideMark/>
          </w:tcPr>
          <w:p w:rsidR="00A825E7" w:rsidRPr="00A825E7" w:rsidRDefault="00A825E7" w:rsidP="00A825E7">
            <w:pPr>
              <w:ind w:left="0" w:firstLine="0"/>
              <w:rPr>
                <w:bCs/>
                <w:sz w:val="18"/>
                <w:szCs w:val="18"/>
              </w:rPr>
            </w:pPr>
            <w:r w:rsidRPr="00A825E7">
              <w:rPr>
                <w:bCs/>
                <w:sz w:val="18"/>
                <w:szCs w:val="18"/>
              </w:rPr>
              <w:t xml:space="preserve">Ремонт автомобильной дороги </w:t>
            </w:r>
            <w:proofErr w:type="spellStart"/>
            <w:r w:rsidRPr="00A825E7">
              <w:rPr>
                <w:bCs/>
                <w:sz w:val="18"/>
                <w:szCs w:val="18"/>
              </w:rPr>
              <w:t>ул</w:t>
            </w:r>
            <w:proofErr w:type="gramStart"/>
            <w:r w:rsidRPr="00A825E7">
              <w:rPr>
                <w:bCs/>
                <w:sz w:val="18"/>
                <w:szCs w:val="18"/>
              </w:rPr>
              <w:t>.А</w:t>
            </w:r>
            <w:proofErr w:type="gramEnd"/>
            <w:r w:rsidRPr="00A825E7">
              <w:rPr>
                <w:bCs/>
                <w:sz w:val="18"/>
                <w:szCs w:val="18"/>
              </w:rPr>
              <w:t>виационная</w:t>
            </w:r>
            <w:proofErr w:type="spellEnd"/>
            <w:r w:rsidRPr="00A825E7">
              <w:rPr>
                <w:bCs/>
                <w:sz w:val="18"/>
                <w:szCs w:val="18"/>
              </w:rPr>
              <w:t xml:space="preserve"> </w:t>
            </w:r>
            <w:proofErr w:type="spellStart"/>
            <w:r w:rsidRPr="00A825E7">
              <w:rPr>
                <w:bCs/>
                <w:sz w:val="18"/>
                <w:szCs w:val="18"/>
              </w:rPr>
              <w:t>п.Плишкино</w:t>
            </w:r>
            <w:proofErr w:type="spellEnd"/>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951 421,95</w:t>
            </w:r>
          </w:p>
        </w:tc>
        <w:tc>
          <w:tcPr>
            <w:tcW w:w="1664"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951 421,95</w:t>
            </w:r>
          </w:p>
        </w:tc>
      </w:tr>
      <w:tr w:rsidR="00A825E7" w:rsidRPr="00A825E7" w:rsidTr="00A825E7">
        <w:trPr>
          <w:trHeight w:val="1583"/>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10.</w:t>
            </w:r>
          </w:p>
        </w:tc>
        <w:tc>
          <w:tcPr>
            <w:tcW w:w="3881" w:type="dxa"/>
            <w:tcBorders>
              <w:top w:val="nil"/>
              <w:left w:val="nil"/>
              <w:bottom w:val="single" w:sz="4" w:space="0" w:color="auto"/>
              <w:right w:val="single" w:sz="4" w:space="0" w:color="auto"/>
            </w:tcBorders>
            <w:shd w:val="clear" w:color="000000" w:fill="FFFFFF"/>
            <w:vAlign w:val="center"/>
            <w:hideMark/>
          </w:tcPr>
          <w:p w:rsidR="00A825E7" w:rsidRPr="00A825E7" w:rsidRDefault="00A825E7" w:rsidP="00A825E7">
            <w:pPr>
              <w:ind w:left="0" w:firstLine="0"/>
              <w:rPr>
                <w:bCs/>
                <w:sz w:val="18"/>
                <w:szCs w:val="18"/>
              </w:rPr>
            </w:pPr>
            <w:proofErr w:type="spellStart"/>
            <w:proofErr w:type="gramStart"/>
            <w:r w:rsidRPr="00A825E7">
              <w:rPr>
                <w:bCs/>
                <w:sz w:val="18"/>
                <w:szCs w:val="18"/>
              </w:rPr>
              <w:t>Определедение</w:t>
            </w:r>
            <w:proofErr w:type="spellEnd"/>
            <w:r w:rsidRPr="00A825E7">
              <w:rPr>
                <w:bCs/>
                <w:sz w:val="18"/>
                <w:szCs w:val="18"/>
              </w:rPr>
              <w:t xml:space="preserve"> физико-механических свойств и коэффициента проб-вырубок, взятых из асфальтобетонного покрытия по адресам: с. Хомутово, ул. Строителей, ул. Калинина, ул. 2-ая Урожайная, Ворошилова, д. Куда, ул. Васильева</w:t>
            </w:r>
            <w:proofErr w:type="gramEnd"/>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181 850,00</w:t>
            </w:r>
          </w:p>
        </w:tc>
        <w:tc>
          <w:tcPr>
            <w:tcW w:w="1664"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0,00</w:t>
            </w:r>
          </w:p>
        </w:tc>
        <w:tc>
          <w:tcPr>
            <w:tcW w:w="1701" w:type="dxa"/>
            <w:tcBorders>
              <w:top w:val="nil"/>
              <w:left w:val="nil"/>
              <w:bottom w:val="single" w:sz="4" w:space="0" w:color="auto"/>
              <w:right w:val="single" w:sz="4" w:space="0" w:color="auto"/>
            </w:tcBorders>
            <w:shd w:val="clear" w:color="000000" w:fill="FFFFFF"/>
            <w:noWrap/>
            <w:vAlign w:val="center"/>
            <w:hideMark/>
          </w:tcPr>
          <w:p w:rsidR="00A825E7" w:rsidRPr="00A825E7" w:rsidRDefault="00A825E7" w:rsidP="00A825E7">
            <w:pPr>
              <w:ind w:left="0" w:firstLine="0"/>
              <w:rPr>
                <w:bCs/>
                <w:sz w:val="18"/>
                <w:szCs w:val="18"/>
              </w:rPr>
            </w:pPr>
            <w:r w:rsidRPr="00A825E7">
              <w:rPr>
                <w:bCs/>
                <w:sz w:val="18"/>
                <w:szCs w:val="18"/>
              </w:rPr>
              <w:t>181 850,00</w:t>
            </w:r>
          </w:p>
        </w:tc>
      </w:tr>
      <w:tr w:rsidR="00A825E7" w:rsidRPr="00A825E7" w:rsidTr="00A825E7">
        <w:trPr>
          <w:trHeight w:val="28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 </w:t>
            </w:r>
          </w:p>
        </w:tc>
        <w:tc>
          <w:tcPr>
            <w:tcW w:w="3881" w:type="dxa"/>
            <w:tcBorders>
              <w:top w:val="nil"/>
              <w:left w:val="nil"/>
              <w:bottom w:val="single" w:sz="4" w:space="0" w:color="auto"/>
              <w:right w:val="single" w:sz="4" w:space="0" w:color="auto"/>
            </w:tcBorders>
            <w:shd w:val="clear" w:color="auto" w:fill="auto"/>
            <w:vAlign w:val="center"/>
            <w:hideMark/>
          </w:tcPr>
          <w:p w:rsidR="00A825E7" w:rsidRPr="00A825E7" w:rsidRDefault="00A825E7" w:rsidP="00A825E7">
            <w:pPr>
              <w:ind w:left="0" w:firstLine="0"/>
              <w:rPr>
                <w:bCs/>
                <w:sz w:val="18"/>
                <w:szCs w:val="18"/>
              </w:rPr>
            </w:pPr>
            <w:r w:rsidRPr="00A825E7">
              <w:rPr>
                <w:bCs/>
                <w:sz w:val="18"/>
                <w:szCs w:val="18"/>
              </w:rPr>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236 458 198,15</w:t>
            </w:r>
          </w:p>
        </w:tc>
        <w:tc>
          <w:tcPr>
            <w:tcW w:w="1664"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200 705 338,32</w:t>
            </w:r>
          </w:p>
        </w:tc>
        <w:tc>
          <w:tcPr>
            <w:tcW w:w="1701" w:type="dxa"/>
            <w:tcBorders>
              <w:top w:val="nil"/>
              <w:left w:val="nil"/>
              <w:bottom w:val="single" w:sz="4" w:space="0" w:color="auto"/>
              <w:right w:val="single" w:sz="4" w:space="0" w:color="auto"/>
            </w:tcBorders>
            <w:shd w:val="clear" w:color="auto" w:fill="auto"/>
            <w:noWrap/>
            <w:vAlign w:val="center"/>
            <w:hideMark/>
          </w:tcPr>
          <w:p w:rsidR="00A825E7" w:rsidRPr="00A825E7" w:rsidRDefault="00A825E7" w:rsidP="00A825E7">
            <w:pPr>
              <w:ind w:left="0" w:firstLine="0"/>
              <w:rPr>
                <w:bCs/>
                <w:sz w:val="18"/>
                <w:szCs w:val="18"/>
              </w:rPr>
            </w:pPr>
            <w:r w:rsidRPr="00A825E7">
              <w:rPr>
                <w:bCs/>
                <w:sz w:val="18"/>
                <w:szCs w:val="18"/>
              </w:rPr>
              <w:t>35 752 859,83</w:t>
            </w:r>
          </w:p>
        </w:tc>
      </w:tr>
    </w:tbl>
    <w:p w:rsidR="00A825E7" w:rsidRPr="00A825E7" w:rsidRDefault="00A825E7" w:rsidP="00A825E7">
      <w:pPr>
        <w:ind w:left="0" w:firstLine="0"/>
        <w:rPr>
          <w:sz w:val="18"/>
          <w:szCs w:val="18"/>
        </w:rPr>
      </w:pPr>
    </w:p>
    <w:p w:rsidR="00A825E7" w:rsidRPr="00A825E7" w:rsidRDefault="00A825E7" w:rsidP="00A825E7">
      <w:pPr>
        <w:ind w:left="0" w:firstLine="0"/>
        <w:rPr>
          <w:sz w:val="18"/>
          <w:szCs w:val="18"/>
        </w:rPr>
      </w:pPr>
      <w:r w:rsidRPr="00A825E7">
        <w:rPr>
          <w:sz w:val="18"/>
          <w:szCs w:val="18"/>
        </w:rPr>
        <w:t>* финансирование МКУ ХЭС</w:t>
      </w:r>
    </w:p>
    <w:p w:rsidR="00A825E7" w:rsidRPr="00A825E7" w:rsidRDefault="00A825E7" w:rsidP="00A825E7">
      <w:pPr>
        <w:ind w:left="0" w:firstLine="0"/>
        <w:rPr>
          <w:sz w:val="18"/>
          <w:szCs w:val="18"/>
        </w:rPr>
      </w:pPr>
    </w:p>
    <w:p w:rsidR="00A825E7" w:rsidRPr="00A825E7" w:rsidRDefault="00A825E7" w:rsidP="00A825E7">
      <w:pPr>
        <w:ind w:left="0" w:firstLine="0"/>
        <w:rPr>
          <w:sz w:val="18"/>
          <w:szCs w:val="18"/>
        </w:rPr>
      </w:pPr>
    </w:p>
    <w:p w:rsidR="00A825E7" w:rsidRPr="00801B07" w:rsidRDefault="00A825E7" w:rsidP="00A825E7">
      <w:pPr>
        <w:ind w:left="0" w:firstLine="0"/>
        <w:rPr>
          <w:i/>
          <w:sz w:val="18"/>
          <w:szCs w:val="18"/>
        </w:rPr>
      </w:pPr>
    </w:p>
    <w:p w:rsidR="00A825E7" w:rsidRPr="00801B07" w:rsidRDefault="00801B07" w:rsidP="00A825E7">
      <w:pPr>
        <w:ind w:left="0" w:firstLine="0"/>
        <w:rPr>
          <w:i/>
          <w:sz w:val="18"/>
          <w:szCs w:val="18"/>
        </w:rPr>
      </w:pPr>
      <w:r>
        <w:rPr>
          <w:i/>
          <w:sz w:val="18"/>
          <w:szCs w:val="18"/>
        </w:rPr>
        <w:t xml:space="preserve">                                                          </w:t>
      </w:r>
      <w:r w:rsidR="00A825E7" w:rsidRPr="00801B07">
        <w:rPr>
          <w:i/>
          <w:sz w:val="18"/>
          <w:szCs w:val="18"/>
        </w:rPr>
        <w:t>Начальник отдела муниципального заказа</w:t>
      </w:r>
    </w:p>
    <w:p w:rsidR="00A825E7" w:rsidRDefault="00801B07" w:rsidP="00A825E7">
      <w:pPr>
        <w:ind w:left="0" w:firstLine="0"/>
        <w:rPr>
          <w:i/>
          <w:sz w:val="18"/>
          <w:szCs w:val="18"/>
        </w:rPr>
      </w:pPr>
      <w:r>
        <w:rPr>
          <w:i/>
          <w:sz w:val="18"/>
          <w:szCs w:val="18"/>
        </w:rPr>
        <w:t xml:space="preserve">                                                         </w:t>
      </w:r>
      <w:r w:rsidR="00A825E7" w:rsidRPr="00801B07">
        <w:rPr>
          <w:i/>
          <w:sz w:val="18"/>
          <w:szCs w:val="18"/>
        </w:rPr>
        <w:t>и реализации муниципальных программ                                          Е.Н. Дубровина</w:t>
      </w:r>
    </w:p>
    <w:p w:rsidR="00244045" w:rsidRDefault="00244045" w:rsidP="00A825E7">
      <w:pPr>
        <w:ind w:left="0" w:firstLine="0"/>
        <w:rPr>
          <w:i/>
          <w:sz w:val="18"/>
          <w:szCs w:val="18"/>
        </w:rPr>
      </w:pPr>
    </w:p>
    <w:p w:rsidR="00244045" w:rsidRDefault="00244045" w:rsidP="00A825E7">
      <w:pPr>
        <w:ind w:left="0" w:firstLine="0"/>
        <w:rPr>
          <w:i/>
          <w:sz w:val="18"/>
          <w:szCs w:val="18"/>
        </w:rPr>
      </w:pPr>
    </w:p>
    <w:p w:rsidR="00244045" w:rsidRDefault="00244045" w:rsidP="00A825E7">
      <w:pPr>
        <w:ind w:left="0" w:firstLine="0"/>
        <w:rPr>
          <w:i/>
          <w:sz w:val="18"/>
          <w:szCs w:val="18"/>
        </w:rPr>
      </w:pPr>
    </w:p>
    <w:p w:rsidR="00244045" w:rsidRPr="00801B07" w:rsidRDefault="00244045" w:rsidP="00A825E7">
      <w:pPr>
        <w:ind w:left="0" w:firstLine="0"/>
        <w:rPr>
          <w:i/>
          <w:sz w:val="18"/>
          <w:szCs w:val="18"/>
        </w:rPr>
      </w:pPr>
    </w:p>
    <w:p w:rsidR="00244045" w:rsidRPr="00244045" w:rsidRDefault="00244045" w:rsidP="00244045">
      <w:pPr>
        <w:ind w:left="0" w:firstLine="0"/>
        <w:rPr>
          <w:sz w:val="18"/>
          <w:szCs w:val="18"/>
        </w:rPr>
      </w:pPr>
    </w:p>
    <w:p w:rsidR="00244045" w:rsidRPr="00244045" w:rsidRDefault="00244045" w:rsidP="00244045">
      <w:pPr>
        <w:ind w:left="0" w:firstLine="0"/>
        <w:jc w:val="center"/>
        <w:rPr>
          <w:sz w:val="18"/>
          <w:szCs w:val="18"/>
        </w:rPr>
      </w:pPr>
      <w:r w:rsidRPr="00244045">
        <w:rPr>
          <w:sz w:val="18"/>
          <w:szCs w:val="18"/>
        </w:rPr>
        <w:t>РОССИЙСКАЯ ФЕДЕРАЦИЯ</w:t>
      </w:r>
    </w:p>
    <w:p w:rsidR="00244045" w:rsidRPr="00244045" w:rsidRDefault="00244045" w:rsidP="00244045">
      <w:pPr>
        <w:ind w:left="0" w:firstLine="0"/>
        <w:jc w:val="center"/>
        <w:rPr>
          <w:sz w:val="18"/>
          <w:szCs w:val="18"/>
        </w:rPr>
      </w:pPr>
      <w:r w:rsidRPr="00244045">
        <w:rPr>
          <w:sz w:val="18"/>
          <w:szCs w:val="18"/>
        </w:rPr>
        <w:t>ИРКУТСКАЯ ОБЛАСТЬ ИРКУТСКИЙ РАЙОН</w:t>
      </w:r>
    </w:p>
    <w:p w:rsidR="00244045" w:rsidRPr="00244045" w:rsidRDefault="00244045" w:rsidP="00244045">
      <w:pPr>
        <w:ind w:left="0" w:firstLine="0"/>
        <w:jc w:val="center"/>
        <w:rPr>
          <w:sz w:val="18"/>
          <w:szCs w:val="18"/>
        </w:rPr>
      </w:pPr>
      <w:r w:rsidRPr="00244045">
        <w:rPr>
          <w:sz w:val="18"/>
          <w:szCs w:val="18"/>
        </w:rPr>
        <w:t>ХОМУТОВСКОЕ МУНИЦИПАЛЬНОЕ ОБРАЗОВАНИЕ</w:t>
      </w:r>
    </w:p>
    <w:p w:rsidR="00244045" w:rsidRPr="00244045" w:rsidRDefault="00244045" w:rsidP="00244045">
      <w:pPr>
        <w:ind w:left="0" w:firstLine="0"/>
        <w:jc w:val="center"/>
        <w:rPr>
          <w:sz w:val="18"/>
          <w:szCs w:val="18"/>
        </w:rPr>
      </w:pPr>
      <w:r w:rsidRPr="00244045">
        <w:rPr>
          <w:sz w:val="18"/>
          <w:szCs w:val="18"/>
        </w:rPr>
        <w:t>АДМИНИСТРАЦИЯ</w:t>
      </w:r>
    </w:p>
    <w:p w:rsidR="00244045" w:rsidRPr="00244045" w:rsidRDefault="00244045" w:rsidP="00244045">
      <w:pPr>
        <w:ind w:left="0" w:firstLine="0"/>
        <w:jc w:val="center"/>
        <w:rPr>
          <w:sz w:val="18"/>
          <w:szCs w:val="18"/>
        </w:rPr>
      </w:pPr>
      <w:r w:rsidRPr="00244045">
        <w:rPr>
          <w:sz w:val="18"/>
          <w:szCs w:val="18"/>
        </w:rPr>
        <w:t>ПОСТАНОВЛЕНИЕ</w:t>
      </w:r>
    </w:p>
    <w:p w:rsidR="00244045" w:rsidRPr="00244045" w:rsidRDefault="00244045" w:rsidP="00244045">
      <w:pPr>
        <w:ind w:left="0" w:firstLine="0"/>
        <w:rPr>
          <w:sz w:val="18"/>
          <w:szCs w:val="18"/>
        </w:rPr>
      </w:pPr>
    </w:p>
    <w:p w:rsidR="00244045" w:rsidRPr="00244045" w:rsidRDefault="00244045" w:rsidP="00244045">
      <w:pPr>
        <w:ind w:left="0" w:firstLine="0"/>
        <w:rPr>
          <w:sz w:val="18"/>
          <w:szCs w:val="18"/>
          <w:u w:val="single"/>
        </w:rPr>
      </w:pPr>
    </w:p>
    <w:p w:rsidR="00244045" w:rsidRPr="00244045" w:rsidRDefault="00244045" w:rsidP="00244045">
      <w:pPr>
        <w:ind w:left="0" w:firstLine="0"/>
        <w:rPr>
          <w:sz w:val="18"/>
          <w:szCs w:val="18"/>
          <w:u w:val="single"/>
        </w:rPr>
      </w:pPr>
      <w:r w:rsidRPr="00244045">
        <w:rPr>
          <w:sz w:val="18"/>
          <w:szCs w:val="18"/>
          <w:u w:val="single"/>
        </w:rPr>
        <w:t>27.12.2024  № 285 од</w:t>
      </w:r>
    </w:p>
    <w:p w:rsidR="00A825E7" w:rsidRDefault="00244045" w:rsidP="00244045">
      <w:pPr>
        <w:ind w:left="0" w:firstLine="0"/>
        <w:rPr>
          <w:sz w:val="18"/>
          <w:szCs w:val="18"/>
        </w:rPr>
      </w:pPr>
      <w:r w:rsidRPr="00244045">
        <w:rPr>
          <w:sz w:val="18"/>
          <w:szCs w:val="18"/>
        </w:rPr>
        <w:t xml:space="preserve">       с. Хомутово</w:t>
      </w:r>
    </w:p>
    <w:p w:rsidR="00A825E7" w:rsidRDefault="00A825E7" w:rsidP="00780F70">
      <w:pPr>
        <w:ind w:left="0" w:firstLine="0"/>
        <w:rPr>
          <w:sz w:val="18"/>
          <w:szCs w:val="18"/>
        </w:rPr>
      </w:pPr>
    </w:p>
    <w:p w:rsidR="00821447" w:rsidRPr="00821447" w:rsidRDefault="00821447" w:rsidP="00821447">
      <w:pPr>
        <w:ind w:left="0" w:firstLine="567"/>
        <w:rPr>
          <w:sz w:val="18"/>
          <w:szCs w:val="18"/>
        </w:rPr>
      </w:pPr>
    </w:p>
    <w:p w:rsidR="00821447" w:rsidRPr="00821447" w:rsidRDefault="00821447" w:rsidP="00821447">
      <w:pPr>
        <w:ind w:left="0" w:firstLine="567"/>
        <w:rPr>
          <w:sz w:val="18"/>
          <w:szCs w:val="18"/>
        </w:rPr>
      </w:pPr>
      <w:r w:rsidRPr="00821447">
        <w:rPr>
          <w:sz w:val="18"/>
          <w:szCs w:val="18"/>
        </w:rPr>
        <w:t>Об утверждении муниципальной программы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 – 2026 годы»</w:t>
      </w:r>
    </w:p>
    <w:p w:rsidR="00821447" w:rsidRPr="00821447" w:rsidRDefault="00821447" w:rsidP="00821447">
      <w:pPr>
        <w:ind w:left="0" w:firstLine="567"/>
        <w:rPr>
          <w:sz w:val="18"/>
          <w:szCs w:val="18"/>
        </w:rPr>
      </w:pPr>
    </w:p>
    <w:p w:rsidR="00821447" w:rsidRDefault="00821447" w:rsidP="00821447">
      <w:pPr>
        <w:ind w:left="0" w:firstLine="567"/>
        <w:rPr>
          <w:sz w:val="18"/>
          <w:szCs w:val="18"/>
        </w:rPr>
      </w:pPr>
      <w:proofErr w:type="gramStart"/>
      <w:r w:rsidRPr="00821447">
        <w:rPr>
          <w:sz w:val="18"/>
          <w:szCs w:val="18"/>
        </w:rPr>
        <w:t xml:space="preserve">В целях исполнения Федерального закона от 23.11.2009 № 261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ст.179 Бюджетного кодекса Российской Федерации, ст.15, 17, 53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 </w:t>
      </w:r>
      <w:proofErr w:type="gramEnd"/>
    </w:p>
    <w:p w:rsidR="00821447" w:rsidRPr="00821447" w:rsidRDefault="00821447" w:rsidP="00821447">
      <w:pPr>
        <w:ind w:left="0" w:firstLine="567"/>
        <w:rPr>
          <w:sz w:val="18"/>
          <w:szCs w:val="18"/>
        </w:rPr>
      </w:pPr>
    </w:p>
    <w:p w:rsidR="00821447" w:rsidRDefault="00821447" w:rsidP="00821447">
      <w:pPr>
        <w:ind w:left="0" w:firstLine="567"/>
        <w:rPr>
          <w:sz w:val="18"/>
          <w:szCs w:val="18"/>
        </w:rPr>
      </w:pPr>
      <w:r w:rsidRPr="00821447">
        <w:rPr>
          <w:sz w:val="18"/>
          <w:szCs w:val="18"/>
        </w:rPr>
        <w:t>ПОСТАНОВЛЯЕТ:</w:t>
      </w:r>
    </w:p>
    <w:p w:rsidR="00821447" w:rsidRPr="00821447" w:rsidRDefault="00821447" w:rsidP="00821447">
      <w:pPr>
        <w:ind w:left="0" w:firstLine="567"/>
        <w:rPr>
          <w:sz w:val="18"/>
          <w:szCs w:val="18"/>
        </w:rPr>
      </w:pPr>
    </w:p>
    <w:p w:rsidR="00821447" w:rsidRPr="00821447" w:rsidRDefault="00821447" w:rsidP="00821447">
      <w:pPr>
        <w:ind w:left="0" w:firstLine="567"/>
        <w:rPr>
          <w:sz w:val="18"/>
          <w:szCs w:val="18"/>
        </w:rPr>
      </w:pPr>
      <w:r w:rsidRPr="00821447">
        <w:rPr>
          <w:sz w:val="18"/>
          <w:szCs w:val="18"/>
        </w:rPr>
        <w:t>1. Утвердить муниципальную программу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 – 2026 годы» (прилагается).</w:t>
      </w:r>
    </w:p>
    <w:p w:rsidR="00821447" w:rsidRPr="00821447" w:rsidRDefault="00821447" w:rsidP="00821447">
      <w:pPr>
        <w:ind w:left="0" w:firstLine="567"/>
        <w:rPr>
          <w:sz w:val="18"/>
          <w:szCs w:val="18"/>
        </w:rPr>
      </w:pPr>
      <w:r w:rsidRPr="00821447">
        <w:rPr>
          <w:sz w:val="18"/>
          <w:szCs w:val="18"/>
        </w:rPr>
        <w:t>2. Настоящее постановление вступает в силу после дня его официального опубликования.</w:t>
      </w:r>
    </w:p>
    <w:p w:rsidR="00821447" w:rsidRPr="00821447" w:rsidRDefault="00821447" w:rsidP="00821447">
      <w:pPr>
        <w:ind w:left="0" w:firstLine="567"/>
        <w:rPr>
          <w:sz w:val="18"/>
          <w:szCs w:val="18"/>
        </w:rPr>
      </w:pPr>
      <w:r w:rsidRPr="00821447">
        <w:rPr>
          <w:sz w:val="18"/>
          <w:szCs w:val="18"/>
        </w:rPr>
        <w:t>3. Опубликовать настоящее постановление в установленном законом порядке.</w:t>
      </w:r>
    </w:p>
    <w:p w:rsidR="00821447" w:rsidRPr="00821447" w:rsidRDefault="00821447" w:rsidP="00821447">
      <w:pPr>
        <w:ind w:left="0" w:firstLine="567"/>
        <w:rPr>
          <w:sz w:val="18"/>
          <w:szCs w:val="18"/>
        </w:rPr>
      </w:pPr>
      <w:r w:rsidRPr="00821447">
        <w:rPr>
          <w:sz w:val="18"/>
          <w:szCs w:val="18"/>
        </w:rPr>
        <w:t xml:space="preserve">4. </w:t>
      </w:r>
      <w:proofErr w:type="gramStart"/>
      <w:r w:rsidRPr="00821447">
        <w:rPr>
          <w:sz w:val="18"/>
          <w:szCs w:val="18"/>
        </w:rPr>
        <w:t>Контроль за</w:t>
      </w:r>
      <w:proofErr w:type="gramEnd"/>
      <w:r w:rsidRPr="00821447">
        <w:rPr>
          <w:sz w:val="18"/>
          <w:szCs w:val="18"/>
        </w:rPr>
        <w:t xml:space="preserve"> исполнением данного постановления возложить на Первого заместителя Главы администрации.</w:t>
      </w:r>
    </w:p>
    <w:p w:rsidR="00821447" w:rsidRPr="00821447" w:rsidRDefault="00821447" w:rsidP="00821447">
      <w:pPr>
        <w:ind w:left="0" w:firstLine="0"/>
        <w:rPr>
          <w:sz w:val="18"/>
          <w:szCs w:val="18"/>
        </w:rPr>
      </w:pPr>
    </w:p>
    <w:p w:rsidR="00821447" w:rsidRPr="00821447" w:rsidRDefault="00821447" w:rsidP="00821447">
      <w:pPr>
        <w:ind w:left="0" w:firstLine="0"/>
        <w:rPr>
          <w:sz w:val="18"/>
          <w:szCs w:val="18"/>
        </w:rPr>
      </w:pPr>
    </w:p>
    <w:p w:rsidR="00821447" w:rsidRPr="00821447" w:rsidRDefault="00821447" w:rsidP="00821447">
      <w:pPr>
        <w:ind w:left="0" w:firstLine="0"/>
        <w:rPr>
          <w:i/>
          <w:sz w:val="18"/>
          <w:szCs w:val="18"/>
        </w:rPr>
      </w:pPr>
      <w:r>
        <w:rPr>
          <w:sz w:val="18"/>
          <w:szCs w:val="18"/>
        </w:rPr>
        <w:t xml:space="preserve">                                                                                                        </w:t>
      </w:r>
      <w:r w:rsidRPr="00821447">
        <w:rPr>
          <w:i/>
          <w:sz w:val="18"/>
          <w:szCs w:val="18"/>
        </w:rPr>
        <w:t>Глава                                                                 А.В. Иваненко</w:t>
      </w:r>
    </w:p>
    <w:p w:rsidR="00A825E7" w:rsidRDefault="00A825E7" w:rsidP="00780F70">
      <w:pPr>
        <w:ind w:left="0" w:firstLine="0"/>
        <w:rPr>
          <w:sz w:val="18"/>
          <w:szCs w:val="18"/>
        </w:rPr>
      </w:pPr>
    </w:p>
    <w:p w:rsidR="00354544" w:rsidRDefault="00354544" w:rsidP="00780F70">
      <w:pPr>
        <w:ind w:left="0" w:firstLine="0"/>
        <w:rPr>
          <w:sz w:val="18"/>
          <w:szCs w:val="18"/>
        </w:rPr>
      </w:pPr>
    </w:p>
    <w:p w:rsidR="00354544" w:rsidRDefault="00354544" w:rsidP="00780F70">
      <w:pPr>
        <w:ind w:left="0" w:firstLine="0"/>
        <w:rPr>
          <w:sz w:val="18"/>
          <w:szCs w:val="18"/>
        </w:rPr>
      </w:pPr>
    </w:p>
    <w:p w:rsidR="00354544" w:rsidRDefault="00354544" w:rsidP="00780F70">
      <w:pPr>
        <w:ind w:left="0" w:firstLine="0"/>
        <w:rPr>
          <w:sz w:val="18"/>
          <w:szCs w:val="18"/>
        </w:rPr>
      </w:pPr>
    </w:p>
    <w:p w:rsidR="00354544" w:rsidRDefault="00354544" w:rsidP="00780F70">
      <w:pPr>
        <w:ind w:left="0" w:firstLine="0"/>
        <w:rPr>
          <w:sz w:val="18"/>
          <w:szCs w:val="18"/>
        </w:rPr>
      </w:pPr>
    </w:p>
    <w:p w:rsidR="00354544" w:rsidRDefault="00354544" w:rsidP="00780F70">
      <w:pPr>
        <w:ind w:left="0" w:firstLine="0"/>
        <w:rPr>
          <w:sz w:val="18"/>
          <w:szCs w:val="18"/>
        </w:rPr>
      </w:pPr>
    </w:p>
    <w:p w:rsidR="00354544" w:rsidRDefault="00354544"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Default="00960B95" w:rsidP="00354544">
      <w:pPr>
        <w:ind w:left="0" w:firstLine="0"/>
        <w:jc w:val="right"/>
        <w:rPr>
          <w:i/>
          <w:sz w:val="18"/>
          <w:szCs w:val="18"/>
        </w:rPr>
      </w:pPr>
    </w:p>
    <w:p w:rsidR="00960B95" w:rsidRPr="00354544" w:rsidRDefault="00960B95" w:rsidP="00354544">
      <w:pPr>
        <w:ind w:left="0" w:firstLine="0"/>
        <w:jc w:val="right"/>
        <w:rPr>
          <w:i/>
          <w:sz w:val="18"/>
          <w:szCs w:val="18"/>
        </w:rPr>
      </w:pPr>
    </w:p>
    <w:p w:rsidR="00354544" w:rsidRPr="00354544" w:rsidRDefault="00354544" w:rsidP="00354544">
      <w:pPr>
        <w:ind w:left="0" w:firstLine="0"/>
        <w:jc w:val="right"/>
        <w:rPr>
          <w:i/>
          <w:sz w:val="18"/>
          <w:szCs w:val="18"/>
        </w:rPr>
      </w:pPr>
      <w:r w:rsidRPr="00354544">
        <w:rPr>
          <w:i/>
          <w:sz w:val="18"/>
          <w:szCs w:val="18"/>
        </w:rPr>
        <w:t xml:space="preserve">УТВЕРЖДЕНА </w:t>
      </w:r>
    </w:p>
    <w:p w:rsidR="00354544" w:rsidRPr="00354544" w:rsidRDefault="00354544" w:rsidP="00354544">
      <w:pPr>
        <w:ind w:left="0" w:firstLine="0"/>
        <w:jc w:val="right"/>
        <w:rPr>
          <w:i/>
          <w:sz w:val="18"/>
          <w:szCs w:val="18"/>
        </w:rPr>
      </w:pPr>
      <w:r w:rsidRPr="00354544">
        <w:rPr>
          <w:i/>
          <w:sz w:val="18"/>
          <w:szCs w:val="18"/>
        </w:rPr>
        <w:t>постановлением администрации</w:t>
      </w:r>
    </w:p>
    <w:p w:rsidR="00354544" w:rsidRPr="00354544" w:rsidRDefault="00354544" w:rsidP="00354544">
      <w:pPr>
        <w:ind w:left="0" w:firstLine="0"/>
        <w:jc w:val="right"/>
        <w:rPr>
          <w:i/>
          <w:sz w:val="18"/>
          <w:szCs w:val="18"/>
        </w:rPr>
      </w:pPr>
      <w:r w:rsidRPr="00354544">
        <w:rPr>
          <w:i/>
          <w:sz w:val="18"/>
          <w:szCs w:val="18"/>
        </w:rPr>
        <w:t xml:space="preserve"> Хомутовского муниципального </w:t>
      </w:r>
    </w:p>
    <w:p w:rsidR="00354544" w:rsidRPr="00354544" w:rsidRDefault="00354544" w:rsidP="00354544">
      <w:pPr>
        <w:ind w:left="0" w:firstLine="0"/>
        <w:jc w:val="right"/>
        <w:rPr>
          <w:i/>
          <w:sz w:val="18"/>
          <w:szCs w:val="18"/>
        </w:rPr>
      </w:pPr>
      <w:r w:rsidRPr="00354544">
        <w:rPr>
          <w:i/>
          <w:sz w:val="18"/>
          <w:szCs w:val="18"/>
        </w:rPr>
        <w:t>образования</w:t>
      </w:r>
    </w:p>
    <w:p w:rsidR="00354544" w:rsidRPr="00354544" w:rsidRDefault="00354544" w:rsidP="00354544">
      <w:pPr>
        <w:ind w:left="0" w:firstLine="0"/>
        <w:jc w:val="right"/>
        <w:rPr>
          <w:i/>
          <w:sz w:val="18"/>
          <w:szCs w:val="18"/>
        </w:rPr>
      </w:pPr>
      <w:r>
        <w:rPr>
          <w:i/>
          <w:sz w:val="18"/>
          <w:szCs w:val="18"/>
        </w:rPr>
        <w:lastRenderedPageBreak/>
        <w:t>от «27</w:t>
      </w:r>
      <w:r w:rsidRPr="00354544">
        <w:rPr>
          <w:i/>
          <w:sz w:val="18"/>
          <w:szCs w:val="18"/>
        </w:rPr>
        <w:t>»</w:t>
      </w:r>
      <w:r>
        <w:rPr>
          <w:i/>
          <w:sz w:val="18"/>
          <w:szCs w:val="18"/>
        </w:rPr>
        <w:t xml:space="preserve">Декабря 2024г. </w:t>
      </w:r>
      <w:r w:rsidRPr="00354544">
        <w:rPr>
          <w:i/>
          <w:sz w:val="18"/>
          <w:szCs w:val="18"/>
        </w:rPr>
        <w:t>№</w:t>
      </w:r>
      <w:r>
        <w:rPr>
          <w:i/>
          <w:sz w:val="18"/>
          <w:szCs w:val="18"/>
        </w:rPr>
        <w:t xml:space="preserve"> 285 од</w:t>
      </w:r>
      <w:r w:rsidRPr="00354544">
        <w:rPr>
          <w:i/>
          <w:sz w:val="18"/>
          <w:szCs w:val="18"/>
        </w:rPr>
        <w:t xml:space="preserve">   </w:t>
      </w:r>
    </w:p>
    <w:p w:rsidR="00354544" w:rsidRPr="00354544" w:rsidRDefault="00354544" w:rsidP="00354544">
      <w:pPr>
        <w:ind w:left="0" w:firstLine="0"/>
        <w:rPr>
          <w:sz w:val="18"/>
          <w:szCs w:val="18"/>
        </w:rPr>
      </w:pPr>
    </w:p>
    <w:p w:rsidR="00354544" w:rsidRPr="00354544" w:rsidRDefault="00354544" w:rsidP="00354544">
      <w:pPr>
        <w:ind w:left="0" w:firstLine="0"/>
        <w:rPr>
          <w:sz w:val="18"/>
          <w:szCs w:val="18"/>
        </w:rPr>
      </w:pPr>
    </w:p>
    <w:p w:rsidR="00354544" w:rsidRPr="00354544" w:rsidRDefault="00354544" w:rsidP="00354544">
      <w:pPr>
        <w:ind w:left="0" w:firstLine="0"/>
        <w:jc w:val="center"/>
        <w:rPr>
          <w:sz w:val="18"/>
          <w:szCs w:val="18"/>
        </w:rPr>
      </w:pPr>
    </w:p>
    <w:p w:rsidR="00354544" w:rsidRPr="00354544" w:rsidRDefault="00354544" w:rsidP="00354544">
      <w:pPr>
        <w:ind w:left="0" w:firstLine="0"/>
        <w:jc w:val="center"/>
        <w:rPr>
          <w:sz w:val="18"/>
          <w:szCs w:val="18"/>
        </w:rPr>
      </w:pPr>
      <w:r w:rsidRPr="00354544">
        <w:rPr>
          <w:sz w:val="18"/>
          <w:szCs w:val="18"/>
        </w:rPr>
        <w:t>МУНИЦИПАЛЬНАЯ ПРОГРАММА</w:t>
      </w:r>
    </w:p>
    <w:p w:rsidR="00A825E7" w:rsidRDefault="00354544" w:rsidP="00354544">
      <w:pPr>
        <w:ind w:left="0" w:firstLine="0"/>
        <w:jc w:val="center"/>
        <w:rPr>
          <w:sz w:val="18"/>
          <w:szCs w:val="18"/>
        </w:rPr>
      </w:pPr>
      <w:r w:rsidRPr="00354544">
        <w:rPr>
          <w:sz w:val="18"/>
          <w:szCs w:val="18"/>
        </w:rPr>
        <w:t>«ЭНЕРГОСБЕРЕЖЕНИЕ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2024-2026 ГОДЫ»</w:t>
      </w:r>
    </w:p>
    <w:p w:rsidR="00354544" w:rsidRDefault="00354544" w:rsidP="00354544">
      <w:pPr>
        <w:ind w:left="0" w:firstLine="0"/>
        <w:jc w:val="center"/>
        <w:rPr>
          <w:sz w:val="18"/>
          <w:szCs w:val="18"/>
        </w:rPr>
      </w:pPr>
    </w:p>
    <w:p w:rsidR="00354544" w:rsidRDefault="00354544" w:rsidP="00354544">
      <w:pPr>
        <w:ind w:left="0" w:firstLine="0"/>
        <w:jc w:val="center"/>
        <w:rPr>
          <w:sz w:val="18"/>
          <w:szCs w:val="18"/>
        </w:rPr>
      </w:pPr>
    </w:p>
    <w:p w:rsidR="00A825E7" w:rsidRDefault="00A825E7" w:rsidP="00354544">
      <w:pPr>
        <w:ind w:left="0" w:firstLine="567"/>
        <w:rPr>
          <w:sz w:val="18"/>
          <w:szCs w:val="18"/>
        </w:rPr>
      </w:pPr>
    </w:p>
    <w:p w:rsidR="00354544" w:rsidRPr="00354544" w:rsidRDefault="00354544" w:rsidP="00354544">
      <w:pPr>
        <w:ind w:left="0" w:firstLine="567"/>
        <w:rPr>
          <w:sz w:val="18"/>
          <w:szCs w:val="18"/>
        </w:rPr>
      </w:pPr>
    </w:p>
    <w:p w:rsidR="00354544" w:rsidRPr="00354544" w:rsidRDefault="00354544" w:rsidP="00354544">
      <w:pPr>
        <w:ind w:left="0" w:firstLine="567"/>
        <w:rPr>
          <w:b/>
          <w:sz w:val="18"/>
          <w:szCs w:val="18"/>
        </w:rPr>
      </w:pPr>
      <w:bookmarkStart w:id="1" w:name="_Toc386662974"/>
      <w:bookmarkStart w:id="2" w:name="_Toc513514092"/>
      <w:bookmarkStart w:id="3" w:name="_Toc536594362"/>
      <w:bookmarkStart w:id="4" w:name="_Ref26988096"/>
      <w:bookmarkStart w:id="5" w:name="_Ref26988206"/>
      <w:bookmarkStart w:id="6" w:name="_Ref26988208"/>
      <w:bookmarkStart w:id="7" w:name="_Ref26992013"/>
      <w:bookmarkStart w:id="8" w:name="_Ref27188853"/>
      <w:bookmarkStart w:id="9" w:name="_Toc505496430"/>
      <w:bookmarkStart w:id="10" w:name="_Toc508523265"/>
      <w:r w:rsidRPr="00354544">
        <w:rPr>
          <w:b/>
          <w:sz w:val="18"/>
          <w:szCs w:val="18"/>
        </w:rPr>
        <w:t xml:space="preserve">РАЗДЕЛ 1. </w:t>
      </w:r>
      <w:bookmarkEnd w:id="1"/>
      <w:r w:rsidRPr="00354544">
        <w:rPr>
          <w:b/>
          <w:sz w:val="18"/>
          <w:szCs w:val="18"/>
        </w:rPr>
        <w:t>ПАСПОРТ МУНИЦИПАЛЬНОЙ ПРОГРАММЫ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2024-2026 ГОДЫ»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2257"/>
        <w:gridCol w:w="7550"/>
      </w:tblGrid>
      <w:tr w:rsidR="00354544" w:rsidRPr="00354544" w:rsidTr="00354544">
        <w:trPr>
          <w:cantSplit/>
          <w:trHeight w:val="25"/>
        </w:trPr>
        <w:tc>
          <w:tcPr>
            <w:tcW w:w="2257" w:type="dxa"/>
            <w:vAlign w:val="center"/>
          </w:tcPr>
          <w:p w:rsidR="00354544" w:rsidRPr="00354544" w:rsidRDefault="00354544" w:rsidP="00354544">
            <w:pPr>
              <w:ind w:left="0" w:firstLine="567"/>
              <w:rPr>
                <w:sz w:val="18"/>
                <w:szCs w:val="18"/>
              </w:rPr>
            </w:pPr>
            <w:r w:rsidRPr="00354544">
              <w:rPr>
                <w:sz w:val="18"/>
                <w:szCs w:val="18"/>
              </w:rPr>
              <w:t>Наименование Программы</w:t>
            </w:r>
          </w:p>
        </w:tc>
        <w:tc>
          <w:tcPr>
            <w:tcW w:w="7550" w:type="dxa"/>
            <w:vAlign w:val="center"/>
          </w:tcPr>
          <w:p w:rsidR="00354544" w:rsidRPr="00354544" w:rsidRDefault="00354544" w:rsidP="00354544">
            <w:pPr>
              <w:ind w:left="0" w:firstLine="567"/>
              <w:rPr>
                <w:sz w:val="18"/>
                <w:szCs w:val="18"/>
              </w:rPr>
            </w:pPr>
            <w:r w:rsidRPr="00354544">
              <w:rPr>
                <w:sz w:val="18"/>
                <w:szCs w:val="18"/>
              </w:rPr>
              <w:t>Муниципальная программа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2024-2026 годы»</w:t>
            </w:r>
          </w:p>
        </w:tc>
      </w:tr>
      <w:tr w:rsidR="00354544" w:rsidRPr="00354544" w:rsidTr="00354544">
        <w:trPr>
          <w:cantSplit/>
          <w:trHeight w:val="25"/>
        </w:trPr>
        <w:tc>
          <w:tcPr>
            <w:tcW w:w="2257" w:type="dxa"/>
          </w:tcPr>
          <w:p w:rsidR="00354544" w:rsidRPr="00354544" w:rsidRDefault="00354544" w:rsidP="00354544">
            <w:pPr>
              <w:ind w:left="0" w:firstLine="567"/>
              <w:rPr>
                <w:sz w:val="18"/>
                <w:szCs w:val="18"/>
              </w:rPr>
            </w:pPr>
            <w:r w:rsidRPr="00354544">
              <w:rPr>
                <w:sz w:val="18"/>
                <w:szCs w:val="18"/>
              </w:rPr>
              <w:t>Ответственный исполнитель муниципальной программы</w:t>
            </w:r>
          </w:p>
        </w:tc>
        <w:tc>
          <w:tcPr>
            <w:tcW w:w="7550" w:type="dxa"/>
          </w:tcPr>
          <w:p w:rsidR="00354544" w:rsidRPr="00354544" w:rsidRDefault="00354544" w:rsidP="00354544">
            <w:pPr>
              <w:ind w:left="0" w:firstLine="567"/>
              <w:rPr>
                <w:sz w:val="18"/>
                <w:szCs w:val="18"/>
              </w:rPr>
            </w:pPr>
            <w:r w:rsidRPr="00354544">
              <w:rPr>
                <w:sz w:val="18"/>
                <w:szCs w:val="18"/>
              </w:rPr>
              <w:t>Муниципальное казенное учреждение "Хозяйственно-эксплуатационная служба Хомутовского муниципального образования"</w:t>
            </w:r>
          </w:p>
        </w:tc>
      </w:tr>
      <w:tr w:rsidR="00354544" w:rsidRPr="00354544" w:rsidTr="00354544">
        <w:trPr>
          <w:cantSplit/>
          <w:trHeight w:val="25"/>
        </w:trPr>
        <w:tc>
          <w:tcPr>
            <w:tcW w:w="2257" w:type="dxa"/>
          </w:tcPr>
          <w:p w:rsidR="00354544" w:rsidRPr="00354544" w:rsidRDefault="00354544" w:rsidP="00354544">
            <w:pPr>
              <w:ind w:left="0" w:firstLine="567"/>
              <w:rPr>
                <w:sz w:val="18"/>
                <w:szCs w:val="18"/>
              </w:rPr>
            </w:pPr>
            <w:r w:rsidRPr="00354544">
              <w:rPr>
                <w:sz w:val="18"/>
                <w:szCs w:val="18"/>
              </w:rPr>
              <w:t>Соисполнители муниципальной программы</w:t>
            </w:r>
          </w:p>
        </w:tc>
        <w:tc>
          <w:tcPr>
            <w:tcW w:w="7550" w:type="dxa"/>
          </w:tcPr>
          <w:p w:rsidR="00354544" w:rsidRPr="00354544" w:rsidRDefault="00354544" w:rsidP="00354544">
            <w:pPr>
              <w:ind w:left="0" w:firstLine="567"/>
              <w:rPr>
                <w:sz w:val="18"/>
                <w:szCs w:val="18"/>
              </w:rPr>
            </w:pPr>
            <w:r w:rsidRPr="00354544">
              <w:rPr>
                <w:sz w:val="18"/>
                <w:szCs w:val="18"/>
              </w:rPr>
              <w:t>Отдел муниципального заказа и реализации муниципальных программ администрации Хомутовского муниципального образования</w:t>
            </w:r>
          </w:p>
        </w:tc>
      </w:tr>
      <w:tr w:rsidR="00354544" w:rsidRPr="00354544" w:rsidTr="00354544">
        <w:trPr>
          <w:cantSplit/>
          <w:trHeight w:val="25"/>
        </w:trPr>
        <w:tc>
          <w:tcPr>
            <w:tcW w:w="2257" w:type="dxa"/>
          </w:tcPr>
          <w:p w:rsidR="00354544" w:rsidRPr="00354544" w:rsidRDefault="00354544" w:rsidP="00354544">
            <w:pPr>
              <w:ind w:left="0" w:firstLine="567"/>
              <w:rPr>
                <w:sz w:val="18"/>
                <w:szCs w:val="18"/>
              </w:rPr>
            </w:pPr>
            <w:r w:rsidRPr="00354544">
              <w:rPr>
                <w:sz w:val="18"/>
                <w:szCs w:val="18"/>
              </w:rPr>
              <w:t>Участники муниципальной программы</w:t>
            </w:r>
          </w:p>
        </w:tc>
        <w:tc>
          <w:tcPr>
            <w:tcW w:w="7550" w:type="dxa"/>
          </w:tcPr>
          <w:p w:rsidR="00354544" w:rsidRPr="00354544" w:rsidRDefault="00354544" w:rsidP="00354544">
            <w:pPr>
              <w:ind w:left="0" w:firstLine="567"/>
              <w:rPr>
                <w:sz w:val="18"/>
                <w:szCs w:val="18"/>
              </w:rPr>
            </w:pPr>
            <w:r w:rsidRPr="00354544">
              <w:rPr>
                <w:sz w:val="18"/>
                <w:szCs w:val="18"/>
              </w:rPr>
              <w:t>Администрация Хомутовского муниципального образования;</w:t>
            </w:r>
          </w:p>
          <w:p w:rsidR="00354544" w:rsidRPr="00354544" w:rsidRDefault="00354544" w:rsidP="00354544">
            <w:pPr>
              <w:ind w:left="0" w:firstLine="567"/>
              <w:rPr>
                <w:sz w:val="18"/>
                <w:szCs w:val="18"/>
              </w:rPr>
            </w:pPr>
            <w:r w:rsidRPr="00354544">
              <w:rPr>
                <w:sz w:val="18"/>
                <w:szCs w:val="18"/>
              </w:rPr>
              <w:t>Муниципальное учреждение культуры «Культурно-спортивный комплекс»</w:t>
            </w:r>
          </w:p>
        </w:tc>
      </w:tr>
      <w:tr w:rsidR="00354544" w:rsidRPr="00354544" w:rsidTr="00354544">
        <w:tc>
          <w:tcPr>
            <w:tcW w:w="2257" w:type="dxa"/>
            <w:vAlign w:val="center"/>
          </w:tcPr>
          <w:p w:rsidR="00354544" w:rsidRPr="00354544" w:rsidRDefault="00354544" w:rsidP="0034518A">
            <w:pPr>
              <w:ind w:left="0" w:firstLine="0"/>
              <w:rPr>
                <w:sz w:val="18"/>
                <w:szCs w:val="18"/>
              </w:rPr>
            </w:pPr>
            <w:r w:rsidRPr="00354544">
              <w:rPr>
                <w:sz w:val="18"/>
                <w:szCs w:val="18"/>
              </w:rPr>
              <w:t>Основание для разработки Программы</w:t>
            </w:r>
          </w:p>
        </w:tc>
        <w:tc>
          <w:tcPr>
            <w:tcW w:w="7550" w:type="dxa"/>
            <w:vAlign w:val="center"/>
          </w:tcPr>
          <w:p w:rsidR="00354544" w:rsidRPr="00354544" w:rsidRDefault="00354544" w:rsidP="00960B95">
            <w:pPr>
              <w:numPr>
                <w:ilvl w:val="0"/>
                <w:numId w:val="14"/>
              </w:numPr>
              <w:ind w:left="48" w:firstLine="567"/>
              <w:rPr>
                <w:sz w:val="18"/>
                <w:szCs w:val="18"/>
              </w:rPr>
            </w:pPr>
            <w:r w:rsidRPr="00354544">
              <w:rPr>
                <w:sz w:val="18"/>
                <w:szCs w:val="18"/>
              </w:rPr>
              <w:t>Федеральный закон от «06» октября 2003 года № 131-ФЗ «Об общих принципах организации местного самоуправления в Российской Федерации»;</w:t>
            </w:r>
          </w:p>
          <w:p w:rsidR="00354544" w:rsidRPr="00354544" w:rsidRDefault="00354544" w:rsidP="00960B95">
            <w:pPr>
              <w:numPr>
                <w:ilvl w:val="0"/>
                <w:numId w:val="20"/>
              </w:numPr>
              <w:ind w:left="48" w:firstLine="567"/>
              <w:rPr>
                <w:sz w:val="18"/>
                <w:szCs w:val="18"/>
              </w:rPr>
            </w:pPr>
            <w:r w:rsidRPr="00354544">
              <w:rPr>
                <w:sz w:val="18"/>
                <w:szCs w:val="18"/>
              </w:rPr>
              <w:t>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354544" w:rsidRPr="00354544" w:rsidRDefault="00354544" w:rsidP="00960B95">
            <w:pPr>
              <w:numPr>
                <w:ilvl w:val="0"/>
                <w:numId w:val="20"/>
              </w:numPr>
              <w:ind w:left="48" w:firstLine="567"/>
              <w:rPr>
                <w:sz w:val="18"/>
                <w:szCs w:val="18"/>
              </w:rPr>
            </w:pPr>
            <w:r w:rsidRPr="00354544">
              <w:rPr>
                <w:sz w:val="18"/>
                <w:szCs w:val="18"/>
              </w:rPr>
              <w:t>Постановление Правительства Российской Федерации от «31» декабря 2009 года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354544" w:rsidRPr="00354544" w:rsidRDefault="00354544" w:rsidP="00960B95">
            <w:pPr>
              <w:numPr>
                <w:ilvl w:val="0"/>
                <w:numId w:val="14"/>
              </w:numPr>
              <w:ind w:left="48" w:firstLine="567"/>
              <w:rPr>
                <w:sz w:val="18"/>
                <w:szCs w:val="18"/>
              </w:rPr>
            </w:pPr>
            <w:r w:rsidRPr="00354544">
              <w:rPr>
                <w:sz w:val="18"/>
                <w:szCs w:val="18"/>
              </w:rPr>
              <w:t xml:space="preserve">Постановление Правительства Российской Федерации от «11» февраля 2021 года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w:t>
            </w:r>
            <w:proofErr w:type="gramStart"/>
            <w:r w:rsidRPr="00354544">
              <w:rPr>
                <w:sz w:val="18"/>
                <w:szCs w:val="18"/>
              </w:rPr>
              <w:t>утратившими</w:t>
            </w:r>
            <w:proofErr w:type="gramEnd"/>
            <w:r w:rsidRPr="00354544">
              <w:rPr>
                <w:sz w:val="18"/>
                <w:szCs w:val="18"/>
              </w:rPr>
              <w:t xml:space="preserve"> силу некоторых актов Правительства Российской Федерации и отдельных положений некоторых актов Правительства Российской Федерации»;</w:t>
            </w:r>
          </w:p>
          <w:p w:rsidR="00354544" w:rsidRPr="00354544" w:rsidRDefault="00354544" w:rsidP="00960B95">
            <w:pPr>
              <w:numPr>
                <w:ilvl w:val="0"/>
                <w:numId w:val="20"/>
              </w:numPr>
              <w:ind w:left="48" w:firstLine="567"/>
              <w:rPr>
                <w:sz w:val="18"/>
                <w:szCs w:val="18"/>
              </w:rPr>
            </w:pPr>
            <w:r w:rsidRPr="00354544">
              <w:rPr>
                <w:sz w:val="18"/>
                <w:szCs w:val="18"/>
              </w:rPr>
              <w:t>Приказ Министерства энергетики Российской Федерации от «30» июня 2014 года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354544" w:rsidRPr="00354544" w:rsidRDefault="00354544" w:rsidP="00960B95">
            <w:pPr>
              <w:numPr>
                <w:ilvl w:val="0"/>
                <w:numId w:val="20"/>
              </w:numPr>
              <w:ind w:left="48" w:firstLine="567"/>
              <w:rPr>
                <w:sz w:val="18"/>
                <w:szCs w:val="18"/>
              </w:rPr>
            </w:pPr>
            <w:r w:rsidRPr="00354544">
              <w:rPr>
                <w:sz w:val="18"/>
                <w:szCs w:val="18"/>
              </w:rPr>
              <w:t>Приказ Министерства энергетики Российской Федерации от «30» июня 2014 года № 399 «Об утверждении методики расчета значения целевых показателей в области энергосбережения и повышения энергетической эффективности, в том числе в сопоставимых условиях»;</w:t>
            </w:r>
          </w:p>
          <w:p w:rsidR="00354544" w:rsidRPr="00354544" w:rsidRDefault="00354544" w:rsidP="00960B95">
            <w:pPr>
              <w:numPr>
                <w:ilvl w:val="0"/>
                <w:numId w:val="20"/>
              </w:numPr>
              <w:ind w:left="48" w:firstLine="567"/>
              <w:rPr>
                <w:sz w:val="18"/>
                <w:szCs w:val="18"/>
              </w:rPr>
            </w:pPr>
            <w:r w:rsidRPr="00354544">
              <w:rPr>
                <w:sz w:val="18"/>
                <w:szCs w:val="18"/>
              </w:rPr>
              <w:t>Приказ Министерства экономического развития Российской Федерации от «17» февраля 2010 года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tc>
      </w:tr>
      <w:tr w:rsidR="00354544" w:rsidRPr="00354544" w:rsidTr="00354544">
        <w:tc>
          <w:tcPr>
            <w:tcW w:w="2257" w:type="dxa"/>
            <w:vAlign w:val="center"/>
          </w:tcPr>
          <w:p w:rsidR="00354544" w:rsidRPr="00354544" w:rsidRDefault="00354544" w:rsidP="0034518A">
            <w:pPr>
              <w:rPr>
                <w:sz w:val="18"/>
                <w:szCs w:val="18"/>
              </w:rPr>
            </w:pPr>
            <w:r w:rsidRPr="00354544">
              <w:rPr>
                <w:sz w:val="18"/>
                <w:szCs w:val="18"/>
              </w:rPr>
              <w:t>Цели Программы</w:t>
            </w:r>
          </w:p>
        </w:tc>
        <w:tc>
          <w:tcPr>
            <w:tcW w:w="7550" w:type="dxa"/>
            <w:vAlign w:val="center"/>
          </w:tcPr>
          <w:p w:rsidR="00354544" w:rsidRPr="00354544" w:rsidRDefault="00354544" w:rsidP="00960B95">
            <w:pPr>
              <w:numPr>
                <w:ilvl w:val="0"/>
                <w:numId w:val="20"/>
              </w:numPr>
              <w:ind w:left="473" w:hanging="2154"/>
              <w:jc w:val="left"/>
              <w:rPr>
                <w:sz w:val="18"/>
                <w:szCs w:val="18"/>
              </w:rPr>
            </w:pPr>
            <w:r w:rsidRPr="00354544">
              <w:rPr>
                <w:sz w:val="18"/>
                <w:szCs w:val="18"/>
              </w:rPr>
              <w:t>Достижение целевых показателей энергосбережения и повышения энергетической эффективности, установленных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w:t>
            </w:r>
          </w:p>
          <w:p w:rsidR="00354544" w:rsidRPr="00354544" w:rsidRDefault="00354544" w:rsidP="00960B95">
            <w:pPr>
              <w:numPr>
                <w:ilvl w:val="0"/>
                <w:numId w:val="20"/>
              </w:numPr>
              <w:ind w:left="473" w:hanging="2154"/>
              <w:jc w:val="left"/>
              <w:rPr>
                <w:sz w:val="18"/>
                <w:szCs w:val="18"/>
              </w:rPr>
            </w:pPr>
            <w:r w:rsidRPr="00354544">
              <w:rPr>
                <w:sz w:val="18"/>
                <w:szCs w:val="18"/>
              </w:rPr>
              <w:t xml:space="preserve">Повышение энергетической эффективности при производстве, передаче и потреблении энергетических ресурсов в </w:t>
            </w:r>
            <w:proofErr w:type="spellStart"/>
            <w:r w:rsidRPr="00354544">
              <w:rPr>
                <w:sz w:val="18"/>
                <w:szCs w:val="18"/>
              </w:rPr>
              <w:t>Хомутовском</w:t>
            </w:r>
            <w:proofErr w:type="spellEnd"/>
            <w:r w:rsidRPr="00354544">
              <w:rPr>
                <w:sz w:val="18"/>
                <w:szCs w:val="18"/>
              </w:rPr>
              <w:t xml:space="preserve"> муниципальном образовании Иркутского района Иркутской области, создание условий для перевода экономики и бюджетной сферы муниципального образования на энергосберегающий путь развития;</w:t>
            </w:r>
          </w:p>
          <w:p w:rsidR="00354544" w:rsidRPr="00354544" w:rsidRDefault="00354544" w:rsidP="00960B95">
            <w:pPr>
              <w:numPr>
                <w:ilvl w:val="0"/>
                <w:numId w:val="20"/>
              </w:numPr>
              <w:ind w:left="473" w:firstLine="567"/>
              <w:rPr>
                <w:sz w:val="18"/>
                <w:szCs w:val="18"/>
              </w:rPr>
            </w:pPr>
            <w:r w:rsidRPr="00354544">
              <w:rPr>
                <w:sz w:val="18"/>
                <w:szCs w:val="18"/>
              </w:rPr>
              <w:t>Повышение эффективного и рационального использования энергетических ресурсов, соответственно, снижение расхода бюджетных средств муниципального образования на потребление энергетических ресурсов;</w:t>
            </w:r>
          </w:p>
          <w:p w:rsidR="00354544" w:rsidRPr="00354544" w:rsidRDefault="00354544" w:rsidP="00354544">
            <w:pPr>
              <w:ind w:left="0" w:firstLine="567"/>
              <w:rPr>
                <w:sz w:val="18"/>
                <w:szCs w:val="18"/>
              </w:rPr>
            </w:pPr>
            <w:r w:rsidRPr="00354544">
              <w:rPr>
                <w:sz w:val="18"/>
                <w:szCs w:val="18"/>
              </w:rPr>
              <w:sym w:font="Symbol" w:char="F0B7"/>
            </w:r>
            <w:r w:rsidRPr="00354544">
              <w:rPr>
                <w:sz w:val="18"/>
                <w:szCs w:val="18"/>
              </w:rPr>
              <w:t xml:space="preserve"> Разработка мероприятий, обеспечивающих устойчивое снижение энергетических ресурсов;</w:t>
            </w:r>
          </w:p>
          <w:p w:rsidR="00354544" w:rsidRPr="00354544" w:rsidRDefault="00354544" w:rsidP="00354544">
            <w:pPr>
              <w:ind w:left="0" w:firstLine="567"/>
              <w:rPr>
                <w:sz w:val="18"/>
                <w:szCs w:val="18"/>
              </w:rPr>
            </w:pPr>
            <w:r w:rsidRPr="00354544">
              <w:rPr>
                <w:sz w:val="18"/>
                <w:szCs w:val="18"/>
              </w:rPr>
              <w:sym w:font="Symbol" w:char="F0B7"/>
            </w:r>
            <w:r w:rsidRPr="00354544">
              <w:rPr>
                <w:sz w:val="18"/>
                <w:szCs w:val="18"/>
              </w:rPr>
              <w:t xml:space="preserve"> Определение сроков внедрения, источников финансирования и ответственных за </w:t>
            </w:r>
            <w:r w:rsidRPr="00354544">
              <w:rPr>
                <w:sz w:val="18"/>
                <w:szCs w:val="18"/>
              </w:rPr>
              <w:lastRenderedPageBreak/>
              <w:t>исполнение разработанных предложений и мероприятий</w:t>
            </w:r>
          </w:p>
        </w:tc>
      </w:tr>
      <w:tr w:rsidR="00354544" w:rsidRPr="00354544" w:rsidTr="00354544">
        <w:tc>
          <w:tcPr>
            <w:tcW w:w="2257" w:type="dxa"/>
            <w:vAlign w:val="center"/>
          </w:tcPr>
          <w:p w:rsidR="00354544" w:rsidRPr="00354544" w:rsidRDefault="00354544" w:rsidP="00354544">
            <w:pPr>
              <w:ind w:left="0" w:firstLine="567"/>
              <w:rPr>
                <w:sz w:val="18"/>
                <w:szCs w:val="18"/>
              </w:rPr>
            </w:pPr>
            <w:r w:rsidRPr="00354544">
              <w:rPr>
                <w:sz w:val="18"/>
                <w:szCs w:val="18"/>
              </w:rPr>
              <w:lastRenderedPageBreak/>
              <w:t>Задачи Программы</w:t>
            </w:r>
          </w:p>
        </w:tc>
        <w:tc>
          <w:tcPr>
            <w:tcW w:w="7550" w:type="dxa"/>
            <w:vAlign w:val="center"/>
          </w:tcPr>
          <w:p w:rsidR="00354544" w:rsidRPr="00354544" w:rsidRDefault="00354544" w:rsidP="00354544">
            <w:pPr>
              <w:numPr>
                <w:ilvl w:val="0"/>
                <w:numId w:val="15"/>
              </w:numPr>
              <w:ind w:firstLine="567"/>
              <w:rPr>
                <w:sz w:val="18"/>
                <w:szCs w:val="18"/>
              </w:rPr>
            </w:pPr>
            <w:r w:rsidRPr="00354544">
              <w:rPr>
                <w:sz w:val="18"/>
                <w:szCs w:val="18"/>
              </w:rPr>
              <w:t>Реализация организационных, технических, технологических и экономических мер, направленных на снижение удельных величин потребления энергетических ресурсов на территории Хомутовского муниципального образования Иркутского района Иркутской области на весь период действия Программы при сохранении устойчивости функционирования муниципального образования;</w:t>
            </w:r>
          </w:p>
          <w:p w:rsidR="00354544" w:rsidRPr="00354544" w:rsidRDefault="00354544" w:rsidP="00354544">
            <w:pPr>
              <w:numPr>
                <w:ilvl w:val="0"/>
                <w:numId w:val="15"/>
              </w:numPr>
              <w:ind w:firstLine="567"/>
              <w:rPr>
                <w:sz w:val="18"/>
                <w:szCs w:val="18"/>
              </w:rPr>
            </w:pPr>
            <w:r w:rsidRPr="00354544">
              <w:rPr>
                <w:sz w:val="18"/>
                <w:szCs w:val="18"/>
              </w:rPr>
              <w:t>Снижение величины вложения финансовых средств муниципального образования на оплату потребления энергетических ресурсов (уменьшение количества постоянных издержек);</w:t>
            </w:r>
          </w:p>
          <w:p w:rsidR="00354544" w:rsidRPr="00354544" w:rsidRDefault="00354544" w:rsidP="00354544">
            <w:pPr>
              <w:numPr>
                <w:ilvl w:val="0"/>
                <w:numId w:val="15"/>
              </w:numPr>
              <w:ind w:firstLine="567"/>
              <w:rPr>
                <w:sz w:val="18"/>
                <w:szCs w:val="18"/>
              </w:rPr>
            </w:pPr>
            <w:r w:rsidRPr="00354544">
              <w:rPr>
                <w:sz w:val="18"/>
                <w:szCs w:val="18"/>
              </w:rPr>
              <w:t>Снижение финансовой нагрузки на бюджет Хомутовского муниципального образования Иркутского района Иркутской области;</w:t>
            </w:r>
          </w:p>
          <w:p w:rsidR="00354544" w:rsidRPr="00354544" w:rsidRDefault="00354544" w:rsidP="00354544">
            <w:pPr>
              <w:numPr>
                <w:ilvl w:val="0"/>
                <w:numId w:val="15"/>
              </w:numPr>
              <w:ind w:firstLine="567"/>
              <w:rPr>
                <w:sz w:val="18"/>
                <w:szCs w:val="18"/>
              </w:rPr>
            </w:pPr>
            <w:r w:rsidRPr="00354544">
              <w:rPr>
                <w:sz w:val="18"/>
                <w:szCs w:val="18"/>
              </w:rPr>
              <w:t>Создание системы учета и контроля эффективности использования энергетических ресурсов и управления энергосбережением;</w:t>
            </w:r>
          </w:p>
          <w:p w:rsidR="00354544" w:rsidRPr="00354544" w:rsidRDefault="00354544" w:rsidP="00354544">
            <w:pPr>
              <w:numPr>
                <w:ilvl w:val="0"/>
                <w:numId w:val="15"/>
              </w:numPr>
              <w:ind w:firstLine="567"/>
              <w:rPr>
                <w:sz w:val="18"/>
                <w:szCs w:val="18"/>
              </w:rPr>
            </w:pPr>
            <w:r w:rsidRPr="00354544">
              <w:rPr>
                <w:sz w:val="18"/>
                <w:szCs w:val="18"/>
              </w:rPr>
              <w:t>Сокращение потерь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Повышение энергетической эффективности систем коммунальной инфраструктуры Хомутовского муниципального образования Иркутского района Иркутской области;</w:t>
            </w:r>
          </w:p>
          <w:p w:rsidR="00354544" w:rsidRPr="00354544" w:rsidRDefault="00354544" w:rsidP="00354544">
            <w:pPr>
              <w:numPr>
                <w:ilvl w:val="0"/>
                <w:numId w:val="15"/>
              </w:numPr>
              <w:ind w:firstLine="567"/>
              <w:rPr>
                <w:sz w:val="18"/>
                <w:szCs w:val="18"/>
              </w:rPr>
            </w:pPr>
            <w:r w:rsidRPr="00354544">
              <w:rPr>
                <w:sz w:val="18"/>
                <w:szCs w:val="18"/>
              </w:rPr>
              <w:t>Проведение технических и организационных мероприятий в области энергосбережения и повышения энергетической эффективности;</w:t>
            </w:r>
          </w:p>
          <w:p w:rsidR="00354544" w:rsidRPr="00354544" w:rsidRDefault="00354544" w:rsidP="00354544">
            <w:pPr>
              <w:numPr>
                <w:ilvl w:val="0"/>
                <w:numId w:val="15"/>
              </w:numPr>
              <w:ind w:firstLine="567"/>
              <w:rPr>
                <w:sz w:val="18"/>
                <w:szCs w:val="18"/>
              </w:rPr>
            </w:pPr>
            <w:r w:rsidRPr="00354544">
              <w:rPr>
                <w:sz w:val="18"/>
                <w:szCs w:val="18"/>
              </w:rPr>
              <w:t>Повышение уровня оснащенности приборами учета используемых энергетических ресурсов, совершенствование системы учета потребляемых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Проведение энергетических обследований на всех объектах муниципальной собственности;</w:t>
            </w:r>
          </w:p>
          <w:p w:rsidR="00354544" w:rsidRPr="00354544" w:rsidRDefault="00354544" w:rsidP="00354544">
            <w:pPr>
              <w:numPr>
                <w:ilvl w:val="0"/>
                <w:numId w:val="15"/>
              </w:numPr>
              <w:ind w:firstLine="567"/>
              <w:rPr>
                <w:sz w:val="18"/>
                <w:szCs w:val="18"/>
              </w:rPr>
            </w:pPr>
            <w:r w:rsidRPr="00354544">
              <w:rPr>
                <w:sz w:val="18"/>
                <w:szCs w:val="18"/>
              </w:rPr>
              <w:t xml:space="preserve">Внедрение </w:t>
            </w:r>
            <w:proofErr w:type="spellStart"/>
            <w:r w:rsidRPr="00354544">
              <w:rPr>
                <w:sz w:val="18"/>
                <w:szCs w:val="18"/>
              </w:rPr>
              <w:t>энергоэффективных</w:t>
            </w:r>
            <w:proofErr w:type="spellEnd"/>
            <w:r w:rsidRPr="00354544">
              <w:rPr>
                <w:sz w:val="18"/>
                <w:szCs w:val="18"/>
              </w:rPr>
              <w:t xml:space="preserve"> устройств (оборудования);</w:t>
            </w:r>
          </w:p>
          <w:p w:rsidR="00354544" w:rsidRPr="00354544" w:rsidRDefault="00354544" w:rsidP="00354544">
            <w:pPr>
              <w:numPr>
                <w:ilvl w:val="0"/>
                <w:numId w:val="15"/>
              </w:numPr>
              <w:ind w:firstLine="567"/>
              <w:rPr>
                <w:sz w:val="18"/>
                <w:szCs w:val="18"/>
              </w:rPr>
            </w:pPr>
            <w:r w:rsidRPr="00354544">
              <w:rPr>
                <w:sz w:val="18"/>
                <w:szCs w:val="18"/>
              </w:rPr>
              <w:t>Расширение практики применения энергосберегающих технологий при модернизации, реконструкции и капитальном ремонте зданий;</w:t>
            </w:r>
          </w:p>
          <w:p w:rsidR="00354544" w:rsidRPr="00354544" w:rsidRDefault="00354544" w:rsidP="00354544">
            <w:pPr>
              <w:numPr>
                <w:ilvl w:val="0"/>
                <w:numId w:val="15"/>
              </w:numPr>
              <w:ind w:firstLine="567"/>
              <w:rPr>
                <w:sz w:val="18"/>
                <w:szCs w:val="18"/>
              </w:rPr>
            </w:pPr>
            <w:r w:rsidRPr="00354544">
              <w:rPr>
                <w:sz w:val="18"/>
                <w:szCs w:val="18"/>
              </w:rPr>
              <w:t>Повышения уровня компетентности рабочего персонала Администрации Хомутовского муниципального образования-Администрации сельского поселения и ответственных за энергосбережение сотрудников муниципальных учреждений в вопросах эффективного использования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Повышение эффективности пропаганды энергосбережения и повышения энергетической эффективности</w:t>
            </w:r>
          </w:p>
        </w:tc>
      </w:tr>
      <w:tr w:rsidR="00354544" w:rsidRPr="00354544" w:rsidTr="00354544">
        <w:tc>
          <w:tcPr>
            <w:tcW w:w="2257" w:type="dxa"/>
            <w:vAlign w:val="center"/>
          </w:tcPr>
          <w:p w:rsidR="00354544" w:rsidRPr="00354544" w:rsidRDefault="00354544" w:rsidP="00354544">
            <w:pPr>
              <w:ind w:left="0" w:firstLine="567"/>
              <w:rPr>
                <w:sz w:val="18"/>
                <w:szCs w:val="18"/>
              </w:rPr>
            </w:pPr>
            <w:r w:rsidRPr="00354544">
              <w:rPr>
                <w:sz w:val="18"/>
                <w:szCs w:val="18"/>
              </w:rPr>
              <w:t>Целевые показатели Программы</w:t>
            </w:r>
          </w:p>
        </w:tc>
        <w:tc>
          <w:tcPr>
            <w:tcW w:w="7550" w:type="dxa"/>
            <w:vAlign w:val="center"/>
          </w:tcPr>
          <w:p w:rsidR="00354544" w:rsidRPr="00354544" w:rsidRDefault="00354544" w:rsidP="00354544">
            <w:pPr>
              <w:ind w:left="0" w:firstLine="567"/>
              <w:rPr>
                <w:sz w:val="18"/>
                <w:szCs w:val="18"/>
              </w:rPr>
            </w:pPr>
            <w:proofErr w:type="gramStart"/>
            <w:r w:rsidRPr="00354544">
              <w:rPr>
                <w:sz w:val="18"/>
                <w:szCs w:val="18"/>
              </w:rPr>
              <w:t>Целевые показатели рассчитываются в соответствии с Методикой расчета значений целевых показателей в области энергосбережения и повышения энергетической эффективности, в том числе в сопоставимых условиях, утвержденной Приказом Министерства энергетики Российской Федерации от «30» июня 2014 года № 399 «Об утверждении методики расчета значения целевых показателей  в области энергосбережения и повышения энергетической эффективности, в том числе в сопоставимых условиях».</w:t>
            </w:r>
            <w:proofErr w:type="gramEnd"/>
          </w:p>
          <w:p w:rsidR="00354544" w:rsidRPr="00354544" w:rsidRDefault="00354544" w:rsidP="00354544">
            <w:pPr>
              <w:ind w:left="0" w:firstLine="567"/>
              <w:rPr>
                <w:sz w:val="18"/>
                <w:szCs w:val="18"/>
              </w:rPr>
            </w:pPr>
            <w:r w:rsidRPr="00354544">
              <w:rPr>
                <w:sz w:val="18"/>
                <w:szCs w:val="18"/>
              </w:rPr>
              <w:t xml:space="preserve">Целевыми показателями для оценки эффективности энергетических ресурсов являются: </w:t>
            </w:r>
          </w:p>
          <w:p w:rsidR="00354544" w:rsidRPr="00354544" w:rsidRDefault="00354544" w:rsidP="00354544">
            <w:pPr>
              <w:numPr>
                <w:ilvl w:val="0"/>
                <w:numId w:val="22"/>
              </w:numPr>
              <w:ind w:firstLine="567"/>
              <w:rPr>
                <w:sz w:val="18"/>
                <w:szCs w:val="18"/>
              </w:rPr>
            </w:pPr>
            <w:r w:rsidRPr="00354544">
              <w:rPr>
                <w:sz w:val="18"/>
                <w:szCs w:val="18"/>
              </w:rPr>
              <w:t>объемы потребления электрической энергии на территории Хомутовского муниципального образования Иркутского района Иркутской области, кВт</w:t>
            </w:r>
            <w:r w:rsidRPr="00354544">
              <w:rPr>
                <w:sz w:val="18"/>
                <w:szCs w:val="18"/>
                <w:vertAlign w:val="subscript"/>
              </w:rPr>
              <w:t>*</w:t>
            </w:r>
            <w:proofErr w:type="gramStart"/>
            <w:r w:rsidRPr="00354544">
              <w:rPr>
                <w:sz w:val="18"/>
                <w:szCs w:val="18"/>
              </w:rPr>
              <w:t>ч</w:t>
            </w:r>
            <w:proofErr w:type="gramEnd"/>
            <w:r w:rsidRPr="00354544">
              <w:rPr>
                <w:sz w:val="18"/>
                <w:szCs w:val="18"/>
              </w:rPr>
              <w:t>;</w:t>
            </w:r>
          </w:p>
          <w:p w:rsidR="00354544" w:rsidRPr="00354544" w:rsidRDefault="00354544" w:rsidP="00354544">
            <w:pPr>
              <w:ind w:left="0" w:firstLine="567"/>
              <w:rPr>
                <w:sz w:val="18"/>
                <w:szCs w:val="18"/>
              </w:rPr>
            </w:pPr>
          </w:p>
        </w:tc>
      </w:tr>
      <w:tr w:rsidR="00354544" w:rsidRPr="00354544" w:rsidTr="00354544">
        <w:trPr>
          <w:cantSplit/>
          <w:trHeight w:val="908"/>
        </w:trPr>
        <w:tc>
          <w:tcPr>
            <w:tcW w:w="2257" w:type="dxa"/>
            <w:vAlign w:val="center"/>
          </w:tcPr>
          <w:p w:rsidR="00354544" w:rsidRPr="00354544" w:rsidRDefault="00354544" w:rsidP="00354544">
            <w:pPr>
              <w:ind w:left="0" w:firstLine="567"/>
              <w:rPr>
                <w:sz w:val="18"/>
                <w:szCs w:val="18"/>
              </w:rPr>
            </w:pPr>
            <w:r w:rsidRPr="00354544">
              <w:rPr>
                <w:sz w:val="18"/>
                <w:szCs w:val="18"/>
              </w:rPr>
              <w:t>Сроки реализации Программы</w:t>
            </w:r>
          </w:p>
        </w:tc>
        <w:tc>
          <w:tcPr>
            <w:tcW w:w="7550" w:type="dxa"/>
            <w:vAlign w:val="center"/>
          </w:tcPr>
          <w:p w:rsidR="00354544" w:rsidRPr="00354544" w:rsidRDefault="00354544" w:rsidP="00354544">
            <w:pPr>
              <w:ind w:left="0" w:firstLine="567"/>
              <w:rPr>
                <w:sz w:val="18"/>
                <w:szCs w:val="18"/>
              </w:rPr>
            </w:pPr>
            <w:r w:rsidRPr="00354544">
              <w:rPr>
                <w:sz w:val="18"/>
                <w:szCs w:val="18"/>
              </w:rPr>
              <w:t>2024 - 2026 годы</w:t>
            </w:r>
          </w:p>
        </w:tc>
      </w:tr>
      <w:tr w:rsidR="00354544" w:rsidRPr="00354544" w:rsidTr="00354544">
        <w:trPr>
          <w:trHeight w:val="275"/>
        </w:trPr>
        <w:tc>
          <w:tcPr>
            <w:tcW w:w="2257" w:type="dxa"/>
            <w:vAlign w:val="center"/>
          </w:tcPr>
          <w:p w:rsidR="00354544" w:rsidRPr="00354544" w:rsidRDefault="00354544" w:rsidP="0034518A">
            <w:pPr>
              <w:ind w:left="0" w:firstLine="0"/>
              <w:rPr>
                <w:sz w:val="18"/>
                <w:szCs w:val="18"/>
              </w:rPr>
            </w:pPr>
            <w:r w:rsidRPr="00354544">
              <w:rPr>
                <w:sz w:val="18"/>
                <w:szCs w:val="18"/>
              </w:rPr>
              <w:t>Источники и объемы финансового обеспечения реализации Программы</w:t>
            </w:r>
          </w:p>
        </w:tc>
        <w:tc>
          <w:tcPr>
            <w:tcW w:w="7550" w:type="dxa"/>
            <w:shd w:val="clear" w:color="auto" w:fill="FFFFFF" w:themeFill="background1"/>
            <w:vAlign w:val="center"/>
          </w:tcPr>
          <w:p w:rsidR="00354544" w:rsidRPr="00354544" w:rsidRDefault="00354544" w:rsidP="00354544">
            <w:pPr>
              <w:ind w:left="0" w:firstLine="567"/>
              <w:rPr>
                <w:sz w:val="18"/>
                <w:szCs w:val="18"/>
              </w:rPr>
            </w:pPr>
            <w:r w:rsidRPr="00354544">
              <w:rPr>
                <w:sz w:val="18"/>
                <w:szCs w:val="18"/>
              </w:rPr>
              <w:t>Финансовое обеспечение мероприятий Программы осуществляется за счет средств бюджета Хомутовского муниципального образования Иркутского района Иркутской области и средств собственников многоквартирных домов, расположенных на территории Хомутовского муниципального образования Иркутского района Иркутской области. Необходимый объем финансового обеспечения реализации Программы составляет   1036,2 тысяч рублей, в том числе:</w:t>
            </w:r>
          </w:p>
          <w:p w:rsidR="00354544" w:rsidRPr="00354544" w:rsidRDefault="00354544" w:rsidP="00354544">
            <w:pPr>
              <w:numPr>
                <w:ilvl w:val="0"/>
                <w:numId w:val="22"/>
              </w:numPr>
              <w:ind w:firstLine="567"/>
              <w:rPr>
                <w:sz w:val="18"/>
                <w:szCs w:val="18"/>
              </w:rPr>
            </w:pPr>
            <w:r w:rsidRPr="00354544">
              <w:rPr>
                <w:sz w:val="18"/>
                <w:szCs w:val="18"/>
              </w:rPr>
              <w:t>2024 год - 270,0   тысяч рублей, из них:</w:t>
            </w:r>
          </w:p>
          <w:p w:rsidR="00354544" w:rsidRPr="00354544" w:rsidRDefault="00354544" w:rsidP="00354544">
            <w:pPr>
              <w:ind w:left="0" w:firstLine="567"/>
              <w:rPr>
                <w:sz w:val="18"/>
                <w:szCs w:val="18"/>
              </w:rPr>
            </w:pPr>
            <w:r w:rsidRPr="00354544">
              <w:rPr>
                <w:sz w:val="18"/>
                <w:szCs w:val="18"/>
              </w:rPr>
              <w:t>270,0 тысяч рублей - бюджет Хомутовского муниципального образования Иркутского района Иркутской области;</w:t>
            </w:r>
          </w:p>
          <w:p w:rsidR="00354544" w:rsidRPr="00354544" w:rsidRDefault="00354544" w:rsidP="00354544">
            <w:pPr>
              <w:numPr>
                <w:ilvl w:val="0"/>
                <w:numId w:val="22"/>
              </w:numPr>
              <w:ind w:firstLine="567"/>
              <w:rPr>
                <w:sz w:val="18"/>
                <w:szCs w:val="18"/>
              </w:rPr>
            </w:pPr>
            <w:r w:rsidRPr="00354544">
              <w:rPr>
                <w:sz w:val="18"/>
                <w:szCs w:val="18"/>
              </w:rPr>
              <w:t xml:space="preserve"> 2025 год - 362,0 тысяч рублей, из них:</w:t>
            </w:r>
          </w:p>
          <w:p w:rsidR="00354544" w:rsidRPr="00354544" w:rsidRDefault="00354544" w:rsidP="00354544">
            <w:pPr>
              <w:ind w:left="0" w:firstLine="567"/>
              <w:rPr>
                <w:sz w:val="18"/>
                <w:szCs w:val="18"/>
              </w:rPr>
            </w:pPr>
            <w:r w:rsidRPr="00354544">
              <w:rPr>
                <w:sz w:val="18"/>
                <w:szCs w:val="18"/>
              </w:rPr>
              <w:t>362,0 тысяч рублей - бюджет Хомутовского муниципального образования Иркутского района Иркутской области;</w:t>
            </w:r>
          </w:p>
          <w:p w:rsidR="00354544" w:rsidRPr="00354544" w:rsidRDefault="00354544" w:rsidP="00354544">
            <w:pPr>
              <w:numPr>
                <w:ilvl w:val="0"/>
                <w:numId w:val="22"/>
              </w:numPr>
              <w:ind w:firstLine="567"/>
              <w:rPr>
                <w:sz w:val="18"/>
                <w:szCs w:val="18"/>
              </w:rPr>
            </w:pPr>
            <w:r w:rsidRPr="00354544">
              <w:rPr>
                <w:sz w:val="18"/>
                <w:szCs w:val="18"/>
              </w:rPr>
              <w:t xml:space="preserve"> 2026 год – 403,6 тысяч рублей, из них:</w:t>
            </w:r>
          </w:p>
          <w:p w:rsidR="00354544" w:rsidRPr="00354544" w:rsidRDefault="00354544" w:rsidP="00354544">
            <w:pPr>
              <w:ind w:left="0" w:firstLine="567"/>
              <w:rPr>
                <w:sz w:val="18"/>
                <w:szCs w:val="18"/>
              </w:rPr>
            </w:pPr>
            <w:r w:rsidRPr="00354544">
              <w:rPr>
                <w:sz w:val="18"/>
                <w:szCs w:val="18"/>
              </w:rPr>
              <w:t xml:space="preserve">403,6 тысяч рублей - бюджет </w:t>
            </w:r>
            <w:proofErr w:type="spellStart"/>
            <w:r w:rsidRPr="00354544">
              <w:rPr>
                <w:sz w:val="18"/>
                <w:szCs w:val="18"/>
              </w:rPr>
              <w:t>хомутовского</w:t>
            </w:r>
            <w:proofErr w:type="spellEnd"/>
            <w:r w:rsidRPr="00354544">
              <w:rPr>
                <w:sz w:val="18"/>
                <w:szCs w:val="18"/>
              </w:rPr>
              <w:t xml:space="preserve"> муниципального образования Иркутского района Иркутской области;</w:t>
            </w:r>
          </w:p>
          <w:p w:rsidR="00354544" w:rsidRPr="00354544" w:rsidRDefault="00354544" w:rsidP="00354544">
            <w:pPr>
              <w:ind w:left="0" w:firstLine="567"/>
              <w:rPr>
                <w:sz w:val="18"/>
                <w:szCs w:val="18"/>
              </w:rPr>
            </w:pPr>
          </w:p>
        </w:tc>
      </w:tr>
      <w:tr w:rsidR="00354544" w:rsidRPr="00354544" w:rsidTr="00354544">
        <w:tc>
          <w:tcPr>
            <w:tcW w:w="2257" w:type="dxa"/>
            <w:vAlign w:val="center"/>
          </w:tcPr>
          <w:p w:rsidR="00354544" w:rsidRPr="00354544" w:rsidRDefault="00354544" w:rsidP="0034518A">
            <w:pPr>
              <w:ind w:left="0" w:firstLine="0"/>
              <w:rPr>
                <w:sz w:val="18"/>
                <w:szCs w:val="18"/>
              </w:rPr>
            </w:pPr>
            <w:r w:rsidRPr="00354544">
              <w:rPr>
                <w:sz w:val="18"/>
                <w:szCs w:val="18"/>
              </w:rPr>
              <w:t>Планируемые результаты реализации Программы</w:t>
            </w:r>
          </w:p>
        </w:tc>
        <w:tc>
          <w:tcPr>
            <w:tcW w:w="7550" w:type="dxa"/>
            <w:vAlign w:val="center"/>
          </w:tcPr>
          <w:p w:rsidR="00354544" w:rsidRPr="00354544" w:rsidRDefault="00354544" w:rsidP="00354544">
            <w:pPr>
              <w:numPr>
                <w:ilvl w:val="0"/>
                <w:numId w:val="16"/>
              </w:numPr>
              <w:ind w:firstLine="567"/>
              <w:rPr>
                <w:sz w:val="18"/>
                <w:szCs w:val="18"/>
              </w:rPr>
            </w:pPr>
            <w:r w:rsidRPr="00354544">
              <w:rPr>
                <w:sz w:val="18"/>
                <w:szCs w:val="18"/>
              </w:rPr>
              <w:t>Осуществление полного контроля над расходом энергетических ресурсов в муниципальных учреждениях, финансируемых из бюджета Хомутовского муниципального образования Иркутского района Иркутской области;</w:t>
            </w:r>
          </w:p>
          <w:p w:rsidR="00354544" w:rsidRPr="00354544" w:rsidRDefault="00354544" w:rsidP="00354544">
            <w:pPr>
              <w:numPr>
                <w:ilvl w:val="0"/>
                <w:numId w:val="16"/>
              </w:numPr>
              <w:ind w:firstLine="567"/>
              <w:rPr>
                <w:sz w:val="18"/>
                <w:szCs w:val="18"/>
              </w:rPr>
            </w:pPr>
            <w:r w:rsidRPr="00354544">
              <w:rPr>
                <w:sz w:val="18"/>
                <w:szCs w:val="18"/>
              </w:rPr>
              <w:t xml:space="preserve">Сокращение расходов бюджета Хомутовского муниципального образования </w:t>
            </w:r>
            <w:r w:rsidRPr="00354544">
              <w:rPr>
                <w:sz w:val="18"/>
                <w:szCs w:val="18"/>
              </w:rPr>
              <w:lastRenderedPageBreak/>
              <w:t>Иркутского района Иркутской области на обеспечение энергетическими ресурсами муниципальных учреждений, органов местного самоуправления;</w:t>
            </w:r>
          </w:p>
          <w:p w:rsidR="00354544" w:rsidRPr="00354544" w:rsidRDefault="00354544" w:rsidP="00354544">
            <w:pPr>
              <w:numPr>
                <w:ilvl w:val="0"/>
                <w:numId w:val="16"/>
              </w:numPr>
              <w:ind w:firstLine="567"/>
              <w:rPr>
                <w:sz w:val="18"/>
                <w:szCs w:val="18"/>
              </w:rPr>
            </w:pPr>
            <w:r w:rsidRPr="00354544">
              <w:rPr>
                <w:sz w:val="18"/>
                <w:szCs w:val="18"/>
              </w:rPr>
              <w:t>Повышение эффективности использования энергетических ресурсов в системах коммунальной инфраструктуры Хомутовского муниципального образования Иркутского района Иркутской области;</w:t>
            </w:r>
          </w:p>
          <w:p w:rsidR="00354544" w:rsidRPr="00354544" w:rsidRDefault="00354544" w:rsidP="00354544">
            <w:pPr>
              <w:numPr>
                <w:ilvl w:val="0"/>
                <w:numId w:val="16"/>
              </w:numPr>
              <w:ind w:firstLine="567"/>
              <w:rPr>
                <w:sz w:val="18"/>
                <w:szCs w:val="18"/>
              </w:rPr>
            </w:pPr>
            <w:r w:rsidRPr="00354544">
              <w:rPr>
                <w:bCs/>
                <w:sz w:val="18"/>
                <w:szCs w:val="18"/>
              </w:rPr>
              <w:t>ежегодное снижение потребления энергоресурсов не менее чем на 3 %, а за весь период реализации программы – не менее чем на 15%;</w:t>
            </w:r>
          </w:p>
          <w:p w:rsidR="00354544" w:rsidRPr="00354544" w:rsidRDefault="00354544" w:rsidP="00354544">
            <w:pPr>
              <w:numPr>
                <w:ilvl w:val="0"/>
                <w:numId w:val="16"/>
              </w:numPr>
              <w:ind w:firstLine="567"/>
              <w:rPr>
                <w:sz w:val="18"/>
                <w:szCs w:val="18"/>
              </w:rPr>
            </w:pPr>
            <w:r w:rsidRPr="00354544">
              <w:rPr>
                <w:sz w:val="18"/>
                <w:szCs w:val="18"/>
              </w:rPr>
              <w:t>Оптимизация целевых показателей энергетической эффективности по видам энергетических ресурсов;</w:t>
            </w:r>
          </w:p>
          <w:p w:rsidR="00354544" w:rsidRPr="00354544" w:rsidRDefault="00354544" w:rsidP="00354544">
            <w:pPr>
              <w:numPr>
                <w:ilvl w:val="0"/>
                <w:numId w:val="16"/>
              </w:numPr>
              <w:ind w:firstLine="567"/>
              <w:rPr>
                <w:sz w:val="18"/>
                <w:szCs w:val="18"/>
              </w:rPr>
            </w:pPr>
            <w:r w:rsidRPr="00354544">
              <w:rPr>
                <w:sz w:val="18"/>
                <w:szCs w:val="18"/>
              </w:rPr>
              <w:t>Формирование «энергосберегающего» типа мышления у рабочего персонала Администрации Хомутовского муниципального образования-Администрации сельского поселения;</w:t>
            </w:r>
          </w:p>
          <w:p w:rsidR="00354544" w:rsidRPr="00354544" w:rsidRDefault="00354544" w:rsidP="00354544">
            <w:pPr>
              <w:numPr>
                <w:ilvl w:val="0"/>
                <w:numId w:val="16"/>
              </w:numPr>
              <w:ind w:firstLine="567"/>
              <w:rPr>
                <w:sz w:val="18"/>
                <w:szCs w:val="18"/>
              </w:rPr>
            </w:pPr>
            <w:r w:rsidRPr="00354544">
              <w:rPr>
                <w:sz w:val="18"/>
                <w:szCs w:val="18"/>
              </w:rPr>
              <w:t>Сокращение нерационального расходования и потерь энергетических ресурсов</w:t>
            </w:r>
          </w:p>
        </w:tc>
      </w:tr>
    </w:tbl>
    <w:p w:rsidR="00354544" w:rsidRPr="00354544" w:rsidRDefault="00354544" w:rsidP="00354544">
      <w:pPr>
        <w:ind w:left="0" w:firstLine="567"/>
        <w:rPr>
          <w:b/>
          <w:bCs/>
          <w:sz w:val="18"/>
          <w:szCs w:val="18"/>
        </w:rPr>
      </w:pPr>
      <w:bookmarkStart w:id="11" w:name="_Toc386662975"/>
      <w:bookmarkStart w:id="12" w:name="_Toc388347636"/>
      <w:r w:rsidRPr="00354544">
        <w:rPr>
          <w:b/>
          <w:bCs/>
          <w:sz w:val="18"/>
          <w:szCs w:val="18"/>
        </w:rPr>
        <w:lastRenderedPageBreak/>
        <w:t>Раздел 2. Общие положения</w:t>
      </w:r>
      <w:bookmarkEnd w:id="2"/>
      <w:bookmarkEnd w:id="3"/>
      <w:bookmarkEnd w:id="4"/>
      <w:bookmarkEnd w:id="5"/>
      <w:bookmarkEnd w:id="6"/>
      <w:bookmarkEnd w:id="7"/>
      <w:bookmarkEnd w:id="8"/>
      <w:bookmarkEnd w:id="11"/>
      <w:bookmarkEnd w:id="12"/>
    </w:p>
    <w:p w:rsidR="00354544" w:rsidRPr="00354544" w:rsidRDefault="00354544" w:rsidP="00354544">
      <w:pPr>
        <w:ind w:left="0" w:firstLine="567"/>
        <w:rPr>
          <w:b/>
          <w:sz w:val="18"/>
          <w:szCs w:val="18"/>
        </w:rPr>
      </w:pPr>
      <w:r w:rsidRPr="00354544">
        <w:rPr>
          <w:b/>
          <w:sz w:val="18"/>
          <w:szCs w:val="18"/>
        </w:rPr>
        <w:t>2.1. Содержание проблемы и обоснование необходимости ее решения</w:t>
      </w:r>
    </w:p>
    <w:p w:rsidR="00354544" w:rsidRPr="00354544" w:rsidRDefault="00354544" w:rsidP="00354544">
      <w:pPr>
        <w:ind w:left="0" w:firstLine="567"/>
        <w:rPr>
          <w:sz w:val="18"/>
          <w:szCs w:val="18"/>
        </w:rPr>
      </w:pPr>
      <w:proofErr w:type="gramStart"/>
      <w:r w:rsidRPr="00354544">
        <w:rPr>
          <w:sz w:val="18"/>
          <w:szCs w:val="18"/>
        </w:rPr>
        <w:t xml:space="preserve">Энергосбережение является актуальным и необходимым условием нормального функционирования Хомутовского муниципального образования Иркутского района Иркутской области (далее – </w:t>
      </w:r>
      <w:proofErr w:type="spellStart"/>
      <w:r w:rsidRPr="00354544">
        <w:rPr>
          <w:sz w:val="18"/>
          <w:szCs w:val="18"/>
        </w:rPr>
        <w:t>Хомутовское</w:t>
      </w:r>
      <w:proofErr w:type="spellEnd"/>
      <w:r w:rsidRPr="00354544">
        <w:rPr>
          <w:sz w:val="18"/>
          <w:szCs w:val="18"/>
        </w:rPr>
        <w:t xml:space="preserve"> муниципальное образование), так как повышение эффективности использования энергетических ресурсов на территории муниципального образования при непрерывном росте цен на энергетические ресурсы и, соответственно, увеличении затрат на потребление энергетических ресурсов позволяет добиться существенной экономии как энергетических, так и финансовых ресурсов.</w:t>
      </w:r>
      <w:proofErr w:type="gramEnd"/>
    </w:p>
    <w:p w:rsidR="00354544" w:rsidRPr="00354544" w:rsidRDefault="00354544" w:rsidP="00354544">
      <w:pPr>
        <w:ind w:left="0" w:firstLine="567"/>
        <w:rPr>
          <w:sz w:val="18"/>
          <w:szCs w:val="18"/>
        </w:rPr>
      </w:pPr>
      <w:r w:rsidRPr="00354544">
        <w:rPr>
          <w:sz w:val="18"/>
          <w:szCs w:val="18"/>
        </w:rPr>
        <w:t>Анализ функционирования Хомутовского муниципального образования показывает, что основные потери энергетических ресурсов наблюдаются при неэффективном использовании, распределении и потреблении энергетических ресурсов. Соответственно, это приводит увеличению финансовой нагрузки на бюджет Хомутовского муниципального образования.</w:t>
      </w:r>
    </w:p>
    <w:p w:rsidR="00354544" w:rsidRPr="00354544" w:rsidRDefault="00354544" w:rsidP="00354544">
      <w:pPr>
        <w:ind w:left="0" w:firstLine="567"/>
        <w:rPr>
          <w:sz w:val="18"/>
          <w:szCs w:val="18"/>
        </w:rPr>
      </w:pPr>
      <w:r w:rsidRPr="00354544">
        <w:rPr>
          <w:sz w:val="18"/>
          <w:szCs w:val="18"/>
        </w:rPr>
        <w:t>В ситуации, когда энергетические ресурсы становятся рыночным фактором и формируют значительную часть затрат бюджета Хомутовского муниципального образования, возникает необходимость в энергосбережении и повышении энергетической эффективности зданий, находящихся в муниципальной собственности, пользователями которых являются муниципальные учреждения, и в выработке политики по энергосбережению и повышению энергетической эффективности на территории муниципального образования.</w:t>
      </w:r>
    </w:p>
    <w:p w:rsidR="00354544" w:rsidRPr="00354544" w:rsidRDefault="00354544" w:rsidP="00354544">
      <w:pPr>
        <w:ind w:left="0" w:firstLine="567"/>
        <w:rPr>
          <w:sz w:val="18"/>
          <w:szCs w:val="18"/>
        </w:rPr>
      </w:pPr>
      <w:r w:rsidRPr="00354544">
        <w:rPr>
          <w:sz w:val="18"/>
          <w:szCs w:val="18"/>
        </w:rPr>
        <w:t xml:space="preserve">В настоящее время происходит поэтапное увеличение доли электрической энергии, реализуемой по нерегулируемым государством ценам, до уровня 100 процентов. Средняя цена на электрическую энергию для потребителей Иркутской области по сравнению с 2024 годом вырастет к 2026 году почти в 1,5 раза. </w:t>
      </w:r>
    </w:p>
    <w:p w:rsidR="00354544" w:rsidRPr="00354544" w:rsidRDefault="00354544" w:rsidP="00354544">
      <w:pPr>
        <w:ind w:left="0" w:firstLine="567"/>
        <w:rPr>
          <w:sz w:val="18"/>
          <w:szCs w:val="18"/>
        </w:rPr>
      </w:pPr>
      <w:r w:rsidRPr="00354544">
        <w:rPr>
          <w:sz w:val="18"/>
          <w:szCs w:val="18"/>
        </w:rPr>
        <w:t xml:space="preserve">В условиях обозначенных темпов роста цен электрическую энергию стоимость тепловой энергии, производимой </w:t>
      </w:r>
      <w:proofErr w:type="spellStart"/>
      <w:r w:rsidRPr="00354544">
        <w:rPr>
          <w:sz w:val="18"/>
          <w:szCs w:val="18"/>
        </w:rPr>
        <w:t>энергоснабжающими</w:t>
      </w:r>
      <w:proofErr w:type="spellEnd"/>
      <w:r w:rsidRPr="00354544">
        <w:rPr>
          <w:sz w:val="18"/>
          <w:szCs w:val="18"/>
        </w:rPr>
        <w:t xml:space="preserve"> организациями, в период до 2026 года будет расти с темпами не менее 4 процентов в год. </w:t>
      </w:r>
    </w:p>
    <w:p w:rsidR="00354544" w:rsidRPr="00354544" w:rsidRDefault="00354544" w:rsidP="00354544">
      <w:pPr>
        <w:ind w:left="0" w:firstLine="567"/>
        <w:rPr>
          <w:sz w:val="18"/>
          <w:szCs w:val="18"/>
        </w:rPr>
      </w:pPr>
      <w:r w:rsidRPr="00354544">
        <w:rPr>
          <w:sz w:val="18"/>
          <w:szCs w:val="18"/>
        </w:rPr>
        <w:t>В результате до 2026 года стоимость основных для Хомутовского муниципального образования энергетических и коммунальных ресурсов будет стремительно расти темпами, в 1,5 раза превышающими инфляцию, что предопределяет рост затрат учреждений муниципальной бюджетной сферы на оплату основных энергетических и коммунальных ресурсов.</w:t>
      </w:r>
    </w:p>
    <w:p w:rsidR="00354544" w:rsidRPr="00354544" w:rsidRDefault="00354544" w:rsidP="00354544">
      <w:pPr>
        <w:ind w:left="0" w:firstLine="567"/>
        <w:rPr>
          <w:sz w:val="18"/>
          <w:szCs w:val="18"/>
        </w:rPr>
      </w:pPr>
      <w:r w:rsidRPr="00354544">
        <w:rPr>
          <w:sz w:val="18"/>
          <w:szCs w:val="18"/>
        </w:rPr>
        <w:t>С учетом указанных обстоятельств, проблема заключается в том, что при существующем уровне энергоемкости экономики и социальной сферы Хомутовского муниципального образования предстоящие изменения стоимости энергетических и коммунальных ресурсов приведут к следующим негативным последствиям:</w:t>
      </w:r>
    </w:p>
    <w:p w:rsidR="00354544" w:rsidRPr="00354544" w:rsidRDefault="00354544" w:rsidP="0034518A">
      <w:pPr>
        <w:numPr>
          <w:ilvl w:val="0"/>
          <w:numId w:val="21"/>
        </w:numPr>
        <w:ind w:hanging="578"/>
        <w:rPr>
          <w:sz w:val="18"/>
          <w:szCs w:val="18"/>
        </w:rPr>
      </w:pPr>
      <w:r w:rsidRPr="00354544">
        <w:rPr>
          <w:sz w:val="18"/>
          <w:szCs w:val="18"/>
        </w:rPr>
        <w:t xml:space="preserve">росту затрат организаций, расположенных на территории муниципального образования, на оплату энергетических и коммунальных ресурсов, приводящему к снижению конкурентоспособности и рентабельности их деятельности; </w:t>
      </w:r>
    </w:p>
    <w:p w:rsidR="00354544" w:rsidRPr="00354544" w:rsidRDefault="00354544" w:rsidP="0034518A">
      <w:pPr>
        <w:numPr>
          <w:ilvl w:val="0"/>
          <w:numId w:val="21"/>
        </w:numPr>
        <w:ind w:hanging="720"/>
        <w:rPr>
          <w:sz w:val="18"/>
          <w:szCs w:val="18"/>
        </w:rPr>
      </w:pPr>
      <w:r w:rsidRPr="00354544">
        <w:rPr>
          <w:sz w:val="18"/>
          <w:szCs w:val="18"/>
        </w:rPr>
        <w:t xml:space="preserve">опережающему росту затрат на оплату коммунальных ресурсов в расходах на содержание муниципальных бюджетных организаций здравоохранения, образования, культуры, физической культуры, массового спорта, и вызванному этим снижению эффективности оказания услуг. </w:t>
      </w:r>
    </w:p>
    <w:p w:rsidR="00354544" w:rsidRPr="00354544" w:rsidRDefault="00354544" w:rsidP="00354544">
      <w:pPr>
        <w:ind w:left="0" w:firstLine="567"/>
        <w:rPr>
          <w:sz w:val="18"/>
          <w:szCs w:val="18"/>
        </w:rPr>
      </w:pPr>
      <w:r w:rsidRPr="00354544">
        <w:rPr>
          <w:sz w:val="18"/>
          <w:szCs w:val="18"/>
        </w:rPr>
        <w:t>Высокая энергоемкость муниципальных учреждений в этих условиях может стать причиной снижения темпов роста экономики Хомутовского муниципального образования и налоговых поступлений в бюджеты всех уровней.</w:t>
      </w:r>
    </w:p>
    <w:p w:rsidR="00354544" w:rsidRPr="00354544" w:rsidRDefault="00354544" w:rsidP="00354544">
      <w:pPr>
        <w:ind w:left="0" w:firstLine="567"/>
        <w:rPr>
          <w:sz w:val="18"/>
          <w:szCs w:val="18"/>
        </w:rPr>
      </w:pPr>
      <w:r w:rsidRPr="00354544">
        <w:rPr>
          <w:sz w:val="18"/>
          <w:szCs w:val="18"/>
        </w:rPr>
        <w:t>Для решения данной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производстве, передаче и потреблении энергетических ресурсов на территории Хомутовского муниципального образования и, прежде всего, в органах местного самоуправления, муниципальных учреждениях, муниципальных унитарных предприятиях.</w:t>
      </w:r>
    </w:p>
    <w:p w:rsidR="00354544" w:rsidRPr="00354544" w:rsidRDefault="00354544" w:rsidP="00354544">
      <w:pPr>
        <w:ind w:left="0" w:firstLine="567"/>
        <w:rPr>
          <w:sz w:val="18"/>
          <w:szCs w:val="18"/>
        </w:rPr>
      </w:pPr>
      <w:r w:rsidRPr="00354544">
        <w:rPr>
          <w:sz w:val="18"/>
          <w:szCs w:val="18"/>
        </w:rPr>
        <w:t>В условиях роста стоимости энергетических ресурсов, дефицита бюджета Иркутской области и бюджета Хомутовского муниципального образования, экономического кризиса, крайне важным становится обеспечение эффективного использования энергетических ресурсов в муниципальных зданиях.</w:t>
      </w:r>
    </w:p>
    <w:p w:rsidR="00354544" w:rsidRPr="00354544" w:rsidRDefault="00354544" w:rsidP="00354544">
      <w:pPr>
        <w:ind w:left="0" w:firstLine="567"/>
        <w:rPr>
          <w:sz w:val="18"/>
          <w:szCs w:val="18"/>
        </w:rPr>
      </w:pPr>
      <w:r w:rsidRPr="00354544">
        <w:rPr>
          <w:sz w:val="18"/>
          <w:szCs w:val="18"/>
        </w:rPr>
        <w:t xml:space="preserve">Активное проведение энергосберегающей политики, с применением программно-целевого метода, позволит повысить технический уровень энергетического комплекса Хомутовского муниципального образования и, при сохранении комфортных условий у конечных потребителей, снизить финансовую нагрузку, связанную с </w:t>
      </w:r>
      <w:proofErr w:type="spellStart"/>
      <w:r w:rsidRPr="00354544">
        <w:rPr>
          <w:sz w:val="18"/>
          <w:szCs w:val="18"/>
        </w:rPr>
        <w:t>энергоресурсопотреблением</w:t>
      </w:r>
      <w:proofErr w:type="spellEnd"/>
      <w:r w:rsidRPr="00354544">
        <w:rPr>
          <w:sz w:val="18"/>
          <w:szCs w:val="18"/>
        </w:rPr>
        <w:t xml:space="preserve"> на бюджеты всех уровней и население муниципального образования.</w:t>
      </w:r>
    </w:p>
    <w:p w:rsidR="00354544" w:rsidRPr="00354544" w:rsidRDefault="00354544" w:rsidP="00354544">
      <w:pPr>
        <w:ind w:left="0" w:firstLine="567"/>
        <w:rPr>
          <w:sz w:val="18"/>
          <w:szCs w:val="18"/>
        </w:rPr>
      </w:pPr>
      <w:r w:rsidRPr="00354544">
        <w:rPr>
          <w:sz w:val="18"/>
          <w:szCs w:val="18"/>
        </w:rPr>
        <w:t>Основные риски, связанные с реализацией Программы, определяются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w:t>
      </w:r>
    </w:p>
    <w:p w:rsidR="00354544" w:rsidRPr="00354544" w:rsidRDefault="00354544" w:rsidP="00354544">
      <w:pPr>
        <w:ind w:left="0" w:firstLine="567"/>
        <w:rPr>
          <w:sz w:val="18"/>
          <w:szCs w:val="18"/>
        </w:rPr>
      </w:pPr>
      <w:proofErr w:type="gramStart"/>
      <w:r w:rsidRPr="00354544">
        <w:rPr>
          <w:sz w:val="18"/>
          <w:szCs w:val="18"/>
        </w:rPr>
        <w:t>Муниципальная программа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2024-2026 годы» (далее - Программа) должна обеспечить снижение потребления энергетических ресурсов за счет внедрения на территории Хомутовского муниципального образования предлагаемых данной Программой решений и мероприятий и, соответственно, перехода на экономичное и рациональное расходование энергетических ресурсов при полном удовлетворении потребностей населения муниципального образования в количестве</w:t>
      </w:r>
      <w:proofErr w:type="gramEnd"/>
      <w:r w:rsidRPr="00354544">
        <w:rPr>
          <w:sz w:val="18"/>
          <w:szCs w:val="18"/>
        </w:rPr>
        <w:t xml:space="preserve"> и </w:t>
      </w:r>
      <w:proofErr w:type="gramStart"/>
      <w:r w:rsidRPr="00354544">
        <w:rPr>
          <w:sz w:val="18"/>
          <w:szCs w:val="18"/>
        </w:rPr>
        <w:t>качестве</w:t>
      </w:r>
      <w:proofErr w:type="gramEnd"/>
      <w:r w:rsidRPr="00354544">
        <w:rPr>
          <w:sz w:val="18"/>
          <w:szCs w:val="18"/>
        </w:rPr>
        <w:t xml:space="preserve"> энергетических ресурсов, превратить энергосбережение в решающий фактор функционирования </w:t>
      </w:r>
      <w:bookmarkStart w:id="13" w:name="_Toc386662976"/>
      <w:bookmarkStart w:id="14" w:name="_Toc388347637"/>
      <w:r w:rsidRPr="00354544">
        <w:rPr>
          <w:sz w:val="18"/>
          <w:szCs w:val="18"/>
        </w:rPr>
        <w:t>муниципального образования.</w:t>
      </w:r>
    </w:p>
    <w:p w:rsidR="00354544" w:rsidRPr="00354544" w:rsidRDefault="00354544" w:rsidP="00354544">
      <w:pPr>
        <w:ind w:left="0" w:firstLine="567"/>
        <w:rPr>
          <w:sz w:val="18"/>
          <w:szCs w:val="18"/>
        </w:rPr>
      </w:pPr>
      <w:r w:rsidRPr="00354544">
        <w:rPr>
          <w:sz w:val="18"/>
          <w:szCs w:val="18"/>
        </w:rPr>
        <w:t xml:space="preserve">Повышение энергетической эффективности на территории Хомутовского муниципального образования предполагает постоянный характер и не ограничивается отдельными, разрозненными организационными и техническими мероприятиями. </w:t>
      </w:r>
      <w:r w:rsidRPr="00354544">
        <w:rPr>
          <w:sz w:val="18"/>
          <w:szCs w:val="18"/>
        </w:rPr>
        <w:lastRenderedPageBreak/>
        <w:t>Процесс энергосбережения и повышения энергетической эффективности можно обеспечить только путем разработки Программы и четкого выполнения плана внедрения мероприятий Программы.</w:t>
      </w:r>
    </w:p>
    <w:p w:rsidR="00354544" w:rsidRPr="00354544" w:rsidRDefault="00354544" w:rsidP="00354544">
      <w:pPr>
        <w:ind w:left="0" w:firstLine="567"/>
        <w:rPr>
          <w:sz w:val="18"/>
          <w:szCs w:val="18"/>
        </w:rPr>
      </w:pPr>
      <w:r w:rsidRPr="00354544">
        <w:rPr>
          <w:sz w:val="18"/>
          <w:szCs w:val="18"/>
        </w:rPr>
        <w:t>Реализация   Программы   будет осуществляться   на основе выполнения   мероприятий Программы по основным направлениям и срокам исполнения в соответствии с поставленными целями и задачами.</w:t>
      </w:r>
    </w:p>
    <w:p w:rsidR="00354544" w:rsidRPr="00354544" w:rsidRDefault="00354544" w:rsidP="00354544">
      <w:pPr>
        <w:ind w:left="0" w:firstLine="567"/>
        <w:rPr>
          <w:b/>
          <w:sz w:val="18"/>
          <w:szCs w:val="18"/>
        </w:rPr>
      </w:pPr>
      <w:r w:rsidRPr="00354544">
        <w:rPr>
          <w:b/>
          <w:sz w:val="18"/>
          <w:szCs w:val="18"/>
        </w:rPr>
        <w:t>2.2. Основания для разработки Программы</w:t>
      </w:r>
      <w:bookmarkEnd w:id="13"/>
      <w:bookmarkEnd w:id="14"/>
    </w:p>
    <w:p w:rsidR="00354544" w:rsidRPr="00354544" w:rsidRDefault="00354544" w:rsidP="00354544">
      <w:pPr>
        <w:ind w:left="0" w:firstLine="567"/>
        <w:rPr>
          <w:sz w:val="18"/>
          <w:szCs w:val="18"/>
        </w:rPr>
      </w:pPr>
      <w:r w:rsidRPr="00354544">
        <w:rPr>
          <w:sz w:val="18"/>
          <w:szCs w:val="18"/>
        </w:rPr>
        <w:t>Программа разработана на основании:</w:t>
      </w:r>
    </w:p>
    <w:p w:rsidR="00354544" w:rsidRPr="00354544" w:rsidRDefault="00354544" w:rsidP="00E373D0">
      <w:pPr>
        <w:numPr>
          <w:ilvl w:val="0"/>
          <w:numId w:val="14"/>
        </w:numPr>
        <w:ind w:left="284" w:hanging="284"/>
        <w:rPr>
          <w:sz w:val="18"/>
          <w:szCs w:val="18"/>
        </w:rPr>
      </w:pPr>
      <w:r w:rsidRPr="00354544">
        <w:rPr>
          <w:sz w:val="18"/>
          <w:szCs w:val="18"/>
        </w:rPr>
        <w:t>Федерального закона от «06» октября 2003 года № 131-ФЗ «Об общих принципах организации местного самоуправления в Российской Федерации»;</w:t>
      </w:r>
    </w:p>
    <w:p w:rsidR="00354544" w:rsidRPr="00354544" w:rsidRDefault="00354544" w:rsidP="00E373D0">
      <w:pPr>
        <w:numPr>
          <w:ilvl w:val="0"/>
          <w:numId w:val="20"/>
        </w:numPr>
        <w:ind w:left="284" w:hanging="283"/>
        <w:rPr>
          <w:sz w:val="18"/>
          <w:szCs w:val="18"/>
        </w:rPr>
      </w:pPr>
      <w:r w:rsidRPr="00354544">
        <w:rPr>
          <w:sz w:val="18"/>
          <w:szCs w:val="18"/>
        </w:rPr>
        <w:t>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354544" w:rsidRPr="00354544" w:rsidRDefault="00354544" w:rsidP="00E373D0">
      <w:pPr>
        <w:numPr>
          <w:ilvl w:val="0"/>
          <w:numId w:val="20"/>
        </w:numPr>
        <w:ind w:left="284" w:hanging="425"/>
        <w:rPr>
          <w:sz w:val="18"/>
          <w:szCs w:val="18"/>
        </w:rPr>
      </w:pPr>
      <w:r w:rsidRPr="00354544">
        <w:rPr>
          <w:sz w:val="18"/>
          <w:szCs w:val="18"/>
        </w:rPr>
        <w:t>Постановления Правительства Российской Федерации от «31» декабря 2009 года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
    <w:p w:rsidR="00354544" w:rsidRPr="00354544" w:rsidRDefault="00354544" w:rsidP="00E373D0">
      <w:pPr>
        <w:numPr>
          <w:ilvl w:val="0"/>
          <w:numId w:val="14"/>
        </w:numPr>
        <w:ind w:left="284" w:hanging="11"/>
        <w:rPr>
          <w:sz w:val="18"/>
          <w:szCs w:val="18"/>
        </w:rPr>
      </w:pPr>
      <w:r w:rsidRPr="00354544">
        <w:rPr>
          <w:sz w:val="18"/>
          <w:szCs w:val="18"/>
        </w:rPr>
        <w:t xml:space="preserve">Постановления Правительства Российской Федерации от «11» февраля 2021 года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w:t>
      </w:r>
      <w:proofErr w:type="gramStart"/>
      <w:r w:rsidRPr="00354544">
        <w:rPr>
          <w:sz w:val="18"/>
          <w:szCs w:val="18"/>
        </w:rPr>
        <w:t>утратившими</w:t>
      </w:r>
      <w:proofErr w:type="gramEnd"/>
      <w:r w:rsidRPr="00354544">
        <w:rPr>
          <w:sz w:val="18"/>
          <w:szCs w:val="18"/>
        </w:rPr>
        <w:t xml:space="preserve"> силу некоторых актов Правительства Российской Федерации и отдельных положений некоторых актов Правительства Российской Федерации»;</w:t>
      </w:r>
    </w:p>
    <w:p w:rsidR="00354544" w:rsidRPr="00354544" w:rsidRDefault="00354544" w:rsidP="00E373D0">
      <w:pPr>
        <w:numPr>
          <w:ilvl w:val="0"/>
          <w:numId w:val="20"/>
        </w:numPr>
        <w:ind w:left="426" w:hanging="1777"/>
        <w:rPr>
          <w:sz w:val="18"/>
          <w:szCs w:val="18"/>
        </w:rPr>
      </w:pPr>
      <w:r w:rsidRPr="00354544">
        <w:rPr>
          <w:sz w:val="18"/>
          <w:szCs w:val="18"/>
        </w:rPr>
        <w:t>Приказа Министерства энергетики Российской Федерации от «30» июня 2014 года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354544" w:rsidRPr="00354544" w:rsidRDefault="00354544" w:rsidP="00E373D0">
      <w:pPr>
        <w:numPr>
          <w:ilvl w:val="0"/>
          <w:numId w:val="20"/>
        </w:numPr>
        <w:ind w:left="142" w:firstLine="567"/>
        <w:rPr>
          <w:sz w:val="18"/>
          <w:szCs w:val="18"/>
        </w:rPr>
      </w:pPr>
      <w:r w:rsidRPr="00354544">
        <w:rPr>
          <w:sz w:val="18"/>
          <w:szCs w:val="18"/>
        </w:rPr>
        <w:t>Приказа Министерства энергетики Российской Федерации от «30» июня 2014 года № 399 «Об утверждении методики расчета значения целевых показателей в области энергосбережения и повышения энергетической эффективности, в том числе в сопоставимых условиях»;</w:t>
      </w:r>
    </w:p>
    <w:p w:rsidR="00354544" w:rsidRPr="00354544" w:rsidRDefault="00354544" w:rsidP="00E373D0">
      <w:pPr>
        <w:numPr>
          <w:ilvl w:val="0"/>
          <w:numId w:val="20"/>
        </w:numPr>
        <w:ind w:left="284" w:firstLine="567"/>
        <w:rPr>
          <w:sz w:val="18"/>
          <w:szCs w:val="18"/>
        </w:rPr>
      </w:pPr>
      <w:r w:rsidRPr="00354544">
        <w:rPr>
          <w:sz w:val="18"/>
          <w:szCs w:val="18"/>
        </w:rPr>
        <w:t xml:space="preserve">Приказа Министерства экономического развития Российской Федерации от «17» февраля 2010 года № 61 «Об утверждении примерного перечня мероприятий в области энергосбережения и повышения энергетической эффективности, </w:t>
      </w:r>
      <w:proofErr w:type="gramStart"/>
      <w:r w:rsidRPr="00354544">
        <w:rPr>
          <w:sz w:val="18"/>
          <w:szCs w:val="18"/>
        </w:rPr>
        <w:t>который</w:t>
      </w:r>
      <w:proofErr w:type="gramEnd"/>
      <w:r w:rsidRPr="00354544">
        <w:rPr>
          <w:sz w:val="18"/>
          <w:szCs w:val="18"/>
        </w:rPr>
        <w:t xml:space="preserve">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354544" w:rsidRPr="00354544" w:rsidRDefault="00354544" w:rsidP="00354544">
      <w:pPr>
        <w:ind w:left="0" w:firstLine="567"/>
        <w:rPr>
          <w:b/>
          <w:bCs/>
          <w:sz w:val="18"/>
          <w:szCs w:val="18"/>
        </w:rPr>
      </w:pPr>
      <w:bookmarkStart w:id="15" w:name="_Toc386662977"/>
      <w:bookmarkStart w:id="16" w:name="_Toc388347638"/>
      <w:r w:rsidRPr="00354544">
        <w:rPr>
          <w:b/>
          <w:bCs/>
          <w:sz w:val="18"/>
          <w:szCs w:val="18"/>
        </w:rPr>
        <w:t xml:space="preserve">2.3. </w:t>
      </w:r>
      <w:bookmarkEnd w:id="15"/>
      <w:bookmarkEnd w:id="16"/>
      <w:r w:rsidRPr="00354544">
        <w:rPr>
          <w:b/>
          <w:bCs/>
          <w:sz w:val="18"/>
          <w:szCs w:val="18"/>
        </w:rPr>
        <w:t>Цели Программы</w:t>
      </w:r>
    </w:p>
    <w:p w:rsidR="00354544" w:rsidRPr="00354544" w:rsidRDefault="00354544" w:rsidP="00354544">
      <w:pPr>
        <w:ind w:left="0" w:firstLine="567"/>
        <w:rPr>
          <w:sz w:val="18"/>
          <w:szCs w:val="18"/>
        </w:rPr>
      </w:pPr>
      <w:r w:rsidRPr="00354544">
        <w:rPr>
          <w:sz w:val="18"/>
          <w:szCs w:val="18"/>
        </w:rPr>
        <w:t>Главной целью разработки и реализации Программы является создание организационных, правовых, экономических, научно-технических и технологических условий, обеспечивающих переход Хомутовского муниципального образования на энергосберегающий путь развития, повышение экономических показателей,  снижение финансовой нагрузки на бюджет муниципального образования за счет сокращения платежей за потребление энергетических ресурсов.</w:t>
      </w:r>
    </w:p>
    <w:p w:rsidR="00354544" w:rsidRPr="00354544" w:rsidRDefault="00354544" w:rsidP="00354544">
      <w:pPr>
        <w:ind w:left="0" w:firstLine="567"/>
        <w:rPr>
          <w:sz w:val="18"/>
          <w:szCs w:val="18"/>
        </w:rPr>
      </w:pPr>
      <w:r w:rsidRPr="00354544">
        <w:rPr>
          <w:sz w:val="18"/>
          <w:szCs w:val="18"/>
        </w:rPr>
        <w:t>Целями Программы являются:</w:t>
      </w:r>
    </w:p>
    <w:p w:rsidR="00354544" w:rsidRPr="00354544" w:rsidRDefault="00354544" w:rsidP="005A0FD3">
      <w:pPr>
        <w:numPr>
          <w:ilvl w:val="0"/>
          <w:numId w:val="20"/>
        </w:numPr>
        <w:tabs>
          <w:tab w:val="left" w:pos="567"/>
        </w:tabs>
        <w:ind w:left="709" w:firstLine="567"/>
        <w:rPr>
          <w:sz w:val="18"/>
          <w:szCs w:val="18"/>
        </w:rPr>
      </w:pPr>
      <w:r w:rsidRPr="00354544">
        <w:rPr>
          <w:sz w:val="18"/>
          <w:szCs w:val="18"/>
        </w:rPr>
        <w:t>Достижение целевых показателей энергосбережения и повышения энергетической эффективности, установленных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w:t>
      </w:r>
    </w:p>
    <w:p w:rsidR="00354544" w:rsidRPr="00354544" w:rsidRDefault="00354544" w:rsidP="00271528">
      <w:pPr>
        <w:numPr>
          <w:ilvl w:val="0"/>
          <w:numId w:val="20"/>
        </w:numPr>
        <w:ind w:left="1276" w:firstLine="567"/>
        <w:rPr>
          <w:sz w:val="18"/>
          <w:szCs w:val="18"/>
        </w:rPr>
      </w:pPr>
      <w:r w:rsidRPr="00354544">
        <w:rPr>
          <w:sz w:val="18"/>
          <w:szCs w:val="18"/>
        </w:rPr>
        <w:t xml:space="preserve">Повышение энергетической эффективности при производстве, передаче и потреблении энергетических ресурсов в </w:t>
      </w:r>
      <w:proofErr w:type="spellStart"/>
      <w:r w:rsidRPr="00354544">
        <w:rPr>
          <w:sz w:val="18"/>
          <w:szCs w:val="18"/>
        </w:rPr>
        <w:t>Хомутовском</w:t>
      </w:r>
      <w:proofErr w:type="spellEnd"/>
      <w:r w:rsidRPr="00354544">
        <w:rPr>
          <w:sz w:val="18"/>
          <w:szCs w:val="18"/>
        </w:rPr>
        <w:t xml:space="preserve"> муниципальном образовании, создание условий для перевода экономики и бюджетной сферы муниципального образования на энергосберегающий путь развития;</w:t>
      </w:r>
    </w:p>
    <w:p w:rsidR="00354544" w:rsidRPr="00354544" w:rsidRDefault="00354544" w:rsidP="00271528">
      <w:pPr>
        <w:numPr>
          <w:ilvl w:val="0"/>
          <w:numId w:val="20"/>
        </w:numPr>
        <w:ind w:left="1276" w:firstLine="567"/>
        <w:rPr>
          <w:sz w:val="18"/>
          <w:szCs w:val="18"/>
        </w:rPr>
      </w:pPr>
      <w:r w:rsidRPr="00354544">
        <w:rPr>
          <w:sz w:val="18"/>
          <w:szCs w:val="18"/>
        </w:rPr>
        <w:t>Повышение эффективного и рационального использования энергетических ресурсов на территории Хомутовского муниципального образования, соответственно, снижение расхода бюджетных средств муниципального образования на потребление энергетических ресурсов;</w:t>
      </w:r>
    </w:p>
    <w:p w:rsidR="00354544" w:rsidRPr="00354544" w:rsidRDefault="00354544" w:rsidP="00354544">
      <w:pPr>
        <w:ind w:left="0" w:firstLine="567"/>
        <w:rPr>
          <w:sz w:val="18"/>
          <w:szCs w:val="18"/>
        </w:rPr>
      </w:pPr>
      <w:r w:rsidRPr="00354544">
        <w:rPr>
          <w:sz w:val="18"/>
          <w:szCs w:val="18"/>
        </w:rPr>
        <w:sym w:font="Symbol" w:char="F0B7"/>
      </w:r>
      <w:r w:rsidRPr="00354544">
        <w:rPr>
          <w:sz w:val="18"/>
          <w:szCs w:val="18"/>
        </w:rPr>
        <w:t xml:space="preserve"> Разработка мероприятий, обеспечивающих устойчивое снижение энергетических ресурсов;</w:t>
      </w:r>
    </w:p>
    <w:p w:rsidR="00354544" w:rsidRPr="00354544" w:rsidRDefault="00354544" w:rsidP="00354544">
      <w:pPr>
        <w:ind w:left="0" w:firstLine="567"/>
        <w:rPr>
          <w:sz w:val="18"/>
          <w:szCs w:val="18"/>
        </w:rPr>
      </w:pPr>
      <w:r w:rsidRPr="00354544">
        <w:rPr>
          <w:sz w:val="18"/>
          <w:szCs w:val="18"/>
        </w:rPr>
        <w:sym w:font="Symbol" w:char="F0B7"/>
      </w:r>
      <w:r w:rsidRPr="00354544">
        <w:rPr>
          <w:sz w:val="18"/>
          <w:szCs w:val="18"/>
        </w:rPr>
        <w:t xml:space="preserve"> Определение сроков внедрения, источников финансирования и ответственных за исполнение разработанных предложений и мероприятий.</w:t>
      </w:r>
    </w:p>
    <w:p w:rsidR="00354544" w:rsidRPr="00354544" w:rsidRDefault="00354544" w:rsidP="00354544">
      <w:pPr>
        <w:ind w:left="0" w:firstLine="567"/>
        <w:rPr>
          <w:b/>
          <w:sz w:val="18"/>
          <w:szCs w:val="18"/>
        </w:rPr>
      </w:pPr>
      <w:r w:rsidRPr="00354544">
        <w:rPr>
          <w:b/>
          <w:sz w:val="18"/>
          <w:szCs w:val="18"/>
        </w:rPr>
        <w:t>2.4. Задачи Программы</w:t>
      </w:r>
    </w:p>
    <w:p w:rsidR="00354544" w:rsidRPr="00354544" w:rsidRDefault="00354544" w:rsidP="00354544">
      <w:pPr>
        <w:ind w:left="0" w:firstLine="567"/>
        <w:rPr>
          <w:sz w:val="18"/>
          <w:szCs w:val="18"/>
        </w:rPr>
      </w:pPr>
      <w:r w:rsidRPr="00354544">
        <w:rPr>
          <w:sz w:val="18"/>
          <w:szCs w:val="18"/>
        </w:rPr>
        <w:t>Для достижения поставленных целей в ходе реализации Программы необходимо решить следующие задачи Программы:</w:t>
      </w:r>
    </w:p>
    <w:p w:rsidR="00354544" w:rsidRPr="00354544" w:rsidRDefault="00354544" w:rsidP="00354544">
      <w:pPr>
        <w:numPr>
          <w:ilvl w:val="0"/>
          <w:numId w:val="15"/>
        </w:numPr>
        <w:ind w:firstLine="567"/>
        <w:rPr>
          <w:sz w:val="18"/>
          <w:szCs w:val="18"/>
        </w:rPr>
      </w:pPr>
      <w:r w:rsidRPr="00354544">
        <w:rPr>
          <w:sz w:val="18"/>
          <w:szCs w:val="18"/>
        </w:rPr>
        <w:t>Реализация организационных, технических, технологических и экономических мер, направленных на снижение удельных величин потребления энергетических ресурсов на территории Хомутовского муниципального образования на весь период действия Программы при сохранении устойчивости функционирования муниципального образования;</w:t>
      </w:r>
    </w:p>
    <w:p w:rsidR="00354544" w:rsidRPr="00354544" w:rsidRDefault="00354544" w:rsidP="00354544">
      <w:pPr>
        <w:numPr>
          <w:ilvl w:val="0"/>
          <w:numId w:val="15"/>
        </w:numPr>
        <w:ind w:firstLine="567"/>
        <w:rPr>
          <w:sz w:val="18"/>
          <w:szCs w:val="18"/>
        </w:rPr>
      </w:pPr>
      <w:r w:rsidRPr="00354544">
        <w:rPr>
          <w:sz w:val="18"/>
          <w:szCs w:val="18"/>
        </w:rPr>
        <w:t>Снижение величины вложения финансовых средств муниципального образования на оплату потребления энергетических ресурсов (уменьшение количества постоянных издержек);</w:t>
      </w:r>
    </w:p>
    <w:p w:rsidR="00354544" w:rsidRPr="00354544" w:rsidRDefault="00354544" w:rsidP="00354544">
      <w:pPr>
        <w:numPr>
          <w:ilvl w:val="0"/>
          <w:numId w:val="15"/>
        </w:numPr>
        <w:ind w:firstLine="567"/>
        <w:rPr>
          <w:sz w:val="18"/>
          <w:szCs w:val="18"/>
        </w:rPr>
      </w:pPr>
      <w:r w:rsidRPr="00354544">
        <w:rPr>
          <w:sz w:val="18"/>
          <w:szCs w:val="18"/>
        </w:rPr>
        <w:t>Снижение финансовой нагрузки на бюджет Хомутовского муниципального образования;</w:t>
      </w:r>
    </w:p>
    <w:p w:rsidR="00354544" w:rsidRPr="00354544" w:rsidRDefault="00354544" w:rsidP="00354544">
      <w:pPr>
        <w:numPr>
          <w:ilvl w:val="0"/>
          <w:numId w:val="15"/>
        </w:numPr>
        <w:ind w:firstLine="567"/>
        <w:rPr>
          <w:sz w:val="18"/>
          <w:szCs w:val="18"/>
        </w:rPr>
      </w:pPr>
      <w:r w:rsidRPr="00354544">
        <w:rPr>
          <w:sz w:val="18"/>
          <w:szCs w:val="18"/>
        </w:rPr>
        <w:t>Создание системы учета и контроля эффективности использования энергетических ресурсов и управления энергосбережением;</w:t>
      </w:r>
    </w:p>
    <w:p w:rsidR="00354544" w:rsidRPr="00354544" w:rsidRDefault="00354544" w:rsidP="00354544">
      <w:pPr>
        <w:numPr>
          <w:ilvl w:val="0"/>
          <w:numId w:val="15"/>
        </w:numPr>
        <w:ind w:firstLine="567"/>
        <w:rPr>
          <w:sz w:val="18"/>
          <w:szCs w:val="18"/>
        </w:rPr>
      </w:pPr>
      <w:r w:rsidRPr="00354544">
        <w:rPr>
          <w:sz w:val="18"/>
          <w:szCs w:val="18"/>
        </w:rPr>
        <w:t>Сокращение потерь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Проведение технических и организационных мероприятий в области энергосбережения и повышения энергетической эффективности;</w:t>
      </w:r>
    </w:p>
    <w:p w:rsidR="00354544" w:rsidRPr="00354544" w:rsidRDefault="00354544" w:rsidP="00354544">
      <w:pPr>
        <w:numPr>
          <w:ilvl w:val="0"/>
          <w:numId w:val="15"/>
        </w:numPr>
        <w:ind w:firstLine="567"/>
        <w:rPr>
          <w:sz w:val="18"/>
          <w:szCs w:val="18"/>
        </w:rPr>
      </w:pPr>
      <w:r w:rsidRPr="00354544">
        <w:rPr>
          <w:sz w:val="18"/>
          <w:szCs w:val="18"/>
        </w:rPr>
        <w:t>Повышение уровня оснащенности приборами учета используемых энергетических ресурсов, совершенствование системы учета потребляемых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Проведение энергетических обследований на всех объектах муниципальной собственности;</w:t>
      </w:r>
    </w:p>
    <w:p w:rsidR="00354544" w:rsidRPr="00354544" w:rsidRDefault="00354544" w:rsidP="00354544">
      <w:pPr>
        <w:numPr>
          <w:ilvl w:val="0"/>
          <w:numId w:val="15"/>
        </w:numPr>
        <w:ind w:firstLine="567"/>
        <w:rPr>
          <w:sz w:val="18"/>
          <w:szCs w:val="18"/>
        </w:rPr>
      </w:pPr>
      <w:r w:rsidRPr="00354544">
        <w:rPr>
          <w:sz w:val="18"/>
          <w:szCs w:val="18"/>
        </w:rPr>
        <w:t xml:space="preserve">Внедрение </w:t>
      </w:r>
      <w:proofErr w:type="spellStart"/>
      <w:r w:rsidRPr="00354544">
        <w:rPr>
          <w:sz w:val="18"/>
          <w:szCs w:val="18"/>
        </w:rPr>
        <w:t>энергоэффективных</w:t>
      </w:r>
      <w:proofErr w:type="spellEnd"/>
      <w:r w:rsidRPr="00354544">
        <w:rPr>
          <w:sz w:val="18"/>
          <w:szCs w:val="18"/>
        </w:rPr>
        <w:t xml:space="preserve"> устройств (оборудования);</w:t>
      </w:r>
    </w:p>
    <w:p w:rsidR="00354544" w:rsidRPr="00354544" w:rsidRDefault="00354544" w:rsidP="00354544">
      <w:pPr>
        <w:numPr>
          <w:ilvl w:val="0"/>
          <w:numId w:val="15"/>
        </w:numPr>
        <w:ind w:firstLine="567"/>
        <w:rPr>
          <w:sz w:val="18"/>
          <w:szCs w:val="18"/>
        </w:rPr>
      </w:pPr>
      <w:r w:rsidRPr="00354544">
        <w:rPr>
          <w:sz w:val="18"/>
          <w:szCs w:val="18"/>
        </w:rPr>
        <w:t>Расширение практики применения энергосберегающих технологий при модернизации, реконструкции и капитальном ремонте зданий;</w:t>
      </w:r>
    </w:p>
    <w:p w:rsidR="00354544" w:rsidRPr="00354544" w:rsidRDefault="00354544" w:rsidP="00354544">
      <w:pPr>
        <w:numPr>
          <w:ilvl w:val="0"/>
          <w:numId w:val="15"/>
        </w:numPr>
        <w:ind w:firstLine="567"/>
        <w:rPr>
          <w:sz w:val="18"/>
          <w:szCs w:val="18"/>
        </w:rPr>
      </w:pPr>
      <w:r w:rsidRPr="00354544">
        <w:rPr>
          <w:sz w:val="18"/>
          <w:szCs w:val="18"/>
        </w:rPr>
        <w:t>Повышения уровня компетентности рабочего персонала Администрации Хомутовского муниципального образования-Администрации сельского поселения и ответственных за энергосбережение рабочего персонала муниципальных учреждений в вопросах эффективного использования энергетических ресурсов;</w:t>
      </w:r>
    </w:p>
    <w:p w:rsidR="00354544" w:rsidRPr="00354544" w:rsidRDefault="00354544" w:rsidP="00354544">
      <w:pPr>
        <w:numPr>
          <w:ilvl w:val="0"/>
          <w:numId w:val="15"/>
        </w:numPr>
        <w:ind w:firstLine="567"/>
        <w:rPr>
          <w:sz w:val="18"/>
          <w:szCs w:val="18"/>
        </w:rPr>
      </w:pPr>
      <w:r w:rsidRPr="00354544">
        <w:rPr>
          <w:sz w:val="18"/>
          <w:szCs w:val="18"/>
        </w:rPr>
        <w:t>Повышение эффективности пропаганды энергосбережения.</w:t>
      </w:r>
    </w:p>
    <w:p w:rsidR="00354544" w:rsidRPr="00354544" w:rsidRDefault="00354544" w:rsidP="00354544">
      <w:pPr>
        <w:ind w:left="0" w:firstLine="567"/>
        <w:rPr>
          <w:sz w:val="18"/>
          <w:szCs w:val="18"/>
        </w:rPr>
      </w:pPr>
      <w:r w:rsidRPr="00354544">
        <w:rPr>
          <w:sz w:val="18"/>
          <w:szCs w:val="18"/>
        </w:rPr>
        <w:t>Поставленные и решаемые в рамках Программы задачи направлены на повышение эффективности использования энергетических ресурсов при их потреблении. Проведенный анализ муниципальных целевых программ позволяет сделать вывод, что указанные цели и задачи решаются впервые и Программа не дублирует цели и задачи других утвержденных и действующих муниципальных программ.</w:t>
      </w:r>
    </w:p>
    <w:p w:rsidR="00354544" w:rsidRPr="00354544" w:rsidRDefault="00354544" w:rsidP="00354544">
      <w:pPr>
        <w:ind w:left="0" w:firstLine="567"/>
        <w:rPr>
          <w:sz w:val="18"/>
          <w:szCs w:val="18"/>
        </w:rPr>
      </w:pPr>
      <w:proofErr w:type="gramStart"/>
      <w:r w:rsidRPr="00354544">
        <w:rPr>
          <w:sz w:val="18"/>
          <w:szCs w:val="18"/>
        </w:rPr>
        <w:lastRenderedPageBreak/>
        <w:t>Достижение поставленных целей не решает в полной мере проблему высокой энергоемкости бюджетной сферы и экономики Хомутовского муниципального образования, но позволяет выполнить первый этап решения данной проблемы: создать к 2026 году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энергетических ресурсов.</w:t>
      </w:r>
      <w:proofErr w:type="gramEnd"/>
    </w:p>
    <w:p w:rsidR="00354544" w:rsidRPr="00354544" w:rsidRDefault="00354544" w:rsidP="00354544">
      <w:pPr>
        <w:ind w:left="0" w:firstLine="567"/>
        <w:rPr>
          <w:b/>
          <w:sz w:val="18"/>
          <w:szCs w:val="18"/>
        </w:rPr>
      </w:pPr>
      <w:r w:rsidRPr="00354544">
        <w:rPr>
          <w:b/>
          <w:sz w:val="18"/>
          <w:szCs w:val="18"/>
        </w:rPr>
        <w:t>2.5. Основные принципы Программы</w:t>
      </w:r>
    </w:p>
    <w:p w:rsidR="00354544" w:rsidRPr="00354544" w:rsidRDefault="00354544" w:rsidP="00354544">
      <w:pPr>
        <w:ind w:left="0" w:firstLine="567"/>
        <w:rPr>
          <w:sz w:val="18"/>
          <w:szCs w:val="18"/>
        </w:rPr>
      </w:pPr>
      <w:r w:rsidRPr="00354544">
        <w:rPr>
          <w:sz w:val="18"/>
          <w:szCs w:val="18"/>
        </w:rPr>
        <w:t>Программа базируется на следующих основных принципах:</w:t>
      </w:r>
    </w:p>
    <w:p w:rsidR="00354544" w:rsidRPr="00354544" w:rsidRDefault="00354544" w:rsidP="00354544">
      <w:pPr>
        <w:numPr>
          <w:ilvl w:val="0"/>
          <w:numId w:val="15"/>
        </w:numPr>
        <w:ind w:firstLine="567"/>
        <w:rPr>
          <w:sz w:val="18"/>
          <w:szCs w:val="18"/>
        </w:rPr>
      </w:pPr>
      <w:r w:rsidRPr="00354544">
        <w:rPr>
          <w:sz w:val="18"/>
          <w:szCs w:val="18"/>
        </w:rPr>
        <w:t>Системность и комплексность проведения мероприятий по энергосбережению и повышению энергетической эффективности;</w:t>
      </w:r>
    </w:p>
    <w:p w:rsidR="00354544" w:rsidRPr="00354544" w:rsidRDefault="00354544" w:rsidP="00354544">
      <w:pPr>
        <w:numPr>
          <w:ilvl w:val="0"/>
          <w:numId w:val="17"/>
        </w:numPr>
        <w:ind w:firstLine="567"/>
        <w:rPr>
          <w:sz w:val="18"/>
          <w:szCs w:val="18"/>
        </w:rPr>
      </w:pPr>
      <w:r w:rsidRPr="00354544">
        <w:rPr>
          <w:sz w:val="18"/>
          <w:szCs w:val="18"/>
        </w:rPr>
        <w:t>Регулирование энергосбережения, надзор за энергосбережением и управление энергосбережением;</w:t>
      </w:r>
    </w:p>
    <w:p w:rsidR="00354544" w:rsidRPr="00354544" w:rsidRDefault="00354544" w:rsidP="00354544">
      <w:pPr>
        <w:numPr>
          <w:ilvl w:val="0"/>
          <w:numId w:val="17"/>
        </w:numPr>
        <w:ind w:firstLine="567"/>
        <w:rPr>
          <w:sz w:val="18"/>
          <w:szCs w:val="18"/>
        </w:rPr>
      </w:pPr>
      <w:r w:rsidRPr="00354544">
        <w:rPr>
          <w:sz w:val="18"/>
          <w:szCs w:val="18"/>
        </w:rPr>
        <w:t>Обязательность учета энергетических ресурсов на территории муниципального образования;</w:t>
      </w:r>
    </w:p>
    <w:p w:rsidR="00354544" w:rsidRPr="00354544" w:rsidRDefault="00354544" w:rsidP="00354544">
      <w:pPr>
        <w:numPr>
          <w:ilvl w:val="0"/>
          <w:numId w:val="17"/>
        </w:numPr>
        <w:ind w:firstLine="567"/>
        <w:rPr>
          <w:sz w:val="18"/>
          <w:szCs w:val="18"/>
        </w:rPr>
      </w:pPr>
      <w:r w:rsidRPr="00354544">
        <w:rPr>
          <w:sz w:val="18"/>
          <w:szCs w:val="18"/>
        </w:rPr>
        <w:t>Экономическая целесообразность энергосбережения и повышения энергетической эффективности;</w:t>
      </w:r>
    </w:p>
    <w:p w:rsidR="00354544" w:rsidRPr="00354544" w:rsidRDefault="00354544" w:rsidP="00354544">
      <w:pPr>
        <w:numPr>
          <w:ilvl w:val="0"/>
          <w:numId w:val="17"/>
        </w:numPr>
        <w:ind w:firstLine="567"/>
        <w:rPr>
          <w:sz w:val="18"/>
          <w:szCs w:val="18"/>
        </w:rPr>
      </w:pPr>
      <w:r w:rsidRPr="00354544">
        <w:rPr>
          <w:sz w:val="18"/>
          <w:szCs w:val="18"/>
        </w:rPr>
        <w:t xml:space="preserve">Всеобщая заинтересованность и инициативность в процессе энергосбережения и повышения энергетической эффективности; </w:t>
      </w:r>
    </w:p>
    <w:p w:rsidR="00354544" w:rsidRPr="00354544" w:rsidRDefault="00354544" w:rsidP="00354544">
      <w:pPr>
        <w:numPr>
          <w:ilvl w:val="0"/>
          <w:numId w:val="17"/>
        </w:numPr>
        <w:ind w:firstLine="567"/>
        <w:rPr>
          <w:sz w:val="18"/>
          <w:szCs w:val="18"/>
        </w:rPr>
      </w:pPr>
      <w:r w:rsidRPr="00354544">
        <w:rPr>
          <w:sz w:val="18"/>
          <w:szCs w:val="18"/>
        </w:rPr>
        <w:t>Использование стимулирующих факторов при эффективном достижении целей и задач Программы.</w:t>
      </w:r>
    </w:p>
    <w:p w:rsidR="00354544" w:rsidRPr="00354544" w:rsidRDefault="00354544" w:rsidP="00354544">
      <w:pPr>
        <w:ind w:left="0" w:firstLine="567"/>
        <w:rPr>
          <w:b/>
          <w:sz w:val="18"/>
          <w:szCs w:val="18"/>
        </w:rPr>
      </w:pPr>
      <w:r w:rsidRPr="00354544">
        <w:rPr>
          <w:b/>
          <w:sz w:val="18"/>
          <w:szCs w:val="18"/>
        </w:rPr>
        <w:t>2.6. Источники финансового обеспечения Программы</w:t>
      </w:r>
    </w:p>
    <w:p w:rsidR="00354544" w:rsidRPr="00354544" w:rsidRDefault="00354544" w:rsidP="00354544">
      <w:pPr>
        <w:ind w:left="0" w:firstLine="567"/>
        <w:rPr>
          <w:sz w:val="18"/>
          <w:szCs w:val="18"/>
        </w:rPr>
      </w:pPr>
      <w:r w:rsidRPr="00354544">
        <w:rPr>
          <w:sz w:val="18"/>
          <w:szCs w:val="18"/>
        </w:rPr>
        <w:t>Энергосберегающие мероприятия, реализуемые на территории Хомутовского муниципального образования, в период с 2024 года по 2026 год, планируется осуществлять за счёт средств бюджета муниципального образования.</w:t>
      </w:r>
    </w:p>
    <w:p w:rsidR="00354544" w:rsidRPr="00354544" w:rsidRDefault="00354544" w:rsidP="00354544">
      <w:pPr>
        <w:ind w:left="0" w:firstLine="567"/>
        <w:rPr>
          <w:b/>
          <w:sz w:val="18"/>
          <w:szCs w:val="18"/>
        </w:rPr>
      </w:pPr>
      <w:r w:rsidRPr="00354544">
        <w:rPr>
          <w:b/>
          <w:sz w:val="18"/>
          <w:szCs w:val="18"/>
        </w:rPr>
        <w:t>2.7. Организация управления и механизм реализации Программы</w:t>
      </w:r>
    </w:p>
    <w:p w:rsidR="00354544" w:rsidRPr="00354544" w:rsidRDefault="00354544" w:rsidP="00354544">
      <w:pPr>
        <w:ind w:left="0" w:firstLine="567"/>
        <w:rPr>
          <w:sz w:val="18"/>
          <w:szCs w:val="18"/>
        </w:rPr>
      </w:pPr>
      <w:r w:rsidRPr="00354544">
        <w:rPr>
          <w:sz w:val="18"/>
          <w:szCs w:val="18"/>
        </w:rPr>
        <w:t xml:space="preserve">Управление Программой регламентируется распоряжением главы Хомутовского муниципального образования, в котором назначаются ответственные лица за выполнение Программы и мероприятий Программы. Лица, назначенные </w:t>
      </w:r>
      <w:proofErr w:type="gramStart"/>
      <w:r w:rsidRPr="00354544">
        <w:rPr>
          <w:sz w:val="18"/>
          <w:szCs w:val="18"/>
        </w:rPr>
        <w:t>ответственными</w:t>
      </w:r>
      <w:proofErr w:type="gramEnd"/>
      <w:r w:rsidRPr="00354544">
        <w:rPr>
          <w:sz w:val="18"/>
          <w:szCs w:val="18"/>
        </w:rPr>
        <w:t xml:space="preserve"> за выполнение Программы, проводят анализ выполнения мероприятий по энергосбережению и повышению энергетической эффективности, подготавливают и согласовывают план мероприятий на очередной год.</w:t>
      </w:r>
    </w:p>
    <w:p w:rsidR="00354544" w:rsidRPr="00354544" w:rsidRDefault="00354544" w:rsidP="00354544">
      <w:pPr>
        <w:ind w:left="0" w:firstLine="567"/>
        <w:rPr>
          <w:sz w:val="18"/>
          <w:szCs w:val="18"/>
        </w:rPr>
      </w:pPr>
      <w:r w:rsidRPr="00354544">
        <w:rPr>
          <w:sz w:val="18"/>
          <w:szCs w:val="18"/>
        </w:rPr>
        <w:t>Финансовый контроль целевого использования бюджетных средств осуществляется в соответствии с бюджетным законодательством Российской Федерации.</w:t>
      </w:r>
    </w:p>
    <w:p w:rsidR="00354544" w:rsidRPr="00354544" w:rsidRDefault="00354544" w:rsidP="00354544">
      <w:pPr>
        <w:ind w:left="0" w:firstLine="567"/>
        <w:rPr>
          <w:sz w:val="18"/>
          <w:szCs w:val="18"/>
        </w:rPr>
      </w:pPr>
      <w:r w:rsidRPr="00354544">
        <w:rPr>
          <w:sz w:val="18"/>
          <w:szCs w:val="18"/>
        </w:rPr>
        <w:t>Реализация Программы осуществляется в соответствии с планом реализации Программы, содержащим перечень мероприятий Программы, с указанием сумм бюджетного финансирования, а также информацию о расходах из других источников финансирования.</w:t>
      </w:r>
    </w:p>
    <w:p w:rsidR="00354544" w:rsidRPr="00354544" w:rsidRDefault="00354544" w:rsidP="00354544">
      <w:pPr>
        <w:ind w:left="0" w:firstLine="567"/>
        <w:rPr>
          <w:sz w:val="18"/>
          <w:szCs w:val="18"/>
        </w:rPr>
      </w:pPr>
      <w:r w:rsidRPr="00354544">
        <w:rPr>
          <w:sz w:val="18"/>
          <w:szCs w:val="18"/>
        </w:rPr>
        <w:t xml:space="preserve">Администрация Хомутовского муниципального </w:t>
      </w:r>
      <w:proofErr w:type="gramStart"/>
      <w:r w:rsidRPr="00354544">
        <w:rPr>
          <w:sz w:val="18"/>
          <w:szCs w:val="18"/>
        </w:rPr>
        <w:t>образования-Администрация</w:t>
      </w:r>
      <w:proofErr w:type="gramEnd"/>
      <w:r w:rsidRPr="00354544">
        <w:rPr>
          <w:sz w:val="18"/>
          <w:szCs w:val="18"/>
        </w:rPr>
        <w:t xml:space="preserve"> сельского поселения ежегодно, не позднее «01» сентября текущего финансового года, корректирует план реализации Программы на очередной финансовый год, проводит мониторинг исполнения данного плана, ежегодно уточняет целевые показатели и финансовые затраты по мероприятиям Программы.</w:t>
      </w:r>
    </w:p>
    <w:p w:rsidR="00354544" w:rsidRPr="00354544" w:rsidRDefault="00354544" w:rsidP="00354544">
      <w:pPr>
        <w:ind w:left="0" w:firstLine="567"/>
        <w:rPr>
          <w:sz w:val="18"/>
          <w:szCs w:val="18"/>
        </w:rPr>
      </w:pPr>
      <w:r w:rsidRPr="00354544">
        <w:rPr>
          <w:sz w:val="18"/>
          <w:szCs w:val="18"/>
        </w:rPr>
        <w:t>При реализации мероприятий Программы в бюджетных организациях, муниципальных учреждениях и предприятиях, с учетом специфики деятельности организации (предприятия, учреждения), организует работу по управлению энергосбережением, определяет основные направления, плановые показатели деятельности в этой сфере и несет ответственность за эффективность использования энергетических ресурсов в организации (предприятии, учреждении).</w:t>
      </w:r>
    </w:p>
    <w:p w:rsidR="00354544" w:rsidRPr="00354544" w:rsidRDefault="00354544" w:rsidP="00354544">
      <w:pPr>
        <w:ind w:left="0" w:firstLine="567"/>
        <w:rPr>
          <w:sz w:val="18"/>
          <w:szCs w:val="18"/>
        </w:rPr>
      </w:pPr>
      <w:r w:rsidRPr="00354544">
        <w:rPr>
          <w:sz w:val="18"/>
          <w:szCs w:val="18"/>
        </w:rPr>
        <w:t xml:space="preserve">Обязанности по выполнению мероприятий Программы, учету, </w:t>
      </w:r>
      <w:proofErr w:type="gramStart"/>
      <w:r w:rsidRPr="00354544">
        <w:rPr>
          <w:sz w:val="18"/>
          <w:szCs w:val="18"/>
        </w:rPr>
        <w:t>контролю за</w:t>
      </w:r>
      <w:proofErr w:type="gramEnd"/>
      <w:r w:rsidRPr="00354544">
        <w:rPr>
          <w:sz w:val="18"/>
          <w:szCs w:val="18"/>
        </w:rPr>
        <w:t xml:space="preserve"> их реализацией и результатами в бюджетных организациях, муниципальных учреждениях и предприятиях должны быть установлены в должностных регламентах (инструкциях, трудовых контрактах) в течение трех месяцев с момента начала реализации Программы. Ответственность за невыполнение указанных функций устанавливается приказом руководителя или решением вышестоящего органа управления.</w:t>
      </w:r>
    </w:p>
    <w:p w:rsidR="00354544" w:rsidRPr="00354544" w:rsidRDefault="00354544" w:rsidP="00354544">
      <w:pPr>
        <w:ind w:left="0" w:firstLine="567"/>
        <w:rPr>
          <w:sz w:val="18"/>
          <w:szCs w:val="18"/>
        </w:rPr>
      </w:pPr>
      <w:r w:rsidRPr="00354544">
        <w:rPr>
          <w:sz w:val="18"/>
          <w:szCs w:val="18"/>
        </w:rPr>
        <w:t>В отношении бюджетных учреждений муниципальных предприятий управление Программой осуществляется в основном административными (организационно-распорядительными) методами в сочетании с использованием экономических стимулов и мер морального поощрения работников.</w:t>
      </w:r>
    </w:p>
    <w:p w:rsidR="00354544" w:rsidRPr="00354544" w:rsidRDefault="00354544" w:rsidP="00354544">
      <w:pPr>
        <w:ind w:left="0" w:firstLine="567"/>
        <w:rPr>
          <w:sz w:val="18"/>
          <w:szCs w:val="18"/>
        </w:rPr>
      </w:pPr>
      <w:r w:rsidRPr="00354544">
        <w:rPr>
          <w:sz w:val="18"/>
          <w:szCs w:val="18"/>
        </w:rPr>
        <w:t>Управление со стороны Администрации Хомутовского муниципального образования-Администрации сельского поселения за реализацией мероприятий Программы в коммерческом секторе экономики, а также в некоммерческих организациях, осуществляется через применение экономических стимулов, в том числе координацию и укрупнение спроса, а также снижение издержек на получение информации и доступа к эффективным энергосберегающим технологиям.</w:t>
      </w:r>
    </w:p>
    <w:p w:rsidR="00354544" w:rsidRPr="00354544" w:rsidRDefault="00354544" w:rsidP="00354544">
      <w:pPr>
        <w:ind w:left="0" w:firstLine="567"/>
        <w:rPr>
          <w:sz w:val="18"/>
          <w:szCs w:val="18"/>
        </w:rPr>
      </w:pPr>
      <w:r w:rsidRPr="00354544">
        <w:rPr>
          <w:sz w:val="18"/>
          <w:szCs w:val="18"/>
        </w:rPr>
        <w:t>При подготовке и согласовании программ социально-экономического развития Хомутовского муниципального образования вопросы управления энергосбережением и повышением энергетической эффективности должны быть выделены в отдельный раздел.</w:t>
      </w:r>
    </w:p>
    <w:p w:rsidR="00354544" w:rsidRPr="00354544" w:rsidRDefault="00354544" w:rsidP="00354544">
      <w:pPr>
        <w:ind w:left="0" w:firstLine="567"/>
        <w:rPr>
          <w:sz w:val="18"/>
          <w:szCs w:val="18"/>
        </w:rPr>
      </w:pPr>
      <w:r w:rsidRPr="00354544">
        <w:rPr>
          <w:sz w:val="18"/>
          <w:szCs w:val="18"/>
        </w:rPr>
        <w:t>Периодичность рассмотрения вопросов о выполнении мероприятий Программы в муниципальных учреждениях - один раз в квартал. По итогам работы в срок до первого числа месяца, следующего за отчетным кварталом, Заказчику Программы направляется отчет установленной формы. Заказчик Программы в срок до второго числа месяца, следующего за отчетным кварталом, направляет сводный отчет в отдел экономического развития Хомутовского муниципального образования.</w:t>
      </w:r>
    </w:p>
    <w:p w:rsidR="00354544" w:rsidRPr="00354544" w:rsidRDefault="00354544" w:rsidP="00354544">
      <w:pPr>
        <w:ind w:left="0" w:firstLine="567"/>
        <w:rPr>
          <w:sz w:val="18"/>
          <w:szCs w:val="18"/>
        </w:rPr>
      </w:pPr>
      <w:r w:rsidRPr="00354544">
        <w:rPr>
          <w:sz w:val="18"/>
          <w:szCs w:val="18"/>
        </w:rPr>
        <w:t>С учетом положений Программы ответственный исполнитель Программы:</w:t>
      </w:r>
    </w:p>
    <w:p w:rsidR="00354544" w:rsidRPr="00354544" w:rsidRDefault="00354544" w:rsidP="00354544">
      <w:pPr>
        <w:numPr>
          <w:ilvl w:val="0"/>
          <w:numId w:val="17"/>
        </w:numPr>
        <w:ind w:firstLine="567"/>
        <w:rPr>
          <w:sz w:val="18"/>
          <w:szCs w:val="18"/>
        </w:rPr>
      </w:pPr>
      <w:r w:rsidRPr="00354544">
        <w:rPr>
          <w:sz w:val="18"/>
          <w:szCs w:val="18"/>
        </w:rPr>
        <w:t>обеспечивает реализацию мероприятий Программы и координирует деятельность бюджетных организаций, муниципальных учреждений и предприятий, участвующих в Программе;</w:t>
      </w:r>
    </w:p>
    <w:p w:rsidR="00354544" w:rsidRPr="00354544" w:rsidRDefault="00354544" w:rsidP="00354544">
      <w:pPr>
        <w:numPr>
          <w:ilvl w:val="0"/>
          <w:numId w:val="17"/>
        </w:numPr>
        <w:ind w:firstLine="567"/>
        <w:rPr>
          <w:sz w:val="18"/>
          <w:szCs w:val="18"/>
        </w:rPr>
      </w:pPr>
      <w:r w:rsidRPr="00354544">
        <w:rPr>
          <w:sz w:val="18"/>
          <w:szCs w:val="18"/>
        </w:rPr>
        <w:t>осуществляет мониторинг хода реализации Программы, в том числе сбор и анализ статистической и иной информации об эффективности использования энергетических ресурсов, организации независимой оценки показателей результативности и эффективности мероприятий Программы, их соответствии целевым показателям Программы;</w:t>
      </w:r>
    </w:p>
    <w:p w:rsidR="00354544" w:rsidRPr="00354544" w:rsidRDefault="00354544" w:rsidP="00354544">
      <w:pPr>
        <w:numPr>
          <w:ilvl w:val="0"/>
          <w:numId w:val="17"/>
        </w:numPr>
        <w:ind w:firstLine="567"/>
        <w:rPr>
          <w:sz w:val="18"/>
          <w:szCs w:val="18"/>
        </w:rPr>
      </w:pPr>
      <w:r w:rsidRPr="00354544">
        <w:rPr>
          <w:sz w:val="18"/>
          <w:szCs w:val="18"/>
        </w:rPr>
        <w:t xml:space="preserve">планирует мероприятия Программы на очередной финансовый год, готовит предложения по корректировке Программы и в установленном порядке представляет их на утверждение в Администрацию Хомутовского муниципального </w:t>
      </w:r>
      <w:proofErr w:type="gramStart"/>
      <w:r w:rsidRPr="00354544">
        <w:rPr>
          <w:sz w:val="18"/>
          <w:szCs w:val="18"/>
        </w:rPr>
        <w:t>образования-Администрацию</w:t>
      </w:r>
      <w:proofErr w:type="gramEnd"/>
      <w:r w:rsidRPr="00354544">
        <w:rPr>
          <w:sz w:val="18"/>
          <w:szCs w:val="18"/>
        </w:rPr>
        <w:t xml:space="preserve"> сельского поселения;</w:t>
      </w:r>
    </w:p>
    <w:p w:rsidR="00354544" w:rsidRPr="00354544" w:rsidRDefault="00354544" w:rsidP="00354544">
      <w:pPr>
        <w:numPr>
          <w:ilvl w:val="0"/>
          <w:numId w:val="17"/>
        </w:numPr>
        <w:ind w:firstLine="567"/>
        <w:rPr>
          <w:sz w:val="18"/>
          <w:szCs w:val="18"/>
        </w:rPr>
      </w:pPr>
      <w:r w:rsidRPr="00354544">
        <w:rPr>
          <w:sz w:val="18"/>
          <w:szCs w:val="18"/>
        </w:rPr>
        <w:t>готовит и согласовывает проекты нормативных правовых актов по вопросам энергосбережения и повышения энергетической эффективности;</w:t>
      </w:r>
    </w:p>
    <w:p w:rsidR="00354544" w:rsidRPr="00354544" w:rsidRDefault="00354544" w:rsidP="00354544">
      <w:pPr>
        <w:numPr>
          <w:ilvl w:val="0"/>
          <w:numId w:val="17"/>
        </w:numPr>
        <w:ind w:firstLine="567"/>
        <w:rPr>
          <w:sz w:val="18"/>
          <w:szCs w:val="18"/>
        </w:rPr>
      </w:pPr>
      <w:r w:rsidRPr="00354544">
        <w:rPr>
          <w:sz w:val="18"/>
          <w:szCs w:val="18"/>
        </w:rPr>
        <w:t xml:space="preserve">публикует в средствах массовой информации с одновременным размещением в сети Интернет основных сведений о результатах реализации Программы, состоянии целевых показателей Программы, объеме финансовых ресурсов, затраченных на выполнение Программы, а также о результатах мониторинга реализации мероприятий Программы; </w:t>
      </w:r>
    </w:p>
    <w:p w:rsidR="00354544" w:rsidRPr="00354544" w:rsidRDefault="00354544" w:rsidP="00354544">
      <w:pPr>
        <w:numPr>
          <w:ilvl w:val="0"/>
          <w:numId w:val="17"/>
        </w:numPr>
        <w:ind w:firstLine="567"/>
        <w:rPr>
          <w:sz w:val="18"/>
          <w:szCs w:val="18"/>
        </w:rPr>
      </w:pPr>
      <w:r w:rsidRPr="00354544">
        <w:rPr>
          <w:sz w:val="18"/>
          <w:szCs w:val="18"/>
        </w:rPr>
        <w:t>выполняет иные функции по управлению мероприятиями Программы в соответствии с действующим законодательством Российской Федерации и Программой.</w:t>
      </w:r>
    </w:p>
    <w:p w:rsidR="00354544" w:rsidRPr="00354544" w:rsidRDefault="00354544" w:rsidP="00354544">
      <w:pPr>
        <w:ind w:left="0" w:firstLine="567"/>
        <w:rPr>
          <w:sz w:val="18"/>
          <w:szCs w:val="18"/>
        </w:rPr>
      </w:pPr>
      <w:r w:rsidRPr="00354544">
        <w:rPr>
          <w:sz w:val="18"/>
          <w:szCs w:val="18"/>
        </w:rPr>
        <w:t>Объем и структура бюджетного финансирования Программы согласовываются с ответственным исполнителем Программы и подлежат ежегодному уточнению в соответствии с возможностями бюджета Хомутовского муниципального образования и с учетом фактического выполнения мероприятий Программы.</w:t>
      </w:r>
    </w:p>
    <w:p w:rsidR="00354544" w:rsidRPr="00354544" w:rsidRDefault="00354544" w:rsidP="00354544">
      <w:pPr>
        <w:ind w:left="0" w:firstLine="567"/>
        <w:rPr>
          <w:sz w:val="18"/>
          <w:szCs w:val="18"/>
        </w:rPr>
      </w:pPr>
      <w:r w:rsidRPr="00354544">
        <w:rPr>
          <w:sz w:val="18"/>
          <w:szCs w:val="18"/>
        </w:rPr>
        <w:lastRenderedPageBreak/>
        <w:t>Мероприятия по энергосбережению и повышению энергетической эффективности, представленные в Программе, направлены на решение тактических задач и предусматривают:</w:t>
      </w:r>
    </w:p>
    <w:p w:rsidR="00354544" w:rsidRPr="00354544" w:rsidRDefault="00354544" w:rsidP="00354544">
      <w:pPr>
        <w:numPr>
          <w:ilvl w:val="0"/>
          <w:numId w:val="18"/>
        </w:numPr>
        <w:ind w:firstLine="567"/>
        <w:rPr>
          <w:sz w:val="18"/>
          <w:szCs w:val="18"/>
        </w:rPr>
      </w:pPr>
      <w:r w:rsidRPr="00354544">
        <w:rPr>
          <w:sz w:val="18"/>
          <w:szCs w:val="18"/>
        </w:rPr>
        <w:t>целевые показатели Программы;</w:t>
      </w:r>
    </w:p>
    <w:p w:rsidR="00354544" w:rsidRPr="00354544" w:rsidRDefault="00354544" w:rsidP="00354544">
      <w:pPr>
        <w:numPr>
          <w:ilvl w:val="0"/>
          <w:numId w:val="18"/>
        </w:numPr>
        <w:ind w:firstLine="567"/>
        <w:rPr>
          <w:sz w:val="18"/>
          <w:szCs w:val="18"/>
        </w:rPr>
      </w:pPr>
      <w:r w:rsidRPr="00354544">
        <w:rPr>
          <w:sz w:val="18"/>
          <w:szCs w:val="18"/>
        </w:rPr>
        <w:t>перечень и описание мероприятий Программы;</w:t>
      </w:r>
    </w:p>
    <w:p w:rsidR="00354544" w:rsidRPr="00354544" w:rsidRDefault="00354544" w:rsidP="00354544">
      <w:pPr>
        <w:numPr>
          <w:ilvl w:val="0"/>
          <w:numId w:val="18"/>
        </w:numPr>
        <w:ind w:firstLine="567"/>
        <w:rPr>
          <w:sz w:val="18"/>
          <w:szCs w:val="18"/>
        </w:rPr>
      </w:pPr>
      <w:r w:rsidRPr="00354544">
        <w:rPr>
          <w:sz w:val="18"/>
          <w:szCs w:val="18"/>
        </w:rPr>
        <w:t>сроки и этапы реализации Программы;</w:t>
      </w:r>
    </w:p>
    <w:p w:rsidR="00354544" w:rsidRPr="00354544" w:rsidRDefault="00354544" w:rsidP="00354544">
      <w:pPr>
        <w:numPr>
          <w:ilvl w:val="0"/>
          <w:numId w:val="18"/>
        </w:numPr>
        <w:ind w:firstLine="567"/>
        <w:rPr>
          <w:sz w:val="18"/>
          <w:szCs w:val="18"/>
        </w:rPr>
      </w:pPr>
      <w:r w:rsidRPr="00354544">
        <w:rPr>
          <w:sz w:val="18"/>
          <w:szCs w:val="18"/>
        </w:rPr>
        <w:t>перечень объемов и источников финансирования мероприятий Программы;</w:t>
      </w:r>
    </w:p>
    <w:p w:rsidR="00354544" w:rsidRPr="00354544" w:rsidRDefault="00354544" w:rsidP="00354544">
      <w:pPr>
        <w:numPr>
          <w:ilvl w:val="0"/>
          <w:numId w:val="18"/>
        </w:numPr>
        <w:ind w:firstLine="567"/>
        <w:rPr>
          <w:sz w:val="18"/>
          <w:szCs w:val="18"/>
        </w:rPr>
      </w:pPr>
      <w:r w:rsidRPr="00354544">
        <w:rPr>
          <w:sz w:val="18"/>
          <w:szCs w:val="18"/>
        </w:rPr>
        <w:t>перечень ответственных лиц за проведение мероприятий Программы;</w:t>
      </w:r>
    </w:p>
    <w:p w:rsidR="00354544" w:rsidRPr="00354544" w:rsidRDefault="00354544" w:rsidP="00354544">
      <w:pPr>
        <w:numPr>
          <w:ilvl w:val="0"/>
          <w:numId w:val="18"/>
        </w:numPr>
        <w:ind w:firstLine="567"/>
        <w:rPr>
          <w:sz w:val="18"/>
          <w:szCs w:val="18"/>
        </w:rPr>
      </w:pPr>
      <w:r w:rsidRPr="00354544">
        <w:rPr>
          <w:sz w:val="18"/>
          <w:szCs w:val="18"/>
        </w:rPr>
        <w:t>ожидаемые конечные результаты Программы.</w:t>
      </w:r>
    </w:p>
    <w:p w:rsidR="00354544" w:rsidRPr="00354544" w:rsidRDefault="00354544" w:rsidP="00354544">
      <w:pPr>
        <w:ind w:left="0" w:firstLine="567"/>
        <w:rPr>
          <w:b/>
          <w:sz w:val="18"/>
          <w:szCs w:val="18"/>
        </w:rPr>
      </w:pPr>
      <w:r w:rsidRPr="00354544">
        <w:rPr>
          <w:b/>
          <w:sz w:val="18"/>
          <w:szCs w:val="18"/>
        </w:rPr>
        <w:t>2.8. Кадровое сопровождение Программы</w:t>
      </w:r>
    </w:p>
    <w:p w:rsidR="00354544" w:rsidRPr="00354544" w:rsidRDefault="00354544" w:rsidP="00354544">
      <w:pPr>
        <w:ind w:left="0" w:firstLine="567"/>
        <w:rPr>
          <w:sz w:val="18"/>
          <w:szCs w:val="18"/>
        </w:rPr>
      </w:pPr>
      <w:r w:rsidRPr="00354544">
        <w:rPr>
          <w:sz w:val="18"/>
          <w:szCs w:val="18"/>
        </w:rPr>
        <w:t xml:space="preserve">Неотъемлемым звеном реализации Программы является её кадровое сопровождение. </w:t>
      </w:r>
    </w:p>
    <w:p w:rsidR="00354544" w:rsidRPr="00354544" w:rsidRDefault="00354544" w:rsidP="00354544">
      <w:pPr>
        <w:ind w:left="0" w:firstLine="567"/>
        <w:rPr>
          <w:sz w:val="18"/>
          <w:szCs w:val="18"/>
        </w:rPr>
      </w:pPr>
      <w:r w:rsidRPr="00354544">
        <w:rPr>
          <w:sz w:val="18"/>
          <w:szCs w:val="18"/>
        </w:rPr>
        <w:t>В каждом муниципальном учреждении и предприятии Хомутовского муниципального образования назначаются работники, ответственные за реализацию Программы, которые внедряют мероприятия по энергосбережению и эффективному использованию энергетических ресурсов.</w:t>
      </w:r>
    </w:p>
    <w:p w:rsidR="00354544" w:rsidRPr="00354544" w:rsidRDefault="00354544" w:rsidP="00354544">
      <w:pPr>
        <w:ind w:left="0" w:firstLine="567"/>
        <w:rPr>
          <w:b/>
          <w:sz w:val="18"/>
          <w:szCs w:val="18"/>
        </w:rPr>
      </w:pPr>
      <w:r w:rsidRPr="00354544">
        <w:rPr>
          <w:b/>
          <w:sz w:val="18"/>
          <w:szCs w:val="18"/>
        </w:rPr>
        <w:t xml:space="preserve">2.9. </w:t>
      </w:r>
      <w:proofErr w:type="gramStart"/>
      <w:r w:rsidRPr="00354544">
        <w:rPr>
          <w:b/>
          <w:sz w:val="18"/>
          <w:szCs w:val="18"/>
        </w:rPr>
        <w:t>Контроль за</w:t>
      </w:r>
      <w:proofErr w:type="gramEnd"/>
      <w:r w:rsidRPr="00354544">
        <w:rPr>
          <w:b/>
          <w:sz w:val="18"/>
          <w:szCs w:val="18"/>
        </w:rPr>
        <w:t xml:space="preserve"> выполнением Программы</w:t>
      </w:r>
    </w:p>
    <w:p w:rsidR="00354544" w:rsidRPr="00354544" w:rsidRDefault="00354544" w:rsidP="00354544">
      <w:pPr>
        <w:ind w:left="0" w:firstLine="567"/>
        <w:rPr>
          <w:sz w:val="18"/>
          <w:szCs w:val="18"/>
        </w:rPr>
      </w:pPr>
      <w:proofErr w:type="gramStart"/>
      <w:r w:rsidRPr="00354544">
        <w:rPr>
          <w:sz w:val="18"/>
          <w:szCs w:val="18"/>
        </w:rPr>
        <w:t>Контроль за</w:t>
      </w:r>
      <w:proofErr w:type="gramEnd"/>
      <w:r w:rsidRPr="00354544">
        <w:rPr>
          <w:sz w:val="18"/>
          <w:szCs w:val="18"/>
        </w:rPr>
        <w:t xml:space="preserve"> выполнением Программы осуществляется главой Хомутовского муниципального образования.</w:t>
      </w:r>
    </w:p>
    <w:p w:rsidR="00354544" w:rsidRPr="00354544" w:rsidRDefault="00354544" w:rsidP="00354544">
      <w:pPr>
        <w:ind w:left="0" w:firstLine="567"/>
        <w:rPr>
          <w:sz w:val="18"/>
          <w:szCs w:val="18"/>
        </w:rPr>
      </w:pPr>
      <w:r w:rsidRPr="00354544">
        <w:rPr>
          <w:sz w:val="18"/>
          <w:szCs w:val="18"/>
        </w:rPr>
        <w:t xml:space="preserve">По результатам реализации мероприятий ежегодно заполняются значения целевых показателей Программы, подлежащих ежегодному контролю. </w:t>
      </w:r>
    </w:p>
    <w:p w:rsidR="00354544" w:rsidRPr="00354544" w:rsidRDefault="00354544" w:rsidP="00354544">
      <w:pPr>
        <w:ind w:left="0" w:firstLine="567"/>
        <w:rPr>
          <w:sz w:val="18"/>
          <w:szCs w:val="18"/>
        </w:rPr>
      </w:pPr>
      <w:r w:rsidRPr="00354544">
        <w:rPr>
          <w:sz w:val="18"/>
          <w:szCs w:val="18"/>
        </w:rPr>
        <w:t xml:space="preserve">По результатам проведения энергетических обследований с разработкой энергетических паспортов и разработанных в соответствии с ними конкретных мероприятий в области энергосбережения и повышения энергетической </w:t>
      </w:r>
      <w:proofErr w:type="gramStart"/>
      <w:r w:rsidRPr="00354544">
        <w:rPr>
          <w:sz w:val="18"/>
          <w:szCs w:val="18"/>
        </w:rPr>
        <w:t>эффективности</w:t>
      </w:r>
      <w:proofErr w:type="gramEnd"/>
      <w:r w:rsidRPr="00354544">
        <w:rPr>
          <w:sz w:val="18"/>
          <w:szCs w:val="18"/>
        </w:rPr>
        <w:t xml:space="preserve"> данные по целевым показателям Программы и эффективности планируемых мероприятий Программы подлежат корректировке путем утверждения дополнений к настоящей Программе.</w:t>
      </w:r>
    </w:p>
    <w:p w:rsidR="00354544" w:rsidRPr="00354544" w:rsidRDefault="00354544" w:rsidP="00354544">
      <w:pPr>
        <w:ind w:left="0" w:firstLine="567"/>
        <w:rPr>
          <w:sz w:val="18"/>
          <w:szCs w:val="18"/>
        </w:rPr>
      </w:pPr>
      <w:r w:rsidRPr="00354544">
        <w:rPr>
          <w:sz w:val="18"/>
          <w:szCs w:val="18"/>
        </w:rPr>
        <w:t>Планируемые и фактически достигнутые в ходе реализации Программы значения целевых показателей в области энергосбережения и повышения энергетической эффективности рассчитываются для каждого года на протяжении всего срока реализации Программы.</w:t>
      </w:r>
    </w:p>
    <w:p w:rsidR="00354544" w:rsidRPr="00354544" w:rsidRDefault="00354544" w:rsidP="00354544">
      <w:pPr>
        <w:ind w:left="0" w:firstLine="567"/>
        <w:rPr>
          <w:sz w:val="18"/>
          <w:szCs w:val="18"/>
        </w:rPr>
      </w:pPr>
      <w:proofErr w:type="gramStart"/>
      <w:r w:rsidRPr="00354544">
        <w:rPr>
          <w:sz w:val="18"/>
          <w:szCs w:val="18"/>
        </w:rPr>
        <w:t>В соответствии с пунктом 3 Постановления Правительства Российской Федерации от «11» февраля 2021 года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необходимо ежегодно проводить корректировку планируемых значений целевых показателей в области энергосбережения и</w:t>
      </w:r>
      <w:proofErr w:type="gramEnd"/>
      <w:r w:rsidRPr="00354544">
        <w:rPr>
          <w:sz w:val="18"/>
          <w:szCs w:val="18"/>
        </w:rPr>
        <w:t xml:space="preserve"> повышения энергетической эффективности Программы с учетом фактически достигнутых результатов реализации Программы и изменения социально-экономической ситуации на территории муниципального образования.</w:t>
      </w:r>
    </w:p>
    <w:p w:rsidR="00354544" w:rsidRPr="00354544" w:rsidRDefault="00354544" w:rsidP="00354544">
      <w:pPr>
        <w:ind w:left="0" w:firstLine="567"/>
        <w:rPr>
          <w:sz w:val="18"/>
          <w:szCs w:val="18"/>
        </w:rPr>
      </w:pPr>
      <w:r w:rsidRPr="00354544">
        <w:rPr>
          <w:sz w:val="18"/>
          <w:szCs w:val="18"/>
        </w:rPr>
        <w:t>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в области энергосбережения и повышения энергетической эффективности.</w:t>
      </w:r>
    </w:p>
    <w:p w:rsidR="00354544" w:rsidRPr="00354544" w:rsidRDefault="00354544" w:rsidP="00354544">
      <w:pPr>
        <w:ind w:left="0" w:firstLine="567"/>
        <w:rPr>
          <w:b/>
          <w:sz w:val="18"/>
          <w:szCs w:val="18"/>
        </w:rPr>
      </w:pPr>
      <w:r w:rsidRPr="00354544">
        <w:rPr>
          <w:b/>
          <w:sz w:val="18"/>
          <w:szCs w:val="18"/>
        </w:rPr>
        <w:tab/>
      </w:r>
      <w:r w:rsidRPr="00354544">
        <w:rPr>
          <w:b/>
          <w:sz w:val="18"/>
          <w:szCs w:val="18"/>
        </w:rPr>
        <w:tab/>
      </w:r>
      <w:r w:rsidRPr="00354544">
        <w:rPr>
          <w:b/>
          <w:sz w:val="18"/>
          <w:szCs w:val="18"/>
        </w:rPr>
        <w:tab/>
      </w:r>
      <w:r w:rsidRPr="00354544">
        <w:rPr>
          <w:b/>
          <w:sz w:val="18"/>
          <w:szCs w:val="18"/>
        </w:rPr>
        <w:tab/>
        <w:t>2.10. Сроки реализации Программы</w:t>
      </w:r>
    </w:p>
    <w:p w:rsidR="00354544" w:rsidRPr="00354544" w:rsidRDefault="00354544" w:rsidP="00354544">
      <w:pPr>
        <w:ind w:left="0" w:firstLine="567"/>
        <w:rPr>
          <w:sz w:val="18"/>
          <w:szCs w:val="18"/>
        </w:rPr>
      </w:pPr>
      <w:r w:rsidRPr="00354544">
        <w:rPr>
          <w:sz w:val="18"/>
          <w:szCs w:val="18"/>
        </w:rPr>
        <w:t>План организационно-технических мероприятий по энергосбережению и экономии энергетических ресурсов предусмотрено реализовать в период с 2024 года по 2026 год.</w:t>
      </w:r>
    </w:p>
    <w:p w:rsidR="00354544" w:rsidRPr="00354544" w:rsidRDefault="00354544" w:rsidP="00354544">
      <w:pPr>
        <w:ind w:left="0" w:firstLine="567"/>
        <w:rPr>
          <w:sz w:val="18"/>
          <w:szCs w:val="18"/>
        </w:rPr>
      </w:pPr>
    </w:p>
    <w:p w:rsidR="00354544" w:rsidRPr="00354544" w:rsidRDefault="00354544" w:rsidP="00354544">
      <w:pPr>
        <w:ind w:left="0" w:firstLine="567"/>
        <w:rPr>
          <w:b/>
          <w:bCs/>
          <w:sz w:val="18"/>
          <w:szCs w:val="18"/>
        </w:rPr>
      </w:pPr>
      <w:bookmarkStart w:id="17" w:name="_Toc386662980"/>
      <w:bookmarkStart w:id="18" w:name="_Toc388347639"/>
      <w:r w:rsidRPr="00354544">
        <w:rPr>
          <w:b/>
          <w:bCs/>
          <w:sz w:val="18"/>
          <w:szCs w:val="18"/>
        </w:rPr>
        <w:t>Раздел 3.</w:t>
      </w:r>
      <w:bookmarkEnd w:id="17"/>
      <w:bookmarkEnd w:id="18"/>
      <w:r w:rsidRPr="00354544">
        <w:rPr>
          <w:b/>
          <w:bCs/>
          <w:sz w:val="18"/>
          <w:szCs w:val="18"/>
        </w:rPr>
        <w:t xml:space="preserve"> Основные сведения</w:t>
      </w:r>
      <w:proofErr w:type="gramStart"/>
      <w:r w:rsidRPr="00354544">
        <w:rPr>
          <w:b/>
          <w:bCs/>
          <w:sz w:val="18"/>
          <w:szCs w:val="18"/>
        </w:rPr>
        <w:t xml:space="preserve"> О</w:t>
      </w:r>
      <w:proofErr w:type="gramEnd"/>
      <w:r w:rsidRPr="00354544">
        <w:rPr>
          <w:b/>
          <w:bCs/>
          <w:sz w:val="18"/>
          <w:szCs w:val="18"/>
        </w:rPr>
        <w:t xml:space="preserve"> </w:t>
      </w:r>
      <w:proofErr w:type="spellStart"/>
      <w:r w:rsidRPr="00354544">
        <w:rPr>
          <w:b/>
          <w:bCs/>
          <w:sz w:val="18"/>
          <w:szCs w:val="18"/>
        </w:rPr>
        <w:t>хомутовском</w:t>
      </w:r>
      <w:proofErr w:type="spellEnd"/>
      <w:r w:rsidRPr="00354544">
        <w:rPr>
          <w:b/>
          <w:bCs/>
          <w:sz w:val="18"/>
          <w:szCs w:val="18"/>
        </w:rPr>
        <w:t xml:space="preserve"> МУНИЦИПАЛЬНОМ ОБРАЗОВАНИИ ИРКУТСКОГО РАЙОНА ИРКУТСКОЙ ОБЛАСТИ</w:t>
      </w:r>
    </w:p>
    <w:p w:rsidR="00354544" w:rsidRPr="00354544" w:rsidRDefault="00354544" w:rsidP="00354544">
      <w:pPr>
        <w:ind w:left="0" w:firstLine="567"/>
        <w:rPr>
          <w:b/>
          <w:sz w:val="18"/>
          <w:szCs w:val="18"/>
        </w:rPr>
      </w:pPr>
      <w:r w:rsidRPr="00354544">
        <w:rPr>
          <w:b/>
          <w:sz w:val="18"/>
          <w:szCs w:val="18"/>
        </w:rPr>
        <w:t>3.1. Краткая характеристика объекта</w:t>
      </w:r>
    </w:p>
    <w:p w:rsidR="00354544" w:rsidRPr="00354544" w:rsidRDefault="00354544" w:rsidP="00354544">
      <w:pPr>
        <w:ind w:left="0" w:firstLine="567"/>
        <w:rPr>
          <w:sz w:val="18"/>
          <w:szCs w:val="18"/>
        </w:rPr>
      </w:pPr>
      <w:proofErr w:type="spellStart"/>
      <w:r w:rsidRPr="00354544">
        <w:rPr>
          <w:sz w:val="18"/>
          <w:szCs w:val="18"/>
        </w:rPr>
        <w:t>Хомутовское</w:t>
      </w:r>
      <w:proofErr w:type="spellEnd"/>
      <w:r w:rsidRPr="00354544">
        <w:rPr>
          <w:sz w:val="18"/>
          <w:szCs w:val="18"/>
        </w:rPr>
        <w:t xml:space="preserve"> муниципальное образование является сельским поселением в составе Иркутского районного муниципального образования Иркутской области в соответствии с законом Иркутской области от «16» декабря 2004 года № 94-оз «О статусе и границах муниципальных образований Иркутского района Иркутской области». В состав Хомутовского муниципального образования входит 6 населенных пунктов: поселок Хомутово, деревня</w:t>
      </w:r>
      <w:proofErr w:type="gramStart"/>
      <w:r w:rsidRPr="00354544">
        <w:rPr>
          <w:sz w:val="18"/>
          <w:szCs w:val="18"/>
        </w:rPr>
        <w:t xml:space="preserve"> К</w:t>
      </w:r>
      <w:proofErr w:type="gramEnd"/>
      <w:r w:rsidRPr="00354544">
        <w:rPr>
          <w:sz w:val="18"/>
          <w:szCs w:val="18"/>
        </w:rPr>
        <w:t xml:space="preserve">уда, деревня Талька, деревня Позднякова, </w:t>
      </w:r>
      <w:proofErr w:type="spellStart"/>
      <w:r w:rsidRPr="00354544">
        <w:rPr>
          <w:sz w:val="18"/>
          <w:szCs w:val="18"/>
        </w:rPr>
        <w:t>посело</w:t>
      </w:r>
      <w:proofErr w:type="spellEnd"/>
      <w:r w:rsidRPr="00354544">
        <w:rPr>
          <w:sz w:val="18"/>
          <w:szCs w:val="18"/>
        </w:rPr>
        <w:t xml:space="preserve"> Горный, поселок </w:t>
      </w:r>
      <w:proofErr w:type="spellStart"/>
      <w:r w:rsidRPr="00354544">
        <w:rPr>
          <w:sz w:val="18"/>
          <w:szCs w:val="18"/>
        </w:rPr>
        <w:t>Плишкино</w:t>
      </w:r>
      <w:proofErr w:type="spellEnd"/>
      <w:r w:rsidRPr="00354544">
        <w:rPr>
          <w:sz w:val="18"/>
          <w:szCs w:val="18"/>
        </w:rPr>
        <w:t>. Административным центром муниципального образования является поселок Хомутово.</w:t>
      </w:r>
    </w:p>
    <w:p w:rsidR="00354544" w:rsidRPr="00354544" w:rsidRDefault="00354544" w:rsidP="00354544">
      <w:pPr>
        <w:ind w:left="0" w:firstLine="567"/>
        <w:rPr>
          <w:sz w:val="18"/>
          <w:szCs w:val="18"/>
        </w:rPr>
      </w:pPr>
      <w:r w:rsidRPr="00354544">
        <w:rPr>
          <w:sz w:val="18"/>
          <w:szCs w:val="18"/>
        </w:rPr>
        <w:t xml:space="preserve">Хомутовского муниципальное образование расположено в пригородной зоне города Иркутска. Муниципальное образование входит в Иркутскую районную систему расселения и административно подчиняется непосредственно областному центру - городу Иркутску, выполняющему также роль районного центра, с которым муниципальное образование поддерживает тесные культурно-бытовые и трудовые связи. </w:t>
      </w:r>
      <w:proofErr w:type="spellStart"/>
      <w:r w:rsidRPr="00354544">
        <w:rPr>
          <w:sz w:val="18"/>
          <w:szCs w:val="18"/>
        </w:rPr>
        <w:t>Хомутовское</w:t>
      </w:r>
      <w:proofErr w:type="spellEnd"/>
      <w:r w:rsidRPr="00354544">
        <w:rPr>
          <w:sz w:val="18"/>
          <w:szCs w:val="18"/>
        </w:rPr>
        <w:t xml:space="preserve"> муниципальное образование граничит с Иркутским городским округом.</w:t>
      </w:r>
    </w:p>
    <w:p w:rsidR="00354544" w:rsidRPr="00354544" w:rsidRDefault="00354544" w:rsidP="00354544">
      <w:pPr>
        <w:ind w:left="0" w:firstLine="567"/>
        <w:rPr>
          <w:sz w:val="18"/>
          <w:szCs w:val="18"/>
        </w:rPr>
      </w:pPr>
      <w:proofErr w:type="spellStart"/>
      <w:r w:rsidRPr="00354544">
        <w:rPr>
          <w:sz w:val="18"/>
          <w:szCs w:val="18"/>
        </w:rPr>
        <w:t>Хомутовское</w:t>
      </w:r>
      <w:proofErr w:type="spellEnd"/>
      <w:r w:rsidRPr="00354544">
        <w:rPr>
          <w:sz w:val="18"/>
          <w:szCs w:val="18"/>
        </w:rPr>
        <w:t xml:space="preserve"> муниципальное образование расположено в умеренном климатическом поясе, тип климата - резко континентальный. Для резко континентального климата характерны большие перепады температур в течение суток и года, суровая продолжительная зима и теплое лето с обильными осадками. Среднегодовые температуры воздуха отрицательные. Самый холодный месяц - январь, самый теплый месяц - июль. Абсолютные максимальные температуры могут достигать 40</w:t>
      </w:r>
      <w:proofErr w:type="gramStart"/>
      <w:r w:rsidRPr="00354544">
        <w:rPr>
          <w:sz w:val="18"/>
          <w:szCs w:val="18"/>
        </w:rPr>
        <w:t xml:space="preserve"> °С</w:t>
      </w:r>
      <w:proofErr w:type="gramEnd"/>
      <w:r w:rsidRPr="00354544">
        <w:rPr>
          <w:sz w:val="18"/>
          <w:szCs w:val="18"/>
        </w:rPr>
        <w:t xml:space="preserve">, наиболее низкие -45 °С. На территории муниципального образования в год выпадает 300-500 мм осадков, в основном в виде дождей. Максимальная сумма осадков выпадает в июле. Ветровой режим составляет 2-3 метра в секунду. Преобладающие направления ветра: западное, северо-западное, юго-западное. </w:t>
      </w:r>
    </w:p>
    <w:p w:rsidR="00354544" w:rsidRPr="00354544" w:rsidRDefault="00354544" w:rsidP="00354544">
      <w:pPr>
        <w:ind w:left="0" w:firstLine="567"/>
        <w:rPr>
          <w:sz w:val="18"/>
          <w:szCs w:val="18"/>
        </w:rPr>
      </w:pPr>
      <w:r w:rsidRPr="00354544">
        <w:rPr>
          <w:sz w:val="18"/>
          <w:szCs w:val="18"/>
        </w:rPr>
        <w:t>По состоянию на «01» января 2024 года численность населения Хомутовского муниципального образования составляет 24833 человек.</w:t>
      </w:r>
    </w:p>
    <w:p w:rsidR="00354544" w:rsidRPr="00354544" w:rsidRDefault="00354544" w:rsidP="00354544">
      <w:pPr>
        <w:ind w:left="0" w:firstLine="567"/>
        <w:rPr>
          <w:b/>
          <w:sz w:val="18"/>
          <w:szCs w:val="18"/>
        </w:rPr>
      </w:pPr>
      <w:r w:rsidRPr="00354544">
        <w:rPr>
          <w:b/>
          <w:sz w:val="18"/>
          <w:szCs w:val="18"/>
        </w:rPr>
        <w:t>3.2. Общие показатели деятельности за предыдущий год</w:t>
      </w:r>
    </w:p>
    <w:p w:rsidR="00354544" w:rsidRPr="00354544" w:rsidRDefault="00354544" w:rsidP="00354544">
      <w:pPr>
        <w:ind w:left="0" w:firstLine="567"/>
        <w:rPr>
          <w:sz w:val="18"/>
          <w:szCs w:val="18"/>
        </w:rPr>
      </w:pPr>
      <w:r w:rsidRPr="00354544">
        <w:rPr>
          <w:sz w:val="18"/>
          <w:szCs w:val="18"/>
        </w:rPr>
        <w:t>Показателями деятельности Хомутовского муниципального образования выступают фактические затраты на потребление энергетических ресурсов в 2023 году.</w:t>
      </w:r>
    </w:p>
    <w:p w:rsidR="00354544" w:rsidRPr="00354544" w:rsidRDefault="00354544" w:rsidP="00354544">
      <w:pPr>
        <w:ind w:left="0" w:firstLine="567"/>
        <w:rPr>
          <w:sz w:val="18"/>
          <w:szCs w:val="18"/>
        </w:rPr>
      </w:pPr>
    </w:p>
    <w:p w:rsidR="00271528" w:rsidRDefault="00271528" w:rsidP="005A0FD3">
      <w:pPr>
        <w:ind w:left="0" w:firstLine="0"/>
        <w:rPr>
          <w:sz w:val="18"/>
          <w:szCs w:val="18"/>
        </w:rPr>
      </w:pPr>
    </w:p>
    <w:p w:rsidR="00271528" w:rsidRDefault="00271528" w:rsidP="00354544">
      <w:pPr>
        <w:ind w:left="0" w:firstLine="567"/>
        <w:rPr>
          <w:sz w:val="18"/>
          <w:szCs w:val="18"/>
        </w:rPr>
      </w:pPr>
    </w:p>
    <w:p w:rsidR="00354544" w:rsidRPr="00354544" w:rsidRDefault="00354544" w:rsidP="00271528">
      <w:pPr>
        <w:ind w:left="0" w:firstLine="567"/>
        <w:jc w:val="right"/>
        <w:rPr>
          <w:sz w:val="18"/>
          <w:szCs w:val="18"/>
        </w:rPr>
      </w:pPr>
      <w:r w:rsidRPr="00354544">
        <w:rPr>
          <w:sz w:val="18"/>
          <w:szCs w:val="18"/>
        </w:rPr>
        <w:t>Таблица 2</w:t>
      </w:r>
    </w:p>
    <w:p w:rsidR="00354544" w:rsidRPr="00354544" w:rsidRDefault="00354544" w:rsidP="00271528">
      <w:pPr>
        <w:ind w:left="0" w:firstLine="567"/>
        <w:jc w:val="right"/>
        <w:rPr>
          <w:sz w:val="18"/>
          <w:szCs w:val="18"/>
        </w:rPr>
      </w:pPr>
      <w:r w:rsidRPr="00354544">
        <w:rPr>
          <w:sz w:val="18"/>
          <w:szCs w:val="18"/>
        </w:rPr>
        <w:t xml:space="preserve">Структура фактических затрат Хомутовского </w:t>
      </w:r>
      <w:proofErr w:type="gramStart"/>
      <w:r w:rsidRPr="00354544">
        <w:rPr>
          <w:sz w:val="18"/>
          <w:szCs w:val="18"/>
        </w:rPr>
        <w:t>муниципального</w:t>
      </w:r>
      <w:proofErr w:type="gramEnd"/>
      <w:r w:rsidRPr="00354544">
        <w:rPr>
          <w:sz w:val="18"/>
          <w:szCs w:val="18"/>
        </w:rPr>
        <w:t xml:space="preserve"> </w:t>
      </w:r>
    </w:p>
    <w:p w:rsidR="00354544" w:rsidRPr="00354544" w:rsidRDefault="00354544" w:rsidP="00271528">
      <w:pPr>
        <w:ind w:left="0" w:firstLine="567"/>
        <w:jc w:val="right"/>
        <w:rPr>
          <w:sz w:val="18"/>
          <w:szCs w:val="18"/>
        </w:rPr>
      </w:pPr>
      <w:r w:rsidRPr="00354544">
        <w:rPr>
          <w:sz w:val="18"/>
          <w:szCs w:val="18"/>
        </w:rPr>
        <w:t>образования на потребление энергетических ресурсов в 2023 году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2701"/>
        <w:gridCol w:w="2220"/>
        <w:gridCol w:w="2221"/>
        <w:gridCol w:w="2221"/>
      </w:tblGrid>
      <w:tr w:rsidR="00354544" w:rsidRPr="00354544" w:rsidTr="00354544">
        <w:tc>
          <w:tcPr>
            <w:tcW w:w="613" w:type="dxa"/>
            <w:shd w:val="clear" w:color="auto" w:fill="auto"/>
            <w:vAlign w:val="center"/>
          </w:tcPr>
          <w:p w:rsidR="00354544" w:rsidRPr="00354544" w:rsidRDefault="00354544" w:rsidP="00354544">
            <w:pPr>
              <w:ind w:left="0" w:firstLine="567"/>
              <w:rPr>
                <w:bCs/>
                <w:sz w:val="18"/>
                <w:szCs w:val="18"/>
              </w:rPr>
            </w:pPr>
            <w:r w:rsidRPr="00354544">
              <w:rPr>
                <w:bCs/>
                <w:sz w:val="18"/>
                <w:szCs w:val="18"/>
              </w:rPr>
              <w:t xml:space="preserve">№ </w:t>
            </w:r>
            <w:proofErr w:type="gramStart"/>
            <w:r w:rsidRPr="00354544">
              <w:rPr>
                <w:bCs/>
                <w:sz w:val="18"/>
                <w:szCs w:val="18"/>
              </w:rPr>
              <w:t>п</w:t>
            </w:r>
            <w:proofErr w:type="gramEnd"/>
            <w:r w:rsidRPr="00354544">
              <w:rPr>
                <w:bCs/>
                <w:sz w:val="18"/>
                <w:szCs w:val="18"/>
              </w:rPr>
              <w:t>/п</w:t>
            </w:r>
          </w:p>
        </w:tc>
        <w:tc>
          <w:tcPr>
            <w:tcW w:w="2701" w:type="dxa"/>
            <w:shd w:val="clear" w:color="auto" w:fill="auto"/>
            <w:vAlign w:val="center"/>
          </w:tcPr>
          <w:p w:rsidR="00354544" w:rsidRPr="00354544" w:rsidRDefault="00354544" w:rsidP="00354544">
            <w:pPr>
              <w:ind w:left="0" w:firstLine="567"/>
              <w:rPr>
                <w:bCs/>
                <w:sz w:val="18"/>
                <w:szCs w:val="18"/>
              </w:rPr>
            </w:pPr>
            <w:r w:rsidRPr="00354544">
              <w:rPr>
                <w:bCs/>
                <w:sz w:val="18"/>
                <w:szCs w:val="18"/>
              </w:rPr>
              <w:t>Наименование энергетического ресурса</w:t>
            </w:r>
          </w:p>
        </w:tc>
        <w:tc>
          <w:tcPr>
            <w:tcW w:w="2220" w:type="dxa"/>
            <w:shd w:val="clear" w:color="auto" w:fill="auto"/>
            <w:vAlign w:val="center"/>
          </w:tcPr>
          <w:p w:rsidR="00354544" w:rsidRPr="00354544" w:rsidRDefault="00354544" w:rsidP="00354544">
            <w:pPr>
              <w:ind w:left="0" w:firstLine="567"/>
              <w:rPr>
                <w:bCs/>
                <w:sz w:val="18"/>
                <w:szCs w:val="18"/>
              </w:rPr>
            </w:pPr>
            <w:r w:rsidRPr="00354544">
              <w:rPr>
                <w:bCs/>
                <w:sz w:val="18"/>
                <w:szCs w:val="18"/>
              </w:rPr>
              <w:t>Единица измерения</w:t>
            </w:r>
          </w:p>
        </w:tc>
        <w:tc>
          <w:tcPr>
            <w:tcW w:w="2221" w:type="dxa"/>
            <w:shd w:val="clear" w:color="auto" w:fill="auto"/>
            <w:vAlign w:val="center"/>
          </w:tcPr>
          <w:p w:rsidR="00354544" w:rsidRPr="00354544" w:rsidRDefault="00354544" w:rsidP="00354544">
            <w:pPr>
              <w:ind w:left="0" w:firstLine="567"/>
              <w:rPr>
                <w:bCs/>
                <w:sz w:val="18"/>
                <w:szCs w:val="18"/>
              </w:rPr>
            </w:pPr>
            <w:r w:rsidRPr="00354544">
              <w:rPr>
                <w:bCs/>
                <w:sz w:val="18"/>
                <w:szCs w:val="18"/>
              </w:rPr>
              <w:t>В натуральном выражении</w:t>
            </w:r>
          </w:p>
        </w:tc>
        <w:tc>
          <w:tcPr>
            <w:tcW w:w="2221" w:type="dxa"/>
            <w:shd w:val="clear" w:color="auto" w:fill="auto"/>
            <w:vAlign w:val="center"/>
          </w:tcPr>
          <w:p w:rsidR="00354544" w:rsidRPr="00354544" w:rsidRDefault="00354544" w:rsidP="00354544">
            <w:pPr>
              <w:ind w:left="0" w:firstLine="567"/>
              <w:rPr>
                <w:bCs/>
                <w:sz w:val="18"/>
                <w:szCs w:val="18"/>
              </w:rPr>
            </w:pPr>
            <w:r w:rsidRPr="00354544">
              <w:rPr>
                <w:bCs/>
                <w:sz w:val="18"/>
                <w:szCs w:val="18"/>
              </w:rPr>
              <w:t xml:space="preserve">В денежном выражении, </w:t>
            </w:r>
          </w:p>
          <w:p w:rsidR="00354544" w:rsidRPr="00354544" w:rsidRDefault="00354544" w:rsidP="00354544">
            <w:pPr>
              <w:ind w:left="0" w:firstLine="567"/>
              <w:rPr>
                <w:bCs/>
                <w:sz w:val="18"/>
                <w:szCs w:val="18"/>
              </w:rPr>
            </w:pPr>
            <w:r w:rsidRPr="00354544">
              <w:rPr>
                <w:bCs/>
                <w:sz w:val="18"/>
                <w:szCs w:val="18"/>
              </w:rPr>
              <w:t>тыс. руб.</w:t>
            </w:r>
          </w:p>
        </w:tc>
      </w:tr>
      <w:tr w:rsidR="00354544" w:rsidRPr="00354544" w:rsidTr="00354544">
        <w:trPr>
          <w:trHeight w:val="70"/>
        </w:trPr>
        <w:tc>
          <w:tcPr>
            <w:tcW w:w="613" w:type="dxa"/>
            <w:shd w:val="clear" w:color="auto" w:fill="auto"/>
            <w:vAlign w:val="center"/>
          </w:tcPr>
          <w:p w:rsidR="00354544" w:rsidRPr="00354544" w:rsidRDefault="00354544" w:rsidP="00354544">
            <w:pPr>
              <w:ind w:left="0" w:firstLine="567"/>
              <w:rPr>
                <w:sz w:val="18"/>
                <w:szCs w:val="18"/>
              </w:rPr>
            </w:pPr>
            <w:r w:rsidRPr="00354544">
              <w:rPr>
                <w:sz w:val="18"/>
                <w:szCs w:val="18"/>
              </w:rPr>
              <w:t>1</w:t>
            </w:r>
          </w:p>
        </w:tc>
        <w:tc>
          <w:tcPr>
            <w:tcW w:w="2701" w:type="dxa"/>
            <w:shd w:val="clear" w:color="auto" w:fill="auto"/>
            <w:vAlign w:val="center"/>
          </w:tcPr>
          <w:p w:rsidR="00354544" w:rsidRPr="00354544" w:rsidRDefault="00354544" w:rsidP="00354544">
            <w:pPr>
              <w:ind w:left="0" w:firstLine="567"/>
              <w:rPr>
                <w:sz w:val="18"/>
                <w:szCs w:val="18"/>
              </w:rPr>
            </w:pPr>
            <w:r w:rsidRPr="00354544">
              <w:rPr>
                <w:sz w:val="18"/>
                <w:szCs w:val="18"/>
              </w:rPr>
              <w:t>Электрическая энергия</w:t>
            </w:r>
          </w:p>
        </w:tc>
        <w:tc>
          <w:tcPr>
            <w:tcW w:w="2220" w:type="dxa"/>
            <w:shd w:val="clear" w:color="auto" w:fill="auto"/>
            <w:vAlign w:val="center"/>
          </w:tcPr>
          <w:p w:rsidR="00354544" w:rsidRPr="00354544" w:rsidRDefault="00354544" w:rsidP="00354544">
            <w:pPr>
              <w:ind w:left="0" w:firstLine="567"/>
              <w:rPr>
                <w:sz w:val="18"/>
                <w:szCs w:val="18"/>
              </w:rPr>
            </w:pPr>
            <w:r w:rsidRPr="00354544">
              <w:rPr>
                <w:sz w:val="18"/>
                <w:szCs w:val="18"/>
              </w:rPr>
              <w:t>кВт</w:t>
            </w:r>
          </w:p>
        </w:tc>
        <w:tc>
          <w:tcPr>
            <w:tcW w:w="2221" w:type="dxa"/>
            <w:shd w:val="clear" w:color="auto" w:fill="auto"/>
            <w:vAlign w:val="center"/>
          </w:tcPr>
          <w:p w:rsidR="00354544" w:rsidRPr="00354544" w:rsidRDefault="00354544" w:rsidP="00354544">
            <w:pPr>
              <w:ind w:left="0" w:firstLine="567"/>
              <w:rPr>
                <w:b/>
                <w:bCs/>
                <w:sz w:val="18"/>
                <w:szCs w:val="18"/>
              </w:rPr>
            </w:pPr>
            <w:r w:rsidRPr="00354544">
              <w:rPr>
                <w:b/>
                <w:bCs/>
                <w:sz w:val="18"/>
                <w:szCs w:val="18"/>
              </w:rPr>
              <w:t>1 441 549</w:t>
            </w:r>
          </w:p>
        </w:tc>
        <w:tc>
          <w:tcPr>
            <w:tcW w:w="2221" w:type="dxa"/>
            <w:shd w:val="clear" w:color="auto" w:fill="auto"/>
            <w:vAlign w:val="center"/>
          </w:tcPr>
          <w:p w:rsidR="00354544" w:rsidRPr="00354544" w:rsidRDefault="00354544" w:rsidP="00354544">
            <w:pPr>
              <w:ind w:left="0" w:firstLine="567"/>
              <w:rPr>
                <w:b/>
                <w:bCs/>
                <w:sz w:val="18"/>
                <w:szCs w:val="18"/>
              </w:rPr>
            </w:pPr>
            <w:r w:rsidRPr="00354544">
              <w:rPr>
                <w:b/>
                <w:bCs/>
                <w:sz w:val="18"/>
                <w:szCs w:val="18"/>
              </w:rPr>
              <w:t>7 447 419,42</w:t>
            </w:r>
          </w:p>
        </w:tc>
      </w:tr>
    </w:tbl>
    <w:p w:rsidR="00354544" w:rsidRPr="00354544" w:rsidRDefault="00354544" w:rsidP="00354544">
      <w:pPr>
        <w:ind w:left="0" w:firstLine="567"/>
        <w:rPr>
          <w:b/>
          <w:sz w:val="18"/>
          <w:szCs w:val="18"/>
        </w:rPr>
      </w:pPr>
    </w:p>
    <w:p w:rsidR="00354544" w:rsidRPr="00354544" w:rsidRDefault="00354544" w:rsidP="00354544">
      <w:pPr>
        <w:ind w:left="0" w:firstLine="567"/>
        <w:rPr>
          <w:b/>
          <w:sz w:val="18"/>
          <w:szCs w:val="18"/>
        </w:rPr>
      </w:pPr>
    </w:p>
    <w:p w:rsidR="00354544" w:rsidRPr="00354544" w:rsidRDefault="00354544" w:rsidP="00354544">
      <w:pPr>
        <w:ind w:left="0" w:firstLine="567"/>
        <w:rPr>
          <w:b/>
          <w:sz w:val="18"/>
          <w:szCs w:val="18"/>
        </w:rPr>
      </w:pPr>
      <w:r w:rsidRPr="00354544">
        <w:rPr>
          <w:b/>
          <w:sz w:val="18"/>
          <w:szCs w:val="18"/>
        </w:rPr>
        <w:t>3.3. Тарифы на энергетические ресурсы</w:t>
      </w:r>
    </w:p>
    <w:p w:rsidR="00354544" w:rsidRPr="00354544" w:rsidRDefault="00354544" w:rsidP="00354544">
      <w:pPr>
        <w:ind w:left="0" w:firstLine="567"/>
        <w:rPr>
          <w:b/>
          <w:sz w:val="18"/>
          <w:szCs w:val="18"/>
        </w:rPr>
      </w:pPr>
    </w:p>
    <w:p w:rsidR="00354544" w:rsidRPr="00354544" w:rsidRDefault="00354544" w:rsidP="00354544">
      <w:pPr>
        <w:ind w:left="0" w:firstLine="567"/>
        <w:rPr>
          <w:sz w:val="18"/>
          <w:szCs w:val="18"/>
        </w:rPr>
      </w:pPr>
      <w:r w:rsidRPr="00354544">
        <w:rPr>
          <w:sz w:val="18"/>
          <w:szCs w:val="18"/>
        </w:rPr>
        <w:t>Средневзвешенные тарифы на энергетические ресурсы, действовавшие на территории Хомутовского муниципального образования в 2023 году, представлены в Таблице 3.</w:t>
      </w:r>
    </w:p>
    <w:p w:rsidR="00354544" w:rsidRPr="00354544" w:rsidRDefault="00354544" w:rsidP="00354544">
      <w:pPr>
        <w:ind w:left="0" w:firstLine="567"/>
        <w:rPr>
          <w:sz w:val="18"/>
          <w:szCs w:val="18"/>
        </w:rPr>
      </w:pPr>
      <w:r w:rsidRPr="00354544">
        <w:rPr>
          <w:sz w:val="18"/>
          <w:szCs w:val="18"/>
        </w:rPr>
        <w:t>Таблица 3</w:t>
      </w:r>
    </w:p>
    <w:p w:rsidR="00354544" w:rsidRPr="00354544" w:rsidRDefault="00354544" w:rsidP="00354544">
      <w:pPr>
        <w:ind w:left="0" w:firstLine="567"/>
        <w:rPr>
          <w:sz w:val="18"/>
          <w:szCs w:val="18"/>
        </w:rPr>
      </w:pPr>
      <w:r w:rsidRPr="00354544">
        <w:rPr>
          <w:sz w:val="18"/>
          <w:szCs w:val="18"/>
        </w:rPr>
        <w:t>Средневзвешенные тарифы на энергетические ресурсы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7"/>
        <w:gridCol w:w="3308"/>
        <w:gridCol w:w="3308"/>
      </w:tblGrid>
      <w:tr w:rsidR="00354544" w:rsidRPr="00354544" w:rsidTr="00354544">
        <w:trPr>
          <w:trHeight w:val="552"/>
        </w:trPr>
        <w:tc>
          <w:tcPr>
            <w:tcW w:w="3307" w:type="dxa"/>
            <w:vMerge w:val="restart"/>
            <w:shd w:val="clear" w:color="auto" w:fill="auto"/>
            <w:vAlign w:val="center"/>
          </w:tcPr>
          <w:p w:rsidR="00354544" w:rsidRPr="00354544" w:rsidRDefault="00354544" w:rsidP="00354544">
            <w:pPr>
              <w:ind w:left="0" w:firstLine="567"/>
              <w:rPr>
                <w:b/>
                <w:sz w:val="18"/>
                <w:szCs w:val="18"/>
              </w:rPr>
            </w:pPr>
            <w:r w:rsidRPr="00354544">
              <w:rPr>
                <w:b/>
                <w:sz w:val="18"/>
                <w:szCs w:val="18"/>
              </w:rPr>
              <w:t>Вид энергетического ресурса</w:t>
            </w:r>
          </w:p>
        </w:tc>
        <w:tc>
          <w:tcPr>
            <w:tcW w:w="3308" w:type="dxa"/>
            <w:vMerge w:val="restart"/>
            <w:shd w:val="clear" w:color="auto" w:fill="auto"/>
            <w:vAlign w:val="center"/>
          </w:tcPr>
          <w:p w:rsidR="00354544" w:rsidRPr="00354544" w:rsidRDefault="00354544" w:rsidP="00354544">
            <w:pPr>
              <w:ind w:left="0" w:firstLine="567"/>
              <w:rPr>
                <w:b/>
                <w:sz w:val="18"/>
                <w:szCs w:val="18"/>
              </w:rPr>
            </w:pPr>
            <w:r w:rsidRPr="00354544">
              <w:rPr>
                <w:b/>
                <w:sz w:val="18"/>
                <w:szCs w:val="18"/>
              </w:rPr>
              <w:t>Единица измерения</w:t>
            </w:r>
          </w:p>
        </w:tc>
        <w:tc>
          <w:tcPr>
            <w:tcW w:w="3308" w:type="dxa"/>
            <w:shd w:val="clear" w:color="auto" w:fill="auto"/>
            <w:vAlign w:val="center"/>
          </w:tcPr>
          <w:p w:rsidR="00354544" w:rsidRPr="00354544" w:rsidRDefault="00354544" w:rsidP="00354544">
            <w:pPr>
              <w:ind w:left="0" w:firstLine="567"/>
              <w:rPr>
                <w:b/>
                <w:sz w:val="18"/>
                <w:szCs w:val="18"/>
              </w:rPr>
            </w:pPr>
            <w:r w:rsidRPr="00354544">
              <w:rPr>
                <w:b/>
                <w:sz w:val="18"/>
                <w:szCs w:val="18"/>
              </w:rPr>
              <w:t xml:space="preserve">Средний тариф, </w:t>
            </w:r>
          </w:p>
          <w:p w:rsidR="00354544" w:rsidRPr="00354544" w:rsidRDefault="00354544" w:rsidP="00354544">
            <w:pPr>
              <w:ind w:left="0" w:firstLine="567"/>
              <w:rPr>
                <w:b/>
                <w:sz w:val="18"/>
                <w:szCs w:val="18"/>
              </w:rPr>
            </w:pPr>
            <w:r w:rsidRPr="00354544">
              <w:rPr>
                <w:b/>
                <w:sz w:val="18"/>
                <w:szCs w:val="18"/>
              </w:rPr>
              <w:t>руб. / единица измерения</w:t>
            </w:r>
          </w:p>
        </w:tc>
      </w:tr>
      <w:tr w:rsidR="00354544" w:rsidRPr="00354544" w:rsidTr="00354544">
        <w:trPr>
          <w:trHeight w:val="552"/>
        </w:trPr>
        <w:tc>
          <w:tcPr>
            <w:tcW w:w="3307" w:type="dxa"/>
            <w:vMerge/>
            <w:shd w:val="clear" w:color="auto" w:fill="auto"/>
            <w:vAlign w:val="center"/>
          </w:tcPr>
          <w:p w:rsidR="00354544" w:rsidRPr="00354544" w:rsidRDefault="00354544" w:rsidP="00354544">
            <w:pPr>
              <w:ind w:left="0" w:firstLine="567"/>
              <w:rPr>
                <w:b/>
                <w:sz w:val="18"/>
                <w:szCs w:val="18"/>
              </w:rPr>
            </w:pPr>
          </w:p>
        </w:tc>
        <w:tc>
          <w:tcPr>
            <w:tcW w:w="3308" w:type="dxa"/>
            <w:vMerge/>
            <w:shd w:val="clear" w:color="auto" w:fill="auto"/>
            <w:vAlign w:val="center"/>
          </w:tcPr>
          <w:p w:rsidR="00354544" w:rsidRPr="00354544" w:rsidRDefault="00354544" w:rsidP="00354544">
            <w:pPr>
              <w:ind w:left="0" w:firstLine="567"/>
              <w:rPr>
                <w:b/>
                <w:sz w:val="18"/>
                <w:szCs w:val="18"/>
              </w:rPr>
            </w:pPr>
          </w:p>
        </w:tc>
        <w:tc>
          <w:tcPr>
            <w:tcW w:w="3308" w:type="dxa"/>
            <w:shd w:val="clear" w:color="auto" w:fill="auto"/>
            <w:vAlign w:val="center"/>
          </w:tcPr>
          <w:p w:rsidR="00354544" w:rsidRPr="00354544" w:rsidRDefault="00354544" w:rsidP="00354544">
            <w:pPr>
              <w:ind w:left="0" w:firstLine="567"/>
              <w:rPr>
                <w:b/>
                <w:sz w:val="18"/>
                <w:szCs w:val="18"/>
              </w:rPr>
            </w:pPr>
            <w:r w:rsidRPr="00354544">
              <w:rPr>
                <w:b/>
                <w:sz w:val="18"/>
                <w:szCs w:val="18"/>
              </w:rPr>
              <w:t>бюджетные учреждения</w:t>
            </w:r>
          </w:p>
        </w:tc>
      </w:tr>
      <w:tr w:rsidR="00354544" w:rsidRPr="00354544" w:rsidTr="00354544">
        <w:tc>
          <w:tcPr>
            <w:tcW w:w="3307" w:type="dxa"/>
            <w:shd w:val="clear" w:color="auto" w:fill="auto"/>
            <w:vAlign w:val="center"/>
          </w:tcPr>
          <w:p w:rsidR="00354544" w:rsidRPr="00354544" w:rsidRDefault="00354544" w:rsidP="00354544">
            <w:pPr>
              <w:ind w:left="0" w:firstLine="567"/>
              <w:rPr>
                <w:sz w:val="18"/>
                <w:szCs w:val="18"/>
              </w:rPr>
            </w:pPr>
            <w:r w:rsidRPr="00354544">
              <w:rPr>
                <w:sz w:val="18"/>
                <w:szCs w:val="18"/>
              </w:rPr>
              <w:t>Электрическая энергия</w:t>
            </w:r>
          </w:p>
        </w:tc>
        <w:tc>
          <w:tcPr>
            <w:tcW w:w="3308" w:type="dxa"/>
            <w:shd w:val="clear" w:color="auto" w:fill="auto"/>
            <w:vAlign w:val="center"/>
          </w:tcPr>
          <w:p w:rsidR="00354544" w:rsidRPr="00354544" w:rsidRDefault="00354544" w:rsidP="00354544">
            <w:pPr>
              <w:ind w:left="0" w:firstLine="567"/>
              <w:rPr>
                <w:sz w:val="18"/>
                <w:szCs w:val="18"/>
              </w:rPr>
            </w:pPr>
            <w:r w:rsidRPr="00354544">
              <w:rPr>
                <w:sz w:val="18"/>
                <w:szCs w:val="18"/>
              </w:rPr>
              <w:t>кВт</w:t>
            </w:r>
            <w:r w:rsidRPr="00354544">
              <w:rPr>
                <w:sz w:val="18"/>
                <w:szCs w:val="18"/>
                <w:vertAlign w:val="subscript"/>
              </w:rPr>
              <w:t>*</w:t>
            </w:r>
            <w:proofErr w:type="gramStart"/>
            <w:r w:rsidRPr="00354544">
              <w:rPr>
                <w:sz w:val="18"/>
                <w:szCs w:val="18"/>
              </w:rPr>
              <w:t>ч</w:t>
            </w:r>
            <w:proofErr w:type="gramEnd"/>
          </w:p>
        </w:tc>
        <w:tc>
          <w:tcPr>
            <w:tcW w:w="3308" w:type="dxa"/>
            <w:shd w:val="clear" w:color="auto" w:fill="auto"/>
            <w:vAlign w:val="center"/>
          </w:tcPr>
          <w:p w:rsidR="00354544" w:rsidRPr="00354544" w:rsidRDefault="00354544" w:rsidP="00354544">
            <w:pPr>
              <w:ind w:left="0" w:firstLine="567"/>
              <w:rPr>
                <w:sz w:val="18"/>
                <w:szCs w:val="18"/>
              </w:rPr>
            </w:pPr>
            <w:r w:rsidRPr="00354544">
              <w:rPr>
                <w:b/>
                <w:bCs/>
                <w:sz w:val="18"/>
                <w:szCs w:val="18"/>
              </w:rPr>
              <w:t>5,16</w:t>
            </w:r>
          </w:p>
        </w:tc>
      </w:tr>
    </w:tbl>
    <w:p w:rsidR="00354544" w:rsidRPr="00354544" w:rsidRDefault="00354544" w:rsidP="00354544">
      <w:pPr>
        <w:ind w:left="0" w:firstLine="567"/>
        <w:rPr>
          <w:sz w:val="18"/>
          <w:szCs w:val="18"/>
        </w:rPr>
        <w:sectPr w:rsidR="00354544" w:rsidRPr="00354544" w:rsidSect="00354544">
          <w:footerReference w:type="default" r:id="rId10"/>
          <w:headerReference w:type="first" r:id="rId11"/>
          <w:pgSz w:w="11906" w:h="16838" w:code="9"/>
          <w:pgMar w:top="426" w:right="566" w:bottom="568" w:left="1418" w:header="340" w:footer="340" w:gutter="0"/>
          <w:cols w:space="708"/>
          <w:titlePg/>
          <w:docGrid w:linePitch="360"/>
        </w:sectPr>
      </w:pPr>
    </w:p>
    <w:p w:rsidR="00354544" w:rsidRPr="00354544" w:rsidRDefault="00354544" w:rsidP="00271528">
      <w:pPr>
        <w:ind w:left="0" w:firstLine="567"/>
        <w:rPr>
          <w:b/>
          <w:bCs/>
          <w:sz w:val="18"/>
          <w:szCs w:val="18"/>
        </w:rPr>
      </w:pPr>
      <w:bookmarkStart w:id="19" w:name="_Toc386662989"/>
      <w:bookmarkStart w:id="20" w:name="_Toc388347643"/>
      <w:bookmarkStart w:id="21" w:name="_Toc261343554"/>
      <w:bookmarkStart w:id="22" w:name="_Toc526736783"/>
      <w:bookmarkStart w:id="23" w:name="_Toc527358554"/>
      <w:bookmarkStart w:id="24" w:name="_Toc529335950"/>
      <w:bookmarkStart w:id="25" w:name="_Toc59287754"/>
      <w:bookmarkStart w:id="26" w:name="_Toc241483194"/>
      <w:bookmarkStart w:id="27" w:name="_Toc261343553"/>
      <w:r w:rsidRPr="00354544">
        <w:rPr>
          <w:b/>
          <w:bCs/>
          <w:sz w:val="18"/>
          <w:szCs w:val="18"/>
        </w:rPr>
        <w:lastRenderedPageBreak/>
        <w:t>Раздел 4. Целевые показатели энергосбережения и повышения энергетической эффективности</w:t>
      </w:r>
      <w:bookmarkEnd w:id="19"/>
      <w:bookmarkEnd w:id="20"/>
    </w:p>
    <w:p w:rsidR="00354544" w:rsidRPr="00354544" w:rsidRDefault="00354544" w:rsidP="00271528">
      <w:pPr>
        <w:ind w:left="0" w:firstLine="567"/>
        <w:rPr>
          <w:b/>
          <w:bCs/>
          <w:sz w:val="18"/>
          <w:szCs w:val="18"/>
        </w:rPr>
      </w:pPr>
      <w:bookmarkStart w:id="28" w:name="_Toc386662990"/>
      <w:bookmarkStart w:id="29" w:name="_Toc388347644"/>
      <w:r w:rsidRPr="00354544">
        <w:rPr>
          <w:b/>
          <w:bCs/>
          <w:sz w:val="18"/>
          <w:szCs w:val="18"/>
        </w:rPr>
        <w:t>4.1. Основание для расчета целевых показателей</w:t>
      </w:r>
      <w:bookmarkEnd w:id="21"/>
      <w:bookmarkEnd w:id="28"/>
      <w:bookmarkEnd w:id="29"/>
      <w:r w:rsidRPr="00354544">
        <w:rPr>
          <w:b/>
          <w:bCs/>
          <w:sz w:val="18"/>
          <w:szCs w:val="18"/>
        </w:rPr>
        <w:t xml:space="preserve"> энергосбережения и повышения энергетической эффективности</w:t>
      </w:r>
    </w:p>
    <w:p w:rsidR="00354544" w:rsidRPr="00354544" w:rsidRDefault="00354544" w:rsidP="00271528">
      <w:pPr>
        <w:ind w:left="0" w:firstLine="567"/>
        <w:rPr>
          <w:sz w:val="18"/>
          <w:szCs w:val="18"/>
        </w:rPr>
      </w:pPr>
      <w:r w:rsidRPr="00354544">
        <w:rPr>
          <w:sz w:val="18"/>
          <w:szCs w:val="18"/>
        </w:rPr>
        <w:t>Целевые показатели в области энергосбережения и повышения энергетической эффективности рассчитываются в соответствии с требованиями:</w:t>
      </w:r>
    </w:p>
    <w:p w:rsidR="00354544" w:rsidRPr="00354544" w:rsidRDefault="00354544" w:rsidP="00271528">
      <w:pPr>
        <w:numPr>
          <w:ilvl w:val="0"/>
          <w:numId w:val="20"/>
        </w:numPr>
        <w:ind w:left="0" w:firstLine="567"/>
        <w:rPr>
          <w:sz w:val="18"/>
          <w:szCs w:val="18"/>
        </w:rPr>
      </w:pPr>
      <w:r w:rsidRPr="00354544">
        <w:rPr>
          <w:sz w:val="18"/>
          <w:szCs w:val="18"/>
        </w:rPr>
        <w:t>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354544" w:rsidRPr="00354544" w:rsidRDefault="00354544" w:rsidP="00271528">
      <w:pPr>
        <w:numPr>
          <w:ilvl w:val="0"/>
          <w:numId w:val="14"/>
        </w:numPr>
        <w:ind w:left="0" w:firstLine="567"/>
        <w:rPr>
          <w:sz w:val="18"/>
          <w:szCs w:val="18"/>
        </w:rPr>
      </w:pPr>
      <w:r w:rsidRPr="00354544">
        <w:rPr>
          <w:sz w:val="18"/>
          <w:szCs w:val="18"/>
        </w:rPr>
        <w:t xml:space="preserve">Постановления Правительства Российской Федерации от «11» февраля 2021 года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w:t>
      </w:r>
      <w:proofErr w:type="gramStart"/>
      <w:r w:rsidRPr="00354544">
        <w:rPr>
          <w:sz w:val="18"/>
          <w:szCs w:val="18"/>
        </w:rPr>
        <w:t>утратившими</w:t>
      </w:r>
      <w:proofErr w:type="gramEnd"/>
      <w:r w:rsidRPr="00354544">
        <w:rPr>
          <w:sz w:val="18"/>
          <w:szCs w:val="18"/>
        </w:rPr>
        <w:t xml:space="preserve"> силу некоторых актов Правительства Российской Федерации и отдельных положений некоторых актов Правительства Российской Федерации»;</w:t>
      </w:r>
    </w:p>
    <w:p w:rsidR="00354544" w:rsidRPr="00354544" w:rsidRDefault="00354544" w:rsidP="00271528">
      <w:pPr>
        <w:numPr>
          <w:ilvl w:val="0"/>
          <w:numId w:val="20"/>
        </w:numPr>
        <w:ind w:left="0" w:firstLine="567"/>
        <w:rPr>
          <w:sz w:val="18"/>
          <w:szCs w:val="18"/>
        </w:rPr>
      </w:pPr>
      <w:r w:rsidRPr="00354544">
        <w:rPr>
          <w:sz w:val="18"/>
          <w:szCs w:val="18"/>
        </w:rPr>
        <w:t>Приказа Министерства энергетики Российской Федерации от «30» июня 2014 года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354544" w:rsidRPr="00354544" w:rsidRDefault="00354544" w:rsidP="00271528">
      <w:pPr>
        <w:numPr>
          <w:ilvl w:val="0"/>
          <w:numId w:val="20"/>
        </w:numPr>
        <w:ind w:left="0" w:firstLine="567"/>
        <w:rPr>
          <w:sz w:val="18"/>
          <w:szCs w:val="18"/>
        </w:rPr>
      </w:pPr>
      <w:r w:rsidRPr="00354544">
        <w:rPr>
          <w:sz w:val="18"/>
          <w:szCs w:val="18"/>
        </w:rPr>
        <w:t>Приказа Министерства энергетики Российской Федерации от «30» июня 2014 года № 399 «Об утверждении методики расчета значения целевых показателей в области энергосбережения и повышения энергетической эффективности, в том числе в сопоставимых условиях».</w:t>
      </w:r>
    </w:p>
    <w:p w:rsidR="00354544" w:rsidRPr="00354544" w:rsidRDefault="00354544" w:rsidP="00271528">
      <w:pPr>
        <w:ind w:left="0" w:firstLine="567"/>
        <w:rPr>
          <w:sz w:val="18"/>
          <w:szCs w:val="18"/>
        </w:rPr>
      </w:pPr>
      <w:r w:rsidRPr="00354544">
        <w:rPr>
          <w:sz w:val="18"/>
          <w:szCs w:val="18"/>
        </w:rPr>
        <w:t>Целевые показатели в области энергосбережения и повышения энергетической эффективности (Приложение 4 к Программе) рассчитываются в соответствии с индикаторами, отражающие общее состояние энергоснабжения Молодежного муниципального образования (Приложение 3 к Программе).</w:t>
      </w:r>
    </w:p>
    <w:p w:rsidR="00354544" w:rsidRPr="00354544" w:rsidRDefault="00354544" w:rsidP="00271528">
      <w:pPr>
        <w:ind w:left="0" w:firstLine="567"/>
        <w:rPr>
          <w:b/>
          <w:sz w:val="18"/>
          <w:szCs w:val="18"/>
        </w:rPr>
      </w:pPr>
      <w:r w:rsidRPr="00354544">
        <w:rPr>
          <w:b/>
          <w:sz w:val="18"/>
          <w:szCs w:val="18"/>
        </w:rPr>
        <w:t>4.2. Финансовое обеспечение реализации Программы</w:t>
      </w:r>
    </w:p>
    <w:bookmarkEnd w:id="9"/>
    <w:bookmarkEnd w:id="10"/>
    <w:bookmarkEnd w:id="22"/>
    <w:bookmarkEnd w:id="23"/>
    <w:bookmarkEnd w:id="24"/>
    <w:bookmarkEnd w:id="25"/>
    <w:bookmarkEnd w:id="26"/>
    <w:bookmarkEnd w:id="27"/>
    <w:p w:rsidR="00354544" w:rsidRPr="00354544" w:rsidRDefault="00354544" w:rsidP="00271528">
      <w:pPr>
        <w:ind w:left="0" w:firstLine="567"/>
        <w:rPr>
          <w:sz w:val="18"/>
          <w:szCs w:val="18"/>
        </w:rPr>
      </w:pPr>
      <w:r w:rsidRPr="00354544">
        <w:rPr>
          <w:sz w:val="18"/>
          <w:szCs w:val="18"/>
        </w:rPr>
        <w:t xml:space="preserve">Финансовое обеспечение </w:t>
      </w:r>
      <w:proofErr w:type="gramStart"/>
      <w:r w:rsidRPr="00354544">
        <w:rPr>
          <w:sz w:val="18"/>
          <w:szCs w:val="18"/>
        </w:rPr>
        <w:t>энергосберегающих мероприятий, реализуемых на территории Хомутовского муниципального образования в период с 2024  года по 2026 год планируется</w:t>
      </w:r>
      <w:proofErr w:type="gramEnd"/>
      <w:r w:rsidRPr="00354544">
        <w:rPr>
          <w:sz w:val="18"/>
          <w:szCs w:val="18"/>
        </w:rPr>
        <w:t xml:space="preserve"> осуществлять за счёт средств бюджета муниципального образования Необходимый объем финансового обеспечения реализации Программы составляет  </w:t>
      </w:r>
      <w:r w:rsidRPr="00354544">
        <w:rPr>
          <w:b/>
          <w:bCs/>
          <w:sz w:val="18"/>
          <w:szCs w:val="18"/>
        </w:rPr>
        <w:t>1026,2</w:t>
      </w:r>
      <w:r w:rsidRPr="00354544">
        <w:rPr>
          <w:sz w:val="18"/>
          <w:szCs w:val="18"/>
        </w:rPr>
        <w:t xml:space="preserve"> тысяч рублей, в том числе:</w:t>
      </w:r>
    </w:p>
    <w:p w:rsidR="00354544" w:rsidRPr="00354544" w:rsidRDefault="00354544" w:rsidP="00271528">
      <w:pPr>
        <w:numPr>
          <w:ilvl w:val="0"/>
          <w:numId w:val="24"/>
        </w:numPr>
        <w:ind w:left="0" w:firstLine="567"/>
        <w:rPr>
          <w:sz w:val="18"/>
          <w:szCs w:val="18"/>
        </w:rPr>
      </w:pPr>
      <w:r w:rsidRPr="00354544">
        <w:rPr>
          <w:sz w:val="18"/>
          <w:szCs w:val="18"/>
        </w:rPr>
        <w:t>2024 год –</w:t>
      </w:r>
      <w:r w:rsidRPr="00354544">
        <w:rPr>
          <w:b/>
          <w:bCs/>
          <w:sz w:val="18"/>
          <w:szCs w:val="18"/>
        </w:rPr>
        <w:t>270,6</w:t>
      </w:r>
      <w:r w:rsidRPr="00354544">
        <w:rPr>
          <w:sz w:val="18"/>
          <w:szCs w:val="18"/>
        </w:rPr>
        <w:t xml:space="preserve"> тысячи рублей, из них </w:t>
      </w:r>
    </w:p>
    <w:p w:rsidR="00354544" w:rsidRPr="00354544" w:rsidRDefault="00354544" w:rsidP="00271528">
      <w:pPr>
        <w:numPr>
          <w:ilvl w:val="0"/>
          <w:numId w:val="25"/>
        </w:numPr>
        <w:ind w:left="0" w:firstLine="567"/>
        <w:rPr>
          <w:sz w:val="18"/>
          <w:szCs w:val="18"/>
        </w:rPr>
      </w:pPr>
      <w:r w:rsidRPr="00354544">
        <w:rPr>
          <w:sz w:val="18"/>
          <w:szCs w:val="18"/>
        </w:rPr>
        <w:t>270,600 тысяч рублей - бюджет Хомутовского муниципального образования Иркутского района Иркутской области;</w:t>
      </w:r>
    </w:p>
    <w:p w:rsidR="00354544" w:rsidRPr="00354544" w:rsidRDefault="00354544" w:rsidP="00271528">
      <w:pPr>
        <w:numPr>
          <w:ilvl w:val="0"/>
          <w:numId w:val="24"/>
        </w:numPr>
        <w:ind w:left="0" w:firstLine="567"/>
        <w:rPr>
          <w:sz w:val="18"/>
          <w:szCs w:val="18"/>
        </w:rPr>
      </w:pPr>
      <w:r w:rsidRPr="00354544">
        <w:rPr>
          <w:sz w:val="18"/>
          <w:szCs w:val="18"/>
        </w:rPr>
        <w:t xml:space="preserve"> 2025 год -   </w:t>
      </w:r>
      <w:r w:rsidRPr="00354544">
        <w:rPr>
          <w:b/>
          <w:bCs/>
          <w:sz w:val="18"/>
          <w:szCs w:val="18"/>
        </w:rPr>
        <w:t>362,0</w:t>
      </w:r>
      <w:r w:rsidRPr="00354544">
        <w:rPr>
          <w:sz w:val="18"/>
          <w:szCs w:val="18"/>
        </w:rPr>
        <w:t xml:space="preserve"> тысяч рублей, из них:</w:t>
      </w:r>
    </w:p>
    <w:p w:rsidR="00354544" w:rsidRPr="00354544" w:rsidRDefault="00354544" w:rsidP="00271528">
      <w:pPr>
        <w:numPr>
          <w:ilvl w:val="0"/>
          <w:numId w:val="23"/>
        </w:numPr>
        <w:ind w:left="0" w:firstLine="567"/>
        <w:rPr>
          <w:sz w:val="18"/>
          <w:szCs w:val="18"/>
        </w:rPr>
      </w:pPr>
      <w:r w:rsidRPr="00354544">
        <w:rPr>
          <w:sz w:val="18"/>
          <w:szCs w:val="18"/>
        </w:rPr>
        <w:t xml:space="preserve">  362,000 тысяч рублей - бюджет Хомутовского муниципального образования Иркутского района Иркутской области;</w:t>
      </w:r>
    </w:p>
    <w:p w:rsidR="00354544" w:rsidRPr="00354544" w:rsidRDefault="00354544" w:rsidP="00271528">
      <w:pPr>
        <w:numPr>
          <w:ilvl w:val="0"/>
          <w:numId w:val="24"/>
        </w:numPr>
        <w:ind w:left="0" w:firstLine="567"/>
        <w:rPr>
          <w:sz w:val="18"/>
          <w:szCs w:val="18"/>
        </w:rPr>
      </w:pPr>
      <w:r w:rsidRPr="00354544">
        <w:rPr>
          <w:sz w:val="18"/>
          <w:szCs w:val="18"/>
        </w:rPr>
        <w:t xml:space="preserve"> 2026 год – </w:t>
      </w:r>
      <w:r w:rsidRPr="00354544">
        <w:rPr>
          <w:b/>
          <w:bCs/>
          <w:sz w:val="18"/>
          <w:szCs w:val="18"/>
        </w:rPr>
        <w:t>403,6</w:t>
      </w:r>
      <w:r w:rsidRPr="00354544">
        <w:rPr>
          <w:sz w:val="18"/>
          <w:szCs w:val="18"/>
        </w:rPr>
        <w:t xml:space="preserve"> тысяч рублей, из них:</w:t>
      </w:r>
    </w:p>
    <w:p w:rsidR="00354544" w:rsidRPr="00354544" w:rsidRDefault="00354544" w:rsidP="00271528">
      <w:pPr>
        <w:numPr>
          <w:ilvl w:val="0"/>
          <w:numId w:val="23"/>
        </w:numPr>
        <w:ind w:left="0" w:firstLine="567"/>
        <w:rPr>
          <w:sz w:val="18"/>
          <w:szCs w:val="18"/>
        </w:rPr>
      </w:pPr>
      <w:r w:rsidRPr="00354544">
        <w:rPr>
          <w:sz w:val="18"/>
          <w:szCs w:val="18"/>
        </w:rPr>
        <w:t>403,6 тысяч рублей - бюджет Хомутовского муниципального образования Иркутского района Иркутской области</w:t>
      </w:r>
    </w:p>
    <w:p w:rsidR="00354544" w:rsidRPr="00354544" w:rsidRDefault="00354544" w:rsidP="00271528">
      <w:pPr>
        <w:ind w:left="0" w:firstLine="567"/>
        <w:rPr>
          <w:sz w:val="18"/>
          <w:szCs w:val="18"/>
        </w:rPr>
      </w:pPr>
      <w:r w:rsidRPr="00354544">
        <w:rPr>
          <w:sz w:val="18"/>
          <w:szCs w:val="18"/>
        </w:rPr>
        <w:t>Объемы финансирования Программы за счет средств бюджета Хомутовского муниципального образования носят прогнозный характер и подлежат уточнению в установленном порядке при формировании и утверждении проекта бюджета муниципального образования на очередной финансовый год.</w:t>
      </w:r>
    </w:p>
    <w:p w:rsidR="00354544" w:rsidRPr="00354544" w:rsidRDefault="00354544" w:rsidP="00271528">
      <w:pPr>
        <w:ind w:left="0" w:firstLine="567"/>
        <w:rPr>
          <w:sz w:val="18"/>
          <w:szCs w:val="18"/>
        </w:rPr>
      </w:pPr>
      <w:r w:rsidRPr="00354544">
        <w:rPr>
          <w:sz w:val="18"/>
          <w:szCs w:val="18"/>
        </w:rPr>
        <w:t>Обоснование финансового обеспечения энергосберегающих мероприятий Программы приведено в Приложении 2 к Программе.</w:t>
      </w:r>
    </w:p>
    <w:p w:rsidR="00354544" w:rsidRPr="00354544" w:rsidRDefault="00354544" w:rsidP="00271528">
      <w:pPr>
        <w:ind w:left="0" w:firstLine="567"/>
        <w:rPr>
          <w:b/>
          <w:sz w:val="18"/>
          <w:szCs w:val="18"/>
        </w:rPr>
      </w:pPr>
      <w:r w:rsidRPr="00354544">
        <w:rPr>
          <w:b/>
          <w:sz w:val="18"/>
          <w:szCs w:val="18"/>
        </w:rPr>
        <w:t>4.3. Оценка эффективности реализации Программы</w:t>
      </w:r>
    </w:p>
    <w:p w:rsidR="00354544" w:rsidRPr="00354544" w:rsidRDefault="00354544" w:rsidP="00271528">
      <w:pPr>
        <w:ind w:left="0" w:firstLine="567"/>
        <w:rPr>
          <w:b/>
          <w:sz w:val="18"/>
          <w:szCs w:val="18"/>
        </w:rPr>
      </w:pPr>
      <w:r w:rsidRPr="00354544">
        <w:rPr>
          <w:sz w:val="18"/>
          <w:szCs w:val="18"/>
        </w:rPr>
        <w:t>Оценка эффективности реализации Программы содержит значения целевых показателей в области энергосбережения и повышения энергетической эффективности (Приложение 4 к Программе), достижение которых обеспечивается внедрением и реализацией энергосберегающих мероприятий Программы. Данные показатели рассчитываются на основании индикаторов, отражающих общее состояние энергоснабжения Хомутовского муниципального образования (Приложение 3 к Программе).</w:t>
      </w:r>
    </w:p>
    <w:p w:rsidR="00354544" w:rsidRPr="00354544" w:rsidRDefault="00354544" w:rsidP="00271528">
      <w:pPr>
        <w:ind w:left="0" w:firstLine="567"/>
        <w:rPr>
          <w:sz w:val="18"/>
          <w:szCs w:val="18"/>
        </w:rPr>
      </w:pPr>
      <w:r w:rsidRPr="00354544">
        <w:rPr>
          <w:sz w:val="18"/>
          <w:szCs w:val="18"/>
        </w:rPr>
        <w:t>Планируемые и фактически достигнутые в ходе реализации Программы значения целевых показателей в области энергосбережения и повышения энергетической эффективности рассчитываются для каждого года на протяжении всего срока реализации Программы.</w:t>
      </w:r>
    </w:p>
    <w:p w:rsidR="00354544" w:rsidRPr="00354544" w:rsidRDefault="00354544" w:rsidP="00271528">
      <w:pPr>
        <w:ind w:left="0" w:firstLine="567"/>
        <w:rPr>
          <w:sz w:val="18"/>
          <w:szCs w:val="18"/>
        </w:rPr>
      </w:pPr>
      <w:r w:rsidRPr="00354544">
        <w:rPr>
          <w:sz w:val="18"/>
          <w:szCs w:val="18"/>
        </w:rPr>
        <w:t>При расчете значений целевых показателей в области энергосбережения и повышения энергетической эффективности в сопоставимых условиях учитывается, в том числе, изменение структуры и объемов потребления энергетических ресурсов, не связанное с проведением мероприятий по энергосбережению и повышению энергетической эффективности, изменение численности населения Молодежного муниципального образования.</w:t>
      </w:r>
    </w:p>
    <w:p w:rsidR="00354544" w:rsidRPr="00354544" w:rsidRDefault="00354544" w:rsidP="00271528">
      <w:pPr>
        <w:ind w:left="0" w:firstLine="567"/>
        <w:rPr>
          <w:sz w:val="18"/>
          <w:szCs w:val="18"/>
        </w:rPr>
      </w:pPr>
      <w:r w:rsidRPr="00354544">
        <w:rPr>
          <w:sz w:val="18"/>
          <w:szCs w:val="18"/>
        </w:rPr>
        <w:t>Основным целевым показателем (индикатором) по оценке эффективности реализации Программы является удельное потребление энергетических ресурсов на территории Хомутовского муниципального образования.</w:t>
      </w:r>
    </w:p>
    <w:p w:rsidR="00354544" w:rsidRPr="00354544" w:rsidRDefault="00354544" w:rsidP="00271528">
      <w:pPr>
        <w:ind w:left="0" w:firstLine="567"/>
        <w:rPr>
          <w:sz w:val="18"/>
          <w:szCs w:val="18"/>
        </w:rPr>
      </w:pPr>
      <w:r w:rsidRPr="00354544">
        <w:rPr>
          <w:sz w:val="18"/>
          <w:szCs w:val="18"/>
        </w:rPr>
        <w:t>Экономия энергетических ресурсов планируется в виде разницы между прогнозируемым потреблением без реализации энергосберегающих мероприятий и потреблением энергетических ресурсов с учетом реализации энергосберегающих мероприятий.</w:t>
      </w:r>
    </w:p>
    <w:p w:rsidR="00354544" w:rsidRPr="00354544" w:rsidRDefault="00354544" w:rsidP="00271528">
      <w:pPr>
        <w:ind w:left="0" w:firstLine="567"/>
        <w:rPr>
          <w:sz w:val="18"/>
          <w:szCs w:val="18"/>
        </w:rPr>
      </w:pPr>
      <w:r w:rsidRPr="00354544">
        <w:rPr>
          <w:sz w:val="18"/>
          <w:szCs w:val="18"/>
        </w:rPr>
        <w:t xml:space="preserve">Оценка эффективности реализации Программы осуществляется на основе целевых показателей в области энергосбережения и повышения энергетической эффективности, определяется путем сравнения базовых значений целевых показателей с </w:t>
      </w:r>
      <w:proofErr w:type="gramStart"/>
      <w:r w:rsidRPr="00354544">
        <w:rPr>
          <w:sz w:val="18"/>
          <w:szCs w:val="18"/>
        </w:rPr>
        <w:t>текущими</w:t>
      </w:r>
      <w:proofErr w:type="gramEnd"/>
      <w:r w:rsidRPr="00354544">
        <w:rPr>
          <w:sz w:val="18"/>
          <w:szCs w:val="18"/>
        </w:rPr>
        <w:t xml:space="preserve"> (на этапе реализации) и завершающими (по окончании реализации Программы). Оценка эффективности реализации Программы производится ежегодно на основе использования целевых показателей, которые обеспечивают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w:t>
      </w:r>
    </w:p>
    <w:p w:rsidR="00354544" w:rsidRPr="00354544" w:rsidRDefault="00354544" w:rsidP="00271528">
      <w:pPr>
        <w:ind w:left="0" w:firstLine="567"/>
        <w:rPr>
          <w:sz w:val="18"/>
          <w:szCs w:val="18"/>
        </w:rPr>
      </w:pPr>
      <w:r w:rsidRPr="00354544">
        <w:rPr>
          <w:sz w:val="18"/>
          <w:szCs w:val="18"/>
        </w:rPr>
        <w:t>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 утвержденным Программой.</w:t>
      </w:r>
    </w:p>
    <w:p w:rsidR="00354544" w:rsidRPr="00354544" w:rsidRDefault="00354544" w:rsidP="00271528">
      <w:pPr>
        <w:ind w:left="0" w:firstLine="567"/>
        <w:rPr>
          <w:sz w:val="18"/>
          <w:szCs w:val="18"/>
        </w:rPr>
      </w:pPr>
      <w:r w:rsidRPr="00354544">
        <w:rPr>
          <w:sz w:val="18"/>
          <w:szCs w:val="18"/>
        </w:rPr>
        <w:t>Эффективность реализации Программы оценивается как степень фактического достижения целевого показателя по формуле:</w:t>
      </w:r>
    </w:p>
    <w:p w:rsidR="00354544" w:rsidRPr="00354544" w:rsidRDefault="00354544" w:rsidP="00271528">
      <w:pPr>
        <w:ind w:left="0" w:firstLine="567"/>
        <w:rPr>
          <w:sz w:val="18"/>
          <w:szCs w:val="18"/>
        </w:rPr>
      </w:pPr>
      <w:r w:rsidRPr="00354544">
        <w:rPr>
          <w:sz w:val="18"/>
          <w:szCs w:val="18"/>
        </w:rPr>
        <w:t xml:space="preserve">Э = </w:t>
      </w:r>
      <w:proofErr w:type="spellStart"/>
      <w:r w:rsidRPr="00354544">
        <w:rPr>
          <w:sz w:val="18"/>
          <w:szCs w:val="18"/>
        </w:rPr>
        <w:t>П</w:t>
      </w:r>
      <w:r w:rsidRPr="00354544">
        <w:rPr>
          <w:sz w:val="18"/>
          <w:szCs w:val="18"/>
          <w:vertAlign w:val="subscript"/>
        </w:rPr>
        <w:t>ф</w:t>
      </w:r>
      <w:proofErr w:type="spellEnd"/>
      <w:r w:rsidRPr="00354544">
        <w:rPr>
          <w:sz w:val="18"/>
          <w:szCs w:val="18"/>
        </w:rPr>
        <w:t xml:space="preserve"> /</w:t>
      </w:r>
      <w:proofErr w:type="spellStart"/>
      <w:proofErr w:type="gramStart"/>
      <w:r w:rsidRPr="00354544">
        <w:rPr>
          <w:sz w:val="18"/>
          <w:szCs w:val="18"/>
        </w:rPr>
        <w:t>П</w:t>
      </w:r>
      <w:r w:rsidRPr="00354544">
        <w:rPr>
          <w:sz w:val="18"/>
          <w:szCs w:val="18"/>
          <w:vertAlign w:val="subscript"/>
        </w:rPr>
        <w:t>н</w:t>
      </w:r>
      <w:proofErr w:type="spellEnd"/>
      <w:proofErr w:type="gramEnd"/>
      <w:r w:rsidRPr="00354544">
        <w:rPr>
          <w:sz w:val="18"/>
          <w:szCs w:val="18"/>
        </w:rPr>
        <w:t xml:space="preserve"> </w:t>
      </w:r>
      <w:r w:rsidRPr="00354544">
        <w:rPr>
          <w:sz w:val="18"/>
          <w:szCs w:val="18"/>
          <w:vertAlign w:val="subscript"/>
        </w:rPr>
        <w:t>*</w:t>
      </w:r>
      <w:r w:rsidRPr="00354544">
        <w:rPr>
          <w:sz w:val="18"/>
          <w:szCs w:val="18"/>
        </w:rPr>
        <w:t xml:space="preserve"> 100%, </w:t>
      </w:r>
    </w:p>
    <w:p w:rsidR="00354544" w:rsidRPr="00354544" w:rsidRDefault="00354544" w:rsidP="00271528">
      <w:pPr>
        <w:ind w:left="0" w:firstLine="567"/>
        <w:rPr>
          <w:sz w:val="18"/>
          <w:szCs w:val="18"/>
        </w:rPr>
      </w:pPr>
      <w:r w:rsidRPr="00354544">
        <w:rPr>
          <w:sz w:val="18"/>
          <w:szCs w:val="18"/>
        </w:rPr>
        <w:t>где:</w:t>
      </w:r>
    </w:p>
    <w:p w:rsidR="00354544" w:rsidRPr="00354544" w:rsidRDefault="00354544" w:rsidP="00271528">
      <w:pPr>
        <w:ind w:left="0" w:firstLine="567"/>
        <w:rPr>
          <w:sz w:val="18"/>
          <w:szCs w:val="18"/>
        </w:rPr>
      </w:pPr>
      <w:proofErr w:type="spellStart"/>
      <w:r w:rsidRPr="00354544">
        <w:rPr>
          <w:sz w:val="18"/>
          <w:szCs w:val="18"/>
        </w:rPr>
        <w:t>П</w:t>
      </w:r>
      <w:r w:rsidRPr="00354544">
        <w:rPr>
          <w:sz w:val="18"/>
          <w:szCs w:val="18"/>
          <w:vertAlign w:val="subscript"/>
        </w:rPr>
        <w:t>ф</w:t>
      </w:r>
      <w:proofErr w:type="spellEnd"/>
      <w:r w:rsidRPr="00354544">
        <w:rPr>
          <w:sz w:val="18"/>
          <w:szCs w:val="18"/>
        </w:rPr>
        <w:t xml:space="preserve"> - фактический показатель, достигнутый в ходе реализации Программы;</w:t>
      </w:r>
    </w:p>
    <w:p w:rsidR="00354544" w:rsidRPr="00354544" w:rsidRDefault="00354544" w:rsidP="00354544">
      <w:pPr>
        <w:ind w:left="0" w:firstLine="567"/>
        <w:rPr>
          <w:sz w:val="18"/>
          <w:szCs w:val="18"/>
        </w:rPr>
      </w:pPr>
      <w:proofErr w:type="spellStart"/>
      <w:proofErr w:type="gramStart"/>
      <w:r w:rsidRPr="00354544">
        <w:rPr>
          <w:sz w:val="18"/>
          <w:szCs w:val="18"/>
        </w:rPr>
        <w:t>П</w:t>
      </w:r>
      <w:r w:rsidRPr="00354544">
        <w:rPr>
          <w:sz w:val="18"/>
          <w:szCs w:val="18"/>
          <w:vertAlign w:val="subscript"/>
        </w:rPr>
        <w:t>н</w:t>
      </w:r>
      <w:proofErr w:type="spellEnd"/>
      <w:proofErr w:type="gramEnd"/>
      <w:r w:rsidRPr="00354544">
        <w:rPr>
          <w:sz w:val="18"/>
          <w:szCs w:val="18"/>
          <w:vertAlign w:val="subscript"/>
        </w:rPr>
        <w:t xml:space="preserve"> </w:t>
      </w:r>
      <w:r w:rsidRPr="00354544">
        <w:rPr>
          <w:sz w:val="18"/>
          <w:szCs w:val="18"/>
        </w:rPr>
        <w:t>-  нормативный показатель, утвержденный Программой.</w:t>
      </w:r>
    </w:p>
    <w:p w:rsidR="00354544" w:rsidRPr="00354544" w:rsidRDefault="00354544" w:rsidP="00354544">
      <w:pPr>
        <w:ind w:left="0" w:firstLine="567"/>
        <w:rPr>
          <w:sz w:val="18"/>
          <w:szCs w:val="18"/>
        </w:rPr>
      </w:pPr>
      <w:r w:rsidRPr="00354544">
        <w:rPr>
          <w:sz w:val="18"/>
          <w:szCs w:val="18"/>
        </w:rPr>
        <w:t>Критерии оценки эффективности реализации Программы:</w:t>
      </w:r>
    </w:p>
    <w:p w:rsidR="00354544" w:rsidRPr="00354544" w:rsidRDefault="00354544" w:rsidP="00354544">
      <w:pPr>
        <w:ind w:left="0" w:firstLine="567"/>
        <w:rPr>
          <w:sz w:val="18"/>
          <w:szCs w:val="18"/>
        </w:rPr>
      </w:pPr>
      <w:r w:rsidRPr="00354544">
        <w:rPr>
          <w:sz w:val="18"/>
          <w:szCs w:val="18"/>
        </w:rPr>
        <w:t>Программа реализуется эффективно (за отчетный год, за весь период реализации), если ее эффективность составляет 80% и более.</w:t>
      </w:r>
    </w:p>
    <w:p w:rsidR="00354544" w:rsidRPr="00354544" w:rsidRDefault="00354544" w:rsidP="00354544">
      <w:pPr>
        <w:ind w:left="0" w:firstLine="567"/>
        <w:rPr>
          <w:sz w:val="18"/>
          <w:szCs w:val="18"/>
        </w:rPr>
      </w:pPr>
      <w:r w:rsidRPr="00354544">
        <w:rPr>
          <w:sz w:val="18"/>
          <w:szCs w:val="18"/>
        </w:rPr>
        <w:t>Программа нуждается в корректировке и доработке, если эффективность реализации Программы составляет 60 - 80%.</w:t>
      </w:r>
    </w:p>
    <w:p w:rsidR="00354544" w:rsidRPr="00354544" w:rsidRDefault="00354544" w:rsidP="00354544">
      <w:pPr>
        <w:ind w:left="0" w:firstLine="567"/>
        <w:rPr>
          <w:sz w:val="18"/>
          <w:szCs w:val="18"/>
        </w:rPr>
      </w:pPr>
      <w:r w:rsidRPr="00354544">
        <w:rPr>
          <w:sz w:val="18"/>
          <w:szCs w:val="18"/>
        </w:rPr>
        <w:t>Программа считается неэффективной, если мероприятия Программы выполнены с эффективностью менее 60%.</w:t>
      </w:r>
    </w:p>
    <w:p w:rsidR="00354544" w:rsidRPr="00354544" w:rsidRDefault="00354544" w:rsidP="00354544">
      <w:pPr>
        <w:ind w:left="0" w:firstLine="567"/>
        <w:rPr>
          <w:sz w:val="18"/>
          <w:szCs w:val="18"/>
        </w:rPr>
      </w:pPr>
      <w:r w:rsidRPr="00354544">
        <w:rPr>
          <w:b/>
          <w:sz w:val="18"/>
          <w:szCs w:val="18"/>
        </w:rPr>
        <w:lastRenderedPageBreak/>
        <w:t>4.4. Предполагаемая экономия энергетических ресурсов</w:t>
      </w:r>
      <w:r w:rsidRPr="00354544">
        <w:rPr>
          <w:sz w:val="18"/>
          <w:szCs w:val="18"/>
        </w:rPr>
        <w:t xml:space="preserve"> </w:t>
      </w:r>
      <w:r w:rsidRPr="00354544">
        <w:rPr>
          <w:b/>
          <w:sz w:val="18"/>
          <w:szCs w:val="18"/>
        </w:rPr>
        <w:t>за период с 2024 по 2026 годы</w:t>
      </w:r>
    </w:p>
    <w:p w:rsidR="00354544" w:rsidRPr="00354544" w:rsidRDefault="00354544" w:rsidP="00354544">
      <w:pPr>
        <w:ind w:left="0" w:firstLine="567"/>
        <w:rPr>
          <w:sz w:val="18"/>
          <w:szCs w:val="18"/>
        </w:rPr>
      </w:pPr>
      <w:r w:rsidRPr="00354544">
        <w:rPr>
          <w:sz w:val="18"/>
          <w:szCs w:val="18"/>
        </w:rPr>
        <w:t xml:space="preserve">Предполагаемая экономия энергетических ресурсов на территории Хомутовского муниципального образования за период с 2024 по 2026 годы представлена в Таблице 4.                                                             </w:t>
      </w:r>
    </w:p>
    <w:p w:rsidR="00354544" w:rsidRPr="00354544" w:rsidRDefault="00354544" w:rsidP="00354544">
      <w:pPr>
        <w:ind w:left="0" w:firstLine="567"/>
        <w:rPr>
          <w:sz w:val="18"/>
          <w:szCs w:val="18"/>
        </w:rPr>
      </w:pPr>
      <w:r w:rsidRPr="00354544">
        <w:rPr>
          <w:sz w:val="18"/>
          <w:szCs w:val="18"/>
        </w:rPr>
        <w:t xml:space="preserve">                                                                Таблица 4</w:t>
      </w:r>
    </w:p>
    <w:p w:rsidR="00354544" w:rsidRPr="00354544" w:rsidRDefault="00354544" w:rsidP="00354544">
      <w:pPr>
        <w:ind w:left="0" w:firstLine="567"/>
        <w:rPr>
          <w:sz w:val="18"/>
          <w:szCs w:val="18"/>
        </w:rPr>
      </w:pPr>
      <w:r w:rsidRPr="00354544">
        <w:rPr>
          <w:sz w:val="18"/>
          <w:szCs w:val="18"/>
        </w:rPr>
        <w:t>Предполагаемая экономия энергетических ресурсов на территории</w:t>
      </w:r>
    </w:p>
    <w:p w:rsidR="00354544" w:rsidRPr="00354544" w:rsidRDefault="00354544" w:rsidP="00354544">
      <w:pPr>
        <w:ind w:left="0" w:firstLine="567"/>
        <w:rPr>
          <w:sz w:val="18"/>
          <w:szCs w:val="18"/>
        </w:rPr>
      </w:pPr>
      <w:r w:rsidRPr="00354544">
        <w:rPr>
          <w:sz w:val="18"/>
          <w:szCs w:val="18"/>
        </w:rPr>
        <w:t>Хомутовского муниципального образования за период с 2024 по 2026 годы</w:t>
      </w:r>
    </w:p>
    <w:p w:rsidR="00354544" w:rsidRPr="00354544" w:rsidRDefault="00354544" w:rsidP="00354544">
      <w:pPr>
        <w:ind w:left="0" w:firstLine="567"/>
        <w:rPr>
          <w:b/>
          <w:sz w:val="18"/>
          <w:szCs w:val="18"/>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686"/>
        <w:gridCol w:w="1417"/>
        <w:gridCol w:w="1417"/>
        <w:gridCol w:w="1418"/>
        <w:gridCol w:w="1418"/>
      </w:tblGrid>
      <w:tr w:rsidR="00354544" w:rsidRPr="00354544" w:rsidTr="00354544">
        <w:tc>
          <w:tcPr>
            <w:tcW w:w="567" w:type="dxa"/>
            <w:vAlign w:val="center"/>
          </w:tcPr>
          <w:p w:rsidR="00354544" w:rsidRPr="00354544" w:rsidRDefault="00354544" w:rsidP="00354544">
            <w:pPr>
              <w:ind w:left="0" w:firstLine="567"/>
              <w:rPr>
                <w:b/>
                <w:sz w:val="18"/>
                <w:szCs w:val="18"/>
              </w:rPr>
            </w:pPr>
            <w:r w:rsidRPr="00354544">
              <w:rPr>
                <w:b/>
                <w:sz w:val="18"/>
                <w:szCs w:val="18"/>
              </w:rPr>
              <w:t xml:space="preserve">№ </w:t>
            </w:r>
            <w:proofErr w:type="gramStart"/>
            <w:r w:rsidRPr="00354544">
              <w:rPr>
                <w:b/>
                <w:sz w:val="18"/>
                <w:szCs w:val="18"/>
              </w:rPr>
              <w:t>п</w:t>
            </w:r>
            <w:proofErr w:type="gramEnd"/>
            <w:r w:rsidRPr="00354544">
              <w:rPr>
                <w:b/>
                <w:sz w:val="18"/>
                <w:szCs w:val="18"/>
              </w:rPr>
              <w:t>/п</w:t>
            </w:r>
          </w:p>
        </w:tc>
        <w:tc>
          <w:tcPr>
            <w:tcW w:w="3686" w:type="dxa"/>
            <w:vAlign w:val="center"/>
          </w:tcPr>
          <w:p w:rsidR="00354544" w:rsidRPr="00354544" w:rsidRDefault="00354544" w:rsidP="00354544">
            <w:pPr>
              <w:ind w:left="0" w:firstLine="567"/>
              <w:rPr>
                <w:bCs/>
                <w:sz w:val="18"/>
                <w:szCs w:val="18"/>
              </w:rPr>
            </w:pPr>
            <w:r w:rsidRPr="00354544">
              <w:rPr>
                <w:bCs/>
                <w:sz w:val="18"/>
                <w:szCs w:val="18"/>
              </w:rPr>
              <w:t>Наименование показателя</w:t>
            </w:r>
          </w:p>
        </w:tc>
        <w:tc>
          <w:tcPr>
            <w:tcW w:w="1417" w:type="dxa"/>
            <w:vAlign w:val="center"/>
          </w:tcPr>
          <w:p w:rsidR="00354544" w:rsidRPr="00354544" w:rsidRDefault="00354544" w:rsidP="00354544">
            <w:pPr>
              <w:ind w:left="0" w:firstLine="567"/>
              <w:rPr>
                <w:bCs/>
                <w:sz w:val="18"/>
                <w:szCs w:val="18"/>
              </w:rPr>
            </w:pPr>
            <w:r w:rsidRPr="00354544">
              <w:rPr>
                <w:bCs/>
                <w:sz w:val="18"/>
                <w:szCs w:val="18"/>
              </w:rPr>
              <w:t>Единица измерения</w:t>
            </w:r>
          </w:p>
        </w:tc>
        <w:tc>
          <w:tcPr>
            <w:tcW w:w="1417" w:type="dxa"/>
            <w:vAlign w:val="center"/>
          </w:tcPr>
          <w:p w:rsidR="00354544" w:rsidRPr="00354544" w:rsidRDefault="00354544" w:rsidP="00354544">
            <w:pPr>
              <w:ind w:left="0" w:firstLine="567"/>
              <w:rPr>
                <w:bCs/>
                <w:sz w:val="18"/>
                <w:szCs w:val="18"/>
              </w:rPr>
            </w:pPr>
            <w:r w:rsidRPr="00354544">
              <w:rPr>
                <w:bCs/>
                <w:sz w:val="18"/>
                <w:szCs w:val="18"/>
              </w:rPr>
              <w:t>2024 год</w:t>
            </w:r>
          </w:p>
        </w:tc>
        <w:tc>
          <w:tcPr>
            <w:tcW w:w="1418" w:type="dxa"/>
            <w:vAlign w:val="center"/>
          </w:tcPr>
          <w:p w:rsidR="00354544" w:rsidRPr="00354544" w:rsidRDefault="00354544" w:rsidP="00354544">
            <w:pPr>
              <w:ind w:left="0" w:firstLine="567"/>
              <w:rPr>
                <w:bCs/>
                <w:sz w:val="18"/>
                <w:szCs w:val="18"/>
              </w:rPr>
            </w:pPr>
            <w:r w:rsidRPr="00354544">
              <w:rPr>
                <w:bCs/>
                <w:sz w:val="18"/>
                <w:szCs w:val="18"/>
              </w:rPr>
              <w:t>2025 год</w:t>
            </w:r>
          </w:p>
        </w:tc>
        <w:tc>
          <w:tcPr>
            <w:tcW w:w="1418" w:type="dxa"/>
            <w:vAlign w:val="center"/>
          </w:tcPr>
          <w:p w:rsidR="00354544" w:rsidRPr="00354544" w:rsidRDefault="00354544" w:rsidP="00354544">
            <w:pPr>
              <w:ind w:left="0" w:firstLine="567"/>
              <w:rPr>
                <w:bCs/>
                <w:sz w:val="18"/>
                <w:szCs w:val="18"/>
              </w:rPr>
            </w:pPr>
            <w:r w:rsidRPr="00354544">
              <w:rPr>
                <w:bCs/>
                <w:sz w:val="18"/>
                <w:szCs w:val="18"/>
              </w:rPr>
              <w:t>2026 год</w:t>
            </w:r>
          </w:p>
        </w:tc>
      </w:tr>
      <w:tr w:rsidR="00354544" w:rsidRPr="00354544" w:rsidTr="00354544">
        <w:tc>
          <w:tcPr>
            <w:tcW w:w="567" w:type="dxa"/>
            <w:vAlign w:val="center"/>
          </w:tcPr>
          <w:p w:rsidR="00354544" w:rsidRPr="00354544" w:rsidRDefault="00354544" w:rsidP="00354544">
            <w:pPr>
              <w:ind w:left="0" w:firstLine="567"/>
              <w:rPr>
                <w:sz w:val="18"/>
                <w:szCs w:val="18"/>
              </w:rPr>
            </w:pPr>
            <w:r w:rsidRPr="00354544">
              <w:rPr>
                <w:sz w:val="18"/>
                <w:szCs w:val="18"/>
              </w:rPr>
              <w:t>1</w:t>
            </w:r>
          </w:p>
        </w:tc>
        <w:tc>
          <w:tcPr>
            <w:tcW w:w="3686" w:type="dxa"/>
            <w:vAlign w:val="center"/>
          </w:tcPr>
          <w:p w:rsidR="00354544" w:rsidRPr="00354544" w:rsidRDefault="00354544" w:rsidP="00354544">
            <w:pPr>
              <w:ind w:left="0" w:firstLine="567"/>
              <w:rPr>
                <w:sz w:val="18"/>
                <w:szCs w:val="18"/>
              </w:rPr>
            </w:pPr>
            <w:r w:rsidRPr="00354544">
              <w:rPr>
                <w:sz w:val="18"/>
                <w:szCs w:val="18"/>
              </w:rPr>
              <w:t>Экономия электрической энергии в натуральном выражении</w:t>
            </w:r>
          </w:p>
        </w:tc>
        <w:tc>
          <w:tcPr>
            <w:tcW w:w="1417" w:type="dxa"/>
            <w:vAlign w:val="center"/>
          </w:tcPr>
          <w:p w:rsidR="00354544" w:rsidRPr="00354544" w:rsidRDefault="00354544" w:rsidP="00354544">
            <w:pPr>
              <w:ind w:left="0" w:firstLine="567"/>
              <w:rPr>
                <w:sz w:val="18"/>
                <w:szCs w:val="18"/>
              </w:rPr>
            </w:pPr>
            <w:r w:rsidRPr="00354544">
              <w:rPr>
                <w:sz w:val="18"/>
                <w:szCs w:val="18"/>
              </w:rPr>
              <w:t>кВт</w:t>
            </w:r>
          </w:p>
        </w:tc>
        <w:tc>
          <w:tcPr>
            <w:tcW w:w="1417" w:type="dxa"/>
            <w:vAlign w:val="center"/>
          </w:tcPr>
          <w:p w:rsidR="00354544" w:rsidRPr="00354544" w:rsidRDefault="00354544" w:rsidP="00354544">
            <w:pPr>
              <w:ind w:left="0" w:firstLine="567"/>
              <w:rPr>
                <w:b/>
                <w:bCs/>
                <w:sz w:val="18"/>
                <w:szCs w:val="18"/>
              </w:rPr>
            </w:pPr>
            <w:r w:rsidRPr="00354544">
              <w:rPr>
                <w:b/>
                <w:bCs/>
                <w:sz w:val="18"/>
                <w:szCs w:val="18"/>
              </w:rPr>
              <w:t xml:space="preserve">84 132                                                                                                                                 </w:t>
            </w:r>
          </w:p>
        </w:tc>
        <w:tc>
          <w:tcPr>
            <w:tcW w:w="1418" w:type="dxa"/>
            <w:vAlign w:val="center"/>
          </w:tcPr>
          <w:p w:rsidR="00354544" w:rsidRPr="00354544" w:rsidRDefault="00354544" w:rsidP="00354544">
            <w:pPr>
              <w:ind w:left="0" w:firstLine="567"/>
              <w:rPr>
                <w:b/>
                <w:bCs/>
                <w:sz w:val="18"/>
                <w:szCs w:val="18"/>
              </w:rPr>
            </w:pPr>
            <w:r w:rsidRPr="00354544">
              <w:rPr>
                <w:b/>
                <w:bCs/>
                <w:sz w:val="18"/>
                <w:szCs w:val="18"/>
              </w:rPr>
              <w:t>111 452</w:t>
            </w:r>
          </w:p>
        </w:tc>
        <w:tc>
          <w:tcPr>
            <w:tcW w:w="1418" w:type="dxa"/>
            <w:vAlign w:val="center"/>
          </w:tcPr>
          <w:p w:rsidR="00354544" w:rsidRPr="00354544" w:rsidRDefault="00354544" w:rsidP="00354544">
            <w:pPr>
              <w:ind w:left="0" w:firstLine="567"/>
              <w:rPr>
                <w:b/>
                <w:bCs/>
                <w:sz w:val="18"/>
                <w:szCs w:val="18"/>
              </w:rPr>
            </w:pPr>
            <w:r w:rsidRPr="00354544">
              <w:rPr>
                <w:b/>
                <w:bCs/>
                <w:sz w:val="18"/>
                <w:szCs w:val="18"/>
              </w:rPr>
              <w:t>122 430</w:t>
            </w:r>
          </w:p>
        </w:tc>
      </w:tr>
    </w:tbl>
    <w:p w:rsidR="00354544" w:rsidRPr="00354544" w:rsidRDefault="00354544" w:rsidP="00354544">
      <w:pPr>
        <w:ind w:left="0" w:firstLine="567"/>
        <w:rPr>
          <w:sz w:val="18"/>
          <w:szCs w:val="18"/>
        </w:rPr>
      </w:pPr>
    </w:p>
    <w:p w:rsidR="00354544" w:rsidRPr="00354544" w:rsidRDefault="00354544" w:rsidP="00354544">
      <w:pPr>
        <w:ind w:left="0" w:firstLine="567"/>
        <w:rPr>
          <w:sz w:val="18"/>
          <w:szCs w:val="18"/>
        </w:rPr>
      </w:pPr>
      <w:r w:rsidRPr="00354544">
        <w:rPr>
          <w:sz w:val="18"/>
          <w:szCs w:val="18"/>
        </w:rPr>
        <w:t xml:space="preserve">При внедрении и реализации рекомендуемых </w:t>
      </w:r>
      <w:proofErr w:type="spellStart"/>
      <w:r w:rsidRPr="00354544">
        <w:rPr>
          <w:sz w:val="18"/>
          <w:szCs w:val="18"/>
        </w:rPr>
        <w:t>энергоресурсосберегающих</w:t>
      </w:r>
      <w:proofErr w:type="spellEnd"/>
      <w:r w:rsidRPr="00354544">
        <w:rPr>
          <w:sz w:val="18"/>
          <w:szCs w:val="18"/>
        </w:rPr>
        <w:t xml:space="preserve"> мероприятий планируемое годовое изменение потребления (потерь) энергетических ресурсов на территории Хомутовского муниципального образования сократится </w:t>
      </w:r>
      <w:proofErr w:type="gramStart"/>
      <w:r w:rsidRPr="00354544">
        <w:rPr>
          <w:sz w:val="18"/>
          <w:szCs w:val="18"/>
        </w:rPr>
        <w:t>на</w:t>
      </w:r>
      <w:proofErr w:type="gramEnd"/>
      <w:r w:rsidRPr="00354544">
        <w:rPr>
          <w:sz w:val="18"/>
          <w:szCs w:val="18"/>
        </w:rPr>
        <w:t>:</w:t>
      </w:r>
    </w:p>
    <w:p w:rsidR="00354544" w:rsidRPr="00354544" w:rsidRDefault="00354544" w:rsidP="00354544">
      <w:pPr>
        <w:numPr>
          <w:ilvl w:val="0"/>
          <w:numId w:val="19"/>
        </w:numPr>
        <w:ind w:firstLine="567"/>
        <w:rPr>
          <w:sz w:val="18"/>
          <w:szCs w:val="18"/>
        </w:rPr>
      </w:pPr>
      <w:r w:rsidRPr="00354544">
        <w:rPr>
          <w:b/>
          <w:bCs/>
          <w:sz w:val="18"/>
          <w:szCs w:val="18"/>
        </w:rPr>
        <w:t xml:space="preserve">  318 014 </w:t>
      </w:r>
      <w:r w:rsidRPr="00354544">
        <w:rPr>
          <w:sz w:val="18"/>
          <w:szCs w:val="18"/>
        </w:rPr>
        <w:t xml:space="preserve"> кВт электрической энергии </w:t>
      </w:r>
    </w:p>
    <w:p w:rsidR="00354544" w:rsidRPr="00354544" w:rsidRDefault="00354544" w:rsidP="00354544">
      <w:pPr>
        <w:ind w:left="0" w:firstLine="567"/>
        <w:rPr>
          <w:sz w:val="18"/>
          <w:szCs w:val="18"/>
        </w:rPr>
      </w:pPr>
      <w:r w:rsidRPr="00354544">
        <w:rPr>
          <w:sz w:val="18"/>
          <w:szCs w:val="18"/>
        </w:rPr>
        <w:t xml:space="preserve">Сокращение потребления (потерь) энергетических ресурсов позволит, в свою очередь, сократить финансовые затраты Хомутовского муниципального образования на оплату энергетических ресурсов на  </w:t>
      </w:r>
      <w:r w:rsidRPr="00354544">
        <w:rPr>
          <w:b/>
          <w:bCs/>
          <w:sz w:val="18"/>
          <w:szCs w:val="18"/>
        </w:rPr>
        <w:t>1 831,77</w:t>
      </w:r>
      <w:r w:rsidRPr="00354544">
        <w:rPr>
          <w:sz w:val="18"/>
          <w:szCs w:val="18"/>
        </w:rPr>
        <w:t xml:space="preserve"> тысяч рублей в год.</w:t>
      </w:r>
    </w:p>
    <w:p w:rsidR="00354544" w:rsidRPr="00354544" w:rsidRDefault="00354544" w:rsidP="00354544">
      <w:pPr>
        <w:ind w:left="0" w:firstLine="567"/>
        <w:rPr>
          <w:sz w:val="18"/>
          <w:szCs w:val="18"/>
        </w:rPr>
      </w:pPr>
    </w:p>
    <w:p w:rsidR="00354544" w:rsidRPr="00354544" w:rsidRDefault="00354544" w:rsidP="00354544">
      <w:pPr>
        <w:ind w:left="0" w:firstLine="567"/>
        <w:rPr>
          <w:b/>
          <w:sz w:val="18"/>
          <w:szCs w:val="18"/>
        </w:rPr>
      </w:pPr>
      <w:r w:rsidRPr="00354544">
        <w:rPr>
          <w:b/>
          <w:sz w:val="18"/>
          <w:szCs w:val="18"/>
        </w:rPr>
        <w:t xml:space="preserve">         </w:t>
      </w:r>
    </w:p>
    <w:p w:rsidR="00354544" w:rsidRPr="00354544" w:rsidRDefault="00354544" w:rsidP="00271528">
      <w:pPr>
        <w:rPr>
          <w:b/>
          <w:sz w:val="18"/>
          <w:szCs w:val="18"/>
        </w:rPr>
      </w:pPr>
    </w:p>
    <w:p w:rsidR="00354544" w:rsidRPr="00354544" w:rsidRDefault="00354544" w:rsidP="00354544">
      <w:pPr>
        <w:ind w:left="0" w:firstLine="567"/>
        <w:rPr>
          <w:b/>
          <w:sz w:val="18"/>
          <w:szCs w:val="18"/>
        </w:rPr>
      </w:pPr>
    </w:p>
    <w:p w:rsidR="00354544" w:rsidRPr="00354544" w:rsidRDefault="00354544" w:rsidP="00720570">
      <w:pPr>
        <w:ind w:left="0" w:firstLine="567"/>
        <w:jc w:val="center"/>
        <w:rPr>
          <w:b/>
          <w:sz w:val="18"/>
          <w:szCs w:val="18"/>
        </w:rPr>
      </w:pPr>
    </w:p>
    <w:p w:rsidR="00354544" w:rsidRPr="00354544" w:rsidRDefault="00354544" w:rsidP="00720570">
      <w:pPr>
        <w:ind w:left="0" w:firstLine="567"/>
        <w:jc w:val="center"/>
        <w:rPr>
          <w:b/>
          <w:sz w:val="18"/>
          <w:szCs w:val="18"/>
        </w:rPr>
      </w:pPr>
      <w:r w:rsidRPr="00354544">
        <w:rPr>
          <w:b/>
          <w:sz w:val="18"/>
          <w:szCs w:val="18"/>
        </w:rPr>
        <w:t>ЗАКЛЮЧЕНИЕ</w:t>
      </w:r>
    </w:p>
    <w:p w:rsidR="00354544" w:rsidRPr="00354544" w:rsidRDefault="00354544" w:rsidP="00720570">
      <w:pPr>
        <w:ind w:left="0" w:firstLine="567"/>
        <w:rPr>
          <w:sz w:val="18"/>
          <w:szCs w:val="18"/>
        </w:rPr>
      </w:pPr>
      <w:r w:rsidRPr="00354544">
        <w:rPr>
          <w:sz w:val="18"/>
          <w:szCs w:val="18"/>
        </w:rPr>
        <w:t xml:space="preserve">Программа «Энергосбережение и повышение энергетической эффективности на территории Хомутовского муниципального образования Иркутского района Иркутской области на 2024-2026 годы» обеспечивает перевод на </w:t>
      </w:r>
      <w:proofErr w:type="spellStart"/>
      <w:r w:rsidRPr="00354544">
        <w:rPr>
          <w:sz w:val="18"/>
          <w:szCs w:val="18"/>
        </w:rPr>
        <w:t>энергоэффективный</w:t>
      </w:r>
      <w:proofErr w:type="spellEnd"/>
      <w:r w:rsidRPr="00354544">
        <w:rPr>
          <w:sz w:val="18"/>
          <w:szCs w:val="18"/>
        </w:rPr>
        <w:t xml:space="preserve"> и бездотационный путь развития в сфере организации местного самоуправления - минимальные затраты на потребление энергетических ресурсов.</w:t>
      </w:r>
    </w:p>
    <w:p w:rsidR="00354544" w:rsidRPr="00354544" w:rsidRDefault="00354544" w:rsidP="00720570">
      <w:pPr>
        <w:ind w:left="0" w:firstLine="567"/>
        <w:rPr>
          <w:sz w:val="18"/>
          <w:szCs w:val="18"/>
        </w:rPr>
      </w:pPr>
      <w:r w:rsidRPr="00354544">
        <w:rPr>
          <w:sz w:val="18"/>
          <w:szCs w:val="18"/>
        </w:rPr>
        <w:t>Программа предусматривает:</w:t>
      </w:r>
    </w:p>
    <w:p w:rsidR="00354544" w:rsidRPr="00354544" w:rsidRDefault="00354544" w:rsidP="00720570">
      <w:pPr>
        <w:numPr>
          <w:ilvl w:val="0"/>
          <w:numId w:val="20"/>
        </w:numPr>
        <w:ind w:left="0" w:firstLine="567"/>
        <w:rPr>
          <w:sz w:val="18"/>
          <w:szCs w:val="18"/>
        </w:rPr>
      </w:pPr>
      <w:r w:rsidRPr="00354544">
        <w:rPr>
          <w:sz w:val="18"/>
          <w:szCs w:val="18"/>
        </w:rPr>
        <w:t>Достижение целевых показателей энергосбережения и повышения энергетической эффективности, установленных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w:t>
      </w:r>
    </w:p>
    <w:p w:rsidR="00354544" w:rsidRPr="00354544" w:rsidRDefault="00354544" w:rsidP="00720570">
      <w:pPr>
        <w:numPr>
          <w:ilvl w:val="0"/>
          <w:numId w:val="20"/>
        </w:numPr>
        <w:ind w:left="0" w:firstLine="567"/>
        <w:rPr>
          <w:sz w:val="18"/>
          <w:szCs w:val="18"/>
        </w:rPr>
      </w:pPr>
      <w:r w:rsidRPr="00354544">
        <w:rPr>
          <w:sz w:val="18"/>
          <w:szCs w:val="18"/>
        </w:rPr>
        <w:t xml:space="preserve">Повышение энергетической эффективности при производстве, передаче и потреблении энергетических ресурсов в </w:t>
      </w:r>
      <w:proofErr w:type="spellStart"/>
      <w:r w:rsidRPr="00354544">
        <w:rPr>
          <w:sz w:val="18"/>
          <w:szCs w:val="18"/>
        </w:rPr>
        <w:t>Хомутовском</w:t>
      </w:r>
      <w:proofErr w:type="spellEnd"/>
      <w:r w:rsidRPr="00354544">
        <w:rPr>
          <w:sz w:val="18"/>
          <w:szCs w:val="18"/>
        </w:rPr>
        <w:t xml:space="preserve"> муниципальном образовании, создание условий для перевода экономики и бюджетной сферы муниципального образования на энергосберегающий путь развития;</w:t>
      </w:r>
    </w:p>
    <w:p w:rsidR="00354544" w:rsidRPr="00354544" w:rsidRDefault="00354544" w:rsidP="00720570">
      <w:pPr>
        <w:numPr>
          <w:ilvl w:val="0"/>
          <w:numId w:val="20"/>
        </w:numPr>
        <w:ind w:left="0" w:firstLine="567"/>
        <w:rPr>
          <w:sz w:val="18"/>
          <w:szCs w:val="18"/>
        </w:rPr>
      </w:pPr>
      <w:r w:rsidRPr="00354544">
        <w:rPr>
          <w:sz w:val="18"/>
          <w:szCs w:val="18"/>
        </w:rPr>
        <w:t>Повышение эффективного и рационального использования энергетических ресурсов, соответственно, снижение расхода бюджетных средств Хомутовского муниципального образования на потребление энергетических ресурсов;</w:t>
      </w:r>
    </w:p>
    <w:p w:rsidR="00354544" w:rsidRPr="00354544" w:rsidRDefault="00354544" w:rsidP="00720570">
      <w:pPr>
        <w:ind w:left="0" w:firstLine="567"/>
        <w:rPr>
          <w:sz w:val="18"/>
          <w:szCs w:val="18"/>
        </w:rPr>
      </w:pPr>
      <w:r w:rsidRPr="00354544">
        <w:rPr>
          <w:sz w:val="18"/>
          <w:szCs w:val="18"/>
        </w:rPr>
        <w:sym w:font="Symbol" w:char="F0B7"/>
      </w:r>
      <w:r w:rsidRPr="00354544">
        <w:rPr>
          <w:sz w:val="18"/>
          <w:szCs w:val="18"/>
        </w:rPr>
        <w:t xml:space="preserve"> Разработку и реализацию мероприятий, обеспечивающих устойчивое снижение энергетических ресурсов;</w:t>
      </w:r>
    </w:p>
    <w:p w:rsidR="00354544" w:rsidRPr="00354544" w:rsidRDefault="00354544" w:rsidP="00720570">
      <w:pPr>
        <w:ind w:left="0" w:firstLine="567"/>
        <w:rPr>
          <w:sz w:val="18"/>
          <w:szCs w:val="18"/>
        </w:rPr>
      </w:pPr>
      <w:r w:rsidRPr="00354544">
        <w:rPr>
          <w:sz w:val="18"/>
          <w:szCs w:val="18"/>
        </w:rPr>
        <w:sym w:font="Symbol" w:char="F0B7"/>
      </w:r>
      <w:r w:rsidRPr="00354544">
        <w:rPr>
          <w:sz w:val="18"/>
          <w:szCs w:val="18"/>
        </w:rPr>
        <w:t xml:space="preserve"> Определение сроков внедрения, источников финансирования и ответственных за исполнение разработанных предложений и мероприятий.</w:t>
      </w:r>
    </w:p>
    <w:p w:rsidR="00354544" w:rsidRPr="00354544" w:rsidRDefault="00354544" w:rsidP="00354544">
      <w:pPr>
        <w:ind w:left="0" w:firstLine="567"/>
        <w:rPr>
          <w:sz w:val="18"/>
          <w:szCs w:val="18"/>
        </w:rPr>
      </w:pPr>
    </w:p>
    <w:p w:rsidR="00354544" w:rsidRPr="00720570" w:rsidRDefault="00720570" w:rsidP="00354544">
      <w:pPr>
        <w:ind w:left="0" w:firstLine="567"/>
        <w:rPr>
          <w:i/>
          <w:sz w:val="18"/>
          <w:szCs w:val="18"/>
        </w:rPr>
      </w:pPr>
      <w:r>
        <w:rPr>
          <w:i/>
          <w:sz w:val="18"/>
          <w:szCs w:val="18"/>
        </w:rPr>
        <w:t xml:space="preserve">  </w:t>
      </w:r>
    </w:p>
    <w:p w:rsidR="00354544" w:rsidRPr="00720570" w:rsidRDefault="00720570" w:rsidP="00354544">
      <w:pPr>
        <w:ind w:left="0" w:firstLine="567"/>
        <w:rPr>
          <w:i/>
          <w:sz w:val="18"/>
          <w:szCs w:val="18"/>
        </w:rPr>
      </w:pPr>
      <w:r>
        <w:rPr>
          <w:i/>
          <w:sz w:val="18"/>
          <w:szCs w:val="18"/>
        </w:rPr>
        <w:t xml:space="preserve">                                                 </w:t>
      </w:r>
      <w:r w:rsidR="00354544" w:rsidRPr="00720570">
        <w:rPr>
          <w:i/>
          <w:sz w:val="18"/>
          <w:szCs w:val="18"/>
        </w:rPr>
        <w:t xml:space="preserve">Начальник отдела муниципального заказа </w:t>
      </w:r>
    </w:p>
    <w:p w:rsidR="00354544" w:rsidRPr="00720570" w:rsidRDefault="00720570" w:rsidP="00720570">
      <w:pPr>
        <w:ind w:left="0" w:firstLine="567"/>
        <w:rPr>
          <w:i/>
          <w:sz w:val="18"/>
          <w:szCs w:val="18"/>
        </w:rPr>
      </w:pPr>
      <w:r>
        <w:rPr>
          <w:i/>
          <w:sz w:val="18"/>
          <w:szCs w:val="18"/>
        </w:rPr>
        <w:t xml:space="preserve">                                                </w:t>
      </w:r>
      <w:r w:rsidR="00354544" w:rsidRPr="00720570">
        <w:rPr>
          <w:i/>
          <w:sz w:val="18"/>
          <w:szCs w:val="18"/>
        </w:rPr>
        <w:t xml:space="preserve">и реализации муниципальных программ                                   </w:t>
      </w:r>
      <w:r>
        <w:rPr>
          <w:i/>
          <w:sz w:val="18"/>
          <w:szCs w:val="18"/>
        </w:rPr>
        <w:t xml:space="preserve">                 Е.Н. Дубровина</w:t>
      </w:r>
    </w:p>
    <w:p w:rsidR="00354544" w:rsidRPr="00354544" w:rsidRDefault="00354544" w:rsidP="00354544">
      <w:pPr>
        <w:ind w:left="0" w:firstLine="0"/>
        <w:rPr>
          <w:sz w:val="18"/>
          <w:szCs w:val="18"/>
        </w:rPr>
      </w:pPr>
    </w:p>
    <w:p w:rsidR="00354544" w:rsidRPr="00354544" w:rsidRDefault="00354544" w:rsidP="00720570">
      <w:pPr>
        <w:ind w:left="0" w:firstLine="0"/>
        <w:jc w:val="right"/>
        <w:rPr>
          <w:sz w:val="18"/>
          <w:szCs w:val="18"/>
        </w:rPr>
      </w:pPr>
    </w:p>
    <w:p w:rsidR="00354544" w:rsidRPr="00354544" w:rsidRDefault="00354544" w:rsidP="00720570">
      <w:pPr>
        <w:ind w:left="0" w:firstLine="0"/>
        <w:jc w:val="right"/>
        <w:rPr>
          <w:sz w:val="18"/>
          <w:szCs w:val="18"/>
        </w:rPr>
      </w:pPr>
      <w:r w:rsidRPr="00354544">
        <w:rPr>
          <w:sz w:val="18"/>
          <w:szCs w:val="18"/>
        </w:rPr>
        <w:t>Приложение 1</w:t>
      </w:r>
    </w:p>
    <w:p w:rsidR="00354544" w:rsidRPr="00354544" w:rsidRDefault="00354544" w:rsidP="00720570">
      <w:pPr>
        <w:ind w:left="0" w:firstLine="0"/>
        <w:jc w:val="right"/>
        <w:rPr>
          <w:sz w:val="18"/>
          <w:szCs w:val="18"/>
        </w:rPr>
      </w:pPr>
      <w:r w:rsidRPr="00354544">
        <w:rPr>
          <w:sz w:val="18"/>
          <w:szCs w:val="18"/>
        </w:rPr>
        <w:t xml:space="preserve">к Программе «Энергосбережение и повышение </w:t>
      </w:r>
    </w:p>
    <w:p w:rsidR="00354544" w:rsidRPr="00354544" w:rsidRDefault="00354544" w:rsidP="00720570">
      <w:pPr>
        <w:ind w:left="0" w:firstLine="0"/>
        <w:jc w:val="right"/>
        <w:rPr>
          <w:sz w:val="18"/>
          <w:szCs w:val="18"/>
        </w:rPr>
      </w:pPr>
      <w:r w:rsidRPr="00354544">
        <w:rPr>
          <w:sz w:val="18"/>
          <w:szCs w:val="18"/>
        </w:rPr>
        <w:t xml:space="preserve">энергетической эффективности </w:t>
      </w:r>
    </w:p>
    <w:p w:rsidR="00354544" w:rsidRPr="00354544" w:rsidRDefault="00354544" w:rsidP="00720570">
      <w:pPr>
        <w:ind w:left="0" w:firstLine="0"/>
        <w:jc w:val="right"/>
        <w:rPr>
          <w:sz w:val="18"/>
          <w:szCs w:val="18"/>
        </w:rPr>
      </w:pPr>
      <w:r w:rsidRPr="00354544">
        <w:rPr>
          <w:sz w:val="18"/>
          <w:szCs w:val="18"/>
        </w:rPr>
        <w:t xml:space="preserve">на территории Хомутовского </w:t>
      </w:r>
      <w:proofErr w:type="gramStart"/>
      <w:r w:rsidRPr="00354544">
        <w:rPr>
          <w:sz w:val="18"/>
          <w:szCs w:val="18"/>
        </w:rPr>
        <w:t>муниципального</w:t>
      </w:r>
      <w:proofErr w:type="gramEnd"/>
      <w:r w:rsidRPr="00354544">
        <w:rPr>
          <w:sz w:val="18"/>
          <w:szCs w:val="18"/>
        </w:rPr>
        <w:t xml:space="preserve"> </w:t>
      </w:r>
    </w:p>
    <w:p w:rsidR="00354544" w:rsidRPr="00354544" w:rsidRDefault="00354544" w:rsidP="00720570">
      <w:pPr>
        <w:ind w:left="0" w:firstLine="0"/>
        <w:jc w:val="right"/>
        <w:rPr>
          <w:sz w:val="18"/>
          <w:szCs w:val="18"/>
        </w:rPr>
      </w:pPr>
      <w:r w:rsidRPr="00354544">
        <w:rPr>
          <w:sz w:val="18"/>
          <w:szCs w:val="18"/>
        </w:rPr>
        <w:t>образования на 2024-2026 годы»</w:t>
      </w:r>
    </w:p>
    <w:p w:rsidR="00354544" w:rsidRPr="00354544" w:rsidRDefault="00354544" w:rsidP="00354544">
      <w:pPr>
        <w:ind w:left="0" w:firstLine="0"/>
        <w:rPr>
          <w:b/>
          <w:sz w:val="18"/>
          <w:szCs w:val="18"/>
        </w:rPr>
      </w:pPr>
    </w:p>
    <w:p w:rsidR="00354544" w:rsidRPr="00354544" w:rsidRDefault="00354544" w:rsidP="00720570">
      <w:pPr>
        <w:ind w:left="0" w:firstLine="0"/>
        <w:jc w:val="center"/>
        <w:rPr>
          <w:b/>
          <w:sz w:val="18"/>
          <w:szCs w:val="18"/>
        </w:rPr>
      </w:pPr>
    </w:p>
    <w:p w:rsidR="00354544" w:rsidRPr="00354544" w:rsidRDefault="00354544" w:rsidP="00720570">
      <w:pPr>
        <w:ind w:left="0" w:firstLine="0"/>
        <w:jc w:val="center"/>
        <w:rPr>
          <w:b/>
          <w:sz w:val="18"/>
          <w:szCs w:val="18"/>
        </w:rPr>
      </w:pPr>
      <w:r w:rsidRPr="00354544">
        <w:rPr>
          <w:b/>
          <w:sz w:val="18"/>
          <w:szCs w:val="18"/>
        </w:rPr>
        <w:t>ПЕРЕЧЕНЬ ОРГАНИЗАЦИОННЫХ МЕРОПРИЯТИЙ ПРОГРАММЫ,</w:t>
      </w:r>
    </w:p>
    <w:p w:rsidR="00354544" w:rsidRPr="00354544" w:rsidRDefault="00354544" w:rsidP="00720570">
      <w:pPr>
        <w:ind w:left="0" w:firstLine="0"/>
        <w:jc w:val="center"/>
        <w:rPr>
          <w:b/>
          <w:sz w:val="18"/>
          <w:szCs w:val="18"/>
        </w:rPr>
      </w:pPr>
      <w:proofErr w:type="gramStart"/>
      <w:r w:rsidRPr="00354544">
        <w:rPr>
          <w:b/>
          <w:sz w:val="18"/>
          <w:szCs w:val="18"/>
        </w:rPr>
        <w:t>НАПРАВЛЕННЫХ</w:t>
      </w:r>
      <w:proofErr w:type="gramEnd"/>
      <w:r w:rsidRPr="00354544">
        <w:rPr>
          <w:b/>
          <w:sz w:val="18"/>
          <w:szCs w:val="18"/>
        </w:rPr>
        <w:t xml:space="preserve"> НА ЭНЕРГОСБЕРЕЖЕНИЕ И ПОВЫШЕНИЕ</w:t>
      </w:r>
    </w:p>
    <w:p w:rsidR="00354544" w:rsidRPr="00354544" w:rsidRDefault="00354544" w:rsidP="00720570">
      <w:pPr>
        <w:ind w:left="0" w:firstLine="0"/>
        <w:jc w:val="center"/>
        <w:rPr>
          <w:b/>
          <w:sz w:val="18"/>
          <w:szCs w:val="18"/>
        </w:rPr>
      </w:pPr>
      <w:r w:rsidRPr="00354544">
        <w:rPr>
          <w:b/>
          <w:sz w:val="18"/>
          <w:szCs w:val="18"/>
        </w:rPr>
        <w:t>ЭНЕРГЕТИЧЕСКОЙ ЭФФЕКТИВНОСТИ</w:t>
      </w:r>
    </w:p>
    <w:p w:rsidR="00354544" w:rsidRPr="00354544" w:rsidRDefault="00354544" w:rsidP="00354544">
      <w:pPr>
        <w:ind w:left="0" w:firstLine="0"/>
        <w:rPr>
          <w:sz w:val="18"/>
          <w:szCs w:val="18"/>
        </w:rPr>
      </w:pPr>
      <w:r w:rsidRPr="00354544">
        <w:rPr>
          <w:sz w:val="18"/>
          <w:szCs w:val="18"/>
        </w:rPr>
        <w:t>Таблица 5</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5245"/>
        <w:gridCol w:w="1843"/>
        <w:gridCol w:w="2268"/>
      </w:tblGrid>
      <w:tr w:rsidR="00354544" w:rsidRPr="00354544" w:rsidTr="00354544">
        <w:tc>
          <w:tcPr>
            <w:tcW w:w="567" w:type="dxa"/>
            <w:vAlign w:val="center"/>
          </w:tcPr>
          <w:p w:rsidR="00354544" w:rsidRPr="00354544" w:rsidRDefault="00354544" w:rsidP="00354544">
            <w:pPr>
              <w:ind w:left="0" w:firstLine="0"/>
              <w:rPr>
                <w:b/>
                <w:sz w:val="18"/>
                <w:szCs w:val="18"/>
              </w:rPr>
            </w:pPr>
            <w:r w:rsidRPr="00354544">
              <w:rPr>
                <w:b/>
                <w:sz w:val="18"/>
                <w:szCs w:val="18"/>
              </w:rPr>
              <w:t xml:space="preserve">№ </w:t>
            </w:r>
            <w:proofErr w:type="gramStart"/>
            <w:r w:rsidRPr="00354544">
              <w:rPr>
                <w:b/>
                <w:sz w:val="18"/>
                <w:szCs w:val="18"/>
              </w:rPr>
              <w:t>п</w:t>
            </w:r>
            <w:proofErr w:type="gramEnd"/>
            <w:r w:rsidRPr="00354544">
              <w:rPr>
                <w:b/>
                <w:sz w:val="18"/>
                <w:szCs w:val="18"/>
              </w:rPr>
              <w:t>/п</w:t>
            </w:r>
          </w:p>
        </w:tc>
        <w:tc>
          <w:tcPr>
            <w:tcW w:w="5245" w:type="dxa"/>
            <w:vAlign w:val="center"/>
          </w:tcPr>
          <w:p w:rsidR="00354544" w:rsidRPr="00354544" w:rsidRDefault="00354544" w:rsidP="00354544">
            <w:pPr>
              <w:ind w:left="0" w:firstLine="0"/>
              <w:rPr>
                <w:b/>
                <w:sz w:val="18"/>
                <w:szCs w:val="18"/>
              </w:rPr>
            </w:pPr>
            <w:r w:rsidRPr="00354544">
              <w:rPr>
                <w:b/>
                <w:sz w:val="18"/>
                <w:szCs w:val="18"/>
              </w:rPr>
              <w:t>Наименование организационного мероприятия</w:t>
            </w:r>
          </w:p>
        </w:tc>
        <w:tc>
          <w:tcPr>
            <w:tcW w:w="1843" w:type="dxa"/>
            <w:vAlign w:val="center"/>
          </w:tcPr>
          <w:p w:rsidR="00354544" w:rsidRPr="00354544" w:rsidRDefault="00354544" w:rsidP="00354544">
            <w:pPr>
              <w:ind w:left="0" w:firstLine="0"/>
              <w:rPr>
                <w:b/>
                <w:sz w:val="18"/>
                <w:szCs w:val="18"/>
              </w:rPr>
            </w:pPr>
            <w:r w:rsidRPr="00354544">
              <w:rPr>
                <w:b/>
                <w:sz w:val="18"/>
                <w:szCs w:val="18"/>
              </w:rPr>
              <w:t>Сроки реализации</w:t>
            </w:r>
          </w:p>
        </w:tc>
        <w:tc>
          <w:tcPr>
            <w:tcW w:w="2268" w:type="dxa"/>
            <w:vAlign w:val="center"/>
          </w:tcPr>
          <w:p w:rsidR="00354544" w:rsidRPr="00354544" w:rsidRDefault="00354544" w:rsidP="00354544">
            <w:pPr>
              <w:ind w:left="0" w:firstLine="0"/>
              <w:rPr>
                <w:b/>
                <w:sz w:val="18"/>
                <w:szCs w:val="18"/>
              </w:rPr>
            </w:pPr>
            <w:r w:rsidRPr="00354544">
              <w:rPr>
                <w:b/>
                <w:sz w:val="18"/>
                <w:szCs w:val="18"/>
              </w:rPr>
              <w:t>Объем финансирования, тыс. руб.</w:t>
            </w:r>
          </w:p>
        </w:tc>
      </w:tr>
      <w:tr w:rsidR="00354544" w:rsidRPr="00354544" w:rsidTr="00354544">
        <w:tc>
          <w:tcPr>
            <w:tcW w:w="9923" w:type="dxa"/>
            <w:gridSpan w:val="4"/>
            <w:vAlign w:val="center"/>
          </w:tcPr>
          <w:p w:rsidR="00354544" w:rsidRPr="00354544" w:rsidRDefault="00354544" w:rsidP="00354544">
            <w:pPr>
              <w:ind w:left="0" w:firstLine="0"/>
              <w:rPr>
                <w:b/>
                <w:sz w:val="18"/>
                <w:szCs w:val="18"/>
              </w:rPr>
            </w:pPr>
            <w:r w:rsidRPr="00354544">
              <w:rPr>
                <w:b/>
                <w:sz w:val="18"/>
                <w:szCs w:val="18"/>
              </w:rPr>
              <w:t>Энергосбережение и повышение энергетической эффективности в муниципальных учреждениях, муниципальных унитарных предприятиях, органах местного самоуправления Хомутовского муниципального образования</w:t>
            </w:r>
          </w:p>
        </w:tc>
      </w:tr>
      <w:tr w:rsidR="00354544" w:rsidRPr="00354544" w:rsidTr="00354544">
        <w:tc>
          <w:tcPr>
            <w:tcW w:w="567" w:type="dxa"/>
            <w:vAlign w:val="center"/>
          </w:tcPr>
          <w:p w:rsidR="00354544" w:rsidRPr="00354544" w:rsidRDefault="00354544" w:rsidP="00354544">
            <w:pPr>
              <w:ind w:left="0" w:firstLine="0"/>
              <w:rPr>
                <w:sz w:val="18"/>
                <w:szCs w:val="18"/>
              </w:rPr>
            </w:pPr>
            <w:r w:rsidRPr="00354544">
              <w:rPr>
                <w:sz w:val="18"/>
                <w:szCs w:val="18"/>
              </w:rPr>
              <w:t>1</w:t>
            </w:r>
          </w:p>
        </w:tc>
        <w:tc>
          <w:tcPr>
            <w:tcW w:w="5245" w:type="dxa"/>
            <w:vAlign w:val="center"/>
          </w:tcPr>
          <w:p w:rsidR="00354544" w:rsidRPr="00354544" w:rsidRDefault="00354544" w:rsidP="00354544">
            <w:pPr>
              <w:ind w:left="0" w:firstLine="0"/>
              <w:rPr>
                <w:sz w:val="18"/>
                <w:szCs w:val="18"/>
              </w:rPr>
            </w:pPr>
            <w:r w:rsidRPr="00354544">
              <w:rPr>
                <w:sz w:val="18"/>
                <w:szCs w:val="18"/>
              </w:rPr>
              <w:t>Систематизация данных об объемах потребляемых энергетических ресурсов для целей заполнения форм федерального статистического наблюдения, корректировки целевых показателей в области энергосбережения и повышения энергетической эффективности</w:t>
            </w:r>
          </w:p>
        </w:tc>
        <w:tc>
          <w:tcPr>
            <w:tcW w:w="1843" w:type="dxa"/>
            <w:vAlign w:val="center"/>
          </w:tcPr>
          <w:p w:rsidR="00354544" w:rsidRPr="00354544" w:rsidRDefault="00354544" w:rsidP="00354544">
            <w:pPr>
              <w:ind w:left="0" w:firstLine="0"/>
              <w:rPr>
                <w:sz w:val="18"/>
                <w:szCs w:val="18"/>
              </w:rPr>
            </w:pPr>
            <w:r w:rsidRPr="00354544">
              <w:rPr>
                <w:sz w:val="18"/>
                <w:szCs w:val="18"/>
              </w:rPr>
              <w:t>2024-2026 годы</w:t>
            </w:r>
          </w:p>
        </w:tc>
        <w:tc>
          <w:tcPr>
            <w:tcW w:w="2268" w:type="dxa"/>
            <w:vAlign w:val="center"/>
          </w:tcPr>
          <w:p w:rsidR="00354544" w:rsidRPr="00354544" w:rsidRDefault="00354544" w:rsidP="00354544">
            <w:pPr>
              <w:ind w:left="0" w:firstLine="0"/>
              <w:rPr>
                <w:sz w:val="18"/>
                <w:szCs w:val="18"/>
              </w:rPr>
            </w:pPr>
            <w:proofErr w:type="spellStart"/>
            <w:r w:rsidRPr="00354544">
              <w:rPr>
                <w:sz w:val="18"/>
                <w:szCs w:val="18"/>
              </w:rPr>
              <w:t>Беззатратное</w:t>
            </w:r>
            <w:proofErr w:type="spellEnd"/>
            <w:r w:rsidRPr="00354544">
              <w:rPr>
                <w:sz w:val="18"/>
                <w:szCs w:val="18"/>
              </w:rPr>
              <w:t xml:space="preserve"> мероприятие</w:t>
            </w:r>
          </w:p>
        </w:tc>
      </w:tr>
      <w:tr w:rsidR="00354544" w:rsidRPr="00354544" w:rsidTr="00354544">
        <w:tc>
          <w:tcPr>
            <w:tcW w:w="567" w:type="dxa"/>
            <w:vAlign w:val="center"/>
          </w:tcPr>
          <w:p w:rsidR="00354544" w:rsidRPr="00354544" w:rsidRDefault="00354544" w:rsidP="00354544">
            <w:pPr>
              <w:ind w:left="0" w:firstLine="0"/>
              <w:rPr>
                <w:sz w:val="18"/>
                <w:szCs w:val="18"/>
              </w:rPr>
            </w:pPr>
            <w:r w:rsidRPr="00354544">
              <w:rPr>
                <w:sz w:val="18"/>
                <w:szCs w:val="18"/>
              </w:rPr>
              <w:t>2</w:t>
            </w:r>
          </w:p>
        </w:tc>
        <w:tc>
          <w:tcPr>
            <w:tcW w:w="5245" w:type="dxa"/>
            <w:vAlign w:val="center"/>
          </w:tcPr>
          <w:p w:rsidR="00354544" w:rsidRPr="00354544" w:rsidRDefault="00354544" w:rsidP="00354544">
            <w:pPr>
              <w:ind w:left="0" w:firstLine="0"/>
              <w:rPr>
                <w:sz w:val="18"/>
                <w:szCs w:val="18"/>
              </w:rPr>
            </w:pPr>
            <w:r w:rsidRPr="00354544">
              <w:rPr>
                <w:sz w:val="18"/>
                <w:szCs w:val="18"/>
              </w:rPr>
              <w:t>Координация мероприятий по энергосбережению и повышению</w:t>
            </w:r>
          </w:p>
          <w:p w:rsidR="00354544" w:rsidRPr="00354544" w:rsidRDefault="00354544" w:rsidP="00354544">
            <w:pPr>
              <w:ind w:left="0" w:firstLine="0"/>
              <w:rPr>
                <w:sz w:val="18"/>
                <w:szCs w:val="18"/>
              </w:rPr>
            </w:pPr>
            <w:r w:rsidRPr="00354544">
              <w:rPr>
                <w:sz w:val="18"/>
                <w:szCs w:val="18"/>
              </w:rPr>
              <w:t>энергетической эффективности, контроль их проведения муниципальными учреждениями и предприятиями</w:t>
            </w:r>
          </w:p>
        </w:tc>
        <w:tc>
          <w:tcPr>
            <w:tcW w:w="1843" w:type="dxa"/>
            <w:vAlign w:val="center"/>
          </w:tcPr>
          <w:p w:rsidR="00354544" w:rsidRPr="00354544" w:rsidRDefault="00354544" w:rsidP="00354544">
            <w:pPr>
              <w:ind w:left="0" w:firstLine="0"/>
              <w:rPr>
                <w:sz w:val="18"/>
                <w:szCs w:val="18"/>
              </w:rPr>
            </w:pPr>
            <w:r w:rsidRPr="00354544">
              <w:rPr>
                <w:sz w:val="18"/>
                <w:szCs w:val="18"/>
              </w:rPr>
              <w:t>2024-2026 годы</w:t>
            </w:r>
          </w:p>
        </w:tc>
        <w:tc>
          <w:tcPr>
            <w:tcW w:w="2268" w:type="dxa"/>
            <w:vAlign w:val="center"/>
          </w:tcPr>
          <w:p w:rsidR="00354544" w:rsidRPr="00354544" w:rsidRDefault="00354544" w:rsidP="00354544">
            <w:pPr>
              <w:ind w:left="0" w:firstLine="0"/>
              <w:rPr>
                <w:sz w:val="18"/>
                <w:szCs w:val="18"/>
              </w:rPr>
            </w:pPr>
            <w:proofErr w:type="spellStart"/>
            <w:r w:rsidRPr="00354544">
              <w:rPr>
                <w:sz w:val="18"/>
                <w:szCs w:val="18"/>
              </w:rPr>
              <w:t>Беззатратное</w:t>
            </w:r>
            <w:proofErr w:type="spellEnd"/>
            <w:r w:rsidRPr="00354544">
              <w:rPr>
                <w:sz w:val="18"/>
                <w:szCs w:val="18"/>
              </w:rPr>
              <w:t xml:space="preserve"> мероприятие</w:t>
            </w:r>
          </w:p>
        </w:tc>
      </w:tr>
      <w:tr w:rsidR="00354544" w:rsidRPr="00354544" w:rsidTr="00354544">
        <w:tc>
          <w:tcPr>
            <w:tcW w:w="567" w:type="dxa"/>
            <w:vAlign w:val="center"/>
          </w:tcPr>
          <w:p w:rsidR="00354544" w:rsidRPr="00354544" w:rsidRDefault="00354544" w:rsidP="00354544">
            <w:pPr>
              <w:ind w:left="0" w:firstLine="0"/>
              <w:rPr>
                <w:sz w:val="18"/>
                <w:szCs w:val="18"/>
              </w:rPr>
            </w:pPr>
            <w:r w:rsidRPr="00354544">
              <w:rPr>
                <w:sz w:val="18"/>
                <w:szCs w:val="18"/>
              </w:rPr>
              <w:t>3</w:t>
            </w:r>
          </w:p>
        </w:tc>
        <w:tc>
          <w:tcPr>
            <w:tcW w:w="5245" w:type="dxa"/>
            <w:vAlign w:val="center"/>
          </w:tcPr>
          <w:p w:rsidR="00354544" w:rsidRPr="00354544" w:rsidRDefault="00354544" w:rsidP="00354544">
            <w:pPr>
              <w:ind w:left="0" w:firstLine="0"/>
              <w:rPr>
                <w:sz w:val="18"/>
                <w:szCs w:val="18"/>
              </w:rPr>
            </w:pPr>
            <w:r w:rsidRPr="00354544">
              <w:rPr>
                <w:sz w:val="18"/>
                <w:szCs w:val="18"/>
              </w:rPr>
              <w:t>Информирование работников муниципальных учреждений и унитарных предприятий в вопросах эффективного использования энергетических ресурсов в целях повышения уровня знаний</w:t>
            </w:r>
          </w:p>
        </w:tc>
        <w:tc>
          <w:tcPr>
            <w:tcW w:w="1843" w:type="dxa"/>
            <w:vAlign w:val="center"/>
          </w:tcPr>
          <w:p w:rsidR="00354544" w:rsidRPr="00354544" w:rsidRDefault="00354544" w:rsidP="00354544">
            <w:pPr>
              <w:ind w:left="0" w:firstLine="0"/>
              <w:rPr>
                <w:sz w:val="18"/>
                <w:szCs w:val="18"/>
              </w:rPr>
            </w:pPr>
            <w:r w:rsidRPr="00354544">
              <w:rPr>
                <w:sz w:val="18"/>
                <w:szCs w:val="18"/>
              </w:rPr>
              <w:t>2024-2026 годы</w:t>
            </w:r>
          </w:p>
        </w:tc>
        <w:tc>
          <w:tcPr>
            <w:tcW w:w="2268" w:type="dxa"/>
            <w:vAlign w:val="center"/>
          </w:tcPr>
          <w:p w:rsidR="00354544" w:rsidRPr="00354544" w:rsidRDefault="00354544" w:rsidP="00354544">
            <w:pPr>
              <w:ind w:left="0" w:firstLine="0"/>
              <w:rPr>
                <w:sz w:val="18"/>
                <w:szCs w:val="18"/>
              </w:rPr>
            </w:pPr>
            <w:proofErr w:type="spellStart"/>
            <w:r w:rsidRPr="00354544">
              <w:rPr>
                <w:sz w:val="18"/>
                <w:szCs w:val="18"/>
              </w:rPr>
              <w:t>Беззатратное</w:t>
            </w:r>
            <w:proofErr w:type="spellEnd"/>
            <w:r w:rsidRPr="00354544">
              <w:rPr>
                <w:sz w:val="18"/>
                <w:szCs w:val="18"/>
              </w:rPr>
              <w:t xml:space="preserve"> мероприятие</w:t>
            </w:r>
          </w:p>
        </w:tc>
      </w:tr>
      <w:tr w:rsidR="00354544" w:rsidRPr="00354544" w:rsidTr="00354544">
        <w:tc>
          <w:tcPr>
            <w:tcW w:w="9923" w:type="dxa"/>
            <w:gridSpan w:val="4"/>
            <w:vAlign w:val="center"/>
          </w:tcPr>
          <w:p w:rsidR="00354544" w:rsidRPr="00354544" w:rsidRDefault="00354544" w:rsidP="00354544">
            <w:pPr>
              <w:ind w:left="0" w:firstLine="0"/>
              <w:rPr>
                <w:b/>
                <w:sz w:val="18"/>
                <w:szCs w:val="18"/>
              </w:rPr>
            </w:pPr>
            <w:r w:rsidRPr="00354544">
              <w:rPr>
                <w:b/>
                <w:sz w:val="18"/>
                <w:szCs w:val="18"/>
              </w:rPr>
              <w:lastRenderedPageBreak/>
              <w:t xml:space="preserve">Энергосбережение и повышение энергетической эффективности </w:t>
            </w:r>
          </w:p>
          <w:p w:rsidR="00354544" w:rsidRPr="00354544" w:rsidRDefault="00354544" w:rsidP="00354544">
            <w:pPr>
              <w:ind w:left="0" w:firstLine="0"/>
              <w:rPr>
                <w:b/>
                <w:sz w:val="18"/>
                <w:szCs w:val="18"/>
              </w:rPr>
            </w:pPr>
            <w:r w:rsidRPr="00354544">
              <w:rPr>
                <w:b/>
                <w:sz w:val="18"/>
                <w:szCs w:val="18"/>
              </w:rPr>
              <w:t>в иных областях деятельности Хомутовского муниципального образования</w:t>
            </w:r>
          </w:p>
        </w:tc>
      </w:tr>
      <w:tr w:rsidR="00354544" w:rsidRPr="00354544" w:rsidTr="00354544">
        <w:tc>
          <w:tcPr>
            <w:tcW w:w="567" w:type="dxa"/>
            <w:vAlign w:val="center"/>
          </w:tcPr>
          <w:p w:rsidR="00354544" w:rsidRPr="00354544" w:rsidRDefault="00354544" w:rsidP="00354544">
            <w:pPr>
              <w:ind w:left="0" w:firstLine="0"/>
              <w:rPr>
                <w:sz w:val="18"/>
                <w:szCs w:val="18"/>
              </w:rPr>
            </w:pPr>
            <w:r w:rsidRPr="00354544">
              <w:rPr>
                <w:sz w:val="18"/>
                <w:szCs w:val="18"/>
              </w:rPr>
              <w:t>1</w:t>
            </w:r>
          </w:p>
        </w:tc>
        <w:tc>
          <w:tcPr>
            <w:tcW w:w="5245" w:type="dxa"/>
            <w:vAlign w:val="center"/>
          </w:tcPr>
          <w:p w:rsidR="00354544" w:rsidRPr="00354544" w:rsidRDefault="00354544" w:rsidP="00354544">
            <w:pPr>
              <w:ind w:left="0" w:firstLine="0"/>
              <w:rPr>
                <w:sz w:val="18"/>
                <w:szCs w:val="18"/>
              </w:rPr>
            </w:pPr>
            <w:r w:rsidRPr="00354544">
              <w:rPr>
                <w:sz w:val="18"/>
                <w:szCs w:val="18"/>
              </w:rPr>
              <w:t>Мониторинг реализации мер по энергосбережению и повышению</w:t>
            </w:r>
          </w:p>
          <w:p w:rsidR="00354544" w:rsidRPr="00354544" w:rsidRDefault="00354544" w:rsidP="00354544">
            <w:pPr>
              <w:ind w:left="0" w:firstLine="0"/>
              <w:rPr>
                <w:sz w:val="18"/>
                <w:szCs w:val="18"/>
              </w:rPr>
            </w:pPr>
            <w:r w:rsidRPr="00354544">
              <w:rPr>
                <w:sz w:val="18"/>
                <w:szCs w:val="18"/>
              </w:rPr>
              <w:t>энергетической эффективности, предусмотренных инвестиционными и производственными программами организаций коммунального комплекса</w:t>
            </w:r>
          </w:p>
        </w:tc>
        <w:tc>
          <w:tcPr>
            <w:tcW w:w="1843" w:type="dxa"/>
            <w:vAlign w:val="center"/>
          </w:tcPr>
          <w:p w:rsidR="00354544" w:rsidRPr="00354544" w:rsidRDefault="00354544" w:rsidP="00354544">
            <w:pPr>
              <w:ind w:left="0" w:firstLine="0"/>
              <w:rPr>
                <w:sz w:val="18"/>
                <w:szCs w:val="18"/>
              </w:rPr>
            </w:pPr>
            <w:r w:rsidRPr="00354544">
              <w:rPr>
                <w:sz w:val="18"/>
                <w:szCs w:val="18"/>
              </w:rPr>
              <w:t>2024-2026 годы</w:t>
            </w:r>
          </w:p>
        </w:tc>
        <w:tc>
          <w:tcPr>
            <w:tcW w:w="2268" w:type="dxa"/>
            <w:vAlign w:val="center"/>
          </w:tcPr>
          <w:p w:rsidR="00354544" w:rsidRPr="00354544" w:rsidRDefault="00354544" w:rsidP="00354544">
            <w:pPr>
              <w:ind w:left="0" w:firstLine="0"/>
              <w:rPr>
                <w:sz w:val="18"/>
                <w:szCs w:val="18"/>
              </w:rPr>
            </w:pPr>
            <w:proofErr w:type="spellStart"/>
            <w:r w:rsidRPr="00354544">
              <w:rPr>
                <w:sz w:val="18"/>
                <w:szCs w:val="18"/>
              </w:rPr>
              <w:t>Беззатратное</w:t>
            </w:r>
            <w:proofErr w:type="spellEnd"/>
            <w:r w:rsidRPr="00354544">
              <w:rPr>
                <w:sz w:val="18"/>
                <w:szCs w:val="18"/>
              </w:rPr>
              <w:t xml:space="preserve"> мероприятие</w:t>
            </w:r>
          </w:p>
        </w:tc>
      </w:tr>
      <w:tr w:rsidR="00354544" w:rsidRPr="00354544" w:rsidTr="00354544">
        <w:tc>
          <w:tcPr>
            <w:tcW w:w="567" w:type="dxa"/>
            <w:vAlign w:val="center"/>
          </w:tcPr>
          <w:p w:rsidR="00354544" w:rsidRPr="00354544" w:rsidRDefault="00354544" w:rsidP="00354544">
            <w:pPr>
              <w:ind w:left="0" w:firstLine="0"/>
              <w:rPr>
                <w:sz w:val="18"/>
                <w:szCs w:val="18"/>
              </w:rPr>
            </w:pPr>
            <w:r w:rsidRPr="00354544">
              <w:rPr>
                <w:sz w:val="18"/>
                <w:szCs w:val="18"/>
              </w:rPr>
              <w:t>2</w:t>
            </w:r>
          </w:p>
        </w:tc>
        <w:tc>
          <w:tcPr>
            <w:tcW w:w="5245" w:type="dxa"/>
            <w:vAlign w:val="center"/>
          </w:tcPr>
          <w:p w:rsidR="00354544" w:rsidRPr="00354544" w:rsidRDefault="00354544" w:rsidP="00354544">
            <w:pPr>
              <w:ind w:left="0" w:firstLine="0"/>
              <w:rPr>
                <w:sz w:val="18"/>
                <w:szCs w:val="18"/>
              </w:rPr>
            </w:pPr>
            <w:r w:rsidRPr="00354544">
              <w:rPr>
                <w:sz w:val="18"/>
                <w:szCs w:val="18"/>
              </w:rPr>
              <w:t>Разработка и проведение мероприятий по пропаганде энергосбережения через средства массовой информации, распространения социальной рекламы в области энергосбережения и повышения энергетической эффективности</w:t>
            </w:r>
          </w:p>
        </w:tc>
        <w:tc>
          <w:tcPr>
            <w:tcW w:w="1843" w:type="dxa"/>
            <w:vAlign w:val="center"/>
          </w:tcPr>
          <w:p w:rsidR="00354544" w:rsidRPr="00354544" w:rsidRDefault="00354544" w:rsidP="00354544">
            <w:pPr>
              <w:ind w:left="0" w:firstLine="0"/>
              <w:rPr>
                <w:sz w:val="18"/>
                <w:szCs w:val="18"/>
              </w:rPr>
            </w:pPr>
            <w:r w:rsidRPr="00354544">
              <w:rPr>
                <w:sz w:val="18"/>
                <w:szCs w:val="18"/>
              </w:rPr>
              <w:t>2024-2026 годы</w:t>
            </w:r>
          </w:p>
        </w:tc>
        <w:tc>
          <w:tcPr>
            <w:tcW w:w="2268" w:type="dxa"/>
            <w:vAlign w:val="center"/>
          </w:tcPr>
          <w:p w:rsidR="00354544" w:rsidRPr="00354544" w:rsidRDefault="00354544" w:rsidP="00354544">
            <w:pPr>
              <w:ind w:left="0" w:firstLine="0"/>
              <w:rPr>
                <w:sz w:val="18"/>
                <w:szCs w:val="18"/>
              </w:rPr>
            </w:pPr>
            <w:proofErr w:type="spellStart"/>
            <w:r w:rsidRPr="00354544">
              <w:rPr>
                <w:sz w:val="18"/>
                <w:szCs w:val="18"/>
              </w:rPr>
              <w:t>Беззатратное</w:t>
            </w:r>
            <w:proofErr w:type="spellEnd"/>
            <w:r w:rsidRPr="00354544">
              <w:rPr>
                <w:sz w:val="18"/>
                <w:szCs w:val="18"/>
              </w:rPr>
              <w:t xml:space="preserve"> мероприятие</w:t>
            </w:r>
          </w:p>
        </w:tc>
      </w:tr>
    </w:tbl>
    <w:p w:rsidR="00354544" w:rsidRPr="00354544" w:rsidRDefault="00354544" w:rsidP="00354544">
      <w:pPr>
        <w:ind w:left="0" w:firstLine="0"/>
        <w:rPr>
          <w:sz w:val="18"/>
          <w:szCs w:val="18"/>
        </w:rPr>
      </w:pPr>
    </w:p>
    <w:p w:rsidR="00BE19CE" w:rsidRDefault="00BE19CE" w:rsidP="00BE19CE">
      <w:pPr>
        <w:ind w:left="0" w:firstLine="0"/>
        <w:jc w:val="left"/>
        <w:rPr>
          <w:i/>
          <w:sz w:val="18"/>
          <w:szCs w:val="18"/>
        </w:rPr>
        <w:sectPr w:rsidR="00BE19CE" w:rsidSect="00354544">
          <w:type w:val="nextColumn"/>
          <w:pgSz w:w="11906" w:h="16838" w:code="9"/>
          <w:pgMar w:top="851" w:right="851" w:bottom="851" w:left="1134" w:header="340" w:footer="340" w:gutter="0"/>
          <w:cols w:space="708"/>
          <w:docGrid w:linePitch="360"/>
        </w:sectPr>
      </w:pPr>
      <w:r>
        <w:rPr>
          <w:i/>
          <w:sz w:val="18"/>
          <w:szCs w:val="18"/>
        </w:rPr>
        <w:t xml:space="preserve">     </w:t>
      </w:r>
      <w:r w:rsidR="00720570">
        <w:rPr>
          <w:i/>
          <w:sz w:val="18"/>
          <w:szCs w:val="18"/>
        </w:rPr>
        <w:t xml:space="preserve"> </w:t>
      </w:r>
      <w:r w:rsidR="00DA03A3">
        <w:rPr>
          <w:i/>
          <w:sz w:val="18"/>
          <w:szCs w:val="18"/>
        </w:rPr>
        <w:t>Начальник отдела муниципального заказа и реализации муниципальных программ      Н.Н Дубровина</w:t>
      </w:r>
    </w:p>
    <w:p w:rsidR="00DA03A3" w:rsidRPr="00DA03A3" w:rsidRDefault="00DA03A3" w:rsidP="00DA03A3">
      <w:pPr>
        <w:ind w:left="0" w:firstLine="0"/>
        <w:jc w:val="right"/>
        <w:rPr>
          <w:i/>
          <w:sz w:val="18"/>
          <w:szCs w:val="18"/>
        </w:rPr>
      </w:pPr>
      <w:r w:rsidRPr="00DA03A3">
        <w:rPr>
          <w:i/>
          <w:sz w:val="18"/>
          <w:szCs w:val="18"/>
        </w:rPr>
        <w:lastRenderedPageBreak/>
        <w:t>Приложение 2</w:t>
      </w:r>
    </w:p>
    <w:p w:rsidR="00DA03A3" w:rsidRPr="00DA03A3" w:rsidRDefault="00DA03A3" w:rsidP="00DA03A3">
      <w:pPr>
        <w:ind w:left="0" w:firstLine="0"/>
        <w:jc w:val="right"/>
        <w:rPr>
          <w:i/>
          <w:sz w:val="18"/>
          <w:szCs w:val="18"/>
        </w:rPr>
      </w:pPr>
      <w:r w:rsidRPr="00DA03A3">
        <w:rPr>
          <w:i/>
          <w:sz w:val="18"/>
          <w:szCs w:val="18"/>
        </w:rPr>
        <w:t xml:space="preserve">к Программе «Энергосбережение и повышение энергетической эффективности </w:t>
      </w:r>
    </w:p>
    <w:p w:rsidR="00DA03A3" w:rsidRPr="00DA03A3" w:rsidRDefault="00DA03A3" w:rsidP="00DA03A3">
      <w:pPr>
        <w:ind w:left="0" w:firstLine="0"/>
        <w:jc w:val="right"/>
        <w:rPr>
          <w:i/>
          <w:sz w:val="18"/>
          <w:szCs w:val="18"/>
        </w:rPr>
      </w:pPr>
      <w:r w:rsidRPr="00DA03A3">
        <w:rPr>
          <w:i/>
          <w:sz w:val="18"/>
          <w:szCs w:val="18"/>
        </w:rPr>
        <w:t xml:space="preserve">на территории Хомутовского муниципального образования </w:t>
      </w:r>
    </w:p>
    <w:p w:rsidR="00DA03A3" w:rsidRPr="00DA03A3" w:rsidRDefault="00DA03A3" w:rsidP="00DA03A3">
      <w:pPr>
        <w:ind w:left="0" w:firstLine="0"/>
        <w:jc w:val="right"/>
        <w:rPr>
          <w:i/>
          <w:sz w:val="18"/>
          <w:szCs w:val="18"/>
        </w:rPr>
      </w:pPr>
      <w:r w:rsidRPr="00DA03A3">
        <w:rPr>
          <w:i/>
          <w:sz w:val="18"/>
          <w:szCs w:val="18"/>
        </w:rPr>
        <w:t>2024-2026 годы»</w:t>
      </w:r>
    </w:p>
    <w:p w:rsidR="00DA03A3" w:rsidRPr="00DA03A3" w:rsidRDefault="00DA03A3" w:rsidP="00DA03A3">
      <w:pPr>
        <w:ind w:left="0" w:firstLine="0"/>
        <w:jc w:val="left"/>
        <w:rPr>
          <w:b/>
          <w:sz w:val="18"/>
          <w:szCs w:val="18"/>
        </w:rPr>
      </w:pPr>
      <w:r w:rsidRPr="00DA03A3">
        <w:rPr>
          <w:b/>
          <w:sz w:val="18"/>
          <w:szCs w:val="18"/>
        </w:rPr>
        <w:t>ПЕРЕЧЕНЬ МЕРОПРИЯТИЙ ПРОГРАММЫ ЭНЕРГОСБЕРЕЖЕНИЯ И ПОВЫШЕНИЯ ЭНЕРГЕТИЧЕСКОЙ ЭФФЕКТИВНОСТИ</w:t>
      </w:r>
    </w:p>
    <w:p w:rsidR="00DA03A3" w:rsidRPr="00DA03A3" w:rsidRDefault="00DA03A3" w:rsidP="00DA03A3">
      <w:pPr>
        <w:ind w:left="0" w:firstLine="0"/>
        <w:jc w:val="left"/>
        <w:rPr>
          <w:sz w:val="18"/>
          <w:szCs w:val="18"/>
        </w:rPr>
      </w:pPr>
      <w:r w:rsidRPr="00DA03A3">
        <w:rPr>
          <w:sz w:val="18"/>
          <w:szCs w:val="18"/>
        </w:rPr>
        <w:t xml:space="preserve">                  Таблица 6</w:t>
      </w:r>
    </w:p>
    <w:tbl>
      <w:tblPr>
        <w:tblW w:w="16160" w:type="dxa"/>
        <w:tblInd w:w="-789" w:type="dxa"/>
        <w:tblLayout w:type="fixed"/>
        <w:tblCellMar>
          <w:top w:w="75" w:type="dxa"/>
          <w:left w:w="0" w:type="dxa"/>
          <w:bottom w:w="75" w:type="dxa"/>
          <w:right w:w="0" w:type="dxa"/>
        </w:tblCellMar>
        <w:tblLook w:val="04A0" w:firstRow="1" w:lastRow="0" w:firstColumn="1" w:lastColumn="0" w:noHBand="0" w:noVBand="1"/>
      </w:tblPr>
      <w:tblGrid>
        <w:gridCol w:w="425"/>
        <w:gridCol w:w="1560"/>
        <w:gridCol w:w="992"/>
        <w:gridCol w:w="851"/>
        <w:gridCol w:w="850"/>
        <w:gridCol w:w="709"/>
        <w:gridCol w:w="1417"/>
        <w:gridCol w:w="993"/>
        <w:gridCol w:w="851"/>
        <w:gridCol w:w="850"/>
        <w:gridCol w:w="708"/>
        <w:gridCol w:w="1418"/>
        <w:gridCol w:w="992"/>
        <w:gridCol w:w="851"/>
        <w:gridCol w:w="850"/>
        <w:gridCol w:w="709"/>
        <w:gridCol w:w="1134"/>
      </w:tblGrid>
      <w:tr w:rsidR="00DA03A3" w:rsidRPr="00DA03A3" w:rsidTr="00DA03A3">
        <w:tc>
          <w:tcPr>
            <w:tcW w:w="425" w:type="dxa"/>
            <w:vMerge w:val="restart"/>
            <w:tcBorders>
              <w:top w:val="single" w:sz="12"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w:t>
            </w:r>
          </w:p>
          <w:p w:rsidR="00DA03A3" w:rsidRPr="00DA03A3" w:rsidRDefault="00DA03A3" w:rsidP="00DA03A3">
            <w:pPr>
              <w:ind w:left="0" w:firstLine="0"/>
              <w:jc w:val="left"/>
              <w:rPr>
                <w:b/>
                <w:sz w:val="18"/>
                <w:szCs w:val="18"/>
              </w:rPr>
            </w:pPr>
            <w:proofErr w:type="gramStart"/>
            <w:r w:rsidRPr="00DA03A3">
              <w:rPr>
                <w:b/>
                <w:sz w:val="18"/>
                <w:szCs w:val="18"/>
              </w:rPr>
              <w:t>п</w:t>
            </w:r>
            <w:proofErr w:type="gramEnd"/>
            <w:r w:rsidRPr="00DA03A3">
              <w:rPr>
                <w:b/>
                <w:sz w:val="18"/>
                <w:szCs w:val="18"/>
              </w:rPr>
              <w:t>/п</w:t>
            </w:r>
          </w:p>
        </w:tc>
        <w:tc>
          <w:tcPr>
            <w:tcW w:w="1560" w:type="dxa"/>
            <w:vMerge w:val="restart"/>
            <w:tcBorders>
              <w:top w:val="single" w:sz="12"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Наименование мероприятия Программы</w:t>
            </w:r>
          </w:p>
        </w:tc>
        <w:tc>
          <w:tcPr>
            <w:tcW w:w="4819" w:type="dxa"/>
            <w:gridSpan w:val="5"/>
            <w:tcBorders>
              <w:top w:val="single" w:sz="12" w:space="0" w:color="auto"/>
              <w:left w:val="single" w:sz="12"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2024 год</w:t>
            </w:r>
          </w:p>
        </w:tc>
        <w:tc>
          <w:tcPr>
            <w:tcW w:w="4820" w:type="dxa"/>
            <w:gridSpan w:val="5"/>
            <w:tcBorders>
              <w:top w:val="single" w:sz="12" w:space="0" w:color="auto"/>
              <w:left w:val="single" w:sz="12"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2025 год</w:t>
            </w:r>
          </w:p>
        </w:tc>
        <w:tc>
          <w:tcPr>
            <w:tcW w:w="4536" w:type="dxa"/>
            <w:gridSpan w:val="5"/>
            <w:tcBorders>
              <w:top w:val="single" w:sz="12" w:space="0" w:color="auto"/>
              <w:left w:val="single" w:sz="12"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2026 год</w:t>
            </w:r>
          </w:p>
        </w:tc>
      </w:tr>
      <w:tr w:rsidR="00DA03A3" w:rsidRPr="00DA03A3" w:rsidTr="00DA03A3">
        <w:tc>
          <w:tcPr>
            <w:tcW w:w="425" w:type="dxa"/>
            <w:vMerge/>
            <w:tcBorders>
              <w:top w:val="single" w:sz="6" w:space="0" w:color="auto"/>
              <w:left w:val="single" w:sz="12" w:space="0" w:color="auto"/>
              <w:bottom w:val="single" w:sz="6" w:space="0" w:color="auto"/>
              <w:right w:val="single" w:sz="6" w:space="0" w:color="auto"/>
            </w:tcBorders>
            <w:vAlign w:val="center"/>
            <w:hideMark/>
          </w:tcPr>
          <w:p w:rsidR="00DA03A3" w:rsidRPr="00DA03A3" w:rsidRDefault="00DA03A3" w:rsidP="00DA03A3">
            <w:pPr>
              <w:ind w:left="0" w:firstLine="0"/>
              <w:jc w:val="left"/>
              <w:rPr>
                <w:b/>
                <w:sz w:val="18"/>
                <w:szCs w:val="18"/>
              </w:rPr>
            </w:pPr>
          </w:p>
        </w:tc>
        <w:tc>
          <w:tcPr>
            <w:tcW w:w="1560" w:type="dxa"/>
            <w:vMerge/>
            <w:tcBorders>
              <w:top w:val="single" w:sz="6" w:space="0" w:color="auto"/>
              <w:left w:val="single" w:sz="6" w:space="0" w:color="auto"/>
              <w:bottom w:val="single" w:sz="6" w:space="0" w:color="auto"/>
              <w:right w:val="single" w:sz="12" w:space="0" w:color="auto"/>
            </w:tcBorders>
            <w:vAlign w:val="center"/>
            <w:hideMark/>
          </w:tcPr>
          <w:p w:rsidR="00DA03A3" w:rsidRPr="00DA03A3" w:rsidRDefault="00DA03A3" w:rsidP="00DA03A3">
            <w:pPr>
              <w:ind w:left="0" w:firstLine="0"/>
              <w:jc w:val="left"/>
              <w:rPr>
                <w:b/>
                <w:sz w:val="18"/>
                <w:szCs w:val="18"/>
              </w:rPr>
            </w:pPr>
          </w:p>
        </w:tc>
        <w:tc>
          <w:tcPr>
            <w:tcW w:w="1843" w:type="dxa"/>
            <w:gridSpan w:val="2"/>
            <w:vMerge w:val="restart"/>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Финансовое обеспечение реализации мероприятий</w:t>
            </w:r>
          </w:p>
        </w:tc>
        <w:tc>
          <w:tcPr>
            <w:tcW w:w="2976" w:type="dxa"/>
            <w:gridSpan w:val="3"/>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Экономия энергетических ресурсов</w:t>
            </w:r>
          </w:p>
        </w:tc>
        <w:tc>
          <w:tcPr>
            <w:tcW w:w="1844" w:type="dxa"/>
            <w:gridSpan w:val="2"/>
            <w:vMerge w:val="restart"/>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Финансовое обеспечение реализации мероприятий</w:t>
            </w:r>
          </w:p>
        </w:tc>
        <w:tc>
          <w:tcPr>
            <w:tcW w:w="2976" w:type="dxa"/>
            <w:gridSpan w:val="3"/>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Экономия энергетических ресурсов</w:t>
            </w:r>
          </w:p>
        </w:tc>
        <w:tc>
          <w:tcPr>
            <w:tcW w:w="1843" w:type="dxa"/>
            <w:gridSpan w:val="2"/>
            <w:vMerge w:val="restart"/>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Финансовое обеспечение реализации мероприятий</w:t>
            </w:r>
          </w:p>
        </w:tc>
        <w:tc>
          <w:tcPr>
            <w:tcW w:w="2693" w:type="dxa"/>
            <w:gridSpan w:val="3"/>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Экономия энергетических ресурсов</w:t>
            </w:r>
          </w:p>
        </w:tc>
      </w:tr>
      <w:tr w:rsidR="00DA03A3" w:rsidRPr="00DA03A3" w:rsidTr="00DA03A3">
        <w:tc>
          <w:tcPr>
            <w:tcW w:w="425" w:type="dxa"/>
            <w:vMerge/>
            <w:tcBorders>
              <w:top w:val="single" w:sz="6" w:space="0" w:color="auto"/>
              <w:left w:val="single" w:sz="12" w:space="0" w:color="auto"/>
              <w:bottom w:val="single" w:sz="6" w:space="0" w:color="auto"/>
              <w:right w:val="single" w:sz="6" w:space="0" w:color="auto"/>
            </w:tcBorders>
            <w:vAlign w:val="center"/>
            <w:hideMark/>
          </w:tcPr>
          <w:p w:rsidR="00DA03A3" w:rsidRPr="00DA03A3" w:rsidRDefault="00DA03A3" w:rsidP="00DA03A3">
            <w:pPr>
              <w:ind w:left="0" w:firstLine="0"/>
              <w:jc w:val="left"/>
              <w:rPr>
                <w:b/>
                <w:sz w:val="18"/>
                <w:szCs w:val="18"/>
              </w:rPr>
            </w:pPr>
          </w:p>
        </w:tc>
        <w:tc>
          <w:tcPr>
            <w:tcW w:w="1560" w:type="dxa"/>
            <w:vMerge/>
            <w:tcBorders>
              <w:top w:val="single" w:sz="6" w:space="0" w:color="auto"/>
              <w:left w:val="single" w:sz="6" w:space="0" w:color="auto"/>
              <w:bottom w:val="single" w:sz="6" w:space="0" w:color="auto"/>
              <w:right w:val="single" w:sz="12" w:space="0" w:color="auto"/>
            </w:tcBorders>
            <w:vAlign w:val="center"/>
            <w:hideMark/>
          </w:tcPr>
          <w:p w:rsidR="00DA03A3" w:rsidRPr="00DA03A3" w:rsidRDefault="00DA03A3" w:rsidP="00DA03A3">
            <w:pPr>
              <w:ind w:left="0" w:firstLine="0"/>
              <w:jc w:val="left"/>
              <w:rPr>
                <w:b/>
                <w:sz w:val="18"/>
                <w:szCs w:val="18"/>
              </w:rPr>
            </w:pPr>
          </w:p>
        </w:tc>
        <w:tc>
          <w:tcPr>
            <w:tcW w:w="1843" w:type="dxa"/>
            <w:gridSpan w:val="2"/>
            <w:vMerge/>
            <w:tcBorders>
              <w:top w:val="single" w:sz="6" w:space="0" w:color="auto"/>
              <w:left w:val="single" w:sz="12" w:space="0" w:color="auto"/>
              <w:bottom w:val="single" w:sz="6" w:space="0" w:color="auto"/>
              <w:right w:val="single" w:sz="6" w:space="0" w:color="auto"/>
            </w:tcBorders>
            <w:vAlign w:val="center"/>
            <w:hideMark/>
          </w:tcPr>
          <w:p w:rsidR="00DA03A3" w:rsidRPr="00DA03A3" w:rsidRDefault="00DA03A3" w:rsidP="00DA03A3">
            <w:pPr>
              <w:ind w:left="0" w:firstLine="0"/>
              <w:jc w:val="left"/>
              <w:rPr>
                <w:b/>
                <w:sz w:val="18"/>
                <w:szCs w:val="18"/>
              </w:rPr>
            </w:pPr>
          </w:p>
        </w:tc>
        <w:tc>
          <w:tcPr>
            <w:tcW w:w="1559" w:type="dxa"/>
            <w:gridSpan w:val="2"/>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натуральном выражении</w:t>
            </w:r>
          </w:p>
        </w:tc>
        <w:tc>
          <w:tcPr>
            <w:tcW w:w="1417" w:type="dxa"/>
            <w:vMerge w:val="restart"/>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стоимостном выражении, тыс. руб.</w:t>
            </w:r>
          </w:p>
        </w:tc>
        <w:tc>
          <w:tcPr>
            <w:tcW w:w="1844" w:type="dxa"/>
            <w:gridSpan w:val="2"/>
            <w:vMerge/>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p>
        </w:tc>
        <w:tc>
          <w:tcPr>
            <w:tcW w:w="1558" w:type="dxa"/>
            <w:gridSpan w:val="2"/>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натуральном выражении</w:t>
            </w:r>
          </w:p>
        </w:tc>
        <w:tc>
          <w:tcPr>
            <w:tcW w:w="1418" w:type="dxa"/>
            <w:vMerge w:val="restart"/>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стоимостном выражении, тыс. руб.</w:t>
            </w:r>
          </w:p>
        </w:tc>
        <w:tc>
          <w:tcPr>
            <w:tcW w:w="1843" w:type="dxa"/>
            <w:gridSpan w:val="2"/>
            <w:vMerge/>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p>
        </w:tc>
        <w:tc>
          <w:tcPr>
            <w:tcW w:w="1559" w:type="dxa"/>
            <w:gridSpan w:val="2"/>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натуральном выражении</w:t>
            </w:r>
          </w:p>
        </w:tc>
        <w:tc>
          <w:tcPr>
            <w:tcW w:w="1134" w:type="dxa"/>
            <w:vMerge w:val="restart"/>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в стоимостном выражении, тыс. руб.</w:t>
            </w:r>
          </w:p>
        </w:tc>
      </w:tr>
      <w:tr w:rsidR="00DA03A3" w:rsidRPr="00DA03A3" w:rsidTr="00DA03A3">
        <w:tc>
          <w:tcPr>
            <w:tcW w:w="425" w:type="dxa"/>
            <w:vMerge/>
            <w:tcBorders>
              <w:top w:val="single" w:sz="6" w:space="0" w:color="auto"/>
              <w:left w:val="single" w:sz="12" w:space="0" w:color="auto"/>
              <w:bottom w:val="single" w:sz="6" w:space="0" w:color="auto"/>
              <w:right w:val="single" w:sz="6" w:space="0" w:color="auto"/>
            </w:tcBorders>
            <w:vAlign w:val="center"/>
            <w:hideMark/>
          </w:tcPr>
          <w:p w:rsidR="00DA03A3" w:rsidRPr="00DA03A3" w:rsidRDefault="00DA03A3" w:rsidP="00DA03A3">
            <w:pPr>
              <w:ind w:left="0" w:firstLine="0"/>
              <w:jc w:val="left"/>
              <w:rPr>
                <w:b/>
                <w:sz w:val="18"/>
                <w:szCs w:val="18"/>
              </w:rPr>
            </w:pPr>
          </w:p>
        </w:tc>
        <w:tc>
          <w:tcPr>
            <w:tcW w:w="1560" w:type="dxa"/>
            <w:vMerge/>
            <w:tcBorders>
              <w:top w:val="single" w:sz="6" w:space="0" w:color="auto"/>
              <w:left w:val="single" w:sz="6" w:space="0" w:color="auto"/>
              <w:bottom w:val="single" w:sz="6" w:space="0" w:color="auto"/>
              <w:right w:val="single" w:sz="12" w:space="0" w:color="auto"/>
            </w:tcBorders>
            <w:vAlign w:val="center"/>
            <w:hideMark/>
          </w:tcPr>
          <w:p w:rsidR="00DA03A3" w:rsidRPr="00DA03A3" w:rsidRDefault="00DA03A3" w:rsidP="00DA03A3">
            <w:pPr>
              <w:ind w:left="0" w:firstLine="0"/>
              <w:jc w:val="left"/>
              <w:rPr>
                <w:b/>
                <w:sz w:val="18"/>
                <w:szCs w:val="18"/>
              </w:rPr>
            </w:pPr>
          </w:p>
        </w:tc>
        <w:tc>
          <w:tcPr>
            <w:tcW w:w="992" w:type="dxa"/>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источник</w:t>
            </w:r>
          </w:p>
        </w:tc>
        <w:tc>
          <w:tcPr>
            <w:tcW w:w="851"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объем, тыс. руб.</w:t>
            </w:r>
          </w:p>
        </w:tc>
        <w:tc>
          <w:tcPr>
            <w:tcW w:w="850"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кол-во</w:t>
            </w:r>
          </w:p>
        </w:tc>
        <w:tc>
          <w:tcPr>
            <w:tcW w:w="709"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ед. изм.</w:t>
            </w:r>
          </w:p>
        </w:tc>
        <w:tc>
          <w:tcPr>
            <w:tcW w:w="1417" w:type="dxa"/>
            <w:vMerge/>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p>
        </w:tc>
        <w:tc>
          <w:tcPr>
            <w:tcW w:w="993" w:type="dxa"/>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источник</w:t>
            </w:r>
          </w:p>
        </w:tc>
        <w:tc>
          <w:tcPr>
            <w:tcW w:w="851"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объем, тыс. руб.</w:t>
            </w:r>
          </w:p>
        </w:tc>
        <w:tc>
          <w:tcPr>
            <w:tcW w:w="850"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кол-во</w:t>
            </w:r>
          </w:p>
        </w:tc>
        <w:tc>
          <w:tcPr>
            <w:tcW w:w="708"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ед. изм.</w:t>
            </w:r>
          </w:p>
        </w:tc>
        <w:tc>
          <w:tcPr>
            <w:tcW w:w="1418" w:type="dxa"/>
            <w:vMerge/>
            <w:tcBorders>
              <w:top w:val="single" w:sz="6" w:space="0" w:color="auto"/>
              <w:left w:val="single" w:sz="6" w:space="0" w:color="auto"/>
              <w:bottom w:val="single" w:sz="6"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p>
        </w:tc>
        <w:tc>
          <w:tcPr>
            <w:tcW w:w="992" w:type="dxa"/>
            <w:tcBorders>
              <w:top w:val="single" w:sz="6" w:space="0" w:color="auto"/>
              <w:left w:val="single" w:sz="12"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источник</w:t>
            </w:r>
          </w:p>
        </w:tc>
        <w:tc>
          <w:tcPr>
            <w:tcW w:w="851"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объем, тыс. руб.</w:t>
            </w:r>
          </w:p>
        </w:tc>
        <w:tc>
          <w:tcPr>
            <w:tcW w:w="850"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кол-во</w:t>
            </w:r>
          </w:p>
        </w:tc>
        <w:tc>
          <w:tcPr>
            <w:tcW w:w="709" w:type="dxa"/>
            <w:tcBorders>
              <w:top w:val="single" w:sz="6" w:space="0" w:color="auto"/>
              <w:left w:val="single" w:sz="6" w:space="0" w:color="auto"/>
              <w:bottom w:val="single" w:sz="6"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ед. изм.</w:t>
            </w:r>
          </w:p>
        </w:tc>
        <w:tc>
          <w:tcPr>
            <w:tcW w:w="1134" w:type="dxa"/>
            <w:vMerge/>
            <w:tcBorders>
              <w:top w:val="single" w:sz="6" w:space="0" w:color="auto"/>
              <w:left w:val="single" w:sz="6" w:space="0" w:color="auto"/>
              <w:bottom w:val="single" w:sz="6" w:space="0" w:color="auto"/>
              <w:right w:val="single" w:sz="12" w:space="0" w:color="auto"/>
            </w:tcBorders>
            <w:vAlign w:val="center"/>
            <w:hideMark/>
          </w:tcPr>
          <w:p w:rsidR="00DA03A3" w:rsidRPr="00DA03A3" w:rsidRDefault="00DA03A3" w:rsidP="00DA03A3">
            <w:pPr>
              <w:ind w:left="0" w:firstLine="0"/>
              <w:jc w:val="left"/>
              <w:rPr>
                <w:b/>
                <w:sz w:val="18"/>
                <w:szCs w:val="18"/>
              </w:rPr>
            </w:pPr>
          </w:p>
        </w:tc>
      </w:tr>
      <w:tr w:rsidR="00DA03A3" w:rsidRPr="00DA03A3" w:rsidTr="00DA03A3">
        <w:tc>
          <w:tcPr>
            <w:tcW w:w="425" w:type="dxa"/>
            <w:tcBorders>
              <w:top w:val="single" w:sz="6" w:space="0" w:color="auto"/>
              <w:left w:val="single" w:sz="12"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w:t>
            </w:r>
          </w:p>
        </w:tc>
        <w:tc>
          <w:tcPr>
            <w:tcW w:w="1560" w:type="dxa"/>
            <w:tcBorders>
              <w:top w:val="single" w:sz="6" w:space="0" w:color="auto"/>
              <w:left w:val="single" w:sz="6" w:space="0" w:color="auto"/>
              <w:bottom w:val="single" w:sz="12"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2</w:t>
            </w:r>
          </w:p>
        </w:tc>
        <w:tc>
          <w:tcPr>
            <w:tcW w:w="992" w:type="dxa"/>
            <w:tcBorders>
              <w:top w:val="single" w:sz="6" w:space="0" w:color="auto"/>
              <w:left w:val="single" w:sz="12"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3</w:t>
            </w:r>
          </w:p>
        </w:tc>
        <w:tc>
          <w:tcPr>
            <w:tcW w:w="851"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4</w:t>
            </w:r>
          </w:p>
        </w:tc>
        <w:tc>
          <w:tcPr>
            <w:tcW w:w="850"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5</w:t>
            </w:r>
          </w:p>
        </w:tc>
        <w:tc>
          <w:tcPr>
            <w:tcW w:w="709"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6</w:t>
            </w:r>
          </w:p>
        </w:tc>
        <w:tc>
          <w:tcPr>
            <w:tcW w:w="1417" w:type="dxa"/>
            <w:tcBorders>
              <w:top w:val="single" w:sz="6" w:space="0" w:color="auto"/>
              <w:left w:val="single" w:sz="6" w:space="0" w:color="auto"/>
              <w:bottom w:val="single" w:sz="12"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7</w:t>
            </w:r>
          </w:p>
        </w:tc>
        <w:tc>
          <w:tcPr>
            <w:tcW w:w="993" w:type="dxa"/>
            <w:tcBorders>
              <w:top w:val="single" w:sz="6" w:space="0" w:color="auto"/>
              <w:left w:val="single" w:sz="12"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8</w:t>
            </w:r>
          </w:p>
        </w:tc>
        <w:tc>
          <w:tcPr>
            <w:tcW w:w="851"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9</w:t>
            </w:r>
          </w:p>
        </w:tc>
        <w:tc>
          <w:tcPr>
            <w:tcW w:w="850"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10</w:t>
            </w:r>
          </w:p>
        </w:tc>
        <w:tc>
          <w:tcPr>
            <w:tcW w:w="708"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11</w:t>
            </w:r>
          </w:p>
        </w:tc>
        <w:tc>
          <w:tcPr>
            <w:tcW w:w="1418" w:type="dxa"/>
            <w:tcBorders>
              <w:top w:val="single" w:sz="6" w:space="0" w:color="auto"/>
              <w:left w:val="single" w:sz="6" w:space="0" w:color="auto"/>
              <w:bottom w:val="single" w:sz="12"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12</w:t>
            </w:r>
          </w:p>
        </w:tc>
        <w:tc>
          <w:tcPr>
            <w:tcW w:w="992" w:type="dxa"/>
            <w:tcBorders>
              <w:top w:val="single" w:sz="6" w:space="0" w:color="auto"/>
              <w:left w:val="single" w:sz="12"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13</w:t>
            </w:r>
          </w:p>
        </w:tc>
        <w:tc>
          <w:tcPr>
            <w:tcW w:w="851"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14</w:t>
            </w:r>
          </w:p>
        </w:tc>
        <w:tc>
          <w:tcPr>
            <w:tcW w:w="850"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15</w:t>
            </w:r>
          </w:p>
        </w:tc>
        <w:tc>
          <w:tcPr>
            <w:tcW w:w="709" w:type="dxa"/>
            <w:tcBorders>
              <w:top w:val="single" w:sz="6" w:space="0" w:color="auto"/>
              <w:left w:val="single" w:sz="6"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16</w:t>
            </w:r>
          </w:p>
        </w:tc>
        <w:tc>
          <w:tcPr>
            <w:tcW w:w="1134" w:type="dxa"/>
            <w:tcBorders>
              <w:top w:val="single" w:sz="6" w:space="0" w:color="auto"/>
              <w:left w:val="single" w:sz="6" w:space="0" w:color="auto"/>
              <w:bottom w:val="single" w:sz="12" w:space="0" w:color="auto"/>
              <w:right w:val="single" w:sz="12"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b/>
                <w:sz w:val="18"/>
                <w:szCs w:val="18"/>
              </w:rPr>
            </w:pPr>
            <w:r w:rsidRPr="00DA03A3">
              <w:rPr>
                <w:b/>
                <w:sz w:val="18"/>
                <w:szCs w:val="18"/>
              </w:rPr>
              <w:t>17</w:t>
            </w:r>
          </w:p>
        </w:tc>
      </w:tr>
      <w:tr w:rsidR="00DA03A3" w:rsidRPr="00DA03A3" w:rsidTr="00DA03A3">
        <w:tc>
          <w:tcPr>
            <w:tcW w:w="425"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hideMark/>
          </w:tcPr>
          <w:p w:rsidR="00DA03A3" w:rsidRPr="00DA03A3" w:rsidRDefault="00DA03A3" w:rsidP="00DA03A3">
            <w:pPr>
              <w:ind w:left="0" w:firstLine="0"/>
              <w:jc w:val="left"/>
              <w:rPr>
                <w:sz w:val="18"/>
                <w:szCs w:val="18"/>
              </w:rPr>
            </w:pPr>
            <w:r w:rsidRPr="00DA03A3">
              <w:rPr>
                <w:sz w:val="18"/>
                <w:szCs w:val="18"/>
              </w:rPr>
              <w:t>1</w:t>
            </w:r>
          </w:p>
        </w:tc>
        <w:tc>
          <w:tcPr>
            <w:tcW w:w="1560"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p w:rsidR="00DA03A3" w:rsidRPr="00DA03A3" w:rsidRDefault="00DA03A3" w:rsidP="00DA03A3">
            <w:pPr>
              <w:ind w:left="0" w:firstLine="0"/>
              <w:jc w:val="left"/>
              <w:rPr>
                <w:sz w:val="18"/>
                <w:szCs w:val="18"/>
              </w:rPr>
            </w:pPr>
            <w:r w:rsidRPr="00DA03A3">
              <w:rPr>
                <w:sz w:val="18"/>
                <w:szCs w:val="18"/>
              </w:rPr>
              <w:t>Замена ламп накаливания, энергосберегающих ламп, люминесцентных ламп на светодиодные лампы</w:t>
            </w:r>
          </w:p>
          <w:p w:rsidR="00DA03A3" w:rsidRPr="00DA03A3" w:rsidRDefault="00DA03A3" w:rsidP="00DA03A3">
            <w:pPr>
              <w:ind w:left="0" w:firstLine="0"/>
              <w:jc w:val="left"/>
              <w:rPr>
                <w:sz w:val="18"/>
                <w:szCs w:val="18"/>
              </w:rPr>
            </w:pP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44,000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13680</w:t>
            </w: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417"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73,598</w:t>
            </w:r>
          </w:p>
        </w:tc>
        <w:tc>
          <w:tcPr>
            <w:tcW w:w="993"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110,000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34700</w:t>
            </w:r>
          </w:p>
        </w:tc>
        <w:tc>
          <w:tcPr>
            <w:tcW w:w="708"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418"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186,686</w:t>
            </w: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129,6</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40350</w:t>
            </w: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134"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217,244</w:t>
            </w:r>
          </w:p>
        </w:tc>
      </w:tr>
      <w:tr w:rsidR="00DA03A3" w:rsidRPr="00DA03A3" w:rsidTr="00DA03A3">
        <w:tc>
          <w:tcPr>
            <w:tcW w:w="425"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2</w:t>
            </w:r>
          </w:p>
        </w:tc>
        <w:tc>
          <w:tcPr>
            <w:tcW w:w="1560"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Внедрение энергосберегающих светильников нового поколения для уличного  освещения</w:t>
            </w:r>
          </w:p>
          <w:p w:rsidR="00DA03A3" w:rsidRPr="00DA03A3" w:rsidRDefault="00DA03A3" w:rsidP="00DA03A3">
            <w:pPr>
              <w:ind w:left="0" w:firstLine="0"/>
              <w:jc w:val="left"/>
              <w:rPr>
                <w:sz w:val="18"/>
                <w:szCs w:val="18"/>
              </w:rPr>
            </w:pP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 xml:space="preserve">Бюджет Хомутовского муниципального образования </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226,600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 xml:space="preserve">70452 </w:t>
            </w: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417"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379,031</w:t>
            </w:r>
          </w:p>
        </w:tc>
        <w:tc>
          <w:tcPr>
            <w:tcW w:w="993"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 xml:space="preserve">Бюджет Хомутовского муниципального образования </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242,000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76752</w:t>
            </w:r>
          </w:p>
        </w:tc>
        <w:tc>
          <w:tcPr>
            <w:tcW w:w="708"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418"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442,859</w:t>
            </w:r>
          </w:p>
          <w:p w:rsidR="00DA03A3" w:rsidRPr="00DA03A3" w:rsidRDefault="00DA03A3" w:rsidP="00DA03A3">
            <w:pPr>
              <w:ind w:left="0" w:firstLine="0"/>
              <w:jc w:val="left"/>
              <w:rPr>
                <w:b/>
                <w:bCs/>
                <w:sz w:val="18"/>
                <w:szCs w:val="18"/>
              </w:rPr>
            </w:pP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 xml:space="preserve">Бюджет Хомутовского муниципального образования </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264,000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82080</w:t>
            </w:r>
          </w:p>
          <w:p w:rsidR="00DA03A3" w:rsidRPr="00DA03A3" w:rsidRDefault="00DA03A3" w:rsidP="00DA03A3">
            <w:pPr>
              <w:ind w:left="0" w:firstLine="0"/>
              <w:jc w:val="left"/>
              <w:rPr>
                <w:b/>
                <w:bCs/>
                <w:sz w:val="18"/>
                <w:szCs w:val="18"/>
              </w:rPr>
            </w:pP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proofErr w:type="spellStart"/>
            <w:r w:rsidRPr="00DA03A3">
              <w:rPr>
                <w:b/>
                <w:bCs/>
                <w:sz w:val="18"/>
                <w:szCs w:val="18"/>
              </w:rPr>
              <w:t>Квт</w:t>
            </w:r>
            <w:proofErr w:type="gramStart"/>
            <w:r w:rsidRPr="00DA03A3">
              <w:rPr>
                <w:b/>
                <w:bCs/>
                <w:sz w:val="18"/>
                <w:szCs w:val="18"/>
              </w:rPr>
              <w:t>.ч</w:t>
            </w:r>
            <w:proofErr w:type="spellEnd"/>
            <w:proofErr w:type="gramEnd"/>
          </w:p>
        </w:tc>
        <w:tc>
          <w:tcPr>
            <w:tcW w:w="1134"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503,150</w:t>
            </w:r>
          </w:p>
        </w:tc>
      </w:tr>
      <w:tr w:rsidR="00DA03A3" w:rsidRPr="00DA03A3" w:rsidTr="00DA03A3">
        <w:tc>
          <w:tcPr>
            <w:tcW w:w="425"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1560"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 xml:space="preserve">. Организация обучения руководителей учреждений, ответственных за </w:t>
            </w:r>
            <w:proofErr w:type="spellStart"/>
            <w:r w:rsidRPr="00DA03A3">
              <w:rPr>
                <w:sz w:val="18"/>
                <w:szCs w:val="18"/>
              </w:rPr>
              <w:t>энергоэффективность</w:t>
            </w:r>
            <w:proofErr w:type="spellEnd"/>
            <w:r w:rsidRPr="00DA03A3">
              <w:rPr>
                <w:sz w:val="18"/>
                <w:szCs w:val="18"/>
              </w:rPr>
              <w:t xml:space="preserve">   методам энергосбережения, технико-</w:t>
            </w:r>
            <w:r w:rsidRPr="00DA03A3">
              <w:rPr>
                <w:sz w:val="18"/>
                <w:szCs w:val="18"/>
              </w:rPr>
              <w:lastRenderedPageBreak/>
              <w:t>экономической оценке энергосберегающих мероприятий.</w:t>
            </w: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lastRenderedPageBreak/>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1417"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993"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10,000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708"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1418"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50,000</w:t>
            </w: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Бюджет Хомутовского муниципального образования</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10,000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sz w:val="18"/>
                <w:szCs w:val="18"/>
              </w:rPr>
            </w:pPr>
          </w:p>
        </w:tc>
        <w:tc>
          <w:tcPr>
            <w:tcW w:w="1134"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bCs/>
                <w:sz w:val="18"/>
                <w:szCs w:val="18"/>
              </w:rPr>
            </w:pPr>
            <w:r w:rsidRPr="00DA03A3">
              <w:rPr>
                <w:b/>
                <w:bCs/>
                <w:sz w:val="18"/>
                <w:szCs w:val="18"/>
              </w:rPr>
              <w:t>50,000</w:t>
            </w:r>
          </w:p>
        </w:tc>
      </w:tr>
      <w:tr w:rsidR="00DA03A3" w:rsidRPr="00DA03A3" w:rsidTr="00DA03A3">
        <w:trPr>
          <w:trHeight w:val="23"/>
        </w:trPr>
        <w:tc>
          <w:tcPr>
            <w:tcW w:w="1985" w:type="dxa"/>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lastRenderedPageBreak/>
              <w:t>Всего по мероприятиям</w:t>
            </w: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Х</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270,6</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84132</w:t>
            </w: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кВт</w:t>
            </w:r>
            <w:r w:rsidRPr="00DA03A3">
              <w:rPr>
                <w:b/>
                <w:sz w:val="18"/>
                <w:szCs w:val="18"/>
                <w:vertAlign w:val="subscript"/>
              </w:rPr>
              <w:t>*</w:t>
            </w:r>
            <w:proofErr w:type="gramStart"/>
            <w:r w:rsidRPr="00DA03A3">
              <w:rPr>
                <w:b/>
                <w:sz w:val="18"/>
                <w:szCs w:val="18"/>
              </w:rPr>
              <w:t>ч</w:t>
            </w:r>
            <w:proofErr w:type="gramEnd"/>
          </w:p>
        </w:tc>
        <w:tc>
          <w:tcPr>
            <w:tcW w:w="1417"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452,629</w:t>
            </w:r>
          </w:p>
        </w:tc>
        <w:tc>
          <w:tcPr>
            <w:tcW w:w="993"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Х</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362,000</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111452</w:t>
            </w:r>
          </w:p>
        </w:tc>
        <w:tc>
          <w:tcPr>
            <w:tcW w:w="708"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кВт</w:t>
            </w:r>
            <w:r w:rsidRPr="00DA03A3">
              <w:rPr>
                <w:b/>
                <w:sz w:val="18"/>
                <w:szCs w:val="18"/>
                <w:vertAlign w:val="subscript"/>
              </w:rPr>
              <w:t>*</w:t>
            </w:r>
            <w:proofErr w:type="gramStart"/>
            <w:r w:rsidRPr="00DA03A3">
              <w:rPr>
                <w:b/>
                <w:sz w:val="18"/>
                <w:szCs w:val="18"/>
              </w:rPr>
              <w:t>ч</w:t>
            </w:r>
            <w:proofErr w:type="gramEnd"/>
          </w:p>
        </w:tc>
        <w:tc>
          <w:tcPr>
            <w:tcW w:w="1418"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679,545</w:t>
            </w:r>
          </w:p>
        </w:tc>
        <w:tc>
          <w:tcPr>
            <w:tcW w:w="992" w:type="dxa"/>
            <w:tcBorders>
              <w:top w:val="single" w:sz="12" w:space="0" w:color="auto"/>
              <w:left w:val="single" w:sz="12"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Х</w:t>
            </w:r>
          </w:p>
        </w:tc>
        <w:tc>
          <w:tcPr>
            <w:tcW w:w="851"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403,6</w:t>
            </w:r>
          </w:p>
        </w:tc>
        <w:tc>
          <w:tcPr>
            <w:tcW w:w="850"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122430</w:t>
            </w:r>
          </w:p>
        </w:tc>
        <w:tc>
          <w:tcPr>
            <w:tcW w:w="709" w:type="dxa"/>
            <w:tcBorders>
              <w:top w:val="single" w:sz="12" w:space="0" w:color="auto"/>
              <w:left w:val="single" w:sz="6" w:space="0" w:color="auto"/>
              <w:bottom w:val="single" w:sz="12" w:space="0" w:color="auto"/>
              <w:right w:val="single" w:sz="6"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кВт</w:t>
            </w:r>
            <w:r w:rsidRPr="00DA03A3">
              <w:rPr>
                <w:b/>
                <w:sz w:val="18"/>
                <w:szCs w:val="18"/>
                <w:vertAlign w:val="subscript"/>
              </w:rPr>
              <w:t>*</w:t>
            </w:r>
            <w:proofErr w:type="gramStart"/>
            <w:r w:rsidRPr="00DA03A3">
              <w:rPr>
                <w:b/>
                <w:sz w:val="18"/>
                <w:szCs w:val="18"/>
              </w:rPr>
              <w:t>ч</w:t>
            </w:r>
            <w:proofErr w:type="gramEnd"/>
          </w:p>
        </w:tc>
        <w:tc>
          <w:tcPr>
            <w:tcW w:w="1134" w:type="dxa"/>
            <w:tcBorders>
              <w:top w:val="single" w:sz="12" w:space="0" w:color="auto"/>
              <w:left w:val="single" w:sz="6" w:space="0" w:color="auto"/>
              <w:bottom w:val="single" w:sz="12" w:space="0" w:color="auto"/>
              <w:right w:val="single" w:sz="12" w:space="0" w:color="auto"/>
            </w:tcBorders>
            <w:tcMar>
              <w:top w:w="102" w:type="dxa"/>
              <w:left w:w="6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770,394</w:t>
            </w:r>
          </w:p>
        </w:tc>
      </w:tr>
    </w:tbl>
    <w:p w:rsidR="00DA03A3" w:rsidRPr="00DA03A3" w:rsidRDefault="00DA03A3" w:rsidP="00DA03A3">
      <w:pPr>
        <w:ind w:left="0" w:firstLine="0"/>
        <w:jc w:val="left"/>
        <w:rPr>
          <w:sz w:val="18"/>
          <w:szCs w:val="18"/>
        </w:rPr>
      </w:pPr>
    </w:p>
    <w:p w:rsidR="00DA03A3" w:rsidRPr="006864A6" w:rsidRDefault="006864A6" w:rsidP="00DA03A3">
      <w:pPr>
        <w:ind w:left="0" w:firstLine="0"/>
        <w:jc w:val="left"/>
        <w:rPr>
          <w:i/>
          <w:sz w:val="18"/>
          <w:szCs w:val="18"/>
        </w:rPr>
      </w:pPr>
      <w:r>
        <w:rPr>
          <w:i/>
          <w:sz w:val="18"/>
          <w:szCs w:val="18"/>
        </w:rPr>
        <w:t xml:space="preserve">                                                          </w:t>
      </w:r>
      <w:r w:rsidR="00DA03A3" w:rsidRPr="006864A6">
        <w:rPr>
          <w:i/>
          <w:sz w:val="18"/>
          <w:szCs w:val="18"/>
        </w:rPr>
        <w:t>Начальн</w:t>
      </w:r>
      <w:r>
        <w:rPr>
          <w:i/>
          <w:sz w:val="18"/>
          <w:szCs w:val="18"/>
        </w:rPr>
        <w:t xml:space="preserve">ик отдела муниципального заказа  </w:t>
      </w:r>
      <w:r w:rsidR="00DA03A3" w:rsidRPr="006864A6">
        <w:rPr>
          <w:i/>
          <w:sz w:val="18"/>
          <w:szCs w:val="18"/>
        </w:rPr>
        <w:t>и реализации муниципальных программ                                                    Е.Н. Дубровина</w:t>
      </w:r>
    </w:p>
    <w:p w:rsidR="00DA03A3" w:rsidRPr="00DA03A3" w:rsidRDefault="00DA03A3" w:rsidP="00DA03A3">
      <w:pPr>
        <w:ind w:left="0" w:firstLine="0"/>
        <w:jc w:val="left"/>
        <w:rPr>
          <w:sz w:val="18"/>
          <w:szCs w:val="18"/>
        </w:rPr>
        <w:sectPr w:rsidR="00DA03A3" w:rsidRPr="00DA03A3" w:rsidSect="00DA03A3">
          <w:pgSz w:w="16838" w:h="11906" w:orient="landscape" w:code="9"/>
          <w:pgMar w:top="567" w:right="1134" w:bottom="1134" w:left="1276" w:header="340" w:footer="340" w:gutter="0"/>
          <w:cols w:space="708"/>
          <w:docGrid w:linePitch="360"/>
        </w:sectPr>
      </w:pPr>
    </w:p>
    <w:p w:rsidR="00DA03A3" w:rsidRPr="006864A6" w:rsidRDefault="00DA03A3" w:rsidP="006864A6">
      <w:pPr>
        <w:ind w:left="0" w:firstLine="0"/>
        <w:jc w:val="right"/>
        <w:rPr>
          <w:i/>
          <w:sz w:val="18"/>
          <w:szCs w:val="18"/>
        </w:rPr>
      </w:pPr>
      <w:r w:rsidRPr="006864A6">
        <w:rPr>
          <w:i/>
          <w:sz w:val="18"/>
          <w:szCs w:val="18"/>
        </w:rPr>
        <w:lastRenderedPageBreak/>
        <w:t>Приложение 3</w:t>
      </w:r>
    </w:p>
    <w:p w:rsidR="00DA03A3" w:rsidRPr="006864A6" w:rsidRDefault="00DA03A3" w:rsidP="006864A6">
      <w:pPr>
        <w:ind w:left="0" w:firstLine="0"/>
        <w:jc w:val="right"/>
        <w:rPr>
          <w:i/>
          <w:sz w:val="18"/>
          <w:szCs w:val="18"/>
        </w:rPr>
      </w:pPr>
      <w:r w:rsidRPr="006864A6">
        <w:rPr>
          <w:i/>
          <w:sz w:val="18"/>
          <w:szCs w:val="18"/>
        </w:rPr>
        <w:t xml:space="preserve">к Программе «Энергосбережение и повышение энергетической эффективности </w:t>
      </w:r>
    </w:p>
    <w:p w:rsidR="00DA03A3" w:rsidRPr="006864A6" w:rsidRDefault="00DA03A3" w:rsidP="006864A6">
      <w:pPr>
        <w:ind w:left="0" w:firstLine="0"/>
        <w:jc w:val="right"/>
        <w:rPr>
          <w:i/>
          <w:sz w:val="18"/>
          <w:szCs w:val="18"/>
        </w:rPr>
      </w:pPr>
      <w:r w:rsidRPr="006864A6">
        <w:rPr>
          <w:i/>
          <w:sz w:val="18"/>
          <w:szCs w:val="18"/>
        </w:rPr>
        <w:t xml:space="preserve">на территории Хомутовского муниципального образования </w:t>
      </w:r>
    </w:p>
    <w:p w:rsidR="00DA03A3" w:rsidRPr="006864A6" w:rsidRDefault="00DA03A3" w:rsidP="006864A6">
      <w:pPr>
        <w:ind w:left="0" w:firstLine="0"/>
        <w:jc w:val="right"/>
        <w:rPr>
          <w:i/>
          <w:sz w:val="18"/>
          <w:szCs w:val="18"/>
        </w:rPr>
      </w:pPr>
      <w:r w:rsidRPr="006864A6">
        <w:rPr>
          <w:i/>
          <w:sz w:val="18"/>
          <w:szCs w:val="18"/>
        </w:rPr>
        <w:t>Иркутского района Иркутской области на 2024-2026 годы»</w:t>
      </w:r>
    </w:p>
    <w:p w:rsidR="00DA03A3" w:rsidRPr="00DA03A3" w:rsidRDefault="00DA03A3" w:rsidP="006864A6">
      <w:pPr>
        <w:ind w:left="0" w:firstLine="0"/>
        <w:jc w:val="center"/>
        <w:rPr>
          <w:b/>
          <w:sz w:val="18"/>
          <w:szCs w:val="18"/>
        </w:rPr>
      </w:pPr>
      <w:r w:rsidRPr="00DA03A3">
        <w:rPr>
          <w:b/>
          <w:sz w:val="18"/>
          <w:szCs w:val="18"/>
        </w:rPr>
        <w:t>ИНДИКАТОРЫ, ОТРАЖАЮЩИЕ ОБЩЕЕ СОСТОЯНИЕ ЭНЕРГОСНАБЖЕНИЯ ТЕРРИТОРИИ</w:t>
      </w:r>
    </w:p>
    <w:p w:rsidR="00DA03A3" w:rsidRPr="00DA03A3" w:rsidRDefault="00DA03A3" w:rsidP="006864A6">
      <w:pPr>
        <w:ind w:left="0" w:firstLine="0"/>
        <w:jc w:val="center"/>
        <w:rPr>
          <w:b/>
          <w:sz w:val="18"/>
          <w:szCs w:val="18"/>
        </w:rPr>
      </w:pPr>
      <w:r w:rsidRPr="00DA03A3">
        <w:rPr>
          <w:b/>
          <w:sz w:val="18"/>
          <w:szCs w:val="18"/>
        </w:rPr>
        <w:t xml:space="preserve">ХОМУТОВСКОГО МУНИЦИПАЛЬНОГО ОБАЗОВАНИЯ ИРКУТСКОГО РАЙОНА </w:t>
      </w:r>
      <w:proofErr w:type="gramStart"/>
      <w:r w:rsidRPr="00DA03A3">
        <w:rPr>
          <w:b/>
          <w:sz w:val="18"/>
          <w:szCs w:val="18"/>
        </w:rPr>
        <w:t>ИРКУТСКОЙ</w:t>
      </w:r>
      <w:proofErr w:type="gramEnd"/>
    </w:p>
    <w:p w:rsidR="00DA03A3" w:rsidRPr="00DA03A3" w:rsidRDefault="00DA03A3" w:rsidP="006864A6">
      <w:pPr>
        <w:ind w:left="0" w:firstLine="0"/>
        <w:jc w:val="center"/>
        <w:rPr>
          <w:b/>
          <w:sz w:val="18"/>
          <w:szCs w:val="18"/>
        </w:rPr>
      </w:pPr>
      <w:r w:rsidRPr="00DA03A3">
        <w:rPr>
          <w:b/>
          <w:sz w:val="18"/>
          <w:szCs w:val="18"/>
        </w:rPr>
        <w:t>ОБЛАСТИ, ПРИМЕНЯЕМЫЕ ДЛЯ РАСЧЕТА ЦЕЛЕВЫХ ПОКАЗАТЕЛЕЙ ПРОГРАММЫ</w:t>
      </w:r>
    </w:p>
    <w:p w:rsidR="00DA03A3" w:rsidRPr="00DA03A3" w:rsidRDefault="00DA03A3" w:rsidP="00DA03A3">
      <w:pPr>
        <w:ind w:left="0" w:firstLine="0"/>
        <w:jc w:val="left"/>
        <w:rPr>
          <w:sz w:val="18"/>
          <w:szCs w:val="18"/>
        </w:rPr>
      </w:pPr>
      <w:r w:rsidRPr="00DA03A3">
        <w:rPr>
          <w:sz w:val="18"/>
          <w:szCs w:val="18"/>
        </w:rPr>
        <w:t>Таблица 7</w:t>
      </w:r>
    </w:p>
    <w:tbl>
      <w:tblPr>
        <w:tblW w:w="144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54"/>
        <w:gridCol w:w="1559"/>
        <w:gridCol w:w="1559"/>
        <w:gridCol w:w="1559"/>
        <w:gridCol w:w="3119"/>
      </w:tblGrid>
      <w:tr w:rsidR="00DA03A3" w:rsidRPr="00DA03A3" w:rsidTr="006864A6">
        <w:tc>
          <w:tcPr>
            <w:tcW w:w="709" w:type="dxa"/>
            <w:vAlign w:val="center"/>
          </w:tcPr>
          <w:p w:rsidR="00DA03A3" w:rsidRPr="00DA03A3" w:rsidRDefault="00DA03A3" w:rsidP="00DA03A3">
            <w:pPr>
              <w:ind w:left="0" w:firstLine="0"/>
              <w:jc w:val="left"/>
              <w:rPr>
                <w:b/>
                <w:sz w:val="18"/>
                <w:szCs w:val="18"/>
              </w:rPr>
            </w:pPr>
            <w:r w:rsidRPr="00DA03A3">
              <w:rPr>
                <w:b/>
                <w:sz w:val="18"/>
                <w:szCs w:val="18"/>
              </w:rPr>
              <w:t xml:space="preserve">№ </w:t>
            </w:r>
            <w:proofErr w:type="gramStart"/>
            <w:r w:rsidRPr="00DA03A3">
              <w:rPr>
                <w:b/>
                <w:sz w:val="18"/>
                <w:szCs w:val="18"/>
              </w:rPr>
              <w:t>п</w:t>
            </w:r>
            <w:proofErr w:type="gramEnd"/>
            <w:r w:rsidRPr="00DA03A3">
              <w:rPr>
                <w:b/>
                <w:sz w:val="18"/>
                <w:szCs w:val="18"/>
              </w:rPr>
              <w:t>/п</w:t>
            </w:r>
          </w:p>
        </w:tc>
        <w:tc>
          <w:tcPr>
            <w:tcW w:w="5954" w:type="dxa"/>
            <w:vAlign w:val="center"/>
          </w:tcPr>
          <w:p w:rsidR="00DA03A3" w:rsidRPr="00DA03A3" w:rsidRDefault="00DA03A3" w:rsidP="00DA03A3">
            <w:pPr>
              <w:ind w:left="0" w:firstLine="0"/>
              <w:jc w:val="left"/>
              <w:rPr>
                <w:b/>
                <w:sz w:val="18"/>
                <w:szCs w:val="18"/>
              </w:rPr>
            </w:pPr>
            <w:r w:rsidRPr="00DA03A3">
              <w:rPr>
                <w:b/>
                <w:sz w:val="18"/>
                <w:szCs w:val="18"/>
              </w:rPr>
              <w:t>Общие сведения</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Единица измерения</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2024 год</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2025 год</w:t>
            </w:r>
          </w:p>
        </w:tc>
        <w:tc>
          <w:tcPr>
            <w:tcW w:w="3119" w:type="dxa"/>
            <w:vAlign w:val="center"/>
          </w:tcPr>
          <w:p w:rsidR="00DA03A3" w:rsidRPr="00DA03A3" w:rsidRDefault="00DA03A3" w:rsidP="00DA03A3">
            <w:pPr>
              <w:ind w:left="0" w:firstLine="0"/>
              <w:jc w:val="left"/>
              <w:rPr>
                <w:b/>
                <w:sz w:val="18"/>
                <w:szCs w:val="18"/>
              </w:rPr>
            </w:pPr>
            <w:r w:rsidRPr="00DA03A3">
              <w:rPr>
                <w:b/>
                <w:sz w:val="18"/>
                <w:szCs w:val="18"/>
              </w:rPr>
              <w:t>2026 год</w:t>
            </w:r>
          </w:p>
        </w:tc>
      </w:tr>
      <w:tr w:rsidR="00DA03A3" w:rsidRPr="00DA03A3" w:rsidTr="006864A6">
        <w:tc>
          <w:tcPr>
            <w:tcW w:w="709" w:type="dxa"/>
            <w:vAlign w:val="center"/>
          </w:tcPr>
          <w:p w:rsidR="00DA03A3" w:rsidRPr="00DA03A3" w:rsidRDefault="00DA03A3" w:rsidP="00DA03A3">
            <w:pPr>
              <w:ind w:left="0" w:firstLine="0"/>
              <w:jc w:val="left"/>
              <w:rPr>
                <w:b/>
                <w:sz w:val="18"/>
                <w:szCs w:val="18"/>
              </w:rPr>
            </w:pPr>
            <w:r w:rsidRPr="00DA03A3">
              <w:rPr>
                <w:b/>
                <w:sz w:val="18"/>
                <w:szCs w:val="18"/>
              </w:rPr>
              <w:t>1</w:t>
            </w:r>
          </w:p>
        </w:tc>
        <w:tc>
          <w:tcPr>
            <w:tcW w:w="5954" w:type="dxa"/>
            <w:vAlign w:val="center"/>
          </w:tcPr>
          <w:p w:rsidR="00DA03A3" w:rsidRPr="00DA03A3" w:rsidRDefault="00DA03A3" w:rsidP="00DA03A3">
            <w:pPr>
              <w:ind w:left="0" w:firstLine="0"/>
              <w:jc w:val="left"/>
              <w:rPr>
                <w:b/>
                <w:sz w:val="18"/>
                <w:szCs w:val="18"/>
              </w:rPr>
            </w:pPr>
            <w:r w:rsidRPr="00DA03A3">
              <w:rPr>
                <w:b/>
                <w:sz w:val="18"/>
                <w:szCs w:val="18"/>
              </w:rPr>
              <w:t>2</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3</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4</w:t>
            </w:r>
          </w:p>
        </w:tc>
        <w:tc>
          <w:tcPr>
            <w:tcW w:w="1559" w:type="dxa"/>
            <w:vAlign w:val="center"/>
          </w:tcPr>
          <w:p w:rsidR="00DA03A3" w:rsidRPr="00DA03A3" w:rsidRDefault="00DA03A3" w:rsidP="00DA03A3">
            <w:pPr>
              <w:ind w:left="0" w:firstLine="0"/>
              <w:jc w:val="left"/>
              <w:rPr>
                <w:b/>
                <w:sz w:val="18"/>
                <w:szCs w:val="18"/>
              </w:rPr>
            </w:pPr>
            <w:r w:rsidRPr="00DA03A3">
              <w:rPr>
                <w:b/>
                <w:sz w:val="18"/>
                <w:szCs w:val="18"/>
              </w:rPr>
              <w:t>5</w:t>
            </w:r>
          </w:p>
        </w:tc>
        <w:tc>
          <w:tcPr>
            <w:tcW w:w="3119" w:type="dxa"/>
            <w:vAlign w:val="center"/>
          </w:tcPr>
          <w:p w:rsidR="00DA03A3" w:rsidRPr="00DA03A3" w:rsidRDefault="00DA03A3" w:rsidP="00DA03A3">
            <w:pPr>
              <w:ind w:left="0" w:firstLine="0"/>
              <w:jc w:val="left"/>
              <w:rPr>
                <w:b/>
                <w:sz w:val="18"/>
                <w:szCs w:val="18"/>
              </w:rPr>
            </w:pPr>
            <w:r w:rsidRPr="00DA03A3">
              <w:rPr>
                <w:b/>
                <w:sz w:val="18"/>
                <w:szCs w:val="18"/>
              </w:rPr>
              <w:t>6</w:t>
            </w:r>
          </w:p>
        </w:tc>
      </w:tr>
      <w:tr w:rsidR="00DA03A3" w:rsidRPr="00DA03A3" w:rsidTr="006864A6">
        <w:tc>
          <w:tcPr>
            <w:tcW w:w="709" w:type="dxa"/>
            <w:vAlign w:val="center"/>
          </w:tcPr>
          <w:p w:rsidR="00DA03A3" w:rsidRPr="00DA03A3" w:rsidRDefault="00DA03A3" w:rsidP="00DA03A3">
            <w:pPr>
              <w:ind w:left="0" w:firstLine="0"/>
              <w:jc w:val="left"/>
              <w:rPr>
                <w:sz w:val="18"/>
                <w:szCs w:val="18"/>
              </w:rPr>
            </w:pPr>
            <w:r w:rsidRPr="00DA03A3">
              <w:rPr>
                <w:sz w:val="18"/>
                <w:szCs w:val="18"/>
              </w:rPr>
              <w:t>п.1</w:t>
            </w:r>
          </w:p>
        </w:tc>
        <w:tc>
          <w:tcPr>
            <w:tcW w:w="5954" w:type="dxa"/>
            <w:vAlign w:val="center"/>
          </w:tcPr>
          <w:p w:rsidR="00DA03A3" w:rsidRPr="00DA03A3" w:rsidRDefault="00DA03A3" w:rsidP="00DA03A3">
            <w:pPr>
              <w:ind w:left="0" w:firstLine="0"/>
              <w:jc w:val="left"/>
              <w:rPr>
                <w:sz w:val="18"/>
                <w:szCs w:val="18"/>
              </w:rPr>
            </w:pPr>
            <w:r w:rsidRPr="00DA03A3">
              <w:rPr>
                <w:sz w:val="18"/>
                <w:szCs w:val="18"/>
              </w:rPr>
              <w:t>Муниципальный продукт</w:t>
            </w:r>
          </w:p>
        </w:tc>
        <w:tc>
          <w:tcPr>
            <w:tcW w:w="1559" w:type="dxa"/>
            <w:vAlign w:val="center"/>
          </w:tcPr>
          <w:p w:rsidR="00DA03A3" w:rsidRPr="00DA03A3" w:rsidRDefault="00DA03A3" w:rsidP="00DA03A3">
            <w:pPr>
              <w:ind w:left="0" w:firstLine="0"/>
              <w:jc w:val="left"/>
              <w:rPr>
                <w:sz w:val="18"/>
                <w:szCs w:val="18"/>
              </w:rPr>
            </w:pPr>
            <w:r w:rsidRPr="00DA03A3">
              <w:rPr>
                <w:sz w:val="18"/>
                <w:szCs w:val="18"/>
              </w:rPr>
              <w:t>млрд. руб.</w:t>
            </w:r>
          </w:p>
        </w:tc>
        <w:tc>
          <w:tcPr>
            <w:tcW w:w="1559" w:type="dxa"/>
            <w:shd w:val="clear" w:color="auto" w:fill="auto"/>
            <w:vAlign w:val="center"/>
          </w:tcPr>
          <w:p w:rsidR="00DA03A3" w:rsidRPr="00DA03A3" w:rsidRDefault="00DA03A3" w:rsidP="00DA03A3">
            <w:pPr>
              <w:ind w:left="0" w:firstLine="0"/>
              <w:jc w:val="left"/>
              <w:rPr>
                <w:sz w:val="18"/>
                <w:szCs w:val="18"/>
              </w:rPr>
            </w:pPr>
            <w:r w:rsidRPr="00DA03A3">
              <w:rPr>
                <w:sz w:val="18"/>
                <w:szCs w:val="18"/>
              </w:rPr>
              <w:t>-</w:t>
            </w:r>
          </w:p>
        </w:tc>
        <w:tc>
          <w:tcPr>
            <w:tcW w:w="1559" w:type="dxa"/>
            <w:vAlign w:val="center"/>
          </w:tcPr>
          <w:p w:rsidR="00DA03A3" w:rsidRPr="00DA03A3" w:rsidRDefault="00DA03A3" w:rsidP="00DA03A3">
            <w:pPr>
              <w:ind w:left="0" w:firstLine="0"/>
              <w:jc w:val="left"/>
              <w:rPr>
                <w:sz w:val="18"/>
                <w:szCs w:val="18"/>
              </w:rPr>
            </w:pPr>
            <w:r w:rsidRPr="00DA03A3">
              <w:rPr>
                <w:sz w:val="18"/>
                <w:szCs w:val="18"/>
              </w:rPr>
              <w:t>-</w:t>
            </w:r>
          </w:p>
        </w:tc>
        <w:tc>
          <w:tcPr>
            <w:tcW w:w="3119" w:type="dxa"/>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6864A6">
        <w:tc>
          <w:tcPr>
            <w:tcW w:w="709" w:type="dxa"/>
            <w:vAlign w:val="center"/>
          </w:tcPr>
          <w:p w:rsidR="00DA03A3" w:rsidRPr="00DA03A3" w:rsidRDefault="00DA03A3" w:rsidP="00DA03A3">
            <w:pPr>
              <w:ind w:left="0" w:firstLine="0"/>
              <w:jc w:val="left"/>
              <w:rPr>
                <w:sz w:val="18"/>
                <w:szCs w:val="18"/>
              </w:rPr>
            </w:pPr>
            <w:r w:rsidRPr="00DA03A3">
              <w:rPr>
                <w:sz w:val="18"/>
                <w:szCs w:val="18"/>
              </w:rPr>
              <w:t>п.2</w:t>
            </w:r>
          </w:p>
        </w:tc>
        <w:tc>
          <w:tcPr>
            <w:tcW w:w="5954" w:type="dxa"/>
            <w:vAlign w:val="center"/>
          </w:tcPr>
          <w:p w:rsidR="00DA03A3" w:rsidRPr="00DA03A3" w:rsidRDefault="00DA03A3" w:rsidP="00DA03A3">
            <w:pPr>
              <w:ind w:left="0" w:firstLine="0"/>
              <w:jc w:val="left"/>
              <w:rPr>
                <w:sz w:val="18"/>
                <w:szCs w:val="18"/>
              </w:rPr>
            </w:pPr>
            <w:r w:rsidRPr="00DA03A3">
              <w:rPr>
                <w:sz w:val="18"/>
                <w:szCs w:val="18"/>
              </w:rPr>
              <w:t>Объем потребления электрической энергии муниципальным образованием</w:t>
            </w:r>
          </w:p>
        </w:tc>
        <w:tc>
          <w:tcPr>
            <w:tcW w:w="1559" w:type="dxa"/>
            <w:vAlign w:val="center"/>
          </w:tcPr>
          <w:p w:rsidR="00DA03A3" w:rsidRPr="00DA03A3" w:rsidRDefault="00DA03A3" w:rsidP="00DA03A3">
            <w:pPr>
              <w:ind w:left="0" w:firstLine="0"/>
              <w:jc w:val="left"/>
              <w:rPr>
                <w:sz w:val="18"/>
                <w:szCs w:val="18"/>
              </w:rPr>
            </w:pPr>
            <w:r w:rsidRPr="00DA03A3">
              <w:rPr>
                <w:sz w:val="18"/>
                <w:szCs w:val="18"/>
              </w:rPr>
              <w:t>кВт</w:t>
            </w:r>
          </w:p>
        </w:tc>
        <w:tc>
          <w:tcPr>
            <w:tcW w:w="1559" w:type="dxa"/>
            <w:shd w:val="clear" w:color="auto" w:fill="auto"/>
            <w:vAlign w:val="center"/>
          </w:tcPr>
          <w:p w:rsidR="00DA03A3" w:rsidRPr="00DA03A3" w:rsidRDefault="00DA03A3" w:rsidP="00DA03A3">
            <w:pPr>
              <w:ind w:left="0" w:firstLine="0"/>
              <w:jc w:val="left"/>
              <w:rPr>
                <w:b/>
                <w:bCs/>
                <w:sz w:val="18"/>
                <w:szCs w:val="18"/>
              </w:rPr>
            </w:pPr>
            <w:r w:rsidRPr="00DA03A3">
              <w:rPr>
                <w:b/>
                <w:bCs/>
                <w:sz w:val="18"/>
                <w:szCs w:val="18"/>
              </w:rPr>
              <w:t>1730711,72</w:t>
            </w:r>
          </w:p>
        </w:tc>
        <w:tc>
          <w:tcPr>
            <w:tcW w:w="1559" w:type="dxa"/>
            <w:vAlign w:val="center"/>
          </w:tcPr>
          <w:p w:rsidR="00DA03A3" w:rsidRPr="00DA03A3" w:rsidRDefault="00DA03A3" w:rsidP="00DA03A3">
            <w:pPr>
              <w:ind w:left="0" w:firstLine="0"/>
              <w:jc w:val="left"/>
              <w:rPr>
                <w:b/>
                <w:bCs/>
                <w:sz w:val="18"/>
                <w:szCs w:val="18"/>
              </w:rPr>
            </w:pPr>
            <w:r w:rsidRPr="00DA03A3">
              <w:rPr>
                <w:b/>
                <w:bCs/>
                <w:sz w:val="18"/>
                <w:szCs w:val="18"/>
              </w:rPr>
              <w:t>1619259,72</w:t>
            </w:r>
          </w:p>
        </w:tc>
        <w:tc>
          <w:tcPr>
            <w:tcW w:w="3119" w:type="dxa"/>
            <w:vAlign w:val="center"/>
          </w:tcPr>
          <w:p w:rsidR="00DA03A3" w:rsidRPr="00DA03A3" w:rsidRDefault="00DA03A3" w:rsidP="00DA03A3">
            <w:pPr>
              <w:ind w:left="0" w:firstLine="0"/>
              <w:jc w:val="left"/>
              <w:rPr>
                <w:b/>
                <w:bCs/>
                <w:sz w:val="18"/>
                <w:szCs w:val="18"/>
              </w:rPr>
            </w:pPr>
            <w:r w:rsidRPr="00DA03A3">
              <w:rPr>
                <w:b/>
                <w:bCs/>
                <w:sz w:val="18"/>
                <w:szCs w:val="18"/>
              </w:rPr>
              <w:t>1496829,72</w:t>
            </w:r>
          </w:p>
        </w:tc>
      </w:tr>
      <w:tr w:rsidR="00DA03A3" w:rsidRPr="00DA03A3" w:rsidTr="006864A6">
        <w:tc>
          <w:tcPr>
            <w:tcW w:w="709" w:type="dxa"/>
            <w:vAlign w:val="center"/>
          </w:tcPr>
          <w:p w:rsidR="00DA03A3" w:rsidRPr="00DA03A3" w:rsidRDefault="00DA03A3" w:rsidP="00DA03A3">
            <w:pPr>
              <w:ind w:left="0" w:firstLine="0"/>
              <w:jc w:val="left"/>
              <w:rPr>
                <w:sz w:val="18"/>
                <w:szCs w:val="18"/>
              </w:rPr>
            </w:pPr>
            <w:r w:rsidRPr="00DA03A3">
              <w:rPr>
                <w:sz w:val="18"/>
                <w:szCs w:val="18"/>
              </w:rPr>
              <w:t>п.3</w:t>
            </w:r>
          </w:p>
        </w:tc>
        <w:tc>
          <w:tcPr>
            <w:tcW w:w="5954" w:type="dxa"/>
            <w:vAlign w:val="center"/>
          </w:tcPr>
          <w:p w:rsidR="00DA03A3" w:rsidRPr="00DA03A3" w:rsidRDefault="00DA03A3" w:rsidP="00DA03A3">
            <w:pPr>
              <w:ind w:left="0" w:firstLine="0"/>
              <w:jc w:val="left"/>
              <w:rPr>
                <w:sz w:val="18"/>
                <w:szCs w:val="18"/>
              </w:rPr>
            </w:pPr>
            <w:r w:rsidRPr="00DA03A3">
              <w:rPr>
                <w:sz w:val="18"/>
                <w:szCs w:val="18"/>
              </w:rPr>
              <w:t>Объем потребления электрической энергии, расчеты за которую осуществляются с использованием приборов учета</w:t>
            </w:r>
          </w:p>
        </w:tc>
        <w:tc>
          <w:tcPr>
            <w:tcW w:w="1559" w:type="dxa"/>
            <w:vAlign w:val="center"/>
          </w:tcPr>
          <w:p w:rsidR="00DA03A3" w:rsidRPr="00DA03A3" w:rsidRDefault="00DA03A3" w:rsidP="00DA03A3">
            <w:pPr>
              <w:ind w:left="0" w:firstLine="0"/>
              <w:jc w:val="left"/>
              <w:rPr>
                <w:sz w:val="18"/>
                <w:szCs w:val="18"/>
              </w:rPr>
            </w:pPr>
            <w:r w:rsidRPr="00DA03A3">
              <w:rPr>
                <w:sz w:val="18"/>
                <w:szCs w:val="18"/>
              </w:rPr>
              <w:t>кВт</w:t>
            </w:r>
          </w:p>
        </w:tc>
        <w:tc>
          <w:tcPr>
            <w:tcW w:w="1559" w:type="dxa"/>
            <w:shd w:val="clear" w:color="auto" w:fill="auto"/>
            <w:vAlign w:val="center"/>
          </w:tcPr>
          <w:p w:rsidR="00DA03A3" w:rsidRPr="00DA03A3" w:rsidRDefault="00DA03A3" w:rsidP="00DA03A3">
            <w:pPr>
              <w:ind w:left="0" w:firstLine="0"/>
              <w:jc w:val="left"/>
              <w:rPr>
                <w:sz w:val="18"/>
                <w:szCs w:val="18"/>
              </w:rPr>
            </w:pPr>
            <w:r w:rsidRPr="00DA03A3">
              <w:rPr>
                <w:b/>
                <w:bCs/>
                <w:sz w:val="18"/>
                <w:szCs w:val="18"/>
              </w:rPr>
              <w:t>1730711,72</w:t>
            </w:r>
          </w:p>
        </w:tc>
        <w:tc>
          <w:tcPr>
            <w:tcW w:w="1559" w:type="dxa"/>
            <w:vAlign w:val="center"/>
          </w:tcPr>
          <w:p w:rsidR="00DA03A3" w:rsidRPr="00DA03A3" w:rsidRDefault="00DA03A3" w:rsidP="00DA03A3">
            <w:pPr>
              <w:ind w:left="0" w:firstLine="0"/>
              <w:jc w:val="left"/>
              <w:rPr>
                <w:sz w:val="18"/>
                <w:szCs w:val="18"/>
              </w:rPr>
            </w:pPr>
            <w:r w:rsidRPr="00DA03A3">
              <w:rPr>
                <w:b/>
                <w:bCs/>
                <w:sz w:val="18"/>
                <w:szCs w:val="18"/>
              </w:rPr>
              <w:t>1619259,72</w:t>
            </w:r>
          </w:p>
        </w:tc>
        <w:tc>
          <w:tcPr>
            <w:tcW w:w="3119" w:type="dxa"/>
            <w:vAlign w:val="center"/>
          </w:tcPr>
          <w:p w:rsidR="00DA03A3" w:rsidRPr="00DA03A3" w:rsidRDefault="00DA03A3" w:rsidP="00DA03A3">
            <w:pPr>
              <w:ind w:left="0" w:firstLine="0"/>
              <w:jc w:val="left"/>
              <w:rPr>
                <w:sz w:val="18"/>
                <w:szCs w:val="18"/>
              </w:rPr>
            </w:pPr>
            <w:r w:rsidRPr="00DA03A3">
              <w:rPr>
                <w:b/>
                <w:bCs/>
                <w:sz w:val="18"/>
                <w:szCs w:val="18"/>
              </w:rPr>
              <w:t>1496829,72</w:t>
            </w:r>
          </w:p>
        </w:tc>
      </w:tr>
      <w:tr w:rsidR="00DA03A3" w:rsidRPr="00DA03A3" w:rsidTr="006864A6">
        <w:trPr>
          <w:trHeight w:val="900"/>
        </w:trPr>
        <w:tc>
          <w:tcPr>
            <w:tcW w:w="709" w:type="dxa"/>
            <w:vAlign w:val="center"/>
          </w:tcPr>
          <w:p w:rsidR="00DA03A3" w:rsidRPr="00DA03A3" w:rsidRDefault="00DA03A3" w:rsidP="00DA03A3">
            <w:pPr>
              <w:ind w:left="0" w:firstLine="0"/>
              <w:jc w:val="left"/>
              <w:rPr>
                <w:sz w:val="18"/>
                <w:szCs w:val="18"/>
              </w:rPr>
            </w:pPr>
            <w:r w:rsidRPr="00DA03A3">
              <w:rPr>
                <w:sz w:val="18"/>
                <w:szCs w:val="18"/>
              </w:rPr>
              <w:t>п.4</w:t>
            </w:r>
          </w:p>
        </w:tc>
        <w:tc>
          <w:tcPr>
            <w:tcW w:w="5954" w:type="dxa"/>
            <w:vAlign w:val="center"/>
          </w:tcPr>
          <w:p w:rsidR="00DA03A3" w:rsidRPr="00DA03A3" w:rsidRDefault="00DA03A3" w:rsidP="00DA03A3">
            <w:pPr>
              <w:ind w:left="0" w:firstLine="0"/>
              <w:jc w:val="left"/>
              <w:rPr>
                <w:sz w:val="18"/>
                <w:szCs w:val="18"/>
              </w:rPr>
            </w:pPr>
            <w:r w:rsidRPr="00DA03A3">
              <w:rPr>
                <w:sz w:val="18"/>
                <w:szCs w:val="18"/>
              </w:rPr>
              <w:t>Средневзвешенный тариф на электрическую энергию по муниципальному образованию</w:t>
            </w:r>
          </w:p>
        </w:tc>
        <w:tc>
          <w:tcPr>
            <w:tcW w:w="1559" w:type="dxa"/>
            <w:vAlign w:val="center"/>
          </w:tcPr>
          <w:p w:rsidR="00DA03A3" w:rsidRPr="00DA03A3" w:rsidRDefault="00DA03A3" w:rsidP="00DA03A3">
            <w:pPr>
              <w:ind w:left="0" w:firstLine="0"/>
              <w:jc w:val="left"/>
              <w:rPr>
                <w:sz w:val="18"/>
                <w:szCs w:val="18"/>
              </w:rPr>
            </w:pPr>
            <w:r w:rsidRPr="00DA03A3">
              <w:rPr>
                <w:sz w:val="18"/>
                <w:szCs w:val="18"/>
              </w:rPr>
              <w:t>бюджетные учреждения, руб./кВт</w:t>
            </w:r>
            <w:r w:rsidRPr="00DA03A3">
              <w:rPr>
                <w:sz w:val="18"/>
                <w:szCs w:val="18"/>
                <w:vertAlign w:val="subscript"/>
              </w:rPr>
              <w:t>*</w:t>
            </w:r>
            <w:proofErr w:type="gramStart"/>
            <w:r w:rsidRPr="00DA03A3">
              <w:rPr>
                <w:sz w:val="18"/>
                <w:szCs w:val="18"/>
              </w:rPr>
              <w:t>ч</w:t>
            </w:r>
            <w:proofErr w:type="gramEnd"/>
          </w:p>
        </w:tc>
        <w:tc>
          <w:tcPr>
            <w:tcW w:w="1559" w:type="dxa"/>
            <w:vAlign w:val="center"/>
          </w:tcPr>
          <w:p w:rsidR="00DA03A3" w:rsidRPr="00DA03A3" w:rsidRDefault="00DA03A3" w:rsidP="00DA03A3">
            <w:pPr>
              <w:ind w:left="0" w:firstLine="0"/>
              <w:jc w:val="left"/>
              <w:rPr>
                <w:b/>
                <w:bCs/>
                <w:sz w:val="18"/>
                <w:szCs w:val="18"/>
              </w:rPr>
            </w:pPr>
            <w:r w:rsidRPr="00DA03A3">
              <w:rPr>
                <w:b/>
                <w:bCs/>
                <w:sz w:val="18"/>
                <w:szCs w:val="18"/>
              </w:rPr>
              <w:t>5,38</w:t>
            </w:r>
          </w:p>
        </w:tc>
        <w:tc>
          <w:tcPr>
            <w:tcW w:w="1559" w:type="dxa"/>
            <w:vAlign w:val="center"/>
          </w:tcPr>
          <w:p w:rsidR="00DA03A3" w:rsidRPr="00DA03A3" w:rsidRDefault="00DA03A3" w:rsidP="00DA03A3">
            <w:pPr>
              <w:ind w:left="0" w:firstLine="0"/>
              <w:jc w:val="left"/>
              <w:rPr>
                <w:b/>
                <w:bCs/>
                <w:sz w:val="18"/>
                <w:szCs w:val="18"/>
              </w:rPr>
            </w:pPr>
            <w:r w:rsidRPr="00DA03A3">
              <w:rPr>
                <w:b/>
                <w:bCs/>
                <w:sz w:val="18"/>
                <w:szCs w:val="18"/>
              </w:rPr>
              <w:t>5,77</w:t>
            </w:r>
          </w:p>
        </w:tc>
        <w:tc>
          <w:tcPr>
            <w:tcW w:w="3119" w:type="dxa"/>
            <w:vAlign w:val="center"/>
          </w:tcPr>
          <w:p w:rsidR="00DA03A3" w:rsidRPr="00DA03A3" w:rsidRDefault="00DA03A3" w:rsidP="00DA03A3">
            <w:pPr>
              <w:ind w:left="0" w:firstLine="0"/>
              <w:jc w:val="left"/>
              <w:rPr>
                <w:b/>
                <w:bCs/>
                <w:sz w:val="18"/>
                <w:szCs w:val="18"/>
              </w:rPr>
            </w:pPr>
            <w:r w:rsidRPr="00DA03A3">
              <w:rPr>
                <w:b/>
                <w:bCs/>
                <w:sz w:val="18"/>
                <w:szCs w:val="18"/>
              </w:rPr>
              <w:t>6,13</w:t>
            </w:r>
          </w:p>
        </w:tc>
      </w:tr>
      <w:tr w:rsidR="00DA03A3" w:rsidRPr="00DA03A3" w:rsidTr="006864A6">
        <w:tc>
          <w:tcPr>
            <w:tcW w:w="709" w:type="dxa"/>
            <w:vAlign w:val="center"/>
          </w:tcPr>
          <w:p w:rsidR="00DA03A3" w:rsidRPr="00DA03A3" w:rsidRDefault="00DA03A3" w:rsidP="00DA03A3">
            <w:pPr>
              <w:ind w:left="0" w:firstLine="0"/>
              <w:jc w:val="left"/>
              <w:rPr>
                <w:sz w:val="18"/>
                <w:szCs w:val="18"/>
              </w:rPr>
            </w:pPr>
            <w:r w:rsidRPr="00DA03A3">
              <w:rPr>
                <w:sz w:val="18"/>
                <w:szCs w:val="18"/>
              </w:rPr>
              <w:t>п.5</w:t>
            </w:r>
          </w:p>
        </w:tc>
        <w:tc>
          <w:tcPr>
            <w:tcW w:w="5954" w:type="dxa"/>
            <w:vAlign w:val="center"/>
          </w:tcPr>
          <w:p w:rsidR="00DA03A3" w:rsidRPr="00DA03A3" w:rsidRDefault="00DA03A3" w:rsidP="00DA03A3">
            <w:pPr>
              <w:ind w:left="0" w:firstLine="0"/>
              <w:jc w:val="left"/>
              <w:rPr>
                <w:sz w:val="18"/>
                <w:szCs w:val="18"/>
              </w:rPr>
            </w:pPr>
            <w:r w:rsidRPr="00DA03A3">
              <w:rPr>
                <w:sz w:val="18"/>
                <w:szCs w:val="18"/>
              </w:rPr>
              <w:t>Общий объем финансирования мероприятий по энергосбережению и повышению энергетической эффективности</w:t>
            </w:r>
          </w:p>
        </w:tc>
        <w:tc>
          <w:tcPr>
            <w:tcW w:w="1559" w:type="dxa"/>
            <w:vAlign w:val="center"/>
          </w:tcPr>
          <w:p w:rsidR="00DA03A3" w:rsidRPr="00DA03A3" w:rsidRDefault="00DA03A3" w:rsidP="00DA03A3">
            <w:pPr>
              <w:ind w:left="0" w:firstLine="0"/>
              <w:jc w:val="left"/>
              <w:rPr>
                <w:sz w:val="18"/>
                <w:szCs w:val="18"/>
              </w:rPr>
            </w:pPr>
            <w:r w:rsidRPr="00DA03A3">
              <w:rPr>
                <w:sz w:val="18"/>
                <w:szCs w:val="18"/>
              </w:rPr>
              <w:t>млрд. руб.</w:t>
            </w:r>
          </w:p>
        </w:tc>
        <w:tc>
          <w:tcPr>
            <w:tcW w:w="1559" w:type="dxa"/>
            <w:vAlign w:val="center"/>
          </w:tcPr>
          <w:p w:rsidR="00DA03A3" w:rsidRPr="00DA03A3" w:rsidRDefault="00DA03A3" w:rsidP="00DA03A3">
            <w:pPr>
              <w:ind w:left="0" w:firstLine="0"/>
              <w:jc w:val="left"/>
              <w:rPr>
                <w:b/>
                <w:bCs/>
                <w:sz w:val="18"/>
                <w:szCs w:val="18"/>
              </w:rPr>
            </w:pPr>
            <w:r w:rsidRPr="00DA03A3">
              <w:rPr>
                <w:b/>
                <w:bCs/>
                <w:sz w:val="18"/>
                <w:szCs w:val="18"/>
              </w:rPr>
              <w:t>0,2706</w:t>
            </w:r>
          </w:p>
        </w:tc>
        <w:tc>
          <w:tcPr>
            <w:tcW w:w="1559" w:type="dxa"/>
            <w:vAlign w:val="center"/>
          </w:tcPr>
          <w:p w:rsidR="00DA03A3" w:rsidRPr="00DA03A3" w:rsidRDefault="00DA03A3" w:rsidP="00DA03A3">
            <w:pPr>
              <w:ind w:left="0" w:firstLine="0"/>
              <w:jc w:val="left"/>
              <w:rPr>
                <w:b/>
                <w:bCs/>
                <w:sz w:val="18"/>
                <w:szCs w:val="18"/>
              </w:rPr>
            </w:pPr>
            <w:r w:rsidRPr="00DA03A3">
              <w:rPr>
                <w:b/>
                <w:bCs/>
                <w:sz w:val="18"/>
                <w:szCs w:val="18"/>
              </w:rPr>
              <w:t>0,362</w:t>
            </w:r>
          </w:p>
        </w:tc>
        <w:tc>
          <w:tcPr>
            <w:tcW w:w="3119" w:type="dxa"/>
            <w:vAlign w:val="center"/>
          </w:tcPr>
          <w:p w:rsidR="00DA03A3" w:rsidRPr="00DA03A3" w:rsidRDefault="00DA03A3" w:rsidP="00DA03A3">
            <w:pPr>
              <w:ind w:left="0" w:firstLine="0"/>
              <w:jc w:val="left"/>
              <w:rPr>
                <w:b/>
                <w:bCs/>
                <w:sz w:val="18"/>
                <w:szCs w:val="18"/>
              </w:rPr>
            </w:pPr>
            <w:r w:rsidRPr="00DA03A3">
              <w:rPr>
                <w:b/>
                <w:bCs/>
                <w:sz w:val="18"/>
                <w:szCs w:val="18"/>
              </w:rPr>
              <w:t>0,4036</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п.6</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Площадь бюджетных учреждений, в которых расчеты за электрическую энергию осуществляются с использованием приборов учета</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м</w:t>
            </w:r>
            <w:proofErr w:type="gramStart"/>
            <w:r w:rsidRPr="00DA03A3">
              <w:rPr>
                <w:sz w:val="18"/>
                <w:szCs w:val="18"/>
                <w:vertAlign w:val="superscript"/>
              </w:rPr>
              <w:t>2</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6772,43</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6772,43</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6772,43</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п.7</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Бюджет муниципального образования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452,629</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629,545</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720,394</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п.8</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Расходы бюджета муниципального образования на обеспечение энергетическими ресурсами бюджетных учреждений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3A3" w:rsidRPr="00DA03A3" w:rsidRDefault="00DA03A3" w:rsidP="00DA03A3">
            <w:pPr>
              <w:ind w:left="0" w:firstLine="0"/>
              <w:jc w:val="left"/>
              <w:rPr>
                <w:sz w:val="18"/>
                <w:szCs w:val="18"/>
              </w:rPr>
            </w:pPr>
            <w:r w:rsidRPr="00DA03A3">
              <w:rPr>
                <w:sz w:val="18"/>
                <w:szCs w:val="18"/>
              </w:rPr>
              <w:t>тыс. руб.</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03A3" w:rsidRPr="00DA03A3" w:rsidRDefault="00DA03A3" w:rsidP="00DA03A3">
            <w:pPr>
              <w:ind w:left="0" w:firstLine="0"/>
              <w:jc w:val="left"/>
              <w:rPr>
                <w:sz w:val="18"/>
                <w:szCs w:val="18"/>
              </w:rPr>
            </w:pPr>
            <w:r w:rsidRPr="00DA03A3">
              <w:rPr>
                <w:sz w:val="18"/>
                <w:szCs w:val="18"/>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п.9</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Общее количество бюджетных учреждений</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п.10</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Количество бюджетных учреждений, в отношении которых проведено обязательное энергетическое обследование</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7</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7</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п.11</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 xml:space="preserve">Число </w:t>
            </w:r>
            <w:proofErr w:type="spellStart"/>
            <w:r w:rsidRPr="00DA03A3">
              <w:rPr>
                <w:sz w:val="18"/>
                <w:szCs w:val="18"/>
              </w:rPr>
              <w:t>энергосервисных</w:t>
            </w:r>
            <w:proofErr w:type="spellEnd"/>
            <w:r w:rsidRPr="00DA03A3">
              <w:rPr>
                <w:sz w:val="18"/>
                <w:szCs w:val="18"/>
              </w:rPr>
              <w:t xml:space="preserve"> договоров (контрактов), заключенных муниципальными заказчиками</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п.12</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Общее количество муниципальных заказчиков</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3</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п.13</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 xml:space="preserve">Количество муниципальных заказчиков, заключивших </w:t>
            </w:r>
            <w:proofErr w:type="spellStart"/>
            <w:r w:rsidRPr="00DA03A3">
              <w:rPr>
                <w:sz w:val="18"/>
                <w:szCs w:val="18"/>
              </w:rPr>
              <w:t>энергосервисные</w:t>
            </w:r>
            <w:proofErr w:type="spellEnd"/>
            <w:r w:rsidRPr="00DA03A3">
              <w:rPr>
                <w:sz w:val="18"/>
                <w:szCs w:val="18"/>
              </w:rPr>
              <w:t xml:space="preserve"> договоры (контракты)</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п.14</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Объем товаров, работ, услуг, закупаемых для муниципальных нужд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п.15</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Объем товаров, работ, услуг, закупаемых для муниципальных нужд в соответствии с требованиями энергетической эффективности</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тыс.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п.16</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Объем потерь электрической энергии при ее передаче по распределительным сетям</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кВт</w:t>
            </w:r>
            <w:r w:rsidRPr="00DA03A3">
              <w:rPr>
                <w:sz w:val="18"/>
                <w:szCs w:val="18"/>
                <w:vertAlign w:val="subscript"/>
              </w:rPr>
              <w:t>*</w:t>
            </w:r>
            <w:proofErr w:type="gramStart"/>
            <w:r w:rsidRPr="00DA03A3">
              <w:rPr>
                <w:sz w:val="18"/>
                <w:szCs w:val="18"/>
              </w:rPr>
              <w:t>ч</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п.17</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Количество высокоэкономичных по использованию моторного топлива (в том числе относящихся к объектам с высоким классом энергетической эффективности) транспортных средств на территории муниципального образования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5</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5</w:t>
            </w:r>
          </w:p>
        </w:tc>
      </w:tr>
      <w:tr w:rsidR="00DA03A3" w:rsidRPr="00DA03A3" w:rsidTr="006864A6">
        <w:tc>
          <w:tcPr>
            <w:tcW w:w="70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t>п.19</w:t>
            </w:r>
          </w:p>
        </w:tc>
        <w:tc>
          <w:tcPr>
            <w:tcW w:w="5954"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proofErr w:type="gramStart"/>
            <w:r w:rsidRPr="00DA03A3">
              <w:rPr>
                <w:sz w:val="18"/>
                <w:szCs w:val="18"/>
              </w:rPr>
              <w:t xml:space="preserve">Количество общественного транспорта на муниципального образования, в отношении которых проведены мероприятия по энергосбережению и повышению энергетической эффективности, в том числе по замещению </w:t>
            </w:r>
            <w:r w:rsidRPr="00DA03A3">
              <w:rPr>
                <w:sz w:val="18"/>
                <w:szCs w:val="18"/>
              </w:rPr>
              <w:lastRenderedPageBreak/>
              <w:t>бензина, используемого транспортными средствами в качестве моторного топлива, природным газом</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sz w:val="18"/>
                <w:szCs w:val="18"/>
              </w:rPr>
            </w:pPr>
            <w:r w:rsidRPr="00DA03A3">
              <w:rPr>
                <w:sz w:val="18"/>
                <w:szCs w:val="18"/>
              </w:rPr>
              <w:lastRenderedPageBreak/>
              <w:t>ед.</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2</w:t>
            </w:r>
          </w:p>
        </w:tc>
        <w:tc>
          <w:tcPr>
            <w:tcW w:w="3119" w:type="dxa"/>
            <w:tcBorders>
              <w:top w:val="single" w:sz="4" w:space="0" w:color="000000"/>
              <w:left w:val="single" w:sz="4" w:space="0" w:color="000000"/>
              <w:bottom w:val="single" w:sz="4" w:space="0" w:color="000000"/>
              <w:right w:val="single" w:sz="4" w:space="0" w:color="000000"/>
            </w:tcBorders>
            <w:vAlign w:val="center"/>
          </w:tcPr>
          <w:p w:rsidR="00DA03A3" w:rsidRPr="00DA03A3" w:rsidRDefault="00DA03A3" w:rsidP="00DA03A3">
            <w:pPr>
              <w:ind w:left="0" w:firstLine="0"/>
              <w:jc w:val="left"/>
              <w:rPr>
                <w:b/>
                <w:bCs/>
                <w:sz w:val="18"/>
                <w:szCs w:val="18"/>
              </w:rPr>
            </w:pPr>
            <w:r w:rsidRPr="00DA03A3">
              <w:rPr>
                <w:b/>
                <w:bCs/>
                <w:sz w:val="18"/>
                <w:szCs w:val="18"/>
              </w:rPr>
              <w:t>2</w:t>
            </w:r>
          </w:p>
        </w:tc>
      </w:tr>
    </w:tbl>
    <w:p w:rsidR="00DA03A3" w:rsidRPr="00DA03A3" w:rsidRDefault="00DA03A3" w:rsidP="00DA03A3">
      <w:pPr>
        <w:ind w:left="0" w:firstLine="0"/>
        <w:jc w:val="left"/>
        <w:rPr>
          <w:sz w:val="18"/>
          <w:szCs w:val="18"/>
        </w:rPr>
      </w:pPr>
    </w:p>
    <w:p w:rsidR="00DA03A3" w:rsidRPr="00DA03A3" w:rsidRDefault="00DA03A3" w:rsidP="00DA03A3">
      <w:pPr>
        <w:ind w:left="0" w:firstLine="0"/>
        <w:jc w:val="left"/>
        <w:rPr>
          <w:sz w:val="18"/>
          <w:szCs w:val="18"/>
        </w:rPr>
      </w:pPr>
      <w:r w:rsidRPr="00DA03A3">
        <w:rPr>
          <w:sz w:val="18"/>
          <w:szCs w:val="18"/>
        </w:rPr>
        <w:t xml:space="preserve">Начальник отдела муниципального заказа </w:t>
      </w:r>
    </w:p>
    <w:p w:rsidR="00DA03A3" w:rsidRPr="00DA03A3" w:rsidRDefault="00DA03A3" w:rsidP="00DA03A3">
      <w:pPr>
        <w:ind w:left="0" w:firstLine="0"/>
        <w:jc w:val="left"/>
        <w:rPr>
          <w:sz w:val="18"/>
          <w:szCs w:val="18"/>
        </w:rPr>
      </w:pPr>
      <w:r w:rsidRPr="00DA03A3">
        <w:rPr>
          <w:sz w:val="18"/>
          <w:szCs w:val="18"/>
        </w:rPr>
        <w:t>и реализации муниципальных программ                                                    Е.Н. Дубровина</w:t>
      </w:r>
    </w:p>
    <w:p w:rsidR="00DA03A3" w:rsidRPr="00DA03A3" w:rsidRDefault="00DA03A3" w:rsidP="00DA03A3">
      <w:pPr>
        <w:ind w:left="0" w:firstLine="0"/>
        <w:jc w:val="left"/>
        <w:rPr>
          <w:sz w:val="18"/>
          <w:szCs w:val="18"/>
        </w:rPr>
        <w:sectPr w:rsidR="00DA03A3" w:rsidRPr="00DA03A3" w:rsidSect="00DA03A3">
          <w:type w:val="nextColumn"/>
          <w:pgSz w:w="16838" w:h="11906" w:orient="landscape" w:code="9"/>
          <w:pgMar w:top="567" w:right="1134" w:bottom="1134" w:left="1276" w:header="340" w:footer="340" w:gutter="0"/>
          <w:cols w:space="708"/>
          <w:docGrid w:linePitch="360"/>
        </w:sectPr>
      </w:pPr>
    </w:p>
    <w:p w:rsidR="00DA03A3" w:rsidRPr="006864A6" w:rsidRDefault="00DA03A3" w:rsidP="006864A6">
      <w:pPr>
        <w:ind w:left="0" w:firstLine="0"/>
        <w:jc w:val="right"/>
        <w:rPr>
          <w:i/>
          <w:sz w:val="18"/>
          <w:szCs w:val="18"/>
        </w:rPr>
      </w:pPr>
      <w:r w:rsidRPr="006864A6">
        <w:rPr>
          <w:i/>
          <w:sz w:val="18"/>
          <w:szCs w:val="18"/>
        </w:rPr>
        <w:lastRenderedPageBreak/>
        <w:t>Приложение 4</w:t>
      </w:r>
    </w:p>
    <w:p w:rsidR="00DA03A3" w:rsidRPr="006864A6" w:rsidRDefault="00DA03A3" w:rsidP="006864A6">
      <w:pPr>
        <w:ind w:left="0" w:firstLine="0"/>
        <w:jc w:val="right"/>
        <w:rPr>
          <w:i/>
          <w:sz w:val="18"/>
          <w:szCs w:val="18"/>
        </w:rPr>
      </w:pPr>
      <w:r w:rsidRPr="006864A6">
        <w:rPr>
          <w:i/>
          <w:sz w:val="18"/>
          <w:szCs w:val="18"/>
        </w:rPr>
        <w:t xml:space="preserve">к Программе «Энергосбережение и повышение энергетической эффективности </w:t>
      </w:r>
    </w:p>
    <w:p w:rsidR="00DA03A3" w:rsidRPr="006864A6" w:rsidRDefault="00DA03A3" w:rsidP="006864A6">
      <w:pPr>
        <w:ind w:left="0" w:firstLine="0"/>
        <w:jc w:val="right"/>
        <w:rPr>
          <w:i/>
          <w:sz w:val="18"/>
          <w:szCs w:val="18"/>
        </w:rPr>
      </w:pPr>
      <w:r w:rsidRPr="006864A6">
        <w:rPr>
          <w:i/>
          <w:sz w:val="18"/>
          <w:szCs w:val="18"/>
        </w:rPr>
        <w:t xml:space="preserve">на территории Хомутовского муниципального образования </w:t>
      </w:r>
    </w:p>
    <w:p w:rsidR="00DA03A3" w:rsidRPr="006864A6" w:rsidRDefault="00DA03A3" w:rsidP="006864A6">
      <w:pPr>
        <w:ind w:left="0" w:firstLine="0"/>
        <w:jc w:val="right"/>
        <w:rPr>
          <w:i/>
          <w:sz w:val="18"/>
          <w:szCs w:val="18"/>
        </w:rPr>
      </w:pPr>
      <w:r w:rsidRPr="006864A6">
        <w:rPr>
          <w:i/>
          <w:sz w:val="18"/>
          <w:szCs w:val="18"/>
        </w:rPr>
        <w:t>Иркутского района Иркутской области на 2024-2026 годы»</w:t>
      </w:r>
    </w:p>
    <w:p w:rsidR="00DA03A3" w:rsidRPr="00DA03A3" w:rsidRDefault="00DA03A3" w:rsidP="006864A6">
      <w:pPr>
        <w:ind w:left="0" w:firstLine="0"/>
        <w:jc w:val="center"/>
        <w:rPr>
          <w:b/>
          <w:sz w:val="18"/>
          <w:szCs w:val="18"/>
        </w:rPr>
      </w:pPr>
      <w:r w:rsidRPr="00DA03A3">
        <w:rPr>
          <w:b/>
          <w:sz w:val="18"/>
          <w:szCs w:val="18"/>
        </w:rPr>
        <w:t>СВЕДЕНИЯ О ЦЕЛЕВЫХ ПОКАЗАТЕЛЯХ ПРОГРАММЫ</w:t>
      </w:r>
    </w:p>
    <w:p w:rsidR="00DA03A3" w:rsidRPr="00DA03A3" w:rsidRDefault="00DA03A3" w:rsidP="00DA03A3">
      <w:pPr>
        <w:ind w:left="0" w:firstLine="0"/>
        <w:jc w:val="left"/>
        <w:rPr>
          <w:sz w:val="18"/>
          <w:szCs w:val="18"/>
        </w:rPr>
      </w:pPr>
      <w:r w:rsidRPr="00DA03A3">
        <w:rPr>
          <w:sz w:val="18"/>
          <w:szCs w:val="18"/>
        </w:rPr>
        <w:t>Таблица 8</w:t>
      </w:r>
    </w:p>
    <w:tbl>
      <w:tblPr>
        <w:tblW w:w="14459" w:type="dxa"/>
        <w:tblInd w:w="102" w:type="dxa"/>
        <w:tblLayout w:type="fixed"/>
        <w:tblCellMar>
          <w:top w:w="102" w:type="dxa"/>
          <w:left w:w="62" w:type="dxa"/>
          <w:bottom w:w="102" w:type="dxa"/>
          <w:right w:w="62" w:type="dxa"/>
        </w:tblCellMar>
        <w:tblLook w:val="0000" w:firstRow="0" w:lastRow="0" w:firstColumn="0" w:lastColumn="0" w:noHBand="0" w:noVBand="0"/>
      </w:tblPr>
      <w:tblGrid>
        <w:gridCol w:w="851"/>
        <w:gridCol w:w="6804"/>
        <w:gridCol w:w="1843"/>
        <w:gridCol w:w="1653"/>
        <w:gridCol w:w="1654"/>
        <w:gridCol w:w="1654"/>
      </w:tblGrid>
      <w:tr w:rsidR="00DA03A3" w:rsidRPr="00DA03A3" w:rsidTr="00DA03A3">
        <w:tc>
          <w:tcPr>
            <w:tcW w:w="85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 xml:space="preserve">№ </w:t>
            </w:r>
            <w:proofErr w:type="gramStart"/>
            <w:r w:rsidRPr="00DA03A3">
              <w:rPr>
                <w:b/>
                <w:sz w:val="18"/>
                <w:szCs w:val="18"/>
              </w:rPr>
              <w:t>п</w:t>
            </w:r>
            <w:proofErr w:type="gramEnd"/>
            <w:r w:rsidRPr="00DA03A3">
              <w:rPr>
                <w:b/>
                <w:sz w:val="18"/>
                <w:szCs w:val="18"/>
              </w:rPr>
              <w:t>/п</w:t>
            </w:r>
          </w:p>
        </w:tc>
        <w:tc>
          <w:tcPr>
            <w:tcW w:w="680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Наименование показателя Программы</w:t>
            </w:r>
          </w:p>
        </w:tc>
        <w:tc>
          <w:tcPr>
            <w:tcW w:w="184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Единица измерения</w:t>
            </w:r>
          </w:p>
        </w:tc>
        <w:tc>
          <w:tcPr>
            <w:tcW w:w="4961"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Плановые значения целевых показателей Программы</w:t>
            </w:r>
          </w:p>
        </w:tc>
      </w:tr>
      <w:tr w:rsidR="00DA03A3" w:rsidRPr="00DA03A3" w:rsidTr="00DA03A3">
        <w:tc>
          <w:tcPr>
            <w:tcW w:w="85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p>
        </w:tc>
        <w:tc>
          <w:tcPr>
            <w:tcW w:w="680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p>
        </w:tc>
        <w:tc>
          <w:tcPr>
            <w:tcW w:w="184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2024 год</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2025 год</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2026 год</w:t>
            </w:r>
          </w:p>
        </w:tc>
      </w:tr>
      <w:tr w:rsidR="00DA03A3" w:rsidRPr="00DA03A3" w:rsidTr="00DA03A3">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1</w:t>
            </w:r>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2</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3</w:t>
            </w: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4</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5</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6</w:t>
            </w:r>
          </w:p>
        </w:tc>
      </w:tr>
      <w:tr w:rsidR="00DA03A3" w:rsidRPr="00DA03A3" w:rsidTr="00DA03A3">
        <w:tc>
          <w:tcPr>
            <w:tcW w:w="1445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Группа А. Общие целевые показатели в области энергосбережения и повышения энергетической эффективности</w:t>
            </w:r>
          </w:p>
        </w:tc>
      </w:tr>
      <w:tr w:rsidR="00DA03A3" w:rsidRPr="00DA03A3" w:rsidTr="00DA03A3">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А</w:t>
            </w:r>
            <w:proofErr w:type="gramStart"/>
            <w:r w:rsidRPr="00DA03A3">
              <w:rPr>
                <w:sz w:val="18"/>
                <w:szCs w:val="18"/>
              </w:rPr>
              <w:t>1</w:t>
            </w:r>
            <w:proofErr w:type="gramEnd"/>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Динамика энергоемкости муниципального продукта муниципальных программ в области энергосбережения и повышения энергетической эффективности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proofErr w:type="gramStart"/>
            <w:r w:rsidRPr="00DA03A3">
              <w:rPr>
                <w:sz w:val="18"/>
                <w:szCs w:val="18"/>
              </w:rPr>
              <w:t>кг</w:t>
            </w:r>
            <w:proofErr w:type="gramEnd"/>
            <w:r w:rsidRPr="00DA03A3">
              <w:rPr>
                <w:sz w:val="18"/>
                <w:szCs w:val="18"/>
              </w:rPr>
              <w:t xml:space="preserve"> </w:t>
            </w:r>
            <w:proofErr w:type="spellStart"/>
            <w:r w:rsidRPr="00DA03A3">
              <w:rPr>
                <w:sz w:val="18"/>
                <w:szCs w:val="18"/>
              </w:rPr>
              <w:t>у.т</w:t>
            </w:r>
            <w:proofErr w:type="spellEnd"/>
            <w:r w:rsidRPr="00DA03A3">
              <w:rPr>
                <w:sz w:val="18"/>
                <w:szCs w:val="18"/>
              </w:rPr>
              <w:t>./тыс. руб.</w:t>
            </w: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DA03A3">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А</w:t>
            </w:r>
            <w:proofErr w:type="gramStart"/>
            <w:r w:rsidRPr="00DA03A3">
              <w:rPr>
                <w:sz w:val="18"/>
                <w:szCs w:val="18"/>
              </w:rPr>
              <w:t>2</w:t>
            </w:r>
            <w:proofErr w:type="gramEnd"/>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Доля объемов электрической энергии, расчеты за которые осуществляются с использованием приборов учета в общем объеме электрической энергии, потребляемой на территории муниципального образования</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100</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100</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100</w:t>
            </w:r>
          </w:p>
        </w:tc>
      </w:tr>
      <w:tr w:rsidR="00DA03A3" w:rsidRPr="00DA03A3" w:rsidTr="00DA03A3">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А5</w:t>
            </w:r>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Объем внебюджетных средств, используемых для финансирования мероприятий по энергосбережению и</w:t>
            </w:r>
          </w:p>
          <w:p w:rsidR="00DA03A3" w:rsidRPr="00DA03A3" w:rsidRDefault="00DA03A3" w:rsidP="00DA03A3">
            <w:pPr>
              <w:ind w:left="0" w:firstLine="0"/>
              <w:jc w:val="left"/>
              <w:rPr>
                <w:sz w:val="18"/>
                <w:szCs w:val="18"/>
              </w:rPr>
            </w:pPr>
            <w:r w:rsidRPr="00DA03A3">
              <w:rPr>
                <w:sz w:val="18"/>
                <w:szCs w:val="18"/>
              </w:rPr>
              <w:t>повышению энергетической эффективности, в общем объеме финансирования муниципальных программ</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w:t>
            </w:r>
          </w:p>
        </w:tc>
      </w:tr>
      <w:tr w:rsidR="00DA03A3" w:rsidRPr="00DA03A3" w:rsidTr="00DA03A3">
        <w:tc>
          <w:tcPr>
            <w:tcW w:w="14459"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b/>
                <w:sz w:val="18"/>
                <w:szCs w:val="18"/>
              </w:rPr>
            </w:pPr>
            <w:r w:rsidRPr="00DA03A3">
              <w:rPr>
                <w:b/>
                <w:sz w:val="18"/>
                <w:szCs w:val="18"/>
              </w:rPr>
              <w:t xml:space="preserve">Группа В. Целевые показатели в области энергосбережения и повышения энергетической эффективности, </w:t>
            </w:r>
          </w:p>
          <w:p w:rsidR="00DA03A3" w:rsidRPr="00DA03A3" w:rsidRDefault="00DA03A3" w:rsidP="00DA03A3">
            <w:pPr>
              <w:ind w:left="0" w:firstLine="0"/>
              <w:jc w:val="left"/>
              <w:rPr>
                <w:b/>
                <w:sz w:val="18"/>
                <w:szCs w:val="18"/>
              </w:rPr>
            </w:pPr>
            <w:r w:rsidRPr="00DA03A3">
              <w:rPr>
                <w:b/>
                <w:sz w:val="18"/>
                <w:szCs w:val="18"/>
              </w:rPr>
              <w:t>отражающие экономию по отдельным видам топливно-энергетических ресурсов и воды</w:t>
            </w:r>
          </w:p>
        </w:tc>
      </w:tr>
      <w:tr w:rsidR="00DA03A3" w:rsidRPr="00DA03A3" w:rsidTr="00DA03A3">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В</w:t>
            </w:r>
            <w:proofErr w:type="gramStart"/>
            <w:r w:rsidRPr="00DA03A3">
              <w:rPr>
                <w:sz w:val="18"/>
                <w:szCs w:val="18"/>
              </w:rPr>
              <w:t>1</w:t>
            </w:r>
            <w:proofErr w:type="gramEnd"/>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Экономия электрической энергии в натуральном выражении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кВт</w:t>
            </w:r>
            <w:r w:rsidRPr="00DA03A3">
              <w:rPr>
                <w:sz w:val="18"/>
                <w:szCs w:val="18"/>
                <w:vertAlign w:val="subscript"/>
              </w:rPr>
              <w:t>*</w:t>
            </w:r>
            <w:proofErr w:type="gramStart"/>
            <w:r w:rsidRPr="00DA03A3">
              <w:rPr>
                <w:sz w:val="18"/>
                <w:szCs w:val="18"/>
              </w:rPr>
              <w:t>ч</w:t>
            </w:r>
            <w:proofErr w:type="gramEnd"/>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84132</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111452</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452430</w:t>
            </w:r>
          </w:p>
        </w:tc>
      </w:tr>
      <w:tr w:rsidR="00DA03A3" w:rsidRPr="00DA03A3" w:rsidTr="00DA03A3">
        <w:trPr>
          <w:trHeight w:val="339"/>
        </w:trPr>
        <w:tc>
          <w:tcPr>
            <w:tcW w:w="85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В</w:t>
            </w:r>
            <w:proofErr w:type="gramStart"/>
            <w:r w:rsidRPr="00DA03A3">
              <w:rPr>
                <w:sz w:val="18"/>
                <w:szCs w:val="18"/>
              </w:rPr>
              <w:t>2</w:t>
            </w:r>
            <w:proofErr w:type="gramEnd"/>
          </w:p>
        </w:tc>
        <w:tc>
          <w:tcPr>
            <w:tcW w:w="68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Экономия электрической энергии в стоимостном выражении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тыс. руб.</w:t>
            </w:r>
          </w:p>
        </w:tc>
        <w:tc>
          <w:tcPr>
            <w:tcW w:w="165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182,082</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307,545</w:t>
            </w:r>
          </w:p>
        </w:tc>
        <w:tc>
          <w:tcPr>
            <w:tcW w:w="165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DA03A3" w:rsidRPr="00DA03A3" w:rsidRDefault="00DA03A3" w:rsidP="00DA03A3">
            <w:pPr>
              <w:ind w:left="0" w:firstLine="0"/>
              <w:jc w:val="left"/>
              <w:rPr>
                <w:sz w:val="18"/>
                <w:szCs w:val="18"/>
              </w:rPr>
            </w:pPr>
            <w:r w:rsidRPr="00DA03A3">
              <w:rPr>
                <w:sz w:val="18"/>
                <w:szCs w:val="18"/>
              </w:rPr>
              <w:t>366,794</w:t>
            </w:r>
          </w:p>
        </w:tc>
      </w:tr>
    </w:tbl>
    <w:p w:rsidR="00DA03A3" w:rsidRPr="00DA03A3" w:rsidRDefault="00DA03A3" w:rsidP="00DA03A3">
      <w:pPr>
        <w:ind w:left="0" w:firstLine="0"/>
        <w:jc w:val="left"/>
        <w:rPr>
          <w:i/>
          <w:sz w:val="18"/>
          <w:szCs w:val="18"/>
        </w:rPr>
      </w:pPr>
    </w:p>
    <w:p w:rsidR="00DA03A3" w:rsidRPr="00DA03A3" w:rsidRDefault="006E4189" w:rsidP="00DA03A3">
      <w:pPr>
        <w:ind w:left="0" w:firstLine="0"/>
        <w:jc w:val="left"/>
        <w:rPr>
          <w:i/>
          <w:sz w:val="18"/>
          <w:szCs w:val="18"/>
        </w:rPr>
      </w:pPr>
      <w:r>
        <w:rPr>
          <w:i/>
          <w:sz w:val="18"/>
          <w:szCs w:val="18"/>
        </w:rPr>
        <w:t xml:space="preserve">                                                                                </w:t>
      </w:r>
      <w:r w:rsidR="00DA03A3" w:rsidRPr="00DA03A3">
        <w:rPr>
          <w:i/>
          <w:sz w:val="18"/>
          <w:szCs w:val="18"/>
        </w:rPr>
        <w:t>Начальник отдела муниципального заказа и реализации муниципальных программ                                                                      Е.Н. Дубровина</w:t>
      </w:r>
    </w:p>
    <w:p w:rsidR="008A18CD" w:rsidRDefault="008A18CD" w:rsidP="00BE19CE">
      <w:pPr>
        <w:ind w:left="0" w:firstLine="0"/>
        <w:jc w:val="left"/>
        <w:rPr>
          <w:i/>
          <w:sz w:val="18"/>
          <w:szCs w:val="18"/>
        </w:rPr>
        <w:sectPr w:rsidR="008A18CD" w:rsidSect="00BE19CE">
          <w:pgSz w:w="16838" w:h="11906" w:orient="landscape" w:code="9"/>
          <w:pgMar w:top="1134" w:right="851" w:bottom="851" w:left="851" w:header="340" w:footer="340" w:gutter="0"/>
          <w:cols w:space="708"/>
          <w:docGrid w:linePitch="360"/>
        </w:sectPr>
      </w:pPr>
    </w:p>
    <w:p w:rsidR="00244045" w:rsidRDefault="00244045" w:rsidP="00C50003">
      <w:pPr>
        <w:ind w:left="0" w:firstLine="0"/>
        <w:rPr>
          <w:sz w:val="18"/>
          <w:szCs w:val="18"/>
        </w:rPr>
      </w:pPr>
    </w:p>
    <w:p w:rsidR="00244045" w:rsidRDefault="00244045" w:rsidP="005C43EB">
      <w:pPr>
        <w:ind w:left="0" w:firstLine="0"/>
        <w:jc w:val="center"/>
        <w:rPr>
          <w:sz w:val="18"/>
          <w:szCs w:val="18"/>
        </w:rPr>
      </w:pPr>
    </w:p>
    <w:p w:rsidR="005C43EB" w:rsidRPr="005C43EB" w:rsidRDefault="005C43EB" w:rsidP="005C43EB">
      <w:pPr>
        <w:ind w:left="0" w:firstLine="0"/>
        <w:jc w:val="center"/>
        <w:rPr>
          <w:sz w:val="18"/>
          <w:szCs w:val="18"/>
        </w:rPr>
      </w:pPr>
      <w:r w:rsidRPr="005C43EB">
        <w:rPr>
          <w:sz w:val="18"/>
          <w:szCs w:val="18"/>
        </w:rPr>
        <w:t>РОССИЙСКАЯ ФЕДЕРАЦИЯ</w:t>
      </w:r>
    </w:p>
    <w:p w:rsidR="005C43EB" w:rsidRPr="005C43EB" w:rsidRDefault="005C43EB" w:rsidP="005C43EB">
      <w:pPr>
        <w:ind w:left="0" w:firstLine="0"/>
        <w:jc w:val="center"/>
        <w:rPr>
          <w:sz w:val="18"/>
          <w:szCs w:val="18"/>
        </w:rPr>
      </w:pPr>
      <w:r w:rsidRPr="005C43EB">
        <w:rPr>
          <w:sz w:val="18"/>
          <w:szCs w:val="18"/>
        </w:rPr>
        <w:t>ИРКУТСКАЯ ОБЛАСТЬ ИРКУТСКИЙ РАЙОН</w:t>
      </w:r>
    </w:p>
    <w:p w:rsidR="005C43EB" w:rsidRPr="005C43EB" w:rsidRDefault="005C43EB" w:rsidP="005C43EB">
      <w:pPr>
        <w:ind w:left="0" w:firstLine="0"/>
        <w:jc w:val="center"/>
        <w:rPr>
          <w:sz w:val="18"/>
          <w:szCs w:val="18"/>
        </w:rPr>
      </w:pPr>
      <w:r w:rsidRPr="005C43EB">
        <w:rPr>
          <w:sz w:val="18"/>
          <w:szCs w:val="18"/>
        </w:rPr>
        <w:t>ХОМУТОВСКОЕ МУНИЦИПАЛЬНОЕ ОБРАЗОВАНИЕ</w:t>
      </w:r>
    </w:p>
    <w:p w:rsidR="005C43EB" w:rsidRPr="005C43EB" w:rsidRDefault="005C43EB" w:rsidP="005C43EB">
      <w:pPr>
        <w:ind w:left="0" w:firstLine="0"/>
        <w:jc w:val="center"/>
        <w:rPr>
          <w:sz w:val="18"/>
          <w:szCs w:val="18"/>
        </w:rPr>
      </w:pPr>
      <w:r w:rsidRPr="005C43EB">
        <w:rPr>
          <w:sz w:val="18"/>
          <w:szCs w:val="18"/>
        </w:rPr>
        <w:t>АДМИНИСТРАЦИЯ</w:t>
      </w:r>
    </w:p>
    <w:p w:rsidR="005C43EB" w:rsidRPr="005C43EB" w:rsidRDefault="005C43EB" w:rsidP="005C43EB">
      <w:pPr>
        <w:ind w:left="0" w:firstLine="0"/>
        <w:jc w:val="center"/>
        <w:rPr>
          <w:sz w:val="28"/>
          <w:szCs w:val="28"/>
        </w:rPr>
      </w:pPr>
      <w:r w:rsidRPr="005C43EB">
        <w:rPr>
          <w:sz w:val="28"/>
          <w:szCs w:val="28"/>
        </w:rPr>
        <w:t>Распоряжение</w:t>
      </w:r>
    </w:p>
    <w:p w:rsidR="005C43EB" w:rsidRPr="004F3A05" w:rsidRDefault="005C43EB" w:rsidP="005C43EB">
      <w:pPr>
        <w:ind w:left="0" w:firstLine="0"/>
        <w:rPr>
          <w:sz w:val="18"/>
          <w:szCs w:val="18"/>
          <w:u w:val="single"/>
        </w:rPr>
      </w:pPr>
    </w:p>
    <w:p w:rsidR="005C43EB" w:rsidRPr="004F3A05" w:rsidRDefault="005C43EB" w:rsidP="005C43EB">
      <w:pPr>
        <w:ind w:left="0" w:firstLine="0"/>
        <w:rPr>
          <w:sz w:val="18"/>
          <w:szCs w:val="18"/>
          <w:u w:val="single"/>
        </w:rPr>
      </w:pPr>
      <w:r w:rsidRPr="004F3A05">
        <w:rPr>
          <w:sz w:val="18"/>
          <w:szCs w:val="18"/>
          <w:u w:val="single"/>
        </w:rPr>
        <w:t>2</w:t>
      </w:r>
      <w:r w:rsidR="004F3A05" w:rsidRPr="004F3A05">
        <w:rPr>
          <w:sz w:val="18"/>
          <w:szCs w:val="18"/>
          <w:u w:val="single"/>
        </w:rPr>
        <w:t>0</w:t>
      </w:r>
      <w:r w:rsidRPr="004F3A05">
        <w:rPr>
          <w:sz w:val="18"/>
          <w:szCs w:val="18"/>
          <w:u w:val="single"/>
        </w:rPr>
        <w:t xml:space="preserve">.12.2024  № </w:t>
      </w:r>
      <w:r w:rsidR="004F3A05" w:rsidRPr="004F3A05">
        <w:rPr>
          <w:sz w:val="18"/>
          <w:szCs w:val="18"/>
          <w:u w:val="single"/>
        </w:rPr>
        <w:t>161</w:t>
      </w:r>
      <w:r w:rsidRPr="004F3A05">
        <w:rPr>
          <w:sz w:val="18"/>
          <w:szCs w:val="18"/>
          <w:u w:val="single"/>
        </w:rPr>
        <w:t>од</w:t>
      </w:r>
    </w:p>
    <w:p w:rsidR="005C43EB" w:rsidRDefault="005C43EB" w:rsidP="005C43EB">
      <w:pPr>
        <w:ind w:left="0" w:firstLine="0"/>
        <w:rPr>
          <w:sz w:val="18"/>
          <w:szCs w:val="18"/>
        </w:rPr>
      </w:pPr>
      <w:r w:rsidRPr="005C43EB">
        <w:rPr>
          <w:sz w:val="18"/>
          <w:szCs w:val="18"/>
        </w:rPr>
        <w:t xml:space="preserve">       с. Хомутово</w:t>
      </w:r>
    </w:p>
    <w:p w:rsidR="004F3A05" w:rsidRDefault="004F3A05" w:rsidP="005C43EB">
      <w:pPr>
        <w:ind w:left="0" w:firstLine="0"/>
        <w:rPr>
          <w:sz w:val="18"/>
          <w:szCs w:val="18"/>
        </w:rPr>
      </w:pPr>
    </w:p>
    <w:p w:rsidR="004F3A05" w:rsidRDefault="004F3A05" w:rsidP="00453F89">
      <w:pPr>
        <w:ind w:left="0" w:firstLine="567"/>
        <w:rPr>
          <w:sz w:val="18"/>
          <w:szCs w:val="18"/>
        </w:rPr>
      </w:pPr>
    </w:p>
    <w:p w:rsidR="004F3A05" w:rsidRPr="004F3A05" w:rsidRDefault="004F3A05" w:rsidP="00453F89">
      <w:pPr>
        <w:ind w:left="0" w:firstLine="567"/>
        <w:rPr>
          <w:sz w:val="18"/>
          <w:szCs w:val="18"/>
        </w:rPr>
      </w:pPr>
      <w:r w:rsidRPr="004F3A05">
        <w:rPr>
          <w:sz w:val="18"/>
          <w:szCs w:val="18"/>
        </w:rPr>
        <w:t>О регистрации Устава</w:t>
      </w:r>
      <w:r>
        <w:rPr>
          <w:sz w:val="18"/>
          <w:szCs w:val="18"/>
        </w:rPr>
        <w:t xml:space="preserve"> </w:t>
      </w:r>
      <w:r w:rsidRPr="004F3A05">
        <w:rPr>
          <w:sz w:val="18"/>
          <w:szCs w:val="18"/>
        </w:rPr>
        <w:t>территориального общественного самоуправления «</w:t>
      </w:r>
      <w:proofErr w:type="gramStart"/>
      <w:r w:rsidRPr="004F3A05">
        <w:rPr>
          <w:sz w:val="18"/>
          <w:szCs w:val="18"/>
        </w:rPr>
        <w:t>Новый</w:t>
      </w:r>
      <w:proofErr w:type="gramEnd"/>
      <w:r w:rsidRPr="004F3A05">
        <w:rPr>
          <w:sz w:val="18"/>
          <w:szCs w:val="18"/>
        </w:rPr>
        <w:t xml:space="preserve"> Горный»</w:t>
      </w:r>
    </w:p>
    <w:p w:rsidR="004F3A05" w:rsidRPr="004F3A05" w:rsidRDefault="004F3A05" w:rsidP="00453F89">
      <w:pPr>
        <w:ind w:left="0" w:firstLine="567"/>
        <w:rPr>
          <w:sz w:val="18"/>
          <w:szCs w:val="18"/>
        </w:rPr>
      </w:pPr>
    </w:p>
    <w:p w:rsidR="004F3A05" w:rsidRPr="004F3A05" w:rsidRDefault="004F3A05" w:rsidP="00453F89">
      <w:pPr>
        <w:ind w:left="0" w:firstLine="567"/>
        <w:rPr>
          <w:sz w:val="18"/>
          <w:szCs w:val="18"/>
        </w:rPr>
      </w:pPr>
      <w:proofErr w:type="gramStart"/>
      <w:r w:rsidRPr="004F3A05">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4F3A05">
        <w:rPr>
          <w:sz w:val="18"/>
          <w:szCs w:val="18"/>
        </w:rPr>
        <w:t>Хомутовском</w:t>
      </w:r>
      <w:proofErr w:type="spellEnd"/>
      <w:r w:rsidRPr="004F3A05">
        <w:rPr>
          <w:sz w:val="18"/>
          <w:szCs w:val="18"/>
        </w:rPr>
        <w:t xml:space="preserve"> муниципальном образовании», утвержденным решением Думы Хомутовского муниципального образования от 28.02.2014 № 20-98/</w:t>
      </w:r>
      <w:proofErr w:type="spellStart"/>
      <w:r w:rsidRPr="004F3A05">
        <w:rPr>
          <w:sz w:val="18"/>
          <w:szCs w:val="18"/>
        </w:rPr>
        <w:t>дсп</w:t>
      </w:r>
      <w:proofErr w:type="spellEnd"/>
      <w:r w:rsidRPr="004F3A05">
        <w:rPr>
          <w:sz w:val="18"/>
          <w:szCs w:val="18"/>
        </w:rPr>
        <w:t>, руководствуясь Уставом Хомутовского муниципального образования, на основании заключения юридического отдела администрации на заявление председателя  Совета территориального общественного самоуправления «Новый Горный»:</w:t>
      </w:r>
      <w:proofErr w:type="gramEnd"/>
    </w:p>
    <w:p w:rsidR="004F3A05" w:rsidRPr="004F3A05" w:rsidRDefault="004F3A05" w:rsidP="00453F89">
      <w:pPr>
        <w:ind w:left="0" w:firstLine="567"/>
        <w:rPr>
          <w:sz w:val="18"/>
          <w:szCs w:val="18"/>
        </w:rPr>
      </w:pPr>
      <w:r w:rsidRPr="004F3A05">
        <w:rPr>
          <w:sz w:val="18"/>
          <w:szCs w:val="18"/>
        </w:rPr>
        <w:t>1.</w:t>
      </w:r>
      <w:r w:rsidRPr="004F3A05">
        <w:rPr>
          <w:sz w:val="18"/>
          <w:szCs w:val="18"/>
        </w:rPr>
        <w:tab/>
        <w:t>Зарегистрировать прилагаемый Устав территориального общественного самоуправления «Новый Горный».</w:t>
      </w:r>
    </w:p>
    <w:p w:rsidR="004F3A05" w:rsidRPr="004F3A05" w:rsidRDefault="004F3A05" w:rsidP="00453F89">
      <w:pPr>
        <w:ind w:left="0" w:firstLine="567"/>
        <w:rPr>
          <w:sz w:val="18"/>
          <w:szCs w:val="18"/>
        </w:rPr>
      </w:pPr>
      <w:r w:rsidRPr="004F3A05">
        <w:rPr>
          <w:sz w:val="18"/>
          <w:szCs w:val="18"/>
        </w:rPr>
        <w:t>2.</w:t>
      </w:r>
      <w:r w:rsidRPr="004F3A05">
        <w:rPr>
          <w:sz w:val="18"/>
          <w:szCs w:val="18"/>
        </w:rPr>
        <w:tab/>
      </w:r>
      <w:proofErr w:type="gramStart"/>
      <w:r w:rsidRPr="004F3A05">
        <w:rPr>
          <w:sz w:val="18"/>
          <w:szCs w:val="18"/>
        </w:rPr>
        <w:t>Внести сведения о регистрации Устава территориального общественного самоуправления «Новый Горный» в реестр уставов территориальных общественных самоуправлений Хомутовского муниципального образования под № 31.</w:t>
      </w:r>
      <w:proofErr w:type="gramEnd"/>
    </w:p>
    <w:p w:rsidR="004F3A05" w:rsidRPr="004F3A05" w:rsidRDefault="004F3A05" w:rsidP="00453F89">
      <w:pPr>
        <w:ind w:left="0" w:firstLine="567"/>
        <w:rPr>
          <w:sz w:val="18"/>
          <w:szCs w:val="18"/>
        </w:rPr>
      </w:pPr>
      <w:r w:rsidRPr="004F3A05">
        <w:rPr>
          <w:sz w:val="18"/>
          <w:szCs w:val="18"/>
        </w:rPr>
        <w:t>3.</w:t>
      </w:r>
      <w:r w:rsidRPr="004F3A05">
        <w:rPr>
          <w:sz w:val="18"/>
          <w:szCs w:val="18"/>
        </w:rPr>
        <w:tab/>
        <w:t>Опубликовать настоящее распоряжение в установленном законом порядке.</w:t>
      </w:r>
    </w:p>
    <w:p w:rsidR="004F3A05" w:rsidRPr="004F3A05" w:rsidRDefault="004F3A05" w:rsidP="00453F89">
      <w:pPr>
        <w:ind w:left="0" w:firstLine="567"/>
        <w:rPr>
          <w:sz w:val="18"/>
          <w:szCs w:val="18"/>
        </w:rPr>
      </w:pPr>
      <w:r w:rsidRPr="004F3A05">
        <w:rPr>
          <w:sz w:val="18"/>
          <w:szCs w:val="18"/>
        </w:rPr>
        <w:t>4.</w:t>
      </w:r>
      <w:r w:rsidRPr="004F3A05">
        <w:rPr>
          <w:sz w:val="18"/>
          <w:szCs w:val="18"/>
        </w:rPr>
        <w:tab/>
      </w:r>
      <w:proofErr w:type="gramStart"/>
      <w:r w:rsidRPr="004F3A05">
        <w:rPr>
          <w:sz w:val="18"/>
          <w:szCs w:val="18"/>
        </w:rPr>
        <w:t>Контроль за</w:t>
      </w:r>
      <w:proofErr w:type="gramEnd"/>
      <w:r w:rsidRPr="004F3A05">
        <w:rPr>
          <w:sz w:val="18"/>
          <w:szCs w:val="18"/>
        </w:rPr>
        <w:t xml:space="preserve"> исполнением данного распоряжения возложить на заместителя Главы администрации по социально-культурному развитию территории.</w:t>
      </w:r>
    </w:p>
    <w:p w:rsidR="004F3A05" w:rsidRPr="004F3A05" w:rsidRDefault="004F3A05" w:rsidP="004F3A05">
      <w:pPr>
        <w:ind w:left="0" w:firstLine="0"/>
        <w:rPr>
          <w:sz w:val="18"/>
          <w:szCs w:val="18"/>
        </w:rPr>
      </w:pPr>
    </w:p>
    <w:p w:rsidR="004F3A05" w:rsidRPr="00453F89" w:rsidRDefault="004F3A05" w:rsidP="004F3A05">
      <w:pPr>
        <w:ind w:left="0" w:firstLine="0"/>
        <w:rPr>
          <w:i/>
          <w:sz w:val="18"/>
          <w:szCs w:val="18"/>
        </w:rPr>
      </w:pPr>
    </w:p>
    <w:p w:rsidR="004F3A05" w:rsidRDefault="00453F89" w:rsidP="004F3A05">
      <w:pPr>
        <w:ind w:left="0" w:firstLine="0"/>
        <w:rPr>
          <w:i/>
          <w:sz w:val="18"/>
          <w:szCs w:val="18"/>
        </w:rPr>
      </w:pPr>
      <w:r w:rsidRPr="00453F89">
        <w:rPr>
          <w:i/>
          <w:sz w:val="18"/>
          <w:szCs w:val="18"/>
        </w:rPr>
        <w:t xml:space="preserve">                                                                                                                     </w:t>
      </w:r>
      <w:r w:rsidR="004F3A05" w:rsidRPr="00453F89">
        <w:rPr>
          <w:i/>
          <w:sz w:val="18"/>
          <w:szCs w:val="18"/>
        </w:rPr>
        <w:t xml:space="preserve">Глава                                         </w:t>
      </w:r>
      <w:r w:rsidRPr="00453F89">
        <w:rPr>
          <w:i/>
          <w:sz w:val="18"/>
          <w:szCs w:val="18"/>
        </w:rPr>
        <w:t xml:space="preserve">              </w:t>
      </w:r>
      <w:r w:rsidR="004F3A05" w:rsidRPr="00453F89">
        <w:rPr>
          <w:i/>
          <w:sz w:val="18"/>
          <w:szCs w:val="18"/>
        </w:rPr>
        <w:t xml:space="preserve">   А. В. Иваненко</w:t>
      </w:r>
    </w:p>
    <w:p w:rsidR="00E845E3" w:rsidRDefault="00E845E3" w:rsidP="004F3A05">
      <w:pPr>
        <w:ind w:left="0" w:firstLine="0"/>
        <w:rPr>
          <w:i/>
          <w:sz w:val="18"/>
          <w:szCs w:val="18"/>
        </w:rPr>
      </w:pPr>
    </w:p>
    <w:p w:rsidR="00E845E3" w:rsidRDefault="00E845E3" w:rsidP="004F3A05">
      <w:pPr>
        <w:ind w:left="0" w:firstLine="0"/>
        <w:rPr>
          <w:i/>
          <w:sz w:val="18"/>
          <w:szCs w:val="18"/>
        </w:rPr>
      </w:pPr>
    </w:p>
    <w:p w:rsidR="00E845E3" w:rsidRDefault="00E845E3" w:rsidP="004F3A05">
      <w:pPr>
        <w:ind w:left="0" w:firstLine="0"/>
        <w:rPr>
          <w:i/>
          <w:sz w:val="18"/>
          <w:szCs w:val="18"/>
        </w:rPr>
      </w:pPr>
    </w:p>
    <w:p w:rsidR="00E845E3" w:rsidRDefault="00E845E3" w:rsidP="004F3A05">
      <w:pPr>
        <w:ind w:left="0" w:firstLine="0"/>
        <w:rPr>
          <w:i/>
          <w:sz w:val="18"/>
          <w:szCs w:val="18"/>
        </w:rPr>
      </w:pPr>
    </w:p>
    <w:p w:rsidR="00E845E3" w:rsidRPr="00E845E3" w:rsidRDefault="00E845E3" w:rsidP="00E845E3">
      <w:pPr>
        <w:ind w:left="0" w:firstLine="0"/>
        <w:jc w:val="center"/>
        <w:rPr>
          <w:sz w:val="18"/>
          <w:szCs w:val="18"/>
        </w:rPr>
      </w:pPr>
    </w:p>
    <w:p w:rsidR="00E845E3" w:rsidRPr="00E845E3" w:rsidRDefault="00E845E3" w:rsidP="00E845E3">
      <w:pPr>
        <w:ind w:left="0" w:firstLine="0"/>
        <w:jc w:val="center"/>
        <w:rPr>
          <w:sz w:val="18"/>
          <w:szCs w:val="18"/>
        </w:rPr>
      </w:pPr>
    </w:p>
    <w:p w:rsidR="00E845E3" w:rsidRPr="00E845E3" w:rsidRDefault="00E845E3" w:rsidP="00E845E3">
      <w:pPr>
        <w:ind w:left="0" w:firstLine="0"/>
        <w:jc w:val="center"/>
        <w:rPr>
          <w:sz w:val="18"/>
          <w:szCs w:val="18"/>
        </w:rPr>
      </w:pPr>
      <w:r w:rsidRPr="00E845E3">
        <w:rPr>
          <w:sz w:val="18"/>
          <w:szCs w:val="18"/>
        </w:rPr>
        <w:t>РОССИЙСКАЯ ФЕДЕРАЦИЯ</w:t>
      </w:r>
    </w:p>
    <w:p w:rsidR="00E845E3" w:rsidRPr="00E845E3" w:rsidRDefault="00E845E3" w:rsidP="00E845E3">
      <w:pPr>
        <w:ind w:left="0" w:firstLine="0"/>
        <w:jc w:val="center"/>
        <w:rPr>
          <w:sz w:val="18"/>
          <w:szCs w:val="18"/>
        </w:rPr>
      </w:pPr>
      <w:r w:rsidRPr="00E845E3">
        <w:rPr>
          <w:sz w:val="18"/>
          <w:szCs w:val="18"/>
        </w:rPr>
        <w:t>ИРКУТСКАЯ ОБЛАСТЬ ИРКУТСКИЙ РАЙОН</w:t>
      </w:r>
    </w:p>
    <w:p w:rsidR="00E845E3" w:rsidRPr="00E845E3" w:rsidRDefault="00E845E3" w:rsidP="00E845E3">
      <w:pPr>
        <w:ind w:left="0" w:firstLine="0"/>
        <w:jc w:val="center"/>
        <w:rPr>
          <w:sz w:val="18"/>
          <w:szCs w:val="18"/>
        </w:rPr>
      </w:pPr>
      <w:r w:rsidRPr="00E845E3">
        <w:rPr>
          <w:sz w:val="18"/>
          <w:szCs w:val="18"/>
        </w:rPr>
        <w:t>ХОМУТОВСКОЕ МУНИЦИПАЛЬНОЕ ОБРАЗОВАНИЕ</w:t>
      </w:r>
    </w:p>
    <w:p w:rsidR="00E845E3" w:rsidRPr="00E845E3" w:rsidRDefault="00E845E3" w:rsidP="00E845E3">
      <w:pPr>
        <w:ind w:left="0" w:firstLine="0"/>
        <w:jc w:val="center"/>
        <w:rPr>
          <w:sz w:val="18"/>
          <w:szCs w:val="18"/>
        </w:rPr>
      </w:pPr>
      <w:r w:rsidRPr="00E845E3">
        <w:rPr>
          <w:sz w:val="18"/>
          <w:szCs w:val="18"/>
        </w:rPr>
        <w:t>АДМИНИСТРАЦИЯ</w:t>
      </w:r>
    </w:p>
    <w:p w:rsidR="00E845E3" w:rsidRPr="009354C1" w:rsidRDefault="00E845E3" w:rsidP="00E845E3">
      <w:pPr>
        <w:ind w:left="0" w:firstLine="0"/>
        <w:jc w:val="center"/>
        <w:rPr>
          <w:sz w:val="28"/>
          <w:szCs w:val="28"/>
        </w:rPr>
      </w:pPr>
      <w:r w:rsidRPr="009354C1">
        <w:rPr>
          <w:sz w:val="28"/>
          <w:szCs w:val="28"/>
        </w:rPr>
        <w:t>Распоряжение</w:t>
      </w:r>
    </w:p>
    <w:p w:rsidR="00E845E3" w:rsidRPr="009354C1" w:rsidRDefault="00E845E3" w:rsidP="00E845E3">
      <w:pPr>
        <w:ind w:left="0" w:firstLine="0"/>
        <w:rPr>
          <w:sz w:val="18"/>
          <w:szCs w:val="18"/>
        </w:rPr>
      </w:pPr>
    </w:p>
    <w:p w:rsidR="00E845E3" w:rsidRPr="009354C1" w:rsidRDefault="00E845E3" w:rsidP="00E845E3">
      <w:pPr>
        <w:ind w:left="0" w:firstLine="0"/>
        <w:rPr>
          <w:sz w:val="18"/>
          <w:szCs w:val="18"/>
          <w:u w:val="single"/>
        </w:rPr>
      </w:pPr>
      <w:r w:rsidRPr="009354C1">
        <w:rPr>
          <w:sz w:val="18"/>
          <w:szCs w:val="18"/>
          <w:u w:val="single"/>
        </w:rPr>
        <w:t>2</w:t>
      </w:r>
      <w:r w:rsidR="009354C1" w:rsidRPr="009354C1">
        <w:rPr>
          <w:sz w:val="18"/>
          <w:szCs w:val="18"/>
          <w:u w:val="single"/>
        </w:rPr>
        <w:t>8</w:t>
      </w:r>
      <w:r w:rsidRPr="009354C1">
        <w:rPr>
          <w:sz w:val="18"/>
          <w:szCs w:val="18"/>
          <w:u w:val="single"/>
        </w:rPr>
        <w:t xml:space="preserve">.12.2024  № </w:t>
      </w:r>
      <w:r w:rsidR="009354C1" w:rsidRPr="009354C1">
        <w:rPr>
          <w:sz w:val="18"/>
          <w:szCs w:val="18"/>
          <w:u w:val="single"/>
        </w:rPr>
        <w:t>172</w:t>
      </w:r>
      <w:r w:rsidRPr="009354C1">
        <w:rPr>
          <w:sz w:val="18"/>
          <w:szCs w:val="18"/>
          <w:u w:val="single"/>
        </w:rPr>
        <w:t>од</w:t>
      </w:r>
    </w:p>
    <w:p w:rsidR="00E845E3" w:rsidRDefault="00E845E3" w:rsidP="00E845E3">
      <w:pPr>
        <w:ind w:left="0" w:firstLine="0"/>
        <w:rPr>
          <w:sz w:val="18"/>
          <w:szCs w:val="18"/>
        </w:rPr>
      </w:pPr>
      <w:r w:rsidRPr="009354C1">
        <w:rPr>
          <w:sz w:val="18"/>
          <w:szCs w:val="18"/>
        </w:rPr>
        <w:t xml:space="preserve">       с. Хомутово</w:t>
      </w:r>
    </w:p>
    <w:p w:rsidR="009354C1" w:rsidRDefault="009354C1" w:rsidP="00E845E3">
      <w:pPr>
        <w:ind w:left="0" w:firstLine="0"/>
        <w:rPr>
          <w:sz w:val="18"/>
          <w:szCs w:val="18"/>
        </w:rPr>
      </w:pPr>
    </w:p>
    <w:p w:rsidR="009354C1" w:rsidRPr="009354C1" w:rsidRDefault="009354C1" w:rsidP="009354C1">
      <w:pPr>
        <w:ind w:left="0" w:firstLine="567"/>
        <w:rPr>
          <w:sz w:val="18"/>
          <w:szCs w:val="18"/>
        </w:rPr>
      </w:pPr>
      <w:r w:rsidRPr="009354C1">
        <w:rPr>
          <w:sz w:val="18"/>
          <w:szCs w:val="18"/>
        </w:rPr>
        <w:t xml:space="preserve">Об утверждении положения о проведении открытого конкурса на лучшее эскизное решение памятника ветеранам боевых действий, вооруженных конфликтов и участников специальной военной операции  </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п.12 ст.6 Устава Хомутовского муниципального образования, в целях сохранения памяти о событиях и ветеранах боевых действий, а также в целях патриотического воспитания жителей Хомутовского муниципального образования: </w:t>
      </w:r>
    </w:p>
    <w:p w:rsidR="009354C1" w:rsidRPr="009354C1" w:rsidRDefault="009354C1" w:rsidP="009354C1">
      <w:pPr>
        <w:ind w:left="0" w:firstLine="567"/>
        <w:rPr>
          <w:sz w:val="18"/>
          <w:szCs w:val="18"/>
        </w:rPr>
      </w:pPr>
      <w:r w:rsidRPr="009354C1">
        <w:rPr>
          <w:sz w:val="18"/>
          <w:szCs w:val="18"/>
        </w:rPr>
        <w:t>1.</w:t>
      </w:r>
      <w:r w:rsidRPr="009354C1">
        <w:rPr>
          <w:sz w:val="18"/>
          <w:szCs w:val="18"/>
        </w:rPr>
        <w:tab/>
        <w:t>Утвердить положение о проведении открытого конкурса на лучшее эскизное решение памятника ветеранам боевых действий, вооруженных конфликтов и участников специальной военной операции (Приложение).</w:t>
      </w:r>
    </w:p>
    <w:p w:rsidR="009354C1" w:rsidRPr="009354C1" w:rsidRDefault="009354C1" w:rsidP="009354C1">
      <w:pPr>
        <w:ind w:left="0" w:firstLine="567"/>
        <w:rPr>
          <w:sz w:val="18"/>
          <w:szCs w:val="18"/>
        </w:rPr>
      </w:pPr>
      <w:r w:rsidRPr="009354C1">
        <w:rPr>
          <w:sz w:val="18"/>
          <w:szCs w:val="18"/>
        </w:rPr>
        <w:t>2.</w:t>
      </w:r>
      <w:r w:rsidRPr="009354C1">
        <w:rPr>
          <w:sz w:val="18"/>
          <w:szCs w:val="18"/>
        </w:rPr>
        <w:tab/>
        <w:t>Опубликовать данное распоряжение в установленном законом порядке.</w:t>
      </w:r>
    </w:p>
    <w:p w:rsidR="009354C1" w:rsidRPr="009354C1" w:rsidRDefault="009354C1" w:rsidP="009354C1">
      <w:pPr>
        <w:ind w:left="0" w:firstLine="567"/>
        <w:rPr>
          <w:sz w:val="18"/>
          <w:szCs w:val="18"/>
        </w:rPr>
      </w:pPr>
      <w:r w:rsidRPr="009354C1">
        <w:rPr>
          <w:sz w:val="18"/>
          <w:szCs w:val="18"/>
        </w:rPr>
        <w:t>3.</w:t>
      </w:r>
      <w:r w:rsidRPr="009354C1">
        <w:rPr>
          <w:sz w:val="18"/>
          <w:szCs w:val="18"/>
        </w:rPr>
        <w:tab/>
      </w:r>
      <w:proofErr w:type="gramStart"/>
      <w:r w:rsidRPr="009354C1">
        <w:rPr>
          <w:sz w:val="18"/>
          <w:szCs w:val="18"/>
        </w:rPr>
        <w:t>Контроль за</w:t>
      </w:r>
      <w:proofErr w:type="gramEnd"/>
      <w:r w:rsidRPr="009354C1">
        <w:rPr>
          <w:sz w:val="18"/>
          <w:szCs w:val="18"/>
        </w:rPr>
        <w:t xml:space="preserve"> исполнением данного распоряжения возложить на заместителя Главы администрации по социально-культурному развитию территории.</w:t>
      </w:r>
    </w:p>
    <w:p w:rsidR="009354C1" w:rsidRPr="009354C1" w:rsidRDefault="009354C1" w:rsidP="009354C1">
      <w:pPr>
        <w:ind w:left="0" w:firstLine="0"/>
        <w:rPr>
          <w:sz w:val="18"/>
          <w:szCs w:val="18"/>
        </w:rPr>
      </w:pPr>
    </w:p>
    <w:p w:rsidR="009354C1" w:rsidRPr="009354C1" w:rsidRDefault="009354C1" w:rsidP="009354C1">
      <w:pPr>
        <w:ind w:left="0" w:firstLine="0"/>
        <w:rPr>
          <w:sz w:val="18"/>
          <w:szCs w:val="18"/>
        </w:rPr>
      </w:pPr>
    </w:p>
    <w:p w:rsidR="009354C1" w:rsidRPr="009354C1" w:rsidRDefault="009354C1" w:rsidP="009354C1">
      <w:pPr>
        <w:ind w:left="0" w:firstLine="0"/>
        <w:rPr>
          <w:i/>
          <w:sz w:val="18"/>
          <w:szCs w:val="18"/>
        </w:rPr>
      </w:pPr>
      <w:r>
        <w:rPr>
          <w:i/>
          <w:sz w:val="18"/>
          <w:szCs w:val="18"/>
        </w:rPr>
        <w:t xml:space="preserve">                                                                                </w:t>
      </w:r>
      <w:r w:rsidRPr="009354C1">
        <w:rPr>
          <w:i/>
          <w:sz w:val="18"/>
          <w:szCs w:val="18"/>
        </w:rPr>
        <w:t>Глава                                                                                                  А.В. Иваненко</w:t>
      </w: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Default="009354C1" w:rsidP="009354C1">
      <w:pPr>
        <w:ind w:left="0" w:firstLine="567"/>
        <w:rPr>
          <w:sz w:val="18"/>
          <w:szCs w:val="18"/>
        </w:rPr>
      </w:pPr>
    </w:p>
    <w:p w:rsidR="009354C1" w:rsidRPr="009354C1" w:rsidRDefault="009354C1" w:rsidP="009354C1">
      <w:pPr>
        <w:ind w:left="0" w:firstLine="567"/>
        <w:jc w:val="right"/>
        <w:rPr>
          <w:i/>
          <w:sz w:val="18"/>
          <w:szCs w:val="18"/>
        </w:rPr>
      </w:pPr>
      <w:r w:rsidRPr="009354C1">
        <w:rPr>
          <w:i/>
          <w:sz w:val="18"/>
          <w:szCs w:val="18"/>
        </w:rPr>
        <w:lastRenderedPageBreak/>
        <w:t xml:space="preserve">Приложение </w:t>
      </w:r>
    </w:p>
    <w:p w:rsidR="009354C1" w:rsidRPr="009354C1" w:rsidRDefault="009354C1" w:rsidP="009354C1">
      <w:pPr>
        <w:ind w:left="0" w:firstLine="567"/>
        <w:jc w:val="right"/>
        <w:rPr>
          <w:i/>
          <w:sz w:val="18"/>
          <w:szCs w:val="18"/>
        </w:rPr>
      </w:pPr>
      <w:r w:rsidRPr="009354C1">
        <w:rPr>
          <w:i/>
          <w:sz w:val="18"/>
          <w:szCs w:val="18"/>
        </w:rPr>
        <w:t xml:space="preserve">Утверждено </w:t>
      </w:r>
    </w:p>
    <w:p w:rsidR="009354C1" w:rsidRPr="009354C1" w:rsidRDefault="009354C1" w:rsidP="009354C1">
      <w:pPr>
        <w:ind w:left="0" w:firstLine="567"/>
        <w:jc w:val="right"/>
        <w:rPr>
          <w:i/>
          <w:sz w:val="18"/>
          <w:szCs w:val="18"/>
        </w:rPr>
      </w:pPr>
      <w:r w:rsidRPr="009354C1">
        <w:rPr>
          <w:i/>
          <w:sz w:val="18"/>
          <w:szCs w:val="18"/>
        </w:rPr>
        <w:t xml:space="preserve">Распоряжением администрации </w:t>
      </w:r>
    </w:p>
    <w:p w:rsidR="009354C1" w:rsidRPr="009354C1" w:rsidRDefault="009354C1" w:rsidP="009354C1">
      <w:pPr>
        <w:ind w:left="0" w:firstLine="567"/>
        <w:jc w:val="right"/>
        <w:rPr>
          <w:i/>
          <w:sz w:val="18"/>
          <w:szCs w:val="18"/>
        </w:rPr>
      </w:pPr>
      <w:r w:rsidRPr="009354C1">
        <w:rPr>
          <w:i/>
          <w:sz w:val="18"/>
          <w:szCs w:val="18"/>
        </w:rPr>
        <w:t>Хомутовского МО</w:t>
      </w:r>
    </w:p>
    <w:p w:rsidR="009354C1" w:rsidRPr="009354C1" w:rsidRDefault="009354C1" w:rsidP="009354C1">
      <w:pPr>
        <w:ind w:left="0" w:firstLine="567"/>
        <w:jc w:val="right"/>
        <w:rPr>
          <w:i/>
          <w:sz w:val="18"/>
          <w:szCs w:val="18"/>
        </w:rPr>
      </w:pPr>
      <w:r>
        <w:rPr>
          <w:i/>
          <w:sz w:val="18"/>
          <w:szCs w:val="18"/>
        </w:rPr>
        <w:t>от «28</w:t>
      </w:r>
      <w:r w:rsidRPr="009354C1">
        <w:rPr>
          <w:i/>
          <w:sz w:val="18"/>
          <w:szCs w:val="18"/>
        </w:rPr>
        <w:t>»</w:t>
      </w:r>
      <w:r>
        <w:rPr>
          <w:i/>
          <w:sz w:val="18"/>
          <w:szCs w:val="18"/>
        </w:rPr>
        <w:t xml:space="preserve"> Декабря </w:t>
      </w:r>
      <w:r w:rsidRPr="009354C1">
        <w:rPr>
          <w:i/>
          <w:sz w:val="18"/>
          <w:szCs w:val="18"/>
        </w:rPr>
        <w:t xml:space="preserve">2024 г. № </w:t>
      </w:r>
      <w:r>
        <w:rPr>
          <w:i/>
          <w:sz w:val="18"/>
          <w:szCs w:val="18"/>
        </w:rPr>
        <w:t>172 од</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jc w:val="center"/>
        <w:rPr>
          <w:sz w:val="18"/>
          <w:szCs w:val="18"/>
        </w:rPr>
      </w:pPr>
      <w:r w:rsidRPr="009354C1">
        <w:rPr>
          <w:sz w:val="18"/>
          <w:szCs w:val="18"/>
        </w:rPr>
        <w:t>ПОЛОЖЕНИЕ</w:t>
      </w:r>
    </w:p>
    <w:p w:rsidR="009354C1" w:rsidRPr="009354C1" w:rsidRDefault="009354C1" w:rsidP="009354C1">
      <w:pPr>
        <w:ind w:left="0" w:firstLine="567"/>
        <w:jc w:val="center"/>
        <w:rPr>
          <w:sz w:val="18"/>
          <w:szCs w:val="18"/>
        </w:rPr>
      </w:pPr>
      <w:r w:rsidRPr="009354C1">
        <w:rPr>
          <w:sz w:val="18"/>
          <w:szCs w:val="18"/>
        </w:rPr>
        <w:t>о проведении открытого конкурса на лучшее эскизное решение памятника ветеранам боевых действий, вооруженных конфликтов 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1.Общие положения</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1.1. Положение о проведении открытого конкурса на лучшее эскизное решение памятника ветеранам боевых действий, вооруженных конфликтов и участников специальной военной операции (далее – Положение) устанавливает порядок и условия проведения открытого конкурса на лучшее эскизное решение памятника ветеранам боевых действий, вооруженных конфликтов и участников специальной военной операции.</w:t>
      </w:r>
    </w:p>
    <w:p w:rsidR="009354C1" w:rsidRPr="009354C1" w:rsidRDefault="009354C1" w:rsidP="009354C1">
      <w:pPr>
        <w:ind w:left="0" w:firstLine="567"/>
        <w:rPr>
          <w:sz w:val="18"/>
          <w:szCs w:val="18"/>
        </w:rPr>
      </w:pPr>
      <w:r w:rsidRPr="009354C1">
        <w:rPr>
          <w:sz w:val="18"/>
          <w:szCs w:val="18"/>
        </w:rPr>
        <w:t>1.2. Цели Конкурса:</w:t>
      </w:r>
    </w:p>
    <w:p w:rsidR="009354C1" w:rsidRPr="009354C1" w:rsidRDefault="009354C1" w:rsidP="009354C1">
      <w:pPr>
        <w:ind w:left="0" w:firstLine="567"/>
        <w:rPr>
          <w:sz w:val="18"/>
          <w:szCs w:val="18"/>
        </w:rPr>
      </w:pPr>
      <w:r w:rsidRPr="009354C1">
        <w:rPr>
          <w:sz w:val="18"/>
          <w:szCs w:val="18"/>
        </w:rPr>
        <w:t>– найти наилучшее концептуальное решение образа памятника;</w:t>
      </w:r>
    </w:p>
    <w:p w:rsidR="009354C1" w:rsidRPr="009354C1" w:rsidRDefault="009354C1" w:rsidP="009354C1">
      <w:pPr>
        <w:ind w:left="0" w:firstLine="567"/>
        <w:rPr>
          <w:sz w:val="18"/>
          <w:szCs w:val="18"/>
        </w:rPr>
      </w:pPr>
      <w:r w:rsidRPr="009354C1">
        <w:rPr>
          <w:sz w:val="18"/>
          <w:szCs w:val="18"/>
        </w:rPr>
        <w:t>– использование памятника в патриотическом и нравственном воспитании подрастающего поколения;</w:t>
      </w:r>
    </w:p>
    <w:p w:rsidR="009354C1" w:rsidRPr="009354C1" w:rsidRDefault="009354C1" w:rsidP="009354C1">
      <w:pPr>
        <w:ind w:left="0" w:firstLine="567"/>
        <w:rPr>
          <w:sz w:val="18"/>
          <w:szCs w:val="18"/>
        </w:rPr>
      </w:pPr>
      <w:r w:rsidRPr="009354C1">
        <w:rPr>
          <w:sz w:val="18"/>
          <w:szCs w:val="18"/>
        </w:rPr>
        <w:t>– сохранение памяти о событиях, ветеранах боевых действий.</w:t>
      </w:r>
    </w:p>
    <w:p w:rsidR="009354C1" w:rsidRPr="009354C1" w:rsidRDefault="009354C1" w:rsidP="009354C1">
      <w:pPr>
        <w:ind w:left="0" w:firstLine="567"/>
        <w:rPr>
          <w:sz w:val="18"/>
          <w:szCs w:val="18"/>
        </w:rPr>
      </w:pPr>
      <w:r w:rsidRPr="009354C1">
        <w:rPr>
          <w:sz w:val="18"/>
          <w:szCs w:val="18"/>
        </w:rPr>
        <w:t>1.3. Задачей Конкурса является разработка эскизов памятника ветеранам боевых действий, вооруженных конфликтов и участников специальной военной операции (далее – Памятник). Под эскизным решением понимается эскиз памятника, содержащий основные характеристики памятника и его внешний вид (далее – эскиз).</w:t>
      </w:r>
    </w:p>
    <w:p w:rsidR="009354C1" w:rsidRPr="009354C1" w:rsidRDefault="009354C1" w:rsidP="009354C1">
      <w:pPr>
        <w:ind w:left="0" w:firstLine="567"/>
        <w:rPr>
          <w:sz w:val="18"/>
          <w:szCs w:val="18"/>
        </w:rPr>
      </w:pPr>
      <w:r w:rsidRPr="009354C1">
        <w:rPr>
          <w:sz w:val="18"/>
          <w:szCs w:val="18"/>
        </w:rPr>
        <w:t>1.4. Место размещения памятника – общественная территория – парк «Патриот» по адресу: Иркутская область, Иркутский район, с. Хомутово, ул. Мичурина, 4. Разработка эскизов должна быть осуществлена с учетом размещения памятника на указанной территории.</w:t>
      </w:r>
    </w:p>
    <w:p w:rsidR="009354C1" w:rsidRPr="009354C1" w:rsidRDefault="009354C1" w:rsidP="009354C1">
      <w:pPr>
        <w:ind w:left="0" w:firstLine="567"/>
        <w:rPr>
          <w:sz w:val="18"/>
          <w:szCs w:val="18"/>
        </w:rPr>
      </w:pPr>
      <w:r w:rsidRPr="009354C1">
        <w:rPr>
          <w:sz w:val="18"/>
          <w:szCs w:val="18"/>
        </w:rPr>
        <w:t>1.5. Организатором конкурса является администрация Хомутовского муниципального образования (социальный отдел).</w:t>
      </w:r>
    </w:p>
    <w:p w:rsidR="009354C1" w:rsidRPr="009354C1" w:rsidRDefault="009354C1" w:rsidP="009354C1">
      <w:pPr>
        <w:ind w:left="0" w:firstLine="567"/>
        <w:rPr>
          <w:sz w:val="18"/>
          <w:szCs w:val="18"/>
        </w:rPr>
      </w:pPr>
      <w:r w:rsidRPr="009354C1">
        <w:rPr>
          <w:sz w:val="18"/>
          <w:szCs w:val="18"/>
        </w:rPr>
        <w:t xml:space="preserve">1.6. Конкурс является открытым. В Конкурсе вправе принять участие физические, юридические лица, творческие коллективы и объединения (далее – участники конкурса).  </w:t>
      </w:r>
    </w:p>
    <w:p w:rsidR="009354C1" w:rsidRPr="009354C1" w:rsidRDefault="009354C1" w:rsidP="009354C1">
      <w:pPr>
        <w:ind w:left="0" w:firstLine="567"/>
        <w:rPr>
          <w:sz w:val="18"/>
          <w:szCs w:val="18"/>
        </w:rPr>
      </w:pPr>
      <w:r w:rsidRPr="009354C1">
        <w:rPr>
          <w:sz w:val="18"/>
          <w:szCs w:val="18"/>
        </w:rPr>
        <w:t>2. Сроки проведения Конкурса</w:t>
      </w:r>
    </w:p>
    <w:p w:rsidR="009354C1" w:rsidRPr="009354C1" w:rsidRDefault="009354C1" w:rsidP="009354C1">
      <w:pPr>
        <w:ind w:left="0" w:firstLine="567"/>
        <w:rPr>
          <w:sz w:val="18"/>
          <w:szCs w:val="18"/>
        </w:rPr>
      </w:pPr>
      <w:r w:rsidRPr="009354C1">
        <w:rPr>
          <w:sz w:val="18"/>
          <w:szCs w:val="18"/>
        </w:rPr>
        <w:t xml:space="preserve">2.1. Конкурс проводится в период с 01 января 2025 года по 01 февраля 2025 года. </w:t>
      </w:r>
    </w:p>
    <w:p w:rsidR="009354C1" w:rsidRPr="009354C1" w:rsidRDefault="009354C1" w:rsidP="009354C1">
      <w:pPr>
        <w:ind w:left="0" w:firstLine="567"/>
        <w:rPr>
          <w:sz w:val="18"/>
          <w:szCs w:val="18"/>
        </w:rPr>
      </w:pPr>
      <w:r w:rsidRPr="009354C1">
        <w:rPr>
          <w:sz w:val="18"/>
          <w:szCs w:val="18"/>
        </w:rPr>
        <w:t>3. Порядок и условия участия в Конкурсе</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 xml:space="preserve">3.1. Участник конкурса должен направить эскиз памятника на электронную почту администрации: либо предоставить эскиз лично по адресу: с. Хомутово, ул. Кирова, 7 а (администрация Хомутовского МО) с пометкой «Для социального отдела». </w:t>
      </w:r>
    </w:p>
    <w:p w:rsidR="009354C1" w:rsidRPr="009354C1" w:rsidRDefault="009354C1" w:rsidP="009354C1">
      <w:pPr>
        <w:ind w:left="0" w:firstLine="567"/>
        <w:rPr>
          <w:sz w:val="18"/>
          <w:szCs w:val="18"/>
        </w:rPr>
      </w:pPr>
      <w:r w:rsidRPr="009354C1">
        <w:rPr>
          <w:sz w:val="18"/>
          <w:szCs w:val="18"/>
        </w:rPr>
        <w:t xml:space="preserve">3.2. Участник конкурса должен предоставить: </w:t>
      </w:r>
    </w:p>
    <w:p w:rsidR="009354C1" w:rsidRPr="009354C1" w:rsidRDefault="009354C1" w:rsidP="009354C1">
      <w:pPr>
        <w:ind w:left="0" w:firstLine="567"/>
        <w:rPr>
          <w:sz w:val="18"/>
          <w:szCs w:val="18"/>
        </w:rPr>
      </w:pPr>
      <w:r w:rsidRPr="009354C1">
        <w:rPr>
          <w:sz w:val="18"/>
          <w:szCs w:val="18"/>
        </w:rPr>
        <w:t xml:space="preserve">– заявку на участие в конкурсе с информацией об участнике (участниках) конкурса (Приложение 1). </w:t>
      </w:r>
    </w:p>
    <w:p w:rsidR="009354C1" w:rsidRPr="009354C1" w:rsidRDefault="009354C1" w:rsidP="009354C1">
      <w:pPr>
        <w:ind w:left="0" w:firstLine="567"/>
        <w:rPr>
          <w:sz w:val="18"/>
          <w:szCs w:val="18"/>
        </w:rPr>
      </w:pPr>
      <w:r w:rsidRPr="009354C1">
        <w:rPr>
          <w:sz w:val="18"/>
          <w:szCs w:val="18"/>
        </w:rPr>
        <w:t>– пояснительную записку по внешнему содержанию памятника (в А</w:t>
      </w:r>
      <w:proofErr w:type="gramStart"/>
      <w:r w:rsidRPr="009354C1">
        <w:rPr>
          <w:sz w:val="18"/>
          <w:szCs w:val="18"/>
        </w:rPr>
        <w:t>4</w:t>
      </w:r>
      <w:proofErr w:type="gramEnd"/>
      <w:r w:rsidRPr="009354C1">
        <w:rPr>
          <w:sz w:val="18"/>
          <w:szCs w:val="18"/>
        </w:rPr>
        <w:t xml:space="preserve"> формата, шрифт </w:t>
      </w:r>
      <w:proofErr w:type="spellStart"/>
      <w:r w:rsidRPr="009354C1">
        <w:rPr>
          <w:sz w:val="18"/>
          <w:szCs w:val="18"/>
        </w:rPr>
        <w:t>TimesNewRoman</w:t>
      </w:r>
      <w:proofErr w:type="spellEnd"/>
      <w:r w:rsidRPr="009354C1">
        <w:rPr>
          <w:sz w:val="18"/>
          <w:szCs w:val="18"/>
        </w:rPr>
        <w:t xml:space="preserve">, размер шрифта 14); </w:t>
      </w:r>
    </w:p>
    <w:p w:rsidR="009354C1" w:rsidRPr="009354C1" w:rsidRDefault="009354C1" w:rsidP="009354C1">
      <w:pPr>
        <w:ind w:left="0" w:firstLine="567"/>
        <w:rPr>
          <w:sz w:val="18"/>
          <w:szCs w:val="18"/>
        </w:rPr>
      </w:pPr>
      <w:r w:rsidRPr="009354C1">
        <w:rPr>
          <w:sz w:val="18"/>
          <w:szCs w:val="18"/>
        </w:rPr>
        <w:t>– эскиз памятника, в соответствии с техническим заданием (Приложение 2);</w:t>
      </w:r>
    </w:p>
    <w:p w:rsidR="009354C1" w:rsidRPr="009354C1" w:rsidRDefault="009354C1" w:rsidP="009354C1">
      <w:pPr>
        <w:ind w:left="0" w:firstLine="567"/>
        <w:rPr>
          <w:sz w:val="18"/>
          <w:szCs w:val="18"/>
        </w:rPr>
      </w:pPr>
      <w:r w:rsidRPr="009354C1">
        <w:rPr>
          <w:sz w:val="18"/>
          <w:szCs w:val="18"/>
        </w:rPr>
        <w:t>– согласие на обработку персональных данных и использование конкурсных материалов (Приложение 3)</w:t>
      </w:r>
    </w:p>
    <w:p w:rsidR="009354C1" w:rsidRPr="009354C1" w:rsidRDefault="009354C1" w:rsidP="009354C1">
      <w:pPr>
        <w:ind w:left="0" w:firstLine="567"/>
        <w:rPr>
          <w:sz w:val="18"/>
          <w:szCs w:val="18"/>
        </w:rPr>
      </w:pPr>
      <w:r w:rsidRPr="009354C1">
        <w:rPr>
          <w:sz w:val="18"/>
          <w:szCs w:val="18"/>
        </w:rPr>
        <w:t>3.4. В случае участия в конкурсе авторского коллектива должен быть указан состав авторского коллектива и его руководитель. Заявка подается руководителем авторского коллектива, при этом состав авторского коллектива прилагается к заявке в свободной форме. Заполнение согласия на использование конкурсных материалов и обработку персональных данных является обязательным для каждого члена авторского коллектива.</w:t>
      </w:r>
    </w:p>
    <w:p w:rsidR="009354C1" w:rsidRPr="009354C1" w:rsidRDefault="009354C1" w:rsidP="009354C1">
      <w:pPr>
        <w:ind w:left="0" w:firstLine="567"/>
        <w:rPr>
          <w:sz w:val="18"/>
          <w:szCs w:val="18"/>
        </w:rPr>
      </w:pPr>
      <w:r w:rsidRPr="009354C1">
        <w:rPr>
          <w:sz w:val="18"/>
          <w:szCs w:val="18"/>
        </w:rPr>
        <w:t>3.5. При направлении заявки на участие в конкурсе, в случае признания победителем, участник принимает обязанность заключить договор на отчуждение организатору конкурса исключительного права на эскизное решение (Приложение 4).</w:t>
      </w:r>
    </w:p>
    <w:p w:rsidR="009354C1" w:rsidRPr="009354C1" w:rsidRDefault="009354C1" w:rsidP="009354C1">
      <w:pPr>
        <w:ind w:left="0" w:firstLine="567"/>
        <w:rPr>
          <w:sz w:val="18"/>
          <w:szCs w:val="18"/>
        </w:rPr>
      </w:pPr>
      <w:r w:rsidRPr="009354C1">
        <w:rPr>
          <w:sz w:val="18"/>
          <w:szCs w:val="18"/>
        </w:rPr>
        <w:t>3.6. Участники конкурса вправе предоставить:</w:t>
      </w:r>
    </w:p>
    <w:p w:rsidR="009354C1" w:rsidRPr="009354C1" w:rsidRDefault="009354C1" w:rsidP="009354C1">
      <w:pPr>
        <w:ind w:left="0" w:firstLine="567"/>
        <w:rPr>
          <w:sz w:val="18"/>
          <w:szCs w:val="18"/>
        </w:rPr>
      </w:pPr>
      <w:r w:rsidRPr="009354C1">
        <w:rPr>
          <w:sz w:val="18"/>
          <w:szCs w:val="18"/>
        </w:rPr>
        <w:t xml:space="preserve">– макет и (или) модель скульптурной части памятника (размер не более 1 м), выполненный в любом материале, обеспечивающем надежность транспортировки и экспозиции; </w:t>
      </w:r>
    </w:p>
    <w:p w:rsidR="009354C1" w:rsidRPr="009354C1" w:rsidRDefault="009354C1" w:rsidP="009354C1">
      <w:pPr>
        <w:ind w:left="0" w:firstLine="567"/>
        <w:rPr>
          <w:sz w:val="18"/>
          <w:szCs w:val="18"/>
        </w:rPr>
      </w:pPr>
      <w:r w:rsidRPr="009354C1">
        <w:rPr>
          <w:sz w:val="18"/>
          <w:szCs w:val="18"/>
        </w:rPr>
        <w:t>– 3 D модели в компьютерной графике, графические эскизы;</w:t>
      </w:r>
    </w:p>
    <w:p w:rsidR="009354C1" w:rsidRPr="009354C1" w:rsidRDefault="009354C1" w:rsidP="009354C1">
      <w:pPr>
        <w:ind w:left="0" w:firstLine="567"/>
        <w:rPr>
          <w:sz w:val="18"/>
          <w:szCs w:val="18"/>
        </w:rPr>
      </w:pPr>
      <w:r w:rsidRPr="009354C1">
        <w:rPr>
          <w:sz w:val="18"/>
          <w:szCs w:val="18"/>
        </w:rPr>
        <w:t>– предварительные сметные расчеты затрат на разработку проектной документации, на изготовление и установку Памятника и благоустройство прилегающей территории;</w:t>
      </w:r>
    </w:p>
    <w:p w:rsidR="009354C1" w:rsidRPr="009354C1" w:rsidRDefault="009354C1" w:rsidP="009354C1">
      <w:pPr>
        <w:ind w:left="0" w:firstLine="567"/>
        <w:rPr>
          <w:sz w:val="18"/>
          <w:szCs w:val="18"/>
        </w:rPr>
      </w:pPr>
      <w:r w:rsidRPr="009354C1">
        <w:rPr>
          <w:sz w:val="18"/>
          <w:szCs w:val="18"/>
        </w:rPr>
        <w:t>– спецификацию используемых материалов;</w:t>
      </w:r>
    </w:p>
    <w:p w:rsidR="009354C1" w:rsidRPr="009354C1" w:rsidRDefault="009354C1" w:rsidP="009354C1">
      <w:pPr>
        <w:ind w:left="0" w:firstLine="567"/>
        <w:rPr>
          <w:sz w:val="18"/>
          <w:szCs w:val="18"/>
        </w:rPr>
      </w:pPr>
      <w:r w:rsidRPr="009354C1">
        <w:rPr>
          <w:sz w:val="18"/>
          <w:szCs w:val="18"/>
        </w:rPr>
        <w:t>– дополнительные документы, по усмотрению участника.</w:t>
      </w:r>
    </w:p>
    <w:p w:rsidR="009354C1" w:rsidRPr="009354C1" w:rsidRDefault="009354C1" w:rsidP="009354C1">
      <w:pPr>
        <w:ind w:left="0" w:firstLine="567"/>
        <w:rPr>
          <w:sz w:val="18"/>
          <w:szCs w:val="18"/>
        </w:rPr>
      </w:pPr>
      <w:r w:rsidRPr="009354C1">
        <w:rPr>
          <w:sz w:val="18"/>
          <w:szCs w:val="18"/>
        </w:rPr>
        <w:t>3.7. Представленные эскизы остаются у организатора конкурса.</w:t>
      </w:r>
    </w:p>
    <w:p w:rsidR="009354C1" w:rsidRPr="009354C1" w:rsidRDefault="009354C1" w:rsidP="009354C1">
      <w:pPr>
        <w:ind w:left="0" w:firstLine="567"/>
        <w:rPr>
          <w:sz w:val="18"/>
          <w:szCs w:val="18"/>
        </w:rPr>
      </w:pPr>
      <w:r w:rsidRPr="009354C1">
        <w:rPr>
          <w:sz w:val="18"/>
          <w:szCs w:val="18"/>
        </w:rPr>
        <w:t>3.8. Для выявления общественного мнения проводится онлайн-голосование за понравившийся эскиз в социальных сетях. Голосование осуществляется в период с 03 января 2025 года -  по 10 февраля 2025 года. Результаты голосования учитываются при подведении итогов голосования конкурсной комиссией.</w:t>
      </w:r>
    </w:p>
    <w:p w:rsidR="009354C1" w:rsidRPr="009354C1" w:rsidRDefault="009354C1" w:rsidP="009354C1">
      <w:pPr>
        <w:ind w:left="0" w:firstLine="567"/>
        <w:rPr>
          <w:sz w:val="18"/>
          <w:szCs w:val="18"/>
        </w:rPr>
      </w:pPr>
      <w:r w:rsidRPr="009354C1">
        <w:rPr>
          <w:sz w:val="18"/>
          <w:szCs w:val="18"/>
        </w:rPr>
        <w:t>3.9. Подведение итогов конкурса осуществляет конкурсная комиссия (Приложение 5). Организатор конкурса в течение 5 рабочих дней после окончания приемки конкурсных материалов обеспечивает подготовку отчета о соответствии (или несоответствии) проектов для заседания комиссии и назначает дату заседания комиссии. Заседание комиссии назначается в период с 10 февраля 2025 года – 14 февраля 2025 года.</w:t>
      </w:r>
    </w:p>
    <w:p w:rsidR="009354C1" w:rsidRPr="009354C1" w:rsidRDefault="009354C1" w:rsidP="009354C1">
      <w:pPr>
        <w:ind w:left="0" w:firstLine="567"/>
        <w:rPr>
          <w:sz w:val="18"/>
          <w:szCs w:val="18"/>
        </w:rPr>
      </w:pPr>
      <w:r w:rsidRPr="009354C1">
        <w:rPr>
          <w:sz w:val="18"/>
          <w:szCs w:val="18"/>
        </w:rPr>
        <w:t>3.10. Конкурсная комиссия оценивает проекты и определяет победителей по следующим критериям:</w:t>
      </w:r>
    </w:p>
    <w:p w:rsidR="009354C1" w:rsidRPr="009354C1" w:rsidRDefault="009354C1" w:rsidP="009354C1">
      <w:pPr>
        <w:ind w:left="0" w:firstLine="567"/>
        <w:rPr>
          <w:sz w:val="18"/>
          <w:szCs w:val="18"/>
        </w:rPr>
      </w:pPr>
      <w:r w:rsidRPr="009354C1">
        <w:rPr>
          <w:sz w:val="18"/>
          <w:szCs w:val="18"/>
        </w:rPr>
        <w:t xml:space="preserve">– высокая идейно-художественная значимость; </w:t>
      </w:r>
    </w:p>
    <w:p w:rsidR="009354C1" w:rsidRPr="009354C1" w:rsidRDefault="009354C1" w:rsidP="009354C1">
      <w:pPr>
        <w:ind w:left="0" w:firstLine="567"/>
        <w:rPr>
          <w:sz w:val="18"/>
          <w:szCs w:val="18"/>
        </w:rPr>
      </w:pPr>
      <w:r w:rsidRPr="009354C1">
        <w:rPr>
          <w:sz w:val="18"/>
          <w:szCs w:val="18"/>
        </w:rPr>
        <w:t xml:space="preserve">– выразительность и цельность архитектурно-композиционного решения; </w:t>
      </w:r>
    </w:p>
    <w:p w:rsidR="009354C1" w:rsidRPr="009354C1" w:rsidRDefault="009354C1" w:rsidP="009354C1">
      <w:pPr>
        <w:ind w:left="0" w:firstLine="567"/>
        <w:rPr>
          <w:sz w:val="18"/>
          <w:szCs w:val="18"/>
        </w:rPr>
      </w:pPr>
      <w:r w:rsidRPr="009354C1">
        <w:rPr>
          <w:sz w:val="18"/>
          <w:szCs w:val="18"/>
        </w:rPr>
        <w:t>– гармоничное сочетание Памятника с прилегающей территорией и окружающей средой;</w:t>
      </w:r>
    </w:p>
    <w:p w:rsidR="009354C1" w:rsidRPr="009354C1" w:rsidRDefault="009354C1" w:rsidP="009354C1">
      <w:pPr>
        <w:ind w:left="0" w:firstLine="567"/>
        <w:rPr>
          <w:sz w:val="18"/>
          <w:szCs w:val="18"/>
        </w:rPr>
      </w:pPr>
      <w:r w:rsidRPr="009354C1">
        <w:rPr>
          <w:sz w:val="18"/>
          <w:szCs w:val="18"/>
        </w:rPr>
        <w:t>– органичное размещение Памятника в архитектурно-ландшафтной среде с учетом масштаба и стилистических особенностей архитектурного облика Памятника;</w:t>
      </w:r>
    </w:p>
    <w:p w:rsidR="009354C1" w:rsidRPr="009354C1" w:rsidRDefault="009354C1" w:rsidP="009354C1">
      <w:pPr>
        <w:ind w:left="0" w:firstLine="567"/>
        <w:rPr>
          <w:sz w:val="18"/>
          <w:szCs w:val="18"/>
        </w:rPr>
      </w:pPr>
      <w:r w:rsidRPr="009354C1">
        <w:rPr>
          <w:sz w:val="18"/>
          <w:szCs w:val="18"/>
        </w:rPr>
        <w:t xml:space="preserve">– художественное раскрытие образа; </w:t>
      </w:r>
    </w:p>
    <w:p w:rsidR="009354C1" w:rsidRPr="009354C1" w:rsidRDefault="009354C1" w:rsidP="009354C1">
      <w:pPr>
        <w:ind w:left="0" w:firstLine="567"/>
        <w:rPr>
          <w:sz w:val="18"/>
          <w:szCs w:val="18"/>
        </w:rPr>
      </w:pPr>
      <w:r w:rsidRPr="009354C1">
        <w:rPr>
          <w:sz w:val="18"/>
          <w:szCs w:val="18"/>
        </w:rPr>
        <w:lastRenderedPageBreak/>
        <w:t xml:space="preserve">– оригинальность; </w:t>
      </w:r>
    </w:p>
    <w:p w:rsidR="009354C1" w:rsidRPr="009354C1" w:rsidRDefault="009354C1" w:rsidP="009354C1">
      <w:pPr>
        <w:ind w:left="0" w:firstLine="567"/>
        <w:rPr>
          <w:sz w:val="18"/>
          <w:szCs w:val="18"/>
        </w:rPr>
      </w:pPr>
      <w:r w:rsidRPr="009354C1">
        <w:rPr>
          <w:sz w:val="18"/>
          <w:szCs w:val="18"/>
        </w:rPr>
        <w:t xml:space="preserve">–результат общественного голосования; </w:t>
      </w:r>
    </w:p>
    <w:p w:rsidR="009354C1" w:rsidRPr="009354C1" w:rsidRDefault="009354C1" w:rsidP="009354C1">
      <w:pPr>
        <w:ind w:left="0" w:firstLine="567"/>
        <w:rPr>
          <w:sz w:val="18"/>
          <w:szCs w:val="18"/>
        </w:rPr>
      </w:pPr>
      <w:r w:rsidRPr="009354C1">
        <w:rPr>
          <w:sz w:val="18"/>
          <w:szCs w:val="18"/>
        </w:rPr>
        <w:t xml:space="preserve">– экономичность проектного решения. </w:t>
      </w:r>
    </w:p>
    <w:p w:rsidR="009354C1" w:rsidRPr="009354C1" w:rsidRDefault="009354C1" w:rsidP="009354C1">
      <w:pPr>
        <w:ind w:left="0" w:firstLine="567"/>
        <w:rPr>
          <w:sz w:val="18"/>
          <w:szCs w:val="18"/>
        </w:rPr>
      </w:pPr>
      <w:r w:rsidRPr="009354C1">
        <w:rPr>
          <w:sz w:val="18"/>
          <w:szCs w:val="18"/>
        </w:rPr>
        <w:t xml:space="preserve">3.11. Решение конкурсной комиссии принимается простым большинством голосов присутствующих на заседании открытым голосованием и оформляется протоколом, который подписывается председателем конкурсной комиссии в день заседания конкурсной комиссии. </w:t>
      </w:r>
    </w:p>
    <w:p w:rsidR="009354C1" w:rsidRPr="009354C1" w:rsidRDefault="009354C1" w:rsidP="009354C1">
      <w:pPr>
        <w:ind w:left="0" w:firstLine="567"/>
        <w:rPr>
          <w:sz w:val="18"/>
          <w:szCs w:val="18"/>
        </w:rPr>
      </w:pPr>
      <w:r w:rsidRPr="009354C1">
        <w:rPr>
          <w:sz w:val="18"/>
          <w:szCs w:val="18"/>
        </w:rPr>
        <w:t xml:space="preserve">3.12. При равном количестве голосов «за» и «против» голос председателя комиссии является решающим. </w:t>
      </w:r>
    </w:p>
    <w:p w:rsidR="009354C1" w:rsidRPr="009354C1" w:rsidRDefault="009354C1" w:rsidP="009354C1">
      <w:pPr>
        <w:ind w:left="0" w:firstLine="567"/>
        <w:rPr>
          <w:sz w:val="18"/>
          <w:szCs w:val="18"/>
        </w:rPr>
      </w:pPr>
      <w:r w:rsidRPr="009354C1">
        <w:rPr>
          <w:sz w:val="18"/>
          <w:szCs w:val="18"/>
        </w:rPr>
        <w:t>3.13. В протоколе заседания конкурсной комиссии указываются:</w:t>
      </w:r>
    </w:p>
    <w:p w:rsidR="009354C1" w:rsidRPr="009354C1" w:rsidRDefault="009354C1" w:rsidP="009354C1">
      <w:pPr>
        <w:ind w:left="0" w:firstLine="567"/>
        <w:rPr>
          <w:sz w:val="18"/>
          <w:szCs w:val="18"/>
        </w:rPr>
      </w:pPr>
      <w:r w:rsidRPr="009354C1">
        <w:rPr>
          <w:sz w:val="18"/>
          <w:szCs w:val="18"/>
        </w:rPr>
        <w:t xml:space="preserve">– участники Конкурса; </w:t>
      </w:r>
    </w:p>
    <w:p w:rsidR="009354C1" w:rsidRPr="009354C1" w:rsidRDefault="009354C1" w:rsidP="009354C1">
      <w:pPr>
        <w:ind w:left="0" w:firstLine="567"/>
        <w:rPr>
          <w:sz w:val="18"/>
          <w:szCs w:val="18"/>
        </w:rPr>
      </w:pPr>
      <w:r w:rsidRPr="009354C1">
        <w:rPr>
          <w:sz w:val="18"/>
          <w:szCs w:val="18"/>
        </w:rPr>
        <w:t>– результаты Конкурса.</w:t>
      </w:r>
    </w:p>
    <w:p w:rsidR="009354C1" w:rsidRPr="009354C1" w:rsidRDefault="009354C1" w:rsidP="009354C1">
      <w:pPr>
        <w:ind w:left="0" w:firstLine="567"/>
        <w:rPr>
          <w:sz w:val="18"/>
          <w:szCs w:val="18"/>
        </w:rPr>
      </w:pPr>
      <w:r w:rsidRPr="009354C1">
        <w:rPr>
          <w:sz w:val="18"/>
          <w:szCs w:val="18"/>
        </w:rPr>
        <w:t xml:space="preserve">3.14. Заседания конкурсной комиссии конкурса правомочны в случае присутствия на заседании не менее 50% состава комиссии. </w:t>
      </w:r>
    </w:p>
    <w:p w:rsidR="009354C1" w:rsidRPr="009354C1" w:rsidRDefault="009354C1" w:rsidP="009354C1">
      <w:pPr>
        <w:ind w:left="0" w:firstLine="567"/>
        <w:rPr>
          <w:sz w:val="18"/>
          <w:szCs w:val="18"/>
        </w:rPr>
      </w:pPr>
      <w:r w:rsidRPr="009354C1">
        <w:rPr>
          <w:sz w:val="18"/>
          <w:szCs w:val="18"/>
        </w:rPr>
        <w:t>3.15. Члены конкурсной комиссии не вправе участвовать в конкурсе, оказывать содействие в разработке проектных замыслов и консультировать кого-либо из участников.</w:t>
      </w:r>
    </w:p>
    <w:p w:rsidR="009354C1" w:rsidRPr="009354C1" w:rsidRDefault="009354C1" w:rsidP="009354C1">
      <w:pPr>
        <w:ind w:left="0" w:firstLine="567"/>
        <w:rPr>
          <w:sz w:val="18"/>
          <w:szCs w:val="18"/>
        </w:rPr>
      </w:pPr>
      <w:r w:rsidRPr="009354C1">
        <w:rPr>
          <w:sz w:val="18"/>
          <w:szCs w:val="18"/>
        </w:rPr>
        <w:t xml:space="preserve">3.16. Члены конкурсной комиссии, не согласные с решением, вправе изложить свое особое мнение с занесением его в протокол. </w:t>
      </w:r>
    </w:p>
    <w:p w:rsidR="009354C1" w:rsidRPr="009354C1" w:rsidRDefault="009354C1" w:rsidP="009354C1">
      <w:pPr>
        <w:ind w:left="0" w:firstLine="567"/>
        <w:rPr>
          <w:sz w:val="18"/>
          <w:szCs w:val="18"/>
        </w:rPr>
      </w:pPr>
      <w:r w:rsidRPr="009354C1">
        <w:rPr>
          <w:sz w:val="18"/>
          <w:szCs w:val="18"/>
        </w:rPr>
        <w:t>3.17. По рекомендации конкурсной комиссии участники Конкурса обязаны в течение 10 календарных дней внести соответствующие изменения в представленные ими демонстрационные материалы и (или) документы, указанные в разделе 3 настоящего Положения.</w:t>
      </w:r>
    </w:p>
    <w:p w:rsidR="009354C1" w:rsidRPr="009354C1" w:rsidRDefault="009354C1" w:rsidP="009354C1">
      <w:pPr>
        <w:ind w:left="0" w:firstLine="567"/>
        <w:rPr>
          <w:sz w:val="18"/>
          <w:szCs w:val="18"/>
        </w:rPr>
      </w:pPr>
      <w:r w:rsidRPr="009354C1">
        <w:rPr>
          <w:sz w:val="18"/>
          <w:szCs w:val="18"/>
        </w:rPr>
        <w:t xml:space="preserve">3.18. Победитель конкурса получает премию в размере 10 000 (десять тысяч) рублей за первое место, победителям конкурса за второе и третье место вручаются дипломы. </w:t>
      </w:r>
    </w:p>
    <w:p w:rsidR="009354C1" w:rsidRPr="009354C1" w:rsidRDefault="009354C1" w:rsidP="009354C1">
      <w:pPr>
        <w:ind w:left="0" w:firstLine="567"/>
        <w:rPr>
          <w:sz w:val="18"/>
          <w:szCs w:val="18"/>
        </w:rPr>
      </w:pPr>
      <w:r w:rsidRPr="009354C1">
        <w:rPr>
          <w:sz w:val="18"/>
          <w:szCs w:val="18"/>
        </w:rPr>
        <w:t>3.19. Организатор имеет право признать конкурс несостоявшимся в случае отсутствия или поступления на конкурс менее трех заявок на участие в конкурсе и прилагаемых к ним документов, предусмотренных в п.3.2. настоящего Положения.</w:t>
      </w:r>
    </w:p>
    <w:p w:rsidR="009354C1" w:rsidRPr="009354C1" w:rsidRDefault="009354C1" w:rsidP="009354C1">
      <w:pPr>
        <w:ind w:left="0" w:firstLine="567"/>
        <w:rPr>
          <w:sz w:val="18"/>
          <w:szCs w:val="18"/>
        </w:rPr>
      </w:pPr>
      <w:r w:rsidRPr="009354C1">
        <w:rPr>
          <w:sz w:val="18"/>
          <w:szCs w:val="18"/>
        </w:rPr>
        <w:t xml:space="preserve">3.20. Итоги Конкурса публикуются на официальном сайте администрации Хомутовского муниципального образования, в социальных сетях на платформе информационного центра Хомутовского муниципального образования. </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 xml:space="preserve">Начальник социального отдела                                      </w:t>
      </w:r>
      <w:r>
        <w:rPr>
          <w:sz w:val="18"/>
          <w:szCs w:val="18"/>
        </w:rPr>
        <w:t xml:space="preserve">                   Л.Л. </w:t>
      </w:r>
      <w:proofErr w:type="spellStart"/>
      <w:r>
        <w:rPr>
          <w:sz w:val="18"/>
          <w:szCs w:val="18"/>
        </w:rPr>
        <w:t>Гуневич</w:t>
      </w:r>
      <w:proofErr w:type="spellEnd"/>
    </w:p>
    <w:p w:rsidR="009354C1" w:rsidRPr="009354C1" w:rsidRDefault="009354C1" w:rsidP="009354C1">
      <w:pPr>
        <w:ind w:left="0" w:firstLine="567"/>
        <w:rPr>
          <w:sz w:val="18"/>
          <w:szCs w:val="18"/>
        </w:rPr>
      </w:pPr>
    </w:p>
    <w:p w:rsidR="009354C1" w:rsidRPr="009354C1" w:rsidRDefault="009354C1" w:rsidP="009354C1">
      <w:pPr>
        <w:ind w:left="0" w:firstLine="567"/>
        <w:jc w:val="right"/>
        <w:rPr>
          <w:sz w:val="18"/>
          <w:szCs w:val="18"/>
        </w:rPr>
      </w:pPr>
    </w:p>
    <w:p w:rsidR="009354C1" w:rsidRPr="009354C1" w:rsidRDefault="009354C1" w:rsidP="009354C1">
      <w:pPr>
        <w:ind w:left="0" w:firstLine="567"/>
        <w:jc w:val="right"/>
        <w:rPr>
          <w:sz w:val="18"/>
          <w:szCs w:val="18"/>
        </w:rPr>
      </w:pPr>
      <w:r w:rsidRPr="009354C1">
        <w:rPr>
          <w:sz w:val="18"/>
          <w:szCs w:val="18"/>
        </w:rPr>
        <w:t>Приложение 1</w:t>
      </w:r>
    </w:p>
    <w:p w:rsidR="009354C1" w:rsidRPr="009354C1" w:rsidRDefault="009354C1" w:rsidP="009354C1">
      <w:pPr>
        <w:ind w:left="0" w:firstLine="567"/>
        <w:jc w:val="right"/>
        <w:rPr>
          <w:sz w:val="18"/>
          <w:szCs w:val="18"/>
        </w:rPr>
      </w:pPr>
      <w:r w:rsidRPr="009354C1">
        <w:rPr>
          <w:sz w:val="18"/>
          <w:szCs w:val="18"/>
        </w:rPr>
        <w:t xml:space="preserve">к Положению о проведении открытого конкурса </w:t>
      </w:r>
    </w:p>
    <w:p w:rsidR="009354C1" w:rsidRPr="009354C1" w:rsidRDefault="009354C1" w:rsidP="009354C1">
      <w:pPr>
        <w:ind w:left="0" w:firstLine="567"/>
        <w:jc w:val="right"/>
        <w:rPr>
          <w:sz w:val="18"/>
          <w:szCs w:val="18"/>
        </w:rPr>
      </w:pPr>
      <w:r w:rsidRPr="009354C1">
        <w:rPr>
          <w:sz w:val="18"/>
          <w:szCs w:val="18"/>
        </w:rPr>
        <w:t xml:space="preserve">на лучшее эскизное решение памятника </w:t>
      </w:r>
    </w:p>
    <w:p w:rsidR="009354C1" w:rsidRPr="009354C1" w:rsidRDefault="009354C1" w:rsidP="009354C1">
      <w:pPr>
        <w:ind w:left="0" w:firstLine="567"/>
        <w:jc w:val="right"/>
        <w:rPr>
          <w:sz w:val="18"/>
          <w:szCs w:val="18"/>
        </w:rPr>
      </w:pPr>
      <w:r w:rsidRPr="009354C1">
        <w:rPr>
          <w:sz w:val="18"/>
          <w:szCs w:val="18"/>
        </w:rPr>
        <w:t xml:space="preserve">ветеранам боевых действий, вооруженных конфликтов </w:t>
      </w:r>
    </w:p>
    <w:p w:rsidR="009354C1" w:rsidRPr="009354C1" w:rsidRDefault="009354C1" w:rsidP="009354C1">
      <w:pPr>
        <w:ind w:left="0" w:firstLine="567"/>
        <w:jc w:val="right"/>
        <w:rPr>
          <w:sz w:val="18"/>
          <w:szCs w:val="18"/>
        </w:rPr>
      </w:pPr>
      <w:r w:rsidRPr="009354C1">
        <w:rPr>
          <w:sz w:val="18"/>
          <w:szCs w:val="18"/>
        </w:rPr>
        <w:t>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jc w:val="center"/>
        <w:rPr>
          <w:sz w:val="18"/>
          <w:szCs w:val="18"/>
        </w:rPr>
      </w:pPr>
      <w:r w:rsidRPr="009354C1">
        <w:rPr>
          <w:sz w:val="18"/>
          <w:szCs w:val="18"/>
        </w:rPr>
        <w:t>Заявка на участие в открытом конкурсе</w:t>
      </w:r>
    </w:p>
    <w:p w:rsidR="009354C1" w:rsidRPr="009354C1" w:rsidRDefault="009354C1" w:rsidP="009354C1">
      <w:pPr>
        <w:ind w:left="0" w:firstLine="567"/>
        <w:jc w:val="center"/>
        <w:rPr>
          <w:sz w:val="18"/>
          <w:szCs w:val="18"/>
        </w:rPr>
      </w:pPr>
      <w:r w:rsidRPr="009354C1">
        <w:rPr>
          <w:sz w:val="18"/>
          <w:szCs w:val="18"/>
        </w:rPr>
        <w:t>на лучшее эскизное решение памятника ветеранам боевых действий, вооруженных конфликтов 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1</w:t>
      </w:r>
      <w:r w:rsidRPr="009354C1">
        <w:rPr>
          <w:sz w:val="18"/>
          <w:szCs w:val="18"/>
        </w:rPr>
        <w:tab/>
        <w:t>Фамилия</w:t>
      </w:r>
      <w:r w:rsidRPr="009354C1">
        <w:rPr>
          <w:sz w:val="18"/>
          <w:szCs w:val="18"/>
        </w:rPr>
        <w:tab/>
      </w:r>
    </w:p>
    <w:p w:rsidR="009354C1" w:rsidRPr="009354C1" w:rsidRDefault="009354C1" w:rsidP="009354C1">
      <w:pPr>
        <w:ind w:left="0" w:firstLine="567"/>
        <w:rPr>
          <w:sz w:val="18"/>
          <w:szCs w:val="18"/>
        </w:rPr>
      </w:pPr>
      <w:r w:rsidRPr="009354C1">
        <w:rPr>
          <w:sz w:val="18"/>
          <w:szCs w:val="18"/>
        </w:rPr>
        <w:t>2</w:t>
      </w:r>
      <w:r w:rsidRPr="009354C1">
        <w:rPr>
          <w:sz w:val="18"/>
          <w:szCs w:val="18"/>
        </w:rPr>
        <w:tab/>
        <w:t>Имя</w:t>
      </w:r>
      <w:r w:rsidRPr="009354C1">
        <w:rPr>
          <w:sz w:val="18"/>
          <w:szCs w:val="18"/>
        </w:rPr>
        <w:tab/>
      </w:r>
    </w:p>
    <w:p w:rsidR="009354C1" w:rsidRPr="009354C1" w:rsidRDefault="009354C1" w:rsidP="009354C1">
      <w:pPr>
        <w:ind w:left="0" w:firstLine="567"/>
        <w:rPr>
          <w:sz w:val="18"/>
          <w:szCs w:val="18"/>
        </w:rPr>
      </w:pPr>
      <w:r w:rsidRPr="009354C1">
        <w:rPr>
          <w:sz w:val="18"/>
          <w:szCs w:val="18"/>
        </w:rPr>
        <w:t>3</w:t>
      </w:r>
      <w:r w:rsidRPr="009354C1">
        <w:rPr>
          <w:sz w:val="18"/>
          <w:szCs w:val="18"/>
        </w:rPr>
        <w:tab/>
        <w:t>Отчество</w:t>
      </w:r>
      <w:r w:rsidRPr="009354C1">
        <w:rPr>
          <w:sz w:val="18"/>
          <w:szCs w:val="18"/>
        </w:rPr>
        <w:tab/>
      </w:r>
    </w:p>
    <w:p w:rsidR="009354C1" w:rsidRPr="009354C1" w:rsidRDefault="009354C1" w:rsidP="009354C1">
      <w:pPr>
        <w:ind w:left="0" w:firstLine="567"/>
        <w:rPr>
          <w:sz w:val="18"/>
          <w:szCs w:val="18"/>
        </w:rPr>
      </w:pPr>
      <w:r w:rsidRPr="009354C1">
        <w:rPr>
          <w:sz w:val="18"/>
          <w:szCs w:val="18"/>
        </w:rPr>
        <w:t>4</w:t>
      </w:r>
      <w:r w:rsidRPr="009354C1">
        <w:rPr>
          <w:sz w:val="18"/>
          <w:szCs w:val="18"/>
        </w:rPr>
        <w:tab/>
        <w:t>Название и состав авторского коллектива* (при наличии – ФИО всех участников указывается полностью)</w:t>
      </w:r>
      <w:r w:rsidRPr="009354C1">
        <w:rPr>
          <w:sz w:val="18"/>
          <w:szCs w:val="18"/>
        </w:rPr>
        <w:tab/>
      </w:r>
    </w:p>
    <w:p w:rsidR="009354C1" w:rsidRPr="009354C1" w:rsidRDefault="009354C1" w:rsidP="009354C1">
      <w:pPr>
        <w:ind w:left="0" w:firstLine="567"/>
        <w:rPr>
          <w:sz w:val="18"/>
          <w:szCs w:val="18"/>
        </w:rPr>
      </w:pPr>
      <w:r w:rsidRPr="009354C1">
        <w:rPr>
          <w:sz w:val="18"/>
          <w:szCs w:val="18"/>
        </w:rPr>
        <w:t>5</w:t>
      </w:r>
      <w:r w:rsidRPr="009354C1">
        <w:rPr>
          <w:sz w:val="18"/>
          <w:szCs w:val="18"/>
        </w:rPr>
        <w:tab/>
        <w:t>Дата рождения</w:t>
      </w:r>
      <w:r w:rsidRPr="009354C1">
        <w:rPr>
          <w:sz w:val="18"/>
          <w:szCs w:val="18"/>
        </w:rPr>
        <w:tab/>
      </w:r>
    </w:p>
    <w:p w:rsidR="009354C1" w:rsidRPr="009354C1" w:rsidRDefault="009354C1" w:rsidP="009354C1">
      <w:pPr>
        <w:ind w:left="0" w:firstLine="567"/>
        <w:rPr>
          <w:sz w:val="18"/>
          <w:szCs w:val="18"/>
        </w:rPr>
      </w:pPr>
      <w:r w:rsidRPr="009354C1">
        <w:rPr>
          <w:sz w:val="18"/>
          <w:szCs w:val="18"/>
        </w:rPr>
        <w:t>6</w:t>
      </w:r>
      <w:r w:rsidRPr="009354C1">
        <w:rPr>
          <w:sz w:val="18"/>
          <w:szCs w:val="18"/>
        </w:rPr>
        <w:tab/>
        <w:t>Адрес проживания</w:t>
      </w:r>
      <w:r w:rsidRPr="009354C1">
        <w:rPr>
          <w:sz w:val="18"/>
          <w:szCs w:val="18"/>
        </w:rPr>
        <w:tab/>
      </w:r>
    </w:p>
    <w:p w:rsidR="009354C1" w:rsidRPr="009354C1" w:rsidRDefault="009354C1" w:rsidP="009354C1">
      <w:pPr>
        <w:ind w:left="0" w:firstLine="567"/>
        <w:rPr>
          <w:sz w:val="18"/>
          <w:szCs w:val="18"/>
        </w:rPr>
      </w:pPr>
      <w:r w:rsidRPr="009354C1">
        <w:rPr>
          <w:sz w:val="18"/>
          <w:szCs w:val="18"/>
        </w:rPr>
        <w:t>7</w:t>
      </w:r>
      <w:r w:rsidRPr="009354C1">
        <w:rPr>
          <w:sz w:val="18"/>
          <w:szCs w:val="18"/>
        </w:rPr>
        <w:tab/>
        <w:t>Контактный телефон</w:t>
      </w:r>
      <w:r w:rsidRPr="009354C1">
        <w:rPr>
          <w:sz w:val="18"/>
          <w:szCs w:val="18"/>
        </w:rPr>
        <w:tab/>
      </w:r>
    </w:p>
    <w:p w:rsidR="009354C1" w:rsidRPr="009354C1" w:rsidRDefault="009354C1" w:rsidP="009354C1">
      <w:pPr>
        <w:ind w:left="0" w:firstLine="567"/>
        <w:rPr>
          <w:sz w:val="18"/>
          <w:szCs w:val="18"/>
        </w:rPr>
      </w:pPr>
      <w:r w:rsidRPr="009354C1">
        <w:rPr>
          <w:sz w:val="18"/>
          <w:szCs w:val="18"/>
        </w:rPr>
        <w:t>8</w:t>
      </w:r>
      <w:r w:rsidRPr="009354C1">
        <w:rPr>
          <w:sz w:val="18"/>
          <w:szCs w:val="18"/>
        </w:rPr>
        <w:tab/>
        <w:t>Адрес электронной почты</w:t>
      </w:r>
      <w:r w:rsidRPr="009354C1">
        <w:rPr>
          <w:sz w:val="18"/>
          <w:szCs w:val="18"/>
        </w:rPr>
        <w:tab/>
      </w:r>
    </w:p>
    <w:p w:rsidR="009354C1" w:rsidRPr="009354C1" w:rsidRDefault="009354C1" w:rsidP="009354C1">
      <w:pPr>
        <w:ind w:left="0" w:firstLine="567"/>
        <w:rPr>
          <w:sz w:val="18"/>
          <w:szCs w:val="18"/>
        </w:rPr>
      </w:pPr>
      <w:r w:rsidRPr="009354C1">
        <w:rPr>
          <w:sz w:val="18"/>
          <w:szCs w:val="18"/>
        </w:rPr>
        <w:t>9</w:t>
      </w:r>
      <w:r w:rsidRPr="009354C1">
        <w:rPr>
          <w:sz w:val="18"/>
          <w:szCs w:val="18"/>
        </w:rPr>
        <w:tab/>
        <w:t>Перечень прилагаемых документов</w:t>
      </w:r>
      <w:r w:rsidRPr="009354C1">
        <w:rPr>
          <w:sz w:val="18"/>
          <w:szCs w:val="18"/>
        </w:rPr>
        <w:tab/>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Настоящим подтверждаю, что ознакомился и принимаю условия Положения о проведении Конкурса и выражаю свое согласие на участие в открытом конкурсе</w:t>
      </w:r>
    </w:p>
    <w:p w:rsidR="009354C1" w:rsidRPr="009354C1" w:rsidRDefault="009354C1" w:rsidP="009354C1">
      <w:pPr>
        <w:ind w:left="0" w:firstLine="567"/>
        <w:rPr>
          <w:sz w:val="18"/>
          <w:szCs w:val="18"/>
        </w:rPr>
      </w:pPr>
      <w:r w:rsidRPr="009354C1">
        <w:rPr>
          <w:sz w:val="18"/>
          <w:szCs w:val="18"/>
        </w:rPr>
        <w:t>на лучшее эскизное решение памятника ветеранам боевых действий, вооруженных конфликтов и участников специальной военной операции.</w:t>
      </w:r>
    </w:p>
    <w:p w:rsidR="009354C1" w:rsidRPr="009354C1" w:rsidRDefault="009354C1" w:rsidP="009354C1">
      <w:pPr>
        <w:ind w:left="0" w:firstLine="567"/>
        <w:rPr>
          <w:sz w:val="18"/>
          <w:szCs w:val="18"/>
        </w:rPr>
      </w:pPr>
      <w:r w:rsidRPr="009354C1">
        <w:rPr>
          <w:sz w:val="18"/>
          <w:szCs w:val="18"/>
        </w:rPr>
        <w:t>Достоверность информации, представленной в Заявке, подтверждаю.</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_____________________              ________________________________________________________</w:t>
      </w:r>
    </w:p>
    <w:p w:rsidR="009354C1" w:rsidRPr="009354C1" w:rsidRDefault="009354C1" w:rsidP="009354C1">
      <w:pPr>
        <w:ind w:left="0" w:firstLine="567"/>
        <w:rPr>
          <w:sz w:val="18"/>
          <w:szCs w:val="18"/>
        </w:rPr>
      </w:pPr>
      <w:r w:rsidRPr="009354C1">
        <w:rPr>
          <w:sz w:val="18"/>
          <w:szCs w:val="18"/>
        </w:rPr>
        <w:t xml:space="preserve">     (подпись)                                                                  (Ф.И.О. полностью)</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«_____»_______________2024 г.</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*При участии авторского коллектива заявка подается от представителя авторского коллектива</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Приложение 2</w:t>
      </w:r>
    </w:p>
    <w:p w:rsidR="009354C1" w:rsidRPr="009354C1" w:rsidRDefault="009354C1" w:rsidP="009354C1">
      <w:pPr>
        <w:ind w:left="0" w:firstLine="567"/>
        <w:rPr>
          <w:sz w:val="18"/>
          <w:szCs w:val="18"/>
        </w:rPr>
      </w:pPr>
      <w:r w:rsidRPr="009354C1">
        <w:rPr>
          <w:sz w:val="18"/>
          <w:szCs w:val="18"/>
        </w:rPr>
        <w:t xml:space="preserve"> к Положению о проведении открытого творческого конкурса</w:t>
      </w:r>
    </w:p>
    <w:p w:rsidR="009354C1" w:rsidRPr="009354C1" w:rsidRDefault="009354C1" w:rsidP="009354C1">
      <w:pPr>
        <w:ind w:left="0" w:firstLine="567"/>
        <w:rPr>
          <w:sz w:val="18"/>
          <w:szCs w:val="18"/>
        </w:rPr>
      </w:pPr>
      <w:r w:rsidRPr="009354C1">
        <w:rPr>
          <w:sz w:val="18"/>
          <w:szCs w:val="18"/>
        </w:rPr>
        <w:t xml:space="preserve"> на лучший эскизный проект Памятника на территории </w:t>
      </w:r>
    </w:p>
    <w:p w:rsidR="009354C1" w:rsidRPr="009354C1" w:rsidRDefault="009354C1" w:rsidP="009354C1">
      <w:pPr>
        <w:ind w:left="0" w:firstLine="567"/>
        <w:rPr>
          <w:sz w:val="18"/>
          <w:szCs w:val="18"/>
        </w:rPr>
      </w:pPr>
      <w:r w:rsidRPr="009354C1">
        <w:rPr>
          <w:sz w:val="18"/>
          <w:szCs w:val="18"/>
        </w:rPr>
        <w:t>Хомутовского муниципального образования</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Техническое задание</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на участие в открытом конкурсе</w:t>
      </w:r>
    </w:p>
    <w:p w:rsidR="009354C1" w:rsidRPr="009354C1" w:rsidRDefault="009354C1" w:rsidP="009354C1">
      <w:pPr>
        <w:ind w:left="0" w:firstLine="567"/>
        <w:rPr>
          <w:sz w:val="18"/>
          <w:szCs w:val="18"/>
        </w:rPr>
      </w:pPr>
      <w:r w:rsidRPr="009354C1">
        <w:rPr>
          <w:sz w:val="18"/>
          <w:szCs w:val="18"/>
        </w:rPr>
        <w:t>на лучшее эскизное решение памятника ветеранам боевых действий, вооруженных конфликтов 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 xml:space="preserve">№ </w:t>
      </w:r>
      <w:proofErr w:type="gramStart"/>
      <w:r w:rsidRPr="009354C1">
        <w:rPr>
          <w:sz w:val="18"/>
          <w:szCs w:val="18"/>
        </w:rPr>
        <w:t>п</w:t>
      </w:r>
      <w:proofErr w:type="gramEnd"/>
      <w:r w:rsidRPr="009354C1">
        <w:rPr>
          <w:sz w:val="18"/>
          <w:szCs w:val="18"/>
        </w:rPr>
        <w:t>/п</w:t>
      </w:r>
      <w:r w:rsidRPr="009354C1">
        <w:rPr>
          <w:sz w:val="18"/>
          <w:szCs w:val="18"/>
        </w:rPr>
        <w:tab/>
        <w:t>Задача</w:t>
      </w:r>
      <w:r w:rsidRPr="009354C1">
        <w:rPr>
          <w:sz w:val="18"/>
          <w:szCs w:val="18"/>
        </w:rPr>
        <w:tab/>
        <w:t>Требование</w:t>
      </w:r>
    </w:p>
    <w:p w:rsidR="009354C1" w:rsidRPr="009354C1" w:rsidRDefault="009354C1" w:rsidP="009354C1">
      <w:pPr>
        <w:ind w:left="0" w:firstLine="567"/>
        <w:rPr>
          <w:sz w:val="18"/>
          <w:szCs w:val="18"/>
        </w:rPr>
      </w:pPr>
      <w:r w:rsidRPr="009354C1">
        <w:rPr>
          <w:sz w:val="18"/>
          <w:szCs w:val="18"/>
        </w:rPr>
        <w:t>1.</w:t>
      </w:r>
      <w:r w:rsidRPr="009354C1">
        <w:rPr>
          <w:sz w:val="18"/>
          <w:szCs w:val="18"/>
        </w:rPr>
        <w:tab/>
        <w:t>Основные объекты эскизного решения</w:t>
      </w:r>
      <w:r w:rsidRPr="009354C1">
        <w:rPr>
          <w:sz w:val="18"/>
          <w:szCs w:val="18"/>
        </w:rPr>
        <w:tab/>
        <w:t>Предложения о художественном облике, композиционных решениях, средствах выразительности произведения, историко-культурных символах и посылах, воплощенных в виде Памятника предполагается реализовать на общественной территории Парк «Патриот» с. Хомутово, ул. Мичурина, 4 Иркутской области Иркутского района.</w:t>
      </w:r>
    </w:p>
    <w:p w:rsidR="009354C1" w:rsidRPr="009354C1" w:rsidRDefault="009354C1" w:rsidP="009354C1">
      <w:pPr>
        <w:ind w:left="0" w:firstLine="567"/>
        <w:rPr>
          <w:sz w:val="18"/>
          <w:szCs w:val="18"/>
        </w:rPr>
      </w:pPr>
      <w:r w:rsidRPr="009354C1">
        <w:rPr>
          <w:sz w:val="18"/>
          <w:szCs w:val="18"/>
        </w:rPr>
        <w:t>2.</w:t>
      </w:r>
      <w:r w:rsidRPr="009354C1">
        <w:rPr>
          <w:sz w:val="18"/>
          <w:szCs w:val="18"/>
        </w:rPr>
        <w:tab/>
        <w:t>Место и срок предоставления Эскизного решения</w:t>
      </w:r>
      <w:proofErr w:type="gramStart"/>
      <w:r w:rsidRPr="009354C1">
        <w:rPr>
          <w:sz w:val="18"/>
          <w:szCs w:val="18"/>
        </w:rPr>
        <w:tab/>
        <w:t>В</w:t>
      </w:r>
      <w:proofErr w:type="gramEnd"/>
      <w:r w:rsidRPr="009354C1">
        <w:rPr>
          <w:sz w:val="18"/>
          <w:szCs w:val="18"/>
        </w:rPr>
        <w:t xml:space="preserve"> срок до 20.01.2025 г. Эскиз доставляется участником Конкурса за свой счет по адресу: 664540 Иркутская область, Иркутский район, с. Хомутово, ул. Кирова, 7 А., либо на электронный адрес: admkhom@yandex.ru</w:t>
      </w:r>
    </w:p>
    <w:p w:rsidR="009354C1" w:rsidRPr="009354C1" w:rsidRDefault="009354C1" w:rsidP="009354C1">
      <w:pPr>
        <w:ind w:left="0" w:firstLine="567"/>
        <w:rPr>
          <w:sz w:val="18"/>
          <w:szCs w:val="18"/>
        </w:rPr>
      </w:pPr>
      <w:r w:rsidRPr="009354C1">
        <w:rPr>
          <w:sz w:val="18"/>
          <w:szCs w:val="18"/>
        </w:rPr>
        <w:t>3.</w:t>
      </w:r>
      <w:r w:rsidRPr="009354C1">
        <w:rPr>
          <w:sz w:val="18"/>
          <w:szCs w:val="18"/>
        </w:rPr>
        <w:tab/>
        <w:t>Состав эскизного решения</w:t>
      </w:r>
      <w:r w:rsidRPr="009354C1">
        <w:rPr>
          <w:sz w:val="18"/>
          <w:szCs w:val="18"/>
        </w:rPr>
        <w:tab/>
        <w:t>- заявка на участие в конкурсе с информацией об участнике (участниках) конкурса;</w:t>
      </w:r>
    </w:p>
    <w:p w:rsidR="009354C1" w:rsidRPr="009354C1" w:rsidRDefault="009354C1" w:rsidP="009354C1">
      <w:pPr>
        <w:ind w:left="0" w:firstLine="567"/>
        <w:rPr>
          <w:sz w:val="18"/>
          <w:szCs w:val="18"/>
        </w:rPr>
      </w:pPr>
      <w:r w:rsidRPr="009354C1">
        <w:rPr>
          <w:sz w:val="18"/>
          <w:szCs w:val="18"/>
        </w:rPr>
        <w:t>- пояснительная записку по внешнему содержанию памятника (в А</w:t>
      </w:r>
      <w:proofErr w:type="gramStart"/>
      <w:r w:rsidRPr="009354C1">
        <w:rPr>
          <w:sz w:val="18"/>
          <w:szCs w:val="18"/>
        </w:rPr>
        <w:t>4</w:t>
      </w:r>
      <w:proofErr w:type="gramEnd"/>
      <w:r w:rsidRPr="009354C1">
        <w:rPr>
          <w:sz w:val="18"/>
          <w:szCs w:val="18"/>
        </w:rPr>
        <w:t xml:space="preserve"> формата, шрифт </w:t>
      </w:r>
      <w:proofErr w:type="spellStart"/>
      <w:r w:rsidRPr="009354C1">
        <w:rPr>
          <w:sz w:val="18"/>
          <w:szCs w:val="18"/>
        </w:rPr>
        <w:t>TimesNewRoman</w:t>
      </w:r>
      <w:proofErr w:type="spellEnd"/>
      <w:r w:rsidRPr="009354C1">
        <w:rPr>
          <w:sz w:val="18"/>
          <w:szCs w:val="18"/>
        </w:rPr>
        <w:t xml:space="preserve">, размер шрифта 14); </w:t>
      </w:r>
    </w:p>
    <w:p w:rsidR="009354C1" w:rsidRPr="009354C1" w:rsidRDefault="009354C1" w:rsidP="009354C1">
      <w:pPr>
        <w:ind w:left="0" w:firstLine="567"/>
        <w:rPr>
          <w:sz w:val="18"/>
          <w:szCs w:val="18"/>
        </w:rPr>
      </w:pPr>
      <w:r w:rsidRPr="009354C1">
        <w:rPr>
          <w:sz w:val="18"/>
          <w:szCs w:val="18"/>
        </w:rPr>
        <w:t>- эскиз памятника (в соответствии с техническим заданием);</w:t>
      </w:r>
    </w:p>
    <w:p w:rsidR="009354C1" w:rsidRPr="009354C1" w:rsidRDefault="009354C1" w:rsidP="009354C1">
      <w:pPr>
        <w:ind w:left="0" w:firstLine="567"/>
        <w:rPr>
          <w:sz w:val="18"/>
          <w:szCs w:val="18"/>
        </w:rPr>
      </w:pPr>
      <w:r w:rsidRPr="009354C1">
        <w:rPr>
          <w:sz w:val="18"/>
          <w:szCs w:val="18"/>
        </w:rPr>
        <w:t>-</w:t>
      </w:r>
      <w:r w:rsidRPr="009354C1">
        <w:rPr>
          <w:sz w:val="18"/>
          <w:szCs w:val="18"/>
        </w:rPr>
        <w:tab/>
        <w:t>согласие на обработку персональных данных и использование конкурсных материалов</w:t>
      </w:r>
    </w:p>
    <w:p w:rsidR="009354C1" w:rsidRPr="009354C1" w:rsidRDefault="009354C1" w:rsidP="009354C1">
      <w:pPr>
        <w:ind w:left="0" w:firstLine="567"/>
        <w:rPr>
          <w:sz w:val="18"/>
          <w:szCs w:val="18"/>
        </w:rPr>
      </w:pPr>
      <w:r w:rsidRPr="009354C1">
        <w:rPr>
          <w:sz w:val="18"/>
          <w:szCs w:val="18"/>
        </w:rPr>
        <w:t>4.</w:t>
      </w:r>
      <w:r w:rsidRPr="009354C1">
        <w:rPr>
          <w:sz w:val="18"/>
          <w:szCs w:val="18"/>
        </w:rPr>
        <w:tab/>
        <w:t>Предложения по материалу исполнения скульптурной части Памятника</w:t>
      </w:r>
      <w:proofErr w:type="gramStart"/>
      <w:r w:rsidRPr="009354C1">
        <w:rPr>
          <w:sz w:val="18"/>
          <w:szCs w:val="18"/>
        </w:rPr>
        <w:tab/>
        <w:t>П</w:t>
      </w:r>
      <w:proofErr w:type="gramEnd"/>
      <w:r w:rsidRPr="009354C1">
        <w:rPr>
          <w:sz w:val="18"/>
          <w:szCs w:val="18"/>
        </w:rPr>
        <w:t>редполагается, что Памятник и постамент должен быть выполнен из долговечных материалов.</w:t>
      </w:r>
    </w:p>
    <w:p w:rsidR="009354C1" w:rsidRPr="009354C1" w:rsidRDefault="009354C1" w:rsidP="009354C1">
      <w:pPr>
        <w:ind w:left="0" w:firstLine="567"/>
        <w:rPr>
          <w:sz w:val="18"/>
          <w:szCs w:val="18"/>
        </w:rPr>
      </w:pPr>
    </w:p>
    <w:p w:rsidR="009354C1" w:rsidRPr="009354C1" w:rsidRDefault="009354C1" w:rsidP="009354C1">
      <w:pPr>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jc w:val="right"/>
        <w:rPr>
          <w:sz w:val="18"/>
          <w:szCs w:val="18"/>
        </w:rPr>
      </w:pPr>
      <w:r w:rsidRPr="009354C1">
        <w:rPr>
          <w:sz w:val="18"/>
          <w:szCs w:val="18"/>
        </w:rPr>
        <w:t xml:space="preserve">Приложение 3 </w:t>
      </w:r>
    </w:p>
    <w:p w:rsidR="009354C1" w:rsidRPr="009354C1" w:rsidRDefault="009354C1" w:rsidP="009354C1">
      <w:pPr>
        <w:ind w:left="0" w:firstLine="567"/>
        <w:jc w:val="right"/>
        <w:rPr>
          <w:sz w:val="18"/>
          <w:szCs w:val="18"/>
        </w:rPr>
      </w:pPr>
      <w:r w:rsidRPr="009354C1">
        <w:rPr>
          <w:sz w:val="18"/>
          <w:szCs w:val="18"/>
        </w:rPr>
        <w:t xml:space="preserve">к Положению о проведении открытого конкурса </w:t>
      </w:r>
    </w:p>
    <w:p w:rsidR="009354C1" w:rsidRPr="009354C1" w:rsidRDefault="009354C1" w:rsidP="009354C1">
      <w:pPr>
        <w:ind w:left="0" w:firstLine="567"/>
        <w:jc w:val="right"/>
        <w:rPr>
          <w:sz w:val="18"/>
          <w:szCs w:val="18"/>
        </w:rPr>
      </w:pPr>
      <w:r w:rsidRPr="009354C1">
        <w:rPr>
          <w:sz w:val="18"/>
          <w:szCs w:val="18"/>
        </w:rPr>
        <w:t xml:space="preserve">на лучшее эскизное решение памятника </w:t>
      </w:r>
    </w:p>
    <w:p w:rsidR="009354C1" w:rsidRPr="009354C1" w:rsidRDefault="009354C1" w:rsidP="009354C1">
      <w:pPr>
        <w:ind w:left="0" w:firstLine="567"/>
        <w:jc w:val="right"/>
        <w:rPr>
          <w:sz w:val="18"/>
          <w:szCs w:val="18"/>
        </w:rPr>
      </w:pPr>
      <w:r w:rsidRPr="009354C1">
        <w:rPr>
          <w:sz w:val="18"/>
          <w:szCs w:val="18"/>
        </w:rPr>
        <w:t xml:space="preserve">ветеранам боевых действий, вооруженных конфликтов </w:t>
      </w:r>
    </w:p>
    <w:p w:rsidR="009354C1" w:rsidRPr="009354C1" w:rsidRDefault="009354C1" w:rsidP="009354C1">
      <w:pPr>
        <w:ind w:left="0" w:firstLine="567"/>
        <w:jc w:val="right"/>
        <w:rPr>
          <w:sz w:val="18"/>
          <w:szCs w:val="18"/>
        </w:rPr>
      </w:pPr>
      <w:r w:rsidRPr="009354C1">
        <w:rPr>
          <w:sz w:val="18"/>
          <w:szCs w:val="18"/>
        </w:rPr>
        <w:t>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jc w:val="center"/>
        <w:rPr>
          <w:sz w:val="18"/>
          <w:szCs w:val="18"/>
        </w:rPr>
      </w:pPr>
      <w:r w:rsidRPr="009354C1">
        <w:rPr>
          <w:sz w:val="18"/>
          <w:szCs w:val="18"/>
        </w:rPr>
        <w:t>Согласие</w:t>
      </w:r>
    </w:p>
    <w:p w:rsidR="009354C1" w:rsidRPr="009354C1" w:rsidRDefault="009354C1" w:rsidP="009354C1">
      <w:pPr>
        <w:ind w:left="0" w:firstLine="567"/>
        <w:jc w:val="center"/>
        <w:rPr>
          <w:sz w:val="18"/>
          <w:szCs w:val="18"/>
        </w:rPr>
      </w:pPr>
      <w:r w:rsidRPr="009354C1">
        <w:rPr>
          <w:sz w:val="18"/>
          <w:szCs w:val="18"/>
        </w:rPr>
        <w:t>на обработку персональных данных и использование конкурсных материалов</w:t>
      </w:r>
    </w:p>
    <w:p w:rsidR="009354C1" w:rsidRPr="009354C1" w:rsidRDefault="009354C1" w:rsidP="009354C1">
      <w:pPr>
        <w:ind w:left="0" w:firstLine="567"/>
        <w:rPr>
          <w:sz w:val="18"/>
          <w:szCs w:val="18"/>
        </w:rPr>
      </w:pPr>
      <w:r w:rsidRPr="009354C1">
        <w:rPr>
          <w:sz w:val="18"/>
          <w:szCs w:val="18"/>
        </w:rPr>
        <w:t xml:space="preserve">Настоящим я, </w:t>
      </w:r>
    </w:p>
    <w:p w:rsidR="009354C1" w:rsidRPr="009354C1" w:rsidRDefault="009354C1" w:rsidP="009354C1">
      <w:pPr>
        <w:ind w:left="0" w:firstLine="567"/>
        <w:rPr>
          <w:sz w:val="18"/>
          <w:szCs w:val="18"/>
        </w:rPr>
      </w:pPr>
      <w:proofErr w:type="gramStart"/>
      <w:r w:rsidRPr="009354C1">
        <w:rPr>
          <w:sz w:val="18"/>
          <w:szCs w:val="18"/>
        </w:rPr>
        <w:t>__________________________________________________________ (Ф.И.О.) далее - участник конкурса, во исполнение требований действующего законодательства Российской Федерации в сфере защиты интеллектуальных прав собственности, свободно, своей волей и в своем интересе безвозмездно предоставляю организатору простую (неисключительную) лицензию с правом размещения (доведения до всеобщего сведения) эскизного проекта (всех входящих в него материалов, моделей, а также объектов интеллектуальной собственности, созданных мною в процессе участия в конкурсе), с</w:t>
      </w:r>
      <w:proofErr w:type="gramEnd"/>
      <w:r w:rsidRPr="009354C1">
        <w:rPr>
          <w:sz w:val="18"/>
          <w:szCs w:val="18"/>
        </w:rPr>
        <w:t xml:space="preserve"> указанием автора в информационно-телекоммуникационной сети «Интернет» и в социальных сетях в любых некоммерческих целях на территории всего мира на весь период действия исключительных прав.</w:t>
      </w:r>
    </w:p>
    <w:p w:rsidR="009354C1" w:rsidRPr="009354C1" w:rsidRDefault="009354C1" w:rsidP="009354C1">
      <w:pPr>
        <w:ind w:left="0" w:firstLine="567"/>
        <w:rPr>
          <w:sz w:val="18"/>
          <w:szCs w:val="18"/>
        </w:rPr>
      </w:pPr>
      <w:proofErr w:type="gramStart"/>
      <w:r w:rsidRPr="009354C1">
        <w:rPr>
          <w:sz w:val="18"/>
          <w:szCs w:val="18"/>
        </w:rPr>
        <w:t>Я также даю свое согласие на обнародование эскизного проекта (всех входящих в него материалов, моделей), т. е. на их сообщение в какой-либо форме или каким- либо способом (первичный показ, публичная публикация и т. д.), которое впервые делает его доступным неопределенному кругу лиц, как в целях информирования об участии автора в конкурсе, так и в целях иной уставной деятельности организатора, на</w:t>
      </w:r>
      <w:proofErr w:type="gramEnd"/>
      <w:r w:rsidRPr="009354C1">
        <w:rPr>
          <w:sz w:val="18"/>
          <w:szCs w:val="18"/>
        </w:rPr>
        <w:t xml:space="preserve"> безвозмездной основе.</w:t>
      </w:r>
    </w:p>
    <w:p w:rsidR="009354C1" w:rsidRPr="009354C1" w:rsidRDefault="009354C1" w:rsidP="009354C1">
      <w:pPr>
        <w:ind w:left="0" w:firstLine="567"/>
        <w:rPr>
          <w:sz w:val="18"/>
          <w:szCs w:val="18"/>
        </w:rPr>
      </w:pPr>
      <w:proofErr w:type="gramStart"/>
      <w:r w:rsidRPr="009354C1">
        <w:rPr>
          <w:sz w:val="18"/>
          <w:szCs w:val="18"/>
        </w:rPr>
        <w:t>Во исполнение требований Федерального закона от 27.07.2006 г. №152-ФЗ «О персональных данных» свободно, по своей волей и в своем интересе даю свое согласие организатору на обработку своих персональных данных, указанных мною при регистрации путем заполнения конкурсной заявки на сайте конкурса, расположенного в сети интернет, с использованием сайта организатора.</w:t>
      </w:r>
      <w:proofErr w:type="gramEnd"/>
    </w:p>
    <w:p w:rsidR="009354C1" w:rsidRPr="009354C1" w:rsidRDefault="009354C1" w:rsidP="009354C1">
      <w:pPr>
        <w:ind w:left="0" w:firstLine="567"/>
        <w:rPr>
          <w:sz w:val="18"/>
          <w:szCs w:val="18"/>
        </w:rPr>
      </w:pPr>
      <w:proofErr w:type="gramStart"/>
      <w:r w:rsidRPr="009354C1">
        <w:rPr>
          <w:sz w:val="18"/>
          <w:szCs w:val="18"/>
        </w:rPr>
        <w:t>Под персональными данными я понимаю любую информацию, относящуюся ко мне как к субъекту персональных данных, в том числе мои фамилию, имя, отчество, адрес, контактные данные (телефон, электронная почта, почтовый адрес), фотографии и иную другую информацию, переданную организатору конкурса с целью организации моего участия в конкурсе, проведения всех необходимых процедур конкурса и объявления победителя и призеров конкурса.</w:t>
      </w:r>
      <w:proofErr w:type="gramEnd"/>
      <w:r w:rsidRPr="009354C1">
        <w:rPr>
          <w:sz w:val="18"/>
          <w:szCs w:val="18"/>
        </w:rPr>
        <w:t xml:space="preserve"> </w:t>
      </w:r>
      <w:proofErr w:type="gramStart"/>
      <w:r w:rsidRPr="009354C1">
        <w:rPr>
          <w:sz w:val="18"/>
          <w:szCs w:val="18"/>
        </w:rPr>
        <w:t>Под обработкой персональных данных я понимаю сбор, запись, систематизацию, накопление,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удаление, бессрочное хранение и любые другие действия (операции) с персональными данными.</w:t>
      </w:r>
      <w:proofErr w:type="gramEnd"/>
    </w:p>
    <w:p w:rsidR="009354C1" w:rsidRPr="009354C1" w:rsidRDefault="009354C1" w:rsidP="009354C1">
      <w:pPr>
        <w:ind w:left="0" w:firstLine="567"/>
        <w:rPr>
          <w:sz w:val="18"/>
          <w:szCs w:val="18"/>
        </w:rPr>
      </w:pPr>
      <w:proofErr w:type="gramStart"/>
      <w:r w:rsidRPr="009354C1">
        <w:rPr>
          <w:sz w:val="18"/>
          <w:szCs w:val="18"/>
        </w:rPr>
        <w:t>Обработка персональных данных субъекта персональных данных осуществляется исключительно в целях организации моего участия в конкурсе, проведения всех необходимых процедур конкурса и объявления победителя конкурса, а также регистрации субъекта персональных данных в базе данных организатора с последующим направлением субъекту персональных данных почтовых сообщений и смс-уведомлений от организатора, его аффилированных лиц и/или субподрядчиков, информационных и новостных рассылок, приглашений на мероприятия Организатора</w:t>
      </w:r>
      <w:proofErr w:type="gramEnd"/>
      <w:r w:rsidRPr="009354C1">
        <w:rPr>
          <w:sz w:val="18"/>
          <w:szCs w:val="18"/>
        </w:rPr>
        <w:t>, а также с целью подтверждения личности субъекта персональных данных при посещении мероприятий Организатора.</w:t>
      </w:r>
    </w:p>
    <w:p w:rsidR="009354C1" w:rsidRPr="009354C1" w:rsidRDefault="009354C1" w:rsidP="009354C1">
      <w:pPr>
        <w:ind w:left="0" w:firstLine="567"/>
        <w:rPr>
          <w:sz w:val="18"/>
          <w:szCs w:val="18"/>
        </w:rPr>
      </w:pPr>
      <w:r w:rsidRPr="009354C1">
        <w:rPr>
          <w:sz w:val="18"/>
          <w:szCs w:val="18"/>
        </w:rPr>
        <w:lastRenderedPageBreak/>
        <w:t>Разрешаю обмен (прием, передачу, обработку) моих персональных данных между организатором и третьими лицами в соответствии с заключенными договорами и соглашениями, в целях соблюдения моих законных прав и интересов.</w:t>
      </w:r>
    </w:p>
    <w:p w:rsidR="009354C1" w:rsidRPr="009354C1" w:rsidRDefault="009354C1" w:rsidP="009354C1">
      <w:pPr>
        <w:ind w:left="0" w:firstLine="567"/>
        <w:rPr>
          <w:sz w:val="18"/>
          <w:szCs w:val="18"/>
        </w:rPr>
      </w:pPr>
      <w:r w:rsidRPr="009354C1">
        <w:rPr>
          <w:sz w:val="18"/>
          <w:szCs w:val="18"/>
        </w:rPr>
        <w:t xml:space="preserve">Обработка персональных данных субъекта персональных данных может осуществляться с помощью средств автоматизации /или без использования средств автоматизации в соответствии с действующим законодательством РФ и внутренними положениями организатора. </w:t>
      </w:r>
      <w:proofErr w:type="gramStart"/>
      <w:r w:rsidRPr="009354C1">
        <w:rPr>
          <w:sz w:val="18"/>
          <w:szCs w:val="18"/>
        </w:rPr>
        <w:t>Организатор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а также принимает на себя обязательство сохранения конфиденциальности персональных данных субъекта персональных данных.</w:t>
      </w:r>
      <w:proofErr w:type="gramEnd"/>
      <w:r w:rsidRPr="009354C1">
        <w:rPr>
          <w:sz w:val="18"/>
          <w:szCs w:val="18"/>
        </w:rPr>
        <w:t xml:space="preserve"> Организатор вправе привлекать для обработки персональных данных субъекта персональных данных третьих лиц, а также </w:t>
      </w:r>
      <w:proofErr w:type="gramStart"/>
      <w:r w:rsidRPr="009354C1">
        <w:rPr>
          <w:sz w:val="18"/>
          <w:szCs w:val="18"/>
        </w:rPr>
        <w:t>в праве</w:t>
      </w:r>
      <w:proofErr w:type="gramEnd"/>
      <w:r w:rsidRPr="009354C1">
        <w:rPr>
          <w:sz w:val="18"/>
          <w:szCs w:val="18"/>
        </w:rPr>
        <w:t xml:space="preserve"> передавать персональные данные для обработки своим аффилированным лицам, обеспечивая при этом принятие такими субподрядчиками и аффилированными лицами соответствующих обязательств в части конфиденциальности персональных данных. Я ознакомле</w:t>
      </w:r>
      <w:proofErr w:type="gramStart"/>
      <w:r w:rsidRPr="009354C1">
        <w:rPr>
          <w:sz w:val="18"/>
          <w:szCs w:val="18"/>
        </w:rPr>
        <w:t>н(</w:t>
      </w:r>
      <w:proofErr w:type="gramEnd"/>
      <w:r w:rsidRPr="009354C1">
        <w:rPr>
          <w:sz w:val="18"/>
          <w:szCs w:val="18"/>
        </w:rPr>
        <w:t>а), что:</w:t>
      </w:r>
    </w:p>
    <w:p w:rsidR="009354C1" w:rsidRPr="009354C1" w:rsidRDefault="009354C1" w:rsidP="009354C1">
      <w:pPr>
        <w:ind w:left="0" w:firstLine="567"/>
        <w:rPr>
          <w:sz w:val="18"/>
          <w:szCs w:val="18"/>
        </w:rPr>
      </w:pPr>
      <w:r w:rsidRPr="009354C1">
        <w:rPr>
          <w:sz w:val="18"/>
          <w:szCs w:val="18"/>
        </w:rPr>
        <w:t xml:space="preserve">- лицензионные права, указанные в настоящем Согласии, </w:t>
      </w:r>
      <w:proofErr w:type="gramStart"/>
      <w:r w:rsidRPr="009354C1">
        <w:rPr>
          <w:sz w:val="18"/>
          <w:szCs w:val="18"/>
        </w:rPr>
        <w:t>на</w:t>
      </w:r>
      <w:proofErr w:type="gramEnd"/>
      <w:r w:rsidRPr="009354C1">
        <w:rPr>
          <w:sz w:val="18"/>
          <w:szCs w:val="18"/>
        </w:rPr>
        <w:t xml:space="preserve"> указанные в п. 1.8. Положения о проведении Конкурса документацию и материалы, а также объекты интеллектуальной собственности, созданные мною в процессе участия в Конкурсе, могут быть реализованы Организатором указанными способами, в течение всего срока охраны исключительного права на территории всего мира;</w:t>
      </w:r>
    </w:p>
    <w:p w:rsidR="009354C1" w:rsidRPr="009354C1" w:rsidRDefault="009354C1" w:rsidP="009354C1">
      <w:pPr>
        <w:ind w:left="0" w:firstLine="567"/>
        <w:rPr>
          <w:sz w:val="18"/>
          <w:szCs w:val="18"/>
        </w:rPr>
      </w:pPr>
      <w:r w:rsidRPr="009354C1">
        <w:rPr>
          <w:sz w:val="18"/>
          <w:szCs w:val="18"/>
        </w:rPr>
        <w:t>- настоящее согласие на обработку моих персональных данных, указанных при регистрации, направляемых (заполненных) с использованием сайта организатора, действует в течение 20 (двадцати) лет с момента отправки конкурсной заявки (согласие может быть отозвано мною на основании письменного заявления в произвольной форме);</w:t>
      </w:r>
    </w:p>
    <w:p w:rsidR="009354C1" w:rsidRPr="009354C1" w:rsidRDefault="009354C1" w:rsidP="009354C1">
      <w:pPr>
        <w:ind w:left="0" w:firstLine="567"/>
        <w:rPr>
          <w:sz w:val="18"/>
          <w:szCs w:val="18"/>
        </w:rPr>
      </w:pPr>
      <w:r w:rsidRPr="009354C1">
        <w:rPr>
          <w:sz w:val="18"/>
          <w:szCs w:val="18"/>
        </w:rPr>
        <w:t>- предоставление персональных данных третьих лиц без их согласия влечет ответственность в соответствии с действующим законодательством Российской Федерации.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Участник Конкурса</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_________________________         ________________________________________________</w:t>
      </w:r>
    </w:p>
    <w:p w:rsidR="009354C1" w:rsidRPr="009354C1" w:rsidRDefault="009354C1" w:rsidP="009354C1">
      <w:pPr>
        <w:ind w:left="0" w:firstLine="567"/>
        <w:rPr>
          <w:sz w:val="18"/>
          <w:szCs w:val="18"/>
        </w:rPr>
      </w:pPr>
      <w:r w:rsidRPr="009354C1">
        <w:rPr>
          <w:sz w:val="18"/>
          <w:szCs w:val="18"/>
        </w:rPr>
        <w:t xml:space="preserve">                (подпись)                                                                            (Ф.И.О. полностью)</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«______» __________________ 2024 г.</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*При участии авторского коллектива согласие подается от каждого участника авторского коллектива.</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jc w:val="right"/>
        <w:rPr>
          <w:sz w:val="18"/>
          <w:szCs w:val="18"/>
        </w:rPr>
      </w:pPr>
      <w:r w:rsidRPr="009354C1">
        <w:rPr>
          <w:sz w:val="18"/>
          <w:szCs w:val="18"/>
        </w:rPr>
        <w:t>Приложение 4</w:t>
      </w:r>
    </w:p>
    <w:p w:rsidR="009354C1" w:rsidRPr="009354C1" w:rsidRDefault="009354C1" w:rsidP="009354C1">
      <w:pPr>
        <w:ind w:left="0" w:firstLine="567"/>
        <w:jc w:val="right"/>
        <w:rPr>
          <w:sz w:val="18"/>
          <w:szCs w:val="18"/>
        </w:rPr>
      </w:pPr>
      <w:r w:rsidRPr="009354C1">
        <w:rPr>
          <w:sz w:val="18"/>
          <w:szCs w:val="18"/>
        </w:rPr>
        <w:t xml:space="preserve">к Положению о проведении открытого конкурса </w:t>
      </w:r>
    </w:p>
    <w:p w:rsidR="009354C1" w:rsidRPr="009354C1" w:rsidRDefault="009354C1" w:rsidP="009354C1">
      <w:pPr>
        <w:ind w:left="0" w:firstLine="567"/>
        <w:jc w:val="right"/>
        <w:rPr>
          <w:sz w:val="18"/>
          <w:szCs w:val="18"/>
        </w:rPr>
      </w:pPr>
      <w:r w:rsidRPr="009354C1">
        <w:rPr>
          <w:sz w:val="18"/>
          <w:szCs w:val="18"/>
        </w:rPr>
        <w:t xml:space="preserve">на лучшее эскизное решение памятника </w:t>
      </w:r>
    </w:p>
    <w:p w:rsidR="009354C1" w:rsidRPr="009354C1" w:rsidRDefault="009354C1" w:rsidP="009354C1">
      <w:pPr>
        <w:ind w:left="0" w:firstLine="567"/>
        <w:jc w:val="right"/>
        <w:rPr>
          <w:sz w:val="18"/>
          <w:szCs w:val="18"/>
        </w:rPr>
      </w:pPr>
      <w:r w:rsidRPr="009354C1">
        <w:rPr>
          <w:sz w:val="18"/>
          <w:szCs w:val="18"/>
        </w:rPr>
        <w:t xml:space="preserve">ветеранам боевых действий, вооруженных конфликтов </w:t>
      </w:r>
    </w:p>
    <w:p w:rsidR="009354C1" w:rsidRPr="009354C1" w:rsidRDefault="009354C1" w:rsidP="009354C1">
      <w:pPr>
        <w:ind w:left="0" w:firstLine="567"/>
        <w:jc w:val="right"/>
        <w:rPr>
          <w:sz w:val="18"/>
          <w:szCs w:val="18"/>
        </w:rPr>
      </w:pPr>
      <w:r w:rsidRPr="009354C1">
        <w:rPr>
          <w:sz w:val="18"/>
          <w:szCs w:val="18"/>
        </w:rPr>
        <w:t>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ЛИЦЕНЗИОННЫЙ ДОГОВОР № _____________</w:t>
      </w:r>
    </w:p>
    <w:p w:rsidR="009354C1" w:rsidRPr="009354C1" w:rsidRDefault="009354C1" w:rsidP="009354C1">
      <w:pPr>
        <w:ind w:left="0" w:firstLine="567"/>
        <w:rPr>
          <w:sz w:val="18"/>
          <w:szCs w:val="18"/>
        </w:rPr>
      </w:pPr>
      <w:r w:rsidRPr="009354C1">
        <w:rPr>
          <w:sz w:val="18"/>
          <w:szCs w:val="18"/>
        </w:rPr>
        <w:t>о предоставлении права использования Произведения</w:t>
      </w:r>
    </w:p>
    <w:p w:rsidR="009354C1" w:rsidRPr="009354C1" w:rsidRDefault="009354C1" w:rsidP="009354C1">
      <w:pPr>
        <w:ind w:left="0" w:firstLine="567"/>
        <w:rPr>
          <w:sz w:val="18"/>
          <w:szCs w:val="18"/>
        </w:rPr>
      </w:pPr>
      <w:r w:rsidRPr="009354C1">
        <w:rPr>
          <w:sz w:val="18"/>
          <w:szCs w:val="18"/>
        </w:rPr>
        <w:t>(простая (неисключительная) лицензия)</w:t>
      </w:r>
    </w:p>
    <w:p w:rsidR="009354C1" w:rsidRPr="009354C1" w:rsidRDefault="009354C1" w:rsidP="009354C1">
      <w:pPr>
        <w:ind w:left="0" w:firstLine="567"/>
        <w:rPr>
          <w:sz w:val="18"/>
          <w:szCs w:val="18"/>
        </w:rPr>
      </w:pPr>
      <w:r w:rsidRPr="009354C1">
        <w:rPr>
          <w:sz w:val="18"/>
          <w:szCs w:val="18"/>
        </w:rPr>
        <w:t>с. Хомутово</w:t>
      </w:r>
      <w:r w:rsidRPr="009354C1">
        <w:rPr>
          <w:sz w:val="18"/>
          <w:szCs w:val="18"/>
        </w:rPr>
        <w:tab/>
      </w:r>
      <w:r w:rsidRPr="009354C1">
        <w:rPr>
          <w:sz w:val="18"/>
          <w:szCs w:val="18"/>
        </w:rPr>
        <w:tab/>
      </w:r>
      <w:r w:rsidRPr="009354C1">
        <w:rPr>
          <w:sz w:val="18"/>
          <w:szCs w:val="18"/>
        </w:rPr>
        <w:tab/>
      </w:r>
      <w:r w:rsidRPr="009354C1">
        <w:rPr>
          <w:sz w:val="18"/>
          <w:szCs w:val="18"/>
        </w:rPr>
        <w:tab/>
      </w:r>
      <w:r w:rsidRPr="009354C1">
        <w:rPr>
          <w:sz w:val="18"/>
          <w:szCs w:val="18"/>
        </w:rPr>
        <w:tab/>
      </w:r>
      <w:r w:rsidRPr="009354C1">
        <w:rPr>
          <w:sz w:val="18"/>
          <w:szCs w:val="18"/>
        </w:rPr>
        <w:tab/>
        <w:t xml:space="preserve">                                       «___»____________ 20_____г.</w:t>
      </w:r>
    </w:p>
    <w:p w:rsidR="009354C1" w:rsidRPr="009354C1" w:rsidRDefault="009354C1" w:rsidP="009354C1">
      <w:pPr>
        <w:ind w:left="0" w:firstLine="567"/>
        <w:rPr>
          <w:sz w:val="18"/>
          <w:szCs w:val="18"/>
        </w:rPr>
      </w:pPr>
      <w:r w:rsidRPr="009354C1">
        <w:rPr>
          <w:sz w:val="18"/>
          <w:szCs w:val="18"/>
        </w:rPr>
        <w:t>Администрация Хомутовского муниципального образования Иркутского муниципального района Иркутской области, именуемое в дальнейшем «Лицензиат», в лице исполняющего обязанности главы</w:t>
      </w:r>
      <w:proofErr w:type="gramStart"/>
      <w:r w:rsidRPr="009354C1">
        <w:rPr>
          <w:sz w:val="18"/>
          <w:szCs w:val="18"/>
        </w:rPr>
        <w:t xml:space="preserve"> ,</w:t>
      </w:r>
      <w:proofErr w:type="gramEnd"/>
      <w:r w:rsidRPr="009354C1">
        <w:rPr>
          <w:sz w:val="18"/>
          <w:szCs w:val="18"/>
        </w:rPr>
        <w:t xml:space="preserve"> действующего на основании доверенности №______________ от «___»___________20_____г., с одной стороны, и гражданин(ка) РФ _________________________________________________________________________ФИО,паспортсерия______№__________,выдан_____________________________________________________________________________, дата выдачи _____________________ г., действующий от своего имени и в своих интересах, именуемый в дальнейшем «Лицензиар, Автор», с другой стороны, совместно именуемые Стороны, заключили настоящий лицензионный договор (далее – «Договор») о нижеследующем:</w:t>
      </w:r>
    </w:p>
    <w:p w:rsidR="009354C1" w:rsidRPr="009354C1" w:rsidRDefault="009354C1" w:rsidP="009354C1">
      <w:pPr>
        <w:ind w:left="0" w:firstLine="567"/>
        <w:rPr>
          <w:sz w:val="18"/>
          <w:szCs w:val="18"/>
        </w:rPr>
      </w:pPr>
      <w:r w:rsidRPr="009354C1">
        <w:rPr>
          <w:sz w:val="18"/>
          <w:szCs w:val="18"/>
        </w:rPr>
        <w:t>1. ПРЕДМЕТ ДОГОВОРА</w:t>
      </w:r>
    </w:p>
    <w:p w:rsidR="009354C1" w:rsidRPr="009354C1" w:rsidRDefault="009354C1" w:rsidP="009354C1">
      <w:pPr>
        <w:ind w:left="0" w:firstLine="567"/>
        <w:rPr>
          <w:sz w:val="18"/>
          <w:szCs w:val="18"/>
        </w:rPr>
      </w:pPr>
      <w:r w:rsidRPr="009354C1">
        <w:rPr>
          <w:sz w:val="18"/>
          <w:szCs w:val="18"/>
        </w:rPr>
        <w:t>1.1.</w:t>
      </w:r>
      <w:r w:rsidRPr="009354C1">
        <w:rPr>
          <w:sz w:val="18"/>
          <w:szCs w:val="18"/>
        </w:rPr>
        <w:tab/>
        <w:t>Лицензиар предоставляет на безвозмездной основе Лицензиату право использования, созданного им произведения, указанного в Приложении № 1 к настоящему Договору (далее – «Произведение»), на условиях простой (неисключительной) лицензии и в пределах, установленных настоящим Договором.</w:t>
      </w:r>
    </w:p>
    <w:p w:rsidR="009354C1" w:rsidRPr="009354C1" w:rsidRDefault="009354C1" w:rsidP="009354C1">
      <w:pPr>
        <w:ind w:left="0" w:firstLine="567"/>
        <w:rPr>
          <w:sz w:val="18"/>
          <w:szCs w:val="18"/>
        </w:rPr>
      </w:pPr>
      <w:r w:rsidRPr="009354C1">
        <w:rPr>
          <w:sz w:val="18"/>
          <w:szCs w:val="18"/>
        </w:rPr>
        <w:t>1.2.</w:t>
      </w:r>
      <w:r w:rsidRPr="009354C1">
        <w:rPr>
          <w:sz w:val="18"/>
          <w:szCs w:val="18"/>
        </w:rPr>
        <w:tab/>
        <w:t>Лицензиар предоставляет Лицензиату право использования Произведения следующими способами:</w:t>
      </w:r>
    </w:p>
    <w:p w:rsidR="009354C1" w:rsidRPr="009354C1" w:rsidRDefault="009354C1" w:rsidP="009354C1">
      <w:pPr>
        <w:ind w:left="0" w:firstLine="567"/>
        <w:rPr>
          <w:sz w:val="18"/>
          <w:szCs w:val="18"/>
        </w:rPr>
      </w:pPr>
      <w:r w:rsidRPr="009354C1">
        <w:rPr>
          <w:sz w:val="18"/>
          <w:szCs w:val="18"/>
        </w:rPr>
        <w:t>-воспроизведение Произведения полностью или частично (опубликование, обнародование, дублирование, тиражирование или иное размножение Произведения, запись Произведения на электронный носитель, в том числе запись в память ЭВМ) без ограничения тиража экземпляров или количества воспроизведений. При этом каждый экземпляр Произведения должен содержать имя автора Произведения;</w:t>
      </w:r>
    </w:p>
    <w:p w:rsidR="009354C1" w:rsidRPr="009354C1" w:rsidRDefault="009354C1" w:rsidP="009354C1">
      <w:pPr>
        <w:ind w:left="0" w:firstLine="567"/>
        <w:rPr>
          <w:sz w:val="18"/>
          <w:szCs w:val="18"/>
        </w:rPr>
      </w:pPr>
      <w:r w:rsidRPr="009354C1">
        <w:rPr>
          <w:sz w:val="18"/>
          <w:szCs w:val="18"/>
        </w:rPr>
        <w:t>-право на распространение Произведения полностью или частично в любой форме и любым способом;</w:t>
      </w:r>
    </w:p>
    <w:p w:rsidR="009354C1" w:rsidRPr="009354C1" w:rsidRDefault="009354C1" w:rsidP="009354C1">
      <w:pPr>
        <w:ind w:left="0" w:firstLine="567"/>
        <w:rPr>
          <w:sz w:val="18"/>
          <w:szCs w:val="18"/>
        </w:rPr>
      </w:pPr>
      <w:r w:rsidRPr="009354C1">
        <w:rPr>
          <w:sz w:val="18"/>
          <w:szCs w:val="18"/>
        </w:rPr>
        <w:t>-право на переработку Произведения (создание на его основе нового, творчески самостоятельного произведения) полностью или частично и право на внесение изменений в Произведение, не представляющих собой его переработку;</w:t>
      </w:r>
    </w:p>
    <w:p w:rsidR="009354C1" w:rsidRPr="009354C1" w:rsidRDefault="009354C1" w:rsidP="009354C1">
      <w:pPr>
        <w:ind w:left="0" w:firstLine="567"/>
        <w:rPr>
          <w:sz w:val="18"/>
          <w:szCs w:val="18"/>
        </w:rPr>
      </w:pPr>
      <w:r w:rsidRPr="009354C1">
        <w:rPr>
          <w:sz w:val="18"/>
          <w:szCs w:val="18"/>
        </w:rPr>
        <w:t>-право на публичное использование Произведения полностью или частично и демонстрацию его в информационных, рекламных и прочих целях;</w:t>
      </w:r>
    </w:p>
    <w:p w:rsidR="009354C1" w:rsidRPr="009354C1" w:rsidRDefault="009354C1" w:rsidP="009354C1">
      <w:pPr>
        <w:ind w:left="0" w:firstLine="567"/>
        <w:rPr>
          <w:sz w:val="18"/>
          <w:szCs w:val="18"/>
        </w:rPr>
      </w:pPr>
      <w:r w:rsidRPr="009354C1">
        <w:rPr>
          <w:sz w:val="18"/>
          <w:szCs w:val="18"/>
        </w:rPr>
        <w:t>-право на доведение Произведения полностью или частично до всеобщего сведения;</w:t>
      </w:r>
    </w:p>
    <w:p w:rsidR="009354C1" w:rsidRPr="009354C1" w:rsidRDefault="009354C1" w:rsidP="009354C1">
      <w:pPr>
        <w:ind w:left="0" w:firstLine="567"/>
        <w:rPr>
          <w:sz w:val="18"/>
          <w:szCs w:val="18"/>
        </w:rPr>
      </w:pPr>
      <w:r w:rsidRPr="009354C1">
        <w:rPr>
          <w:sz w:val="18"/>
          <w:szCs w:val="18"/>
        </w:rPr>
        <w:t>-право на размещение электронных копий Произведения в базах данных, представленных в виде научных информационных ресурсов сети Интернет, в том числе в электронной библиотечной системе Лицензиата и третьих лиц без ограничения уровня доступа. В этом случае Лицензиат вправе самостоятельно определить уровень доступа к Произведению;</w:t>
      </w:r>
    </w:p>
    <w:p w:rsidR="009354C1" w:rsidRPr="009354C1" w:rsidRDefault="009354C1" w:rsidP="009354C1">
      <w:pPr>
        <w:ind w:left="0" w:firstLine="567"/>
        <w:rPr>
          <w:sz w:val="18"/>
          <w:szCs w:val="18"/>
        </w:rPr>
      </w:pPr>
      <w:r w:rsidRPr="009354C1">
        <w:rPr>
          <w:sz w:val="18"/>
          <w:szCs w:val="18"/>
        </w:rPr>
        <w:lastRenderedPageBreak/>
        <w:t>-право на извлечение метаданных (переработку) Произведения и использование их для наполнения баз данных в соответствии с условиями настоящего Договора, а также право на изготовление репринтных копий Произведения для предоставления их в помещениях библиотеки Лицензиата, а также в целях архивного хранения.</w:t>
      </w:r>
    </w:p>
    <w:p w:rsidR="009354C1" w:rsidRPr="009354C1" w:rsidRDefault="009354C1" w:rsidP="009354C1">
      <w:pPr>
        <w:ind w:left="0" w:firstLine="567"/>
        <w:rPr>
          <w:sz w:val="18"/>
          <w:szCs w:val="18"/>
        </w:rPr>
      </w:pPr>
      <w:r w:rsidRPr="009354C1">
        <w:rPr>
          <w:sz w:val="18"/>
          <w:szCs w:val="18"/>
        </w:rPr>
        <w:t>1.3. Лицензиар гарантирует, что является обладателем исключительных прав на передаваемое Лицензиату Произведение в силу факта его создания, его собственным творческим трудом, и которое не является служебным произведением.</w:t>
      </w:r>
    </w:p>
    <w:p w:rsidR="009354C1" w:rsidRPr="009354C1" w:rsidRDefault="009354C1" w:rsidP="009354C1">
      <w:pPr>
        <w:ind w:left="0" w:firstLine="567"/>
        <w:rPr>
          <w:sz w:val="18"/>
          <w:szCs w:val="18"/>
        </w:rPr>
      </w:pPr>
      <w:r w:rsidRPr="009354C1">
        <w:rPr>
          <w:sz w:val="18"/>
          <w:szCs w:val="18"/>
        </w:rPr>
        <w:t>1.4. Территория, на которой предоставляется право использования Произведения, - все страны мира без ограничений.</w:t>
      </w:r>
    </w:p>
    <w:p w:rsidR="009354C1" w:rsidRPr="009354C1" w:rsidRDefault="009354C1" w:rsidP="009354C1">
      <w:pPr>
        <w:ind w:left="0" w:firstLine="567"/>
        <w:rPr>
          <w:sz w:val="18"/>
          <w:szCs w:val="18"/>
        </w:rPr>
      </w:pPr>
      <w:r w:rsidRPr="009354C1">
        <w:rPr>
          <w:sz w:val="18"/>
          <w:szCs w:val="18"/>
        </w:rPr>
        <w:t xml:space="preserve">1.5. Для использования Произведения на условиях и в пределах, установленных настоящим Договором, Лицензиар, в течение 3 (трех) рабочих дней </w:t>
      </w:r>
      <w:proofErr w:type="gramStart"/>
      <w:r w:rsidRPr="009354C1">
        <w:rPr>
          <w:sz w:val="18"/>
          <w:szCs w:val="18"/>
        </w:rPr>
        <w:t>с даты подписания</w:t>
      </w:r>
      <w:proofErr w:type="gramEnd"/>
      <w:r w:rsidRPr="009354C1">
        <w:rPr>
          <w:sz w:val="18"/>
          <w:szCs w:val="18"/>
        </w:rPr>
        <w:t xml:space="preserve"> настоящего Договора передает Лицензиату Произведение в установленной Лицензиатом форме (рукописной/печатной/электронной). </w:t>
      </w:r>
      <w:proofErr w:type="gramStart"/>
      <w:r w:rsidRPr="009354C1">
        <w:rPr>
          <w:sz w:val="18"/>
          <w:szCs w:val="18"/>
        </w:rPr>
        <w:t>Произведение передается по Акту приема-передачи Произведения (далее – Акт приема-передачи), являющимся неотъемлемой частью настоящего Договора.</w:t>
      </w:r>
      <w:proofErr w:type="gramEnd"/>
      <w:r w:rsidRPr="009354C1">
        <w:rPr>
          <w:sz w:val="18"/>
          <w:szCs w:val="18"/>
        </w:rPr>
        <w:t xml:space="preserve"> В Акте приема-передачи указывается форма передачи Произведения.</w:t>
      </w:r>
    </w:p>
    <w:p w:rsidR="009354C1" w:rsidRPr="009354C1" w:rsidRDefault="009354C1" w:rsidP="009354C1">
      <w:pPr>
        <w:ind w:left="0" w:firstLine="567"/>
        <w:rPr>
          <w:sz w:val="18"/>
          <w:szCs w:val="18"/>
        </w:rPr>
      </w:pPr>
      <w:r w:rsidRPr="009354C1">
        <w:rPr>
          <w:sz w:val="18"/>
          <w:szCs w:val="18"/>
        </w:rPr>
        <w:t>1.6. Лицензиар гарантирует соответствие переданного Лицензиату экземпляра Произведения оригиналу Произведения.</w:t>
      </w:r>
    </w:p>
    <w:p w:rsidR="009354C1" w:rsidRPr="009354C1" w:rsidRDefault="009354C1" w:rsidP="009354C1">
      <w:pPr>
        <w:ind w:left="0" w:firstLine="567"/>
        <w:rPr>
          <w:sz w:val="18"/>
          <w:szCs w:val="18"/>
        </w:rPr>
      </w:pPr>
      <w:r w:rsidRPr="009354C1">
        <w:rPr>
          <w:sz w:val="18"/>
          <w:szCs w:val="18"/>
        </w:rPr>
        <w:t>1.7. Лицензиар предоставляет Лицензиату право использования Произведения на весь срок действия исключительных прав на Произведение.</w:t>
      </w:r>
    </w:p>
    <w:p w:rsidR="009354C1" w:rsidRPr="009354C1" w:rsidRDefault="009354C1" w:rsidP="009354C1">
      <w:pPr>
        <w:ind w:left="0" w:firstLine="567"/>
        <w:rPr>
          <w:sz w:val="18"/>
          <w:szCs w:val="18"/>
        </w:rPr>
      </w:pPr>
      <w:r w:rsidRPr="009354C1">
        <w:rPr>
          <w:sz w:val="18"/>
          <w:szCs w:val="18"/>
        </w:rPr>
        <w:t>1.8. Дата подписания Акта приема-передачи обеими Сторонами является моментом передачи Лицензиату права использования Произведения на условиях и в пределах, установленных настоящим Договором.</w:t>
      </w:r>
    </w:p>
    <w:p w:rsidR="009354C1" w:rsidRPr="009354C1" w:rsidRDefault="009354C1" w:rsidP="009354C1">
      <w:pPr>
        <w:ind w:left="0" w:firstLine="567"/>
        <w:rPr>
          <w:sz w:val="18"/>
          <w:szCs w:val="18"/>
        </w:rPr>
      </w:pPr>
      <w:r w:rsidRPr="009354C1">
        <w:rPr>
          <w:sz w:val="18"/>
          <w:szCs w:val="18"/>
        </w:rPr>
        <w:t>2. ПРАВА И ОБЯЗАННОСТИ СТОРОН</w:t>
      </w:r>
    </w:p>
    <w:p w:rsidR="009354C1" w:rsidRPr="009354C1" w:rsidRDefault="009354C1" w:rsidP="009354C1">
      <w:pPr>
        <w:ind w:left="0" w:firstLine="567"/>
        <w:rPr>
          <w:sz w:val="18"/>
          <w:szCs w:val="18"/>
        </w:rPr>
      </w:pPr>
      <w:r w:rsidRPr="009354C1">
        <w:rPr>
          <w:sz w:val="18"/>
          <w:szCs w:val="18"/>
        </w:rPr>
        <w:t>2.1. Лицензиат имеет право передать на договорных условиях частично или полностью полученные по настоящему Договору права третьим лицам. Если указанная выше передача прав происходит безвозмездно, то вознаграждение Лицензиару не выплачивается, в иных случаях размер вознаграждения определяется соглашением Сторон.</w:t>
      </w:r>
    </w:p>
    <w:p w:rsidR="009354C1" w:rsidRPr="009354C1" w:rsidRDefault="009354C1" w:rsidP="009354C1">
      <w:pPr>
        <w:ind w:left="0" w:firstLine="567"/>
        <w:rPr>
          <w:sz w:val="18"/>
          <w:szCs w:val="18"/>
        </w:rPr>
      </w:pPr>
      <w:r w:rsidRPr="009354C1">
        <w:rPr>
          <w:sz w:val="18"/>
          <w:szCs w:val="18"/>
        </w:rPr>
        <w:t>2.2. Лицензиат обязуется соблюдать предусмотренные действующим законодательством права Автора Произведения, а также принимать все возможные меры для предупреждения нарушения авторских прав третьими лицами.</w:t>
      </w:r>
    </w:p>
    <w:p w:rsidR="009354C1" w:rsidRPr="009354C1" w:rsidRDefault="009354C1" w:rsidP="009354C1">
      <w:pPr>
        <w:ind w:left="0" w:firstLine="567"/>
        <w:rPr>
          <w:sz w:val="18"/>
          <w:szCs w:val="18"/>
        </w:rPr>
      </w:pPr>
      <w:r w:rsidRPr="009354C1">
        <w:rPr>
          <w:sz w:val="18"/>
          <w:szCs w:val="18"/>
        </w:rPr>
        <w:t>2.3. Лицензиат имеет право предоставлять третьим лицам право после расторжения договора с третьим лицом хранить архивные копии Произведения, предназначенные для сохранения доступа к ним конечных пользователей, получивших такой доступ на договорной основе с третьим лицом до расторжения настоящего Договора, до момента полного выполнения договорных обязатель</w:t>
      </w:r>
      <w:proofErr w:type="gramStart"/>
      <w:r w:rsidRPr="009354C1">
        <w:rPr>
          <w:sz w:val="18"/>
          <w:szCs w:val="18"/>
        </w:rPr>
        <w:t>ств тр</w:t>
      </w:r>
      <w:proofErr w:type="gramEnd"/>
      <w:r w:rsidRPr="009354C1">
        <w:rPr>
          <w:sz w:val="18"/>
          <w:szCs w:val="18"/>
        </w:rPr>
        <w:t>етьего лица перед конечными пользователями.</w:t>
      </w:r>
    </w:p>
    <w:p w:rsidR="009354C1" w:rsidRPr="009354C1" w:rsidRDefault="009354C1" w:rsidP="009354C1">
      <w:pPr>
        <w:ind w:left="0" w:firstLine="567"/>
        <w:rPr>
          <w:sz w:val="18"/>
          <w:szCs w:val="18"/>
        </w:rPr>
      </w:pPr>
      <w:r w:rsidRPr="009354C1">
        <w:rPr>
          <w:sz w:val="18"/>
          <w:szCs w:val="18"/>
        </w:rPr>
        <w:t>2.4. Лицензиат имеет право использовать на безвозмездной основе метаданные Произведения (название, имя автора (правообладателя), аннотации, библиографические материалы и проч.) для включения в различные базы данных и составные произведения.</w:t>
      </w:r>
    </w:p>
    <w:p w:rsidR="009354C1" w:rsidRPr="009354C1" w:rsidRDefault="009354C1" w:rsidP="009354C1">
      <w:pPr>
        <w:ind w:left="0" w:firstLine="567"/>
        <w:rPr>
          <w:sz w:val="18"/>
          <w:szCs w:val="18"/>
        </w:rPr>
      </w:pPr>
      <w:r w:rsidRPr="009354C1">
        <w:rPr>
          <w:sz w:val="18"/>
          <w:szCs w:val="18"/>
        </w:rPr>
        <w:t>2.5. Лицензиат предоставляет по письменному запросу Лицензиара, но не чаще одного раза в год, отчеты об использовании Произведения.</w:t>
      </w:r>
    </w:p>
    <w:p w:rsidR="009354C1" w:rsidRPr="009354C1" w:rsidRDefault="009354C1" w:rsidP="009354C1">
      <w:pPr>
        <w:ind w:left="0" w:firstLine="567"/>
        <w:rPr>
          <w:sz w:val="18"/>
          <w:szCs w:val="18"/>
        </w:rPr>
      </w:pPr>
      <w:r w:rsidRPr="009354C1">
        <w:rPr>
          <w:sz w:val="18"/>
          <w:szCs w:val="18"/>
        </w:rPr>
        <w:t>2.6. Лицензиар сохраняет за собой право использовать самостоятельно или предоставлять перечисленные в п. 1.2. настоящего Договора права третьим лицам без уведомления об этом Лицензиата.</w:t>
      </w:r>
    </w:p>
    <w:p w:rsidR="009354C1" w:rsidRPr="009354C1" w:rsidRDefault="009354C1" w:rsidP="009354C1">
      <w:pPr>
        <w:ind w:left="0" w:firstLine="567"/>
        <w:rPr>
          <w:sz w:val="18"/>
          <w:szCs w:val="18"/>
        </w:rPr>
      </w:pPr>
      <w:r w:rsidRPr="009354C1">
        <w:rPr>
          <w:sz w:val="18"/>
          <w:szCs w:val="18"/>
        </w:rPr>
        <w:t>3.</w:t>
      </w:r>
      <w:r w:rsidRPr="009354C1">
        <w:rPr>
          <w:sz w:val="18"/>
          <w:szCs w:val="18"/>
        </w:rPr>
        <w:tab/>
        <w:t>ВОЗНАГРАЖДЕНИЕ</w:t>
      </w:r>
    </w:p>
    <w:p w:rsidR="009354C1" w:rsidRPr="009354C1" w:rsidRDefault="009354C1" w:rsidP="009354C1">
      <w:pPr>
        <w:ind w:left="0" w:firstLine="567"/>
        <w:rPr>
          <w:sz w:val="18"/>
          <w:szCs w:val="18"/>
        </w:rPr>
      </w:pPr>
      <w:r w:rsidRPr="009354C1">
        <w:rPr>
          <w:sz w:val="18"/>
          <w:szCs w:val="18"/>
        </w:rPr>
        <w:t>3.1. Лицензиар предоставляет Лицензиату право использования Произведения, указанного в Приложении № 1 к настоящему Договору, без уплаты вознаграждения за их использование (безвозмездно).</w:t>
      </w:r>
    </w:p>
    <w:p w:rsidR="009354C1" w:rsidRPr="009354C1" w:rsidRDefault="009354C1" w:rsidP="009354C1">
      <w:pPr>
        <w:ind w:left="0" w:firstLine="567"/>
        <w:rPr>
          <w:sz w:val="18"/>
          <w:szCs w:val="18"/>
        </w:rPr>
      </w:pPr>
      <w:r w:rsidRPr="009354C1">
        <w:rPr>
          <w:sz w:val="18"/>
          <w:szCs w:val="18"/>
        </w:rPr>
        <w:t>4.</w:t>
      </w:r>
      <w:r w:rsidRPr="009354C1">
        <w:rPr>
          <w:sz w:val="18"/>
          <w:szCs w:val="18"/>
        </w:rPr>
        <w:tab/>
        <w:t>ОТВЕТСТВЕННОСТЬ СТОРОН. ФОРС-МАЖОР</w:t>
      </w:r>
    </w:p>
    <w:p w:rsidR="009354C1" w:rsidRPr="009354C1" w:rsidRDefault="009354C1" w:rsidP="009354C1">
      <w:pPr>
        <w:ind w:left="0" w:firstLine="567"/>
        <w:rPr>
          <w:sz w:val="18"/>
          <w:szCs w:val="18"/>
        </w:rPr>
      </w:pPr>
      <w:r w:rsidRPr="009354C1">
        <w:rPr>
          <w:sz w:val="18"/>
          <w:szCs w:val="18"/>
        </w:rPr>
        <w:t>4.1.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rsidR="009354C1" w:rsidRPr="009354C1" w:rsidRDefault="009354C1" w:rsidP="009354C1">
      <w:pPr>
        <w:ind w:left="0" w:firstLine="567"/>
        <w:rPr>
          <w:sz w:val="18"/>
          <w:szCs w:val="18"/>
        </w:rPr>
      </w:pPr>
      <w:r w:rsidRPr="009354C1">
        <w:rPr>
          <w:sz w:val="18"/>
          <w:szCs w:val="18"/>
        </w:rPr>
        <w:t>4.2. В случае предъявления претензий или исковых требований к Лицензиату о защите авторских прав со стороны третьих лиц (действительных авторов, иных правообладателей или их представителей), связанных с нарушением Лицензиаром исключительных прав на Произведение, указанное в Приложении № 1 к настоящему Договору, Лицензиар обязуется самостоятельно и за свой счет урегулировать возникшие споры.</w:t>
      </w:r>
    </w:p>
    <w:p w:rsidR="009354C1" w:rsidRPr="009354C1" w:rsidRDefault="009354C1" w:rsidP="009354C1">
      <w:pPr>
        <w:ind w:left="0" w:firstLine="567"/>
        <w:rPr>
          <w:sz w:val="18"/>
          <w:szCs w:val="18"/>
        </w:rPr>
      </w:pPr>
      <w:r w:rsidRPr="009354C1">
        <w:rPr>
          <w:sz w:val="18"/>
          <w:szCs w:val="18"/>
        </w:rPr>
        <w:t>4.3. Стороны освобождаются от ответственности за полное или частичное неисполнение обязательств по настоящему Договору, если это неисполнение обусловлено наступлением обстоятельств непреодолимой силы, таких как землетрясение, наводнение, пожар, военные действия и другие форс-мажорные обстоятельства, которые Сторона не могла предвидеть и предотвратить. Сторона, для которой создалась невозможность исполнения обязательств по настоящему Договору вследствие наступления обстоятельств непреодолимой силы, обязана информировать другую Сторону о наступлении этих обстоятельств в письменном виде с предоставлением подтверждающего документа, в срок не позднее 5 (пяти) дней с даты их наступления. В случае прекращения указанных обстоятель</w:t>
      </w:r>
      <w:proofErr w:type="gramStart"/>
      <w:r w:rsidRPr="009354C1">
        <w:rPr>
          <w:sz w:val="18"/>
          <w:szCs w:val="18"/>
        </w:rPr>
        <w:t>ств Ст</w:t>
      </w:r>
      <w:proofErr w:type="gramEnd"/>
      <w:r w:rsidRPr="009354C1">
        <w:rPr>
          <w:sz w:val="18"/>
          <w:szCs w:val="18"/>
        </w:rPr>
        <w:t>орона в течение 5 (пяти) дней должна известить об этом другую Сторону в письменном виде и приступить к исполнению обязательств по настоящему Договору.</w:t>
      </w:r>
    </w:p>
    <w:p w:rsidR="009354C1" w:rsidRPr="009354C1" w:rsidRDefault="009354C1" w:rsidP="009354C1">
      <w:pPr>
        <w:ind w:left="0" w:firstLine="567"/>
        <w:rPr>
          <w:sz w:val="18"/>
          <w:szCs w:val="18"/>
        </w:rPr>
      </w:pPr>
      <w:r w:rsidRPr="009354C1">
        <w:rPr>
          <w:sz w:val="18"/>
          <w:szCs w:val="18"/>
        </w:rPr>
        <w:t>4.4. Не извещение или несвоевременное извещение другой Стороны, Стороной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данные обстоятельства.</w:t>
      </w:r>
    </w:p>
    <w:p w:rsidR="009354C1" w:rsidRPr="009354C1" w:rsidRDefault="009354C1" w:rsidP="009354C1">
      <w:pPr>
        <w:ind w:left="0" w:firstLine="567"/>
        <w:rPr>
          <w:sz w:val="18"/>
          <w:szCs w:val="18"/>
        </w:rPr>
      </w:pPr>
      <w:r w:rsidRPr="009354C1">
        <w:rPr>
          <w:sz w:val="18"/>
          <w:szCs w:val="18"/>
        </w:rPr>
        <w:t>5.</w:t>
      </w:r>
      <w:r w:rsidRPr="009354C1">
        <w:rPr>
          <w:sz w:val="18"/>
          <w:szCs w:val="18"/>
        </w:rPr>
        <w:tab/>
        <w:t>ПОРЯДОК РАЗРЕШЕНИЯ СПОРОВ. РАСТОРЖЕНИЕ ДОГОВОРА</w:t>
      </w:r>
    </w:p>
    <w:p w:rsidR="009354C1" w:rsidRPr="009354C1" w:rsidRDefault="009354C1" w:rsidP="009354C1">
      <w:pPr>
        <w:ind w:left="0" w:firstLine="567"/>
        <w:rPr>
          <w:sz w:val="18"/>
          <w:szCs w:val="18"/>
        </w:rPr>
      </w:pPr>
      <w:r w:rsidRPr="009354C1">
        <w:rPr>
          <w:sz w:val="18"/>
          <w:szCs w:val="18"/>
        </w:rPr>
        <w:t>5.1. Все споры и разногласия, возникающие между Сторонами в связи с исполнением настоящего Договора, разрешаются путем переговоров, в том числе в претензионном порядке.</w:t>
      </w:r>
    </w:p>
    <w:p w:rsidR="009354C1" w:rsidRPr="009354C1" w:rsidRDefault="009354C1" w:rsidP="009354C1">
      <w:pPr>
        <w:ind w:left="0" w:firstLine="567"/>
        <w:rPr>
          <w:sz w:val="18"/>
          <w:szCs w:val="18"/>
        </w:rPr>
      </w:pPr>
      <w:r w:rsidRPr="009354C1">
        <w:rPr>
          <w:sz w:val="18"/>
          <w:szCs w:val="18"/>
        </w:rPr>
        <w:t>5.2. Претензия оформляется в письменной форме и направляется той Стороне по Договору, которой допущены нарушения его условий. Срок рассмотрения претензий составляет 10 (десять) рабочих дней с даты их получения.</w:t>
      </w:r>
    </w:p>
    <w:p w:rsidR="009354C1" w:rsidRPr="009354C1" w:rsidRDefault="009354C1" w:rsidP="009354C1">
      <w:pPr>
        <w:ind w:left="0" w:firstLine="567"/>
        <w:rPr>
          <w:sz w:val="18"/>
          <w:szCs w:val="18"/>
        </w:rPr>
      </w:pPr>
      <w:r w:rsidRPr="009354C1">
        <w:rPr>
          <w:sz w:val="18"/>
          <w:szCs w:val="18"/>
        </w:rPr>
        <w:t>5.3. При не урегулировании Сторонами спора в досудебном порядке, спор передается на разрешение в судах общей юрисдикции, территориально расположенных в г. Ростове-на-Дону, в соответствии с действующим законодательством Российской Федерации.</w:t>
      </w:r>
    </w:p>
    <w:p w:rsidR="009354C1" w:rsidRPr="009354C1" w:rsidRDefault="009354C1" w:rsidP="009354C1">
      <w:pPr>
        <w:ind w:left="0" w:firstLine="567"/>
        <w:rPr>
          <w:sz w:val="18"/>
          <w:szCs w:val="18"/>
        </w:rPr>
      </w:pPr>
      <w:r w:rsidRPr="009354C1">
        <w:rPr>
          <w:sz w:val="18"/>
          <w:szCs w:val="18"/>
        </w:rPr>
        <w:t xml:space="preserve">5.4. Настоящий </w:t>
      </w:r>
      <w:proofErr w:type="gramStart"/>
      <w:r w:rsidRPr="009354C1">
        <w:rPr>
          <w:sz w:val="18"/>
          <w:szCs w:val="18"/>
        </w:rPr>
        <w:t>Договор</w:t>
      </w:r>
      <w:proofErr w:type="gramEnd"/>
      <w:r w:rsidRPr="009354C1">
        <w:rPr>
          <w:sz w:val="18"/>
          <w:szCs w:val="18"/>
        </w:rPr>
        <w:t xml:space="preserve"> может быть расторгнут по соглашению Сторон.</w:t>
      </w:r>
    </w:p>
    <w:p w:rsidR="009354C1" w:rsidRPr="009354C1" w:rsidRDefault="009354C1" w:rsidP="009354C1">
      <w:pPr>
        <w:ind w:left="0" w:firstLine="567"/>
        <w:rPr>
          <w:sz w:val="18"/>
          <w:szCs w:val="18"/>
        </w:rPr>
      </w:pPr>
      <w:r w:rsidRPr="009354C1">
        <w:rPr>
          <w:sz w:val="18"/>
          <w:szCs w:val="18"/>
        </w:rPr>
        <w:t xml:space="preserve">5.5. Лицензиат вправе отказаться от исполнения настоящего Договора в одностороннем порядке с обязательным предварительным уведомлением Лицензиара в письменной форме за 30 (тридцать) календарных дней до даты расторжения настоящего Договора в случае, если установлено несоответствие действительности заявления Лицензиара по п. 1.3. на дату заключения настоящего Договора. Действие договора прекращается на 30 день </w:t>
      </w:r>
      <w:proofErr w:type="gramStart"/>
      <w:r w:rsidRPr="009354C1">
        <w:rPr>
          <w:sz w:val="18"/>
          <w:szCs w:val="18"/>
        </w:rPr>
        <w:t>с даты доставки</w:t>
      </w:r>
      <w:proofErr w:type="gramEnd"/>
      <w:r w:rsidRPr="009354C1">
        <w:rPr>
          <w:sz w:val="18"/>
          <w:szCs w:val="18"/>
        </w:rPr>
        <w:t xml:space="preserve"> Лицензиару уведомления.</w:t>
      </w:r>
    </w:p>
    <w:p w:rsidR="009354C1" w:rsidRPr="009354C1" w:rsidRDefault="009354C1" w:rsidP="009354C1">
      <w:pPr>
        <w:ind w:left="0" w:firstLine="567"/>
        <w:rPr>
          <w:sz w:val="18"/>
          <w:szCs w:val="18"/>
        </w:rPr>
      </w:pPr>
      <w:r w:rsidRPr="009354C1">
        <w:rPr>
          <w:sz w:val="18"/>
          <w:szCs w:val="18"/>
        </w:rPr>
        <w:t>6.</w:t>
      </w:r>
      <w:r w:rsidRPr="009354C1">
        <w:rPr>
          <w:sz w:val="18"/>
          <w:szCs w:val="18"/>
        </w:rPr>
        <w:tab/>
        <w:t>ЗАКЛЮЧИТЕЛЬНЫЕ ПОЛОЖЕНИЯ</w:t>
      </w:r>
    </w:p>
    <w:p w:rsidR="009354C1" w:rsidRPr="009354C1" w:rsidRDefault="009354C1" w:rsidP="009354C1">
      <w:pPr>
        <w:ind w:left="0" w:firstLine="567"/>
        <w:rPr>
          <w:sz w:val="18"/>
          <w:szCs w:val="18"/>
        </w:rPr>
      </w:pPr>
      <w:r w:rsidRPr="009354C1">
        <w:rPr>
          <w:sz w:val="18"/>
          <w:szCs w:val="18"/>
        </w:rPr>
        <w:t>6.1. Все приложения к настоящему Договору являются его неотъемлемыми частями и действительны лишь в том случае, если они совершены в письменной форме и подписаны обеими Сторонами.</w:t>
      </w:r>
    </w:p>
    <w:p w:rsidR="009354C1" w:rsidRPr="009354C1" w:rsidRDefault="009354C1" w:rsidP="009354C1">
      <w:pPr>
        <w:ind w:left="0" w:firstLine="567"/>
        <w:rPr>
          <w:sz w:val="18"/>
          <w:szCs w:val="18"/>
        </w:rPr>
      </w:pPr>
      <w:r w:rsidRPr="009354C1">
        <w:rPr>
          <w:sz w:val="18"/>
          <w:szCs w:val="18"/>
        </w:rPr>
        <w:lastRenderedPageBreak/>
        <w:t>6.2.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 и подписываются обеими Сторонами.</w:t>
      </w:r>
    </w:p>
    <w:p w:rsidR="009354C1" w:rsidRPr="009354C1" w:rsidRDefault="009354C1" w:rsidP="009354C1">
      <w:pPr>
        <w:ind w:left="0" w:firstLine="567"/>
        <w:rPr>
          <w:sz w:val="18"/>
          <w:szCs w:val="18"/>
        </w:rPr>
      </w:pPr>
      <w:r w:rsidRPr="009354C1">
        <w:rPr>
          <w:sz w:val="18"/>
          <w:szCs w:val="18"/>
        </w:rPr>
        <w:t>6.3. Во всем, что не предусмотрено настоящим Договором, Стороны руководствуются действующим законодательством Российской Федерации.</w:t>
      </w:r>
    </w:p>
    <w:p w:rsidR="009354C1" w:rsidRPr="009354C1" w:rsidRDefault="009354C1" w:rsidP="009354C1">
      <w:pPr>
        <w:ind w:left="0" w:firstLine="567"/>
        <w:rPr>
          <w:sz w:val="18"/>
          <w:szCs w:val="18"/>
        </w:rPr>
      </w:pPr>
      <w:r w:rsidRPr="009354C1">
        <w:rPr>
          <w:sz w:val="18"/>
          <w:szCs w:val="18"/>
        </w:rPr>
        <w:t xml:space="preserve">6.4. Настоящий Договор вступает в силу </w:t>
      </w:r>
      <w:proofErr w:type="gramStart"/>
      <w:r w:rsidRPr="009354C1">
        <w:rPr>
          <w:sz w:val="18"/>
          <w:szCs w:val="18"/>
        </w:rPr>
        <w:t>с даты подписания</w:t>
      </w:r>
      <w:proofErr w:type="gramEnd"/>
      <w:r w:rsidRPr="009354C1">
        <w:rPr>
          <w:sz w:val="18"/>
          <w:szCs w:val="18"/>
        </w:rPr>
        <w:t xml:space="preserve"> его обеими Сторонами и действует весь срок действия исключительных прав на Произведение.</w:t>
      </w:r>
    </w:p>
    <w:p w:rsidR="009354C1" w:rsidRPr="009354C1" w:rsidRDefault="009354C1" w:rsidP="009354C1">
      <w:pPr>
        <w:ind w:left="0" w:firstLine="567"/>
        <w:rPr>
          <w:sz w:val="18"/>
          <w:szCs w:val="18"/>
        </w:rPr>
      </w:pPr>
      <w:r w:rsidRPr="009354C1">
        <w:rPr>
          <w:sz w:val="18"/>
          <w:szCs w:val="18"/>
        </w:rPr>
        <w:t>6.5. Настоящий Договор подписан в 2 (двух) экземплярах, идентичных по содержанию и имеющих равную юридическую силу, по одному экземпляру для каждой из Сторон.</w:t>
      </w:r>
    </w:p>
    <w:p w:rsidR="009354C1" w:rsidRPr="009354C1" w:rsidRDefault="009354C1" w:rsidP="009354C1">
      <w:pPr>
        <w:ind w:left="0" w:firstLine="567"/>
        <w:rPr>
          <w:sz w:val="18"/>
          <w:szCs w:val="18"/>
        </w:rPr>
      </w:pPr>
      <w:r w:rsidRPr="009354C1">
        <w:rPr>
          <w:sz w:val="18"/>
          <w:szCs w:val="18"/>
        </w:rPr>
        <w:t>ЛИЦЕНЗИАТ:</w:t>
      </w:r>
    </w:p>
    <w:p w:rsidR="009354C1" w:rsidRPr="009354C1" w:rsidRDefault="009354C1" w:rsidP="009354C1">
      <w:pPr>
        <w:ind w:left="0" w:firstLine="567"/>
        <w:rPr>
          <w:sz w:val="18"/>
          <w:szCs w:val="18"/>
        </w:rPr>
      </w:pPr>
      <w:r w:rsidRPr="009354C1">
        <w:rPr>
          <w:sz w:val="18"/>
          <w:szCs w:val="18"/>
        </w:rPr>
        <w:t>664540, Иркутский район, с. Хомутово,</w:t>
      </w:r>
    </w:p>
    <w:p w:rsidR="009354C1" w:rsidRPr="009354C1" w:rsidRDefault="009354C1" w:rsidP="009354C1">
      <w:pPr>
        <w:ind w:left="0" w:firstLine="567"/>
        <w:rPr>
          <w:sz w:val="18"/>
          <w:szCs w:val="18"/>
        </w:rPr>
      </w:pPr>
      <w:r w:rsidRPr="009354C1">
        <w:rPr>
          <w:sz w:val="18"/>
          <w:szCs w:val="18"/>
        </w:rPr>
        <w:t>ул. Кирова, 7 «А»</w:t>
      </w:r>
    </w:p>
    <w:p w:rsidR="009354C1" w:rsidRPr="009354C1" w:rsidRDefault="009354C1" w:rsidP="009354C1">
      <w:pPr>
        <w:ind w:left="0" w:firstLine="567"/>
        <w:rPr>
          <w:sz w:val="18"/>
          <w:szCs w:val="18"/>
        </w:rPr>
      </w:pPr>
      <w:r w:rsidRPr="009354C1">
        <w:rPr>
          <w:sz w:val="18"/>
          <w:szCs w:val="18"/>
        </w:rPr>
        <w:t>Номер казначейского счета 03231643256124343400</w:t>
      </w:r>
    </w:p>
    <w:p w:rsidR="009354C1" w:rsidRPr="009354C1" w:rsidRDefault="009354C1" w:rsidP="009354C1">
      <w:pPr>
        <w:ind w:left="0" w:firstLine="567"/>
        <w:rPr>
          <w:sz w:val="18"/>
          <w:szCs w:val="18"/>
        </w:rPr>
      </w:pPr>
      <w:r w:rsidRPr="009354C1">
        <w:rPr>
          <w:sz w:val="18"/>
          <w:szCs w:val="18"/>
        </w:rPr>
        <w:t>Номер банковского счета, входящего в состав единого казначейского счета (единый казначейский счет) 40102810145370000026</w:t>
      </w:r>
    </w:p>
    <w:p w:rsidR="009354C1" w:rsidRPr="009354C1" w:rsidRDefault="009354C1" w:rsidP="009354C1">
      <w:pPr>
        <w:ind w:left="0" w:firstLine="567"/>
        <w:rPr>
          <w:sz w:val="18"/>
          <w:szCs w:val="18"/>
        </w:rPr>
      </w:pPr>
      <w:r w:rsidRPr="009354C1">
        <w:rPr>
          <w:sz w:val="18"/>
          <w:szCs w:val="18"/>
        </w:rPr>
        <w:t>Отделение Иркутск Банка России //УФК по Иркутской области г. Иркутск</w:t>
      </w:r>
    </w:p>
    <w:p w:rsidR="009354C1" w:rsidRPr="009354C1" w:rsidRDefault="009354C1" w:rsidP="009354C1">
      <w:pPr>
        <w:ind w:left="0" w:firstLine="567"/>
        <w:rPr>
          <w:sz w:val="18"/>
          <w:szCs w:val="18"/>
        </w:rPr>
      </w:pPr>
      <w:r w:rsidRPr="009354C1">
        <w:rPr>
          <w:sz w:val="18"/>
          <w:szCs w:val="18"/>
        </w:rPr>
        <w:t>ИНН/КПП 3827020760/382701001</w:t>
      </w:r>
    </w:p>
    <w:p w:rsidR="009354C1" w:rsidRPr="009354C1" w:rsidRDefault="009354C1" w:rsidP="009354C1">
      <w:pPr>
        <w:ind w:left="0" w:firstLine="567"/>
        <w:rPr>
          <w:sz w:val="18"/>
          <w:szCs w:val="18"/>
        </w:rPr>
      </w:pPr>
      <w:r w:rsidRPr="009354C1">
        <w:rPr>
          <w:sz w:val="18"/>
          <w:szCs w:val="18"/>
        </w:rPr>
        <w:t>БИК 012520101</w:t>
      </w:r>
    </w:p>
    <w:p w:rsidR="009354C1" w:rsidRPr="009354C1" w:rsidRDefault="009354C1" w:rsidP="009354C1">
      <w:pPr>
        <w:ind w:left="0" w:firstLine="567"/>
        <w:rPr>
          <w:sz w:val="18"/>
          <w:szCs w:val="18"/>
        </w:rPr>
      </w:pPr>
      <w:r w:rsidRPr="009354C1">
        <w:rPr>
          <w:sz w:val="18"/>
          <w:szCs w:val="18"/>
        </w:rPr>
        <w:t>ОГРН 1053827059560</w:t>
      </w:r>
    </w:p>
    <w:p w:rsidR="009354C1" w:rsidRPr="009354C1" w:rsidRDefault="009354C1" w:rsidP="009354C1">
      <w:pPr>
        <w:ind w:left="0" w:firstLine="567"/>
        <w:rPr>
          <w:sz w:val="18"/>
          <w:szCs w:val="18"/>
        </w:rPr>
      </w:pPr>
      <w:r w:rsidRPr="009354C1">
        <w:rPr>
          <w:sz w:val="18"/>
          <w:szCs w:val="18"/>
        </w:rPr>
        <w:t>Тел./факс 696-501</w:t>
      </w:r>
    </w:p>
    <w:p w:rsidR="009354C1" w:rsidRPr="009354C1" w:rsidRDefault="009354C1" w:rsidP="009354C1">
      <w:pPr>
        <w:ind w:left="0" w:firstLine="567"/>
        <w:rPr>
          <w:sz w:val="18"/>
          <w:szCs w:val="18"/>
        </w:rPr>
      </w:pPr>
      <w:r w:rsidRPr="009354C1">
        <w:rPr>
          <w:sz w:val="18"/>
          <w:szCs w:val="18"/>
        </w:rPr>
        <w:t>Электронный адрес: admkhom@yandex.ru</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 xml:space="preserve">Глава администрации </w:t>
      </w:r>
    </w:p>
    <w:p w:rsidR="009354C1" w:rsidRPr="009354C1" w:rsidRDefault="009354C1" w:rsidP="009354C1">
      <w:pPr>
        <w:ind w:left="0" w:firstLine="567"/>
        <w:rPr>
          <w:sz w:val="18"/>
          <w:szCs w:val="18"/>
        </w:rPr>
      </w:pPr>
      <w:r w:rsidRPr="009354C1">
        <w:rPr>
          <w:sz w:val="18"/>
          <w:szCs w:val="18"/>
        </w:rPr>
        <w:t>Хомутовского муниципального образования</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______________________А.В. Иваненко</w:t>
      </w:r>
    </w:p>
    <w:p w:rsidR="009354C1" w:rsidRPr="009354C1" w:rsidRDefault="009354C1" w:rsidP="009354C1">
      <w:pPr>
        <w:ind w:left="0" w:firstLine="567"/>
        <w:rPr>
          <w:sz w:val="18"/>
          <w:szCs w:val="18"/>
        </w:rPr>
      </w:pPr>
      <w:r w:rsidRPr="009354C1">
        <w:rPr>
          <w:sz w:val="18"/>
          <w:szCs w:val="18"/>
        </w:rPr>
        <w:t>М.П.</w:t>
      </w:r>
      <w:r w:rsidRPr="009354C1">
        <w:rPr>
          <w:sz w:val="18"/>
          <w:szCs w:val="18"/>
        </w:rPr>
        <w:tab/>
        <w:t>ЛИЦЕНЗИАР:</w:t>
      </w:r>
    </w:p>
    <w:p w:rsidR="009354C1" w:rsidRPr="009354C1" w:rsidRDefault="009354C1" w:rsidP="009354C1">
      <w:pPr>
        <w:ind w:left="0" w:firstLine="567"/>
        <w:rPr>
          <w:sz w:val="18"/>
          <w:szCs w:val="18"/>
        </w:rPr>
      </w:pPr>
      <w:r w:rsidRPr="009354C1">
        <w:rPr>
          <w:sz w:val="18"/>
          <w:szCs w:val="18"/>
        </w:rPr>
        <w:t>Гражданин (ка) Российской Федерации,</w:t>
      </w:r>
    </w:p>
    <w:p w:rsidR="009354C1" w:rsidRPr="009354C1" w:rsidRDefault="009354C1" w:rsidP="009354C1">
      <w:pPr>
        <w:ind w:left="0" w:firstLine="567"/>
        <w:rPr>
          <w:sz w:val="18"/>
          <w:szCs w:val="18"/>
        </w:rPr>
      </w:pPr>
      <w:r w:rsidRPr="009354C1">
        <w:rPr>
          <w:sz w:val="18"/>
          <w:szCs w:val="18"/>
        </w:rPr>
        <w:t>автор Произведения</w:t>
      </w:r>
    </w:p>
    <w:p w:rsidR="009354C1" w:rsidRPr="009354C1" w:rsidRDefault="009354C1" w:rsidP="009354C1">
      <w:pPr>
        <w:ind w:left="0" w:firstLine="567"/>
        <w:rPr>
          <w:sz w:val="18"/>
          <w:szCs w:val="18"/>
        </w:rPr>
      </w:pPr>
      <w:r w:rsidRPr="009354C1">
        <w:rPr>
          <w:sz w:val="18"/>
          <w:szCs w:val="18"/>
        </w:rPr>
        <w:t>___________________________________</w:t>
      </w:r>
    </w:p>
    <w:p w:rsidR="009354C1" w:rsidRPr="009354C1" w:rsidRDefault="009354C1" w:rsidP="009354C1">
      <w:pPr>
        <w:ind w:left="0" w:firstLine="567"/>
        <w:rPr>
          <w:sz w:val="18"/>
          <w:szCs w:val="18"/>
        </w:rPr>
      </w:pPr>
      <w:r w:rsidRPr="009354C1">
        <w:rPr>
          <w:sz w:val="18"/>
          <w:szCs w:val="18"/>
        </w:rPr>
        <w:t>___________________________________</w:t>
      </w:r>
    </w:p>
    <w:p w:rsidR="009354C1" w:rsidRPr="009354C1" w:rsidRDefault="009354C1" w:rsidP="009354C1">
      <w:pPr>
        <w:ind w:left="0" w:firstLine="567"/>
        <w:rPr>
          <w:sz w:val="18"/>
          <w:szCs w:val="18"/>
        </w:rPr>
      </w:pPr>
      <w:r w:rsidRPr="009354C1">
        <w:rPr>
          <w:sz w:val="18"/>
          <w:szCs w:val="18"/>
        </w:rPr>
        <w:t>Ф.И.О. полностью</w:t>
      </w:r>
    </w:p>
    <w:p w:rsidR="009354C1" w:rsidRPr="009354C1" w:rsidRDefault="009354C1" w:rsidP="009354C1">
      <w:pPr>
        <w:ind w:left="0" w:firstLine="567"/>
        <w:rPr>
          <w:sz w:val="18"/>
          <w:szCs w:val="18"/>
        </w:rPr>
      </w:pPr>
      <w:r w:rsidRPr="009354C1">
        <w:rPr>
          <w:sz w:val="18"/>
          <w:szCs w:val="18"/>
        </w:rPr>
        <w:t>Дата рождения: _____________________</w:t>
      </w:r>
    </w:p>
    <w:p w:rsidR="009354C1" w:rsidRPr="009354C1" w:rsidRDefault="009354C1" w:rsidP="009354C1">
      <w:pPr>
        <w:ind w:left="0" w:firstLine="567"/>
        <w:rPr>
          <w:sz w:val="18"/>
          <w:szCs w:val="18"/>
        </w:rPr>
      </w:pPr>
      <w:r w:rsidRPr="009354C1">
        <w:rPr>
          <w:sz w:val="18"/>
          <w:szCs w:val="18"/>
        </w:rPr>
        <w:t>Место рождения: ____________________</w:t>
      </w:r>
    </w:p>
    <w:p w:rsidR="009354C1" w:rsidRPr="009354C1" w:rsidRDefault="009354C1" w:rsidP="009354C1">
      <w:pPr>
        <w:ind w:left="0" w:firstLine="567"/>
        <w:rPr>
          <w:sz w:val="18"/>
          <w:szCs w:val="18"/>
        </w:rPr>
      </w:pPr>
      <w:r w:rsidRPr="009354C1">
        <w:rPr>
          <w:sz w:val="18"/>
          <w:szCs w:val="18"/>
        </w:rPr>
        <w:t>___________________________________</w:t>
      </w:r>
    </w:p>
    <w:p w:rsidR="009354C1" w:rsidRPr="009354C1" w:rsidRDefault="009354C1" w:rsidP="009354C1">
      <w:pPr>
        <w:ind w:left="0" w:firstLine="567"/>
        <w:rPr>
          <w:sz w:val="18"/>
          <w:szCs w:val="18"/>
        </w:rPr>
      </w:pPr>
      <w:r w:rsidRPr="009354C1">
        <w:rPr>
          <w:sz w:val="18"/>
          <w:szCs w:val="18"/>
        </w:rPr>
        <w:t>ИНН ______________________________</w:t>
      </w:r>
    </w:p>
    <w:p w:rsidR="009354C1" w:rsidRPr="009354C1" w:rsidRDefault="009354C1" w:rsidP="009354C1">
      <w:pPr>
        <w:ind w:left="0" w:firstLine="567"/>
        <w:rPr>
          <w:sz w:val="18"/>
          <w:szCs w:val="18"/>
        </w:rPr>
      </w:pPr>
      <w:r w:rsidRPr="009354C1">
        <w:rPr>
          <w:sz w:val="18"/>
          <w:szCs w:val="18"/>
        </w:rPr>
        <w:t>паспорт РФ: серия ______ № __________</w:t>
      </w:r>
    </w:p>
    <w:p w:rsidR="009354C1" w:rsidRPr="009354C1" w:rsidRDefault="009354C1" w:rsidP="009354C1">
      <w:pPr>
        <w:ind w:left="0" w:firstLine="567"/>
        <w:rPr>
          <w:sz w:val="18"/>
          <w:szCs w:val="18"/>
        </w:rPr>
      </w:pPr>
      <w:r w:rsidRPr="009354C1">
        <w:rPr>
          <w:sz w:val="18"/>
          <w:szCs w:val="18"/>
        </w:rPr>
        <w:t>выдан: _____________________________</w:t>
      </w:r>
    </w:p>
    <w:p w:rsidR="009354C1" w:rsidRPr="009354C1" w:rsidRDefault="009354C1" w:rsidP="009354C1">
      <w:pPr>
        <w:ind w:left="0" w:firstLine="567"/>
        <w:rPr>
          <w:sz w:val="18"/>
          <w:szCs w:val="18"/>
        </w:rPr>
      </w:pPr>
      <w:r w:rsidRPr="009354C1">
        <w:rPr>
          <w:sz w:val="18"/>
          <w:szCs w:val="18"/>
        </w:rPr>
        <w:t>___________________________________</w:t>
      </w:r>
    </w:p>
    <w:p w:rsidR="009354C1" w:rsidRPr="009354C1" w:rsidRDefault="009354C1" w:rsidP="009354C1">
      <w:pPr>
        <w:ind w:left="0" w:firstLine="567"/>
        <w:rPr>
          <w:sz w:val="18"/>
          <w:szCs w:val="18"/>
        </w:rPr>
      </w:pPr>
      <w:r w:rsidRPr="009354C1">
        <w:rPr>
          <w:sz w:val="18"/>
          <w:szCs w:val="18"/>
        </w:rPr>
        <w:t>дата выдачи: ________________________</w:t>
      </w:r>
    </w:p>
    <w:p w:rsidR="009354C1" w:rsidRPr="009354C1" w:rsidRDefault="009354C1" w:rsidP="009354C1">
      <w:pPr>
        <w:ind w:left="0" w:firstLine="567"/>
        <w:rPr>
          <w:sz w:val="18"/>
          <w:szCs w:val="18"/>
        </w:rPr>
      </w:pPr>
      <w:r w:rsidRPr="009354C1">
        <w:rPr>
          <w:sz w:val="18"/>
          <w:szCs w:val="18"/>
        </w:rPr>
        <w:t>адрес: индекс _______________________</w:t>
      </w:r>
    </w:p>
    <w:p w:rsidR="009354C1" w:rsidRPr="009354C1" w:rsidRDefault="009354C1" w:rsidP="009354C1">
      <w:pPr>
        <w:ind w:left="0" w:firstLine="567"/>
        <w:rPr>
          <w:sz w:val="18"/>
          <w:szCs w:val="18"/>
        </w:rPr>
      </w:pPr>
      <w:r w:rsidRPr="009354C1">
        <w:rPr>
          <w:sz w:val="18"/>
          <w:szCs w:val="18"/>
        </w:rPr>
        <w:t>____________________________________</w:t>
      </w:r>
    </w:p>
    <w:p w:rsidR="009354C1" w:rsidRPr="009354C1" w:rsidRDefault="009354C1" w:rsidP="009354C1">
      <w:pPr>
        <w:ind w:left="0" w:firstLine="567"/>
        <w:rPr>
          <w:sz w:val="18"/>
          <w:szCs w:val="18"/>
        </w:rPr>
      </w:pPr>
      <w:r w:rsidRPr="009354C1">
        <w:rPr>
          <w:sz w:val="18"/>
          <w:szCs w:val="18"/>
        </w:rPr>
        <w:t>____________________________________</w:t>
      </w:r>
    </w:p>
    <w:p w:rsidR="009354C1" w:rsidRPr="009354C1" w:rsidRDefault="009354C1" w:rsidP="009354C1">
      <w:pPr>
        <w:ind w:left="0" w:firstLine="567"/>
        <w:rPr>
          <w:sz w:val="18"/>
          <w:szCs w:val="18"/>
        </w:rPr>
      </w:pPr>
      <w:r w:rsidRPr="009354C1">
        <w:rPr>
          <w:sz w:val="18"/>
          <w:szCs w:val="18"/>
        </w:rPr>
        <w:t>E-</w:t>
      </w:r>
      <w:proofErr w:type="spellStart"/>
      <w:r w:rsidRPr="009354C1">
        <w:rPr>
          <w:sz w:val="18"/>
          <w:szCs w:val="18"/>
        </w:rPr>
        <w:t>mail</w:t>
      </w:r>
      <w:proofErr w:type="spellEnd"/>
      <w:r w:rsidRPr="009354C1">
        <w:rPr>
          <w:sz w:val="18"/>
          <w:szCs w:val="18"/>
        </w:rPr>
        <w:t>: _____________________________</w:t>
      </w:r>
    </w:p>
    <w:p w:rsidR="009354C1" w:rsidRPr="009354C1" w:rsidRDefault="009354C1" w:rsidP="009354C1">
      <w:pPr>
        <w:ind w:left="0" w:firstLine="567"/>
        <w:rPr>
          <w:sz w:val="18"/>
          <w:szCs w:val="18"/>
        </w:rPr>
      </w:pPr>
      <w:r w:rsidRPr="009354C1">
        <w:rPr>
          <w:sz w:val="18"/>
          <w:szCs w:val="18"/>
        </w:rPr>
        <w:t>Тел.________________________________ ____________________________________</w:t>
      </w:r>
    </w:p>
    <w:p w:rsidR="009354C1" w:rsidRPr="009354C1" w:rsidRDefault="009354C1" w:rsidP="009354C1">
      <w:pPr>
        <w:rPr>
          <w:sz w:val="18"/>
          <w:szCs w:val="18"/>
        </w:rPr>
      </w:pPr>
    </w:p>
    <w:p w:rsidR="009354C1" w:rsidRPr="009354C1" w:rsidRDefault="009354C1" w:rsidP="009354C1">
      <w:pPr>
        <w:ind w:left="0" w:firstLine="567"/>
        <w:rPr>
          <w:sz w:val="18"/>
          <w:szCs w:val="18"/>
        </w:rPr>
      </w:pPr>
    </w:p>
    <w:p w:rsidR="009354C1" w:rsidRPr="009354C1" w:rsidRDefault="009354C1" w:rsidP="009354C1">
      <w:pPr>
        <w:ind w:left="0" w:firstLine="567"/>
        <w:jc w:val="right"/>
        <w:rPr>
          <w:sz w:val="18"/>
          <w:szCs w:val="18"/>
        </w:rPr>
      </w:pPr>
    </w:p>
    <w:p w:rsidR="009354C1" w:rsidRPr="009354C1" w:rsidRDefault="009354C1" w:rsidP="009354C1">
      <w:pPr>
        <w:ind w:left="0" w:firstLine="567"/>
        <w:jc w:val="right"/>
        <w:rPr>
          <w:sz w:val="18"/>
          <w:szCs w:val="18"/>
        </w:rPr>
      </w:pPr>
      <w:r w:rsidRPr="009354C1">
        <w:rPr>
          <w:sz w:val="18"/>
          <w:szCs w:val="18"/>
        </w:rPr>
        <w:t>Приложение 5</w:t>
      </w:r>
    </w:p>
    <w:p w:rsidR="009354C1" w:rsidRPr="009354C1" w:rsidRDefault="009354C1" w:rsidP="009354C1">
      <w:pPr>
        <w:ind w:left="0" w:firstLine="567"/>
        <w:jc w:val="right"/>
        <w:rPr>
          <w:sz w:val="18"/>
          <w:szCs w:val="18"/>
        </w:rPr>
      </w:pPr>
      <w:r w:rsidRPr="009354C1">
        <w:rPr>
          <w:sz w:val="18"/>
          <w:szCs w:val="18"/>
        </w:rPr>
        <w:t xml:space="preserve">к Положению о проведении открытого конкурса </w:t>
      </w:r>
    </w:p>
    <w:p w:rsidR="009354C1" w:rsidRPr="009354C1" w:rsidRDefault="009354C1" w:rsidP="009354C1">
      <w:pPr>
        <w:ind w:left="0" w:firstLine="567"/>
        <w:jc w:val="right"/>
        <w:rPr>
          <w:sz w:val="18"/>
          <w:szCs w:val="18"/>
        </w:rPr>
      </w:pPr>
      <w:r w:rsidRPr="009354C1">
        <w:rPr>
          <w:sz w:val="18"/>
          <w:szCs w:val="18"/>
        </w:rPr>
        <w:t xml:space="preserve">на лучшее эскизное решение памятника </w:t>
      </w:r>
    </w:p>
    <w:p w:rsidR="009354C1" w:rsidRPr="009354C1" w:rsidRDefault="009354C1" w:rsidP="009354C1">
      <w:pPr>
        <w:ind w:left="0" w:firstLine="567"/>
        <w:jc w:val="right"/>
        <w:rPr>
          <w:sz w:val="18"/>
          <w:szCs w:val="18"/>
        </w:rPr>
      </w:pPr>
      <w:r w:rsidRPr="009354C1">
        <w:rPr>
          <w:sz w:val="18"/>
          <w:szCs w:val="18"/>
        </w:rPr>
        <w:t xml:space="preserve">ветеранам боевых действий, вооруженных конфликтов </w:t>
      </w:r>
    </w:p>
    <w:p w:rsidR="009354C1" w:rsidRPr="009354C1" w:rsidRDefault="009354C1" w:rsidP="009354C1">
      <w:pPr>
        <w:ind w:left="0" w:firstLine="567"/>
        <w:jc w:val="right"/>
        <w:rPr>
          <w:sz w:val="18"/>
          <w:szCs w:val="18"/>
        </w:rPr>
      </w:pPr>
      <w:r w:rsidRPr="009354C1">
        <w:rPr>
          <w:sz w:val="18"/>
          <w:szCs w:val="18"/>
        </w:rPr>
        <w:t>и участников специальной военной операции</w:t>
      </w:r>
    </w:p>
    <w:p w:rsidR="009354C1" w:rsidRPr="009354C1" w:rsidRDefault="009354C1" w:rsidP="009354C1">
      <w:pPr>
        <w:ind w:left="0" w:firstLine="567"/>
        <w:rPr>
          <w:sz w:val="18"/>
          <w:szCs w:val="18"/>
        </w:rPr>
      </w:pPr>
    </w:p>
    <w:p w:rsidR="009354C1" w:rsidRPr="009354C1" w:rsidRDefault="009354C1" w:rsidP="009354C1">
      <w:pPr>
        <w:ind w:left="0" w:firstLine="567"/>
        <w:rPr>
          <w:sz w:val="18"/>
          <w:szCs w:val="18"/>
        </w:rPr>
      </w:pPr>
      <w:r w:rsidRPr="009354C1">
        <w:rPr>
          <w:sz w:val="18"/>
          <w:szCs w:val="18"/>
        </w:rPr>
        <w:t>Состав конкурсной комиссии по подведению итогов на лучшее эскизное решение памятника ветеранам боевых действий, вооруженных конфликтов и участников специальной военной операции Хомутовского муниципального образования</w:t>
      </w:r>
    </w:p>
    <w:p w:rsidR="009354C1" w:rsidRPr="009354C1" w:rsidRDefault="009354C1" w:rsidP="009354C1">
      <w:pPr>
        <w:ind w:left="0" w:firstLine="567"/>
        <w:rPr>
          <w:sz w:val="18"/>
          <w:szCs w:val="18"/>
        </w:rPr>
      </w:pPr>
      <w:r w:rsidRPr="009354C1">
        <w:rPr>
          <w:sz w:val="18"/>
          <w:szCs w:val="18"/>
        </w:rPr>
        <w:t>1.</w:t>
      </w:r>
      <w:r w:rsidRPr="009354C1">
        <w:rPr>
          <w:sz w:val="18"/>
          <w:szCs w:val="18"/>
        </w:rPr>
        <w:tab/>
        <w:t>Иваненко А.В. - Глава Хомутовского МО, председатель комиссии;</w:t>
      </w:r>
    </w:p>
    <w:p w:rsidR="009354C1" w:rsidRPr="009354C1" w:rsidRDefault="009354C1" w:rsidP="009354C1">
      <w:pPr>
        <w:ind w:left="0" w:firstLine="567"/>
        <w:rPr>
          <w:sz w:val="18"/>
          <w:szCs w:val="18"/>
        </w:rPr>
      </w:pPr>
      <w:r w:rsidRPr="009354C1">
        <w:rPr>
          <w:sz w:val="18"/>
          <w:szCs w:val="18"/>
        </w:rPr>
        <w:t>2.</w:t>
      </w:r>
      <w:r w:rsidRPr="009354C1">
        <w:rPr>
          <w:sz w:val="18"/>
          <w:szCs w:val="18"/>
        </w:rPr>
        <w:tab/>
        <w:t>Прокопьев А.А. - зам. Главы администрации по социально-культурному развитию территории, заместитель председателя комиссии;</w:t>
      </w:r>
    </w:p>
    <w:p w:rsidR="009354C1" w:rsidRPr="009354C1" w:rsidRDefault="009354C1" w:rsidP="009354C1">
      <w:pPr>
        <w:ind w:left="0" w:firstLine="567"/>
        <w:rPr>
          <w:sz w:val="18"/>
          <w:szCs w:val="18"/>
        </w:rPr>
      </w:pPr>
      <w:r w:rsidRPr="009354C1">
        <w:rPr>
          <w:sz w:val="18"/>
          <w:szCs w:val="18"/>
        </w:rPr>
        <w:t>3.</w:t>
      </w:r>
      <w:r w:rsidRPr="009354C1">
        <w:rPr>
          <w:sz w:val="18"/>
          <w:szCs w:val="18"/>
        </w:rPr>
        <w:tab/>
      </w:r>
      <w:proofErr w:type="spellStart"/>
      <w:r w:rsidRPr="009354C1">
        <w:rPr>
          <w:sz w:val="18"/>
          <w:szCs w:val="18"/>
        </w:rPr>
        <w:t>Гуневич</w:t>
      </w:r>
      <w:proofErr w:type="spellEnd"/>
      <w:r w:rsidRPr="009354C1">
        <w:rPr>
          <w:sz w:val="18"/>
          <w:szCs w:val="18"/>
        </w:rPr>
        <w:t xml:space="preserve"> Л.Л. - начальник социального отдела;</w:t>
      </w:r>
    </w:p>
    <w:p w:rsidR="009354C1" w:rsidRPr="009354C1" w:rsidRDefault="009354C1" w:rsidP="009354C1">
      <w:pPr>
        <w:ind w:left="0" w:firstLine="567"/>
        <w:rPr>
          <w:sz w:val="18"/>
          <w:szCs w:val="18"/>
        </w:rPr>
      </w:pPr>
      <w:r w:rsidRPr="009354C1">
        <w:rPr>
          <w:sz w:val="18"/>
          <w:szCs w:val="18"/>
        </w:rPr>
        <w:t>4.</w:t>
      </w:r>
      <w:r w:rsidRPr="009354C1">
        <w:rPr>
          <w:sz w:val="18"/>
          <w:szCs w:val="18"/>
        </w:rPr>
        <w:tab/>
      </w:r>
      <w:proofErr w:type="spellStart"/>
      <w:r w:rsidRPr="009354C1">
        <w:rPr>
          <w:sz w:val="18"/>
          <w:szCs w:val="18"/>
        </w:rPr>
        <w:t>Барахтенко</w:t>
      </w:r>
      <w:proofErr w:type="spellEnd"/>
      <w:r w:rsidRPr="009354C1">
        <w:rPr>
          <w:sz w:val="18"/>
          <w:szCs w:val="18"/>
        </w:rPr>
        <w:t xml:space="preserve"> А.Е. - специалист по социальной работе администрации Хомутовского МО, секретарь;</w:t>
      </w:r>
    </w:p>
    <w:p w:rsidR="009354C1" w:rsidRPr="009354C1" w:rsidRDefault="009354C1" w:rsidP="009354C1">
      <w:pPr>
        <w:ind w:left="0" w:firstLine="567"/>
        <w:rPr>
          <w:sz w:val="18"/>
          <w:szCs w:val="18"/>
        </w:rPr>
      </w:pPr>
      <w:r w:rsidRPr="009354C1">
        <w:rPr>
          <w:sz w:val="18"/>
          <w:szCs w:val="18"/>
        </w:rPr>
        <w:t>5.</w:t>
      </w:r>
      <w:r w:rsidRPr="009354C1">
        <w:rPr>
          <w:sz w:val="18"/>
          <w:szCs w:val="18"/>
        </w:rPr>
        <w:tab/>
        <w:t>Дубровина Е.Н. - начальник отдела МЗ и МРП;</w:t>
      </w:r>
    </w:p>
    <w:p w:rsidR="009354C1" w:rsidRPr="009354C1" w:rsidRDefault="009354C1" w:rsidP="009354C1">
      <w:pPr>
        <w:ind w:left="0" w:firstLine="567"/>
        <w:rPr>
          <w:sz w:val="18"/>
          <w:szCs w:val="18"/>
        </w:rPr>
      </w:pPr>
      <w:r w:rsidRPr="009354C1">
        <w:rPr>
          <w:sz w:val="18"/>
          <w:szCs w:val="18"/>
        </w:rPr>
        <w:t>6.</w:t>
      </w:r>
      <w:r w:rsidRPr="009354C1">
        <w:rPr>
          <w:sz w:val="18"/>
          <w:szCs w:val="18"/>
        </w:rPr>
        <w:tab/>
        <w:t>Зиброва Н.А. - гл. редактор, заведующий информационным центром Хомутовского МО (по согласованию);</w:t>
      </w:r>
    </w:p>
    <w:p w:rsidR="009354C1" w:rsidRPr="009354C1" w:rsidRDefault="009354C1" w:rsidP="009354C1">
      <w:pPr>
        <w:ind w:left="0" w:firstLine="567"/>
        <w:rPr>
          <w:sz w:val="18"/>
          <w:szCs w:val="18"/>
        </w:rPr>
      </w:pPr>
      <w:r w:rsidRPr="009354C1">
        <w:rPr>
          <w:sz w:val="18"/>
          <w:szCs w:val="18"/>
        </w:rPr>
        <w:t>7.</w:t>
      </w:r>
      <w:r w:rsidRPr="009354C1">
        <w:rPr>
          <w:sz w:val="18"/>
          <w:szCs w:val="18"/>
        </w:rPr>
        <w:tab/>
        <w:t>Алешкина Т.Н. – председатель Совета ветеранов Хомутовского МО (по согласованию);</w:t>
      </w:r>
    </w:p>
    <w:p w:rsidR="009354C1" w:rsidRPr="009354C1" w:rsidRDefault="009354C1" w:rsidP="009354C1">
      <w:pPr>
        <w:ind w:left="0" w:firstLine="567"/>
        <w:rPr>
          <w:sz w:val="18"/>
          <w:szCs w:val="18"/>
        </w:rPr>
      </w:pPr>
      <w:r w:rsidRPr="009354C1">
        <w:rPr>
          <w:sz w:val="18"/>
          <w:szCs w:val="18"/>
        </w:rPr>
        <w:t>8.</w:t>
      </w:r>
      <w:r w:rsidRPr="009354C1">
        <w:rPr>
          <w:sz w:val="18"/>
          <w:szCs w:val="18"/>
        </w:rPr>
        <w:tab/>
        <w:t>Коврига В.М. – депутат Думы Хомутовского МО (по согласованию);</w:t>
      </w:r>
    </w:p>
    <w:p w:rsidR="009354C1" w:rsidRPr="009354C1" w:rsidRDefault="009354C1" w:rsidP="009354C1">
      <w:pPr>
        <w:ind w:left="0" w:firstLine="567"/>
        <w:rPr>
          <w:sz w:val="18"/>
          <w:szCs w:val="18"/>
        </w:rPr>
      </w:pPr>
      <w:r w:rsidRPr="009354C1">
        <w:rPr>
          <w:sz w:val="18"/>
          <w:szCs w:val="18"/>
        </w:rPr>
        <w:t>9.</w:t>
      </w:r>
      <w:r w:rsidRPr="009354C1">
        <w:rPr>
          <w:sz w:val="18"/>
          <w:szCs w:val="18"/>
        </w:rPr>
        <w:tab/>
        <w:t>Пушкарев А.В. – депутат Думы Хомутовского МО (по согласованию);</w:t>
      </w:r>
    </w:p>
    <w:p w:rsidR="009354C1" w:rsidRPr="009354C1" w:rsidRDefault="009354C1" w:rsidP="009354C1">
      <w:pPr>
        <w:ind w:left="0" w:firstLine="567"/>
        <w:rPr>
          <w:sz w:val="18"/>
          <w:szCs w:val="18"/>
        </w:rPr>
      </w:pPr>
      <w:r w:rsidRPr="009354C1">
        <w:rPr>
          <w:sz w:val="18"/>
          <w:szCs w:val="18"/>
        </w:rPr>
        <w:t>10.</w:t>
      </w:r>
      <w:r w:rsidRPr="009354C1">
        <w:rPr>
          <w:sz w:val="18"/>
          <w:szCs w:val="18"/>
        </w:rPr>
        <w:tab/>
        <w:t xml:space="preserve"> Гриценко Т.М. – руководитель волонтерской группы «СВОИ» (по согласованию);</w:t>
      </w:r>
    </w:p>
    <w:p w:rsidR="009354C1" w:rsidRPr="009354C1" w:rsidRDefault="009354C1" w:rsidP="009354C1">
      <w:pPr>
        <w:ind w:left="0" w:firstLine="567"/>
        <w:rPr>
          <w:sz w:val="18"/>
          <w:szCs w:val="18"/>
        </w:rPr>
      </w:pPr>
      <w:r w:rsidRPr="009354C1">
        <w:rPr>
          <w:sz w:val="18"/>
          <w:szCs w:val="18"/>
        </w:rPr>
        <w:t>11.</w:t>
      </w:r>
      <w:r w:rsidRPr="009354C1">
        <w:rPr>
          <w:sz w:val="18"/>
          <w:szCs w:val="18"/>
        </w:rPr>
        <w:tab/>
        <w:t xml:space="preserve"> Григорова М.О. – руководитель комитета воинов семей Отечества (по согласованию);</w:t>
      </w:r>
    </w:p>
    <w:p w:rsidR="009354C1" w:rsidRPr="009354C1" w:rsidRDefault="009354C1" w:rsidP="009354C1">
      <w:pPr>
        <w:ind w:left="0" w:firstLine="567"/>
        <w:rPr>
          <w:sz w:val="18"/>
          <w:szCs w:val="18"/>
        </w:rPr>
      </w:pPr>
      <w:r w:rsidRPr="009354C1">
        <w:rPr>
          <w:sz w:val="18"/>
          <w:szCs w:val="18"/>
        </w:rPr>
        <w:t>12.</w:t>
      </w:r>
      <w:r w:rsidRPr="009354C1">
        <w:rPr>
          <w:sz w:val="18"/>
          <w:szCs w:val="18"/>
        </w:rPr>
        <w:tab/>
        <w:t xml:space="preserve"> Трефилова В.В. – руководитель группы «</w:t>
      </w:r>
      <w:proofErr w:type="gramStart"/>
      <w:r w:rsidRPr="009354C1">
        <w:rPr>
          <w:sz w:val="18"/>
          <w:szCs w:val="18"/>
        </w:rPr>
        <w:t>Своих</w:t>
      </w:r>
      <w:proofErr w:type="gramEnd"/>
      <w:r w:rsidRPr="009354C1">
        <w:rPr>
          <w:sz w:val="18"/>
          <w:szCs w:val="18"/>
        </w:rPr>
        <w:t xml:space="preserve"> не бросаем» (по согласованию).</w:t>
      </w:r>
    </w:p>
    <w:p w:rsidR="009354C1" w:rsidRPr="009354C1" w:rsidRDefault="009354C1" w:rsidP="009354C1">
      <w:pPr>
        <w:ind w:left="0" w:firstLine="0"/>
        <w:rPr>
          <w:i/>
          <w:sz w:val="18"/>
          <w:szCs w:val="18"/>
        </w:rPr>
      </w:pPr>
    </w:p>
    <w:p w:rsidR="005C43EB" w:rsidRPr="009354C1" w:rsidRDefault="009354C1" w:rsidP="00780F70">
      <w:pPr>
        <w:ind w:left="0" w:firstLine="0"/>
        <w:rPr>
          <w:i/>
          <w:sz w:val="18"/>
          <w:szCs w:val="18"/>
        </w:rPr>
      </w:pPr>
      <w:r>
        <w:rPr>
          <w:i/>
          <w:sz w:val="18"/>
          <w:szCs w:val="18"/>
        </w:rPr>
        <w:t xml:space="preserve">                                                                                         </w:t>
      </w:r>
      <w:r w:rsidRPr="009354C1">
        <w:rPr>
          <w:i/>
          <w:sz w:val="18"/>
          <w:szCs w:val="18"/>
        </w:rPr>
        <w:t xml:space="preserve">Начальник социального отдела                                      </w:t>
      </w:r>
      <w:r>
        <w:rPr>
          <w:i/>
          <w:sz w:val="18"/>
          <w:szCs w:val="18"/>
        </w:rPr>
        <w:t xml:space="preserve">         Л.Л. </w:t>
      </w:r>
      <w:proofErr w:type="spellStart"/>
      <w:r>
        <w:rPr>
          <w:i/>
          <w:sz w:val="18"/>
          <w:szCs w:val="18"/>
        </w:rPr>
        <w:t>Гуневич</w:t>
      </w:r>
      <w:proofErr w:type="spellEnd"/>
    </w:p>
    <w:p w:rsidR="009B2D62" w:rsidRDefault="009B2D62" w:rsidP="00780F70">
      <w:pPr>
        <w:ind w:left="0" w:firstLine="0"/>
        <w:rPr>
          <w:sz w:val="18"/>
          <w:szCs w:val="18"/>
        </w:rPr>
      </w:pPr>
    </w:p>
    <w:p w:rsidR="007F6A39" w:rsidRDefault="007F6A39" w:rsidP="007F6A39">
      <w:pPr>
        <w:ind w:left="0" w:firstLine="0"/>
        <w:jc w:val="center"/>
        <w:rPr>
          <w:sz w:val="18"/>
          <w:szCs w:val="18"/>
        </w:rPr>
      </w:pPr>
    </w:p>
    <w:p w:rsidR="007F6A39" w:rsidRPr="007F6A39" w:rsidRDefault="007F6A39" w:rsidP="007F6A39">
      <w:pPr>
        <w:ind w:left="0" w:firstLine="0"/>
        <w:jc w:val="center"/>
        <w:rPr>
          <w:sz w:val="18"/>
          <w:szCs w:val="18"/>
        </w:rPr>
      </w:pPr>
      <w:r w:rsidRPr="007F6A39">
        <w:rPr>
          <w:sz w:val="18"/>
          <w:szCs w:val="18"/>
        </w:rPr>
        <w:t>РОССИЙСКАЯ ФЕДЕРАЦИЯ</w:t>
      </w:r>
    </w:p>
    <w:p w:rsidR="007F6A39" w:rsidRPr="007F6A39" w:rsidRDefault="007F6A39" w:rsidP="007F6A39">
      <w:pPr>
        <w:ind w:left="0" w:firstLine="0"/>
        <w:jc w:val="center"/>
        <w:rPr>
          <w:sz w:val="18"/>
          <w:szCs w:val="18"/>
        </w:rPr>
      </w:pPr>
      <w:r w:rsidRPr="007F6A39">
        <w:rPr>
          <w:sz w:val="18"/>
          <w:szCs w:val="18"/>
        </w:rPr>
        <w:t>ИРКУТСКАЯ ОБЛАСТЬ ИРКУТСКИЙ РАЙОН</w:t>
      </w:r>
    </w:p>
    <w:p w:rsidR="007F6A39" w:rsidRPr="007F6A39" w:rsidRDefault="007F6A39" w:rsidP="007F6A39">
      <w:pPr>
        <w:ind w:left="0" w:firstLine="0"/>
        <w:jc w:val="center"/>
        <w:rPr>
          <w:sz w:val="18"/>
          <w:szCs w:val="18"/>
        </w:rPr>
      </w:pPr>
      <w:r w:rsidRPr="007F6A39">
        <w:rPr>
          <w:sz w:val="18"/>
          <w:szCs w:val="18"/>
        </w:rPr>
        <w:t>ХОМУТОВСКОЕ МУНИЦИПАЛЬНОЕ ОБРАЗОВАНИЕ</w:t>
      </w:r>
    </w:p>
    <w:p w:rsidR="007F6A39" w:rsidRPr="007F6A39" w:rsidRDefault="007F6A39" w:rsidP="007F6A39">
      <w:pPr>
        <w:ind w:left="0" w:firstLine="0"/>
        <w:jc w:val="center"/>
        <w:rPr>
          <w:sz w:val="18"/>
          <w:szCs w:val="18"/>
        </w:rPr>
      </w:pPr>
      <w:r w:rsidRPr="007F6A39">
        <w:rPr>
          <w:sz w:val="18"/>
          <w:szCs w:val="18"/>
        </w:rPr>
        <w:t>АДМИНИСТРАЦИЯ</w:t>
      </w:r>
    </w:p>
    <w:p w:rsidR="007F6A39" w:rsidRPr="007F6A39" w:rsidRDefault="007F6A39" w:rsidP="007F6A39">
      <w:pPr>
        <w:ind w:left="0" w:firstLine="0"/>
        <w:jc w:val="center"/>
        <w:rPr>
          <w:sz w:val="18"/>
          <w:szCs w:val="18"/>
        </w:rPr>
      </w:pPr>
      <w:r w:rsidRPr="007F6A39">
        <w:rPr>
          <w:sz w:val="18"/>
          <w:szCs w:val="18"/>
        </w:rPr>
        <w:t>ПОСТАНОВЛЕНИЕ</w:t>
      </w:r>
    </w:p>
    <w:p w:rsidR="007F6A39" w:rsidRPr="007F6A39" w:rsidRDefault="007F6A39" w:rsidP="007F6A39">
      <w:pPr>
        <w:ind w:left="0" w:firstLine="0"/>
        <w:rPr>
          <w:sz w:val="18"/>
          <w:szCs w:val="18"/>
        </w:rPr>
      </w:pPr>
    </w:p>
    <w:p w:rsidR="007F6A39" w:rsidRPr="007F6A39" w:rsidRDefault="007F6A39" w:rsidP="007F6A39">
      <w:pPr>
        <w:ind w:left="0" w:firstLine="0"/>
        <w:rPr>
          <w:sz w:val="18"/>
          <w:szCs w:val="18"/>
          <w:u w:val="single"/>
        </w:rPr>
      </w:pPr>
      <w:r w:rsidRPr="007F6A39">
        <w:rPr>
          <w:sz w:val="18"/>
          <w:szCs w:val="18"/>
          <w:u w:val="single"/>
        </w:rPr>
        <w:t xml:space="preserve">26.12.2024  № 1973 </w:t>
      </w:r>
      <w:proofErr w:type="spellStart"/>
      <w:r w:rsidRPr="007F6A39">
        <w:rPr>
          <w:sz w:val="18"/>
          <w:szCs w:val="18"/>
          <w:u w:val="single"/>
        </w:rPr>
        <w:t>пз</w:t>
      </w:r>
      <w:proofErr w:type="spellEnd"/>
    </w:p>
    <w:p w:rsidR="007F6A39" w:rsidRDefault="007F6A39" w:rsidP="007F6A39">
      <w:pPr>
        <w:ind w:left="0" w:firstLine="0"/>
        <w:rPr>
          <w:sz w:val="18"/>
          <w:szCs w:val="18"/>
        </w:rPr>
      </w:pPr>
      <w:r w:rsidRPr="007F6A39">
        <w:rPr>
          <w:sz w:val="18"/>
          <w:szCs w:val="18"/>
        </w:rPr>
        <w:t xml:space="preserve">       с. Хомутово</w:t>
      </w:r>
    </w:p>
    <w:p w:rsidR="007F6A39" w:rsidRDefault="007F6A39" w:rsidP="007F6A39">
      <w:pPr>
        <w:ind w:left="0" w:firstLine="0"/>
        <w:rPr>
          <w:sz w:val="18"/>
          <w:szCs w:val="18"/>
        </w:rPr>
      </w:pPr>
    </w:p>
    <w:p w:rsidR="007F6A39" w:rsidRDefault="007F6A39" w:rsidP="007F6A39">
      <w:pPr>
        <w:ind w:left="0" w:firstLine="0"/>
        <w:rPr>
          <w:sz w:val="18"/>
          <w:szCs w:val="18"/>
        </w:rPr>
      </w:pPr>
    </w:p>
    <w:p w:rsidR="007F6A39" w:rsidRPr="007F6A39" w:rsidRDefault="007F6A39" w:rsidP="007F6A39">
      <w:pPr>
        <w:ind w:left="0" w:firstLine="0"/>
        <w:rPr>
          <w:sz w:val="18"/>
          <w:szCs w:val="18"/>
        </w:rPr>
      </w:pPr>
      <w:r w:rsidRPr="007F6A39">
        <w:rPr>
          <w:sz w:val="18"/>
          <w:szCs w:val="18"/>
        </w:rPr>
        <w:t>О предоставлении разрешения</w:t>
      </w:r>
      <w:r w:rsidR="00ED5E15">
        <w:rPr>
          <w:sz w:val="18"/>
          <w:szCs w:val="18"/>
        </w:rPr>
        <w:t xml:space="preserve"> </w:t>
      </w:r>
      <w:r w:rsidRPr="007F6A39">
        <w:rPr>
          <w:sz w:val="18"/>
          <w:szCs w:val="18"/>
        </w:rPr>
        <w:t>на условно разрешенный вид</w:t>
      </w:r>
      <w:r w:rsidR="00ED5E15">
        <w:rPr>
          <w:sz w:val="18"/>
          <w:szCs w:val="18"/>
        </w:rPr>
        <w:t xml:space="preserve"> </w:t>
      </w:r>
      <w:r w:rsidRPr="007F6A39">
        <w:rPr>
          <w:sz w:val="18"/>
          <w:szCs w:val="18"/>
        </w:rPr>
        <w:t xml:space="preserve">использования земельного участка   </w:t>
      </w:r>
    </w:p>
    <w:p w:rsidR="007F6A39" w:rsidRPr="007F6A39" w:rsidRDefault="007F6A39" w:rsidP="007F6A39">
      <w:pPr>
        <w:ind w:left="0" w:firstLine="0"/>
        <w:rPr>
          <w:sz w:val="18"/>
          <w:szCs w:val="18"/>
        </w:rPr>
      </w:pPr>
    </w:p>
    <w:p w:rsidR="007F6A39" w:rsidRDefault="007F6A39" w:rsidP="00ED5E15">
      <w:pPr>
        <w:ind w:left="0" w:firstLine="567"/>
        <w:rPr>
          <w:sz w:val="18"/>
          <w:szCs w:val="18"/>
        </w:rPr>
      </w:pPr>
      <w:r w:rsidRPr="007F6A39">
        <w:rPr>
          <w:sz w:val="18"/>
          <w:szCs w:val="18"/>
        </w:rPr>
        <w:t xml:space="preserve"> </w:t>
      </w:r>
      <w:proofErr w:type="gramStart"/>
      <w:r w:rsidRPr="007F6A3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7F6A39">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09.12.2024, рассмотрев заявление Куклина Дениса Сергеевича и представленные документы, Администрация Хомутовского муниципального образования</w:t>
      </w:r>
    </w:p>
    <w:p w:rsidR="00ED5E15" w:rsidRPr="007F6A39" w:rsidRDefault="00ED5E15" w:rsidP="00ED5E15">
      <w:pPr>
        <w:ind w:left="0" w:firstLine="567"/>
        <w:rPr>
          <w:sz w:val="18"/>
          <w:szCs w:val="18"/>
        </w:rPr>
      </w:pPr>
    </w:p>
    <w:p w:rsidR="007F6A39" w:rsidRDefault="007F6A39" w:rsidP="00ED5E15">
      <w:pPr>
        <w:ind w:left="0" w:firstLine="567"/>
        <w:rPr>
          <w:sz w:val="18"/>
          <w:szCs w:val="18"/>
        </w:rPr>
      </w:pPr>
      <w:r w:rsidRPr="007F6A39">
        <w:rPr>
          <w:sz w:val="18"/>
          <w:szCs w:val="18"/>
        </w:rPr>
        <w:t>ПОСТАНОВЛЯЕТ:</w:t>
      </w:r>
    </w:p>
    <w:p w:rsidR="00ED5E15" w:rsidRPr="007F6A39" w:rsidRDefault="00ED5E15" w:rsidP="00ED5E15">
      <w:pPr>
        <w:ind w:left="0" w:firstLine="567"/>
        <w:rPr>
          <w:sz w:val="18"/>
          <w:szCs w:val="18"/>
        </w:rPr>
      </w:pPr>
    </w:p>
    <w:p w:rsidR="007F6A39" w:rsidRPr="007F6A39" w:rsidRDefault="007F6A39" w:rsidP="00ED5E15">
      <w:pPr>
        <w:ind w:left="0" w:firstLine="567"/>
        <w:rPr>
          <w:sz w:val="18"/>
          <w:szCs w:val="18"/>
        </w:rPr>
      </w:pPr>
      <w:r w:rsidRPr="007F6A39">
        <w:rPr>
          <w:sz w:val="18"/>
          <w:szCs w:val="18"/>
        </w:rPr>
        <w:t>1.</w:t>
      </w:r>
      <w:r w:rsidRPr="007F6A39">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38:06:100922:6906  площадью 1414 </w:t>
      </w:r>
      <w:proofErr w:type="spellStart"/>
      <w:r w:rsidRPr="007F6A39">
        <w:rPr>
          <w:sz w:val="18"/>
          <w:szCs w:val="18"/>
        </w:rPr>
        <w:t>кв.м</w:t>
      </w:r>
      <w:proofErr w:type="spellEnd"/>
      <w:r w:rsidRPr="007F6A39">
        <w:rPr>
          <w:sz w:val="18"/>
          <w:szCs w:val="18"/>
        </w:rPr>
        <w:t xml:space="preserve">., расположенного по адресу: </w:t>
      </w:r>
      <w:proofErr w:type="gramStart"/>
      <w:r w:rsidRPr="007F6A39">
        <w:rPr>
          <w:sz w:val="18"/>
          <w:szCs w:val="18"/>
        </w:rPr>
        <w:t xml:space="preserve">Российская Федерация, Иркутская область, Иркутский муниципальный район, </w:t>
      </w:r>
      <w:proofErr w:type="spellStart"/>
      <w:r w:rsidRPr="007F6A39">
        <w:rPr>
          <w:sz w:val="18"/>
          <w:szCs w:val="18"/>
        </w:rPr>
        <w:t>Хомутовское</w:t>
      </w:r>
      <w:proofErr w:type="spellEnd"/>
      <w:r w:rsidRPr="007F6A39">
        <w:rPr>
          <w:sz w:val="18"/>
          <w:szCs w:val="18"/>
        </w:rPr>
        <w:t xml:space="preserve"> сельское поселение, д. Куда, ул. Набережная, 2. </w:t>
      </w:r>
      <w:proofErr w:type="gramEnd"/>
    </w:p>
    <w:p w:rsidR="007F6A39" w:rsidRPr="007F6A39" w:rsidRDefault="007F6A39" w:rsidP="00ED5E15">
      <w:pPr>
        <w:ind w:left="0" w:firstLine="567"/>
        <w:rPr>
          <w:sz w:val="18"/>
          <w:szCs w:val="18"/>
        </w:rPr>
      </w:pPr>
      <w:r w:rsidRPr="007F6A39">
        <w:rPr>
          <w:sz w:val="18"/>
          <w:szCs w:val="18"/>
        </w:rPr>
        <w:t>2. Опубликовать настоящее постановление в установленном законом порядке.</w:t>
      </w:r>
    </w:p>
    <w:p w:rsidR="007F6A39" w:rsidRPr="007F6A39" w:rsidRDefault="007F6A39" w:rsidP="00ED5E15">
      <w:pPr>
        <w:ind w:left="0" w:firstLine="567"/>
        <w:rPr>
          <w:sz w:val="18"/>
          <w:szCs w:val="18"/>
        </w:rPr>
      </w:pPr>
      <w:r w:rsidRPr="007F6A39">
        <w:rPr>
          <w:sz w:val="18"/>
          <w:szCs w:val="18"/>
        </w:rPr>
        <w:t xml:space="preserve">3. </w:t>
      </w:r>
      <w:proofErr w:type="gramStart"/>
      <w:r w:rsidRPr="007F6A39">
        <w:rPr>
          <w:sz w:val="18"/>
          <w:szCs w:val="18"/>
        </w:rPr>
        <w:t>Контроль за</w:t>
      </w:r>
      <w:proofErr w:type="gramEnd"/>
      <w:r w:rsidRPr="007F6A3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7F6A39" w:rsidRPr="007F6A39" w:rsidRDefault="007F6A39" w:rsidP="007F6A39">
      <w:pPr>
        <w:ind w:left="0" w:firstLine="0"/>
        <w:rPr>
          <w:sz w:val="18"/>
          <w:szCs w:val="18"/>
        </w:rPr>
      </w:pPr>
    </w:p>
    <w:p w:rsidR="007F6A39" w:rsidRPr="007F6A39" w:rsidRDefault="007F6A39" w:rsidP="007F6A39">
      <w:pPr>
        <w:ind w:left="0" w:firstLine="0"/>
        <w:rPr>
          <w:sz w:val="18"/>
          <w:szCs w:val="18"/>
        </w:rPr>
      </w:pPr>
    </w:p>
    <w:p w:rsidR="007F6A39" w:rsidRPr="00DF0628" w:rsidRDefault="00ED5E15" w:rsidP="007F6A39">
      <w:pPr>
        <w:ind w:left="0" w:firstLine="0"/>
        <w:rPr>
          <w:i/>
          <w:sz w:val="18"/>
          <w:szCs w:val="18"/>
        </w:rPr>
      </w:pPr>
      <w:r w:rsidRPr="00DF0628">
        <w:rPr>
          <w:i/>
          <w:sz w:val="18"/>
          <w:szCs w:val="18"/>
        </w:rPr>
        <w:t xml:space="preserve">                                                                            </w:t>
      </w:r>
      <w:r w:rsidR="00DF0628" w:rsidRPr="00DF0628">
        <w:rPr>
          <w:i/>
          <w:sz w:val="18"/>
          <w:szCs w:val="18"/>
        </w:rPr>
        <w:t xml:space="preserve">                                  </w:t>
      </w:r>
      <w:r w:rsidRPr="00DF0628">
        <w:rPr>
          <w:i/>
          <w:sz w:val="18"/>
          <w:szCs w:val="18"/>
        </w:rPr>
        <w:t xml:space="preserve"> </w:t>
      </w:r>
      <w:r w:rsidR="007F6A39" w:rsidRPr="00DF0628">
        <w:rPr>
          <w:i/>
          <w:sz w:val="18"/>
          <w:szCs w:val="18"/>
        </w:rPr>
        <w:t xml:space="preserve">Глава                         </w:t>
      </w:r>
      <w:r w:rsidR="00DF0628" w:rsidRPr="00DF0628">
        <w:rPr>
          <w:i/>
          <w:sz w:val="18"/>
          <w:szCs w:val="18"/>
        </w:rPr>
        <w:t xml:space="preserve">                           </w:t>
      </w:r>
      <w:r w:rsidR="007F6A39" w:rsidRPr="00DF0628">
        <w:rPr>
          <w:i/>
          <w:sz w:val="18"/>
          <w:szCs w:val="18"/>
        </w:rPr>
        <w:t xml:space="preserve">      А.В. Иваненко </w:t>
      </w:r>
    </w:p>
    <w:p w:rsidR="00240805" w:rsidRDefault="009354C1" w:rsidP="00780F70">
      <w:pPr>
        <w:ind w:left="0" w:firstLine="0"/>
        <w:rPr>
          <w:sz w:val="18"/>
          <w:szCs w:val="18"/>
        </w:rPr>
      </w:pPr>
      <w:r>
        <w:rPr>
          <w:sz w:val="18"/>
          <w:szCs w:val="18"/>
        </w:rPr>
        <w:t xml:space="preserve">        </w:t>
      </w:r>
    </w:p>
    <w:p w:rsidR="00240805" w:rsidRDefault="00240805" w:rsidP="00780F70">
      <w:pPr>
        <w:ind w:left="0" w:firstLine="0"/>
        <w:rPr>
          <w:sz w:val="18"/>
          <w:szCs w:val="18"/>
        </w:rPr>
      </w:pPr>
    </w:p>
    <w:p w:rsidR="00ED5E15" w:rsidRPr="00ED5E15" w:rsidRDefault="00ED5E15" w:rsidP="009C41C9">
      <w:pPr>
        <w:ind w:left="0" w:firstLine="0"/>
        <w:jc w:val="center"/>
        <w:rPr>
          <w:b/>
          <w:sz w:val="18"/>
          <w:szCs w:val="18"/>
        </w:rPr>
      </w:pPr>
      <w:r w:rsidRPr="00ED5E15">
        <w:rPr>
          <w:b/>
          <w:sz w:val="18"/>
          <w:szCs w:val="18"/>
        </w:rPr>
        <w:t>Заключение о результатах</w:t>
      </w:r>
    </w:p>
    <w:p w:rsidR="00ED5E15" w:rsidRPr="00ED5E15" w:rsidRDefault="00ED5E15" w:rsidP="009C41C9">
      <w:pPr>
        <w:ind w:left="0" w:firstLine="0"/>
        <w:jc w:val="center"/>
        <w:rPr>
          <w:b/>
          <w:sz w:val="18"/>
          <w:szCs w:val="18"/>
        </w:rPr>
      </w:pPr>
      <w:r w:rsidRPr="00ED5E15">
        <w:rPr>
          <w:b/>
          <w:sz w:val="18"/>
          <w:szCs w:val="18"/>
        </w:rPr>
        <w:t>публичных слушаний по проекту решения</w:t>
      </w:r>
    </w:p>
    <w:p w:rsidR="00ED5E15" w:rsidRPr="00ED5E15" w:rsidRDefault="00ED5E15" w:rsidP="009C41C9">
      <w:pPr>
        <w:ind w:left="0" w:firstLine="0"/>
        <w:jc w:val="center"/>
        <w:rPr>
          <w:b/>
          <w:sz w:val="18"/>
          <w:szCs w:val="18"/>
        </w:rPr>
      </w:pPr>
      <w:r w:rsidRPr="00ED5E15">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ED5E15">
        <w:rPr>
          <w:b/>
          <w:sz w:val="18"/>
          <w:szCs w:val="18"/>
        </w:rPr>
        <w:t>кв.м</w:t>
      </w:r>
      <w:proofErr w:type="spellEnd"/>
      <w:r w:rsidRPr="00ED5E15">
        <w:rPr>
          <w:b/>
          <w:sz w:val="18"/>
          <w:szCs w:val="18"/>
        </w:rPr>
        <w:t xml:space="preserve">., расположенного по адресу: </w:t>
      </w:r>
      <w:proofErr w:type="gramStart"/>
      <w:r w:rsidRPr="00ED5E15">
        <w:rPr>
          <w:b/>
          <w:sz w:val="18"/>
          <w:szCs w:val="18"/>
        </w:rPr>
        <w:t xml:space="preserve">Российская Федерация, Иркутская область, Иркутский муниципальный район, </w:t>
      </w:r>
      <w:proofErr w:type="spellStart"/>
      <w:r w:rsidRPr="00ED5E15">
        <w:rPr>
          <w:b/>
          <w:sz w:val="18"/>
          <w:szCs w:val="18"/>
        </w:rPr>
        <w:t>Хомутовское</w:t>
      </w:r>
      <w:proofErr w:type="spellEnd"/>
      <w:r w:rsidRPr="00ED5E15">
        <w:rPr>
          <w:b/>
          <w:sz w:val="18"/>
          <w:szCs w:val="18"/>
        </w:rPr>
        <w:t xml:space="preserve"> сельское поселение, д. Куда, ул. Набережная, 2.</w:t>
      </w:r>
      <w:proofErr w:type="gramEnd"/>
    </w:p>
    <w:p w:rsidR="00ED5E15" w:rsidRPr="00ED5E15" w:rsidRDefault="00ED5E15" w:rsidP="00ED5E15">
      <w:pPr>
        <w:ind w:left="0" w:firstLine="0"/>
        <w:rPr>
          <w:sz w:val="18"/>
          <w:szCs w:val="18"/>
        </w:rPr>
      </w:pPr>
      <w:r w:rsidRPr="00ED5E15">
        <w:rPr>
          <w:sz w:val="18"/>
          <w:szCs w:val="18"/>
        </w:rPr>
        <w:t xml:space="preserve">                                                                             </w:t>
      </w:r>
    </w:p>
    <w:p w:rsidR="00ED5E15" w:rsidRPr="00ED5E15" w:rsidRDefault="00ED5E15" w:rsidP="009C41C9">
      <w:pPr>
        <w:ind w:left="0" w:firstLine="567"/>
        <w:rPr>
          <w:b/>
          <w:sz w:val="18"/>
          <w:szCs w:val="18"/>
        </w:rPr>
      </w:pPr>
      <w:r w:rsidRPr="00ED5E15">
        <w:rPr>
          <w:b/>
          <w:sz w:val="18"/>
          <w:szCs w:val="18"/>
        </w:rPr>
        <w:tab/>
      </w:r>
    </w:p>
    <w:p w:rsidR="00ED5E15" w:rsidRPr="00ED5E15" w:rsidRDefault="00ED5E15" w:rsidP="009C41C9">
      <w:pPr>
        <w:ind w:left="0" w:firstLine="567"/>
        <w:rPr>
          <w:sz w:val="18"/>
          <w:szCs w:val="18"/>
        </w:rPr>
      </w:pPr>
      <w:r w:rsidRPr="00ED5E15">
        <w:rPr>
          <w:sz w:val="18"/>
          <w:szCs w:val="18"/>
        </w:rPr>
        <w:t xml:space="preserve">Настоящее заключение подготовлено </w:t>
      </w:r>
      <w:r w:rsidRPr="00ED5E15">
        <w:rPr>
          <w:sz w:val="18"/>
          <w:szCs w:val="18"/>
          <w:u w:val="single"/>
        </w:rPr>
        <w:t>Администрацией Хомутовского муниципального образования</w:t>
      </w:r>
      <w:r w:rsidRPr="00ED5E15">
        <w:rPr>
          <w:sz w:val="18"/>
          <w:szCs w:val="18"/>
        </w:rPr>
        <w:t xml:space="preserve"> </w:t>
      </w:r>
    </w:p>
    <w:p w:rsidR="00ED5E15" w:rsidRPr="00ED5E15" w:rsidRDefault="00ED5E15" w:rsidP="009C41C9">
      <w:pPr>
        <w:ind w:left="0" w:firstLine="567"/>
        <w:rPr>
          <w:i/>
          <w:sz w:val="18"/>
          <w:szCs w:val="18"/>
        </w:rPr>
      </w:pPr>
      <w:r w:rsidRPr="00ED5E15">
        <w:rPr>
          <w:i/>
          <w:sz w:val="18"/>
          <w:szCs w:val="18"/>
        </w:rPr>
        <w:t xml:space="preserve">           (наименование организатора публичных слушаний)</w:t>
      </w:r>
    </w:p>
    <w:p w:rsidR="00ED5E15" w:rsidRPr="00ED5E15" w:rsidRDefault="00ED5E15" w:rsidP="009C41C9">
      <w:pPr>
        <w:ind w:left="0" w:firstLine="567"/>
        <w:rPr>
          <w:sz w:val="18"/>
          <w:szCs w:val="18"/>
        </w:rPr>
      </w:pPr>
      <w:r w:rsidRPr="00ED5E15">
        <w:rPr>
          <w:sz w:val="18"/>
          <w:szCs w:val="18"/>
        </w:rPr>
        <w:t xml:space="preserve">на основании протокола публичных слушаний от «05» декабря 2024 г. по проекту решения </w:t>
      </w:r>
    </w:p>
    <w:p w:rsidR="00ED5E15" w:rsidRPr="00ED5E15" w:rsidRDefault="00ED5E15" w:rsidP="009C41C9">
      <w:pPr>
        <w:ind w:left="0" w:firstLine="567"/>
        <w:rPr>
          <w:sz w:val="18"/>
          <w:szCs w:val="18"/>
        </w:rPr>
      </w:pPr>
      <w:r w:rsidRPr="00ED5E15">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ED5E15">
        <w:rPr>
          <w:sz w:val="18"/>
          <w:szCs w:val="18"/>
        </w:rPr>
        <w:t>кв.м</w:t>
      </w:r>
      <w:proofErr w:type="spellEnd"/>
      <w:r w:rsidRPr="00ED5E15">
        <w:rPr>
          <w:sz w:val="18"/>
          <w:szCs w:val="18"/>
        </w:rPr>
        <w:t xml:space="preserve">., расположенного по адресу: </w:t>
      </w:r>
      <w:proofErr w:type="gramStart"/>
      <w:r w:rsidRPr="00ED5E15">
        <w:rPr>
          <w:sz w:val="18"/>
          <w:szCs w:val="18"/>
        </w:rPr>
        <w:t xml:space="preserve">Российская Федерация, Иркутская область, Иркутский муниципальный район, </w:t>
      </w:r>
      <w:proofErr w:type="spellStart"/>
      <w:r w:rsidRPr="00ED5E15">
        <w:rPr>
          <w:sz w:val="18"/>
          <w:szCs w:val="18"/>
        </w:rPr>
        <w:t>Хомутовское</w:t>
      </w:r>
      <w:proofErr w:type="spellEnd"/>
      <w:r w:rsidRPr="00ED5E15">
        <w:rPr>
          <w:sz w:val="18"/>
          <w:szCs w:val="18"/>
        </w:rPr>
        <w:t xml:space="preserve"> сельское поселение, д. Куда, ул. Набережная, 2.</w:t>
      </w:r>
      <w:proofErr w:type="gramEnd"/>
    </w:p>
    <w:p w:rsidR="00ED5E15" w:rsidRPr="00ED5E15" w:rsidRDefault="00ED5E15" w:rsidP="009C41C9">
      <w:pPr>
        <w:ind w:left="0" w:firstLine="567"/>
        <w:rPr>
          <w:i/>
          <w:sz w:val="18"/>
          <w:szCs w:val="18"/>
        </w:rPr>
      </w:pPr>
      <w:r w:rsidRPr="00ED5E15">
        <w:rPr>
          <w:i/>
          <w:sz w:val="18"/>
          <w:szCs w:val="18"/>
        </w:rPr>
        <w:t xml:space="preserve">(наименование проекта, рассмотренного </w:t>
      </w:r>
      <w:proofErr w:type="gramStart"/>
      <w:r w:rsidRPr="00ED5E15">
        <w:rPr>
          <w:i/>
          <w:sz w:val="18"/>
          <w:szCs w:val="18"/>
        </w:rPr>
        <w:t>на</w:t>
      </w:r>
      <w:proofErr w:type="gramEnd"/>
      <w:r w:rsidRPr="00ED5E15">
        <w:rPr>
          <w:i/>
          <w:sz w:val="18"/>
          <w:szCs w:val="18"/>
        </w:rPr>
        <w:t xml:space="preserve"> публичных слушаний)</w:t>
      </w:r>
    </w:p>
    <w:p w:rsidR="00ED5E15" w:rsidRPr="00ED5E15" w:rsidRDefault="00ED5E15" w:rsidP="009C41C9">
      <w:pPr>
        <w:ind w:left="0" w:firstLine="567"/>
        <w:rPr>
          <w:sz w:val="18"/>
          <w:szCs w:val="18"/>
        </w:rPr>
      </w:pPr>
      <w:r w:rsidRPr="00ED5E15">
        <w:rPr>
          <w:sz w:val="18"/>
          <w:szCs w:val="18"/>
        </w:rPr>
        <w:t xml:space="preserve">Количество участников публичных слушаний, принявших участие </w:t>
      </w:r>
      <w:proofErr w:type="gramStart"/>
      <w:r w:rsidRPr="00ED5E15">
        <w:rPr>
          <w:sz w:val="18"/>
          <w:szCs w:val="18"/>
        </w:rPr>
        <w:t>в</w:t>
      </w:r>
      <w:proofErr w:type="gramEnd"/>
      <w:r w:rsidRPr="00ED5E15">
        <w:rPr>
          <w:sz w:val="18"/>
          <w:szCs w:val="18"/>
        </w:rPr>
        <w:t xml:space="preserve"> публичных слушаний составило: 0.</w:t>
      </w:r>
    </w:p>
    <w:p w:rsidR="00ED5E15" w:rsidRDefault="00ED5E15" w:rsidP="009C41C9">
      <w:pPr>
        <w:ind w:left="0" w:firstLine="567"/>
        <w:rPr>
          <w:sz w:val="18"/>
          <w:szCs w:val="18"/>
        </w:rPr>
      </w:pPr>
      <w:r w:rsidRPr="00ED5E15">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9C41C9" w:rsidRPr="00ED5E15" w:rsidRDefault="009C41C9" w:rsidP="009C41C9">
      <w:pPr>
        <w:ind w:left="0" w:firstLine="567"/>
        <w:rPr>
          <w:sz w:val="18"/>
          <w:szCs w:val="18"/>
        </w:rPr>
      </w:pPr>
    </w:p>
    <w:tbl>
      <w:tblPr>
        <w:tblW w:w="10349" w:type="dxa"/>
        <w:tblInd w:w="-176" w:type="dxa"/>
        <w:tblLook w:val="04A0" w:firstRow="1" w:lastRow="0" w:firstColumn="1" w:lastColumn="0" w:noHBand="0" w:noVBand="1"/>
      </w:tblPr>
      <w:tblGrid>
        <w:gridCol w:w="429"/>
        <w:gridCol w:w="2909"/>
        <w:gridCol w:w="2896"/>
        <w:gridCol w:w="4115"/>
      </w:tblGrid>
      <w:tr w:rsidR="00ED5E15" w:rsidRPr="00ED5E15" w:rsidTr="009C41C9">
        <w:trPr>
          <w:trHeight w:val="1681"/>
        </w:trPr>
        <w:tc>
          <w:tcPr>
            <w:tcW w:w="429"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ED5E15" w:rsidRPr="00ED5E15" w:rsidRDefault="00ED5E15" w:rsidP="009A25F5">
            <w:pPr>
              <w:ind w:left="0" w:firstLine="0"/>
              <w:rPr>
                <w:sz w:val="18"/>
                <w:szCs w:val="18"/>
              </w:rPr>
            </w:pPr>
            <w:r w:rsidRPr="00ED5E15">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ED5E15" w:rsidRPr="00ED5E15" w:rsidRDefault="00ED5E15" w:rsidP="003065E6">
            <w:pPr>
              <w:ind w:left="0" w:firstLine="0"/>
              <w:rPr>
                <w:sz w:val="18"/>
                <w:szCs w:val="18"/>
              </w:rPr>
            </w:pPr>
            <w:r w:rsidRPr="00ED5E15">
              <w:rPr>
                <w:sz w:val="18"/>
                <w:szCs w:val="18"/>
              </w:rPr>
              <w:t>Выводы по результатам рассмотрения предложения, поступившего от участников публичных слушаний</w:t>
            </w:r>
          </w:p>
        </w:tc>
        <w:tc>
          <w:tcPr>
            <w:tcW w:w="4115"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D5E15" w:rsidRPr="00ED5E15" w:rsidTr="009C41C9">
        <w:tc>
          <w:tcPr>
            <w:tcW w:w="429"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r>
      <w:tr w:rsidR="00ED5E15" w:rsidRPr="00ED5E15" w:rsidTr="009C41C9">
        <w:tc>
          <w:tcPr>
            <w:tcW w:w="429"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r w:rsidRPr="00ED5E15">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ED5E15" w:rsidRPr="00ED5E15" w:rsidRDefault="00ED5E15" w:rsidP="00ED5E15">
            <w:pPr>
              <w:ind w:left="0" w:firstLine="567"/>
              <w:rPr>
                <w:sz w:val="18"/>
                <w:szCs w:val="18"/>
              </w:rPr>
            </w:pPr>
          </w:p>
        </w:tc>
      </w:tr>
    </w:tbl>
    <w:p w:rsidR="00ED5E15" w:rsidRPr="00ED5E15" w:rsidRDefault="00ED5E15" w:rsidP="00ED5E15">
      <w:pPr>
        <w:ind w:left="0" w:firstLine="567"/>
        <w:rPr>
          <w:sz w:val="18"/>
          <w:szCs w:val="18"/>
        </w:rPr>
      </w:pPr>
    </w:p>
    <w:p w:rsidR="00ED5E15" w:rsidRPr="00ED5E15" w:rsidRDefault="00ED5E15" w:rsidP="00ED5E15">
      <w:pPr>
        <w:ind w:left="0" w:firstLine="567"/>
        <w:rPr>
          <w:sz w:val="18"/>
          <w:szCs w:val="18"/>
        </w:rPr>
      </w:pPr>
      <w:r w:rsidRPr="00ED5E15">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4050"/>
      </w:tblGrid>
      <w:tr w:rsidR="00ED5E15" w:rsidRPr="00ED5E15" w:rsidTr="009C41C9">
        <w:trPr>
          <w:trHeight w:val="1956"/>
        </w:trPr>
        <w:tc>
          <w:tcPr>
            <w:tcW w:w="481"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ED5E15" w:rsidRPr="00ED5E15" w:rsidRDefault="00ED5E15" w:rsidP="009A25F5">
            <w:pPr>
              <w:ind w:left="0" w:firstLine="0"/>
              <w:rPr>
                <w:sz w:val="18"/>
                <w:szCs w:val="18"/>
              </w:rPr>
            </w:pPr>
            <w:r w:rsidRPr="00ED5E15">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ED5E15" w:rsidRPr="00ED5E15" w:rsidRDefault="00ED5E15" w:rsidP="003065E6">
            <w:pPr>
              <w:ind w:left="0" w:firstLine="0"/>
              <w:rPr>
                <w:sz w:val="18"/>
                <w:szCs w:val="18"/>
              </w:rPr>
            </w:pPr>
            <w:r w:rsidRPr="00ED5E15">
              <w:rPr>
                <w:sz w:val="18"/>
                <w:szCs w:val="18"/>
              </w:rPr>
              <w:t>Выводы по результатам рассмотрения предложения, поступившего от участника публичных слушаний</w:t>
            </w:r>
          </w:p>
        </w:tc>
        <w:tc>
          <w:tcPr>
            <w:tcW w:w="4050"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D5E15" w:rsidRPr="00ED5E15" w:rsidTr="009C41C9">
        <w:tc>
          <w:tcPr>
            <w:tcW w:w="481"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r w:rsidRPr="00ED5E15">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ED5E15" w:rsidRPr="00ED5E15" w:rsidRDefault="00ED5E15" w:rsidP="009A25F5">
            <w:pPr>
              <w:ind w:left="0" w:firstLine="0"/>
              <w:rPr>
                <w:sz w:val="18"/>
                <w:szCs w:val="18"/>
              </w:rPr>
            </w:pPr>
            <w:r w:rsidRPr="00ED5E15">
              <w:rPr>
                <w:sz w:val="18"/>
                <w:szCs w:val="18"/>
              </w:rPr>
              <w:t xml:space="preserve">Администрацией Иркутского района рекомендовано подъезд к земельному участку </w:t>
            </w:r>
            <w:proofErr w:type="gramStart"/>
            <w:r w:rsidRPr="00ED5E15">
              <w:rPr>
                <w:sz w:val="18"/>
                <w:szCs w:val="18"/>
              </w:rPr>
              <w:t>осуществлять</w:t>
            </w:r>
            <w:proofErr w:type="gramEnd"/>
            <w:r w:rsidRPr="00ED5E15">
              <w:rPr>
                <w:sz w:val="18"/>
                <w:szCs w:val="18"/>
              </w:rPr>
              <w:t xml:space="preserve"> с улицы Михаила </w:t>
            </w:r>
            <w:proofErr w:type="spellStart"/>
            <w:r w:rsidRPr="00ED5E15">
              <w:rPr>
                <w:sz w:val="18"/>
                <w:szCs w:val="18"/>
              </w:rPr>
              <w:t>Савватеева</w:t>
            </w:r>
            <w:proofErr w:type="spellEnd"/>
            <w:r w:rsidRPr="00ED5E15">
              <w:rPr>
                <w:sz w:val="18"/>
                <w:szCs w:val="18"/>
              </w:rPr>
              <w:t>, так как трасса канализационного коллектора будет проходить вдоль улицы Набережная,</w:t>
            </w:r>
          </w:p>
        </w:tc>
        <w:tc>
          <w:tcPr>
            <w:tcW w:w="2995" w:type="dxa"/>
            <w:tcBorders>
              <w:top w:val="single" w:sz="4" w:space="0" w:color="auto"/>
              <w:left w:val="single" w:sz="4" w:space="0" w:color="auto"/>
              <w:bottom w:val="single" w:sz="4" w:space="0" w:color="auto"/>
              <w:right w:val="single" w:sz="4" w:space="0" w:color="auto"/>
            </w:tcBorders>
            <w:hideMark/>
          </w:tcPr>
          <w:p w:rsidR="00ED5E15" w:rsidRPr="00ED5E15" w:rsidRDefault="00ED5E15" w:rsidP="003065E6">
            <w:pPr>
              <w:ind w:left="0" w:firstLine="0"/>
              <w:rPr>
                <w:sz w:val="18"/>
                <w:szCs w:val="18"/>
              </w:rPr>
            </w:pPr>
            <w:r w:rsidRPr="00ED5E15">
              <w:rPr>
                <w:sz w:val="18"/>
                <w:szCs w:val="18"/>
              </w:rPr>
              <w:t>Рекомендации принять к сведению</w:t>
            </w:r>
          </w:p>
        </w:tc>
        <w:tc>
          <w:tcPr>
            <w:tcW w:w="4050" w:type="dxa"/>
            <w:tcBorders>
              <w:top w:val="single" w:sz="4" w:space="0" w:color="auto"/>
              <w:left w:val="single" w:sz="4" w:space="0" w:color="auto"/>
              <w:bottom w:val="single" w:sz="4" w:space="0" w:color="auto"/>
              <w:right w:val="single" w:sz="4" w:space="0" w:color="auto"/>
            </w:tcBorders>
            <w:hideMark/>
          </w:tcPr>
          <w:p w:rsidR="00ED5E15" w:rsidRPr="00ED5E15" w:rsidRDefault="00ED5E15" w:rsidP="00ED5E15">
            <w:pPr>
              <w:ind w:left="0" w:firstLine="567"/>
              <w:rPr>
                <w:sz w:val="18"/>
                <w:szCs w:val="18"/>
              </w:rPr>
            </w:pPr>
            <w:proofErr w:type="spellStart"/>
            <w:r w:rsidRPr="00ED5E15">
              <w:rPr>
                <w:sz w:val="18"/>
                <w:szCs w:val="18"/>
              </w:rPr>
              <w:t>рекомендоции</w:t>
            </w:r>
            <w:proofErr w:type="spellEnd"/>
            <w:r w:rsidRPr="00ED5E15">
              <w:rPr>
                <w:sz w:val="18"/>
                <w:szCs w:val="18"/>
              </w:rPr>
              <w:t xml:space="preserve"> целесообразные</w:t>
            </w:r>
          </w:p>
        </w:tc>
      </w:tr>
    </w:tbl>
    <w:p w:rsidR="00ED5E15" w:rsidRPr="00ED5E15" w:rsidRDefault="00ED5E15" w:rsidP="00ED5E15">
      <w:pPr>
        <w:ind w:left="0" w:firstLine="567"/>
        <w:rPr>
          <w:b/>
          <w:sz w:val="18"/>
          <w:szCs w:val="18"/>
        </w:rPr>
      </w:pPr>
    </w:p>
    <w:p w:rsidR="00ED5E15" w:rsidRPr="00ED5E15" w:rsidRDefault="00ED5E15" w:rsidP="00ED5E15">
      <w:pPr>
        <w:ind w:left="0" w:firstLine="567"/>
        <w:rPr>
          <w:sz w:val="18"/>
          <w:szCs w:val="18"/>
        </w:rPr>
      </w:pPr>
      <w:r w:rsidRPr="00ED5E15">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38:06:100922:6906  площадью 1414 </w:t>
      </w:r>
      <w:proofErr w:type="spellStart"/>
      <w:r w:rsidRPr="00ED5E15">
        <w:rPr>
          <w:sz w:val="18"/>
          <w:szCs w:val="18"/>
        </w:rPr>
        <w:t>кв.м</w:t>
      </w:r>
      <w:proofErr w:type="spellEnd"/>
      <w:r w:rsidRPr="00ED5E15">
        <w:rPr>
          <w:sz w:val="18"/>
          <w:szCs w:val="18"/>
        </w:rPr>
        <w:t xml:space="preserve">., расположенного по адресу: </w:t>
      </w:r>
      <w:proofErr w:type="gramStart"/>
      <w:r w:rsidRPr="00ED5E15">
        <w:rPr>
          <w:sz w:val="18"/>
          <w:szCs w:val="18"/>
        </w:rPr>
        <w:t xml:space="preserve">Российская Федерация, Иркутская область, Иркутский муниципальный район, </w:t>
      </w:r>
      <w:proofErr w:type="spellStart"/>
      <w:r w:rsidRPr="00ED5E15">
        <w:rPr>
          <w:sz w:val="18"/>
          <w:szCs w:val="18"/>
        </w:rPr>
        <w:t>Хомутовское</w:t>
      </w:r>
      <w:proofErr w:type="spellEnd"/>
      <w:r w:rsidRPr="00ED5E15">
        <w:rPr>
          <w:sz w:val="18"/>
          <w:szCs w:val="18"/>
        </w:rPr>
        <w:t xml:space="preserve"> сельское поселение, д. Куда, ул. Набережная, 2, согласно предоставленным сведениям Администрации Иркутского района рекомендовано подъезд к земельному участку осуществлять с улицы Михаила </w:t>
      </w:r>
      <w:proofErr w:type="spellStart"/>
      <w:r w:rsidRPr="00ED5E15">
        <w:rPr>
          <w:sz w:val="18"/>
          <w:szCs w:val="18"/>
        </w:rPr>
        <w:t>Савватеева</w:t>
      </w:r>
      <w:proofErr w:type="spellEnd"/>
      <w:r w:rsidRPr="00ED5E15">
        <w:rPr>
          <w:sz w:val="18"/>
          <w:szCs w:val="18"/>
        </w:rPr>
        <w:t xml:space="preserve">, так как трасса канализационного коллектора будет проходить вдоль улицы Набережная, отрицательных предложений не поступало, соответственно данные  земельные участки  негативного влияния на смежные земельные участки не образуют. </w:t>
      </w:r>
      <w:proofErr w:type="gramEnd"/>
    </w:p>
    <w:p w:rsidR="00ED5E15" w:rsidRPr="00ED5E15" w:rsidRDefault="00ED5E15" w:rsidP="00ED5E15">
      <w:pPr>
        <w:ind w:left="0" w:firstLine="0"/>
        <w:rPr>
          <w:sz w:val="18"/>
          <w:szCs w:val="18"/>
        </w:rPr>
      </w:pPr>
    </w:p>
    <w:p w:rsidR="00ED5E15" w:rsidRPr="009C41C9" w:rsidRDefault="009C41C9" w:rsidP="00ED5E15">
      <w:pPr>
        <w:ind w:left="0" w:firstLine="0"/>
        <w:rPr>
          <w:i/>
          <w:sz w:val="18"/>
          <w:szCs w:val="18"/>
        </w:rPr>
      </w:pPr>
      <w:r>
        <w:rPr>
          <w:i/>
          <w:sz w:val="18"/>
          <w:szCs w:val="18"/>
        </w:rPr>
        <w:t xml:space="preserve">                                                                  </w:t>
      </w:r>
      <w:r w:rsidR="00ED5E15" w:rsidRPr="009C41C9">
        <w:rPr>
          <w:i/>
          <w:sz w:val="18"/>
          <w:szCs w:val="18"/>
        </w:rPr>
        <w:t>Председатель публичных слушаний</w:t>
      </w:r>
      <w:r w:rsidR="00ED5E15" w:rsidRPr="009C41C9">
        <w:rPr>
          <w:i/>
          <w:sz w:val="18"/>
          <w:szCs w:val="18"/>
        </w:rPr>
        <w:tab/>
        <w:t xml:space="preserve">                      _______________         Максименко Н.В. </w:t>
      </w:r>
    </w:p>
    <w:p w:rsidR="00ED5E15" w:rsidRPr="009C41C9" w:rsidRDefault="00ED5E15" w:rsidP="00ED5E15">
      <w:pPr>
        <w:ind w:left="0" w:firstLine="0"/>
        <w:rPr>
          <w:i/>
          <w:sz w:val="18"/>
          <w:szCs w:val="18"/>
        </w:rPr>
      </w:pPr>
      <w:r w:rsidRPr="009C41C9">
        <w:rPr>
          <w:i/>
          <w:sz w:val="18"/>
          <w:szCs w:val="18"/>
        </w:rPr>
        <w:t xml:space="preserve">                                                                        </w:t>
      </w:r>
      <w:r w:rsidR="009C41C9">
        <w:rPr>
          <w:i/>
          <w:sz w:val="18"/>
          <w:szCs w:val="18"/>
        </w:rPr>
        <w:t xml:space="preserve">               </w:t>
      </w:r>
      <w:r w:rsidRPr="009C41C9">
        <w:rPr>
          <w:i/>
          <w:sz w:val="18"/>
          <w:szCs w:val="18"/>
        </w:rPr>
        <w:t xml:space="preserve">  </w:t>
      </w:r>
      <w:r w:rsidR="009C41C9">
        <w:rPr>
          <w:i/>
          <w:sz w:val="18"/>
          <w:szCs w:val="18"/>
        </w:rPr>
        <w:t xml:space="preserve">                                                            </w:t>
      </w:r>
      <w:r w:rsidRPr="009C41C9">
        <w:rPr>
          <w:i/>
          <w:sz w:val="18"/>
          <w:szCs w:val="18"/>
        </w:rPr>
        <w:t>(подпись)</w:t>
      </w:r>
    </w:p>
    <w:p w:rsidR="00ED5E15" w:rsidRPr="009C41C9" w:rsidRDefault="009C41C9" w:rsidP="00ED5E15">
      <w:pPr>
        <w:ind w:left="0" w:firstLine="0"/>
        <w:rPr>
          <w:i/>
          <w:sz w:val="18"/>
          <w:szCs w:val="18"/>
        </w:rPr>
      </w:pPr>
      <w:r>
        <w:rPr>
          <w:i/>
          <w:sz w:val="18"/>
          <w:szCs w:val="18"/>
        </w:rPr>
        <w:t xml:space="preserve">                                                               </w:t>
      </w:r>
      <w:r w:rsidR="00ED5E15" w:rsidRPr="009C41C9">
        <w:rPr>
          <w:i/>
          <w:sz w:val="18"/>
          <w:szCs w:val="18"/>
        </w:rPr>
        <w:t xml:space="preserve">Секретарь публичных слушаний                             _______________        </w:t>
      </w:r>
      <w:proofErr w:type="spellStart"/>
      <w:r w:rsidR="00ED5E15" w:rsidRPr="009C41C9">
        <w:rPr>
          <w:i/>
          <w:sz w:val="18"/>
          <w:szCs w:val="18"/>
        </w:rPr>
        <w:t>Благирева</w:t>
      </w:r>
      <w:proofErr w:type="spellEnd"/>
      <w:r w:rsidR="00ED5E15" w:rsidRPr="009C41C9">
        <w:rPr>
          <w:i/>
          <w:sz w:val="18"/>
          <w:szCs w:val="18"/>
        </w:rPr>
        <w:t xml:space="preserve"> А.В.</w:t>
      </w:r>
    </w:p>
    <w:p w:rsidR="00ED5E15" w:rsidRDefault="00ED5E15" w:rsidP="00ED5E15">
      <w:pPr>
        <w:ind w:left="0" w:firstLine="0"/>
        <w:rPr>
          <w:i/>
          <w:sz w:val="18"/>
          <w:szCs w:val="18"/>
        </w:rPr>
      </w:pPr>
      <w:r w:rsidRPr="009C41C9">
        <w:rPr>
          <w:i/>
          <w:sz w:val="18"/>
          <w:szCs w:val="18"/>
        </w:rPr>
        <w:t xml:space="preserve">                                                                             </w:t>
      </w:r>
      <w:r w:rsidR="009C41C9">
        <w:rPr>
          <w:i/>
          <w:sz w:val="18"/>
          <w:szCs w:val="18"/>
        </w:rPr>
        <w:t xml:space="preserve">                                                                     </w:t>
      </w:r>
      <w:r w:rsidRPr="009C41C9">
        <w:rPr>
          <w:i/>
          <w:sz w:val="18"/>
          <w:szCs w:val="18"/>
        </w:rPr>
        <w:t xml:space="preserve">   (подпись)</w:t>
      </w:r>
    </w:p>
    <w:p w:rsidR="009A25F5" w:rsidRDefault="009A25F5" w:rsidP="00ED5E15">
      <w:pPr>
        <w:ind w:left="0" w:firstLine="0"/>
        <w:rPr>
          <w:i/>
          <w:sz w:val="18"/>
          <w:szCs w:val="18"/>
        </w:rPr>
      </w:pPr>
    </w:p>
    <w:p w:rsidR="00240805" w:rsidRDefault="00240805" w:rsidP="009A25F5">
      <w:pPr>
        <w:ind w:left="0" w:firstLine="0"/>
        <w:rPr>
          <w:i/>
          <w:sz w:val="18"/>
          <w:szCs w:val="18"/>
        </w:rPr>
      </w:pPr>
    </w:p>
    <w:p w:rsidR="00240805" w:rsidRPr="009A25F5" w:rsidRDefault="00240805" w:rsidP="009A25F5">
      <w:pPr>
        <w:ind w:left="0" w:firstLine="0"/>
        <w:rPr>
          <w:i/>
          <w:sz w:val="18"/>
          <w:szCs w:val="18"/>
        </w:rPr>
      </w:pPr>
    </w:p>
    <w:p w:rsidR="009A25F5" w:rsidRPr="009A25F5" w:rsidRDefault="009A25F5" w:rsidP="009A25F5">
      <w:pPr>
        <w:ind w:left="0" w:firstLine="0"/>
        <w:jc w:val="center"/>
        <w:rPr>
          <w:sz w:val="18"/>
          <w:szCs w:val="18"/>
        </w:rPr>
      </w:pPr>
      <w:r w:rsidRPr="009A25F5">
        <w:rPr>
          <w:sz w:val="18"/>
          <w:szCs w:val="18"/>
        </w:rPr>
        <w:t>РОССИЙСКАЯ ФЕДЕРАЦИЯ</w:t>
      </w:r>
    </w:p>
    <w:p w:rsidR="009A25F5" w:rsidRPr="009A25F5" w:rsidRDefault="009A25F5" w:rsidP="009A25F5">
      <w:pPr>
        <w:ind w:left="0" w:firstLine="0"/>
        <w:jc w:val="center"/>
        <w:rPr>
          <w:sz w:val="18"/>
          <w:szCs w:val="18"/>
        </w:rPr>
      </w:pPr>
      <w:r w:rsidRPr="009A25F5">
        <w:rPr>
          <w:sz w:val="18"/>
          <w:szCs w:val="18"/>
        </w:rPr>
        <w:t>ИРКУТСКАЯ ОБЛАСТЬ ИРКУТСКИЙ РАЙОН</w:t>
      </w:r>
    </w:p>
    <w:p w:rsidR="009A25F5" w:rsidRPr="009A25F5" w:rsidRDefault="009A25F5" w:rsidP="009A25F5">
      <w:pPr>
        <w:ind w:left="0" w:firstLine="0"/>
        <w:jc w:val="center"/>
        <w:rPr>
          <w:sz w:val="18"/>
          <w:szCs w:val="18"/>
        </w:rPr>
      </w:pPr>
      <w:r w:rsidRPr="009A25F5">
        <w:rPr>
          <w:sz w:val="18"/>
          <w:szCs w:val="18"/>
        </w:rPr>
        <w:t>ХОМУТОВСКОЕ МУНИЦИПАЛЬНОЕ ОБРАЗОВАНИЕ</w:t>
      </w:r>
    </w:p>
    <w:p w:rsidR="009A25F5" w:rsidRPr="009A25F5" w:rsidRDefault="009A25F5" w:rsidP="009A25F5">
      <w:pPr>
        <w:ind w:left="0" w:firstLine="0"/>
        <w:jc w:val="center"/>
        <w:rPr>
          <w:sz w:val="18"/>
          <w:szCs w:val="18"/>
        </w:rPr>
      </w:pPr>
      <w:r w:rsidRPr="009A25F5">
        <w:rPr>
          <w:sz w:val="18"/>
          <w:szCs w:val="18"/>
        </w:rPr>
        <w:t>АДМИНИСТРАЦИЯ</w:t>
      </w:r>
    </w:p>
    <w:p w:rsidR="009A25F5" w:rsidRPr="009A25F5" w:rsidRDefault="009A25F5" w:rsidP="009A25F5">
      <w:pPr>
        <w:ind w:left="0" w:firstLine="0"/>
        <w:jc w:val="center"/>
        <w:rPr>
          <w:sz w:val="18"/>
          <w:szCs w:val="18"/>
        </w:rPr>
      </w:pPr>
      <w:r w:rsidRPr="009A25F5">
        <w:rPr>
          <w:sz w:val="18"/>
          <w:szCs w:val="18"/>
        </w:rPr>
        <w:t>ПОСТАНОВЛЕНИЕ</w:t>
      </w:r>
    </w:p>
    <w:p w:rsidR="009A25F5" w:rsidRPr="009A25F5" w:rsidRDefault="009A25F5" w:rsidP="009A25F5">
      <w:pPr>
        <w:ind w:left="0" w:firstLine="0"/>
        <w:rPr>
          <w:sz w:val="18"/>
          <w:szCs w:val="18"/>
        </w:rPr>
      </w:pPr>
    </w:p>
    <w:p w:rsidR="009A25F5" w:rsidRPr="009A25F5" w:rsidRDefault="009A25F5" w:rsidP="009A25F5">
      <w:pPr>
        <w:ind w:left="0" w:firstLine="0"/>
        <w:rPr>
          <w:sz w:val="18"/>
          <w:szCs w:val="18"/>
          <w:u w:val="single"/>
        </w:rPr>
      </w:pPr>
      <w:r w:rsidRPr="009A25F5">
        <w:rPr>
          <w:sz w:val="18"/>
          <w:szCs w:val="18"/>
          <w:u w:val="single"/>
        </w:rPr>
        <w:t xml:space="preserve">26.12.2024  № 1974 </w:t>
      </w:r>
      <w:proofErr w:type="spellStart"/>
      <w:r w:rsidRPr="009A25F5">
        <w:rPr>
          <w:sz w:val="18"/>
          <w:szCs w:val="18"/>
          <w:u w:val="single"/>
        </w:rPr>
        <w:t>пз</w:t>
      </w:r>
      <w:proofErr w:type="spellEnd"/>
    </w:p>
    <w:p w:rsidR="009A25F5" w:rsidRDefault="009A25F5" w:rsidP="009A25F5">
      <w:pPr>
        <w:ind w:left="0" w:firstLine="0"/>
        <w:rPr>
          <w:sz w:val="18"/>
          <w:szCs w:val="18"/>
        </w:rPr>
      </w:pPr>
      <w:r w:rsidRPr="009A25F5">
        <w:rPr>
          <w:sz w:val="18"/>
          <w:szCs w:val="18"/>
        </w:rPr>
        <w:t xml:space="preserve">       с. Хомутово</w:t>
      </w:r>
    </w:p>
    <w:p w:rsidR="0061547B" w:rsidRDefault="0061547B" w:rsidP="009A25F5">
      <w:pPr>
        <w:ind w:left="0" w:firstLine="0"/>
        <w:rPr>
          <w:sz w:val="18"/>
          <w:szCs w:val="18"/>
        </w:rPr>
      </w:pPr>
    </w:p>
    <w:p w:rsidR="0061547B" w:rsidRDefault="0061547B" w:rsidP="009A25F5">
      <w:pPr>
        <w:ind w:left="0" w:firstLine="0"/>
        <w:rPr>
          <w:sz w:val="18"/>
          <w:szCs w:val="18"/>
        </w:rPr>
      </w:pPr>
    </w:p>
    <w:p w:rsidR="0061547B" w:rsidRPr="0061547B" w:rsidRDefault="0061547B" w:rsidP="00406749">
      <w:pPr>
        <w:ind w:left="0" w:firstLine="567"/>
        <w:rPr>
          <w:sz w:val="18"/>
          <w:szCs w:val="18"/>
        </w:rPr>
      </w:pPr>
      <w:r w:rsidRPr="0061547B">
        <w:rPr>
          <w:sz w:val="18"/>
          <w:szCs w:val="18"/>
        </w:rPr>
        <w:t>О предоставлении разрешения</w:t>
      </w:r>
      <w:r>
        <w:rPr>
          <w:sz w:val="18"/>
          <w:szCs w:val="18"/>
        </w:rPr>
        <w:t xml:space="preserve"> </w:t>
      </w:r>
      <w:r w:rsidRPr="0061547B">
        <w:rPr>
          <w:sz w:val="18"/>
          <w:szCs w:val="18"/>
        </w:rPr>
        <w:t>на условно разрешенный вид</w:t>
      </w:r>
      <w:r>
        <w:rPr>
          <w:sz w:val="18"/>
          <w:szCs w:val="18"/>
        </w:rPr>
        <w:t xml:space="preserve"> </w:t>
      </w:r>
      <w:r w:rsidRPr="0061547B">
        <w:rPr>
          <w:sz w:val="18"/>
          <w:szCs w:val="18"/>
        </w:rPr>
        <w:t xml:space="preserve">использования земельного участка   </w:t>
      </w:r>
    </w:p>
    <w:p w:rsidR="0061547B" w:rsidRPr="0061547B" w:rsidRDefault="0061547B" w:rsidP="00406749">
      <w:pPr>
        <w:ind w:left="0" w:firstLine="567"/>
        <w:rPr>
          <w:sz w:val="18"/>
          <w:szCs w:val="18"/>
        </w:rPr>
      </w:pPr>
    </w:p>
    <w:p w:rsidR="0061547B" w:rsidRDefault="0061547B" w:rsidP="00406749">
      <w:pPr>
        <w:ind w:left="0" w:firstLine="567"/>
        <w:rPr>
          <w:sz w:val="18"/>
          <w:szCs w:val="18"/>
        </w:rPr>
      </w:pPr>
      <w:r w:rsidRPr="0061547B">
        <w:rPr>
          <w:sz w:val="18"/>
          <w:szCs w:val="18"/>
        </w:rPr>
        <w:t xml:space="preserve"> </w:t>
      </w:r>
      <w:proofErr w:type="gramStart"/>
      <w:r w:rsidRPr="0061547B">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61547B">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19.12.2024, рассмотрев заявление </w:t>
      </w:r>
      <w:proofErr w:type="spellStart"/>
      <w:r w:rsidRPr="0061547B">
        <w:rPr>
          <w:sz w:val="18"/>
          <w:szCs w:val="18"/>
        </w:rPr>
        <w:t>Эльрих</w:t>
      </w:r>
      <w:proofErr w:type="spellEnd"/>
      <w:r w:rsidRPr="0061547B">
        <w:rPr>
          <w:sz w:val="18"/>
          <w:szCs w:val="18"/>
        </w:rPr>
        <w:t xml:space="preserve"> Натальи Федоровны, </w:t>
      </w:r>
      <w:proofErr w:type="spellStart"/>
      <w:r w:rsidRPr="0061547B">
        <w:rPr>
          <w:sz w:val="18"/>
          <w:szCs w:val="18"/>
        </w:rPr>
        <w:t>Эльрих</w:t>
      </w:r>
      <w:proofErr w:type="spellEnd"/>
      <w:r w:rsidRPr="0061547B">
        <w:rPr>
          <w:sz w:val="18"/>
          <w:szCs w:val="18"/>
        </w:rPr>
        <w:t xml:space="preserve"> </w:t>
      </w:r>
      <w:proofErr w:type="spellStart"/>
      <w:r w:rsidRPr="0061547B">
        <w:rPr>
          <w:sz w:val="18"/>
          <w:szCs w:val="18"/>
        </w:rPr>
        <w:t>Галье</w:t>
      </w:r>
      <w:proofErr w:type="spellEnd"/>
      <w:r w:rsidRPr="0061547B">
        <w:rPr>
          <w:sz w:val="18"/>
          <w:szCs w:val="18"/>
        </w:rPr>
        <w:t xml:space="preserve">, </w:t>
      </w:r>
      <w:proofErr w:type="spellStart"/>
      <w:r w:rsidRPr="0061547B">
        <w:rPr>
          <w:sz w:val="18"/>
          <w:szCs w:val="18"/>
        </w:rPr>
        <w:t>Ходыкиной</w:t>
      </w:r>
      <w:proofErr w:type="spellEnd"/>
      <w:r w:rsidRPr="0061547B">
        <w:rPr>
          <w:sz w:val="18"/>
          <w:szCs w:val="18"/>
        </w:rPr>
        <w:t xml:space="preserve"> Кристины Владимировны и представленные документы, Администрация Хомутовского муниципального образования</w:t>
      </w:r>
    </w:p>
    <w:p w:rsidR="0061547B" w:rsidRPr="0061547B" w:rsidRDefault="0061547B" w:rsidP="0061547B">
      <w:pPr>
        <w:ind w:left="0" w:firstLine="567"/>
        <w:rPr>
          <w:sz w:val="18"/>
          <w:szCs w:val="18"/>
        </w:rPr>
      </w:pPr>
    </w:p>
    <w:p w:rsidR="0061547B" w:rsidRDefault="0061547B" w:rsidP="0061547B">
      <w:pPr>
        <w:ind w:left="0" w:firstLine="567"/>
        <w:rPr>
          <w:sz w:val="18"/>
          <w:szCs w:val="18"/>
        </w:rPr>
      </w:pPr>
      <w:r w:rsidRPr="0061547B">
        <w:rPr>
          <w:sz w:val="18"/>
          <w:szCs w:val="18"/>
        </w:rPr>
        <w:t>ПОСТАНОВЛЯЕТ:</w:t>
      </w:r>
    </w:p>
    <w:p w:rsidR="0061547B" w:rsidRPr="0061547B" w:rsidRDefault="0061547B" w:rsidP="0061547B">
      <w:pPr>
        <w:ind w:left="0" w:firstLine="567"/>
        <w:rPr>
          <w:sz w:val="18"/>
          <w:szCs w:val="18"/>
        </w:rPr>
      </w:pPr>
    </w:p>
    <w:p w:rsidR="0061547B" w:rsidRPr="0061547B" w:rsidRDefault="0061547B" w:rsidP="0061547B">
      <w:pPr>
        <w:ind w:left="0" w:firstLine="567"/>
        <w:rPr>
          <w:sz w:val="18"/>
          <w:szCs w:val="18"/>
        </w:rPr>
      </w:pPr>
      <w:r w:rsidRPr="0061547B">
        <w:rPr>
          <w:sz w:val="18"/>
          <w:szCs w:val="18"/>
        </w:rPr>
        <w:t>1.</w:t>
      </w:r>
      <w:r w:rsidRPr="0061547B">
        <w:rPr>
          <w:sz w:val="18"/>
          <w:szCs w:val="18"/>
        </w:rPr>
        <w:tab/>
        <w:t>Предоставить разрешение на условно разрешенный вид использования «Магазины» в отношении земельного  участка ЗУ</w:t>
      </w:r>
      <w:proofErr w:type="gramStart"/>
      <w:r w:rsidRPr="0061547B">
        <w:rPr>
          <w:sz w:val="18"/>
          <w:szCs w:val="18"/>
        </w:rPr>
        <w:t>1</w:t>
      </w:r>
      <w:proofErr w:type="gramEnd"/>
      <w:r w:rsidRPr="0061547B">
        <w:rPr>
          <w:sz w:val="18"/>
          <w:szCs w:val="18"/>
        </w:rPr>
        <w:t xml:space="preserve"> площадью 1000 </w:t>
      </w:r>
      <w:proofErr w:type="spellStart"/>
      <w:r w:rsidRPr="0061547B">
        <w:rPr>
          <w:sz w:val="18"/>
          <w:szCs w:val="18"/>
        </w:rPr>
        <w:t>кв.м</w:t>
      </w:r>
      <w:proofErr w:type="spellEnd"/>
      <w:r w:rsidRPr="0061547B">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Загоскина, земельный участок 2Б.</w:t>
      </w:r>
    </w:p>
    <w:p w:rsidR="0061547B" w:rsidRPr="0061547B" w:rsidRDefault="0061547B" w:rsidP="0061547B">
      <w:pPr>
        <w:ind w:left="0" w:firstLine="567"/>
        <w:rPr>
          <w:sz w:val="18"/>
          <w:szCs w:val="18"/>
        </w:rPr>
      </w:pPr>
      <w:r w:rsidRPr="0061547B">
        <w:rPr>
          <w:sz w:val="18"/>
          <w:szCs w:val="18"/>
        </w:rPr>
        <w:t>2. Опубликовать настоящее постановление в установленном законом порядке.</w:t>
      </w:r>
    </w:p>
    <w:p w:rsidR="0061547B" w:rsidRPr="0061547B" w:rsidRDefault="0061547B" w:rsidP="0061547B">
      <w:pPr>
        <w:ind w:left="0" w:firstLine="567"/>
        <w:rPr>
          <w:sz w:val="18"/>
          <w:szCs w:val="18"/>
        </w:rPr>
      </w:pPr>
      <w:r w:rsidRPr="0061547B">
        <w:rPr>
          <w:sz w:val="18"/>
          <w:szCs w:val="18"/>
        </w:rPr>
        <w:t xml:space="preserve">3. </w:t>
      </w:r>
      <w:proofErr w:type="gramStart"/>
      <w:r w:rsidRPr="0061547B">
        <w:rPr>
          <w:sz w:val="18"/>
          <w:szCs w:val="18"/>
        </w:rPr>
        <w:t>Контроль за</w:t>
      </w:r>
      <w:proofErr w:type="gramEnd"/>
      <w:r w:rsidRPr="0061547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61547B" w:rsidRPr="0061547B" w:rsidRDefault="0061547B" w:rsidP="0061547B">
      <w:pPr>
        <w:ind w:left="0" w:firstLine="0"/>
        <w:rPr>
          <w:i/>
          <w:sz w:val="18"/>
          <w:szCs w:val="18"/>
        </w:rPr>
      </w:pPr>
    </w:p>
    <w:p w:rsidR="0061547B" w:rsidRPr="0061547B" w:rsidRDefault="0061547B" w:rsidP="0061547B">
      <w:pPr>
        <w:ind w:left="0" w:firstLine="0"/>
        <w:rPr>
          <w:i/>
          <w:sz w:val="18"/>
          <w:szCs w:val="18"/>
        </w:rPr>
      </w:pPr>
      <w:r w:rsidRPr="0061547B">
        <w:rPr>
          <w:i/>
          <w:sz w:val="18"/>
          <w:szCs w:val="18"/>
        </w:rPr>
        <w:t xml:space="preserve">                                                                                                                   Глава администрации</w:t>
      </w:r>
      <w:r w:rsidRPr="0061547B">
        <w:rPr>
          <w:i/>
          <w:sz w:val="18"/>
          <w:szCs w:val="18"/>
        </w:rPr>
        <w:tab/>
        <w:t xml:space="preserve">                                          А.В. Иваненко</w:t>
      </w:r>
    </w:p>
    <w:p w:rsidR="0061547B" w:rsidRPr="009A25F5" w:rsidRDefault="0061547B" w:rsidP="009A25F5">
      <w:pPr>
        <w:ind w:left="0" w:firstLine="0"/>
        <w:rPr>
          <w:sz w:val="18"/>
          <w:szCs w:val="18"/>
        </w:rPr>
      </w:pPr>
    </w:p>
    <w:p w:rsidR="007F6A39" w:rsidRDefault="007F6A39" w:rsidP="00780F70">
      <w:pPr>
        <w:ind w:left="0" w:firstLine="0"/>
        <w:rPr>
          <w:sz w:val="18"/>
          <w:szCs w:val="18"/>
        </w:rPr>
      </w:pPr>
    </w:p>
    <w:p w:rsidR="007F6A39" w:rsidRDefault="007F6A39" w:rsidP="00780F70">
      <w:pPr>
        <w:ind w:left="0" w:firstLine="0"/>
        <w:rPr>
          <w:sz w:val="18"/>
          <w:szCs w:val="18"/>
        </w:rPr>
      </w:pPr>
    </w:p>
    <w:p w:rsidR="0061547B" w:rsidRPr="0061547B" w:rsidRDefault="0061547B" w:rsidP="0061547B">
      <w:pPr>
        <w:ind w:left="0" w:firstLine="0"/>
        <w:jc w:val="center"/>
        <w:rPr>
          <w:b/>
          <w:sz w:val="18"/>
          <w:szCs w:val="18"/>
        </w:rPr>
      </w:pPr>
      <w:r w:rsidRPr="0061547B">
        <w:rPr>
          <w:b/>
          <w:sz w:val="18"/>
          <w:szCs w:val="18"/>
        </w:rPr>
        <w:lastRenderedPageBreak/>
        <w:t>Заключение о результатах</w:t>
      </w:r>
    </w:p>
    <w:p w:rsidR="0061547B" w:rsidRPr="0061547B" w:rsidRDefault="0061547B" w:rsidP="0061547B">
      <w:pPr>
        <w:ind w:left="0" w:firstLine="0"/>
        <w:jc w:val="center"/>
        <w:rPr>
          <w:b/>
          <w:sz w:val="18"/>
          <w:szCs w:val="18"/>
        </w:rPr>
      </w:pPr>
      <w:r w:rsidRPr="0061547B">
        <w:rPr>
          <w:b/>
          <w:sz w:val="18"/>
          <w:szCs w:val="18"/>
        </w:rPr>
        <w:t>публичных слушаний по проекту решения</w:t>
      </w:r>
    </w:p>
    <w:p w:rsidR="0061547B" w:rsidRPr="0061547B" w:rsidRDefault="0061547B" w:rsidP="0061547B">
      <w:pPr>
        <w:ind w:left="0" w:firstLine="0"/>
        <w:jc w:val="center"/>
        <w:rPr>
          <w:b/>
          <w:sz w:val="18"/>
          <w:szCs w:val="18"/>
        </w:rPr>
      </w:pPr>
      <w:r w:rsidRPr="0061547B">
        <w:rPr>
          <w:b/>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61547B">
        <w:rPr>
          <w:b/>
          <w:sz w:val="18"/>
          <w:szCs w:val="18"/>
        </w:rPr>
        <w:t>1</w:t>
      </w:r>
      <w:proofErr w:type="gramEnd"/>
      <w:r w:rsidRPr="0061547B">
        <w:rPr>
          <w:b/>
          <w:sz w:val="18"/>
          <w:szCs w:val="18"/>
        </w:rPr>
        <w:t xml:space="preserve"> площадью 1000 </w:t>
      </w:r>
      <w:proofErr w:type="spellStart"/>
      <w:r w:rsidRPr="0061547B">
        <w:rPr>
          <w:b/>
          <w:sz w:val="18"/>
          <w:szCs w:val="18"/>
        </w:rPr>
        <w:t>кв.м</w:t>
      </w:r>
      <w:proofErr w:type="spellEnd"/>
      <w:r w:rsidRPr="0061547B">
        <w:rPr>
          <w:b/>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61547B">
        <w:rPr>
          <w:b/>
          <w:sz w:val="18"/>
          <w:szCs w:val="18"/>
        </w:rPr>
        <w:t>Хомутовское</w:t>
      </w:r>
      <w:proofErr w:type="spellEnd"/>
      <w:r w:rsidRPr="0061547B">
        <w:rPr>
          <w:b/>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61547B">
        <w:rPr>
          <w:b/>
          <w:sz w:val="18"/>
          <w:szCs w:val="18"/>
        </w:rPr>
        <w:t>Хомутовское</w:t>
      </w:r>
      <w:proofErr w:type="spellEnd"/>
      <w:r w:rsidRPr="0061547B">
        <w:rPr>
          <w:b/>
          <w:sz w:val="18"/>
          <w:szCs w:val="18"/>
        </w:rPr>
        <w:t xml:space="preserve"> сельское поселение, село Хомутово, улица Загоскина, земельный участок 2Б.</w:t>
      </w:r>
    </w:p>
    <w:p w:rsidR="0061547B" w:rsidRPr="0061547B" w:rsidRDefault="0061547B" w:rsidP="0061547B">
      <w:pPr>
        <w:ind w:left="0" w:firstLine="0"/>
        <w:rPr>
          <w:sz w:val="18"/>
          <w:szCs w:val="18"/>
        </w:rPr>
      </w:pPr>
      <w:r w:rsidRPr="0061547B">
        <w:rPr>
          <w:noProof/>
          <w:sz w:val="18"/>
          <w:szCs w:val="18"/>
        </w:rPr>
        <mc:AlternateContent>
          <mc:Choice Requires="wps">
            <w:drawing>
              <wp:anchor distT="0" distB="0" distL="114300" distR="114300" simplePos="0" relativeHeight="251662336" behindDoc="0" locked="0" layoutInCell="1" allowOverlap="1" wp14:anchorId="17B82626" wp14:editId="0E9C2C17">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E845E3" w:rsidRDefault="00E845E3" w:rsidP="0061547B">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6E4189" w:rsidRDefault="006E4189" w:rsidP="0061547B">
                      <w:pPr>
                        <w:rPr>
                          <w:sz w:val="20"/>
                          <w:szCs w:val="20"/>
                        </w:rPr>
                      </w:pPr>
                    </w:p>
                  </w:txbxContent>
                </v:textbox>
              </v:shape>
            </w:pict>
          </mc:Fallback>
        </mc:AlternateContent>
      </w:r>
      <w:r w:rsidRPr="0061547B">
        <w:rPr>
          <w:sz w:val="18"/>
          <w:szCs w:val="18"/>
        </w:rPr>
        <w:t xml:space="preserve">                                                                             </w:t>
      </w:r>
    </w:p>
    <w:p w:rsidR="0061547B" w:rsidRPr="0061547B" w:rsidRDefault="0061547B" w:rsidP="0061547B">
      <w:pPr>
        <w:ind w:left="0" w:firstLine="0"/>
        <w:rPr>
          <w:b/>
          <w:sz w:val="18"/>
          <w:szCs w:val="18"/>
        </w:rPr>
      </w:pPr>
      <w:r w:rsidRPr="0061547B">
        <w:rPr>
          <w:b/>
          <w:sz w:val="18"/>
          <w:szCs w:val="18"/>
        </w:rPr>
        <w:tab/>
      </w:r>
    </w:p>
    <w:p w:rsidR="0061547B" w:rsidRPr="0061547B" w:rsidRDefault="0061547B" w:rsidP="0061547B">
      <w:pPr>
        <w:ind w:left="0" w:firstLine="0"/>
        <w:rPr>
          <w:sz w:val="18"/>
          <w:szCs w:val="18"/>
        </w:rPr>
      </w:pPr>
      <w:r w:rsidRPr="0061547B">
        <w:rPr>
          <w:sz w:val="18"/>
          <w:szCs w:val="18"/>
        </w:rPr>
        <w:t xml:space="preserve">Настоящее заключение подготовлено </w:t>
      </w:r>
      <w:r w:rsidRPr="0061547B">
        <w:rPr>
          <w:sz w:val="18"/>
          <w:szCs w:val="18"/>
          <w:u w:val="single"/>
        </w:rPr>
        <w:t>Администрацией Хомутовского муниципального образования</w:t>
      </w:r>
      <w:r w:rsidRPr="0061547B">
        <w:rPr>
          <w:sz w:val="18"/>
          <w:szCs w:val="18"/>
        </w:rPr>
        <w:t xml:space="preserve"> </w:t>
      </w:r>
    </w:p>
    <w:p w:rsidR="0061547B" w:rsidRPr="0061547B" w:rsidRDefault="0061547B" w:rsidP="0061547B">
      <w:pPr>
        <w:ind w:left="0" w:firstLine="0"/>
        <w:rPr>
          <w:i/>
          <w:sz w:val="18"/>
          <w:szCs w:val="18"/>
        </w:rPr>
      </w:pPr>
      <w:r w:rsidRPr="0061547B">
        <w:rPr>
          <w:i/>
          <w:sz w:val="18"/>
          <w:szCs w:val="18"/>
        </w:rPr>
        <w:t xml:space="preserve">           (наименование организатора публичных слушаний)</w:t>
      </w:r>
    </w:p>
    <w:p w:rsidR="0061547B" w:rsidRPr="0061547B" w:rsidRDefault="0061547B" w:rsidP="0061547B">
      <w:pPr>
        <w:ind w:left="0" w:firstLine="0"/>
        <w:rPr>
          <w:sz w:val="18"/>
          <w:szCs w:val="18"/>
        </w:rPr>
      </w:pPr>
      <w:r w:rsidRPr="0061547B">
        <w:rPr>
          <w:sz w:val="18"/>
          <w:szCs w:val="18"/>
        </w:rPr>
        <w:t xml:space="preserve">на основании протокола публичных слушаний от «19» декабря 2024 г. по проекту решения </w:t>
      </w:r>
    </w:p>
    <w:p w:rsidR="0061547B" w:rsidRPr="0061547B" w:rsidRDefault="0061547B" w:rsidP="0061547B">
      <w:pPr>
        <w:ind w:left="0" w:firstLine="0"/>
        <w:rPr>
          <w:sz w:val="18"/>
          <w:szCs w:val="18"/>
        </w:rPr>
      </w:pPr>
      <w:r w:rsidRPr="0061547B">
        <w:rPr>
          <w:sz w:val="18"/>
          <w:szCs w:val="18"/>
        </w:rPr>
        <w:t>о предоставлении разрешения на условно разрешенный вид использования «Магазины» в отношении земельного  участка ЗУ</w:t>
      </w:r>
      <w:proofErr w:type="gramStart"/>
      <w:r w:rsidRPr="0061547B">
        <w:rPr>
          <w:sz w:val="18"/>
          <w:szCs w:val="18"/>
        </w:rPr>
        <w:t>1</w:t>
      </w:r>
      <w:proofErr w:type="gramEnd"/>
      <w:r w:rsidRPr="0061547B">
        <w:rPr>
          <w:sz w:val="18"/>
          <w:szCs w:val="18"/>
        </w:rPr>
        <w:t xml:space="preserve"> площадью 1000 </w:t>
      </w:r>
      <w:proofErr w:type="spellStart"/>
      <w:r w:rsidRPr="0061547B">
        <w:rPr>
          <w:sz w:val="18"/>
          <w:szCs w:val="18"/>
        </w:rPr>
        <w:t>кв.м</w:t>
      </w:r>
      <w:proofErr w:type="spellEnd"/>
      <w:r w:rsidRPr="0061547B">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Загоскина, земельный участок 2Б.</w:t>
      </w:r>
    </w:p>
    <w:p w:rsidR="0061547B" w:rsidRPr="0061547B" w:rsidRDefault="0061547B" w:rsidP="0061547B">
      <w:pPr>
        <w:ind w:left="0" w:firstLine="0"/>
        <w:rPr>
          <w:i/>
          <w:sz w:val="18"/>
          <w:szCs w:val="18"/>
        </w:rPr>
      </w:pPr>
      <w:r w:rsidRPr="0061547B">
        <w:rPr>
          <w:i/>
          <w:sz w:val="18"/>
          <w:szCs w:val="18"/>
        </w:rPr>
        <w:t xml:space="preserve">(наименование проекта, рассмотренного </w:t>
      </w:r>
      <w:proofErr w:type="gramStart"/>
      <w:r w:rsidRPr="0061547B">
        <w:rPr>
          <w:i/>
          <w:sz w:val="18"/>
          <w:szCs w:val="18"/>
        </w:rPr>
        <w:t>на</w:t>
      </w:r>
      <w:proofErr w:type="gramEnd"/>
      <w:r w:rsidRPr="0061547B">
        <w:rPr>
          <w:i/>
          <w:sz w:val="18"/>
          <w:szCs w:val="18"/>
        </w:rPr>
        <w:t xml:space="preserve"> публичных слушаний)</w:t>
      </w:r>
    </w:p>
    <w:p w:rsidR="0061547B" w:rsidRPr="0061547B" w:rsidRDefault="0061547B" w:rsidP="0061547B">
      <w:pPr>
        <w:ind w:left="0" w:firstLine="0"/>
        <w:rPr>
          <w:sz w:val="18"/>
          <w:szCs w:val="18"/>
        </w:rPr>
      </w:pPr>
    </w:p>
    <w:p w:rsidR="0061547B" w:rsidRPr="0061547B" w:rsidRDefault="0061547B" w:rsidP="0061547B">
      <w:pPr>
        <w:ind w:left="0" w:firstLine="0"/>
        <w:rPr>
          <w:sz w:val="18"/>
          <w:szCs w:val="18"/>
        </w:rPr>
      </w:pPr>
      <w:r w:rsidRPr="0061547B">
        <w:rPr>
          <w:sz w:val="18"/>
          <w:szCs w:val="18"/>
        </w:rPr>
        <w:t xml:space="preserve">Количество участников публичных слушаний, принявших участие </w:t>
      </w:r>
      <w:proofErr w:type="gramStart"/>
      <w:r w:rsidRPr="0061547B">
        <w:rPr>
          <w:sz w:val="18"/>
          <w:szCs w:val="18"/>
        </w:rPr>
        <w:t>в</w:t>
      </w:r>
      <w:proofErr w:type="gramEnd"/>
      <w:r w:rsidRPr="0061547B">
        <w:rPr>
          <w:sz w:val="18"/>
          <w:szCs w:val="18"/>
        </w:rPr>
        <w:t xml:space="preserve"> публичных слушаний составило: 0.</w:t>
      </w:r>
    </w:p>
    <w:p w:rsidR="0061547B" w:rsidRPr="0061547B" w:rsidRDefault="0061547B" w:rsidP="0061547B">
      <w:pPr>
        <w:ind w:left="0" w:firstLine="0"/>
        <w:rPr>
          <w:sz w:val="18"/>
          <w:szCs w:val="18"/>
        </w:rPr>
      </w:pPr>
      <w:r w:rsidRPr="0061547B">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61547B" w:rsidRPr="0061547B" w:rsidRDefault="0061547B" w:rsidP="0061547B">
      <w:pPr>
        <w:ind w:left="0" w:firstLine="0"/>
        <w:rPr>
          <w:sz w:val="18"/>
          <w:szCs w:val="18"/>
        </w:rPr>
      </w:pPr>
    </w:p>
    <w:tbl>
      <w:tblPr>
        <w:tblW w:w="9831" w:type="dxa"/>
        <w:tblInd w:w="-34" w:type="dxa"/>
        <w:tblLook w:val="04A0" w:firstRow="1" w:lastRow="0" w:firstColumn="1" w:lastColumn="0" w:noHBand="0" w:noVBand="1"/>
      </w:tblPr>
      <w:tblGrid>
        <w:gridCol w:w="388"/>
        <w:gridCol w:w="2890"/>
        <w:gridCol w:w="2858"/>
        <w:gridCol w:w="3695"/>
      </w:tblGrid>
      <w:tr w:rsidR="0061547B" w:rsidRPr="0061547B" w:rsidTr="00713542">
        <w:trPr>
          <w:trHeight w:val="1681"/>
        </w:trPr>
        <w:tc>
          <w:tcPr>
            <w:tcW w:w="287"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1547B" w:rsidRPr="0061547B" w:rsidTr="00713542">
        <w:tc>
          <w:tcPr>
            <w:tcW w:w="287"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r>
      <w:tr w:rsidR="0061547B" w:rsidRPr="0061547B" w:rsidTr="00713542">
        <w:tc>
          <w:tcPr>
            <w:tcW w:w="287"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r w:rsidRPr="0061547B">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p>
        </w:tc>
      </w:tr>
    </w:tbl>
    <w:p w:rsidR="0061547B" w:rsidRPr="0061547B" w:rsidRDefault="0061547B" w:rsidP="0061547B">
      <w:pPr>
        <w:ind w:left="0" w:firstLine="0"/>
        <w:rPr>
          <w:sz w:val="18"/>
          <w:szCs w:val="18"/>
        </w:rPr>
      </w:pPr>
    </w:p>
    <w:p w:rsidR="0061547B" w:rsidRPr="0061547B" w:rsidRDefault="0061547B" w:rsidP="0061547B">
      <w:pPr>
        <w:ind w:left="0" w:firstLine="0"/>
        <w:rPr>
          <w:sz w:val="18"/>
          <w:szCs w:val="18"/>
        </w:rPr>
      </w:pPr>
      <w:r w:rsidRPr="0061547B">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766"/>
      </w:tblGrid>
      <w:tr w:rsidR="0061547B" w:rsidRPr="0061547B" w:rsidTr="00713542">
        <w:trPr>
          <w:trHeight w:val="1956"/>
        </w:trPr>
        <w:tc>
          <w:tcPr>
            <w:tcW w:w="481"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Выводы по результатам рассмотрения предложения, поступившего от участника публичных слушаний</w:t>
            </w:r>
          </w:p>
        </w:tc>
        <w:tc>
          <w:tcPr>
            <w:tcW w:w="3766"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1547B" w:rsidRPr="0061547B" w:rsidTr="00713542">
        <w:tc>
          <w:tcPr>
            <w:tcW w:w="481"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61547B" w:rsidRPr="0061547B" w:rsidRDefault="0061547B" w:rsidP="0061547B">
            <w:pPr>
              <w:ind w:left="0" w:firstLine="0"/>
              <w:rPr>
                <w:sz w:val="18"/>
                <w:szCs w:val="18"/>
              </w:rPr>
            </w:pPr>
            <w:r w:rsidRPr="0061547B">
              <w:rPr>
                <w:sz w:val="18"/>
                <w:szCs w:val="18"/>
              </w:rPr>
              <w:t>-</w:t>
            </w:r>
          </w:p>
          <w:p w:rsidR="0061547B" w:rsidRPr="0061547B" w:rsidRDefault="0061547B" w:rsidP="0061547B">
            <w:pPr>
              <w:ind w:left="0" w:firstLine="0"/>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w:t>
            </w:r>
          </w:p>
        </w:tc>
        <w:tc>
          <w:tcPr>
            <w:tcW w:w="3766" w:type="dxa"/>
            <w:tcBorders>
              <w:top w:val="single" w:sz="4" w:space="0" w:color="auto"/>
              <w:left w:val="single" w:sz="4" w:space="0" w:color="auto"/>
              <w:bottom w:val="single" w:sz="4" w:space="0" w:color="auto"/>
              <w:right w:val="single" w:sz="4" w:space="0" w:color="auto"/>
            </w:tcBorders>
            <w:hideMark/>
          </w:tcPr>
          <w:p w:rsidR="0061547B" w:rsidRPr="0061547B" w:rsidRDefault="0061547B" w:rsidP="0061547B">
            <w:pPr>
              <w:ind w:left="0" w:firstLine="0"/>
              <w:rPr>
                <w:sz w:val="18"/>
                <w:szCs w:val="18"/>
              </w:rPr>
            </w:pPr>
            <w:r w:rsidRPr="0061547B">
              <w:rPr>
                <w:sz w:val="18"/>
                <w:szCs w:val="18"/>
              </w:rPr>
              <w:t>-</w:t>
            </w:r>
          </w:p>
        </w:tc>
      </w:tr>
    </w:tbl>
    <w:p w:rsidR="0061547B" w:rsidRPr="0061547B" w:rsidRDefault="0061547B" w:rsidP="0061547B">
      <w:pPr>
        <w:ind w:left="0" w:firstLine="0"/>
        <w:rPr>
          <w:b/>
          <w:sz w:val="18"/>
          <w:szCs w:val="18"/>
        </w:rPr>
      </w:pPr>
    </w:p>
    <w:p w:rsidR="0061547B" w:rsidRPr="0061547B" w:rsidRDefault="0061547B" w:rsidP="0061547B">
      <w:pPr>
        <w:ind w:left="0" w:firstLine="0"/>
        <w:rPr>
          <w:sz w:val="18"/>
          <w:szCs w:val="18"/>
        </w:rPr>
      </w:pPr>
      <w:r w:rsidRPr="0061547B">
        <w:rPr>
          <w:sz w:val="18"/>
          <w:szCs w:val="18"/>
        </w:rPr>
        <w:t>Выводы: в ходе проведения публичных слушаний предложение о целесообразности  о предоставлении разрешения на условно разрешенный вид использования «Магазины» в отношении земельного  участка ЗУ</w:t>
      </w:r>
      <w:proofErr w:type="gramStart"/>
      <w:r w:rsidRPr="0061547B">
        <w:rPr>
          <w:sz w:val="18"/>
          <w:szCs w:val="18"/>
        </w:rPr>
        <w:t>1</w:t>
      </w:r>
      <w:proofErr w:type="gramEnd"/>
      <w:r w:rsidRPr="0061547B">
        <w:rPr>
          <w:sz w:val="18"/>
          <w:szCs w:val="18"/>
        </w:rPr>
        <w:t xml:space="preserve"> площадью 1000 </w:t>
      </w:r>
      <w:proofErr w:type="spellStart"/>
      <w:r w:rsidRPr="0061547B">
        <w:rPr>
          <w:sz w:val="18"/>
          <w:szCs w:val="18"/>
        </w:rPr>
        <w:t>кв.м</w:t>
      </w:r>
      <w:proofErr w:type="spellEnd"/>
      <w:r w:rsidRPr="0061547B">
        <w:rPr>
          <w:sz w:val="18"/>
          <w:szCs w:val="18"/>
        </w:rPr>
        <w:t xml:space="preserve">., образованного в результате перераспределения земельного участка с кадастровым номером 38:06:100102:1128,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Кленовая, земельный участок 35 и земельного участка с кадастровым номером 38:06:100102:1129, расположенного по адресу: Российская Федерация, Иркутская область, Иркутский муниципальный район, </w:t>
      </w:r>
      <w:proofErr w:type="spellStart"/>
      <w:r w:rsidRPr="0061547B">
        <w:rPr>
          <w:sz w:val="18"/>
          <w:szCs w:val="18"/>
        </w:rPr>
        <w:t>Хомутовское</w:t>
      </w:r>
      <w:proofErr w:type="spellEnd"/>
      <w:r w:rsidRPr="0061547B">
        <w:rPr>
          <w:sz w:val="18"/>
          <w:szCs w:val="18"/>
        </w:rPr>
        <w:t xml:space="preserve"> сельское поселение, село Хомутово, улица Загоскина, земельный участок 2Б,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61547B" w:rsidRPr="00713542" w:rsidRDefault="0061547B" w:rsidP="0061547B">
      <w:pPr>
        <w:ind w:left="0" w:firstLine="0"/>
        <w:rPr>
          <w:i/>
          <w:sz w:val="18"/>
          <w:szCs w:val="18"/>
        </w:rPr>
      </w:pPr>
    </w:p>
    <w:p w:rsidR="0061547B" w:rsidRPr="00713542" w:rsidRDefault="00713542" w:rsidP="0061547B">
      <w:pPr>
        <w:ind w:left="0" w:firstLine="0"/>
        <w:rPr>
          <w:i/>
          <w:sz w:val="18"/>
          <w:szCs w:val="18"/>
        </w:rPr>
      </w:pPr>
      <w:r>
        <w:rPr>
          <w:i/>
          <w:sz w:val="18"/>
          <w:szCs w:val="18"/>
        </w:rPr>
        <w:t xml:space="preserve">                                                                    </w:t>
      </w:r>
      <w:r w:rsidR="0061547B" w:rsidRPr="00713542">
        <w:rPr>
          <w:i/>
          <w:sz w:val="18"/>
          <w:szCs w:val="18"/>
        </w:rPr>
        <w:t>Председатель публичных слушаний</w:t>
      </w:r>
      <w:r w:rsidR="0061547B" w:rsidRPr="00713542">
        <w:rPr>
          <w:i/>
          <w:sz w:val="18"/>
          <w:szCs w:val="18"/>
        </w:rPr>
        <w:tab/>
        <w:t xml:space="preserve">                      _______________         Максименко Н.В. </w:t>
      </w:r>
    </w:p>
    <w:p w:rsidR="0061547B" w:rsidRPr="00713542" w:rsidRDefault="0061547B" w:rsidP="0061547B">
      <w:pPr>
        <w:ind w:left="0" w:firstLine="0"/>
        <w:rPr>
          <w:i/>
          <w:sz w:val="18"/>
          <w:szCs w:val="18"/>
        </w:rPr>
      </w:pPr>
      <w:r w:rsidRPr="00713542">
        <w:rPr>
          <w:i/>
          <w:sz w:val="18"/>
          <w:szCs w:val="18"/>
        </w:rPr>
        <w:t xml:space="preserve">                                                                          </w:t>
      </w:r>
      <w:r w:rsidR="00713542">
        <w:rPr>
          <w:i/>
          <w:sz w:val="18"/>
          <w:szCs w:val="18"/>
        </w:rPr>
        <w:t xml:space="preserve">                                                                              </w:t>
      </w:r>
      <w:r w:rsidRPr="00713542">
        <w:rPr>
          <w:i/>
          <w:sz w:val="18"/>
          <w:szCs w:val="18"/>
        </w:rPr>
        <w:t>(подпись)</w:t>
      </w:r>
    </w:p>
    <w:p w:rsidR="0061547B" w:rsidRPr="00713542" w:rsidRDefault="00713542" w:rsidP="0061547B">
      <w:pPr>
        <w:ind w:left="0" w:firstLine="0"/>
        <w:rPr>
          <w:i/>
          <w:sz w:val="18"/>
          <w:szCs w:val="18"/>
        </w:rPr>
      </w:pPr>
      <w:r>
        <w:rPr>
          <w:i/>
          <w:sz w:val="18"/>
          <w:szCs w:val="18"/>
        </w:rPr>
        <w:t xml:space="preserve">                                                                 </w:t>
      </w:r>
      <w:r w:rsidR="0061547B" w:rsidRPr="00713542">
        <w:rPr>
          <w:i/>
          <w:sz w:val="18"/>
          <w:szCs w:val="18"/>
        </w:rPr>
        <w:t>Секретарь публичных слу</w:t>
      </w:r>
      <w:r>
        <w:rPr>
          <w:i/>
          <w:sz w:val="18"/>
          <w:szCs w:val="18"/>
        </w:rPr>
        <w:t xml:space="preserve">шаний                       </w:t>
      </w:r>
      <w:r w:rsidR="0061547B" w:rsidRPr="00713542">
        <w:rPr>
          <w:i/>
          <w:sz w:val="18"/>
          <w:szCs w:val="18"/>
        </w:rPr>
        <w:t xml:space="preserve">  _______________        </w:t>
      </w:r>
      <w:proofErr w:type="spellStart"/>
      <w:r w:rsidR="0061547B" w:rsidRPr="00713542">
        <w:rPr>
          <w:i/>
          <w:sz w:val="18"/>
          <w:szCs w:val="18"/>
        </w:rPr>
        <w:t>Благирева</w:t>
      </w:r>
      <w:proofErr w:type="spellEnd"/>
      <w:r w:rsidR="0061547B" w:rsidRPr="00713542">
        <w:rPr>
          <w:i/>
          <w:sz w:val="18"/>
          <w:szCs w:val="18"/>
        </w:rPr>
        <w:t xml:space="preserve"> А.В.</w:t>
      </w:r>
    </w:p>
    <w:p w:rsidR="0061547B" w:rsidRPr="00713542" w:rsidRDefault="0061547B" w:rsidP="0061547B">
      <w:pPr>
        <w:ind w:left="0" w:firstLine="0"/>
        <w:rPr>
          <w:i/>
          <w:sz w:val="18"/>
          <w:szCs w:val="18"/>
        </w:rPr>
      </w:pPr>
      <w:r w:rsidRPr="00713542">
        <w:rPr>
          <w:i/>
          <w:sz w:val="18"/>
          <w:szCs w:val="18"/>
        </w:rPr>
        <w:t xml:space="preserve">                                                                             </w:t>
      </w:r>
      <w:r w:rsidR="00713542">
        <w:rPr>
          <w:i/>
          <w:sz w:val="18"/>
          <w:szCs w:val="18"/>
        </w:rPr>
        <w:t xml:space="preserve">                                                                          </w:t>
      </w:r>
      <w:r w:rsidRPr="00713542">
        <w:rPr>
          <w:i/>
          <w:sz w:val="18"/>
          <w:szCs w:val="18"/>
        </w:rPr>
        <w:t xml:space="preserve">   (подпись)</w:t>
      </w:r>
    </w:p>
    <w:p w:rsidR="00713542" w:rsidRDefault="00713542" w:rsidP="00780F70">
      <w:pPr>
        <w:ind w:left="0" w:firstLine="0"/>
        <w:rPr>
          <w:sz w:val="18"/>
          <w:szCs w:val="18"/>
        </w:rPr>
      </w:pPr>
    </w:p>
    <w:p w:rsidR="007F6A39" w:rsidRDefault="007F6A39" w:rsidP="00780F70">
      <w:pPr>
        <w:ind w:left="0" w:firstLine="0"/>
        <w:rPr>
          <w:sz w:val="18"/>
          <w:szCs w:val="18"/>
        </w:rPr>
      </w:pPr>
    </w:p>
    <w:p w:rsidR="009354C1" w:rsidRDefault="00FE03F6" w:rsidP="00780F70">
      <w:pPr>
        <w:ind w:left="0" w:firstLine="0"/>
        <w:rPr>
          <w:sz w:val="18"/>
          <w:szCs w:val="18"/>
        </w:rPr>
      </w:pPr>
      <w:r>
        <w:rPr>
          <w:sz w:val="18"/>
          <w:szCs w:val="18"/>
        </w:rPr>
        <w:t xml:space="preserve">                                                                                </w:t>
      </w:r>
      <w:r w:rsidR="00780F70">
        <w:rPr>
          <w:sz w:val="18"/>
          <w:szCs w:val="18"/>
        </w:rPr>
        <w:t xml:space="preserve">  </w:t>
      </w:r>
    </w:p>
    <w:p w:rsidR="009354C1" w:rsidRDefault="009354C1" w:rsidP="00780F70">
      <w:pPr>
        <w:ind w:left="0" w:firstLine="0"/>
        <w:rPr>
          <w:sz w:val="18"/>
          <w:szCs w:val="18"/>
        </w:rPr>
      </w:pPr>
    </w:p>
    <w:p w:rsidR="009354C1" w:rsidRDefault="009354C1" w:rsidP="00780F70">
      <w:pPr>
        <w:ind w:left="0" w:firstLine="0"/>
        <w:rPr>
          <w:sz w:val="18"/>
          <w:szCs w:val="18"/>
        </w:rPr>
      </w:pPr>
    </w:p>
    <w:p w:rsidR="009354C1" w:rsidRDefault="009354C1" w:rsidP="00780F70">
      <w:pPr>
        <w:ind w:left="0" w:firstLine="0"/>
        <w:rPr>
          <w:sz w:val="18"/>
          <w:szCs w:val="18"/>
        </w:rPr>
      </w:pPr>
    </w:p>
    <w:p w:rsidR="009354C1" w:rsidRDefault="009354C1" w:rsidP="00780F70">
      <w:pPr>
        <w:ind w:left="0" w:firstLine="0"/>
        <w:rPr>
          <w:sz w:val="18"/>
          <w:szCs w:val="18"/>
        </w:rPr>
      </w:pPr>
    </w:p>
    <w:p w:rsidR="00527700" w:rsidRPr="00527700" w:rsidRDefault="009354C1" w:rsidP="009354C1">
      <w:pPr>
        <w:ind w:left="0" w:firstLine="0"/>
        <w:jc w:val="center"/>
        <w:rPr>
          <w:sz w:val="18"/>
          <w:szCs w:val="18"/>
        </w:rPr>
      </w:pPr>
      <w:r>
        <w:rPr>
          <w:sz w:val="18"/>
          <w:szCs w:val="18"/>
        </w:rPr>
        <w:lastRenderedPageBreak/>
        <w:t xml:space="preserve">           </w:t>
      </w:r>
      <w:r w:rsidR="00527700" w:rsidRPr="00527700">
        <w:rPr>
          <w:sz w:val="18"/>
          <w:szCs w:val="18"/>
        </w:rPr>
        <w:t>РОССИЙСКАЯ ФЕДЕРАЦИЯ</w:t>
      </w:r>
    </w:p>
    <w:p w:rsidR="00527700" w:rsidRPr="00527700" w:rsidRDefault="00527700" w:rsidP="009354C1">
      <w:pPr>
        <w:ind w:left="0" w:firstLine="567"/>
        <w:jc w:val="center"/>
        <w:rPr>
          <w:sz w:val="18"/>
          <w:szCs w:val="18"/>
        </w:rPr>
      </w:pPr>
      <w:r w:rsidRPr="00527700">
        <w:rPr>
          <w:sz w:val="18"/>
          <w:szCs w:val="18"/>
        </w:rPr>
        <w:t>ИРКУТСКАЯ ОБЛАСТЬ   ИРКУТСКИЙ РАЙОН</w:t>
      </w:r>
    </w:p>
    <w:p w:rsidR="00527700" w:rsidRPr="00527700" w:rsidRDefault="00527700" w:rsidP="009354C1">
      <w:pPr>
        <w:ind w:left="0" w:firstLine="567"/>
        <w:jc w:val="center"/>
        <w:rPr>
          <w:sz w:val="18"/>
          <w:szCs w:val="18"/>
        </w:rPr>
      </w:pPr>
      <w:r w:rsidRPr="00527700">
        <w:rPr>
          <w:sz w:val="18"/>
          <w:szCs w:val="18"/>
        </w:rPr>
        <w:t>ДУМА</w:t>
      </w:r>
    </w:p>
    <w:p w:rsidR="00527700" w:rsidRPr="00527700" w:rsidRDefault="00527700" w:rsidP="009354C1">
      <w:pPr>
        <w:ind w:left="0" w:firstLine="567"/>
        <w:jc w:val="center"/>
        <w:rPr>
          <w:sz w:val="18"/>
          <w:szCs w:val="18"/>
        </w:rPr>
      </w:pPr>
      <w:r w:rsidRPr="00527700">
        <w:rPr>
          <w:sz w:val="18"/>
          <w:szCs w:val="18"/>
        </w:rPr>
        <w:t>Хомутовского муниципального образования</w:t>
      </w:r>
    </w:p>
    <w:p w:rsidR="00527700" w:rsidRPr="00527700" w:rsidRDefault="00527700" w:rsidP="009354C1">
      <w:pPr>
        <w:ind w:left="0" w:firstLine="567"/>
        <w:jc w:val="center"/>
        <w:rPr>
          <w:sz w:val="18"/>
          <w:szCs w:val="18"/>
        </w:rPr>
      </w:pPr>
      <w:r w:rsidRPr="00527700">
        <w:rPr>
          <w:sz w:val="18"/>
          <w:szCs w:val="18"/>
        </w:rPr>
        <w:t>Пятый созыв</w:t>
      </w:r>
    </w:p>
    <w:p w:rsidR="00527700" w:rsidRPr="00527700" w:rsidRDefault="00527700" w:rsidP="009354C1">
      <w:pPr>
        <w:ind w:left="0" w:firstLine="567"/>
        <w:jc w:val="center"/>
        <w:rPr>
          <w:sz w:val="18"/>
          <w:szCs w:val="18"/>
        </w:rPr>
      </w:pPr>
      <w:r w:rsidRPr="00527700">
        <w:rPr>
          <w:sz w:val="18"/>
          <w:szCs w:val="18"/>
        </w:rPr>
        <w:t>Решение</w:t>
      </w:r>
    </w:p>
    <w:p w:rsidR="00527700" w:rsidRPr="00527700" w:rsidRDefault="00527700" w:rsidP="00527700">
      <w:pPr>
        <w:ind w:left="0" w:firstLine="567"/>
        <w:rPr>
          <w:sz w:val="18"/>
          <w:szCs w:val="18"/>
        </w:rPr>
      </w:pPr>
    </w:p>
    <w:p w:rsidR="00527700" w:rsidRPr="009B2D3F" w:rsidRDefault="009B2D3F" w:rsidP="00527700">
      <w:pPr>
        <w:ind w:left="0" w:firstLine="567"/>
        <w:rPr>
          <w:sz w:val="18"/>
          <w:szCs w:val="18"/>
          <w:u w:val="single"/>
        </w:rPr>
      </w:pPr>
      <w:r w:rsidRPr="009B2D3F">
        <w:rPr>
          <w:sz w:val="18"/>
          <w:szCs w:val="18"/>
          <w:u w:val="single"/>
        </w:rPr>
        <w:t>23</w:t>
      </w:r>
      <w:r w:rsidR="00527700" w:rsidRPr="009B2D3F">
        <w:rPr>
          <w:sz w:val="18"/>
          <w:szCs w:val="18"/>
          <w:u w:val="single"/>
        </w:rPr>
        <w:t>.12.2024 №  3</w:t>
      </w:r>
      <w:r w:rsidRPr="009B2D3F">
        <w:rPr>
          <w:sz w:val="18"/>
          <w:szCs w:val="18"/>
          <w:u w:val="single"/>
        </w:rPr>
        <w:t>4</w:t>
      </w:r>
      <w:r w:rsidR="00527700" w:rsidRPr="009B2D3F">
        <w:rPr>
          <w:sz w:val="18"/>
          <w:szCs w:val="18"/>
          <w:u w:val="single"/>
        </w:rPr>
        <w:t>-16</w:t>
      </w:r>
      <w:r w:rsidRPr="009B2D3F">
        <w:rPr>
          <w:sz w:val="18"/>
          <w:szCs w:val="18"/>
          <w:u w:val="single"/>
        </w:rPr>
        <w:t>4</w:t>
      </w:r>
      <w:r w:rsidR="00527700" w:rsidRPr="009B2D3F">
        <w:rPr>
          <w:sz w:val="18"/>
          <w:szCs w:val="18"/>
          <w:u w:val="single"/>
        </w:rPr>
        <w:t xml:space="preserve"> од</w:t>
      </w:r>
    </w:p>
    <w:p w:rsidR="00361AC8" w:rsidRPr="00527700" w:rsidRDefault="00527700" w:rsidP="00527700">
      <w:pPr>
        <w:ind w:left="0" w:firstLine="567"/>
        <w:rPr>
          <w:sz w:val="18"/>
          <w:szCs w:val="18"/>
        </w:rPr>
      </w:pPr>
      <w:r>
        <w:rPr>
          <w:sz w:val="18"/>
          <w:szCs w:val="18"/>
        </w:rPr>
        <w:t xml:space="preserve">          </w:t>
      </w:r>
      <w:r w:rsidRPr="00527700">
        <w:rPr>
          <w:sz w:val="18"/>
          <w:szCs w:val="18"/>
        </w:rPr>
        <w:t>с. Хомутово</w:t>
      </w:r>
    </w:p>
    <w:p w:rsidR="00527700" w:rsidRDefault="00527700" w:rsidP="00E52CEA">
      <w:pPr>
        <w:ind w:left="0" w:firstLine="567"/>
        <w:rPr>
          <w:b/>
          <w:sz w:val="18"/>
          <w:szCs w:val="18"/>
        </w:rPr>
      </w:pPr>
    </w:p>
    <w:p w:rsidR="00527700" w:rsidRDefault="00527700" w:rsidP="00E52CEA">
      <w:pPr>
        <w:ind w:left="0" w:firstLine="567"/>
        <w:rPr>
          <w:b/>
          <w:sz w:val="18"/>
          <w:szCs w:val="18"/>
        </w:rPr>
      </w:pPr>
    </w:p>
    <w:p w:rsidR="00552F1B" w:rsidRPr="00552F1B" w:rsidRDefault="00552F1B" w:rsidP="00552F1B">
      <w:pPr>
        <w:ind w:left="0" w:firstLine="567"/>
        <w:rPr>
          <w:sz w:val="18"/>
          <w:szCs w:val="18"/>
        </w:rPr>
      </w:pPr>
      <w:r w:rsidRPr="00552F1B">
        <w:rPr>
          <w:sz w:val="18"/>
          <w:szCs w:val="18"/>
        </w:rPr>
        <w:t>О внесении изменений в решение Думы Хомутовского муниципального образования от 14.12.2023 № 19-92/д</w:t>
      </w:r>
      <w:r w:rsidRPr="00552F1B">
        <w:rPr>
          <w:sz w:val="18"/>
          <w:szCs w:val="18"/>
        </w:rPr>
        <w:tab/>
      </w:r>
    </w:p>
    <w:p w:rsidR="00552F1B" w:rsidRPr="00552F1B" w:rsidRDefault="00552F1B" w:rsidP="00552F1B">
      <w:pPr>
        <w:ind w:left="0" w:firstLine="567"/>
        <w:rPr>
          <w:sz w:val="18"/>
          <w:szCs w:val="18"/>
        </w:rPr>
      </w:pPr>
    </w:p>
    <w:p w:rsidR="00552F1B" w:rsidRPr="00552F1B" w:rsidRDefault="00552F1B" w:rsidP="00552F1B">
      <w:pPr>
        <w:ind w:left="0" w:firstLine="567"/>
        <w:rPr>
          <w:sz w:val="18"/>
          <w:szCs w:val="18"/>
        </w:rPr>
      </w:pPr>
      <w:proofErr w:type="gramStart"/>
      <w:r w:rsidRPr="00552F1B">
        <w:rPr>
          <w:sz w:val="18"/>
          <w:szCs w:val="18"/>
        </w:rPr>
        <w:t xml:space="preserve">В соответствии со </w:t>
      </w:r>
      <w:proofErr w:type="spellStart"/>
      <w:r w:rsidRPr="00552F1B">
        <w:rPr>
          <w:sz w:val="18"/>
          <w:szCs w:val="18"/>
        </w:rPr>
        <w:t>ст.ст</w:t>
      </w:r>
      <w:proofErr w:type="spellEnd"/>
      <w:r w:rsidRPr="00552F1B">
        <w:rPr>
          <w:sz w:val="18"/>
          <w:szCs w:val="18"/>
        </w:rPr>
        <w:t xml:space="preserve">. 15, 187 Бюджетного кодекса Российской Федерации, </w:t>
      </w:r>
      <w:proofErr w:type="spellStart"/>
      <w:r w:rsidRPr="00552F1B">
        <w:rPr>
          <w:sz w:val="18"/>
          <w:szCs w:val="18"/>
        </w:rPr>
        <w:t>ст.ст</w:t>
      </w:r>
      <w:proofErr w:type="spellEnd"/>
      <w:r w:rsidRPr="00552F1B">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552F1B">
        <w:rPr>
          <w:sz w:val="18"/>
          <w:szCs w:val="18"/>
        </w:rPr>
        <w:t>ст.ст</w:t>
      </w:r>
      <w:proofErr w:type="spellEnd"/>
      <w:r w:rsidRPr="00552F1B">
        <w:rPr>
          <w:sz w:val="18"/>
          <w:szCs w:val="18"/>
        </w:rPr>
        <w:t xml:space="preserve">. 6, 18 Положения о бюджетном процессе в </w:t>
      </w:r>
      <w:proofErr w:type="spellStart"/>
      <w:r w:rsidRPr="00552F1B">
        <w:rPr>
          <w:sz w:val="18"/>
          <w:szCs w:val="18"/>
        </w:rPr>
        <w:t>Хомутовском</w:t>
      </w:r>
      <w:proofErr w:type="spellEnd"/>
      <w:r w:rsidRPr="00552F1B">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552F1B">
        <w:rPr>
          <w:sz w:val="18"/>
          <w:szCs w:val="18"/>
        </w:rPr>
        <w:t>ст.ст</w:t>
      </w:r>
      <w:proofErr w:type="spellEnd"/>
      <w:r w:rsidRPr="00552F1B">
        <w:rPr>
          <w:sz w:val="18"/>
          <w:szCs w:val="18"/>
        </w:rPr>
        <w:t>. 35, 69 Устава Хомутовского  муниципального образования</w:t>
      </w:r>
      <w:proofErr w:type="gramEnd"/>
      <w:r w:rsidRPr="00552F1B">
        <w:rPr>
          <w:sz w:val="18"/>
          <w:szCs w:val="18"/>
        </w:rPr>
        <w:t>, Дума Хомутовского муниципального образования</w:t>
      </w:r>
    </w:p>
    <w:p w:rsidR="00552F1B" w:rsidRPr="00552F1B" w:rsidRDefault="00552F1B" w:rsidP="00552F1B">
      <w:pPr>
        <w:ind w:left="0" w:firstLine="567"/>
        <w:rPr>
          <w:sz w:val="18"/>
          <w:szCs w:val="18"/>
        </w:rPr>
      </w:pPr>
      <w:r w:rsidRPr="00552F1B">
        <w:rPr>
          <w:sz w:val="18"/>
          <w:szCs w:val="18"/>
        </w:rPr>
        <w:t>РЕШИЛА:</w:t>
      </w:r>
    </w:p>
    <w:p w:rsidR="00552F1B" w:rsidRPr="00552F1B" w:rsidRDefault="00552F1B" w:rsidP="00552F1B">
      <w:pPr>
        <w:ind w:left="0" w:firstLine="567"/>
        <w:rPr>
          <w:sz w:val="18"/>
          <w:szCs w:val="18"/>
        </w:rPr>
      </w:pPr>
      <w:r w:rsidRPr="00552F1B">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552F1B" w:rsidRPr="00552F1B" w:rsidRDefault="00552F1B" w:rsidP="00552F1B">
      <w:pPr>
        <w:ind w:left="0" w:firstLine="567"/>
        <w:rPr>
          <w:sz w:val="18"/>
          <w:szCs w:val="18"/>
        </w:rPr>
      </w:pPr>
      <w:r w:rsidRPr="00552F1B">
        <w:rPr>
          <w:sz w:val="18"/>
          <w:szCs w:val="18"/>
        </w:rPr>
        <w:t>1.1. Статью 1 изменить и изложить в следующей редакции:</w:t>
      </w:r>
    </w:p>
    <w:p w:rsidR="00552F1B" w:rsidRPr="00552F1B" w:rsidRDefault="00552F1B" w:rsidP="00552F1B">
      <w:pPr>
        <w:ind w:left="0" w:firstLine="567"/>
        <w:rPr>
          <w:sz w:val="18"/>
          <w:szCs w:val="18"/>
        </w:rPr>
      </w:pPr>
      <w:r w:rsidRPr="00552F1B">
        <w:rPr>
          <w:sz w:val="18"/>
          <w:szCs w:val="18"/>
        </w:rPr>
        <w:t>«Статья 1</w:t>
      </w:r>
    </w:p>
    <w:p w:rsidR="00552F1B" w:rsidRPr="00552F1B" w:rsidRDefault="00552F1B" w:rsidP="00552F1B">
      <w:pPr>
        <w:ind w:left="0" w:firstLine="567"/>
        <w:rPr>
          <w:sz w:val="18"/>
          <w:szCs w:val="18"/>
        </w:rPr>
      </w:pPr>
      <w:r w:rsidRPr="00552F1B">
        <w:rPr>
          <w:sz w:val="18"/>
          <w:szCs w:val="18"/>
        </w:rPr>
        <w:t>1. Утвердить основные характеристики бюджета Хомутовского муниципального образования (далее – бюджет поселения) на 2024 год:</w:t>
      </w:r>
    </w:p>
    <w:p w:rsidR="00552F1B" w:rsidRPr="00552F1B" w:rsidRDefault="00552F1B" w:rsidP="00552F1B">
      <w:pPr>
        <w:ind w:left="0" w:firstLine="567"/>
        <w:rPr>
          <w:sz w:val="18"/>
          <w:szCs w:val="18"/>
        </w:rPr>
      </w:pPr>
      <w:r w:rsidRPr="00552F1B">
        <w:rPr>
          <w:sz w:val="18"/>
          <w:szCs w:val="18"/>
        </w:rPr>
        <w:t>1) общий объем доходов - в сумме 525 983,50 тыс. руб., в том числе налоговые и неналоговые доходы в сумме 142 514,28 тыс. руб., безвозмездные поступления в сумме 383 469,22 тыс. руб., из них объем дотации на выравнивание бюджетной обеспеченности из районного бюджет 85 752,10 тыс. руб.</w:t>
      </w:r>
    </w:p>
    <w:p w:rsidR="00552F1B" w:rsidRPr="00552F1B" w:rsidRDefault="00552F1B" w:rsidP="00552F1B">
      <w:pPr>
        <w:ind w:left="0" w:firstLine="567"/>
        <w:rPr>
          <w:sz w:val="18"/>
          <w:szCs w:val="18"/>
        </w:rPr>
      </w:pPr>
      <w:r w:rsidRPr="00552F1B">
        <w:rPr>
          <w:sz w:val="18"/>
          <w:szCs w:val="18"/>
        </w:rPr>
        <w:t>2) общий объем расходов бюджета поселения в сумме 540 807,57 тыс. руб.;</w:t>
      </w:r>
    </w:p>
    <w:p w:rsidR="00552F1B" w:rsidRPr="00552F1B" w:rsidRDefault="00552F1B" w:rsidP="00552F1B">
      <w:pPr>
        <w:ind w:left="0" w:firstLine="567"/>
        <w:rPr>
          <w:sz w:val="18"/>
          <w:szCs w:val="18"/>
        </w:rPr>
      </w:pPr>
      <w:r w:rsidRPr="00552F1B">
        <w:rPr>
          <w:sz w:val="18"/>
          <w:szCs w:val="18"/>
        </w:rPr>
        <w:t>3) размер дефицита бюджета поселения в сумме 14 824,17 тыс. руб. или 10,4 % общего годового объема доходов бюджета без учета безвозмездных поступлений».</w:t>
      </w:r>
    </w:p>
    <w:p w:rsidR="00552F1B" w:rsidRPr="00552F1B" w:rsidRDefault="00552F1B" w:rsidP="00552F1B">
      <w:pPr>
        <w:ind w:left="0" w:firstLine="567"/>
        <w:rPr>
          <w:sz w:val="18"/>
          <w:szCs w:val="18"/>
        </w:rPr>
      </w:pPr>
      <w:r w:rsidRPr="00552F1B">
        <w:rPr>
          <w:sz w:val="18"/>
          <w:szCs w:val="18"/>
        </w:rPr>
        <w:t xml:space="preserve">1.2. В статью 11 внести следующие изменения: </w:t>
      </w:r>
    </w:p>
    <w:p w:rsidR="00552F1B" w:rsidRPr="00552F1B" w:rsidRDefault="00552F1B" w:rsidP="00552F1B">
      <w:pPr>
        <w:ind w:left="0" w:firstLine="567"/>
        <w:rPr>
          <w:sz w:val="18"/>
          <w:szCs w:val="18"/>
        </w:rPr>
      </w:pPr>
      <w:r w:rsidRPr="00552F1B">
        <w:rPr>
          <w:sz w:val="18"/>
          <w:szCs w:val="18"/>
        </w:rPr>
        <w:t xml:space="preserve">1.2.1. слова «на 1 января 2025 года в сумме 23 418,33 тыс. руб.» заменить словами «на 1 января 2025 года в сумме 28 349,89 тыс. руб.»; </w:t>
      </w:r>
    </w:p>
    <w:p w:rsidR="00552F1B" w:rsidRPr="00552F1B" w:rsidRDefault="00552F1B" w:rsidP="00552F1B">
      <w:pPr>
        <w:ind w:left="0" w:firstLine="567"/>
        <w:rPr>
          <w:sz w:val="18"/>
          <w:szCs w:val="18"/>
        </w:rPr>
      </w:pPr>
      <w:r w:rsidRPr="00552F1B">
        <w:rPr>
          <w:sz w:val="18"/>
          <w:szCs w:val="18"/>
        </w:rPr>
        <w:t>1.2.2. слова «на 1 января 2026 года в сумме 29 986,93  тыс. руб.» заменить словами «на 1 января 2026 года в сумме 35 089,61 тыс. руб.»;</w:t>
      </w:r>
    </w:p>
    <w:p w:rsidR="00552F1B" w:rsidRPr="00552F1B" w:rsidRDefault="00552F1B" w:rsidP="00552F1B">
      <w:pPr>
        <w:ind w:left="0" w:firstLine="567"/>
        <w:rPr>
          <w:sz w:val="18"/>
          <w:szCs w:val="18"/>
        </w:rPr>
      </w:pPr>
      <w:r w:rsidRPr="00552F1B">
        <w:rPr>
          <w:sz w:val="18"/>
          <w:szCs w:val="18"/>
        </w:rPr>
        <w:t xml:space="preserve">1.2.3. слова «на 1 января 2027 года в сумме 41 650,43 тыс. руб.» заменить словами «на 1 января 2027 года в сумме 42 365,39 тыс. руб.». </w:t>
      </w:r>
    </w:p>
    <w:p w:rsidR="00552F1B" w:rsidRPr="00552F1B" w:rsidRDefault="00552F1B" w:rsidP="00552F1B">
      <w:pPr>
        <w:ind w:left="0" w:firstLine="567"/>
        <w:rPr>
          <w:sz w:val="18"/>
          <w:szCs w:val="18"/>
        </w:rPr>
      </w:pPr>
      <w:r w:rsidRPr="00552F1B">
        <w:rPr>
          <w:sz w:val="18"/>
          <w:szCs w:val="18"/>
        </w:rPr>
        <w:t>1.3. Приложения №№ 1, 3,4, 5, 6, 7, 8, 9, 10, 13,14 изложить в новой редакции (прилагаются).</w:t>
      </w:r>
    </w:p>
    <w:p w:rsidR="00552F1B" w:rsidRPr="00552F1B" w:rsidRDefault="00552F1B" w:rsidP="00552F1B">
      <w:pPr>
        <w:ind w:left="0" w:firstLine="567"/>
        <w:rPr>
          <w:sz w:val="18"/>
          <w:szCs w:val="18"/>
        </w:rPr>
      </w:pPr>
      <w:r w:rsidRPr="00552F1B">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552F1B" w:rsidRPr="00552F1B" w:rsidRDefault="00552F1B" w:rsidP="00552F1B">
      <w:pPr>
        <w:ind w:left="0" w:firstLine="567"/>
        <w:rPr>
          <w:sz w:val="18"/>
          <w:szCs w:val="18"/>
        </w:rPr>
      </w:pPr>
      <w:r w:rsidRPr="00552F1B">
        <w:rPr>
          <w:sz w:val="18"/>
          <w:szCs w:val="18"/>
        </w:rPr>
        <w:t>3. Дефицит бюджета без учета суммы, указанной в пункте 2 настоящего Решения, составит 10 739,63 тыс. руб. или 7,5%.</w:t>
      </w:r>
    </w:p>
    <w:p w:rsidR="00552F1B" w:rsidRPr="00552F1B" w:rsidRDefault="00552F1B" w:rsidP="00552F1B">
      <w:pPr>
        <w:ind w:left="0" w:firstLine="567"/>
        <w:rPr>
          <w:sz w:val="18"/>
          <w:szCs w:val="18"/>
        </w:rPr>
      </w:pPr>
      <w:r w:rsidRPr="00552F1B">
        <w:rPr>
          <w:sz w:val="18"/>
          <w:szCs w:val="18"/>
        </w:rPr>
        <w:t xml:space="preserve">          4.  Опубликовать данное решение в установленном законом порядке.</w:t>
      </w:r>
    </w:p>
    <w:p w:rsidR="00552F1B" w:rsidRPr="00552F1B" w:rsidRDefault="00552F1B" w:rsidP="00552F1B">
      <w:pPr>
        <w:ind w:left="0" w:firstLine="567"/>
        <w:rPr>
          <w:sz w:val="18"/>
          <w:szCs w:val="18"/>
        </w:rPr>
      </w:pPr>
      <w:r w:rsidRPr="00552F1B">
        <w:rPr>
          <w:sz w:val="18"/>
          <w:szCs w:val="18"/>
        </w:rPr>
        <w:t xml:space="preserve">          5. </w:t>
      </w:r>
      <w:proofErr w:type="gramStart"/>
      <w:r w:rsidRPr="00552F1B">
        <w:rPr>
          <w:sz w:val="18"/>
          <w:szCs w:val="18"/>
        </w:rPr>
        <w:t>Контроль за</w:t>
      </w:r>
      <w:proofErr w:type="gramEnd"/>
      <w:r w:rsidRPr="00552F1B">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552F1B">
        <w:rPr>
          <w:sz w:val="18"/>
          <w:szCs w:val="18"/>
        </w:rPr>
        <w:t>ресурсообеспечению</w:t>
      </w:r>
      <w:proofErr w:type="spellEnd"/>
      <w:r w:rsidRPr="00552F1B">
        <w:rPr>
          <w:sz w:val="18"/>
          <w:szCs w:val="18"/>
        </w:rPr>
        <w:t xml:space="preserve"> Думы Хомутовского муниципального образования.</w:t>
      </w:r>
    </w:p>
    <w:p w:rsidR="00552F1B" w:rsidRPr="00552F1B" w:rsidRDefault="00552F1B" w:rsidP="00552F1B">
      <w:pPr>
        <w:ind w:left="0" w:firstLine="567"/>
        <w:rPr>
          <w:b/>
          <w:sz w:val="18"/>
          <w:szCs w:val="18"/>
        </w:rPr>
      </w:pPr>
    </w:p>
    <w:p w:rsidR="00552F1B" w:rsidRPr="00671108" w:rsidRDefault="00552F1B" w:rsidP="00552F1B">
      <w:pPr>
        <w:ind w:left="0" w:firstLine="567"/>
        <w:rPr>
          <w:i/>
          <w:sz w:val="18"/>
          <w:szCs w:val="18"/>
        </w:rPr>
      </w:pPr>
      <w:r w:rsidRPr="00552F1B">
        <w:rPr>
          <w:b/>
          <w:sz w:val="18"/>
          <w:szCs w:val="18"/>
        </w:rPr>
        <w:tab/>
      </w:r>
      <w:r w:rsidRPr="00671108">
        <w:rPr>
          <w:i/>
          <w:sz w:val="18"/>
          <w:szCs w:val="18"/>
        </w:rPr>
        <w:t xml:space="preserve">                                                                           </w:t>
      </w:r>
    </w:p>
    <w:p w:rsidR="009064FD" w:rsidRDefault="00671108" w:rsidP="00240805">
      <w:pPr>
        <w:ind w:left="0" w:firstLine="567"/>
        <w:rPr>
          <w:i/>
          <w:sz w:val="18"/>
          <w:szCs w:val="18"/>
        </w:rPr>
      </w:pPr>
      <w:r>
        <w:rPr>
          <w:i/>
          <w:sz w:val="18"/>
          <w:szCs w:val="18"/>
        </w:rPr>
        <w:t xml:space="preserve">                          </w:t>
      </w:r>
      <w:r w:rsidR="00552F1B" w:rsidRPr="00671108">
        <w:rPr>
          <w:i/>
          <w:sz w:val="18"/>
          <w:szCs w:val="18"/>
        </w:rPr>
        <w:t xml:space="preserve">Глава  Хомутовского  муниципального  образования                                                           </w:t>
      </w:r>
      <w:proofErr w:type="spellStart"/>
      <w:r w:rsidR="00552F1B" w:rsidRPr="00671108">
        <w:rPr>
          <w:i/>
          <w:sz w:val="18"/>
          <w:szCs w:val="18"/>
        </w:rPr>
        <w:t>А.В.Иваненко</w:t>
      </w:r>
      <w:proofErr w:type="spellEnd"/>
      <w:r w:rsidR="00552F1B" w:rsidRPr="00671108">
        <w:rPr>
          <w:i/>
          <w:sz w:val="18"/>
          <w:szCs w:val="18"/>
        </w:rPr>
        <w:t xml:space="preserve">   </w:t>
      </w:r>
    </w:p>
    <w:p w:rsidR="009064FD" w:rsidRDefault="009064FD" w:rsidP="00552F1B">
      <w:pPr>
        <w:ind w:left="0" w:firstLine="567"/>
        <w:rPr>
          <w:i/>
          <w:sz w:val="18"/>
          <w:szCs w:val="18"/>
        </w:rPr>
      </w:pPr>
    </w:p>
    <w:p w:rsidR="009064FD" w:rsidRDefault="009064FD" w:rsidP="00552F1B">
      <w:pPr>
        <w:ind w:left="0" w:firstLine="567"/>
        <w:rPr>
          <w:i/>
          <w:sz w:val="18"/>
          <w:szCs w:val="18"/>
        </w:rPr>
      </w:pPr>
    </w:p>
    <w:p w:rsidR="00671108" w:rsidRDefault="00671108" w:rsidP="00552F1B">
      <w:pPr>
        <w:ind w:left="0" w:firstLine="567"/>
        <w:rPr>
          <w:i/>
          <w:sz w:val="18"/>
          <w:szCs w:val="18"/>
        </w:rPr>
      </w:pPr>
    </w:p>
    <w:tbl>
      <w:tblPr>
        <w:tblStyle w:val="TableStyle0125"/>
        <w:tblW w:w="10209" w:type="dxa"/>
        <w:tblInd w:w="0" w:type="dxa"/>
        <w:tblLook w:val="04A0" w:firstRow="1" w:lastRow="0" w:firstColumn="1" w:lastColumn="0" w:noHBand="0" w:noVBand="1"/>
      </w:tblPr>
      <w:tblGrid>
        <w:gridCol w:w="283"/>
        <w:gridCol w:w="9782"/>
        <w:gridCol w:w="144"/>
      </w:tblGrid>
      <w:tr w:rsidR="00671108" w:rsidRPr="00671108" w:rsidTr="00671108">
        <w:trPr>
          <w:gridBefore w:val="1"/>
          <w:gridAfter w:val="1"/>
          <w:wBefore w:w="283" w:type="dxa"/>
          <w:wAfter w:w="144" w:type="dxa"/>
          <w:trHeight w:val="60"/>
        </w:trPr>
        <w:tc>
          <w:tcPr>
            <w:tcW w:w="9782" w:type="dxa"/>
            <w:shd w:val="clear" w:color="FFFFFF" w:fill="auto"/>
            <w:vAlign w:val="bottom"/>
          </w:tcPr>
          <w:p w:rsidR="00671108" w:rsidRPr="00671108" w:rsidRDefault="00671108" w:rsidP="00671108">
            <w:pPr>
              <w:ind w:firstLine="6521"/>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Приложение 1</w:t>
            </w:r>
          </w:p>
          <w:p w:rsidR="00671108" w:rsidRPr="00671108" w:rsidRDefault="00671108" w:rsidP="00671108">
            <w:pPr>
              <w:ind w:firstLine="6521"/>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к решению Думы Хомутовского</w:t>
            </w:r>
          </w:p>
          <w:p w:rsidR="00671108" w:rsidRPr="00671108" w:rsidRDefault="00671108" w:rsidP="00671108">
            <w:pPr>
              <w:ind w:firstLine="6521"/>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муниципального образования</w:t>
            </w:r>
          </w:p>
          <w:p w:rsidR="00671108" w:rsidRPr="00671108" w:rsidRDefault="00671108" w:rsidP="00671108">
            <w:pPr>
              <w:ind w:firstLine="6521"/>
              <w:jc w:val="right"/>
              <w:rPr>
                <w:rFonts w:ascii="Times New Roman" w:eastAsiaTheme="minorEastAsia" w:hAnsi="Times New Roman" w:cs="Times New Roman"/>
                <w:i/>
                <w:sz w:val="18"/>
                <w:szCs w:val="18"/>
              </w:rPr>
            </w:pPr>
          </w:p>
          <w:p w:rsidR="00671108" w:rsidRPr="00671108" w:rsidRDefault="00671108" w:rsidP="004C12F0">
            <w:pPr>
              <w:ind w:firstLine="6521"/>
              <w:jc w:val="right"/>
              <w:rPr>
                <w:rFonts w:ascii="Times New Roman" w:eastAsiaTheme="minorEastAsia" w:hAnsi="Times New Roman" w:cs="Times New Roman"/>
                <w:sz w:val="18"/>
                <w:szCs w:val="18"/>
              </w:rPr>
            </w:pPr>
            <w:r>
              <w:rPr>
                <w:rFonts w:ascii="Times New Roman" w:eastAsiaTheme="minorEastAsia" w:hAnsi="Times New Roman" w:cs="Times New Roman"/>
                <w:i/>
                <w:sz w:val="18"/>
                <w:szCs w:val="18"/>
              </w:rPr>
              <w:t>от</w:t>
            </w:r>
            <w:r w:rsidR="004C12F0">
              <w:rPr>
                <w:rFonts w:ascii="Times New Roman" w:eastAsiaTheme="minorEastAsia" w:hAnsi="Times New Roman" w:cs="Times New Roman"/>
                <w:i/>
                <w:sz w:val="18"/>
                <w:szCs w:val="18"/>
              </w:rPr>
              <w:t xml:space="preserve"> </w:t>
            </w:r>
            <w:r>
              <w:rPr>
                <w:rFonts w:ascii="Times New Roman" w:eastAsiaTheme="minorEastAsia" w:hAnsi="Times New Roman" w:cs="Times New Roman"/>
                <w:i/>
                <w:sz w:val="18"/>
                <w:szCs w:val="18"/>
              </w:rPr>
              <w:t xml:space="preserve"> 2312.2024</w:t>
            </w:r>
            <w:r w:rsidRPr="00671108">
              <w:rPr>
                <w:rFonts w:ascii="Times New Roman" w:eastAsiaTheme="minorEastAsia" w:hAnsi="Times New Roman" w:cs="Times New Roman"/>
                <w:i/>
                <w:sz w:val="18"/>
                <w:szCs w:val="18"/>
              </w:rPr>
              <w:t>№</w:t>
            </w:r>
            <w:r w:rsidR="004C12F0">
              <w:rPr>
                <w:rFonts w:ascii="Times New Roman" w:eastAsiaTheme="minorEastAsia" w:hAnsi="Times New Roman" w:cs="Times New Roman"/>
                <w:i/>
                <w:sz w:val="18"/>
                <w:szCs w:val="18"/>
              </w:rPr>
              <w:t xml:space="preserve"> 34-164 од</w:t>
            </w:r>
          </w:p>
        </w:tc>
      </w:tr>
      <w:tr w:rsidR="00671108" w:rsidRPr="00671108" w:rsidTr="00671108">
        <w:trPr>
          <w:trHeight w:val="60"/>
        </w:trPr>
        <w:tc>
          <w:tcPr>
            <w:tcW w:w="10209" w:type="dxa"/>
            <w:gridSpan w:val="3"/>
            <w:shd w:val="clear" w:color="FFFFFF" w:fill="auto"/>
            <w:vAlign w:val="bottom"/>
          </w:tcPr>
          <w:p w:rsidR="00671108" w:rsidRPr="00671108" w:rsidRDefault="00671108" w:rsidP="00671108">
            <w:pPr>
              <w:ind w:firstLine="4253"/>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Прогнозируемые доходы бюджета Хомутовского муниципального образования на 2024 год</w:t>
            </w:r>
          </w:p>
        </w:tc>
      </w:tr>
      <w:tr w:rsidR="00671108" w:rsidRPr="00671108" w:rsidTr="00671108">
        <w:trPr>
          <w:gridAfter w:val="1"/>
          <w:wAfter w:w="144" w:type="dxa"/>
          <w:trHeight w:val="60"/>
        </w:trPr>
        <w:tc>
          <w:tcPr>
            <w:tcW w:w="10065" w:type="dxa"/>
            <w:gridSpan w:val="2"/>
            <w:shd w:val="clear" w:color="FFFFFF" w:fill="auto"/>
            <w:vAlign w:val="bottom"/>
          </w:tcPr>
          <w:p w:rsidR="00671108" w:rsidRPr="00671108" w:rsidRDefault="00671108" w:rsidP="00671108">
            <w:pPr>
              <w:ind w:right="687" w:firstLine="4253"/>
              <w:jc w:val="center"/>
              <w:rPr>
                <w:rFonts w:ascii="Times New Roman" w:eastAsiaTheme="minorEastAsia" w:hAnsi="Times New Roman" w:cs="Times New Roman"/>
                <w:sz w:val="18"/>
                <w:szCs w:val="18"/>
              </w:rPr>
            </w:pPr>
          </w:p>
        </w:tc>
      </w:tr>
      <w:tr w:rsidR="00671108" w:rsidRPr="00671108" w:rsidTr="00671108">
        <w:trPr>
          <w:gridAfter w:val="1"/>
          <w:wAfter w:w="144" w:type="dxa"/>
          <w:trHeight w:val="598"/>
        </w:trPr>
        <w:tc>
          <w:tcPr>
            <w:tcW w:w="10065" w:type="dxa"/>
            <w:gridSpan w:val="2"/>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p w:rsidR="00671108" w:rsidRPr="00671108" w:rsidRDefault="00671108" w:rsidP="00671108">
            <w:pPr>
              <w:ind w:firstLine="4253"/>
              <w:jc w:val="right"/>
              <w:rPr>
                <w:rFonts w:ascii="Times New Roman" w:eastAsiaTheme="minorEastAsia" w:hAnsi="Times New Roman" w:cs="Times New Roman"/>
                <w:sz w:val="18"/>
                <w:szCs w:val="18"/>
              </w:rPr>
            </w:pPr>
          </w:p>
        </w:tc>
      </w:tr>
    </w:tbl>
    <w:tbl>
      <w:tblPr>
        <w:tblStyle w:val="TableStyle080"/>
        <w:tblW w:w="4918" w:type="pct"/>
        <w:tblInd w:w="13" w:type="dxa"/>
        <w:tblLook w:val="04A0" w:firstRow="1" w:lastRow="0" w:firstColumn="1" w:lastColumn="0" w:noHBand="0" w:noVBand="1"/>
      </w:tblPr>
      <w:tblGrid>
        <w:gridCol w:w="4886"/>
        <w:gridCol w:w="425"/>
        <w:gridCol w:w="2523"/>
        <w:gridCol w:w="2096"/>
      </w:tblGrid>
      <w:tr w:rsidR="00671108" w:rsidRPr="00671108" w:rsidTr="00671108">
        <w:trPr>
          <w:cantSplit/>
        </w:trPr>
        <w:tc>
          <w:tcPr>
            <w:tcW w:w="4962" w:type="dxa"/>
            <w:tcBorders>
              <w:top w:val="single" w:sz="10" w:space="0" w:color="auto"/>
              <w:left w:val="single" w:sz="10"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Наименование показателя</w:t>
            </w:r>
          </w:p>
        </w:tc>
        <w:tc>
          <w:tcPr>
            <w:tcW w:w="425" w:type="dxa"/>
            <w:tcBorders>
              <w:top w:val="single" w:sz="10"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ППП</w:t>
            </w:r>
          </w:p>
        </w:tc>
        <w:tc>
          <w:tcPr>
            <w:tcW w:w="2550" w:type="dxa"/>
            <w:tcBorders>
              <w:top w:val="single" w:sz="10" w:space="0" w:color="auto"/>
              <w:left w:val="single" w:sz="5" w:space="0" w:color="auto"/>
              <w:bottom w:val="non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Классификатор доходов</w:t>
            </w:r>
          </w:p>
        </w:tc>
        <w:tc>
          <w:tcPr>
            <w:tcW w:w="2127" w:type="dxa"/>
            <w:tcBorders>
              <w:top w:val="single" w:sz="10" w:space="0" w:color="auto"/>
              <w:left w:val="single" w:sz="5" w:space="0" w:color="auto"/>
              <w:bottom w:val="single" w:sz="10" w:space="0" w:color="auto"/>
              <w:right w:val="single" w:sz="10"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Сумма на 2024 год</w:t>
            </w:r>
          </w:p>
        </w:tc>
      </w:tr>
    </w:tbl>
    <w:tbl>
      <w:tblPr>
        <w:tblStyle w:val="TableStyle159"/>
        <w:tblW w:w="4918" w:type="pct"/>
        <w:tblInd w:w="13" w:type="dxa"/>
        <w:tblLayout w:type="fixed"/>
        <w:tblLook w:val="04A0" w:firstRow="1" w:lastRow="0" w:firstColumn="1" w:lastColumn="0" w:noHBand="0" w:noVBand="1"/>
      </w:tblPr>
      <w:tblGrid>
        <w:gridCol w:w="43"/>
        <w:gridCol w:w="29"/>
        <w:gridCol w:w="45"/>
        <w:gridCol w:w="30"/>
        <w:gridCol w:w="43"/>
        <w:gridCol w:w="30"/>
        <w:gridCol w:w="58"/>
        <w:gridCol w:w="26"/>
        <w:gridCol w:w="53"/>
        <w:gridCol w:w="59"/>
        <w:gridCol w:w="20"/>
        <w:gridCol w:w="45"/>
        <w:gridCol w:w="45"/>
        <w:gridCol w:w="2245"/>
        <w:gridCol w:w="2039"/>
        <w:gridCol w:w="91"/>
        <w:gridCol w:w="422"/>
        <w:gridCol w:w="2483"/>
        <w:gridCol w:w="901"/>
        <w:gridCol w:w="1223"/>
      </w:tblGrid>
      <w:tr w:rsidR="00671108" w:rsidRPr="00671108" w:rsidTr="00671108">
        <w:trPr>
          <w:cantSplit/>
        </w:trPr>
        <w:tc>
          <w:tcPr>
            <w:tcW w:w="5393"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НАЛОГОВЫЕ И НЕНАЛОГОВЫЕ ДОХОДЫ</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142 514.28</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НАЛОГИ НА ПРИБЫЛЬ, ДОХОДЫ</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10100000000000000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20 877.60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20 877.60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10102010010000110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16 432.50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10102020010000110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449.21</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1 198.80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866.99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671108">
              <w:rPr>
                <w:rFonts w:ascii="Times New Roman" w:eastAsiaTheme="minorEastAsia" w:hAnsi="Times New Roman" w:cs="Times New Roman"/>
                <w:sz w:val="18"/>
                <w:szCs w:val="18"/>
              </w:rPr>
              <w:t xml:space="preserve"> в виде дивидендов)</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10102080010000110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10102130010000110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487.00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10102140010000110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443.10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10300000000000000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27 341.10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10302000010000110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27 341.10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10302230010000110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14 239.56</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671108">
              <w:rPr>
                <w:rFonts w:ascii="Times New Roman" w:eastAsiaTheme="minorEastAsia" w:hAnsi="Times New Roman" w:cs="Times New Roman"/>
                <w:sz w:val="18"/>
                <w:szCs w:val="18"/>
              </w:rPr>
              <w:t>инжекторных</w:t>
            </w:r>
            <w:proofErr w:type="spellEnd"/>
            <w:r w:rsidRPr="00671108">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10302240010000110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87.89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10302250010000110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14 785.53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10302260010000110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-1 771.88</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НАЛОГИ НА СОВОКУПНЫЙ ДОХОД</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10500000000000000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193.50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Единый сельскохозяйственный налог</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10503000010000110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Единый сельскохозяйственный налог</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10503010010000110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НАЛОГИ НА ИМУЩЕСТВО</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43 356.42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имущество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10601000000000110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8 350.00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10601030100000110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8 350.00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Земельный налог</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10606000000000110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35 006.42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Земельный налог с организаций</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10606030000000110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8 984.22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10606033100000110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8 984.22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Земельный налог с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10606040000000110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26 022.20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26"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10606043100000110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26 022.20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26"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ШТРАФЫ, САНКЦИИ, ВОЗМЕЩЕНИЕ УЩЕРБА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1 682.33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26"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11618000020000140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1 682.33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ГОСУДАРСТВЕННАЯ ПОШЛИНА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10800000000000000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71.80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10804000010000110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71.80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10804020010000110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71.80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11100000000000000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241.60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11105000000000120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219.90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11105020000000120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33.20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11105025100000120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11105070000000120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186.70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11105075100000120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186.70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11105300000000120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11105320000000120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21.70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11105325100000120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11109000000000120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11109040000000120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11109045100000120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11300000000000000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4 149.50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оказания платных услуг (работ)</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11301000000000130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3 737.50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доходы от оказания платных услуг (работ)</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11301990000000130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3 737.50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11301995100000130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3 737.50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11302000000000130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412.00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11302060000000130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11302065100000130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доходы от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11302990000000130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402.00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11302995100000130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402.00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ПРОДАЖИ МАТЕРИАЛЬНЫХ И НЕМАТЕРИАЛЬНЫХ АКТИВОВ</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11400000000000000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36 562.04</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11402000000000000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24 502.59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11402050100000410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24 502.59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11402053100000410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24 502.59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11406000000000430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11 030.13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11406020000000430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11 030.13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11406025100000430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11 030.13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11406300000000430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1 029.32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11406320000000430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1 029.32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11406325100000430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1 029.32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ШТРАФЫ, САНКЦИИ, ВОЗМЕЩЕНИЕ УЩЕРБА</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8 476.72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11602000020000140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11602020020000140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11607000000000140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6 768.39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11607010000000140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6 768.39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11607010100000140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6 768.39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НЕНАЛОГОВЫЕ ДОХОДЫ</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11700000000000000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1 244.00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1 244.00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Инициативные платежи, зачисляемые в бюджеты сельских поселений</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11715030100000150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1 244.00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 зачисляемые в бюджеты сельских поселений (обустройство детской площадки, проект «</w:t>
            </w:r>
            <w:proofErr w:type="spellStart"/>
            <w:r w:rsidRPr="00671108">
              <w:rPr>
                <w:rFonts w:ascii="Times New Roman" w:eastAsiaTheme="minorEastAsia" w:hAnsi="Times New Roman" w:cs="Times New Roman"/>
                <w:sz w:val="18"/>
                <w:szCs w:val="18"/>
              </w:rPr>
              <w:t>Сибирячок</w:t>
            </w:r>
            <w:proofErr w:type="spellEnd"/>
            <w:r w:rsidRPr="00671108">
              <w:rPr>
                <w:rFonts w:ascii="Times New Roman" w:eastAsiaTheme="minorEastAsia" w:hAnsi="Times New Roman" w:cs="Times New Roman"/>
                <w:sz w:val="18"/>
                <w:szCs w:val="18"/>
              </w:rPr>
              <w:t>»)</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11715030100014150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671108">
              <w:rPr>
                <w:rFonts w:ascii="Times New Roman" w:eastAsiaTheme="minorEastAsia" w:hAnsi="Times New Roman" w:cs="Times New Roman"/>
                <w:sz w:val="18"/>
                <w:szCs w:val="18"/>
              </w:rPr>
              <w:t>Вишневой</w:t>
            </w:r>
            <w:proofErr w:type="gramEnd"/>
            <w:r w:rsidRPr="00671108">
              <w:rPr>
                <w:rFonts w:ascii="Times New Roman" w:eastAsiaTheme="minorEastAsia" w:hAnsi="Times New Roman" w:cs="Times New Roman"/>
                <w:sz w:val="18"/>
                <w:szCs w:val="18"/>
              </w:rPr>
              <w:t xml:space="preserve"> в Слободу»)</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11715030100016150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671108">
              <w:rPr>
                <w:rFonts w:ascii="Times New Roman" w:eastAsiaTheme="minorEastAsia" w:hAnsi="Times New Roman" w:cs="Times New Roman"/>
                <w:sz w:val="18"/>
                <w:szCs w:val="18"/>
              </w:rPr>
              <w:t>Хомутовский</w:t>
            </w:r>
            <w:proofErr w:type="spellEnd"/>
            <w:r w:rsidRPr="00671108">
              <w:rPr>
                <w:rFonts w:ascii="Times New Roman" w:eastAsiaTheme="minorEastAsia" w:hAnsi="Times New Roman" w:cs="Times New Roman"/>
                <w:sz w:val="18"/>
                <w:szCs w:val="18"/>
              </w:rPr>
              <w:t xml:space="preserve"> огородник»)</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11715030100017150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222.00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 зачисляемые в бюджеты сельских поселений (благоустройство территорий (формовочная обрезка тополей), проект «Зеленая улица»)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11715030100018150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 зачисляемые в бюджеты сельских поселений (обустройство детской площадки, проект «Парковая зона Радуга»)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11715030100020150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222.00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671108">
              <w:rPr>
                <w:rFonts w:ascii="Times New Roman" w:eastAsiaTheme="minorEastAsia" w:hAnsi="Times New Roman" w:cs="Times New Roman"/>
                <w:sz w:val="18"/>
                <w:szCs w:val="18"/>
              </w:rPr>
              <w:t>Мужество</w:t>
            </w:r>
            <w:proofErr w:type="gramStart"/>
            <w:r w:rsidRPr="00671108">
              <w:rPr>
                <w:rFonts w:ascii="Times New Roman" w:eastAsiaTheme="minorEastAsia" w:hAnsi="Times New Roman" w:cs="Times New Roman"/>
                <w:sz w:val="18"/>
                <w:szCs w:val="18"/>
              </w:rPr>
              <w:t>.Ч</w:t>
            </w:r>
            <w:proofErr w:type="gramEnd"/>
            <w:r w:rsidRPr="00671108">
              <w:rPr>
                <w:rFonts w:ascii="Times New Roman" w:eastAsiaTheme="minorEastAsia" w:hAnsi="Times New Roman" w:cs="Times New Roman"/>
                <w:sz w:val="18"/>
                <w:szCs w:val="18"/>
              </w:rPr>
              <w:t>есть.Отвага</w:t>
            </w:r>
            <w:proofErr w:type="spellEnd"/>
            <w:r w:rsidRPr="00671108">
              <w:rPr>
                <w:rFonts w:ascii="Times New Roman" w:eastAsiaTheme="minorEastAsia" w:hAnsi="Times New Roman" w:cs="Times New Roman"/>
                <w:sz w:val="18"/>
                <w:szCs w:val="18"/>
              </w:rPr>
              <w:t>»)</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11715030100021150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200.00</w:t>
            </w:r>
          </w:p>
        </w:tc>
      </w:tr>
      <w:tr w:rsidR="00671108" w:rsidRPr="00671108" w:rsidTr="00671108">
        <w:trPr>
          <w:cantSplit/>
        </w:trPr>
        <w:tc>
          <w:tcPr>
            <w:tcW w:w="5393"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БЕЗВОЗМЕЗДНЫЕ ПОСТУПЛЕНИЯ</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383 469.22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i/>
                <w:sz w:val="18"/>
                <w:szCs w:val="18"/>
                <w:lang w:val="en-US"/>
              </w:rPr>
              <w:t>383 469.22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Дотации бюджетам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20210000000000150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85 752.10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20216001000000150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85 752.10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20216001100000150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85 752.10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20220000000000150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271 236.35</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20225372000000150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160 989.20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20225372100000150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160 989.20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20225555000000150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12 495.73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20225555100000150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12 495.73</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20225576000000150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18 300.60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20225576100000150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18 300.60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субсидии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20229999000000150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i/>
                <w:sz w:val="18"/>
                <w:szCs w:val="18"/>
                <w:lang w:val="en-US"/>
              </w:rPr>
            </w:pPr>
            <w:r w:rsidRPr="00671108">
              <w:rPr>
                <w:rFonts w:ascii="Times New Roman" w:eastAsiaTheme="minorEastAsia" w:hAnsi="Times New Roman" w:cs="Times New Roman"/>
                <w:i/>
                <w:sz w:val="18"/>
                <w:szCs w:val="18"/>
                <w:lang w:val="en-US"/>
              </w:rPr>
              <w:t>79 450.82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субсидии бюджетам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20229999100000150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79 450.82</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Субвенции бюджетам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20230000000000150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1 576.70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20230024000000150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20230024100000150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20235118000000150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1 576.00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20235118100000150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1 576.00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20240000000000150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24 804.07</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20240014000000150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415.08</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20240014100000150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415.08</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межбюджетные трансферты, передаваемые бюджетам</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20249999000000150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24 388.99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20249999100000150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24 388.99</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ПРОЧИЕ БЕЗВОЗМЕЗДНЫЕ ПОСТУПЛЕНИЯ</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20700000000000000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20705000100000150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w:t>
            </w:r>
          </w:p>
        </w:tc>
      </w:tr>
      <w:tr w:rsidR="00671108" w:rsidRPr="00671108" w:rsidTr="00671108">
        <w:trPr>
          <w:cantSplit/>
        </w:trPr>
        <w:tc>
          <w:tcPr>
            <w:tcW w:w="44"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20705030100000150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w:t>
            </w:r>
          </w:p>
        </w:tc>
      </w:tr>
      <w:tr w:rsidR="00671108" w:rsidRPr="00671108" w:rsidTr="00671108">
        <w:trPr>
          <w:cantSplit/>
        </w:trPr>
        <w:tc>
          <w:tcPr>
            <w:tcW w:w="44"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3"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9"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276"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06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19" w:type="dxa"/>
            <w:gridSpan w:val="2"/>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518" w:type="dxa"/>
            <w:tcBorders>
              <w:top w:val="single" w:sz="10"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доходов:</w:t>
            </w:r>
          </w:p>
        </w:tc>
        <w:tc>
          <w:tcPr>
            <w:tcW w:w="2153"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lang w:val="en-US"/>
              </w:rPr>
            </w:pPr>
            <w:r w:rsidRPr="00671108">
              <w:rPr>
                <w:rFonts w:ascii="Times New Roman" w:eastAsiaTheme="minorEastAsia" w:hAnsi="Times New Roman" w:cs="Times New Roman"/>
                <w:sz w:val="18"/>
                <w:szCs w:val="18"/>
                <w:lang w:val="en-US"/>
              </w:rPr>
              <w:t>525 983.50</w:t>
            </w:r>
          </w:p>
        </w:tc>
      </w:tr>
      <w:tr w:rsidR="00671108" w:rsidRPr="00671108" w:rsidTr="00671108">
        <w:trPr>
          <w:cantSplit/>
        </w:trPr>
        <w:tc>
          <w:tcPr>
            <w:tcW w:w="44"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3"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9"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80" w:type="dxa"/>
            <w:gridSpan w:val="2"/>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276"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067"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19" w:type="dxa"/>
            <w:gridSpan w:val="2"/>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518"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913"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24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r>
    </w:tbl>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tbl>
      <w:tblPr>
        <w:tblStyle w:val="TableStyle0125"/>
        <w:tblW w:w="0" w:type="auto"/>
        <w:tblInd w:w="-15" w:type="dxa"/>
        <w:tblLook w:val="04A0" w:firstRow="1" w:lastRow="0" w:firstColumn="1" w:lastColumn="0" w:noHBand="0" w:noVBand="1"/>
      </w:tblPr>
      <w:tblGrid>
        <w:gridCol w:w="36"/>
        <w:gridCol w:w="37"/>
        <w:gridCol w:w="9167"/>
        <w:gridCol w:w="135"/>
        <w:gridCol w:w="23"/>
        <w:gridCol w:w="114"/>
      </w:tblGrid>
      <w:tr w:rsidR="00671108" w:rsidRPr="00671108" w:rsidTr="00671108">
        <w:trPr>
          <w:gridAfter w:val="1"/>
          <w:wAfter w:w="114" w:type="dxa"/>
          <w:trHeight w:val="255"/>
        </w:trPr>
        <w:tc>
          <w:tcPr>
            <w:tcW w:w="36"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37"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9167" w:type="dxa"/>
            <w:shd w:val="clear" w:color="FFFFFF" w:fill="auto"/>
            <w:vAlign w:val="bottom"/>
          </w:tcPr>
          <w:p w:rsidR="00671108" w:rsidRPr="009064FD" w:rsidRDefault="00671108" w:rsidP="00671108">
            <w:pPr>
              <w:ind w:firstLine="5750"/>
              <w:jc w:val="right"/>
              <w:rPr>
                <w:rFonts w:ascii="Times New Roman" w:eastAsiaTheme="minorEastAsia" w:hAnsi="Times New Roman" w:cs="Times New Roman"/>
                <w:i/>
                <w:sz w:val="18"/>
                <w:szCs w:val="18"/>
              </w:rPr>
            </w:pPr>
            <w:r w:rsidRPr="009064FD">
              <w:rPr>
                <w:rFonts w:ascii="Times New Roman" w:eastAsiaTheme="minorEastAsia" w:hAnsi="Times New Roman" w:cs="Times New Roman"/>
                <w:i/>
                <w:sz w:val="18"/>
                <w:szCs w:val="18"/>
              </w:rPr>
              <w:t>Приложение 3</w:t>
            </w:r>
          </w:p>
          <w:p w:rsidR="00671108" w:rsidRPr="009064FD" w:rsidRDefault="00671108" w:rsidP="00671108">
            <w:pPr>
              <w:ind w:firstLine="5750"/>
              <w:jc w:val="right"/>
              <w:rPr>
                <w:rFonts w:ascii="Times New Roman" w:eastAsiaTheme="minorEastAsia" w:hAnsi="Times New Roman" w:cs="Times New Roman"/>
                <w:i/>
                <w:sz w:val="18"/>
                <w:szCs w:val="18"/>
              </w:rPr>
            </w:pPr>
            <w:r w:rsidRPr="009064FD">
              <w:rPr>
                <w:rFonts w:ascii="Times New Roman" w:eastAsiaTheme="minorEastAsia" w:hAnsi="Times New Roman" w:cs="Times New Roman"/>
                <w:i/>
                <w:sz w:val="18"/>
                <w:szCs w:val="18"/>
              </w:rPr>
              <w:t>к решению Думы Хомутовского</w:t>
            </w:r>
          </w:p>
          <w:p w:rsidR="00671108" w:rsidRPr="009064FD" w:rsidRDefault="00671108" w:rsidP="00671108">
            <w:pPr>
              <w:ind w:firstLine="5750"/>
              <w:jc w:val="right"/>
              <w:rPr>
                <w:rFonts w:ascii="Times New Roman" w:eastAsiaTheme="minorEastAsia" w:hAnsi="Times New Roman" w:cs="Times New Roman"/>
                <w:i/>
                <w:sz w:val="18"/>
                <w:szCs w:val="18"/>
              </w:rPr>
            </w:pPr>
            <w:r w:rsidRPr="009064FD">
              <w:rPr>
                <w:rFonts w:ascii="Times New Roman" w:eastAsiaTheme="minorEastAsia" w:hAnsi="Times New Roman" w:cs="Times New Roman"/>
                <w:i/>
                <w:sz w:val="18"/>
                <w:szCs w:val="18"/>
              </w:rPr>
              <w:t>муниципального образования</w:t>
            </w:r>
          </w:p>
          <w:p w:rsidR="00671108" w:rsidRPr="00671108" w:rsidRDefault="00671108" w:rsidP="00671108">
            <w:pPr>
              <w:jc w:val="right"/>
              <w:rPr>
                <w:rFonts w:ascii="Times New Roman" w:eastAsiaTheme="minorEastAsia" w:hAnsi="Times New Roman" w:cs="Times New Roman"/>
                <w:sz w:val="18"/>
                <w:szCs w:val="18"/>
              </w:rPr>
            </w:pPr>
            <w:r w:rsidRPr="009064FD">
              <w:rPr>
                <w:rFonts w:ascii="Times New Roman" w:eastAsiaTheme="minorEastAsia" w:hAnsi="Times New Roman" w:cs="Times New Roman"/>
                <w:i/>
                <w:sz w:val="18"/>
                <w:szCs w:val="18"/>
              </w:rPr>
              <w:t xml:space="preserve">                                                                                                        от</w:t>
            </w:r>
            <w:r w:rsidRPr="00671108">
              <w:rPr>
                <w:rFonts w:ascii="Times New Roman" w:eastAsiaTheme="minorEastAsia" w:hAnsi="Times New Roman" w:cs="Times New Roman"/>
                <w:sz w:val="18"/>
                <w:szCs w:val="18"/>
              </w:rPr>
              <w:t xml:space="preserve"> </w:t>
            </w:r>
            <w:r w:rsidR="00034E0A">
              <w:rPr>
                <w:rFonts w:ascii="Times New Roman" w:eastAsiaTheme="minorEastAsia" w:hAnsi="Times New Roman" w:cs="Times New Roman"/>
                <w:sz w:val="18"/>
                <w:szCs w:val="18"/>
              </w:rPr>
              <w:t xml:space="preserve">23.12.2024 </w:t>
            </w:r>
            <w:r w:rsidRPr="00671108">
              <w:rPr>
                <w:rFonts w:ascii="Times New Roman" w:eastAsiaTheme="minorEastAsia" w:hAnsi="Times New Roman" w:cs="Times New Roman"/>
                <w:sz w:val="18"/>
                <w:szCs w:val="18"/>
              </w:rPr>
              <w:t xml:space="preserve">№ </w:t>
            </w:r>
            <w:r w:rsidR="00034E0A">
              <w:rPr>
                <w:rFonts w:ascii="Times New Roman" w:eastAsiaTheme="minorEastAsia" w:hAnsi="Times New Roman" w:cs="Times New Roman"/>
                <w:sz w:val="18"/>
                <w:szCs w:val="18"/>
              </w:rPr>
              <w:t>34-164 д</w:t>
            </w:r>
            <w:r w:rsidRPr="00671108">
              <w:rPr>
                <w:rFonts w:ascii="Times New Roman" w:eastAsiaTheme="minorEastAsia" w:hAnsi="Times New Roman" w:cs="Times New Roman"/>
                <w:sz w:val="18"/>
                <w:szCs w:val="18"/>
              </w:rPr>
              <w:t>_</w:t>
            </w:r>
          </w:p>
          <w:p w:rsidR="00671108" w:rsidRPr="00671108" w:rsidRDefault="00671108" w:rsidP="00671108">
            <w:pPr>
              <w:jc w:val="center"/>
              <w:rPr>
                <w:rFonts w:ascii="Times New Roman" w:eastAsiaTheme="minorEastAsia" w:hAnsi="Times New Roman" w:cs="Times New Roman"/>
                <w:sz w:val="18"/>
                <w:szCs w:val="18"/>
              </w:rPr>
            </w:pPr>
          </w:p>
          <w:p w:rsidR="00671108" w:rsidRPr="00671108" w:rsidRDefault="00671108" w:rsidP="00671108">
            <w:pPr>
              <w:jc w:val="center"/>
              <w:rPr>
                <w:rFonts w:ascii="Times New Roman" w:eastAsiaTheme="minorEastAsia" w:hAnsi="Times New Roman" w:cs="Times New Roman"/>
                <w:sz w:val="18"/>
                <w:szCs w:val="18"/>
              </w:rPr>
            </w:pP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671108" w:rsidRPr="00671108" w:rsidRDefault="00671108" w:rsidP="00671108">
            <w:pPr>
              <w:jc w:val="center"/>
              <w:rPr>
                <w:rFonts w:ascii="Times New Roman" w:eastAsiaTheme="minorEastAsia" w:hAnsi="Times New Roman" w:cs="Times New Roman"/>
                <w:sz w:val="18"/>
                <w:szCs w:val="18"/>
              </w:rPr>
            </w:pPr>
          </w:p>
        </w:tc>
        <w:tc>
          <w:tcPr>
            <w:tcW w:w="135" w:type="dxa"/>
            <w:shd w:val="clear" w:color="FFFFFF" w:fill="auto"/>
            <w:vAlign w:val="bottom"/>
          </w:tcPr>
          <w:p w:rsidR="00671108" w:rsidRPr="00671108" w:rsidRDefault="00671108" w:rsidP="00671108">
            <w:pPr>
              <w:ind w:right="55"/>
              <w:jc w:val="center"/>
              <w:rPr>
                <w:rFonts w:ascii="Times New Roman" w:eastAsiaTheme="minorEastAsia" w:hAnsi="Times New Roman" w:cs="Times New Roman"/>
                <w:sz w:val="18"/>
                <w:szCs w:val="18"/>
              </w:rPr>
            </w:pPr>
          </w:p>
        </w:tc>
        <w:tc>
          <w:tcPr>
            <w:tcW w:w="23"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r w:rsidR="00671108" w:rsidRPr="00671108" w:rsidTr="00671108">
        <w:trPr>
          <w:trHeight w:val="255"/>
        </w:trPr>
        <w:tc>
          <w:tcPr>
            <w:tcW w:w="9375" w:type="dxa"/>
            <w:gridSpan w:val="4"/>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tc>
        <w:tc>
          <w:tcPr>
            <w:tcW w:w="23" w:type="dxa"/>
            <w:shd w:val="clear" w:color="FFFFFF" w:fill="auto"/>
            <w:vAlign w:val="bottom"/>
          </w:tcPr>
          <w:p w:rsidR="00671108" w:rsidRPr="00671108" w:rsidRDefault="00671108" w:rsidP="00671108">
            <w:pPr>
              <w:jc w:val="right"/>
              <w:rPr>
                <w:rFonts w:ascii="Times New Roman" w:eastAsiaTheme="minorEastAsia" w:hAnsi="Times New Roman" w:cs="Times New Roman"/>
                <w:sz w:val="18"/>
                <w:szCs w:val="18"/>
              </w:rPr>
            </w:pPr>
          </w:p>
        </w:tc>
        <w:tc>
          <w:tcPr>
            <w:tcW w:w="114"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bl>
    <w:tbl>
      <w:tblPr>
        <w:tblStyle w:val="TableStyle159"/>
        <w:tblW w:w="9781" w:type="dxa"/>
        <w:tblInd w:w="13" w:type="dxa"/>
        <w:tblLayout w:type="fixed"/>
        <w:tblLook w:val="04A0" w:firstRow="1" w:lastRow="0" w:firstColumn="1" w:lastColumn="0" w:noHBand="0" w:noVBand="1"/>
      </w:tblPr>
      <w:tblGrid>
        <w:gridCol w:w="6804"/>
        <w:gridCol w:w="993"/>
        <w:gridCol w:w="1984"/>
      </w:tblGrid>
      <w:tr w:rsidR="00671108" w:rsidRPr="00671108" w:rsidTr="00671108">
        <w:trPr>
          <w:cantSplit/>
          <w:trHeight w:val="184"/>
          <w:tblHeader/>
        </w:trPr>
        <w:tc>
          <w:tcPr>
            <w:tcW w:w="6804" w:type="dxa"/>
            <w:tcBorders>
              <w:top w:val="single" w:sz="10" w:space="0" w:color="auto"/>
              <w:left w:val="single" w:sz="10"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Наименование показателя</w:t>
            </w:r>
          </w:p>
        </w:tc>
        <w:tc>
          <w:tcPr>
            <w:tcW w:w="993" w:type="dxa"/>
            <w:tcBorders>
              <w:top w:val="single" w:sz="10"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КОД</w:t>
            </w:r>
          </w:p>
        </w:tc>
        <w:tc>
          <w:tcPr>
            <w:tcW w:w="1984" w:type="dxa"/>
            <w:tcBorders>
              <w:top w:val="single" w:sz="10" w:space="0" w:color="auto"/>
              <w:left w:val="single" w:sz="5" w:space="0" w:color="auto"/>
              <w:bottom w:val="single" w:sz="10" w:space="0" w:color="auto"/>
              <w:right w:val="single" w:sz="10"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Сумма на 2024 год</w:t>
            </w:r>
          </w:p>
        </w:tc>
      </w:tr>
    </w:tbl>
    <w:tbl>
      <w:tblPr>
        <w:tblStyle w:val="TableStyle258"/>
        <w:tblW w:w="9781" w:type="dxa"/>
        <w:tblInd w:w="13" w:type="dxa"/>
        <w:tblLayout w:type="fixed"/>
        <w:tblLook w:val="04A0" w:firstRow="1" w:lastRow="0" w:firstColumn="1" w:lastColumn="0" w:noHBand="0" w:noVBand="1"/>
      </w:tblPr>
      <w:tblGrid>
        <w:gridCol w:w="45"/>
        <w:gridCol w:w="30"/>
        <w:gridCol w:w="525"/>
        <w:gridCol w:w="540"/>
        <w:gridCol w:w="1500"/>
        <w:gridCol w:w="4164"/>
        <w:gridCol w:w="993"/>
        <w:gridCol w:w="1984"/>
      </w:tblGrid>
      <w:tr w:rsidR="00671108" w:rsidRPr="00671108" w:rsidTr="00671108">
        <w:trPr>
          <w:cantSplit/>
          <w:trHeight w:val="750"/>
          <w:tblHeader/>
        </w:trPr>
        <w:tc>
          <w:tcPr>
            <w:tcW w:w="6804"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993" w:type="dxa"/>
            <w:tcBorders>
              <w:top w:val="single" w:sz="10" w:space="0" w:color="auto"/>
              <w:bottom w:val="single" w:sz="10"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1984" w:type="dxa"/>
            <w:tcBorders>
              <w:top w:val="single" w:sz="10" w:space="0" w:color="auto"/>
              <w:left w:val="single" w:sz="5" w:space="0" w:color="auto"/>
              <w:bottom w:val="single" w:sz="10" w:space="0" w:color="auto"/>
              <w:right w:val="single" w:sz="10"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ОБЩЕГОСУДАРСТВЕННЫЕ ВОПРОСЫ</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149 613.51</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4 055.80</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0103</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89 656.46</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проведения выборов и референдумов</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0107</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0111</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54 192.23</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НАЦИОНАЛЬНАЯ ОБОРОНА</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1 576.00</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1 576.00</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3 007.49</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0310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3 007.49</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НАЦИОНАЛЬНАЯ ЭКОНОМИКА</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241 154.89</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5 051.97</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235 327.32</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национальной экономики</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0412</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775.60</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ЖИЛИЩНО-КОММУНАЛЬНОЕ ХОЗЯЙСТВО</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61 407.27</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Жилищное хозяйство</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0501</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61 369.08</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ОХРАНА ОКРУЖАЮЩЕЙ СРЕДЫ</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охраны окружающей среды</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0605</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 КИНЕМАТОГРАФИЯ</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66 147.62</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66 147.62</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СОЦИАЛЬНАЯ ПОЛИТИКА</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1001</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ФИЗИЧЕСКАЯ КУЛЬТУРА И СПОРТ</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12 667.39</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12 667.39</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ДОЛГА</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1301</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6804"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993"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1400</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45"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759"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общего характера</w:t>
            </w:r>
          </w:p>
        </w:tc>
        <w:tc>
          <w:tcPr>
            <w:tcW w:w="993"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1403</w:t>
            </w:r>
          </w:p>
        </w:tc>
        <w:tc>
          <w:tcPr>
            <w:tcW w:w="1984"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4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0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157" w:type="dxa"/>
            <w:gridSpan w:val="2"/>
            <w:tcBorders>
              <w:top w:val="single" w:sz="10"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1984" w:type="dxa"/>
            <w:tcBorders>
              <w:top w:val="single" w:sz="5" w:space="0" w:color="auto"/>
              <w:left w:val="single" w:sz="10" w:space="0" w:color="auto"/>
              <w:bottom w:val="single" w:sz="10"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540 807.57</w:t>
            </w:r>
          </w:p>
        </w:tc>
      </w:tr>
    </w:tbl>
    <w:p w:rsidR="00671108" w:rsidRPr="00671108" w:rsidRDefault="00671108" w:rsidP="00671108">
      <w:pPr>
        <w:spacing w:after="200" w:line="276" w:lineRule="auto"/>
        <w:ind w:left="142"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Default="00671108"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Pr="00671108" w:rsidRDefault="00034E0A"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tbl>
      <w:tblPr>
        <w:tblStyle w:val="TableStyle0125"/>
        <w:tblW w:w="9841" w:type="dxa"/>
        <w:tblInd w:w="-15" w:type="dxa"/>
        <w:tblLook w:val="04A0" w:firstRow="1" w:lastRow="0" w:firstColumn="1" w:lastColumn="0" w:noHBand="0" w:noVBand="1"/>
      </w:tblPr>
      <w:tblGrid>
        <w:gridCol w:w="37"/>
        <w:gridCol w:w="39"/>
        <w:gridCol w:w="9574"/>
        <w:gridCol w:w="142"/>
        <w:gridCol w:w="24"/>
        <w:gridCol w:w="25"/>
      </w:tblGrid>
      <w:tr w:rsidR="00671108" w:rsidRPr="00671108" w:rsidTr="00671108">
        <w:trPr>
          <w:gridAfter w:val="1"/>
          <w:wAfter w:w="25" w:type="dxa"/>
          <w:trHeight w:val="255"/>
        </w:trPr>
        <w:tc>
          <w:tcPr>
            <w:tcW w:w="37"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9574" w:type="dxa"/>
            <w:shd w:val="clear" w:color="FFFFFF" w:fill="auto"/>
            <w:vAlign w:val="bottom"/>
          </w:tcPr>
          <w:p w:rsidR="00671108" w:rsidRPr="00034E0A" w:rsidRDefault="00671108" w:rsidP="00671108">
            <w:pPr>
              <w:ind w:firstLine="5750"/>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Приложение 4</w:t>
            </w:r>
          </w:p>
          <w:p w:rsidR="00671108" w:rsidRPr="00034E0A" w:rsidRDefault="00671108" w:rsidP="00671108">
            <w:pPr>
              <w:ind w:firstLine="5750"/>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к решению Думы Хомутовского</w:t>
            </w:r>
          </w:p>
          <w:p w:rsidR="00671108" w:rsidRPr="00034E0A" w:rsidRDefault="00671108" w:rsidP="00671108">
            <w:pPr>
              <w:ind w:firstLine="5750"/>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муниципального образования</w:t>
            </w:r>
          </w:p>
          <w:p w:rsidR="00671108" w:rsidRPr="00671108" w:rsidRDefault="00671108" w:rsidP="00034E0A">
            <w:pPr>
              <w:jc w:val="right"/>
              <w:rPr>
                <w:rFonts w:ascii="Times New Roman" w:eastAsiaTheme="minorEastAsia" w:hAnsi="Times New Roman" w:cs="Times New Roman"/>
                <w:sz w:val="18"/>
                <w:szCs w:val="18"/>
              </w:rPr>
            </w:pPr>
            <w:r w:rsidRPr="00034E0A">
              <w:rPr>
                <w:rFonts w:ascii="Times New Roman" w:eastAsiaTheme="minorEastAsia" w:hAnsi="Times New Roman" w:cs="Times New Roman"/>
                <w:i/>
                <w:sz w:val="18"/>
                <w:szCs w:val="18"/>
              </w:rPr>
              <w:t xml:space="preserve">                                                                                                        </w:t>
            </w:r>
            <w:r w:rsidR="00034E0A">
              <w:rPr>
                <w:rFonts w:ascii="Times New Roman" w:eastAsiaTheme="minorEastAsia" w:hAnsi="Times New Roman" w:cs="Times New Roman"/>
                <w:sz w:val="18"/>
                <w:szCs w:val="18"/>
              </w:rPr>
              <w:t>от 23.12.2024</w:t>
            </w:r>
            <w:r w:rsidRPr="00671108">
              <w:rPr>
                <w:rFonts w:ascii="Times New Roman" w:eastAsiaTheme="minorEastAsia" w:hAnsi="Times New Roman" w:cs="Times New Roman"/>
                <w:sz w:val="18"/>
                <w:szCs w:val="18"/>
              </w:rPr>
              <w:t xml:space="preserve">№ </w:t>
            </w:r>
            <w:r w:rsidR="00034E0A">
              <w:rPr>
                <w:rFonts w:ascii="Times New Roman" w:eastAsiaTheme="minorEastAsia" w:hAnsi="Times New Roman" w:cs="Times New Roman"/>
                <w:sz w:val="18"/>
                <w:szCs w:val="18"/>
              </w:rPr>
              <w:t>34-164 д</w:t>
            </w:r>
          </w:p>
          <w:p w:rsidR="00671108" w:rsidRPr="00671108" w:rsidRDefault="00671108" w:rsidP="00671108">
            <w:pPr>
              <w:jc w:val="center"/>
              <w:rPr>
                <w:rFonts w:ascii="Times New Roman" w:eastAsiaTheme="minorEastAsia" w:hAnsi="Times New Roman" w:cs="Times New Roman"/>
                <w:sz w:val="18"/>
                <w:szCs w:val="18"/>
              </w:rPr>
            </w:pP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671108" w:rsidRPr="00671108" w:rsidRDefault="00671108" w:rsidP="00671108">
            <w:pPr>
              <w:jc w:val="center"/>
              <w:rPr>
                <w:rFonts w:ascii="Times New Roman" w:eastAsiaTheme="minorEastAsia" w:hAnsi="Times New Roman" w:cs="Times New Roman"/>
                <w:sz w:val="18"/>
                <w:szCs w:val="18"/>
              </w:rPr>
            </w:pPr>
          </w:p>
        </w:tc>
        <w:tc>
          <w:tcPr>
            <w:tcW w:w="142" w:type="dxa"/>
            <w:shd w:val="clear" w:color="FFFFFF" w:fill="auto"/>
            <w:vAlign w:val="bottom"/>
          </w:tcPr>
          <w:p w:rsidR="00671108" w:rsidRPr="00671108" w:rsidRDefault="00671108" w:rsidP="00671108">
            <w:pPr>
              <w:ind w:right="55"/>
              <w:jc w:val="center"/>
              <w:rPr>
                <w:rFonts w:ascii="Times New Roman" w:eastAsiaTheme="minorEastAsia" w:hAnsi="Times New Roman" w:cs="Times New Roman"/>
                <w:sz w:val="18"/>
                <w:szCs w:val="18"/>
              </w:rPr>
            </w:pPr>
          </w:p>
        </w:tc>
        <w:tc>
          <w:tcPr>
            <w:tcW w:w="24"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r w:rsidR="00671108" w:rsidRPr="00671108" w:rsidTr="00671108">
        <w:trPr>
          <w:trHeight w:val="255"/>
        </w:trPr>
        <w:tc>
          <w:tcPr>
            <w:tcW w:w="9792" w:type="dxa"/>
            <w:gridSpan w:val="4"/>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p w:rsidR="00671108" w:rsidRPr="00671108" w:rsidRDefault="00671108" w:rsidP="00671108">
            <w:pPr>
              <w:rPr>
                <w:rFonts w:ascii="Times New Roman" w:eastAsiaTheme="minorEastAsia" w:hAnsi="Times New Roman" w:cs="Times New Roman"/>
                <w:sz w:val="18"/>
                <w:szCs w:val="18"/>
              </w:rPr>
            </w:pPr>
          </w:p>
        </w:tc>
        <w:tc>
          <w:tcPr>
            <w:tcW w:w="24" w:type="dxa"/>
            <w:shd w:val="clear" w:color="FFFFFF" w:fill="auto"/>
            <w:vAlign w:val="bottom"/>
          </w:tcPr>
          <w:p w:rsidR="00671108" w:rsidRPr="00671108" w:rsidRDefault="00671108" w:rsidP="00671108">
            <w:pPr>
              <w:jc w:val="right"/>
              <w:rPr>
                <w:rFonts w:ascii="Times New Roman" w:eastAsiaTheme="minorEastAsia" w:hAnsi="Times New Roman" w:cs="Times New Roman"/>
                <w:sz w:val="18"/>
                <w:szCs w:val="18"/>
              </w:rPr>
            </w:pPr>
          </w:p>
        </w:tc>
        <w:tc>
          <w:tcPr>
            <w:tcW w:w="25"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bl>
    <w:tbl>
      <w:tblPr>
        <w:tblStyle w:val="TableStyle0220"/>
        <w:tblW w:w="8016" w:type="dxa"/>
        <w:tblInd w:w="28" w:type="dxa"/>
        <w:tblCellMar>
          <w:left w:w="28" w:type="dxa"/>
          <w:right w:w="28" w:type="dxa"/>
        </w:tblCellMar>
        <w:tblLook w:val="04A0" w:firstRow="1" w:lastRow="0" w:firstColumn="1" w:lastColumn="0" w:noHBand="0" w:noVBand="1"/>
      </w:tblPr>
      <w:tblGrid>
        <w:gridCol w:w="3603"/>
        <w:gridCol w:w="579"/>
        <w:gridCol w:w="1917"/>
        <w:gridCol w:w="1917"/>
      </w:tblGrid>
      <w:tr w:rsidR="00671108" w:rsidRPr="00671108" w:rsidTr="00671108">
        <w:trPr>
          <w:trHeight w:val="64"/>
        </w:trPr>
        <w:tc>
          <w:tcPr>
            <w:tcW w:w="3603" w:type="dxa"/>
            <w:shd w:val="clear" w:color="FFFFFF" w:fill="auto"/>
            <w:vAlign w:val="bottom"/>
          </w:tcPr>
          <w:p w:rsidR="00671108" w:rsidRPr="00671108" w:rsidRDefault="00671108" w:rsidP="00671108">
            <w:pPr>
              <w:ind w:left="-595"/>
              <w:rPr>
                <w:rFonts w:ascii="Times New Roman" w:eastAsiaTheme="minorEastAsia" w:hAnsi="Times New Roman" w:cs="Times New Roman"/>
                <w:sz w:val="18"/>
                <w:szCs w:val="18"/>
              </w:rPr>
            </w:pPr>
          </w:p>
        </w:tc>
        <w:tc>
          <w:tcPr>
            <w:tcW w:w="57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1917"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1917"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r>
    </w:tbl>
    <w:tbl>
      <w:tblPr>
        <w:tblStyle w:val="TableStyle0517"/>
        <w:tblW w:w="9639" w:type="dxa"/>
        <w:tblInd w:w="13" w:type="dxa"/>
        <w:tblLayout w:type="fixed"/>
        <w:tblLook w:val="04A0" w:firstRow="1" w:lastRow="0" w:firstColumn="1" w:lastColumn="0" w:noHBand="0" w:noVBand="1"/>
      </w:tblPr>
      <w:tblGrid>
        <w:gridCol w:w="40"/>
        <w:gridCol w:w="5205"/>
        <w:gridCol w:w="1276"/>
        <w:gridCol w:w="1559"/>
        <w:gridCol w:w="1559"/>
      </w:tblGrid>
      <w:tr w:rsidR="00671108" w:rsidRPr="00671108" w:rsidTr="00671108">
        <w:trPr>
          <w:cantSplit/>
          <w:trHeight w:val="227"/>
          <w:tblHeader/>
        </w:trPr>
        <w:tc>
          <w:tcPr>
            <w:tcW w:w="6521" w:type="dxa"/>
            <w:gridSpan w:val="3"/>
            <w:tcBorders>
              <w:top w:val="single" w:sz="10" w:space="0" w:color="auto"/>
              <w:left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Классификатор расходов</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p>
        </w:tc>
      </w:tr>
      <w:tr w:rsidR="00671108" w:rsidRPr="00671108" w:rsidTr="00671108">
        <w:trPr>
          <w:cantSplit/>
          <w:trHeight w:val="811"/>
          <w:tblHeader/>
        </w:trPr>
        <w:tc>
          <w:tcPr>
            <w:tcW w:w="5245"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Наименование показателя</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2025 год</w:t>
            </w:r>
          </w:p>
        </w:tc>
        <w:tc>
          <w:tcPr>
            <w:tcW w:w="1559" w:type="dxa"/>
            <w:tcBorders>
              <w:top w:val="single" w:sz="10"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2026 год</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ОБЩЕГОСУДАРСТВЕННЫЕ ВОПРОСЫ</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68 230.99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66 866.45</w:t>
            </w:r>
          </w:p>
        </w:tc>
      </w:tr>
      <w:tr w:rsidR="00671108" w:rsidRPr="00671108" w:rsidTr="00671108">
        <w:trPr>
          <w:cantSplit/>
          <w:trHeight w:val="389"/>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1 916.55</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1 833.22</w:t>
            </w:r>
          </w:p>
        </w:tc>
      </w:tr>
      <w:tr w:rsidR="00671108" w:rsidRPr="00671108" w:rsidTr="00671108">
        <w:trPr>
          <w:cantSplit/>
          <w:trHeight w:val="40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42 540.03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42 357.34</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23 579.92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22 481.41</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НАЦИОНАЛЬНАЯ ОБОРОНА</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Height w:val="211"/>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1 739.40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НАЦИОНАЛЬНАЯ ЭКОНОМИКА</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75 756.76</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73 053.41</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73 870.84</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71 167.48</w:t>
            </w:r>
          </w:p>
        </w:tc>
      </w:tr>
      <w:tr w:rsidR="00671108" w:rsidRPr="00671108" w:rsidTr="00671108">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ЖИЛИЩНО-КОММУНАЛЬНОЕ ХОЗЯЙСТВО</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 КИНЕМАТОГРАФИЯ</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37 598.92</w:t>
            </w:r>
          </w:p>
        </w:tc>
      </w:tr>
      <w:tr w:rsidR="00671108" w:rsidRPr="00671108" w:rsidTr="00671108">
        <w:trPr>
          <w:cantSplit/>
          <w:trHeight w:val="211"/>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39 565.31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37 598.92</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СОЦИАЛЬНАЯ ПОЛИТИКА</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27"/>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ФИЗИЧЕСКАЯ КУЛЬТУРА И СПОРТ</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r>
      <w:tr w:rsidR="00671108" w:rsidRPr="00671108" w:rsidTr="00671108">
        <w:trPr>
          <w:cantSplit/>
          <w:trHeight w:val="195"/>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r>
      <w:tr w:rsidR="00671108" w:rsidRPr="00671108" w:rsidTr="00671108">
        <w:trPr>
          <w:cantSplit/>
          <w:trHeight w:val="211"/>
        </w:trPr>
        <w:tc>
          <w:tcPr>
            <w:tcW w:w="5245"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ДОЛГА</w:t>
            </w:r>
          </w:p>
        </w:tc>
        <w:tc>
          <w:tcPr>
            <w:tcW w:w="1276" w:type="dxa"/>
            <w:tcBorders>
              <w:top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11"/>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1301</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11"/>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r w:rsidRPr="00671108">
              <w:rPr>
                <w:rFonts w:ascii="Times New Roman" w:eastAsiaTheme="minorEastAsia"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r>
      <w:tr w:rsidR="00671108" w:rsidRPr="00671108" w:rsidTr="00671108">
        <w:trPr>
          <w:cantSplit/>
          <w:trHeight w:val="211"/>
        </w:trPr>
        <w:tc>
          <w:tcPr>
            <w:tcW w:w="4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205"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общего характера</w:t>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1403</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c>
          <w:tcPr>
            <w:tcW w:w="1559"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w:t>
            </w:r>
          </w:p>
        </w:tc>
      </w:tr>
      <w:tr w:rsidR="00671108" w:rsidRPr="00671108" w:rsidTr="00671108">
        <w:trPr>
          <w:cantSplit/>
          <w:trHeight w:val="227"/>
        </w:trPr>
        <w:tc>
          <w:tcPr>
            <w:tcW w:w="6521" w:type="dxa"/>
            <w:gridSpan w:val="3"/>
            <w:tcBorders>
              <w:top w:val="single" w:sz="10" w:space="0" w:color="auto"/>
              <w:left w:val="single" w:sz="4" w:space="0" w:color="auto"/>
              <w:bottom w:val="single" w:sz="4"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204 500.26</w:t>
            </w:r>
          </w:p>
        </w:tc>
        <w:tc>
          <w:tcPr>
            <w:tcW w:w="1559"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198 126.86</w:t>
            </w:r>
          </w:p>
        </w:tc>
      </w:tr>
    </w:tbl>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Default="00671108"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Default="00034E0A" w:rsidP="00671108">
      <w:pPr>
        <w:spacing w:after="200" w:line="276" w:lineRule="auto"/>
        <w:ind w:left="0" w:firstLine="0"/>
        <w:jc w:val="left"/>
        <w:rPr>
          <w:rFonts w:eastAsiaTheme="minorHAnsi"/>
          <w:sz w:val="18"/>
          <w:szCs w:val="18"/>
          <w:lang w:eastAsia="en-US"/>
        </w:rPr>
      </w:pPr>
    </w:p>
    <w:p w:rsidR="00034E0A" w:rsidRPr="00671108" w:rsidRDefault="00034E0A" w:rsidP="00671108">
      <w:pPr>
        <w:spacing w:after="200" w:line="276" w:lineRule="auto"/>
        <w:ind w:left="0" w:firstLine="0"/>
        <w:jc w:val="left"/>
        <w:rPr>
          <w:rFonts w:eastAsiaTheme="minorHAnsi"/>
          <w:sz w:val="18"/>
          <w:szCs w:val="18"/>
          <w:lang w:eastAsia="en-US"/>
        </w:rPr>
      </w:pPr>
    </w:p>
    <w:tbl>
      <w:tblPr>
        <w:tblStyle w:val="TableStyle0125"/>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671108" w:rsidRPr="00671108" w:rsidTr="00671108">
        <w:trPr>
          <w:trHeight w:val="60"/>
        </w:trPr>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8"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39" w:type="dxa"/>
            <w:shd w:val="clear" w:color="FFFFFF" w:fill="auto"/>
            <w:vAlign w:val="bottom"/>
          </w:tcPr>
          <w:p w:rsidR="00671108" w:rsidRPr="00671108" w:rsidRDefault="00671108" w:rsidP="00671108">
            <w:pPr>
              <w:rPr>
                <w:rFonts w:ascii="Times New Roman" w:eastAsiaTheme="minorEastAsia" w:hAnsi="Times New Roman" w:cs="Times New Roman"/>
                <w:sz w:val="18"/>
                <w:szCs w:val="18"/>
              </w:rPr>
            </w:pPr>
          </w:p>
        </w:tc>
        <w:tc>
          <w:tcPr>
            <w:tcW w:w="76" w:type="dxa"/>
            <w:shd w:val="clear" w:color="FFFFFF" w:fill="auto"/>
          </w:tcPr>
          <w:p w:rsidR="00671108" w:rsidRPr="00671108" w:rsidRDefault="00671108" w:rsidP="00671108">
            <w:pPr>
              <w:ind w:left="6737" w:hanging="6737"/>
              <w:rPr>
                <w:rFonts w:ascii="Times New Roman" w:eastAsiaTheme="minorEastAsia" w:hAnsi="Times New Roman" w:cs="Times New Roman"/>
                <w:sz w:val="18"/>
                <w:szCs w:val="18"/>
              </w:rPr>
            </w:pPr>
          </w:p>
        </w:tc>
        <w:tc>
          <w:tcPr>
            <w:tcW w:w="9497" w:type="dxa"/>
            <w:shd w:val="clear" w:color="FFFFFF" w:fill="auto"/>
            <w:vAlign w:val="bottom"/>
          </w:tcPr>
          <w:p w:rsidR="00671108" w:rsidRPr="00671108" w:rsidRDefault="00671108" w:rsidP="00671108">
            <w:pPr>
              <w:ind w:left="6737" w:hanging="6737"/>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w:t>
            </w:r>
          </w:p>
          <w:p w:rsidR="00671108" w:rsidRPr="00034E0A" w:rsidRDefault="00671108" w:rsidP="00671108">
            <w:pPr>
              <w:ind w:left="5953" w:hanging="6737"/>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 xml:space="preserve">                                                                                                                                                       Приложение 5</w:t>
            </w:r>
          </w:p>
          <w:p w:rsidR="00671108" w:rsidRPr="00034E0A" w:rsidRDefault="00671108" w:rsidP="00671108">
            <w:pPr>
              <w:ind w:left="5953" w:hanging="6737"/>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 xml:space="preserve">                                                                                                                                        к решению Думы Хомутовского</w:t>
            </w:r>
          </w:p>
          <w:p w:rsidR="00671108" w:rsidRPr="00034E0A" w:rsidRDefault="00671108" w:rsidP="00671108">
            <w:pPr>
              <w:ind w:left="5953" w:hanging="6737"/>
              <w:jc w:val="right"/>
              <w:rPr>
                <w:rFonts w:ascii="Times New Roman" w:eastAsiaTheme="minorEastAsia" w:hAnsi="Times New Roman" w:cs="Times New Roman"/>
                <w:i/>
                <w:sz w:val="18"/>
                <w:szCs w:val="18"/>
              </w:rPr>
            </w:pPr>
            <w:r w:rsidRPr="00034E0A">
              <w:rPr>
                <w:rFonts w:ascii="Times New Roman" w:eastAsiaTheme="minorEastAsia" w:hAnsi="Times New Roman" w:cs="Times New Roman"/>
                <w:i/>
                <w:sz w:val="18"/>
                <w:szCs w:val="18"/>
              </w:rPr>
              <w:t xml:space="preserve">                                                                                                                                        муниципального образования</w:t>
            </w:r>
          </w:p>
          <w:p w:rsidR="00671108" w:rsidRPr="00671108" w:rsidRDefault="00671108" w:rsidP="00671108">
            <w:pPr>
              <w:ind w:left="5953" w:hanging="6737"/>
              <w:jc w:val="right"/>
              <w:rPr>
                <w:rFonts w:ascii="Times New Roman" w:eastAsiaTheme="minorEastAsia" w:hAnsi="Times New Roman" w:cs="Times New Roman"/>
                <w:sz w:val="18"/>
                <w:szCs w:val="18"/>
              </w:rPr>
            </w:pPr>
            <w:r w:rsidRPr="00034E0A">
              <w:rPr>
                <w:rFonts w:ascii="Times New Roman" w:eastAsiaTheme="minorEastAsia" w:hAnsi="Times New Roman" w:cs="Times New Roman"/>
                <w:i/>
                <w:sz w:val="18"/>
                <w:szCs w:val="18"/>
              </w:rPr>
              <w:t xml:space="preserve">                                                                                                                                        от </w:t>
            </w:r>
            <w:r w:rsidR="00E40FA7">
              <w:rPr>
                <w:rFonts w:ascii="Times New Roman" w:eastAsiaTheme="minorEastAsia" w:hAnsi="Times New Roman" w:cs="Times New Roman"/>
                <w:i/>
                <w:sz w:val="18"/>
                <w:szCs w:val="18"/>
              </w:rPr>
              <w:t>23.12.2024</w:t>
            </w:r>
            <w:r w:rsidRPr="00034E0A">
              <w:rPr>
                <w:rFonts w:ascii="Times New Roman" w:eastAsiaTheme="minorEastAsia" w:hAnsi="Times New Roman" w:cs="Times New Roman"/>
                <w:i/>
                <w:sz w:val="18"/>
                <w:szCs w:val="18"/>
              </w:rPr>
              <w:t xml:space="preserve">№ </w:t>
            </w:r>
            <w:r w:rsidR="00E40FA7">
              <w:rPr>
                <w:rFonts w:ascii="Times New Roman" w:eastAsiaTheme="minorEastAsia" w:hAnsi="Times New Roman" w:cs="Times New Roman"/>
                <w:i/>
                <w:sz w:val="18"/>
                <w:szCs w:val="18"/>
              </w:rPr>
              <w:t>34-164 д</w:t>
            </w:r>
          </w:p>
          <w:p w:rsidR="00671108" w:rsidRPr="00671108" w:rsidRDefault="00671108" w:rsidP="00671108">
            <w:pPr>
              <w:ind w:left="75" w:hanging="75"/>
              <w:jc w:val="center"/>
              <w:rPr>
                <w:rFonts w:ascii="Times New Roman" w:eastAsiaTheme="minorEastAsia" w:hAnsi="Times New Roman" w:cs="Times New Roman"/>
                <w:sz w:val="18"/>
                <w:szCs w:val="18"/>
              </w:rPr>
            </w:pPr>
          </w:p>
          <w:p w:rsidR="00671108" w:rsidRPr="00671108" w:rsidRDefault="00671108" w:rsidP="00671108">
            <w:pPr>
              <w:ind w:left="75" w:hanging="75"/>
              <w:jc w:val="center"/>
              <w:rPr>
                <w:rFonts w:ascii="Times New Roman" w:eastAsiaTheme="minorEastAsia" w:hAnsi="Times New Roman" w:cs="Times New Roman"/>
                <w:sz w:val="18"/>
                <w:szCs w:val="18"/>
              </w:rPr>
            </w:pPr>
          </w:p>
          <w:p w:rsidR="00671108" w:rsidRPr="00671108" w:rsidRDefault="00671108" w:rsidP="00671108">
            <w:pPr>
              <w:ind w:left="75" w:hanging="75"/>
              <w:jc w:val="cente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671108" w:rsidRPr="00671108" w:rsidRDefault="00671108" w:rsidP="00671108">
            <w:pPr>
              <w:ind w:left="75" w:hanging="75"/>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671108" w:rsidRPr="00671108" w:rsidRDefault="00671108" w:rsidP="00671108">
            <w:pPr>
              <w:ind w:left="75" w:hanging="75"/>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lastRenderedPageBreak/>
              <w:t>видам расходов, разделам, подразделам классификации расходов бюджетов на 2024 год</w:t>
            </w:r>
          </w:p>
          <w:p w:rsidR="00671108" w:rsidRPr="00671108" w:rsidRDefault="00671108" w:rsidP="00671108">
            <w:pPr>
              <w:ind w:left="75" w:hanging="75"/>
              <w:jc w:val="center"/>
              <w:rPr>
                <w:rFonts w:ascii="Times New Roman" w:eastAsiaTheme="minorEastAsia" w:hAnsi="Times New Roman" w:cs="Times New Roman"/>
                <w:sz w:val="18"/>
                <w:szCs w:val="18"/>
              </w:rPr>
            </w:pPr>
          </w:p>
          <w:p w:rsidR="00671108" w:rsidRPr="00671108" w:rsidRDefault="00671108" w:rsidP="00671108">
            <w:pPr>
              <w:ind w:left="75" w:hanging="75"/>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p w:rsidR="00671108" w:rsidRPr="00671108" w:rsidRDefault="00671108" w:rsidP="00671108">
            <w:pPr>
              <w:ind w:left="4961" w:hanging="6737"/>
              <w:rPr>
                <w:rFonts w:ascii="Times New Roman" w:eastAsiaTheme="minorEastAsia" w:hAnsi="Times New Roman" w:cs="Times New Roman"/>
                <w:sz w:val="18"/>
                <w:szCs w:val="18"/>
              </w:rPr>
            </w:pPr>
          </w:p>
        </w:tc>
      </w:tr>
    </w:tbl>
    <w:tbl>
      <w:tblPr>
        <w:tblStyle w:val="TableStyle080"/>
        <w:tblW w:w="4995" w:type="pct"/>
        <w:tblInd w:w="6" w:type="dxa"/>
        <w:tblLook w:val="04A0" w:firstRow="1" w:lastRow="0" w:firstColumn="1" w:lastColumn="0" w:noHBand="0" w:noVBand="1"/>
      </w:tblPr>
      <w:tblGrid>
        <w:gridCol w:w="5817"/>
        <w:gridCol w:w="1559"/>
        <w:gridCol w:w="622"/>
        <w:gridCol w:w="2074"/>
      </w:tblGrid>
      <w:tr w:rsidR="00671108" w:rsidRPr="00671108" w:rsidTr="00671108">
        <w:trPr>
          <w:cantSplit/>
          <w:trHeight w:val="230"/>
        </w:trPr>
        <w:tc>
          <w:tcPr>
            <w:tcW w:w="5813" w:type="dxa"/>
            <w:vMerge w:val="restart"/>
            <w:tcBorders>
              <w:top w:val="single" w:sz="5" w:space="0" w:color="auto"/>
              <w:left w:val="single" w:sz="5" w:space="0" w:color="auto"/>
              <w:bottom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lastRenderedPageBreak/>
              <w:t>Наименование</w:t>
            </w:r>
          </w:p>
        </w:tc>
        <w:tc>
          <w:tcPr>
            <w:tcW w:w="155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Целевая статья</w:t>
            </w:r>
          </w:p>
        </w:tc>
        <w:tc>
          <w:tcPr>
            <w:tcW w:w="62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 расхода</w:t>
            </w:r>
          </w:p>
        </w:tc>
        <w:tc>
          <w:tcPr>
            <w:tcW w:w="207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Сумма на 2024 год</w:t>
            </w:r>
          </w:p>
        </w:tc>
      </w:tr>
      <w:tr w:rsidR="00671108" w:rsidRPr="00671108" w:rsidTr="00671108">
        <w:trPr>
          <w:cantSplit/>
          <w:trHeight w:val="230"/>
        </w:trPr>
        <w:tc>
          <w:tcPr>
            <w:tcW w:w="5813" w:type="dxa"/>
            <w:vMerge/>
            <w:tcBorders>
              <w:top w:val="single" w:sz="5" w:space="0" w:color="auto"/>
              <w:left w:val="single" w:sz="5" w:space="0" w:color="auto"/>
              <w:bottom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1558"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622"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2073"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r>
    </w:tbl>
    <w:tbl>
      <w:tblPr>
        <w:tblStyle w:val="TableStyle159"/>
        <w:tblW w:w="5000" w:type="pct"/>
        <w:tblInd w:w="6" w:type="dxa"/>
        <w:tblLook w:val="04A0" w:firstRow="1" w:lastRow="0" w:firstColumn="1" w:lastColumn="0" w:noHBand="0" w:noVBand="1"/>
      </w:tblPr>
      <w:tblGrid>
        <w:gridCol w:w="31"/>
        <w:gridCol w:w="16"/>
        <w:gridCol w:w="30"/>
        <w:gridCol w:w="30"/>
        <w:gridCol w:w="15"/>
        <w:gridCol w:w="30"/>
        <w:gridCol w:w="15"/>
        <w:gridCol w:w="30"/>
        <w:gridCol w:w="30"/>
        <w:gridCol w:w="45"/>
        <w:gridCol w:w="30"/>
        <w:gridCol w:w="1875"/>
        <w:gridCol w:w="2711"/>
        <w:gridCol w:w="8"/>
        <w:gridCol w:w="17"/>
        <w:gridCol w:w="8"/>
        <w:gridCol w:w="17"/>
        <w:gridCol w:w="8"/>
        <w:gridCol w:w="9"/>
        <w:gridCol w:w="7"/>
        <w:gridCol w:w="6"/>
        <w:gridCol w:w="12"/>
        <w:gridCol w:w="7"/>
        <w:gridCol w:w="6"/>
        <w:gridCol w:w="7"/>
        <w:gridCol w:w="741"/>
        <w:gridCol w:w="356"/>
        <w:gridCol w:w="281"/>
        <w:gridCol w:w="365"/>
        <w:gridCol w:w="644"/>
        <w:gridCol w:w="458"/>
        <w:gridCol w:w="2237"/>
      </w:tblGrid>
      <w:tr w:rsidR="00671108" w:rsidRPr="00671108" w:rsidTr="00671108">
        <w:trPr>
          <w:cantSplit/>
          <w:tblHeader/>
        </w:trPr>
        <w:tc>
          <w:tcPr>
            <w:tcW w:w="4883"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853" w:type="dxa"/>
            <w:gridSpan w:val="13"/>
            <w:tcBorders>
              <w:top w:val="none" w:sz="5" w:space="0" w:color="auto"/>
              <w:left w:val="single" w:sz="4" w:space="0" w:color="auto"/>
              <w:bottom w:val="single" w:sz="10"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p>
        </w:tc>
        <w:tc>
          <w:tcPr>
            <w:tcW w:w="1646"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58" w:type="dxa"/>
            <w:tcBorders>
              <w:top w:val="non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2236" w:type="dxa"/>
            <w:tcBorders>
              <w:top w:val="non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Дорожное хозяйство</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235 024.47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29 424.24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1 000.00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1 000.00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28 424.24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28 424.24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L3720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36 968.96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L3724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78 719.54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L3725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47 626.32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S2916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42 285.41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Комплексы процессных мероприятий</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671108">
              <w:rPr>
                <w:rFonts w:ascii="Times New Roman" w:eastAsiaTheme="minorEastAsia" w:hAnsi="Times New Roman" w:cs="Times New Roman"/>
                <w:sz w:val="18"/>
                <w:szCs w:val="18"/>
              </w:rPr>
              <w:t>рерритории</w:t>
            </w:r>
            <w:proofErr w:type="spellEnd"/>
            <w:r w:rsidRPr="00671108">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99004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 xml:space="preserve">Муниципальная программа "Формирование </w:t>
            </w:r>
            <w:proofErr w:type="gramStart"/>
            <w:r w:rsidRPr="00671108">
              <w:rPr>
                <w:rFonts w:ascii="Times New Roman" w:eastAsiaTheme="minorEastAsia" w:hAnsi="Times New Roman" w:cs="Times New Roman"/>
                <w:i/>
                <w:sz w:val="18"/>
                <w:szCs w:val="18"/>
              </w:rPr>
              <w:t>современной</w:t>
            </w:r>
            <w:proofErr w:type="gramEnd"/>
          </w:p>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городской среды"</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Национальный проект "Жилье и городская среда"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8"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55551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63"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853" w:type="dxa"/>
            <w:gridSpan w:val="1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программ по созданию мест (площадок) накопления твердых коммунальных отходов</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S2971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2 060.83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охраны окружающей среды</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0605</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Комплексы процессных мероприятий</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0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Федеральные проекты, входящие в состав национальных проектов</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2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S2980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национальной экономики</w:t>
            </w:r>
          </w:p>
        </w:tc>
        <w:tc>
          <w:tcPr>
            <w:tcW w:w="803" w:type="dxa"/>
            <w:gridSpan w:val="9"/>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0412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20"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219 188.65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0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213 858.41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0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96 406.30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87 394.83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2"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87 394.83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63 887.61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9" w:type="dxa"/>
            <w:gridSpan w:val="6"/>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61 747.61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2 140.00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2 385.86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9" w:type="dxa"/>
            <w:gridSpan w:val="6"/>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1 194.51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1 191.35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20 744.97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9" w:type="dxa"/>
            <w:gridSpan w:val="6"/>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20 094.82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79" w:type="dxa"/>
            <w:gridSpan w:val="6"/>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650.15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7 669.23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0"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61" w:type="dxa"/>
            <w:gridSpan w:val="4"/>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7 669.23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61" w:type="dxa"/>
            <w:gridSpan w:val="4"/>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5 774.94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gridSpan w:val="4"/>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5 532.76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61" w:type="dxa"/>
            <w:gridSpan w:val="4"/>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167.89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gridSpan w:val="4"/>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74.30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61" w:type="dxa"/>
            <w:gridSpan w:val="4"/>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1 894.29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gridSpan w:val="4"/>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928.80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5"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61" w:type="dxa"/>
            <w:gridSpan w:val="4"/>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965.49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0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Социальное обеспечение и иные выплаты населению</w:t>
            </w:r>
          </w:p>
        </w:tc>
        <w:tc>
          <w:tcPr>
            <w:tcW w:w="761" w:type="dxa"/>
            <w:gridSpan w:val="4"/>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7"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754"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320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2"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754"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2"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54" w:type="dxa"/>
            <w:gridSpan w:val="3"/>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2"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населению</w:t>
            </w:r>
          </w:p>
        </w:tc>
        <w:tc>
          <w:tcPr>
            <w:tcW w:w="754"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2"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54" w:type="dxa"/>
            <w:gridSpan w:val="3"/>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3"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48"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1 219.73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90"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Исполнение судебных актов</w:t>
            </w:r>
          </w:p>
        </w:tc>
        <w:tc>
          <w:tcPr>
            <w:tcW w:w="741" w:type="dxa"/>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830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5"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41" w:type="dxa"/>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5"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1" w:type="dxa"/>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1 119.73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116.82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116.82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944.95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944.95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57.97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jc w:val="center"/>
              <w:rPr>
                <w:rFonts w:ascii="Times New Roman" w:eastAsiaTheme="minorEastAsia" w:hAnsi="Times New Roman" w:cs="Times New Roman"/>
                <w:sz w:val="18"/>
                <w:szCs w:val="18"/>
              </w:rPr>
            </w:pPr>
          </w:p>
          <w:p w:rsidR="00671108" w:rsidRPr="00671108" w:rsidRDefault="00671108" w:rsidP="00671108">
            <w:pPr>
              <w:wordWrap w:val="0"/>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57.97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93 459.76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91 992.20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Расходы на выплаты персоналу казенных учреждений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91 992.20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66 371.17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33 069.18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25 559.41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5 538.97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2 203.61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76.85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158.56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25 377.11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10 970.17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11 152.01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2 308.75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946.18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1 467.56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Исполнение судебных актов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830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134.10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134.10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134.10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1 333.46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1 145.55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241.71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736.94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156.78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62.23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94.55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Проведение выборов и референдумов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Специальные расходы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проведения выборов и референдумов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0107</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Резервный фонд администрации муниципального образования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средства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5 600.27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5 600.16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5 600.16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5 237.66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5 237.66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362.50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0.11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 в сфере установленных функций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6 034.99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6 034.99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6 034.99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3 857.71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национальной экономики</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0412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176.60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1 778.93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2 177.28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2 177.28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7 200.56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7 193.46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7 193.46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3 662.22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3 662.22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3 531.24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3 531.24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осуществлению деятельности библиотек</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651.33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651.33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651.33</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524.27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524.27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127.06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127.06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Доплаты к пенсиям муниципальных служащих</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Социальное обеспечение и иные выплаты населению</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Публичные нормативные социальные выплаты гражданам</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310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2 245.51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пенсии, социальные доплаты к пенсиям</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1 566.89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долга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общего характера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1403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в области жилищно-коммунального хозяйства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5 330.25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Уличное освещение</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3 826.92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3 826.92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3 826.92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347.12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347.12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3 479.80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3 479.80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Организация и содержание мест захоронения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60104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50.22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60105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1 154.91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жилищному фонду</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60108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38.19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Жилищное хозяйство</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Прочие </w:t>
            </w:r>
            <w:proofErr w:type="spellStart"/>
            <w:r w:rsidRPr="00671108">
              <w:rPr>
                <w:rFonts w:ascii="Times New Roman" w:eastAsiaTheme="minorEastAsia" w:hAnsi="Times New Roman" w:cs="Times New Roman"/>
                <w:sz w:val="18"/>
                <w:szCs w:val="18"/>
              </w:rPr>
              <w:t>непрограмные</w:t>
            </w:r>
            <w:proofErr w:type="spellEnd"/>
            <w:r w:rsidRPr="00671108">
              <w:rPr>
                <w:rFonts w:ascii="Times New Roman" w:eastAsiaTheme="minorEastAsia" w:hAnsi="Times New Roman" w:cs="Times New Roman"/>
                <w:sz w:val="18"/>
                <w:szCs w:val="18"/>
              </w:rPr>
              <w:t xml:space="preserve"> мероприятия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Социальное обеспечение и иные выплаты населению</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населению</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33"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Обеспечение деятельности органов военной прокуратуры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73150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33"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1 576.00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1 576.00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1 463.46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1 463.46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1 124.54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1 124.54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338.92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338.92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112.54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773" w:type="dxa"/>
            <w:gridSpan w:val="5"/>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112.54</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33"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59 496.06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L5762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1 960.00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9 974.48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2 157.90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3 092.42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1 810.80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1 922.92</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687.58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302.86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S2380</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11 119.27</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671108">
              <w:rPr>
                <w:rFonts w:ascii="Times New Roman" w:eastAsiaTheme="minorEastAsia" w:hAnsi="Times New Roman" w:cs="Times New Roman"/>
                <w:sz w:val="18"/>
                <w:szCs w:val="18"/>
              </w:rPr>
              <w:t>с</w:t>
            </w:r>
            <w:proofErr w:type="gramStart"/>
            <w:r w:rsidRPr="00671108">
              <w:rPr>
                <w:rFonts w:ascii="Times New Roman" w:eastAsiaTheme="minorEastAsia" w:hAnsi="Times New Roman" w:cs="Times New Roman"/>
                <w:sz w:val="18"/>
                <w:szCs w:val="18"/>
              </w:rPr>
              <w:t>.Х</w:t>
            </w:r>
            <w:proofErr w:type="gramEnd"/>
            <w:r w:rsidRPr="00671108">
              <w:rPr>
                <w:rFonts w:ascii="Times New Roman" w:eastAsiaTheme="minorEastAsia" w:hAnsi="Times New Roman" w:cs="Times New Roman"/>
                <w:sz w:val="18"/>
                <w:szCs w:val="18"/>
              </w:rPr>
              <w:t>омутово</w:t>
            </w:r>
            <w:proofErr w:type="spellEnd"/>
            <w:r w:rsidRPr="00671108">
              <w:rPr>
                <w:rFonts w:ascii="Times New Roman" w:eastAsiaTheme="minorEastAsia" w:hAnsi="Times New Roman" w:cs="Times New Roman"/>
                <w:sz w:val="18"/>
                <w:szCs w:val="18"/>
              </w:rPr>
              <w:t>))</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S2384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2 231.00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71108">
              <w:rPr>
                <w:rFonts w:ascii="Times New Roman" w:eastAsiaTheme="minorEastAsia" w:hAnsi="Times New Roman" w:cs="Times New Roman"/>
                <w:sz w:val="18"/>
                <w:szCs w:val="18"/>
              </w:rPr>
              <w:t>Игроград</w:t>
            </w:r>
            <w:proofErr w:type="spellEnd"/>
            <w:r w:rsidRPr="00671108">
              <w:rPr>
                <w:rFonts w:ascii="Times New Roman" w:eastAsiaTheme="minorEastAsia" w:hAnsi="Times New Roman" w:cs="Times New Roman"/>
                <w:sz w:val="18"/>
                <w:szCs w:val="18"/>
              </w:rPr>
              <w:t xml:space="preserve">" (Устройство детской игровой площадки в </w:t>
            </w:r>
            <w:proofErr w:type="spellStart"/>
            <w:r w:rsidRPr="00671108">
              <w:rPr>
                <w:rFonts w:ascii="Times New Roman" w:eastAsiaTheme="minorEastAsia" w:hAnsi="Times New Roman" w:cs="Times New Roman"/>
                <w:sz w:val="18"/>
                <w:szCs w:val="18"/>
              </w:rPr>
              <w:t>п</w:t>
            </w:r>
            <w:proofErr w:type="gramStart"/>
            <w:r w:rsidRPr="00671108">
              <w:rPr>
                <w:rFonts w:ascii="Times New Roman" w:eastAsiaTheme="minorEastAsia" w:hAnsi="Times New Roman" w:cs="Times New Roman"/>
                <w:sz w:val="18"/>
                <w:szCs w:val="18"/>
              </w:rPr>
              <w:t>.Г</w:t>
            </w:r>
            <w:proofErr w:type="gramEnd"/>
            <w:r w:rsidRPr="00671108">
              <w:rPr>
                <w:rFonts w:ascii="Times New Roman" w:eastAsiaTheme="minorEastAsia" w:hAnsi="Times New Roman" w:cs="Times New Roman"/>
                <w:sz w:val="18"/>
                <w:szCs w:val="18"/>
              </w:rPr>
              <w:t>орный</w:t>
            </w:r>
            <w:proofErr w:type="spellEnd"/>
            <w:r w:rsidRPr="00671108">
              <w:rPr>
                <w:rFonts w:ascii="Times New Roman" w:eastAsiaTheme="minorEastAsia" w:hAnsi="Times New Roman" w:cs="Times New Roman"/>
                <w:sz w:val="18"/>
                <w:szCs w:val="18"/>
              </w:rPr>
              <w:t>))</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S2385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3"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18"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71108">
              <w:rPr>
                <w:rFonts w:ascii="Times New Roman" w:eastAsiaTheme="minorEastAsia" w:hAnsi="Times New Roman" w:cs="Times New Roman"/>
                <w:sz w:val="18"/>
                <w:szCs w:val="18"/>
              </w:rPr>
              <w:t>п</w:t>
            </w:r>
            <w:proofErr w:type="gramStart"/>
            <w:r w:rsidRPr="00671108">
              <w:rPr>
                <w:rFonts w:ascii="Times New Roman" w:eastAsiaTheme="minorEastAsia" w:hAnsi="Times New Roman" w:cs="Times New Roman"/>
                <w:sz w:val="18"/>
                <w:szCs w:val="18"/>
              </w:rPr>
              <w:t>.П</w:t>
            </w:r>
            <w:proofErr w:type="gramEnd"/>
            <w:r w:rsidRPr="00671108">
              <w:rPr>
                <w:rFonts w:ascii="Times New Roman" w:eastAsiaTheme="minorEastAsia" w:hAnsi="Times New Roman" w:cs="Times New Roman"/>
                <w:sz w:val="18"/>
                <w:szCs w:val="18"/>
              </w:rPr>
              <w:t>лишкино</w:t>
            </w:r>
            <w:proofErr w:type="spellEnd"/>
            <w:r w:rsidRPr="00671108">
              <w:rPr>
                <w:rFonts w:ascii="Times New Roman" w:eastAsiaTheme="minorEastAsia" w:hAnsi="Times New Roman" w:cs="Times New Roman"/>
                <w:sz w:val="18"/>
                <w:szCs w:val="18"/>
              </w:rPr>
              <w:t>))</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73" w:type="dxa"/>
            <w:gridSpan w:val="5"/>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S2386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7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71108">
              <w:rPr>
                <w:rFonts w:ascii="Times New Roman" w:eastAsiaTheme="minorEastAsia" w:hAnsi="Times New Roman" w:cs="Times New Roman"/>
                <w:sz w:val="18"/>
                <w:szCs w:val="18"/>
              </w:rPr>
              <w:t>Кудинка</w:t>
            </w:r>
            <w:proofErr w:type="spellEnd"/>
            <w:r w:rsidRPr="00671108">
              <w:rPr>
                <w:rFonts w:ascii="Times New Roman" w:eastAsiaTheme="minorEastAsia" w:hAnsi="Times New Roman" w:cs="Times New Roman"/>
                <w:sz w:val="18"/>
                <w:szCs w:val="18"/>
              </w:rPr>
              <w:t xml:space="preserve">" (Выполнение работ по благоустройству </w:t>
            </w:r>
            <w:proofErr w:type="spellStart"/>
            <w:r w:rsidRPr="00671108">
              <w:rPr>
                <w:rFonts w:ascii="Times New Roman" w:eastAsiaTheme="minorEastAsia" w:hAnsi="Times New Roman" w:cs="Times New Roman"/>
                <w:sz w:val="18"/>
                <w:szCs w:val="18"/>
              </w:rPr>
              <w:t>иерритории</w:t>
            </w:r>
            <w:proofErr w:type="spellEnd"/>
            <w:r w:rsidRPr="00671108">
              <w:rPr>
                <w:rFonts w:ascii="Times New Roman" w:eastAsiaTheme="minorEastAsia" w:hAnsi="Times New Roman" w:cs="Times New Roman"/>
                <w:sz w:val="18"/>
                <w:szCs w:val="18"/>
              </w:rPr>
              <w:t xml:space="preserve"> в </w:t>
            </w:r>
            <w:proofErr w:type="spellStart"/>
            <w:r w:rsidRPr="00671108">
              <w:rPr>
                <w:rFonts w:ascii="Times New Roman" w:eastAsiaTheme="minorEastAsia" w:hAnsi="Times New Roman" w:cs="Times New Roman"/>
                <w:sz w:val="18"/>
                <w:szCs w:val="18"/>
              </w:rPr>
              <w:t>д</w:t>
            </w:r>
            <w:proofErr w:type="gramStart"/>
            <w:r w:rsidRPr="00671108">
              <w:rPr>
                <w:rFonts w:ascii="Times New Roman" w:eastAsiaTheme="minorEastAsia" w:hAnsi="Times New Roman" w:cs="Times New Roman"/>
                <w:sz w:val="18"/>
                <w:szCs w:val="18"/>
              </w:rPr>
              <w:t>.К</w:t>
            </w:r>
            <w:proofErr w:type="gramEnd"/>
            <w:r w:rsidRPr="00671108">
              <w:rPr>
                <w:rFonts w:ascii="Times New Roman" w:eastAsiaTheme="minorEastAsia" w:hAnsi="Times New Roman" w:cs="Times New Roman"/>
                <w:sz w:val="18"/>
                <w:szCs w:val="18"/>
              </w:rPr>
              <w:t>уда</w:t>
            </w:r>
            <w:proofErr w:type="spellEnd"/>
            <w:r w:rsidRPr="00671108">
              <w:rPr>
                <w:rFonts w:ascii="Times New Roman" w:eastAsiaTheme="minorEastAsia" w:hAnsi="Times New Roman" w:cs="Times New Roman"/>
                <w:sz w:val="18"/>
                <w:szCs w:val="18"/>
              </w:rPr>
              <w:t>))</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45" w:type="dxa"/>
            <w:gridSpan w:val="1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S2387</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2 222.18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5" w:space="0" w:color="auto"/>
              <w:left w:val="single" w:sz="5" w:space="0" w:color="auto"/>
              <w:bottom w:val="single" w:sz="6"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28" w:type="dxa"/>
            <w:gridSpan w:val="11"/>
            <w:tcBorders>
              <w:top w:val="single" w:sz="5" w:space="0" w:color="auto"/>
              <w:left w:val="single" w:sz="4" w:space="0" w:color="auto"/>
              <w:bottom w:val="single" w:sz="6"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tcBorders>
              <w:right w:val="single" w:sz="6"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88" w:type="dxa"/>
            <w:gridSpan w:val="10"/>
            <w:tcBorders>
              <w:top w:val="single" w:sz="6" w:space="0" w:color="auto"/>
              <w:left w:val="single" w:sz="6" w:space="0" w:color="auto"/>
              <w:bottom w:val="single" w:sz="4"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828" w:type="dxa"/>
            <w:gridSpan w:val="11"/>
            <w:tcBorders>
              <w:top w:val="single" w:sz="6" w:space="0" w:color="auto"/>
              <w:left w:val="single" w:sz="4" w:space="0" w:color="auto"/>
              <w:bottom w:val="single" w:sz="4" w:space="0" w:color="auto"/>
              <w:right w:val="single" w:sz="6"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6"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671108">
              <w:rPr>
                <w:rFonts w:ascii="Times New Roman" w:eastAsiaTheme="minorEastAsia" w:hAnsi="Times New Roman" w:cs="Times New Roman"/>
                <w:sz w:val="18"/>
                <w:szCs w:val="18"/>
              </w:rPr>
              <w:t>.-</w:t>
            </w:r>
            <w:proofErr w:type="gramEnd"/>
            <w:r w:rsidRPr="00671108">
              <w:rPr>
                <w:rFonts w:ascii="Times New Roman" w:eastAsiaTheme="minorEastAsia" w:hAnsi="Times New Roman" w:cs="Times New Roman"/>
                <w:sz w:val="18"/>
                <w:szCs w:val="18"/>
              </w:rPr>
              <w:t>жизнь" (Устройство спортивной площадки ))</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28" w:type="dxa"/>
            <w:gridSpan w:val="11"/>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S2388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2 222.09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820" w:type="dxa"/>
            <w:gridSpan w:val="10"/>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820" w:type="dxa"/>
            <w:gridSpan w:val="10"/>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7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820" w:type="dxa"/>
            <w:gridSpan w:val="10"/>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20" w:type="dxa"/>
            <w:gridSpan w:val="10"/>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2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Бюджетные инвестиции</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S576В</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410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17 379.75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414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1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414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88"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roofErr w:type="spellStart"/>
            <w:r w:rsidRPr="00671108">
              <w:rPr>
                <w:rFonts w:ascii="Times New Roman" w:eastAsiaTheme="minorEastAsia" w:hAnsi="Times New Roman" w:cs="Times New Roman"/>
                <w:sz w:val="18"/>
                <w:szCs w:val="18"/>
              </w:rPr>
              <w:t>Грантовая</w:t>
            </w:r>
            <w:proofErr w:type="spellEnd"/>
            <w:r w:rsidRPr="00671108">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671108">
              <w:rPr>
                <w:rFonts w:ascii="Times New Roman" w:eastAsiaTheme="minorEastAsia" w:hAnsi="Times New Roman" w:cs="Times New Roman"/>
                <w:sz w:val="18"/>
                <w:szCs w:val="18"/>
              </w:rPr>
              <w:t>и(</w:t>
            </w:r>
            <w:proofErr w:type="gramEnd"/>
            <w:r w:rsidRPr="00671108">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58"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2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3" w:type="dxa"/>
            <w:gridSpan w:val="9"/>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Д5762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19 062.56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2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95" w:type="dxa"/>
            <w:gridSpan w:val="8"/>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2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95" w:type="dxa"/>
            <w:gridSpan w:val="8"/>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4941" w:type="dxa"/>
            <w:gridSpan w:val="18"/>
            <w:tcBorders>
              <w:top w:val="single" w:sz="5" w:space="0" w:color="auto"/>
              <w:left w:val="single" w:sz="10"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795" w:type="dxa"/>
            <w:gridSpan w:val="8"/>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6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95" w:type="dxa"/>
            <w:gridSpan w:val="8"/>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45"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S4411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9 638.26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30" w:type="dxa"/>
            <w:tcBorders>
              <w:left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830"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786" w:type="dxa"/>
            <w:gridSpan w:val="7"/>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4"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58"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236" w:type="dxa"/>
            <w:tcBorders>
              <w:top w:val="single" w:sz="5" w:space="0" w:color="auto"/>
              <w:left w:val="single" w:sz="5" w:space="0" w:color="auto"/>
              <w:bottom w:val="single"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874"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2" w:type="dxa"/>
            <w:gridSpan w:val="14"/>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56"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748" w:type="dxa"/>
            <w:gridSpan w:val="4"/>
            <w:tcBorders>
              <w:top w:val="single" w:sz="10"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2236" w:type="dxa"/>
            <w:tcBorders>
              <w:top w:val="single" w:sz="5" w:space="0" w:color="auto"/>
              <w:left w:val="single" w:sz="10" w:space="0" w:color="auto"/>
              <w:bottom w:val="single" w:sz="10"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540 807.57</w:t>
            </w:r>
          </w:p>
        </w:tc>
      </w:tr>
    </w:tbl>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tbl>
      <w:tblPr>
        <w:tblStyle w:val="TableStyle0141"/>
        <w:tblW w:w="10142" w:type="dxa"/>
        <w:tblInd w:w="0" w:type="dxa"/>
        <w:tblLook w:val="04A0" w:firstRow="1" w:lastRow="0" w:firstColumn="1" w:lastColumn="0" w:noHBand="0" w:noVBand="1"/>
      </w:tblPr>
      <w:tblGrid>
        <w:gridCol w:w="10142"/>
      </w:tblGrid>
      <w:tr w:rsidR="00671108" w:rsidRPr="00671108" w:rsidTr="00671108">
        <w:trPr>
          <w:trHeight w:val="616"/>
        </w:trPr>
        <w:tc>
          <w:tcPr>
            <w:tcW w:w="10142" w:type="dxa"/>
            <w:tcBorders>
              <w:bottom w:val="single" w:sz="4" w:space="0" w:color="auto"/>
            </w:tcBorders>
            <w:shd w:val="clear" w:color="FFFFFF" w:fill="auto"/>
            <w:vAlign w:val="center"/>
          </w:tcPr>
          <w:p w:rsidR="00671108" w:rsidRPr="00E40FA7" w:rsidRDefault="00671108" w:rsidP="00E40FA7">
            <w:pPr>
              <w:spacing w:line="259" w:lineRule="auto"/>
              <w:ind w:left="7088"/>
              <w:jc w:val="right"/>
              <w:rPr>
                <w:rFonts w:ascii="Times New Roman" w:eastAsiaTheme="minorEastAsia" w:hAnsi="Times New Roman" w:cs="Times New Roman"/>
                <w:i/>
                <w:sz w:val="18"/>
                <w:szCs w:val="18"/>
              </w:rPr>
            </w:pPr>
            <w:r w:rsidRPr="00E40FA7">
              <w:rPr>
                <w:rFonts w:ascii="Times New Roman" w:eastAsiaTheme="minorEastAsia" w:hAnsi="Times New Roman" w:cs="Times New Roman"/>
                <w:i/>
                <w:sz w:val="18"/>
                <w:szCs w:val="18"/>
              </w:rPr>
              <w:t>Приложение 6</w:t>
            </w:r>
          </w:p>
          <w:p w:rsidR="00671108" w:rsidRPr="00E40FA7" w:rsidRDefault="00671108" w:rsidP="00E40FA7">
            <w:pPr>
              <w:spacing w:line="259" w:lineRule="auto"/>
              <w:ind w:left="7088"/>
              <w:jc w:val="right"/>
              <w:rPr>
                <w:rFonts w:ascii="Times New Roman" w:eastAsiaTheme="minorEastAsia" w:hAnsi="Times New Roman" w:cs="Times New Roman"/>
                <w:i/>
                <w:sz w:val="18"/>
                <w:szCs w:val="18"/>
              </w:rPr>
            </w:pPr>
            <w:r w:rsidRPr="00E40FA7">
              <w:rPr>
                <w:rFonts w:ascii="Times New Roman" w:eastAsiaTheme="minorEastAsia" w:hAnsi="Times New Roman" w:cs="Times New Roman"/>
                <w:i/>
                <w:sz w:val="18"/>
                <w:szCs w:val="18"/>
              </w:rPr>
              <w:t>к решению Думы Хомутовского                                                                                                                                        муниципального образования</w:t>
            </w:r>
          </w:p>
          <w:p w:rsidR="00671108" w:rsidRPr="00E40FA7" w:rsidRDefault="00671108" w:rsidP="00E40FA7">
            <w:pPr>
              <w:spacing w:line="259" w:lineRule="auto"/>
              <w:ind w:left="7088"/>
              <w:jc w:val="right"/>
              <w:rPr>
                <w:rFonts w:ascii="Times New Roman" w:eastAsiaTheme="minorEastAsia" w:hAnsi="Times New Roman" w:cs="Times New Roman"/>
                <w:i/>
                <w:sz w:val="18"/>
                <w:szCs w:val="18"/>
              </w:rPr>
            </w:pPr>
            <w:r w:rsidRPr="00E40FA7">
              <w:rPr>
                <w:rFonts w:ascii="Times New Roman" w:eastAsiaTheme="minorEastAsia" w:hAnsi="Times New Roman" w:cs="Times New Roman"/>
                <w:i/>
                <w:sz w:val="18"/>
                <w:szCs w:val="18"/>
              </w:rPr>
              <w:t xml:space="preserve">                                                                                                                                                                       от </w:t>
            </w:r>
            <w:r w:rsidR="00E40FA7">
              <w:rPr>
                <w:rFonts w:ascii="Times New Roman" w:eastAsiaTheme="minorEastAsia" w:hAnsi="Times New Roman" w:cs="Times New Roman"/>
                <w:i/>
                <w:sz w:val="18"/>
                <w:szCs w:val="18"/>
              </w:rPr>
              <w:t>24.12.2024</w:t>
            </w:r>
            <w:r w:rsidR="001B1C47">
              <w:rPr>
                <w:rFonts w:ascii="Times New Roman" w:eastAsiaTheme="minorEastAsia" w:hAnsi="Times New Roman" w:cs="Times New Roman"/>
                <w:i/>
                <w:sz w:val="18"/>
                <w:szCs w:val="18"/>
              </w:rPr>
              <w:t xml:space="preserve"> </w:t>
            </w:r>
            <w:r w:rsidRPr="00E40FA7">
              <w:rPr>
                <w:rFonts w:ascii="Times New Roman" w:eastAsiaTheme="minorEastAsia" w:hAnsi="Times New Roman" w:cs="Times New Roman"/>
                <w:i/>
                <w:sz w:val="18"/>
                <w:szCs w:val="18"/>
              </w:rPr>
              <w:t xml:space="preserve">№ </w:t>
            </w:r>
            <w:r w:rsidR="00E40FA7">
              <w:rPr>
                <w:rFonts w:ascii="Times New Roman" w:eastAsiaTheme="minorEastAsia" w:hAnsi="Times New Roman" w:cs="Times New Roman"/>
                <w:i/>
                <w:sz w:val="18"/>
                <w:szCs w:val="18"/>
              </w:rPr>
              <w:t>34-164</w:t>
            </w:r>
            <w:r w:rsidR="001B1C47">
              <w:rPr>
                <w:rFonts w:ascii="Times New Roman" w:eastAsiaTheme="minorEastAsia" w:hAnsi="Times New Roman" w:cs="Times New Roman"/>
                <w:i/>
                <w:sz w:val="18"/>
                <w:szCs w:val="18"/>
              </w:rPr>
              <w:t xml:space="preserve"> д</w:t>
            </w:r>
            <w:r w:rsidRPr="00E40FA7">
              <w:rPr>
                <w:rFonts w:ascii="Times New Roman" w:eastAsiaTheme="minorEastAsia" w:hAnsi="Times New Roman" w:cs="Times New Roman"/>
                <w:i/>
                <w:sz w:val="18"/>
                <w:szCs w:val="18"/>
              </w:rPr>
              <w:t>_</w:t>
            </w:r>
          </w:p>
          <w:tbl>
            <w:tblPr>
              <w:tblStyle w:val="TableStyle0141"/>
              <w:tblW w:w="9129" w:type="dxa"/>
              <w:tblInd w:w="0" w:type="dxa"/>
              <w:tblLook w:val="04A0" w:firstRow="1" w:lastRow="0" w:firstColumn="1" w:lastColumn="0" w:noHBand="0" w:noVBand="1"/>
            </w:tblPr>
            <w:tblGrid>
              <w:gridCol w:w="288"/>
              <w:gridCol w:w="8841"/>
            </w:tblGrid>
            <w:tr w:rsidR="00671108" w:rsidRPr="00671108" w:rsidTr="00671108">
              <w:trPr>
                <w:trHeight w:val="60"/>
              </w:trPr>
              <w:tc>
                <w:tcPr>
                  <w:tcW w:w="288" w:type="dxa"/>
                  <w:shd w:val="clear" w:color="FFFFFF" w:fill="auto"/>
                </w:tcPr>
                <w:p w:rsidR="00671108" w:rsidRPr="00671108" w:rsidRDefault="00671108" w:rsidP="00671108">
                  <w:pPr>
                    <w:spacing w:line="259" w:lineRule="auto"/>
                    <w:rPr>
                      <w:rFonts w:ascii="Times New Roman" w:eastAsiaTheme="minorEastAsia" w:hAnsi="Times New Roman" w:cs="Times New Roman"/>
                      <w:sz w:val="18"/>
                      <w:szCs w:val="18"/>
                    </w:rPr>
                  </w:pPr>
                </w:p>
              </w:tc>
              <w:tc>
                <w:tcPr>
                  <w:tcW w:w="8841" w:type="dxa"/>
                  <w:shd w:val="clear" w:color="FFFFFF" w:fill="auto"/>
                  <w:vAlign w:val="bottom"/>
                </w:tcPr>
                <w:p w:rsidR="00671108" w:rsidRPr="00671108" w:rsidRDefault="00671108" w:rsidP="00671108">
                  <w:pPr>
                    <w:spacing w:line="259" w:lineRule="auto"/>
                    <w:rPr>
                      <w:rFonts w:ascii="Times New Roman" w:eastAsiaTheme="minorEastAsia" w:hAnsi="Times New Roman" w:cs="Times New Roman"/>
                      <w:sz w:val="18"/>
                      <w:szCs w:val="18"/>
                    </w:rPr>
                  </w:pPr>
                </w:p>
                <w:p w:rsidR="00671108" w:rsidRPr="00671108" w:rsidRDefault="00671108" w:rsidP="00671108">
                  <w:pPr>
                    <w:spacing w:line="259" w:lineRule="auto"/>
                    <w:rPr>
                      <w:rFonts w:ascii="Times New Roman" w:eastAsiaTheme="minorEastAsia" w:hAnsi="Times New Roman" w:cs="Times New Roman"/>
                      <w:sz w:val="18"/>
                      <w:szCs w:val="18"/>
                    </w:rPr>
                  </w:pPr>
                </w:p>
                <w:p w:rsidR="00671108" w:rsidRPr="00671108" w:rsidRDefault="00671108" w:rsidP="00671108">
                  <w:pPr>
                    <w:spacing w:line="259" w:lineRule="auto"/>
                    <w:jc w:val="cente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roofErr w:type="gramEnd"/>
                </w:p>
                <w:p w:rsidR="00671108" w:rsidRPr="00671108" w:rsidRDefault="00671108" w:rsidP="00671108">
                  <w:pPr>
                    <w:spacing w:line="259" w:lineRule="auto"/>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671108" w:rsidRPr="00671108" w:rsidRDefault="00671108" w:rsidP="00671108">
                  <w:pPr>
                    <w:spacing w:line="259" w:lineRule="auto"/>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видам расходов, разделам, подразделам классификации расходов бюджетов на плановый период 2025 и 2026 годов</w:t>
                  </w:r>
                </w:p>
                <w:p w:rsidR="00671108" w:rsidRPr="00671108" w:rsidRDefault="00671108" w:rsidP="00671108">
                  <w:pPr>
                    <w:spacing w:line="259" w:lineRule="auto"/>
                    <w:rPr>
                      <w:rFonts w:ascii="Times New Roman" w:eastAsiaTheme="minorEastAsia" w:hAnsi="Times New Roman" w:cs="Times New Roman"/>
                      <w:sz w:val="18"/>
                      <w:szCs w:val="18"/>
                    </w:rPr>
                  </w:pPr>
                </w:p>
                <w:p w:rsidR="00671108" w:rsidRPr="00671108" w:rsidRDefault="00671108" w:rsidP="00671108">
                  <w:pPr>
                    <w:spacing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p w:rsidR="00671108" w:rsidRPr="00671108" w:rsidRDefault="00671108" w:rsidP="00671108">
                  <w:pPr>
                    <w:spacing w:line="259" w:lineRule="auto"/>
                    <w:rPr>
                      <w:rFonts w:ascii="Times New Roman" w:eastAsiaTheme="minorEastAsia" w:hAnsi="Times New Roman" w:cs="Times New Roman"/>
                      <w:sz w:val="18"/>
                      <w:szCs w:val="18"/>
                    </w:rPr>
                  </w:pPr>
                </w:p>
              </w:tc>
            </w:tr>
          </w:tbl>
          <w:p w:rsidR="00671108" w:rsidRPr="00671108" w:rsidRDefault="00671108" w:rsidP="00671108">
            <w:pPr>
              <w:spacing w:after="160" w:line="259" w:lineRule="auto"/>
              <w:jc w:val="center"/>
              <w:rPr>
                <w:rFonts w:ascii="Times New Roman" w:eastAsiaTheme="minorEastAsia" w:hAnsi="Times New Roman" w:cs="Times New Roman"/>
                <w:sz w:val="18"/>
                <w:szCs w:val="18"/>
              </w:rPr>
            </w:pPr>
          </w:p>
        </w:tc>
      </w:tr>
    </w:tbl>
    <w:tbl>
      <w:tblPr>
        <w:tblStyle w:val="TableStyle0131"/>
        <w:tblW w:w="4884" w:type="pct"/>
        <w:tblInd w:w="148" w:type="dxa"/>
        <w:tblLook w:val="04A0" w:firstRow="1" w:lastRow="0" w:firstColumn="1" w:lastColumn="0" w:noHBand="0" w:noVBand="1"/>
      </w:tblPr>
      <w:tblGrid>
        <w:gridCol w:w="4766"/>
        <w:gridCol w:w="2252"/>
        <w:gridCol w:w="563"/>
        <w:gridCol w:w="1115"/>
        <w:gridCol w:w="1152"/>
      </w:tblGrid>
      <w:tr w:rsidR="00671108" w:rsidRPr="00671108" w:rsidTr="00671108">
        <w:trPr>
          <w:cantSplit/>
          <w:trHeight w:val="180"/>
        </w:trPr>
        <w:tc>
          <w:tcPr>
            <w:tcW w:w="4429" w:type="dxa"/>
            <w:tcBorders>
              <w:top w:val="single" w:sz="5" w:space="0" w:color="auto"/>
              <w:left w:val="single" w:sz="5" w:space="0" w:color="auto"/>
              <w:bottom w:val="single" w:sz="5" w:space="0" w:color="auto"/>
            </w:tcBorders>
            <w:shd w:val="clear" w:color="auto" w:fill="auto"/>
            <w:vAlign w:val="center"/>
          </w:tcPr>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Наименование</w:t>
            </w:r>
          </w:p>
        </w:tc>
        <w:tc>
          <w:tcPr>
            <w:tcW w:w="2092"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Целевая статья</w:t>
            </w:r>
          </w:p>
        </w:tc>
        <w:tc>
          <w:tcPr>
            <w:tcW w:w="523"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Вид рас-</w:t>
            </w:r>
          </w:p>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хода</w:t>
            </w:r>
          </w:p>
        </w:tc>
        <w:tc>
          <w:tcPr>
            <w:tcW w:w="1036"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2025 год</w:t>
            </w:r>
          </w:p>
        </w:tc>
        <w:tc>
          <w:tcPr>
            <w:tcW w:w="1070"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spacing w:after="160" w:line="259" w:lineRule="auto"/>
              <w:jc w:val="center"/>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2026 год</w:t>
            </w:r>
          </w:p>
        </w:tc>
      </w:tr>
    </w:tbl>
    <w:tbl>
      <w:tblPr>
        <w:tblStyle w:val="TableStyle1131"/>
        <w:tblW w:w="4884" w:type="pct"/>
        <w:tblInd w:w="148" w:type="dxa"/>
        <w:tblLayout w:type="fixed"/>
        <w:tblLook w:val="04A0" w:firstRow="1" w:lastRow="0" w:firstColumn="1" w:lastColumn="0" w:noHBand="0" w:noVBand="1"/>
      </w:tblPr>
      <w:tblGrid>
        <w:gridCol w:w="351"/>
        <w:gridCol w:w="28"/>
        <w:gridCol w:w="28"/>
        <w:gridCol w:w="29"/>
        <w:gridCol w:w="29"/>
        <w:gridCol w:w="32"/>
        <w:gridCol w:w="23"/>
        <w:gridCol w:w="32"/>
        <w:gridCol w:w="32"/>
        <w:gridCol w:w="47"/>
        <w:gridCol w:w="32"/>
        <w:gridCol w:w="1318"/>
        <w:gridCol w:w="2164"/>
        <w:gridCol w:w="10"/>
        <w:gridCol w:w="631"/>
        <w:gridCol w:w="36"/>
        <w:gridCol w:w="382"/>
        <w:gridCol w:w="17"/>
        <w:gridCol w:w="260"/>
        <w:gridCol w:w="8"/>
        <w:gridCol w:w="397"/>
        <w:gridCol w:w="14"/>
        <w:gridCol w:w="1043"/>
        <w:gridCol w:w="661"/>
        <w:gridCol w:w="1055"/>
        <w:gridCol w:w="12"/>
        <w:gridCol w:w="1177"/>
      </w:tblGrid>
      <w:tr w:rsidR="00671108" w:rsidRPr="00671108" w:rsidTr="00671108">
        <w:trPr>
          <w:cantSplit/>
          <w:trHeight w:val="206"/>
          <w:tblHeader/>
        </w:trPr>
        <w:tc>
          <w:tcPr>
            <w:tcW w:w="3852"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595" w:type="dxa"/>
            <w:gridSpan w:val="2"/>
            <w:tcBorders>
              <w:top w:val="none" w:sz="5" w:space="0" w:color="auto"/>
              <w:left w:val="single" w:sz="4" w:space="0" w:color="auto"/>
              <w:bottom w:val="single" w:sz="10" w:space="0" w:color="auto"/>
            </w:tcBorders>
            <w:shd w:val="clear" w:color="auto" w:fill="auto"/>
            <w:vAlign w:val="center"/>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004"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w:t>
            </w:r>
          </w:p>
        </w:tc>
        <w:tc>
          <w:tcPr>
            <w:tcW w:w="614" w:type="dxa"/>
            <w:tcBorders>
              <w:top w:val="none" w:sz="5" w:space="0" w:color="auto"/>
              <w:left w:val="single" w:sz="5" w:space="0" w:color="auto"/>
              <w:bottom w:val="single" w:sz="10" w:space="0" w:color="auto"/>
              <w:right w:val="single" w:sz="5" w:space="0" w:color="auto"/>
            </w:tcBorders>
            <w:shd w:val="clear" w:color="auto" w:fill="auto"/>
            <w:vAlign w:val="center"/>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w:t>
            </w:r>
          </w:p>
        </w:tc>
        <w:tc>
          <w:tcPr>
            <w:tcW w:w="980"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w:t>
            </w:r>
          </w:p>
        </w:tc>
        <w:tc>
          <w:tcPr>
            <w:tcW w:w="110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5</w:t>
            </w:r>
          </w:p>
        </w:tc>
      </w:tr>
      <w:tr w:rsidR="00671108" w:rsidRPr="00671108" w:rsidTr="00671108">
        <w:trPr>
          <w:cantSplit/>
          <w:trHeight w:val="206"/>
        </w:trPr>
        <w:tc>
          <w:tcPr>
            <w:tcW w:w="3852"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Программные расходы</w:t>
            </w:r>
          </w:p>
        </w:tc>
        <w:tc>
          <w:tcPr>
            <w:tcW w:w="595"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613"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w:t>
            </w:r>
          </w:p>
        </w:tc>
        <w:tc>
          <w:tcPr>
            <w:tcW w:w="37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73 870.84</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71 167.48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Дорожное хозяйство</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73 870.84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71 167.48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Реализация мероприятий муниципальной программы за счет средств местного бюджета</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99000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Иные мероприятия</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26 390.10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27 306.00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43 861.48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7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43 861.48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4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43 861.48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Прочая закупка товаров, работ и услуг</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43 861.48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2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628" w:type="dxa"/>
            <w:gridSpan w:val="3"/>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0409</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47 480.74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43 861.48</w:t>
            </w:r>
          </w:p>
        </w:tc>
      </w:tr>
      <w:tr w:rsidR="00671108" w:rsidRPr="00671108" w:rsidTr="00671108">
        <w:trPr>
          <w:cantSplit/>
          <w:trHeight w:val="206"/>
        </w:trPr>
        <w:tc>
          <w:tcPr>
            <w:tcW w:w="3861"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71"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4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w:t>
            </w:r>
          </w:p>
        </w:tc>
        <w:tc>
          <w:tcPr>
            <w:tcW w:w="3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8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80" w:type="dxa"/>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130 628.42</w:t>
            </w:r>
          </w:p>
        </w:tc>
        <w:tc>
          <w:tcPr>
            <w:tcW w:w="1105"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126 959.38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118 913.84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115 076.30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Осуществление органами местного самоуправления полномочий местного значения поселения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118 187.41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144 704.66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Обеспечение деятельности в сфере установленных функций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44 456.57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44 291.24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44 456.57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44 291.24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44 456.57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44 291.24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44 456.57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34 206.49</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spacing w:after="160" w:line="259" w:lineRule="auto"/>
              <w:rPr>
                <w:rFonts w:ascii="Times New Roman" w:eastAsiaTheme="minorEastAsia" w:hAnsi="Times New Roman" w:cs="Times New Roman"/>
                <w:sz w:val="18"/>
                <w:szCs w:val="18"/>
              </w:rPr>
            </w:pPr>
          </w:p>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32 498.70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32 752.79</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1 519.78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1 453.70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10 438.09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9 984.06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0104</w:t>
            </w:r>
          </w:p>
          <w:p w:rsidR="00671108" w:rsidRPr="00671108" w:rsidRDefault="00671108" w:rsidP="00671108">
            <w:pPr>
              <w:wordWrap w:val="0"/>
              <w:spacing w:after="160" w:line="259" w:lineRule="auto"/>
              <w:rPr>
                <w:rFonts w:ascii="Times New Roman" w:eastAsiaTheme="minorEastAsia" w:hAnsi="Times New Roman" w:cs="Times New Roman"/>
                <w:sz w:val="18"/>
                <w:szCs w:val="18"/>
              </w:rPr>
            </w:pPr>
          </w:p>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10 041.32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9 604.55</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i/>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396.77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i/>
                <w:sz w:val="18"/>
                <w:szCs w:val="18"/>
              </w:rPr>
            </w:pPr>
            <w:r w:rsidRPr="00671108">
              <w:rPr>
                <w:rFonts w:ascii="Times New Roman" w:eastAsiaTheme="minorEastAsia" w:hAnsi="Times New Roman" w:cs="Times New Roman"/>
                <w:i/>
                <w:sz w:val="18"/>
                <w:szCs w:val="18"/>
              </w:rPr>
              <w:t>379.51</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100.69</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100.69</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100.69</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91.86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91 .86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91.86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71 887.83</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68 822.93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67 857.15</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Расходы на выплаты персоналу казенных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70 922.06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67 857.15</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54 487.27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53 143.23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17 855.08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17 855.08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29 747.31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28 403.27</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5 354.04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5 354.04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1 530.84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1 530.84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16 434.78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14 713.92</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5 414.47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4 315.96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9 228.47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8 606.12</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1 436.76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1 436.76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0408</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355.08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355.08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965.78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Уплата налогов, сборов и иных платежей</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965.78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965.78</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949.81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949.81</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193.37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193.37</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589.54</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589.54</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15.97</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15.97</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15.61</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15.61</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1102</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0.36</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0.36</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Резервный фонд администрации муниципального образования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бюджетные ассигнования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средства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Доплаты к пенсиям муниципальных служащих</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Социальное обеспечение и иные выплаты населению</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Публичные нормативные социальные выплаты гражданам</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310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пенсии, социальные доплаты к пенсиям</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1301</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916.05</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409.43</w:t>
            </w: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r w:rsidRPr="00671108">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w:t>
            </w:r>
            <w:r w:rsidRPr="00671108">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p>
        </w:tc>
      </w:tr>
      <w:tr w:rsidR="00671108" w:rsidRPr="00671108" w:rsidTr="00671108">
        <w:trPr>
          <w:cantSplit/>
          <w:trHeight w:val="293"/>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1403</w:t>
            </w:r>
          </w:p>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p>
        </w:tc>
      </w:tr>
      <w:tr w:rsidR="00671108" w:rsidRPr="00671108" w:rsidTr="00671108">
        <w:trPr>
          <w:cantSplit/>
          <w:trHeight w:val="206"/>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2141"/>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8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1181"/>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537"/>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5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расходы</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Height w:val="757"/>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Height w:val="910"/>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1 739.40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Height w:val="1562"/>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1 292.00</w:t>
            </w:r>
          </w:p>
        </w:tc>
      </w:tr>
      <w:tr w:rsidR="00671108" w:rsidRPr="00671108" w:rsidTr="00671108">
        <w:trPr>
          <w:cantSplit/>
          <w:trHeight w:val="8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1 292.00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1 292.00</w:t>
            </w:r>
          </w:p>
        </w:tc>
      </w:tr>
      <w:tr w:rsidR="00671108" w:rsidRPr="00671108" w:rsidTr="00671108">
        <w:trPr>
          <w:cantSplit/>
          <w:trHeight w:val="1095"/>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r>
      <w:tr w:rsidR="00671108" w:rsidRPr="00671108" w:rsidTr="00671108">
        <w:trPr>
          <w:cantSplit/>
          <w:trHeight w:val="537"/>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r>
      <w:tr w:rsidR="00671108" w:rsidRPr="00671108" w:rsidTr="00671108">
        <w:trPr>
          <w:cantSplit/>
          <w:trHeight w:val="1502"/>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r>
      <w:tr w:rsidR="00671108" w:rsidRPr="00671108" w:rsidTr="00671108">
        <w:trPr>
          <w:cantSplit/>
          <w:trHeight w:val="5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r>
      <w:tr w:rsidR="00671108" w:rsidRPr="00671108" w:rsidTr="00671108">
        <w:trPr>
          <w:cantSplit/>
          <w:trHeight w:val="8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615.90</w:t>
            </w:r>
          </w:p>
        </w:tc>
      </w:tr>
      <w:tr w:rsidR="00671108" w:rsidRPr="00671108" w:rsidTr="00671108">
        <w:trPr>
          <w:cantSplit/>
          <w:trHeight w:val="1181"/>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615.90</w:t>
            </w:r>
          </w:p>
        </w:tc>
      </w:tr>
      <w:tr w:rsidR="00671108" w:rsidRPr="00671108" w:rsidTr="00671108">
        <w:trPr>
          <w:cantSplit/>
          <w:trHeight w:val="5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615.90</w:t>
            </w:r>
          </w:p>
        </w:tc>
      </w:tr>
      <w:tr w:rsidR="00671108" w:rsidRPr="00671108" w:rsidTr="00671108">
        <w:trPr>
          <w:cantSplit/>
          <w:trHeight w:val="537"/>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619" w:type="dxa"/>
            <w:gridSpan w:val="2"/>
            <w:tcBorders>
              <w:top w:val="single" w:sz="5" w:space="0" w:color="auto"/>
              <w:left w:val="single" w:sz="4" w:space="0" w:color="auto"/>
              <w:bottom w:val="single" w:sz="5" w:space="0" w:color="auto"/>
            </w:tcBorders>
            <w:shd w:val="clear" w:color="auto" w:fill="auto"/>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447.40</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615.90</w:t>
            </w:r>
          </w:p>
        </w:tc>
      </w:tr>
      <w:tr w:rsidR="00671108" w:rsidRPr="00671108" w:rsidTr="00671108">
        <w:trPr>
          <w:cantSplit/>
          <w:trHeight w:val="8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3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Непрограммные расходы органов местного самоуправления</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00000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8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1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880"/>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1181"/>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240</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558"/>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1074"/>
        </w:trPr>
        <w:tc>
          <w:tcPr>
            <w:tcW w:w="325" w:type="dxa"/>
            <w:tcBorders>
              <w:left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430"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19" w:type="dxa"/>
            <w:gridSpan w:val="2"/>
            <w:tcBorders>
              <w:top w:val="single" w:sz="5" w:space="0" w:color="auto"/>
              <w:left w:val="single" w:sz="4" w:space="0" w:color="auto"/>
              <w:bottom w:val="single" w:sz="5"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p w:rsidR="00671108" w:rsidRPr="00671108" w:rsidRDefault="00671108" w:rsidP="00671108">
            <w:pPr>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0503</w:t>
            </w:r>
          </w:p>
        </w:tc>
        <w:tc>
          <w:tcPr>
            <w:tcW w:w="355" w:type="dxa"/>
            <w:tcBorders>
              <w:top w:val="single" w:sz="5" w:space="0" w:color="auto"/>
              <w:left w:val="single"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258"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38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969" w:type="dxa"/>
            <w:tcBorders>
              <w:top w:val="single" w:sz="5" w:space="0" w:color="auto"/>
              <w:left w:val="dotted"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614" w:type="dxa"/>
            <w:tcBorders>
              <w:top w:val="single" w:sz="5" w:space="0" w:color="auto"/>
              <w:left w:val="single" w:sz="5" w:space="0" w:color="auto"/>
              <w:bottom w:val="single" w:sz="5" w:space="0" w:color="auto"/>
              <w:right w:val="single" w:sz="5" w:space="0" w:color="auto"/>
            </w:tcBorders>
            <w:shd w:val="clear" w:color="auto" w:fill="auto"/>
            <w:vAlign w:val="bottom"/>
          </w:tcPr>
          <w:p w:rsidR="00671108" w:rsidRPr="00671108" w:rsidRDefault="00671108" w:rsidP="00671108">
            <w:pPr>
              <w:wordWrap w:val="0"/>
              <w:spacing w:after="160" w:line="259" w:lineRule="auto"/>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991" w:type="dxa"/>
            <w:gridSpan w:val="2"/>
            <w:tcBorders>
              <w:top w:val="single" w:sz="5" w:space="0" w:color="auto"/>
              <w:left w:val="single" w:sz="5" w:space="0" w:color="auto"/>
              <w:bottom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094" w:type="dxa"/>
            <w:tcBorders>
              <w:top w:val="single" w:sz="5" w:space="0" w:color="auto"/>
              <w:left w:val="single" w:sz="5" w:space="0" w:color="auto"/>
              <w:bottom w:val="single" w:sz="5"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Height w:val="558"/>
        </w:trPr>
        <w:tc>
          <w:tcPr>
            <w:tcW w:w="325"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1"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44"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1225"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639" w:type="dxa"/>
            <w:gridSpan w:val="4"/>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355" w:type="dxa"/>
            <w:tcBorders>
              <w:top w:val="single" w:sz="10" w:space="0" w:color="auto"/>
            </w:tcBorders>
            <w:shd w:val="clear" w:color="auto" w:fill="auto"/>
            <w:vAlign w:val="bottom"/>
          </w:tcPr>
          <w:p w:rsidR="00671108" w:rsidRPr="00671108" w:rsidRDefault="00671108" w:rsidP="00671108">
            <w:pPr>
              <w:spacing w:after="160" w:line="259" w:lineRule="auto"/>
              <w:rPr>
                <w:rFonts w:ascii="Times New Roman" w:eastAsiaTheme="minorEastAsia" w:hAnsi="Times New Roman" w:cs="Times New Roman"/>
                <w:sz w:val="18"/>
                <w:szCs w:val="18"/>
              </w:rPr>
            </w:pPr>
          </w:p>
        </w:tc>
        <w:tc>
          <w:tcPr>
            <w:tcW w:w="2230" w:type="dxa"/>
            <w:gridSpan w:val="7"/>
            <w:tcBorders>
              <w:top w:val="single" w:sz="10" w:space="0" w:color="auto"/>
            </w:tcBorders>
            <w:shd w:val="clear" w:color="auto" w:fill="auto"/>
            <w:vAlign w:val="bottom"/>
          </w:tcPr>
          <w:p w:rsidR="00671108" w:rsidRPr="00671108" w:rsidRDefault="00671108" w:rsidP="00671108">
            <w:pPr>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991"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204 500.26</w:t>
            </w:r>
          </w:p>
        </w:tc>
        <w:tc>
          <w:tcPr>
            <w:tcW w:w="1094" w:type="dxa"/>
            <w:tcBorders>
              <w:top w:val="single" w:sz="5" w:space="0" w:color="auto"/>
              <w:left w:val="single" w:sz="5" w:space="0" w:color="auto"/>
              <w:bottom w:val="single" w:sz="10" w:space="0" w:color="auto"/>
              <w:right w:val="single" w:sz="4" w:space="0" w:color="auto"/>
            </w:tcBorders>
            <w:shd w:val="clear" w:color="auto" w:fill="auto"/>
            <w:vAlign w:val="bottom"/>
          </w:tcPr>
          <w:p w:rsidR="00671108" w:rsidRPr="00671108" w:rsidRDefault="00671108" w:rsidP="00671108">
            <w:pPr>
              <w:wordWrap w:val="0"/>
              <w:spacing w:after="160" w:line="259" w:lineRule="auto"/>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198 126.86</w:t>
            </w:r>
          </w:p>
        </w:tc>
      </w:tr>
    </w:tbl>
    <w:p w:rsidR="00671108" w:rsidRPr="00671108" w:rsidRDefault="00671108" w:rsidP="00671108">
      <w:pPr>
        <w:spacing w:after="200" w:line="276" w:lineRule="auto"/>
        <w:ind w:left="0" w:firstLine="0"/>
        <w:jc w:val="left"/>
        <w:rPr>
          <w:rFonts w:eastAsiaTheme="minorHAnsi"/>
          <w:sz w:val="18"/>
          <w:szCs w:val="18"/>
          <w:lang w:eastAsia="en-US"/>
        </w:rPr>
      </w:pPr>
    </w:p>
    <w:tbl>
      <w:tblPr>
        <w:tblStyle w:val="TableStyle080"/>
        <w:tblW w:w="10403" w:type="dxa"/>
        <w:tblInd w:w="-426" w:type="dxa"/>
        <w:tblLayout w:type="fixed"/>
        <w:tblLook w:val="04A0" w:firstRow="1" w:lastRow="0" w:firstColumn="1" w:lastColumn="0" w:noHBand="0" w:noVBand="1"/>
      </w:tblPr>
      <w:tblGrid>
        <w:gridCol w:w="6374"/>
        <w:gridCol w:w="869"/>
        <w:gridCol w:w="1700"/>
        <w:gridCol w:w="536"/>
        <w:gridCol w:w="259"/>
        <w:gridCol w:w="285"/>
        <w:gridCol w:w="380"/>
      </w:tblGrid>
      <w:tr w:rsidR="00671108" w:rsidRPr="00671108" w:rsidTr="00671108">
        <w:trPr>
          <w:gridAfter w:val="3"/>
          <w:wAfter w:w="924" w:type="dxa"/>
          <w:trHeight w:val="142"/>
        </w:trPr>
        <w:tc>
          <w:tcPr>
            <w:tcW w:w="6374" w:type="dxa"/>
            <w:shd w:val="clear" w:color="FFFFFF" w:fill="auto"/>
            <w:vAlign w:val="bottom"/>
          </w:tcPr>
          <w:p w:rsidR="00671108" w:rsidRPr="001B1C47" w:rsidRDefault="00671108" w:rsidP="001B1C47">
            <w:pPr>
              <w:spacing w:line="259" w:lineRule="auto"/>
              <w:jc w:val="right"/>
              <w:rPr>
                <w:rFonts w:ascii="Times New Roman" w:eastAsiaTheme="minorEastAsia" w:hAnsi="Times New Roman" w:cs="Times New Roman"/>
                <w:i/>
                <w:sz w:val="18"/>
                <w:szCs w:val="18"/>
              </w:rPr>
            </w:pPr>
          </w:p>
        </w:tc>
        <w:tc>
          <w:tcPr>
            <w:tcW w:w="3105" w:type="dxa"/>
            <w:gridSpan w:val="3"/>
            <w:shd w:val="clear" w:color="FFFFFF" w:fill="auto"/>
            <w:vAlign w:val="bottom"/>
          </w:tcPr>
          <w:p w:rsidR="00671108" w:rsidRPr="001B1C47" w:rsidRDefault="00671108" w:rsidP="001B1C47">
            <w:pPr>
              <w:contextualSpacing/>
              <w:jc w:val="right"/>
              <w:rPr>
                <w:rFonts w:ascii="Times New Roman" w:eastAsiaTheme="minorEastAsia" w:hAnsi="Times New Roman" w:cs="Times New Roman"/>
                <w:i/>
                <w:sz w:val="18"/>
                <w:szCs w:val="18"/>
              </w:rPr>
            </w:pPr>
            <w:r w:rsidRPr="001B1C47">
              <w:rPr>
                <w:rFonts w:ascii="Times New Roman" w:eastAsiaTheme="minorEastAsia" w:hAnsi="Times New Roman" w:cs="Times New Roman"/>
                <w:i/>
                <w:sz w:val="18"/>
                <w:szCs w:val="18"/>
              </w:rPr>
              <w:t>Приложение 7</w:t>
            </w:r>
          </w:p>
        </w:tc>
      </w:tr>
      <w:tr w:rsidR="00671108" w:rsidRPr="00671108" w:rsidTr="00671108">
        <w:trPr>
          <w:gridAfter w:val="3"/>
          <w:wAfter w:w="924" w:type="dxa"/>
          <w:trHeight w:val="193"/>
        </w:trPr>
        <w:tc>
          <w:tcPr>
            <w:tcW w:w="6374" w:type="dxa"/>
            <w:shd w:val="clear" w:color="FFFFFF" w:fill="auto"/>
            <w:vAlign w:val="bottom"/>
          </w:tcPr>
          <w:p w:rsidR="00671108" w:rsidRPr="001B1C47" w:rsidRDefault="00671108" w:rsidP="001B1C47">
            <w:pPr>
              <w:spacing w:line="259" w:lineRule="auto"/>
              <w:jc w:val="right"/>
              <w:rPr>
                <w:rFonts w:ascii="Times New Roman" w:eastAsiaTheme="minorEastAsia" w:hAnsi="Times New Roman" w:cs="Times New Roman"/>
                <w:i/>
                <w:sz w:val="18"/>
                <w:szCs w:val="18"/>
              </w:rPr>
            </w:pPr>
          </w:p>
        </w:tc>
        <w:tc>
          <w:tcPr>
            <w:tcW w:w="3105" w:type="dxa"/>
            <w:gridSpan w:val="3"/>
            <w:shd w:val="clear" w:color="FFFFFF" w:fill="auto"/>
            <w:vAlign w:val="bottom"/>
          </w:tcPr>
          <w:p w:rsidR="00671108" w:rsidRPr="001B1C47" w:rsidRDefault="00671108" w:rsidP="001B1C47">
            <w:pPr>
              <w:contextualSpacing/>
              <w:jc w:val="right"/>
              <w:rPr>
                <w:rFonts w:ascii="Times New Roman" w:eastAsiaTheme="minorEastAsia" w:hAnsi="Times New Roman" w:cs="Times New Roman"/>
                <w:i/>
                <w:sz w:val="18"/>
                <w:szCs w:val="18"/>
              </w:rPr>
            </w:pPr>
            <w:r w:rsidRPr="001B1C47">
              <w:rPr>
                <w:rFonts w:ascii="Times New Roman" w:eastAsiaTheme="minorEastAsia" w:hAnsi="Times New Roman" w:cs="Times New Roman"/>
                <w:i/>
                <w:sz w:val="18"/>
                <w:szCs w:val="18"/>
              </w:rPr>
              <w:t>к решению Думы Хомутовского</w:t>
            </w:r>
          </w:p>
        </w:tc>
      </w:tr>
      <w:tr w:rsidR="00671108" w:rsidRPr="00671108" w:rsidTr="00671108">
        <w:trPr>
          <w:gridAfter w:val="3"/>
          <w:wAfter w:w="924" w:type="dxa"/>
          <w:trHeight w:val="87"/>
        </w:trPr>
        <w:tc>
          <w:tcPr>
            <w:tcW w:w="6374" w:type="dxa"/>
            <w:shd w:val="clear" w:color="FFFFFF" w:fill="auto"/>
            <w:vAlign w:val="bottom"/>
          </w:tcPr>
          <w:p w:rsidR="00671108" w:rsidRPr="001B1C47" w:rsidRDefault="00671108" w:rsidP="001B1C47">
            <w:pPr>
              <w:spacing w:line="259" w:lineRule="auto"/>
              <w:jc w:val="right"/>
              <w:rPr>
                <w:rFonts w:ascii="Times New Roman" w:eastAsiaTheme="minorEastAsia" w:hAnsi="Times New Roman" w:cs="Times New Roman"/>
                <w:i/>
                <w:sz w:val="18"/>
                <w:szCs w:val="18"/>
              </w:rPr>
            </w:pPr>
          </w:p>
        </w:tc>
        <w:tc>
          <w:tcPr>
            <w:tcW w:w="3105" w:type="dxa"/>
            <w:gridSpan w:val="3"/>
            <w:shd w:val="clear" w:color="FFFFFF" w:fill="auto"/>
            <w:vAlign w:val="bottom"/>
          </w:tcPr>
          <w:p w:rsidR="00671108" w:rsidRPr="001B1C47" w:rsidRDefault="00671108" w:rsidP="001B1C47">
            <w:pPr>
              <w:contextualSpacing/>
              <w:jc w:val="right"/>
              <w:rPr>
                <w:rFonts w:ascii="Times New Roman" w:eastAsiaTheme="minorEastAsia" w:hAnsi="Times New Roman" w:cs="Times New Roman"/>
                <w:i/>
                <w:sz w:val="18"/>
                <w:szCs w:val="18"/>
              </w:rPr>
            </w:pPr>
            <w:r w:rsidRPr="001B1C47">
              <w:rPr>
                <w:rFonts w:ascii="Times New Roman" w:eastAsiaTheme="minorEastAsia" w:hAnsi="Times New Roman" w:cs="Times New Roman"/>
                <w:i/>
                <w:sz w:val="18"/>
                <w:szCs w:val="18"/>
              </w:rPr>
              <w:t>муниципального образования</w:t>
            </w:r>
          </w:p>
        </w:tc>
      </w:tr>
      <w:tr w:rsidR="00671108" w:rsidRPr="00671108" w:rsidTr="00671108">
        <w:trPr>
          <w:gridAfter w:val="3"/>
          <w:wAfter w:w="924" w:type="dxa"/>
          <w:trHeight w:val="142"/>
        </w:trPr>
        <w:tc>
          <w:tcPr>
            <w:tcW w:w="6374" w:type="dxa"/>
            <w:shd w:val="clear" w:color="FFFFFF" w:fill="auto"/>
            <w:vAlign w:val="bottom"/>
          </w:tcPr>
          <w:p w:rsidR="00671108" w:rsidRPr="001B1C47" w:rsidRDefault="00671108" w:rsidP="001B1C47">
            <w:pPr>
              <w:spacing w:line="259" w:lineRule="auto"/>
              <w:jc w:val="right"/>
              <w:rPr>
                <w:rFonts w:ascii="Times New Roman" w:eastAsiaTheme="minorEastAsia" w:hAnsi="Times New Roman" w:cs="Times New Roman"/>
                <w:i/>
                <w:sz w:val="18"/>
                <w:szCs w:val="18"/>
              </w:rPr>
            </w:pPr>
          </w:p>
        </w:tc>
        <w:tc>
          <w:tcPr>
            <w:tcW w:w="3105" w:type="dxa"/>
            <w:gridSpan w:val="3"/>
            <w:shd w:val="clear" w:color="FFFFFF" w:fill="auto"/>
            <w:vAlign w:val="bottom"/>
          </w:tcPr>
          <w:p w:rsidR="00671108" w:rsidRPr="001B1C47" w:rsidRDefault="001B1C47" w:rsidP="000D2EE2">
            <w:pPr>
              <w:contextualSpacing/>
              <w:jc w:val="right"/>
              <w:rPr>
                <w:rFonts w:ascii="Times New Roman" w:eastAsiaTheme="minorEastAsia" w:hAnsi="Times New Roman" w:cs="Times New Roman"/>
                <w:i/>
                <w:sz w:val="18"/>
                <w:szCs w:val="18"/>
              </w:rPr>
            </w:pPr>
            <w:r>
              <w:rPr>
                <w:rFonts w:ascii="Times New Roman" w:eastAsiaTheme="minorEastAsia" w:hAnsi="Times New Roman" w:cs="Times New Roman"/>
                <w:i/>
                <w:sz w:val="18"/>
                <w:szCs w:val="18"/>
              </w:rPr>
              <w:t>от 24.12.2024</w:t>
            </w:r>
            <w:r w:rsidR="00671108" w:rsidRPr="001B1C47">
              <w:rPr>
                <w:rFonts w:ascii="Times New Roman" w:eastAsiaTheme="minorEastAsia" w:hAnsi="Times New Roman" w:cs="Times New Roman"/>
                <w:i/>
                <w:sz w:val="18"/>
                <w:szCs w:val="18"/>
              </w:rPr>
              <w:t xml:space="preserve">№ </w:t>
            </w:r>
            <w:r w:rsidR="000D2EE2">
              <w:rPr>
                <w:rFonts w:ascii="Times New Roman" w:eastAsiaTheme="minorEastAsia" w:hAnsi="Times New Roman" w:cs="Times New Roman"/>
                <w:i/>
                <w:sz w:val="18"/>
                <w:szCs w:val="18"/>
              </w:rPr>
              <w:t>34-164д</w:t>
            </w:r>
            <w:r w:rsidR="00671108" w:rsidRPr="001B1C47">
              <w:rPr>
                <w:rFonts w:ascii="Times New Roman" w:eastAsiaTheme="minorEastAsia" w:hAnsi="Times New Roman" w:cs="Times New Roman"/>
                <w:i/>
                <w:sz w:val="18"/>
                <w:szCs w:val="18"/>
              </w:rPr>
              <w:t>_</w:t>
            </w:r>
          </w:p>
        </w:tc>
      </w:tr>
      <w:tr w:rsidR="00671108" w:rsidRPr="00671108" w:rsidTr="00671108">
        <w:trPr>
          <w:trHeight w:val="142"/>
        </w:trPr>
        <w:tc>
          <w:tcPr>
            <w:tcW w:w="7243" w:type="dxa"/>
            <w:gridSpan w:val="2"/>
            <w:shd w:val="clear" w:color="FFFFFF" w:fill="auto"/>
            <w:vAlign w:val="bottom"/>
          </w:tcPr>
          <w:p w:rsidR="00671108" w:rsidRPr="00671108" w:rsidRDefault="00671108" w:rsidP="00671108">
            <w:pPr>
              <w:wordWrap w:val="0"/>
              <w:spacing w:after="160" w:line="259" w:lineRule="auto"/>
              <w:jc w:val="center"/>
              <w:rPr>
                <w:rFonts w:ascii="Times New Roman" w:eastAsiaTheme="minorEastAsia" w:hAnsi="Times New Roman" w:cs="Times New Roman"/>
                <w:sz w:val="18"/>
                <w:szCs w:val="18"/>
              </w:rPr>
            </w:pPr>
          </w:p>
        </w:tc>
        <w:tc>
          <w:tcPr>
            <w:tcW w:w="1700"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1080" w:type="dxa"/>
            <w:gridSpan w:val="3"/>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380"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r w:rsidR="00671108" w:rsidRPr="00671108" w:rsidTr="00671108">
        <w:trPr>
          <w:gridAfter w:val="2"/>
          <w:wAfter w:w="665" w:type="dxa"/>
          <w:trHeight w:val="142"/>
        </w:trPr>
        <w:tc>
          <w:tcPr>
            <w:tcW w:w="9738" w:type="dxa"/>
            <w:gridSpan w:val="5"/>
            <w:shd w:val="clear" w:color="FFFFFF" w:fill="auto"/>
            <w:vAlign w:val="bottom"/>
          </w:tcPr>
          <w:p w:rsidR="00671108" w:rsidRPr="00671108" w:rsidRDefault="00671108" w:rsidP="00671108">
            <w:pPr>
              <w:ind w:left="211"/>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Ведомственная  структура расходов бюджета Хомутовского муниципального образования на 2024 год</w:t>
            </w:r>
          </w:p>
          <w:p w:rsidR="00671108" w:rsidRPr="00671108" w:rsidRDefault="00671108" w:rsidP="00671108">
            <w:pPr>
              <w:jc w:val="cente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w:t>
            </w:r>
            <w:proofErr w:type="gramStart"/>
            <w:r w:rsidRPr="00671108">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видам расходов классификации расходов бюджетов)</w:t>
            </w:r>
          </w:p>
        </w:tc>
      </w:tr>
      <w:tr w:rsidR="00671108" w:rsidRPr="00671108" w:rsidTr="00671108">
        <w:trPr>
          <w:gridAfter w:val="2"/>
          <w:wAfter w:w="665" w:type="dxa"/>
          <w:trHeight w:val="142"/>
        </w:trPr>
        <w:tc>
          <w:tcPr>
            <w:tcW w:w="9738" w:type="dxa"/>
            <w:gridSpan w:val="5"/>
            <w:shd w:val="clear" w:color="FFFFFF" w:fill="auto"/>
            <w:vAlign w:val="bottom"/>
          </w:tcPr>
          <w:p w:rsidR="00671108" w:rsidRPr="00671108" w:rsidRDefault="00671108" w:rsidP="00671108">
            <w:pPr>
              <w:spacing w:after="160" w:line="259" w:lineRule="auto"/>
              <w:ind w:left="-226"/>
              <w:jc w:val="center"/>
              <w:rPr>
                <w:rFonts w:ascii="Times New Roman" w:eastAsiaTheme="minorEastAsia" w:hAnsi="Times New Roman" w:cs="Times New Roman"/>
                <w:b/>
                <w:sz w:val="18"/>
                <w:szCs w:val="18"/>
              </w:rPr>
            </w:pPr>
          </w:p>
        </w:tc>
      </w:tr>
      <w:tr w:rsidR="00671108" w:rsidRPr="00671108" w:rsidTr="00671108">
        <w:trPr>
          <w:trHeight w:val="142"/>
        </w:trPr>
        <w:tc>
          <w:tcPr>
            <w:tcW w:w="8943" w:type="dxa"/>
            <w:gridSpan w:val="3"/>
            <w:shd w:val="clear" w:color="FFFFFF" w:fill="auto"/>
            <w:vAlign w:val="bottom"/>
          </w:tcPr>
          <w:p w:rsidR="00671108" w:rsidRPr="00671108" w:rsidRDefault="00671108" w:rsidP="00671108">
            <w:pPr>
              <w:spacing w:after="160" w:line="259" w:lineRule="auto"/>
              <w:ind w:left="211"/>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tc>
        <w:tc>
          <w:tcPr>
            <w:tcW w:w="1080" w:type="dxa"/>
            <w:gridSpan w:val="3"/>
            <w:shd w:val="clear" w:color="FFFFFF" w:fill="auto"/>
            <w:vAlign w:val="bottom"/>
          </w:tcPr>
          <w:p w:rsidR="00671108" w:rsidRPr="00671108" w:rsidRDefault="00671108" w:rsidP="00671108">
            <w:pPr>
              <w:spacing w:after="160" w:line="259" w:lineRule="auto"/>
              <w:jc w:val="right"/>
              <w:rPr>
                <w:rFonts w:ascii="Times New Roman" w:eastAsiaTheme="minorEastAsia" w:hAnsi="Times New Roman" w:cs="Times New Roman"/>
                <w:sz w:val="18"/>
                <w:szCs w:val="18"/>
              </w:rPr>
            </w:pPr>
          </w:p>
        </w:tc>
        <w:tc>
          <w:tcPr>
            <w:tcW w:w="380" w:type="dxa"/>
            <w:shd w:val="clear" w:color="FFFFFF" w:fill="auto"/>
            <w:vAlign w:val="bottom"/>
          </w:tcPr>
          <w:p w:rsidR="00671108" w:rsidRPr="00671108" w:rsidRDefault="00671108" w:rsidP="00671108">
            <w:pPr>
              <w:wordWrap w:val="0"/>
              <w:spacing w:after="160" w:line="259" w:lineRule="auto"/>
              <w:jc w:val="center"/>
              <w:rPr>
                <w:rFonts w:ascii="Times New Roman" w:eastAsiaTheme="minorEastAsia" w:hAnsi="Times New Roman" w:cs="Times New Roman"/>
                <w:sz w:val="18"/>
                <w:szCs w:val="18"/>
              </w:rPr>
            </w:pPr>
          </w:p>
        </w:tc>
      </w:tr>
    </w:tbl>
    <w:tbl>
      <w:tblPr>
        <w:tblStyle w:val="TableStyle0131"/>
        <w:tblW w:w="4994" w:type="pct"/>
        <w:tblInd w:w="6" w:type="dxa"/>
        <w:tblLook w:val="04A0" w:firstRow="1" w:lastRow="0" w:firstColumn="1" w:lastColumn="0" w:noHBand="0" w:noVBand="1"/>
      </w:tblPr>
      <w:tblGrid>
        <w:gridCol w:w="4456"/>
        <w:gridCol w:w="626"/>
        <w:gridCol w:w="454"/>
        <w:gridCol w:w="516"/>
        <w:gridCol w:w="1846"/>
        <w:gridCol w:w="689"/>
        <w:gridCol w:w="1483"/>
      </w:tblGrid>
      <w:tr w:rsidR="00671108" w:rsidRPr="00671108" w:rsidTr="00671108">
        <w:trPr>
          <w:cantSplit/>
          <w:trHeight w:val="230"/>
        </w:trPr>
        <w:tc>
          <w:tcPr>
            <w:tcW w:w="432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Наименование показателя</w:t>
            </w:r>
          </w:p>
        </w:tc>
        <w:tc>
          <w:tcPr>
            <w:tcW w:w="60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ППП</w:t>
            </w:r>
          </w:p>
        </w:tc>
        <w:tc>
          <w:tcPr>
            <w:tcW w:w="44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w:t>
            </w: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дел</w:t>
            </w:r>
          </w:p>
        </w:tc>
        <w:tc>
          <w:tcPr>
            <w:tcW w:w="50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Под-</w:t>
            </w: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w:t>
            </w: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дел</w:t>
            </w:r>
          </w:p>
        </w:tc>
        <w:tc>
          <w:tcPr>
            <w:tcW w:w="179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Целевая статья</w:t>
            </w:r>
          </w:p>
        </w:tc>
        <w:tc>
          <w:tcPr>
            <w:tcW w:w="66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 расхода</w:t>
            </w:r>
          </w:p>
        </w:tc>
        <w:tc>
          <w:tcPr>
            <w:tcW w:w="144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Сумма на 2024 год</w:t>
            </w:r>
          </w:p>
        </w:tc>
      </w:tr>
      <w:tr w:rsidR="00671108" w:rsidRPr="00671108" w:rsidTr="00671108">
        <w:trPr>
          <w:cantSplit/>
          <w:trHeight w:val="230"/>
        </w:trPr>
        <w:tc>
          <w:tcPr>
            <w:tcW w:w="4329"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608"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441"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501"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1793"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669"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c>
          <w:tcPr>
            <w:tcW w:w="1440" w:type="dxa"/>
            <w:vMerge/>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p>
        </w:tc>
      </w:tr>
    </w:tbl>
    <w:tbl>
      <w:tblPr>
        <w:tblStyle w:val="TableStyle1131"/>
        <w:tblW w:w="5000" w:type="pct"/>
        <w:tblInd w:w="6" w:type="dxa"/>
        <w:tblLook w:val="04A0" w:firstRow="1" w:lastRow="0" w:firstColumn="1" w:lastColumn="0" w:noHBand="0" w:noVBand="1"/>
      </w:tblPr>
      <w:tblGrid>
        <w:gridCol w:w="43"/>
        <w:gridCol w:w="29"/>
        <w:gridCol w:w="29"/>
        <w:gridCol w:w="45"/>
        <w:gridCol w:w="45"/>
        <w:gridCol w:w="60"/>
        <w:gridCol w:w="45"/>
        <w:gridCol w:w="60"/>
        <w:gridCol w:w="45"/>
        <w:gridCol w:w="45"/>
        <w:gridCol w:w="60"/>
        <w:gridCol w:w="45"/>
        <w:gridCol w:w="45"/>
        <w:gridCol w:w="60"/>
        <w:gridCol w:w="60"/>
        <w:gridCol w:w="45"/>
        <w:gridCol w:w="1683"/>
        <w:gridCol w:w="1723"/>
        <w:gridCol w:w="572"/>
        <w:gridCol w:w="417"/>
        <w:gridCol w:w="473"/>
        <w:gridCol w:w="376"/>
        <w:gridCol w:w="191"/>
        <w:gridCol w:w="476"/>
        <w:gridCol w:w="661"/>
        <w:gridCol w:w="474"/>
        <w:gridCol w:w="2275"/>
      </w:tblGrid>
      <w:tr w:rsidR="00671108" w:rsidRPr="00671108" w:rsidTr="00671108">
        <w:trPr>
          <w:cantSplit/>
          <w:tblHeader/>
        </w:trPr>
        <w:tc>
          <w:tcPr>
            <w:tcW w:w="4275"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600"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35"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single" w:sz="5" w:space="0" w:color="auto"/>
              <w:left w:val="single" w:sz="5" w:space="0" w:color="auto"/>
              <w:bottom w:val="single" w:sz="10"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177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w:t>
            </w:r>
          </w:p>
        </w:tc>
        <w:tc>
          <w:tcPr>
            <w:tcW w:w="495"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w:t>
            </w:r>
          </w:p>
        </w:tc>
        <w:tc>
          <w:tcPr>
            <w:tcW w:w="2400" w:type="dxa"/>
            <w:tcBorders>
              <w:left w:val="single" w:sz="5" w:space="0" w:color="auto"/>
              <w:bottom w:val="single" w:sz="10"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w:t>
            </w:r>
          </w:p>
        </w:tc>
      </w:tr>
      <w:tr w:rsidR="00671108" w:rsidRPr="00671108" w:rsidTr="00671108">
        <w:trPr>
          <w:cantSplit/>
        </w:trPr>
        <w:tc>
          <w:tcPr>
            <w:tcW w:w="8070"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400" w:type="dxa"/>
            <w:tcBorders>
              <w:top w:val="single"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540 807.57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ОБЩЕГОСУДАРСТВЕННЫЕ ВОПРОСЫ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149 613.51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4 055.80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4 055.80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2 140.00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1 191.35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650.15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74.30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376.39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89 656.46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89 656.46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61 747.61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1 194.51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20 094.82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5 532.76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928.80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57.97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проведения выборов и референдумов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Проведение выборов и референдумов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Специальные расходы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1 088.13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Резервный фонд администрации муниципального образования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средства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244.50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54 192.23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2 317.65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167.89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965.49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321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населению</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116.82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944.95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44 462.81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33 069.18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76.85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10 970.17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241.71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30.68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62.23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5 600.27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5 237.66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362.50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1 810.80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1 810.80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НАЦИОНАЛЬНАЯ ОБОРОНА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1 576.00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1 576.00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1 576.00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1 124.54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338.92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112.54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3 007.49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3 007.49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Прочие </w:t>
            </w:r>
            <w:proofErr w:type="spellStart"/>
            <w:r w:rsidRPr="00671108">
              <w:rPr>
                <w:rFonts w:ascii="Times New Roman" w:eastAsiaTheme="minorEastAsia" w:hAnsi="Times New Roman" w:cs="Times New Roman"/>
                <w:sz w:val="18"/>
                <w:szCs w:val="18"/>
              </w:rPr>
              <w:t>непрограмные</w:t>
            </w:r>
            <w:proofErr w:type="spellEnd"/>
            <w:r w:rsidRPr="00671108">
              <w:rPr>
                <w:rFonts w:ascii="Times New Roman" w:eastAsiaTheme="minorEastAsia" w:hAnsi="Times New Roman" w:cs="Times New Roman"/>
                <w:sz w:val="18"/>
                <w:szCs w:val="18"/>
              </w:rPr>
              <w:t xml:space="preserve"> мероприятия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населению</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60109</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2 157.90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2 157.90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НАЦИОНАЛЬНАЯ ЭКОНОМИКА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241 154.89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5 051.97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3 149.79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2 203.61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946.18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1 902.18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1 902.18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235 327.32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29 424.24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1 000.00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28 424.24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36 968.96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78 719.54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L3725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47 626.32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42 285.41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302.86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302.86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национальной экономики</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775.60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S2980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599.00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176.60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176.60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ЖИЛИЩНО-КОММУНАЛЬНОЕ ХОЗЯЙСТВО</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61 407.27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Жилищное хозяйство</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жилищному фонду</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38.19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61 369.08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671108">
              <w:rPr>
                <w:rFonts w:ascii="Times New Roman" w:eastAsiaTheme="minorEastAsia" w:hAnsi="Times New Roman" w:cs="Times New Roman"/>
                <w:sz w:val="18"/>
                <w:szCs w:val="18"/>
              </w:rPr>
              <w:t>рерритории</w:t>
            </w:r>
            <w:proofErr w:type="spellEnd"/>
            <w:r w:rsidRPr="00671108">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F2</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55551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12 609.55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Уличное освещение</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3 826.92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347.12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3 479.80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Организация и содержание мест захоронения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50.22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60105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1 154.91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L5762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1 960.00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1 922.92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1 922.92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671108">
              <w:rPr>
                <w:rFonts w:ascii="Times New Roman" w:eastAsiaTheme="minorEastAsia" w:hAnsi="Times New Roman" w:cs="Times New Roman"/>
                <w:sz w:val="18"/>
                <w:szCs w:val="18"/>
              </w:rPr>
              <w:t>с</w:t>
            </w:r>
            <w:proofErr w:type="gramStart"/>
            <w:r w:rsidRPr="00671108">
              <w:rPr>
                <w:rFonts w:ascii="Times New Roman" w:eastAsiaTheme="minorEastAsia" w:hAnsi="Times New Roman" w:cs="Times New Roman"/>
                <w:sz w:val="18"/>
                <w:szCs w:val="18"/>
              </w:rPr>
              <w:t>.Х</w:t>
            </w:r>
            <w:proofErr w:type="gramEnd"/>
            <w:r w:rsidRPr="00671108">
              <w:rPr>
                <w:rFonts w:ascii="Times New Roman" w:eastAsiaTheme="minorEastAsia" w:hAnsi="Times New Roman" w:cs="Times New Roman"/>
                <w:sz w:val="18"/>
                <w:szCs w:val="18"/>
              </w:rPr>
              <w:t>омутово</w:t>
            </w:r>
            <w:proofErr w:type="spellEnd"/>
            <w:r w:rsidRPr="00671108">
              <w:rPr>
                <w:rFonts w:ascii="Times New Roman" w:eastAsiaTheme="minorEastAsia" w:hAnsi="Times New Roman" w:cs="Times New Roman"/>
                <w:sz w:val="18"/>
                <w:szCs w:val="18"/>
              </w:rPr>
              <w:t>))</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2 231.00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71108">
              <w:rPr>
                <w:rFonts w:ascii="Times New Roman" w:eastAsiaTheme="minorEastAsia" w:hAnsi="Times New Roman" w:cs="Times New Roman"/>
                <w:sz w:val="18"/>
                <w:szCs w:val="18"/>
              </w:rPr>
              <w:t>Игроград</w:t>
            </w:r>
            <w:proofErr w:type="spellEnd"/>
            <w:r w:rsidRPr="00671108">
              <w:rPr>
                <w:rFonts w:ascii="Times New Roman" w:eastAsiaTheme="minorEastAsia" w:hAnsi="Times New Roman" w:cs="Times New Roman"/>
                <w:sz w:val="18"/>
                <w:szCs w:val="18"/>
              </w:rPr>
              <w:t xml:space="preserve">" (Устройство детской игровой площадки в </w:t>
            </w:r>
            <w:proofErr w:type="spellStart"/>
            <w:r w:rsidRPr="00671108">
              <w:rPr>
                <w:rFonts w:ascii="Times New Roman" w:eastAsiaTheme="minorEastAsia" w:hAnsi="Times New Roman" w:cs="Times New Roman"/>
                <w:sz w:val="18"/>
                <w:szCs w:val="18"/>
              </w:rPr>
              <w:t>п</w:t>
            </w:r>
            <w:proofErr w:type="gramStart"/>
            <w:r w:rsidRPr="00671108">
              <w:rPr>
                <w:rFonts w:ascii="Times New Roman" w:eastAsiaTheme="minorEastAsia" w:hAnsi="Times New Roman" w:cs="Times New Roman"/>
                <w:sz w:val="18"/>
                <w:szCs w:val="18"/>
              </w:rPr>
              <w:t>.Г</w:t>
            </w:r>
            <w:proofErr w:type="gramEnd"/>
            <w:r w:rsidRPr="00671108">
              <w:rPr>
                <w:rFonts w:ascii="Times New Roman" w:eastAsiaTheme="minorEastAsia" w:hAnsi="Times New Roman" w:cs="Times New Roman"/>
                <w:sz w:val="18"/>
                <w:szCs w:val="18"/>
              </w:rPr>
              <w:t>орный</w:t>
            </w:r>
            <w:proofErr w:type="spellEnd"/>
            <w:r w:rsidRPr="00671108">
              <w:rPr>
                <w:rFonts w:ascii="Times New Roman" w:eastAsiaTheme="minorEastAsia" w:hAnsi="Times New Roman" w:cs="Times New Roman"/>
                <w:sz w:val="18"/>
                <w:szCs w:val="18"/>
              </w:rPr>
              <w:t>))</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671108">
              <w:rPr>
                <w:rFonts w:ascii="Times New Roman" w:eastAsiaTheme="minorEastAsia" w:hAnsi="Times New Roman" w:cs="Times New Roman"/>
                <w:sz w:val="18"/>
                <w:szCs w:val="18"/>
              </w:rPr>
              <w:t>п</w:t>
            </w:r>
            <w:proofErr w:type="gramStart"/>
            <w:r w:rsidRPr="00671108">
              <w:rPr>
                <w:rFonts w:ascii="Times New Roman" w:eastAsiaTheme="minorEastAsia" w:hAnsi="Times New Roman" w:cs="Times New Roman"/>
                <w:sz w:val="18"/>
                <w:szCs w:val="18"/>
              </w:rPr>
              <w:t>.П</w:t>
            </w:r>
            <w:proofErr w:type="gramEnd"/>
            <w:r w:rsidRPr="00671108">
              <w:rPr>
                <w:rFonts w:ascii="Times New Roman" w:eastAsiaTheme="minorEastAsia" w:hAnsi="Times New Roman" w:cs="Times New Roman"/>
                <w:sz w:val="18"/>
                <w:szCs w:val="18"/>
              </w:rPr>
              <w:t>лишкино</w:t>
            </w:r>
            <w:proofErr w:type="spellEnd"/>
            <w:r w:rsidRPr="00671108">
              <w:rPr>
                <w:rFonts w:ascii="Times New Roman" w:eastAsiaTheme="minorEastAsia" w:hAnsi="Times New Roman" w:cs="Times New Roman"/>
                <w:sz w:val="18"/>
                <w:szCs w:val="18"/>
              </w:rPr>
              <w:t>))</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671108">
              <w:rPr>
                <w:rFonts w:ascii="Times New Roman" w:eastAsiaTheme="minorEastAsia" w:hAnsi="Times New Roman" w:cs="Times New Roman"/>
                <w:sz w:val="18"/>
                <w:szCs w:val="18"/>
              </w:rPr>
              <w:t>Кудинка</w:t>
            </w:r>
            <w:proofErr w:type="spellEnd"/>
            <w:r w:rsidRPr="00671108">
              <w:rPr>
                <w:rFonts w:ascii="Times New Roman" w:eastAsiaTheme="minorEastAsia" w:hAnsi="Times New Roman" w:cs="Times New Roman"/>
                <w:sz w:val="18"/>
                <w:szCs w:val="18"/>
              </w:rPr>
              <w:t xml:space="preserve">" (Выполнение работ по благоустройству </w:t>
            </w:r>
            <w:proofErr w:type="spellStart"/>
            <w:r w:rsidRPr="00671108">
              <w:rPr>
                <w:rFonts w:ascii="Times New Roman" w:eastAsiaTheme="minorEastAsia" w:hAnsi="Times New Roman" w:cs="Times New Roman"/>
                <w:sz w:val="18"/>
                <w:szCs w:val="18"/>
              </w:rPr>
              <w:t>иерритории</w:t>
            </w:r>
            <w:proofErr w:type="spellEnd"/>
            <w:r w:rsidRPr="00671108">
              <w:rPr>
                <w:rFonts w:ascii="Times New Roman" w:eastAsiaTheme="minorEastAsia" w:hAnsi="Times New Roman" w:cs="Times New Roman"/>
                <w:sz w:val="18"/>
                <w:szCs w:val="18"/>
              </w:rPr>
              <w:t xml:space="preserve"> в </w:t>
            </w:r>
            <w:proofErr w:type="spellStart"/>
            <w:r w:rsidRPr="00671108">
              <w:rPr>
                <w:rFonts w:ascii="Times New Roman" w:eastAsiaTheme="minorEastAsia" w:hAnsi="Times New Roman" w:cs="Times New Roman"/>
                <w:sz w:val="18"/>
                <w:szCs w:val="18"/>
              </w:rPr>
              <w:t>д</w:t>
            </w:r>
            <w:proofErr w:type="gramStart"/>
            <w:r w:rsidRPr="00671108">
              <w:rPr>
                <w:rFonts w:ascii="Times New Roman" w:eastAsiaTheme="minorEastAsia" w:hAnsi="Times New Roman" w:cs="Times New Roman"/>
                <w:sz w:val="18"/>
                <w:szCs w:val="18"/>
              </w:rPr>
              <w:t>.К</w:t>
            </w:r>
            <w:proofErr w:type="gramEnd"/>
            <w:r w:rsidRPr="00671108">
              <w:rPr>
                <w:rFonts w:ascii="Times New Roman" w:eastAsiaTheme="minorEastAsia" w:hAnsi="Times New Roman" w:cs="Times New Roman"/>
                <w:sz w:val="18"/>
                <w:szCs w:val="18"/>
              </w:rPr>
              <w:t>уда</w:t>
            </w:r>
            <w:proofErr w:type="spellEnd"/>
            <w:r w:rsidRPr="00671108">
              <w:rPr>
                <w:rFonts w:ascii="Times New Roman" w:eastAsiaTheme="minorEastAsia" w:hAnsi="Times New Roman" w:cs="Times New Roman"/>
                <w:sz w:val="18"/>
                <w:szCs w:val="18"/>
              </w:rPr>
              <w:t>))</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S2387</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2 222.18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671108">
              <w:rPr>
                <w:rFonts w:ascii="Times New Roman" w:eastAsiaTheme="minorEastAsia" w:hAnsi="Times New Roman" w:cs="Times New Roman"/>
                <w:sz w:val="18"/>
                <w:szCs w:val="18"/>
              </w:rPr>
              <w:t>.-</w:t>
            </w:r>
            <w:proofErr w:type="gramEnd"/>
            <w:r w:rsidRPr="00671108">
              <w:rPr>
                <w:rFonts w:ascii="Times New Roman" w:eastAsiaTheme="minorEastAsia" w:hAnsi="Times New Roman" w:cs="Times New Roman"/>
                <w:sz w:val="18"/>
                <w:szCs w:val="18"/>
              </w:rPr>
              <w:t>жизнь" (Устройство спортивной площадки ))</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S2388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2 222.09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S4411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9 638.26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roofErr w:type="spellStart"/>
            <w:r w:rsidRPr="00671108">
              <w:rPr>
                <w:rFonts w:ascii="Times New Roman" w:eastAsiaTheme="minorEastAsia" w:hAnsi="Times New Roman" w:cs="Times New Roman"/>
                <w:sz w:val="18"/>
                <w:szCs w:val="18"/>
              </w:rPr>
              <w:t>Грантовая</w:t>
            </w:r>
            <w:proofErr w:type="spellEnd"/>
            <w:r w:rsidRPr="00671108">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671108">
              <w:rPr>
                <w:rFonts w:ascii="Times New Roman" w:eastAsiaTheme="minorEastAsia" w:hAnsi="Times New Roman" w:cs="Times New Roman"/>
                <w:sz w:val="18"/>
                <w:szCs w:val="18"/>
              </w:rPr>
              <w:t>и(</w:t>
            </w:r>
            <w:proofErr w:type="gramEnd"/>
            <w:r w:rsidRPr="00671108">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Д5762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19 062.56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ОХРАНА ОКРУЖАЮЩЕЙ СРЕДЫ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2 060.83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вопросы в области охраны окружающей среды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программ по созданию мест (площадок) накопления твердых коммунальных отходов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S2971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2 060.83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КУЛЬТУРА, КИНЕМАТОГРАФИЯ</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66 147.62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66 147.62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37 823.56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25 559.41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158.56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11 152.01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831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122.10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736.94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94.55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7 200.56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3 662.22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3 531.24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иных платежей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60015</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853</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Мероприятия по осуществлению деятельности библиотек</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651.33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524.27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60016</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127.06</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3 092.42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3 092.42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S576В</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414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17 379.75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СОЦИАЛЬНАЯ ПОЛИТИКА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2 245.51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Доплаты к пенсиям муниципальных служащих</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пенсии, социальные доплаты к пенсиям</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2 245.51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ФИЗИЧЕСКАЯ КУЛЬТУРА И СПОРТ</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12 667.39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12 667.39</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8 023.60</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5 538.97</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2 308.75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0.45</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 в сфере установленных функций</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3 956.21</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1 778.93</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Закупка энергетических ресурсов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247</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2 177.28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687.58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687.58</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ОБСЛУЖИВАНИЕ ГОСУДАРСТВЕННОГО (МУНИЦИПАЛЬНОГО) ДОЛГА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76.92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76.92</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850.14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125"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общего характера</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975"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45"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825"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600"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3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390"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95"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90"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9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2400" w:type="dxa"/>
            <w:tcBorders>
              <w:top w:val="dotted" w:sz="5" w:space="0" w:color="auto"/>
              <w:left w:val="single" w:sz="5" w:space="0" w:color="auto"/>
              <w:bottom w:val="dotted" w:sz="5"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850.14</w:t>
            </w:r>
          </w:p>
        </w:tc>
      </w:tr>
      <w:tr w:rsidR="00671108" w:rsidRPr="00671108" w:rsidTr="00671108">
        <w:trPr>
          <w:cantSplit/>
        </w:trPr>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72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78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0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3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95"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265" w:type="dxa"/>
            <w:gridSpan w:val="5"/>
            <w:tcBorders>
              <w:top w:val="single" w:sz="10" w:space="0" w:color="auto"/>
              <w:right w:val="single" w:sz="10"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2400" w:type="dxa"/>
            <w:tcBorders>
              <w:top w:val="dotted" w:sz="5" w:space="0" w:color="auto"/>
              <w:left w:val="single" w:sz="5" w:space="0" w:color="auto"/>
              <w:bottom w:val="single" w:sz="10" w:space="0" w:color="auto"/>
              <w:right w:val="single" w:sz="10"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540 807.57</w:t>
            </w:r>
          </w:p>
        </w:tc>
      </w:tr>
    </w:tbl>
    <w:p w:rsidR="00671108" w:rsidRPr="00671108" w:rsidRDefault="00671108" w:rsidP="00671108">
      <w:pPr>
        <w:spacing w:after="200" w:line="276" w:lineRule="auto"/>
        <w:ind w:left="0" w:firstLine="0"/>
        <w:jc w:val="left"/>
        <w:rPr>
          <w:rFonts w:eastAsiaTheme="minorHAnsi"/>
          <w:sz w:val="18"/>
          <w:szCs w:val="18"/>
          <w:lang w:eastAsia="en-US"/>
        </w:rPr>
      </w:pPr>
    </w:p>
    <w:p w:rsidR="00671108" w:rsidRDefault="00671108" w:rsidP="00671108">
      <w:pPr>
        <w:spacing w:after="200" w:line="276" w:lineRule="auto"/>
        <w:ind w:left="0" w:firstLine="0"/>
        <w:jc w:val="left"/>
        <w:rPr>
          <w:rFonts w:eastAsiaTheme="minorHAnsi"/>
          <w:sz w:val="18"/>
          <w:szCs w:val="18"/>
          <w:lang w:eastAsia="en-US"/>
        </w:rPr>
      </w:pPr>
    </w:p>
    <w:p w:rsidR="00240805" w:rsidRDefault="00240805" w:rsidP="00671108">
      <w:pPr>
        <w:spacing w:after="200" w:line="276" w:lineRule="auto"/>
        <w:ind w:left="0" w:firstLine="0"/>
        <w:jc w:val="left"/>
        <w:rPr>
          <w:rFonts w:eastAsiaTheme="minorHAnsi"/>
          <w:sz w:val="18"/>
          <w:szCs w:val="18"/>
          <w:lang w:eastAsia="en-US"/>
        </w:rPr>
      </w:pPr>
    </w:p>
    <w:p w:rsidR="00240805" w:rsidRDefault="00240805" w:rsidP="00671108">
      <w:pPr>
        <w:spacing w:after="200" w:line="276" w:lineRule="auto"/>
        <w:ind w:left="0" w:firstLine="0"/>
        <w:jc w:val="left"/>
        <w:rPr>
          <w:rFonts w:eastAsiaTheme="minorHAnsi"/>
          <w:sz w:val="18"/>
          <w:szCs w:val="18"/>
          <w:lang w:eastAsia="en-US"/>
        </w:rPr>
      </w:pPr>
    </w:p>
    <w:p w:rsidR="00240805" w:rsidRDefault="00240805" w:rsidP="00671108">
      <w:pPr>
        <w:spacing w:after="200" w:line="276" w:lineRule="auto"/>
        <w:ind w:left="0" w:firstLine="0"/>
        <w:jc w:val="left"/>
        <w:rPr>
          <w:rFonts w:eastAsiaTheme="minorHAnsi"/>
          <w:sz w:val="18"/>
          <w:szCs w:val="18"/>
          <w:lang w:eastAsia="en-US"/>
        </w:rPr>
      </w:pPr>
    </w:p>
    <w:p w:rsidR="00240805" w:rsidRDefault="00240805" w:rsidP="00671108">
      <w:pPr>
        <w:spacing w:after="200" w:line="276" w:lineRule="auto"/>
        <w:ind w:left="0" w:firstLine="0"/>
        <w:jc w:val="left"/>
        <w:rPr>
          <w:rFonts w:eastAsiaTheme="minorHAnsi"/>
          <w:sz w:val="18"/>
          <w:szCs w:val="18"/>
          <w:lang w:eastAsia="en-US"/>
        </w:rPr>
      </w:pPr>
    </w:p>
    <w:p w:rsidR="00240805" w:rsidRPr="00671108" w:rsidRDefault="00240805" w:rsidP="00671108">
      <w:pPr>
        <w:spacing w:after="200" w:line="276" w:lineRule="auto"/>
        <w:ind w:left="0" w:firstLine="0"/>
        <w:jc w:val="left"/>
        <w:rPr>
          <w:rFonts w:eastAsiaTheme="minorHAnsi"/>
          <w:sz w:val="18"/>
          <w:szCs w:val="18"/>
          <w:lang w:eastAsia="en-US"/>
        </w:rPr>
      </w:pPr>
    </w:p>
    <w:tbl>
      <w:tblPr>
        <w:tblStyle w:val="TableStyle016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671108" w:rsidRPr="00671108" w:rsidTr="00671108">
        <w:trPr>
          <w:gridAfter w:val="2"/>
          <w:wAfter w:w="324" w:type="dxa"/>
          <w:trHeight w:val="231"/>
        </w:trPr>
        <w:tc>
          <w:tcPr>
            <w:tcW w:w="6332" w:type="dxa"/>
            <w:shd w:val="clear" w:color="FFFFFF" w:fill="auto"/>
            <w:vAlign w:val="bottom"/>
          </w:tcPr>
          <w:p w:rsidR="00671108" w:rsidRPr="00671108" w:rsidRDefault="00671108" w:rsidP="00671108">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671108" w:rsidRPr="00096C1B" w:rsidRDefault="00671108" w:rsidP="00096C1B">
            <w:pPr>
              <w:ind w:left="36"/>
              <w:contextualSpacing/>
              <w:jc w:val="right"/>
              <w:rPr>
                <w:rFonts w:ascii="Times New Roman" w:eastAsiaTheme="minorEastAsia" w:hAnsi="Times New Roman" w:cs="Times New Roman"/>
                <w:i/>
                <w:sz w:val="18"/>
                <w:szCs w:val="18"/>
              </w:rPr>
            </w:pPr>
            <w:r w:rsidRPr="00096C1B">
              <w:rPr>
                <w:rFonts w:ascii="Times New Roman" w:eastAsiaTheme="minorEastAsia" w:hAnsi="Times New Roman" w:cs="Times New Roman"/>
                <w:i/>
                <w:sz w:val="18"/>
                <w:szCs w:val="18"/>
              </w:rPr>
              <w:t>Приложение 8</w:t>
            </w:r>
          </w:p>
        </w:tc>
      </w:tr>
      <w:tr w:rsidR="00671108" w:rsidRPr="00671108" w:rsidTr="00671108">
        <w:trPr>
          <w:gridAfter w:val="2"/>
          <w:wAfter w:w="324" w:type="dxa"/>
          <w:trHeight w:val="201"/>
        </w:trPr>
        <w:tc>
          <w:tcPr>
            <w:tcW w:w="6332" w:type="dxa"/>
            <w:shd w:val="clear" w:color="FFFFFF" w:fill="auto"/>
            <w:vAlign w:val="bottom"/>
          </w:tcPr>
          <w:p w:rsidR="00671108" w:rsidRPr="00671108" w:rsidRDefault="00671108" w:rsidP="00671108">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671108" w:rsidRPr="00096C1B" w:rsidRDefault="00671108" w:rsidP="00096C1B">
            <w:pPr>
              <w:ind w:left="36"/>
              <w:contextualSpacing/>
              <w:jc w:val="right"/>
              <w:rPr>
                <w:rFonts w:ascii="Times New Roman" w:eastAsiaTheme="minorEastAsia" w:hAnsi="Times New Roman" w:cs="Times New Roman"/>
                <w:i/>
                <w:sz w:val="18"/>
                <w:szCs w:val="18"/>
              </w:rPr>
            </w:pPr>
            <w:r w:rsidRPr="00096C1B">
              <w:rPr>
                <w:rFonts w:ascii="Times New Roman" w:eastAsiaTheme="minorEastAsia" w:hAnsi="Times New Roman" w:cs="Times New Roman"/>
                <w:i/>
                <w:sz w:val="18"/>
                <w:szCs w:val="18"/>
              </w:rPr>
              <w:t>к решению Думы Хомутовского</w:t>
            </w:r>
          </w:p>
        </w:tc>
      </w:tr>
      <w:tr w:rsidR="00671108" w:rsidRPr="00671108" w:rsidTr="00671108">
        <w:trPr>
          <w:gridAfter w:val="2"/>
          <w:wAfter w:w="324" w:type="dxa"/>
          <w:trHeight w:val="90"/>
        </w:trPr>
        <w:tc>
          <w:tcPr>
            <w:tcW w:w="6332" w:type="dxa"/>
            <w:shd w:val="clear" w:color="FFFFFF" w:fill="auto"/>
            <w:vAlign w:val="bottom"/>
          </w:tcPr>
          <w:p w:rsidR="00671108" w:rsidRPr="00671108" w:rsidRDefault="00671108" w:rsidP="00671108">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671108" w:rsidRPr="00096C1B" w:rsidRDefault="00671108" w:rsidP="00096C1B">
            <w:pPr>
              <w:ind w:left="36"/>
              <w:contextualSpacing/>
              <w:jc w:val="right"/>
              <w:rPr>
                <w:rFonts w:ascii="Times New Roman" w:eastAsiaTheme="minorEastAsia" w:hAnsi="Times New Roman" w:cs="Times New Roman"/>
                <w:i/>
                <w:sz w:val="18"/>
                <w:szCs w:val="18"/>
              </w:rPr>
            </w:pPr>
            <w:r w:rsidRPr="00096C1B">
              <w:rPr>
                <w:rFonts w:ascii="Times New Roman" w:eastAsiaTheme="minorEastAsia" w:hAnsi="Times New Roman" w:cs="Times New Roman"/>
                <w:i/>
                <w:sz w:val="18"/>
                <w:szCs w:val="18"/>
              </w:rPr>
              <w:t>муниципального образования</w:t>
            </w:r>
          </w:p>
        </w:tc>
      </w:tr>
      <w:tr w:rsidR="00671108" w:rsidRPr="00671108" w:rsidTr="00096C1B">
        <w:trPr>
          <w:gridAfter w:val="2"/>
          <w:wAfter w:w="324" w:type="dxa"/>
          <w:trHeight w:val="422"/>
        </w:trPr>
        <w:tc>
          <w:tcPr>
            <w:tcW w:w="6332" w:type="dxa"/>
            <w:shd w:val="clear" w:color="FFFFFF" w:fill="auto"/>
            <w:vAlign w:val="bottom"/>
          </w:tcPr>
          <w:p w:rsidR="00671108" w:rsidRPr="00671108" w:rsidRDefault="00671108" w:rsidP="00671108">
            <w:pPr>
              <w:spacing w:line="259" w:lineRule="auto"/>
              <w:jc w:val="center"/>
              <w:rPr>
                <w:rFonts w:ascii="Times New Roman" w:eastAsiaTheme="minorEastAsia" w:hAnsi="Times New Roman" w:cs="Times New Roman"/>
                <w:sz w:val="18"/>
                <w:szCs w:val="18"/>
              </w:rPr>
            </w:pPr>
          </w:p>
        </w:tc>
        <w:tc>
          <w:tcPr>
            <w:tcW w:w="3844" w:type="dxa"/>
            <w:gridSpan w:val="3"/>
            <w:shd w:val="clear" w:color="FFFFFF" w:fill="auto"/>
            <w:vAlign w:val="bottom"/>
          </w:tcPr>
          <w:p w:rsidR="00671108" w:rsidRPr="00096C1B" w:rsidRDefault="00671108" w:rsidP="00096C1B">
            <w:pPr>
              <w:ind w:left="36"/>
              <w:contextualSpacing/>
              <w:jc w:val="right"/>
              <w:rPr>
                <w:rFonts w:ascii="Times New Roman" w:eastAsiaTheme="minorEastAsia" w:hAnsi="Times New Roman" w:cs="Times New Roman"/>
                <w:i/>
                <w:sz w:val="18"/>
                <w:szCs w:val="18"/>
              </w:rPr>
            </w:pPr>
            <w:r w:rsidRPr="00096C1B">
              <w:rPr>
                <w:rFonts w:ascii="Times New Roman" w:eastAsiaTheme="minorEastAsia" w:hAnsi="Times New Roman" w:cs="Times New Roman"/>
                <w:i/>
                <w:sz w:val="18"/>
                <w:szCs w:val="18"/>
              </w:rPr>
              <w:t xml:space="preserve">от </w:t>
            </w:r>
            <w:r w:rsidR="00096C1B">
              <w:rPr>
                <w:rFonts w:ascii="Times New Roman" w:eastAsiaTheme="minorEastAsia" w:hAnsi="Times New Roman" w:cs="Times New Roman"/>
                <w:i/>
                <w:sz w:val="18"/>
                <w:szCs w:val="18"/>
              </w:rPr>
              <w:t>23.12.2024</w:t>
            </w:r>
            <w:r w:rsidRPr="00096C1B">
              <w:rPr>
                <w:rFonts w:ascii="Times New Roman" w:eastAsiaTheme="minorEastAsia" w:hAnsi="Times New Roman" w:cs="Times New Roman"/>
                <w:i/>
                <w:sz w:val="18"/>
                <w:szCs w:val="18"/>
              </w:rPr>
              <w:t xml:space="preserve">№ </w:t>
            </w:r>
            <w:r w:rsidR="00096C1B">
              <w:rPr>
                <w:rFonts w:ascii="Times New Roman" w:eastAsiaTheme="minorEastAsia" w:hAnsi="Times New Roman" w:cs="Times New Roman"/>
                <w:i/>
                <w:sz w:val="18"/>
                <w:szCs w:val="18"/>
              </w:rPr>
              <w:t>34-164д</w:t>
            </w:r>
          </w:p>
        </w:tc>
      </w:tr>
      <w:tr w:rsidR="00671108" w:rsidRPr="00671108" w:rsidTr="00671108">
        <w:trPr>
          <w:trHeight w:val="369"/>
        </w:trPr>
        <w:tc>
          <w:tcPr>
            <w:tcW w:w="7533" w:type="dxa"/>
            <w:gridSpan w:val="2"/>
            <w:shd w:val="clear" w:color="FFFFFF" w:fill="auto"/>
            <w:vAlign w:val="bottom"/>
          </w:tcPr>
          <w:p w:rsidR="00671108" w:rsidRPr="00671108" w:rsidRDefault="00671108" w:rsidP="00671108">
            <w:pPr>
              <w:wordWrap w:val="0"/>
              <w:spacing w:after="160" w:line="259" w:lineRule="auto"/>
              <w:jc w:val="center"/>
              <w:rPr>
                <w:rFonts w:ascii="Times New Roman" w:eastAsiaTheme="minorEastAsia" w:hAnsi="Times New Roman" w:cs="Times New Roman"/>
                <w:sz w:val="18"/>
                <w:szCs w:val="18"/>
              </w:rPr>
            </w:pPr>
          </w:p>
        </w:tc>
        <w:tc>
          <w:tcPr>
            <w:tcW w:w="1792"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1147" w:type="dxa"/>
            <w:gridSpan w:val="2"/>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c>
          <w:tcPr>
            <w:tcW w:w="28" w:type="dxa"/>
            <w:shd w:val="clear" w:color="FFFFFF" w:fill="auto"/>
            <w:vAlign w:val="bottom"/>
          </w:tcPr>
          <w:p w:rsidR="00671108" w:rsidRPr="00671108" w:rsidRDefault="00671108" w:rsidP="00671108">
            <w:pPr>
              <w:jc w:val="center"/>
              <w:rPr>
                <w:rFonts w:ascii="Times New Roman" w:eastAsiaTheme="minorEastAsia" w:hAnsi="Times New Roman" w:cs="Times New Roman"/>
                <w:sz w:val="18"/>
                <w:szCs w:val="18"/>
              </w:rPr>
            </w:pPr>
          </w:p>
        </w:tc>
      </w:tr>
      <w:tr w:rsidR="00671108" w:rsidRPr="00671108" w:rsidTr="00671108">
        <w:trPr>
          <w:gridAfter w:val="2"/>
          <w:wAfter w:w="324" w:type="dxa"/>
          <w:trHeight w:val="1553"/>
        </w:trPr>
        <w:tc>
          <w:tcPr>
            <w:tcW w:w="10176" w:type="dxa"/>
            <w:gridSpan w:val="4"/>
            <w:shd w:val="clear" w:color="FFFFFF" w:fill="auto"/>
            <w:vAlign w:val="bottom"/>
          </w:tcPr>
          <w:p w:rsidR="00671108" w:rsidRPr="00671108" w:rsidRDefault="00671108" w:rsidP="00671108">
            <w:pPr>
              <w:ind w:left="211"/>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Ведомственная  структура расходов бюджета </w:t>
            </w:r>
          </w:p>
          <w:p w:rsidR="00671108" w:rsidRPr="00671108" w:rsidRDefault="00671108" w:rsidP="00671108">
            <w:pPr>
              <w:ind w:left="211"/>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Хомутовского муниципального образования на плановый период 2025 и 2026 годов</w:t>
            </w:r>
          </w:p>
          <w:p w:rsidR="00671108" w:rsidRPr="00671108" w:rsidRDefault="00671108" w:rsidP="00671108">
            <w:pPr>
              <w:jc w:val="center"/>
              <w:rPr>
                <w:rFonts w:ascii="Times New Roman" w:eastAsiaTheme="minorEastAsia" w:hAnsi="Times New Roman" w:cs="Times New Roman"/>
                <w:sz w:val="18"/>
                <w:szCs w:val="18"/>
              </w:rPr>
            </w:pPr>
            <w:proofErr w:type="gramStart"/>
            <w:r w:rsidRPr="00671108">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roofErr w:type="gramEnd"/>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 </w:t>
            </w:r>
            <w:proofErr w:type="gramStart"/>
            <w:r w:rsidRPr="00671108">
              <w:rPr>
                <w:rFonts w:ascii="Times New Roman" w:eastAsiaTheme="minorEastAsia" w:hAnsi="Times New Roman" w:cs="Times New Roman"/>
                <w:sz w:val="18"/>
                <w:szCs w:val="18"/>
              </w:rPr>
              <w:t xml:space="preserve">разделам, подразделам, целевым статьям (муниципальным программам </w:t>
            </w:r>
            <w:proofErr w:type="gramEnd"/>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видам расходов классификации расходов бюджетов)</w:t>
            </w:r>
          </w:p>
        </w:tc>
      </w:tr>
      <w:tr w:rsidR="00671108" w:rsidRPr="00671108" w:rsidTr="00671108">
        <w:trPr>
          <w:gridAfter w:val="2"/>
          <w:wAfter w:w="324" w:type="dxa"/>
          <w:trHeight w:val="384"/>
        </w:trPr>
        <w:tc>
          <w:tcPr>
            <w:tcW w:w="10176" w:type="dxa"/>
            <w:gridSpan w:val="4"/>
            <w:shd w:val="clear" w:color="FFFFFF" w:fill="auto"/>
            <w:vAlign w:val="bottom"/>
          </w:tcPr>
          <w:p w:rsidR="00671108" w:rsidRPr="00671108" w:rsidRDefault="00671108" w:rsidP="00671108">
            <w:pPr>
              <w:spacing w:after="160" w:line="259" w:lineRule="auto"/>
              <w:jc w:val="center"/>
              <w:rPr>
                <w:rFonts w:ascii="Times New Roman" w:eastAsiaTheme="minorEastAsia" w:hAnsi="Times New Roman" w:cs="Times New Roman"/>
                <w:b/>
                <w:sz w:val="18"/>
                <w:szCs w:val="18"/>
              </w:rPr>
            </w:pPr>
          </w:p>
        </w:tc>
      </w:tr>
      <w:tr w:rsidR="00671108" w:rsidRPr="00671108" w:rsidTr="00671108">
        <w:trPr>
          <w:trHeight w:val="430"/>
        </w:trPr>
        <w:tc>
          <w:tcPr>
            <w:tcW w:w="9325" w:type="dxa"/>
            <w:gridSpan w:val="3"/>
            <w:shd w:val="clear" w:color="FFFFFF" w:fill="auto"/>
            <w:vAlign w:val="bottom"/>
          </w:tcPr>
          <w:p w:rsidR="00671108" w:rsidRPr="00671108" w:rsidRDefault="00671108" w:rsidP="00671108">
            <w:pPr>
              <w:spacing w:after="160" w:line="259" w:lineRule="auto"/>
              <w:ind w:left="211"/>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Единица измерения: тыс. руб.</w:t>
            </w:r>
          </w:p>
          <w:p w:rsidR="00671108" w:rsidRPr="00671108" w:rsidRDefault="00671108" w:rsidP="00671108">
            <w:pPr>
              <w:spacing w:after="160" w:line="259" w:lineRule="auto"/>
              <w:ind w:left="211"/>
              <w:rPr>
                <w:rFonts w:ascii="Times New Roman" w:eastAsiaTheme="minorEastAsia" w:hAnsi="Times New Roman" w:cs="Times New Roman"/>
                <w:sz w:val="18"/>
                <w:szCs w:val="18"/>
              </w:rPr>
            </w:pPr>
          </w:p>
        </w:tc>
        <w:tc>
          <w:tcPr>
            <w:tcW w:w="1147" w:type="dxa"/>
            <w:gridSpan w:val="2"/>
            <w:shd w:val="clear" w:color="FFFFFF" w:fill="auto"/>
            <w:vAlign w:val="bottom"/>
          </w:tcPr>
          <w:p w:rsidR="00671108" w:rsidRPr="00671108" w:rsidRDefault="00671108" w:rsidP="00671108">
            <w:pPr>
              <w:spacing w:after="160" w:line="259" w:lineRule="auto"/>
              <w:jc w:val="right"/>
              <w:rPr>
                <w:rFonts w:ascii="Times New Roman" w:eastAsiaTheme="minorEastAsia" w:hAnsi="Times New Roman" w:cs="Times New Roman"/>
                <w:sz w:val="18"/>
                <w:szCs w:val="18"/>
              </w:rPr>
            </w:pPr>
          </w:p>
        </w:tc>
        <w:tc>
          <w:tcPr>
            <w:tcW w:w="28" w:type="dxa"/>
            <w:shd w:val="clear" w:color="FFFFFF" w:fill="auto"/>
            <w:vAlign w:val="bottom"/>
          </w:tcPr>
          <w:p w:rsidR="00671108" w:rsidRPr="00671108" w:rsidRDefault="00671108" w:rsidP="00671108">
            <w:pPr>
              <w:wordWrap w:val="0"/>
              <w:spacing w:after="160" w:line="259" w:lineRule="auto"/>
              <w:jc w:val="center"/>
              <w:rPr>
                <w:rFonts w:ascii="Times New Roman" w:eastAsiaTheme="minorEastAsia" w:hAnsi="Times New Roman" w:cs="Times New Roman"/>
                <w:sz w:val="18"/>
                <w:szCs w:val="18"/>
              </w:rPr>
            </w:pPr>
          </w:p>
        </w:tc>
      </w:tr>
    </w:tbl>
    <w:tbl>
      <w:tblPr>
        <w:tblStyle w:val="TableStyle0151"/>
        <w:tblW w:w="5280" w:type="pct"/>
        <w:tblInd w:w="-703" w:type="dxa"/>
        <w:tblLayout w:type="fixed"/>
        <w:tblLook w:val="04A0" w:firstRow="1" w:lastRow="0" w:firstColumn="1" w:lastColumn="0" w:noHBand="0" w:noVBand="1"/>
      </w:tblPr>
      <w:tblGrid>
        <w:gridCol w:w="3590"/>
        <w:gridCol w:w="451"/>
        <w:gridCol w:w="499"/>
        <w:gridCol w:w="567"/>
        <w:gridCol w:w="2382"/>
        <w:gridCol w:w="455"/>
        <w:gridCol w:w="1276"/>
        <w:gridCol w:w="1427"/>
      </w:tblGrid>
      <w:tr w:rsidR="00671108" w:rsidRPr="00671108" w:rsidTr="00671108">
        <w:trPr>
          <w:cantSplit/>
          <w:trHeight w:val="172"/>
        </w:trPr>
        <w:tc>
          <w:tcPr>
            <w:tcW w:w="3587"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Наименование показателя</w:t>
            </w:r>
          </w:p>
        </w:tc>
        <w:tc>
          <w:tcPr>
            <w:tcW w:w="451"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ППП</w:t>
            </w:r>
          </w:p>
        </w:tc>
        <w:tc>
          <w:tcPr>
            <w:tcW w:w="499"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w:t>
            </w:r>
          </w:p>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дел</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Под-</w:t>
            </w:r>
          </w:p>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раз-</w:t>
            </w:r>
          </w:p>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дел</w:t>
            </w:r>
          </w:p>
        </w:tc>
        <w:tc>
          <w:tcPr>
            <w:tcW w:w="2380"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Целевая статья</w:t>
            </w:r>
          </w:p>
        </w:tc>
        <w:tc>
          <w:tcPr>
            <w:tcW w:w="455"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Вид расхода</w:t>
            </w:r>
          </w:p>
        </w:tc>
        <w:tc>
          <w:tcPr>
            <w:tcW w:w="1275"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2025 год</w:t>
            </w:r>
          </w:p>
        </w:tc>
        <w:tc>
          <w:tcPr>
            <w:tcW w:w="1426" w:type="dxa"/>
            <w:tcBorders>
              <w:top w:val="single" w:sz="5" w:space="0" w:color="auto"/>
              <w:left w:val="single" w:sz="5" w:space="0" w:color="auto"/>
              <w:bottom w:val="single" w:sz="5" w:space="0" w:color="auto"/>
              <w:right w:val="single" w:sz="5" w:space="0" w:color="auto"/>
            </w:tcBorders>
            <w:shd w:val="clear" w:color="auto" w:fill="auto"/>
            <w:vAlign w:val="center"/>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2026 год</w:t>
            </w:r>
          </w:p>
        </w:tc>
      </w:tr>
    </w:tbl>
    <w:tbl>
      <w:tblPr>
        <w:tblStyle w:val="TableStyle1151"/>
        <w:tblW w:w="5280" w:type="pct"/>
        <w:tblInd w:w="-703" w:type="dxa"/>
        <w:tblLook w:val="04A0" w:firstRow="1" w:lastRow="0" w:firstColumn="1" w:lastColumn="0" w:noHBand="0" w:noVBand="1"/>
      </w:tblPr>
      <w:tblGrid>
        <w:gridCol w:w="42"/>
        <w:gridCol w:w="27"/>
        <w:gridCol w:w="26"/>
        <w:gridCol w:w="47"/>
        <w:gridCol w:w="47"/>
        <w:gridCol w:w="62"/>
        <w:gridCol w:w="47"/>
        <w:gridCol w:w="62"/>
        <w:gridCol w:w="47"/>
        <w:gridCol w:w="47"/>
        <w:gridCol w:w="62"/>
        <w:gridCol w:w="47"/>
        <w:gridCol w:w="47"/>
        <w:gridCol w:w="62"/>
        <w:gridCol w:w="62"/>
        <w:gridCol w:w="47"/>
        <w:gridCol w:w="1481"/>
        <w:gridCol w:w="1305"/>
        <w:gridCol w:w="363"/>
        <w:gridCol w:w="185"/>
        <w:gridCol w:w="101"/>
        <w:gridCol w:w="312"/>
        <w:gridCol w:w="13"/>
        <w:gridCol w:w="567"/>
        <w:gridCol w:w="649"/>
        <w:gridCol w:w="431"/>
        <w:gridCol w:w="431"/>
        <w:gridCol w:w="864"/>
        <w:gridCol w:w="461"/>
        <w:gridCol w:w="1276"/>
        <w:gridCol w:w="1427"/>
      </w:tblGrid>
      <w:tr w:rsidR="00671108" w:rsidRPr="00671108" w:rsidTr="00671108">
        <w:trPr>
          <w:cantSplit/>
          <w:tblHeader/>
        </w:trPr>
        <w:tc>
          <w:tcPr>
            <w:tcW w:w="3563"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363"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286"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312" w:type="dxa"/>
            <w:tcBorders>
              <w:top w:val="single" w:sz="5" w:space="0" w:color="auto"/>
              <w:left w:val="single" w:sz="5" w:space="0" w:color="auto"/>
              <w:bottom w:val="single" w:sz="10"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2091"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w:t>
            </w:r>
          </w:p>
        </w:tc>
        <w:tc>
          <w:tcPr>
            <w:tcW w:w="1324"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w:t>
            </w:r>
          </w:p>
        </w:tc>
        <w:tc>
          <w:tcPr>
            <w:tcW w:w="1275"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w:t>
            </w:r>
          </w:p>
        </w:tc>
        <w:tc>
          <w:tcPr>
            <w:tcW w:w="1426" w:type="dxa"/>
            <w:tcBorders>
              <w:top w:val="single" w:sz="5" w:space="0" w:color="auto"/>
              <w:left w:val="single"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w:t>
            </w:r>
          </w:p>
        </w:tc>
      </w:tr>
      <w:tr w:rsidR="00671108" w:rsidRPr="00671108" w:rsidTr="00671108">
        <w:trPr>
          <w:cantSplit/>
        </w:trPr>
        <w:tc>
          <w:tcPr>
            <w:tcW w:w="7939" w:type="dxa"/>
            <w:gridSpan w:val="29"/>
            <w:tcBorders>
              <w:top w:val="single" w:sz="5" w:space="0" w:color="auto"/>
              <w:left w:val="single" w:sz="10"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275" w:type="dxa"/>
            <w:tcBorders>
              <w:top w:val="single"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204 500.26</w:t>
            </w:r>
          </w:p>
        </w:tc>
        <w:tc>
          <w:tcPr>
            <w:tcW w:w="1426" w:type="dxa"/>
            <w:tcBorders>
              <w:top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198 126.86</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ОБЩЕГОСУДАРСТВЕННЫЕ ВОПРОСЫ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68 957.42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67 238.10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1 916.55</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1 833.22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1 916.55</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1 833.22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1 519.78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1 453.70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396.77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379.51</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43 266.46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42 728.98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43 266.46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42 728.98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33 225.13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33 124.43</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10 041.33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9 604.55</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фонды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Резервный фонд администрации муниципального образования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Резервные средства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60004</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870</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194.50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Другие общегосударственные вопросы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23 579.92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22 481.41</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100.69</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100.69</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91.86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91.86</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60001</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8.83</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23 478.53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22 380.02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17 855.08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17 855.08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5 414.47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4 315.96</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193.37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193.37</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15.61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15.61</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73150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0.70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НАЦИОНАЛЬНАЯ ОБОРОНА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Мобилизационная и вневойсковая подготовка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1 739.40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1 907.90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992.32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129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299.68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51180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447.40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615.90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НАЦИОНАЛЬНАЯ ЭКОНОМИКА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75 756.76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73 053.41</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Транспорт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1 885.93</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1 530.84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1 530.84</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355.08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355.08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Дорожное хозяйство (дорожные фонды)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73 870.84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71 167.48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мероприятия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26 390.10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27 306.00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99020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26 390.10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27 306.00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47 480.74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43 861.48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09</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S2916</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47 480.74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43 861.48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ЖИЛИЩНО-КОММУНАЛЬНОЕ ХОЗЯЙСТВО</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Благоустройство</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Реализация мероприятий перечня проектов народных инициатив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Прочая закупка товаров, работ и услуг</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S2370</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244</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9 974.48</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КУЛЬТУРА, КИНЕМАТОГРАФИЯ</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37 598.92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Культура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37 598.92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39 565.31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37 598.92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29 747.31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28 403.27</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9 228.47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8 606.12</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589.54</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СОЦИАЛЬНАЯ ПОЛИТИКА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Пенсионное обеспечение</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Доплаты к пенсиям муниципальных служащих</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пенсии, социальные доплаты к пенсиям</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60018</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312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1 358.20</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ФИЗИЧЕСКАЯ КУЛЬТУРА И 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Массовый спорт</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6 958.07</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Фонд оплаты труда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5 354.04</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5 354.04</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119</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1 436.76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1 436.76</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налога на имущество организаций и земельного налога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851</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166.91</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166.91</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Уплата прочих налогов, сборов</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02</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60002</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852</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0.36</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0.36</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70"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ОБСЛУЖИВАНИЕ ГОСУДАРСТВЕННОГО И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i/>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37.79</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423" w:type="dxa"/>
            <w:gridSpan w:val="14"/>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37.79</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267" w:type="dxa"/>
            <w:gridSpan w:val="11"/>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37.79</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Обслуживание муниципального долга</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01</w:t>
            </w:r>
          </w:p>
        </w:tc>
        <w:tc>
          <w:tcPr>
            <w:tcW w:w="649" w:type="dxa"/>
            <w:tcBorders>
              <w:top w:val="dotted" w:sz="5" w:space="0" w:color="auto"/>
              <w:left w:val="single"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60019</w:t>
            </w:r>
          </w:p>
        </w:tc>
        <w:tc>
          <w:tcPr>
            <w:tcW w:w="461"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730</w:t>
            </w:r>
          </w:p>
        </w:tc>
        <w:tc>
          <w:tcPr>
            <w:tcW w:w="1275" w:type="dxa"/>
            <w:tcBorders>
              <w:top w:val="dotted" w:sz="5" w:space="0" w:color="auto"/>
              <w:left w:val="single"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189.62</w:t>
            </w:r>
          </w:p>
        </w:tc>
        <w:tc>
          <w:tcPr>
            <w:tcW w:w="1426" w:type="dxa"/>
            <w:tcBorders>
              <w:top w:val="dotted" w:sz="5" w:space="0" w:color="auto"/>
              <w:bottom w:val="dotted" w:sz="5"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37.79</w:t>
            </w: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r w:rsidRPr="00671108">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Прочие межбюджетные трансферты общего характера</w:t>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p>
        </w:tc>
      </w:tr>
      <w:tr w:rsidR="00671108" w:rsidRPr="00671108" w:rsidTr="00671108">
        <w:trPr>
          <w:cantSplit/>
        </w:trPr>
        <w:tc>
          <w:tcPr>
            <w:tcW w:w="41" w:type="dxa"/>
            <w:tcBorders>
              <w:left w:val="single" w:sz="10"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3111" w:type="dxa"/>
            <w:gridSpan w:val="8"/>
            <w:tcBorders>
              <w:top w:val="dotted" w:sz="5" w:space="0" w:color="auto"/>
              <w:left w:val="none" w:sz="5" w:space="0" w:color="auto"/>
              <w:bottom w:val="dotted"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Иные межбюджетные трансферты</w:t>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r w:rsidRPr="00671108">
              <w:rPr>
                <w:rFonts w:ascii="Times New Roman" w:eastAsiaTheme="minorEastAsia" w:hAnsi="Times New Roman" w:cs="Times New Roman"/>
                <w:sz w:val="18"/>
                <w:szCs w:val="18"/>
              </w:rPr>
              <w:tab/>
            </w:r>
          </w:p>
        </w:tc>
        <w:tc>
          <w:tcPr>
            <w:tcW w:w="548" w:type="dxa"/>
            <w:gridSpan w:val="2"/>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734</w:t>
            </w:r>
          </w:p>
        </w:tc>
        <w:tc>
          <w:tcPr>
            <w:tcW w:w="426" w:type="dxa"/>
            <w:gridSpan w:val="3"/>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14</w:t>
            </w:r>
          </w:p>
        </w:tc>
        <w:tc>
          <w:tcPr>
            <w:tcW w:w="567"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03</w:t>
            </w:r>
          </w:p>
        </w:tc>
        <w:tc>
          <w:tcPr>
            <w:tcW w:w="649" w:type="dxa"/>
            <w:tcBorders>
              <w:top w:val="dotted" w:sz="5" w:space="0" w:color="auto"/>
              <w:left w:val="single"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00</w:t>
            </w:r>
          </w:p>
        </w:tc>
        <w:tc>
          <w:tcPr>
            <w:tcW w:w="863" w:type="dxa"/>
            <w:tcBorders>
              <w:top w:val="dotted" w:sz="5" w:space="0" w:color="auto"/>
              <w:left w:val="dotted"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60020</w:t>
            </w:r>
          </w:p>
        </w:tc>
        <w:tc>
          <w:tcPr>
            <w:tcW w:w="461"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center"/>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540</w:t>
            </w:r>
          </w:p>
        </w:tc>
        <w:tc>
          <w:tcPr>
            <w:tcW w:w="1275" w:type="dxa"/>
            <w:tcBorders>
              <w:top w:val="dotted" w:sz="5" w:space="0" w:color="auto"/>
              <w:left w:val="single" w:sz="5" w:space="0" w:color="auto"/>
              <w:bottom w:val="dotted" w:sz="5" w:space="0" w:color="auto"/>
              <w:right w:val="single" w:sz="5" w:space="0" w:color="auto"/>
            </w:tcBorders>
            <w:shd w:val="clear" w:color="auto" w:fill="auto"/>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1.00</w:t>
            </w:r>
          </w:p>
        </w:tc>
        <w:tc>
          <w:tcPr>
            <w:tcW w:w="1426" w:type="dxa"/>
            <w:tcBorders>
              <w:top w:val="dotted" w:sz="5" w:space="0" w:color="auto"/>
              <w:bottom w:val="dotted" w:sz="5" w:space="0" w:color="auto"/>
              <w:right w:val="single" w:sz="5" w:space="0" w:color="auto"/>
            </w:tcBorders>
            <w:shd w:val="clear" w:color="auto" w:fill="auto"/>
          </w:tcPr>
          <w:p w:rsidR="00671108" w:rsidRPr="00671108" w:rsidRDefault="00671108" w:rsidP="00671108">
            <w:pPr>
              <w:rPr>
                <w:rFonts w:ascii="Times New Roman" w:eastAsiaTheme="minorEastAsia" w:hAnsi="Times New Roman" w:cs="Times New Roman"/>
                <w:sz w:val="18"/>
                <w:szCs w:val="18"/>
              </w:rPr>
            </w:pPr>
          </w:p>
        </w:tc>
      </w:tr>
      <w:tr w:rsidR="00671108" w:rsidRPr="00671108" w:rsidTr="00671108">
        <w:trPr>
          <w:cantSplit/>
        </w:trPr>
        <w:tc>
          <w:tcPr>
            <w:tcW w:w="41"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480"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1304"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48" w:type="dxa"/>
            <w:gridSpan w:val="2"/>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426" w:type="dxa"/>
            <w:gridSpan w:val="3"/>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567" w:type="dxa"/>
            <w:tcBorders>
              <w:top w:val="single" w:sz="10" w:space="0" w:color="auto"/>
            </w:tcBorders>
            <w:shd w:val="clear" w:color="auto" w:fill="auto"/>
            <w:vAlign w:val="bottom"/>
          </w:tcPr>
          <w:p w:rsidR="00671108" w:rsidRPr="00671108" w:rsidRDefault="00671108" w:rsidP="00671108">
            <w:pPr>
              <w:rPr>
                <w:rFonts w:ascii="Times New Roman" w:eastAsiaTheme="minorEastAsia" w:hAnsi="Times New Roman" w:cs="Times New Roman"/>
                <w:sz w:val="18"/>
                <w:szCs w:val="18"/>
              </w:rPr>
            </w:pPr>
          </w:p>
        </w:tc>
        <w:tc>
          <w:tcPr>
            <w:tcW w:w="2835" w:type="dxa"/>
            <w:gridSpan w:val="5"/>
            <w:tcBorders>
              <w:top w:val="single" w:sz="10" w:space="0" w:color="auto"/>
              <w:right w:val="single" w:sz="10" w:space="0" w:color="auto"/>
            </w:tcBorders>
            <w:shd w:val="clear" w:color="auto" w:fill="auto"/>
            <w:vAlign w:val="bottom"/>
          </w:tcPr>
          <w:p w:rsidR="00671108" w:rsidRPr="00671108" w:rsidRDefault="00671108" w:rsidP="00671108">
            <w:pPr>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Итого расходов:</w:t>
            </w:r>
          </w:p>
        </w:tc>
        <w:tc>
          <w:tcPr>
            <w:tcW w:w="1275" w:type="dxa"/>
            <w:tcBorders>
              <w:top w:val="dotted" w:sz="5" w:space="0" w:color="auto"/>
              <w:left w:val="single" w:sz="10" w:space="0" w:color="auto"/>
              <w:bottom w:val="single" w:sz="10"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204 500.26</w:t>
            </w:r>
          </w:p>
        </w:tc>
        <w:tc>
          <w:tcPr>
            <w:tcW w:w="1426" w:type="dxa"/>
            <w:tcBorders>
              <w:top w:val="dotted" w:sz="5" w:space="0" w:color="auto"/>
              <w:bottom w:val="single" w:sz="10" w:space="0" w:color="auto"/>
              <w:right w:val="single" w:sz="5" w:space="0" w:color="auto"/>
            </w:tcBorders>
            <w:shd w:val="clear" w:color="auto" w:fill="auto"/>
            <w:vAlign w:val="bottom"/>
          </w:tcPr>
          <w:p w:rsidR="00671108" w:rsidRPr="00671108" w:rsidRDefault="00671108" w:rsidP="00671108">
            <w:pPr>
              <w:wordWrap w:val="0"/>
              <w:jc w:val="right"/>
              <w:rPr>
                <w:rFonts w:ascii="Times New Roman" w:eastAsiaTheme="minorEastAsia" w:hAnsi="Times New Roman" w:cs="Times New Roman"/>
                <w:sz w:val="18"/>
                <w:szCs w:val="18"/>
              </w:rPr>
            </w:pPr>
            <w:r w:rsidRPr="00671108">
              <w:rPr>
                <w:rFonts w:ascii="Times New Roman" w:eastAsiaTheme="minorEastAsia" w:hAnsi="Times New Roman" w:cs="Times New Roman"/>
                <w:sz w:val="18"/>
                <w:szCs w:val="18"/>
              </w:rPr>
              <w:t>198 126.86</w:t>
            </w:r>
          </w:p>
        </w:tc>
      </w:tr>
    </w:tbl>
    <w:p w:rsidR="00671108" w:rsidRPr="00671108" w:rsidRDefault="00671108" w:rsidP="00671108">
      <w:pPr>
        <w:spacing w:after="200" w:line="276" w:lineRule="auto"/>
        <w:ind w:left="-709" w:firstLine="142"/>
        <w:jc w:val="left"/>
        <w:rPr>
          <w:rFonts w:eastAsiaTheme="minorEastAsia"/>
          <w:sz w:val="18"/>
          <w:szCs w:val="18"/>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tbl>
      <w:tblPr>
        <w:tblW w:w="9682" w:type="dxa"/>
        <w:tblInd w:w="65" w:type="dxa"/>
        <w:tblLayout w:type="fixed"/>
        <w:tblLook w:val="04A0" w:firstRow="1" w:lastRow="0" w:firstColumn="1" w:lastColumn="0" w:noHBand="0" w:noVBand="1"/>
      </w:tblPr>
      <w:tblGrid>
        <w:gridCol w:w="5572"/>
        <w:gridCol w:w="2830"/>
        <w:gridCol w:w="1280"/>
      </w:tblGrid>
      <w:tr w:rsidR="00671108" w:rsidRPr="00671108" w:rsidTr="00671108">
        <w:trPr>
          <w:trHeight w:val="300"/>
        </w:trPr>
        <w:tc>
          <w:tcPr>
            <w:tcW w:w="9682" w:type="dxa"/>
            <w:gridSpan w:val="3"/>
            <w:tcBorders>
              <w:top w:val="nil"/>
              <w:left w:val="nil"/>
              <w:bottom w:val="nil"/>
              <w:right w:val="nil"/>
            </w:tcBorders>
            <w:shd w:val="clear" w:color="auto" w:fill="auto"/>
            <w:vAlign w:val="bottom"/>
            <w:hideMark/>
          </w:tcPr>
          <w:p w:rsidR="00671108" w:rsidRPr="00854B95" w:rsidRDefault="00671108" w:rsidP="00854B95">
            <w:pPr>
              <w:tabs>
                <w:tab w:val="left" w:pos="5515"/>
              </w:tabs>
              <w:ind w:left="0" w:firstLine="0"/>
              <w:jc w:val="right"/>
              <w:rPr>
                <w:bCs/>
                <w:i/>
                <w:sz w:val="18"/>
                <w:szCs w:val="18"/>
              </w:rPr>
            </w:pPr>
            <w:r w:rsidRPr="00854B95">
              <w:rPr>
                <w:b/>
                <w:bCs/>
                <w:i/>
                <w:sz w:val="18"/>
                <w:szCs w:val="18"/>
              </w:rPr>
              <w:t xml:space="preserve">                                                       </w:t>
            </w:r>
            <w:r w:rsidRPr="00854B95">
              <w:rPr>
                <w:bCs/>
                <w:i/>
                <w:sz w:val="18"/>
                <w:szCs w:val="18"/>
              </w:rPr>
              <w:t>Приложение 9</w:t>
            </w:r>
          </w:p>
        </w:tc>
      </w:tr>
      <w:tr w:rsidR="00671108" w:rsidRPr="00671108" w:rsidTr="00671108">
        <w:trPr>
          <w:trHeight w:val="300"/>
        </w:trPr>
        <w:tc>
          <w:tcPr>
            <w:tcW w:w="9682" w:type="dxa"/>
            <w:gridSpan w:val="3"/>
            <w:tcBorders>
              <w:top w:val="nil"/>
              <w:left w:val="nil"/>
              <w:bottom w:val="nil"/>
              <w:right w:val="nil"/>
            </w:tcBorders>
            <w:shd w:val="clear" w:color="auto" w:fill="auto"/>
            <w:vAlign w:val="bottom"/>
            <w:hideMark/>
          </w:tcPr>
          <w:p w:rsidR="00671108" w:rsidRPr="00854B95" w:rsidRDefault="00671108" w:rsidP="00854B95">
            <w:pPr>
              <w:ind w:left="0" w:firstLine="0"/>
              <w:jc w:val="right"/>
              <w:rPr>
                <w:i/>
                <w:sz w:val="18"/>
                <w:szCs w:val="18"/>
              </w:rPr>
            </w:pPr>
            <w:r w:rsidRPr="00854B95">
              <w:rPr>
                <w:i/>
                <w:sz w:val="18"/>
                <w:szCs w:val="18"/>
              </w:rPr>
              <w:t xml:space="preserve">                                                                                     </w:t>
            </w:r>
            <w:proofErr w:type="gramStart"/>
            <w:r w:rsidRPr="00854B95">
              <w:rPr>
                <w:i/>
                <w:sz w:val="18"/>
                <w:szCs w:val="18"/>
              </w:rPr>
              <w:t>к</w:t>
            </w:r>
            <w:proofErr w:type="gramEnd"/>
            <w:r w:rsidRPr="00854B95">
              <w:rPr>
                <w:i/>
                <w:sz w:val="18"/>
                <w:szCs w:val="18"/>
              </w:rPr>
              <w:t xml:space="preserve"> решения Думы Хомутовского </w:t>
            </w:r>
          </w:p>
        </w:tc>
      </w:tr>
      <w:tr w:rsidR="00671108" w:rsidRPr="00671108" w:rsidTr="00671108">
        <w:trPr>
          <w:trHeight w:val="300"/>
        </w:trPr>
        <w:tc>
          <w:tcPr>
            <w:tcW w:w="9682" w:type="dxa"/>
            <w:gridSpan w:val="3"/>
            <w:tcBorders>
              <w:top w:val="nil"/>
              <w:left w:val="nil"/>
              <w:bottom w:val="nil"/>
              <w:right w:val="nil"/>
            </w:tcBorders>
            <w:shd w:val="clear" w:color="auto" w:fill="auto"/>
            <w:vAlign w:val="bottom"/>
            <w:hideMark/>
          </w:tcPr>
          <w:p w:rsidR="00671108" w:rsidRPr="00854B95" w:rsidRDefault="00671108" w:rsidP="00854B95">
            <w:pPr>
              <w:ind w:left="0" w:firstLine="0"/>
              <w:jc w:val="right"/>
              <w:rPr>
                <w:i/>
                <w:sz w:val="18"/>
                <w:szCs w:val="18"/>
              </w:rPr>
            </w:pPr>
            <w:r w:rsidRPr="00854B95">
              <w:rPr>
                <w:i/>
                <w:sz w:val="18"/>
                <w:szCs w:val="18"/>
              </w:rPr>
              <w:t xml:space="preserve">                                                                                 муниципального образования</w:t>
            </w:r>
          </w:p>
        </w:tc>
      </w:tr>
      <w:tr w:rsidR="00671108" w:rsidRPr="00671108" w:rsidTr="00671108">
        <w:trPr>
          <w:trHeight w:val="300"/>
        </w:trPr>
        <w:tc>
          <w:tcPr>
            <w:tcW w:w="9682" w:type="dxa"/>
            <w:gridSpan w:val="3"/>
            <w:tcBorders>
              <w:top w:val="nil"/>
              <w:left w:val="nil"/>
              <w:bottom w:val="nil"/>
              <w:right w:val="nil"/>
            </w:tcBorders>
            <w:shd w:val="clear" w:color="auto" w:fill="auto"/>
            <w:noWrap/>
            <w:vAlign w:val="bottom"/>
            <w:hideMark/>
          </w:tcPr>
          <w:p w:rsidR="00671108" w:rsidRPr="00854B95" w:rsidRDefault="00671108" w:rsidP="00854B95">
            <w:pPr>
              <w:ind w:left="0" w:firstLine="0"/>
              <w:jc w:val="right"/>
              <w:rPr>
                <w:i/>
                <w:sz w:val="18"/>
                <w:szCs w:val="18"/>
              </w:rPr>
            </w:pPr>
            <w:r w:rsidRPr="00854B95">
              <w:rPr>
                <w:i/>
                <w:sz w:val="18"/>
                <w:szCs w:val="18"/>
              </w:rPr>
              <w:t xml:space="preserve">                                                                                        </w:t>
            </w:r>
            <w:r w:rsidR="00854B95" w:rsidRPr="00854B95">
              <w:rPr>
                <w:i/>
                <w:sz w:val="18"/>
                <w:szCs w:val="18"/>
              </w:rPr>
              <w:t>О</w:t>
            </w:r>
            <w:r w:rsidRPr="00854B95">
              <w:rPr>
                <w:i/>
                <w:sz w:val="18"/>
                <w:szCs w:val="18"/>
              </w:rPr>
              <w:t>т</w:t>
            </w:r>
            <w:r w:rsidR="00854B95">
              <w:rPr>
                <w:i/>
                <w:sz w:val="18"/>
                <w:szCs w:val="18"/>
              </w:rPr>
              <w:t>23.12.2024</w:t>
            </w:r>
            <w:r w:rsidRPr="00854B95">
              <w:rPr>
                <w:i/>
                <w:sz w:val="18"/>
                <w:szCs w:val="18"/>
              </w:rPr>
              <w:t xml:space="preserve"> №_</w:t>
            </w:r>
            <w:r w:rsidR="00854B95">
              <w:rPr>
                <w:i/>
                <w:sz w:val="18"/>
                <w:szCs w:val="18"/>
              </w:rPr>
              <w:t>34-164д</w:t>
            </w:r>
          </w:p>
        </w:tc>
      </w:tr>
      <w:tr w:rsidR="00671108" w:rsidRPr="00671108" w:rsidTr="00671108">
        <w:trPr>
          <w:trHeight w:val="300"/>
        </w:trPr>
        <w:tc>
          <w:tcPr>
            <w:tcW w:w="9682" w:type="dxa"/>
            <w:gridSpan w:val="3"/>
            <w:tcBorders>
              <w:top w:val="nil"/>
              <w:left w:val="nil"/>
              <w:bottom w:val="nil"/>
              <w:right w:val="nil"/>
            </w:tcBorders>
            <w:shd w:val="clear" w:color="auto" w:fill="auto"/>
            <w:noWrap/>
            <w:vAlign w:val="bottom"/>
          </w:tcPr>
          <w:p w:rsidR="00671108" w:rsidRPr="00671108" w:rsidRDefault="00671108" w:rsidP="00671108">
            <w:pPr>
              <w:ind w:left="0" w:firstLine="0"/>
              <w:jc w:val="right"/>
              <w:rPr>
                <w:sz w:val="18"/>
                <w:szCs w:val="18"/>
              </w:rPr>
            </w:pPr>
          </w:p>
        </w:tc>
      </w:tr>
      <w:tr w:rsidR="00671108" w:rsidRPr="00671108" w:rsidTr="00671108">
        <w:trPr>
          <w:trHeight w:val="300"/>
        </w:trPr>
        <w:tc>
          <w:tcPr>
            <w:tcW w:w="9682" w:type="dxa"/>
            <w:gridSpan w:val="3"/>
            <w:tcBorders>
              <w:top w:val="nil"/>
              <w:left w:val="nil"/>
              <w:bottom w:val="nil"/>
              <w:right w:val="nil"/>
            </w:tcBorders>
            <w:shd w:val="clear" w:color="auto" w:fill="auto"/>
            <w:noWrap/>
            <w:vAlign w:val="bottom"/>
            <w:hideMark/>
          </w:tcPr>
          <w:p w:rsidR="00671108" w:rsidRPr="00671108" w:rsidRDefault="00671108" w:rsidP="00671108">
            <w:pPr>
              <w:ind w:left="0" w:firstLine="0"/>
              <w:jc w:val="center"/>
              <w:rPr>
                <w:bCs/>
                <w:sz w:val="18"/>
                <w:szCs w:val="18"/>
              </w:rPr>
            </w:pPr>
            <w:r w:rsidRPr="00671108">
              <w:rPr>
                <w:bCs/>
                <w:sz w:val="18"/>
                <w:szCs w:val="18"/>
              </w:rPr>
              <w:t xml:space="preserve">Источники внутреннего финансирования дефицита бюджета </w:t>
            </w:r>
          </w:p>
          <w:p w:rsidR="00671108" w:rsidRPr="00671108" w:rsidRDefault="00671108" w:rsidP="00671108">
            <w:pPr>
              <w:ind w:left="0" w:firstLine="0"/>
              <w:jc w:val="center"/>
              <w:rPr>
                <w:b/>
                <w:bCs/>
                <w:sz w:val="18"/>
                <w:szCs w:val="18"/>
              </w:rPr>
            </w:pPr>
            <w:r w:rsidRPr="00671108">
              <w:rPr>
                <w:bCs/>
                <w:sz w:val="18"/>
                <w:szCs w:val="18"/>
              </w:rPr>
              <w:t>Хомутовского муниципального образования на 2024 год</w:t>
            </w:r>
          </w:p>
        </w:tc>
      </w:tr>
      <w:tr w:rsidR="00671108" w:rsidRPr="00671108" w:rsidTr="00671108">
        <w:trPr>
          <w:trHeight w:val="300"/>
        </w:trPr>
        <w:tc>
          <w:tcPr>
            <w:tcW w:w="9682" w:type="dxa"/>
            <w:gridSpan w:val="3"/>
            <w:tcBorders>
              <w:top w:val="nil"/>
              <w:left w:val="nil"/>
              <w:bottom w:val="nil"/>
              <w:right w:val="nil"/>
            </w:tcBorders>
            <w:shd w:val="clear" w:color="auto" w:fill="auto"/>
            <w:noWrap/>
            <w:vAlign w:val="bottom"/>
          </w:tcPr>
          <w:p w:rsidR="00671108" w:rsidRPr="00671108" w:rsidRDefault="00671108" w:rsidP="00671108">
            <w:pPr>
              <w:ind w:left="0" w:firstLine="0"/>
              <w:jc w:val="center"/>
              <w:rPr>
                <w:b/>
                <w:bCs/>
                <w:sz w:val="18"/>
                <w:szCs w:val="18"/>
              </w:rPr>
            </w:pPr>
          </w:p>
        </w:tc>
      </w:tr>
      <w:tr w:rsidR="00671108" w:rsidRPr="00671108" w:rsidTr="00671108">
        <w:trPr>
          <w:trHeight w:val="300"/>
        </w:trPr>
        <w:tc>
          <w:tcPr>
            <w:tcW w:w="5572" w:type="dxa"/>
            <w:tcBorders>
              <w:top w:val="nil"/>
              <w:left w:val="nil"/>
              <w:bottom w:val="nil"/>
              <w:right w:val="nil"/>
            </w:tcBorders>
            <w:shd w:val="clear" w:color="auto" w:fill="auto"/>
            <w:noWrap/>
            <w:vAlign w:val="bottom"/>
            <w:hideMark/>
          </w:tcPr>
          <w:p w:rsidR="00671108" w:rsidRPr="00671108" w:rsidRDefault="00671108" w:rsidP="00671108">
            <w:pPr>
              <w:ind w:left="0" w:firstLine="0"/>
              <w:rPr>
                <w:sz w:val="18"/>
                <w:szCs w:val="18"/>
              </w:rPr>
            </w:pPr>
            <w:r w:rsidRPr="00671108">
              <w:rPr>
                <w:sz w:val="18"/>
                <w:szCs w:val="18"/>
              </w:rPr>
              <w:t xml:space="preserve"> Единица измерения: тыс. руб.</w:t>
            </w:r>
          </w:p>
          <w:p w:rsidR="00671108" w:rsidRPr="00671108" w:rsidRDefault="00671108" w:rsidP="00671108">
            <w:pPr>
              <w:ind w:left="0" w:firstLine="0"/>
              <w:rPr>
                <w:sz w:val="18"/>
                <w:szCs w:val="18"/>
              </w:rPr>
            </w:pPr>
          </w:p>
        </w:tc>
        <w:tc>
          <w:tcPr>
            <w:tcW w:w="2830" w:type="dxa"/>
            <w:tcBorders>
              <w:top w:val="nil"/>
              <w:left w:val="nil"/>
              <w:bottom w:val="nil"/>
              <w:right w:val="nil"/>
            </w:tcBorders>
            <w:shd w:val="clear" w:color="auto" w:fill="auto"/>
            <w:noWrap/>
            <w:vAlign w:val="bottom"/>
            <w:hideMark/>
          </w:tcPr>
          <w:p w:rsidR="00671108" w:rsidRPr="00671108" w:rsidRDefault="00671108" w:rsidP="00671108">
            <w:pPr>
              <w:ind w:left="0" w:firstLine="0"/>
              <w:jc w:val="left"/>
              <w:rPr>
                <w:sz w:val="18"/>
                <w:szCs w:val="18"/>
              </w:rPr>
            </w:pPr>
          </w:p>
        </w:tc>
        <w:tc>
          <w:tcPr>
            <w:tcW w:w="1280" w:type="dxa"/>
            <w:tcBorders>
              <w:top w:val="nil"/>
              <w:left w:val="nil"/>
              <w:bottom w:val="nil"/>
              <w:right w:val="nil"/>
            </w:tcBorders>
            <w:shd w:val="clear" w:color="auto" w:fill="auto"/>
            <w:noWrap/>
            <w:vAlign w:val="bottom"/>
            <w:hideMark/>
          </w:tcPr>
          <w:p w:rsidR="00671108" w:rsidRPr="00671108" w:rsidRDefault="00671108" w:rsidP="00671108">
            <w:pPr>
              <w:ind w:left="0" w:firstLine="0"/>
              <w:jc w:val="right"/>
              <w:rPr>
                <w:sz w:val="18"/>
                <w:szCs w:val="18"/>
              </w:rPr>
            </w:pPr>
          </w:p>
        </w:tc>
      </w:tr>
      <w:tr w:rsidR="00671108" w:rsidRPr="00671108" w:rsidTr="00671108">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Код</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Сумма</w:t>
            </w:r>
          </w:p>
        </w:tc>
      </w:tr>
      <w:tr w:rsidR="00671108" w:rsidRPr="00671108" w:rsidTr="00671108">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left"/>
              <w:rPr>
                <w:sz w:val="18"/>
                <w:szCs w:val="18"/>
              </w:rPr>
            </w:pPr>
            <w:r w:rsidRPr="00671108">
              <w:rPr>
                <w:sz w:val="18"/>
                <w:szCs w:val="18"/>
              </w:rPr>
              <w:t>734 90 00 00 00 00 0000 000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lang w:val="en-US"/>
              </w:rPr>
            </w:pPr>
            <w:r w:rsidRPr="00671108">
              <w:rPr>
                <w:bCs/>
                <w:sz w:val="18"/>
                <w:szCs w:val="18"/>
              </w:rPr>
              <w:t>14 824.07</w:t>
            </w:r>
          </w:p>
        </w:tc>
      </w:tr>
      <w:tr w:rsidR="00671108" w:rsidRPr="00671108" w:rsidTr="0067110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left"/>
              <w:rPr>
                <w:sz w:val="18"/>
                <w:szCs w:val="18"/>
              </w:rPr>
            </w:pPr>
            <w:r w:rsidRPr="00671108">
              <w:rPr>
                <w:sz w:val="18"/>
                <w:szCs w:val="18"/>
              </w:rPr>
              <w:t>734 01 00 00 00 00 0000 000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bCs/>
                <w:sz w:val="18"/>
                <w:szCs w:val="18"/>
              </w:rPr>
              <w:t>14 826.07</w:t>
            </w:r>
          </w:p>
        </w:tc>
      </w:tr>
      <w:tr w:rsidR="00671108" w:rsidRPr="00671108" w:rsidTr="0067110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left"/>
              <w:rPr>
                <w:sz w:val="18"/>
                <w:szCs w:val="18"/>
              </w:rPr>
            </w:pPr>
            <w:r w:rsidRPr="00671108">
              <w:rPr>
                <w:sz w:val="18"/>
                <w:szCs w:val="18"/>
              </w:rPr>
              <w:t>734 01 02 00 00 00 0000 000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12 286.39</w:t>
            </w:r>
          </w:p>
        </w:tc>
      </w:tr>
      <w:tr w:rsidR="00671108" w:rsidRPr="00671108" w:rsidTr="00671108">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left"/>
              <w:rPr>
                <w:sz w:val="18"/>
                <w:szCs w:val="18"/>
              </w:rPr>
            </w:pPr>
            <w:r w:rsidRPr="00671108">
              <w:rPr>
                <w:sz w:val="18"/>
                <w:szCs w:val="18"/>
              </w:rPr>
              <w:t>734 01 02 00 00 00 0000 700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12 286.39</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734 01 02 00 00 10 0000 710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12 286.39</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734 01 03 00 00 00 0000 000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-1 546.87</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734 01 03 01 00 00 0000 000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734 01 03 01 00 00 0000 700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734 01 03 01 00 10 0000 710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734 01 03 01 00 00 0000 800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-1 546.87</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jc w:val="left"/>
              <w:rPr>
                <w:rFonts w:eastAsiaTheme="minorHAnsi"/>
                <w:sz w:val="18"/>
                <w:szCs w:val="18"/>
                <w:lang w:eastAsia="en-US"/>
              </w:rPr>
            </w:pPr>
            <w:r w:rsidRPr="00671108">
              <w:rPr>
                <w:rFonts w:eastAsiaTheme="minorHAnsi"/>
                <w:sz w:val="18"/>
                <w:szCs w:val="18"/>
                <w:lang w:eastAsia="en-US"/>
              </w:rPr>
              <w:t>734 01 03 01 00 10 0000 810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-1 546.87</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ind w:left="0" w:firstLine="0"/>
              <w:jc w:val="left"/>
              <w:rPr>
                <w:bCs/>
                <w:sz w:val="18"/>
                <w:szCs w:val="18"/>
              </w:rPr>
            </w:pPr>
            <w:r w:rsidRPr="00671108">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734 01 05 00 00 00 0000 000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bCs/>
                <w:sz w:val="18"/>
                <w:szCs w:val="18"/>
              </w:rPr>
            </w:pPr>
            <w:r w:rsidRPr="00671108">
              <w:rPr>
                <w:bCs/>
                <w:sz w:val="18"/>
                <w:szCs w:val="18"/>
              </w:rPr>
              <w:t>4 084.54</w:t>
            </w:r>
          </w:p>
        </w:tc>
      </w:tr>
      <w:tr w:rsidR="00671108" w:rsidRPr="00671108" w:rsidTr="00671108">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734 01 05 00 00 00 0000 500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bCs/>
                <w:sz w:val="18"/>
                <w:szCs w:val="18"/>
              </w:rPr>
            </w:pPr>
            <w:r w:rsidRPr="00671108">
              <w:rPr>
                <w:sz w:val="18"/>
                <w:szCs w:val="18"/>
              </w:rPr>
              <w:t>- 538 269.89</w:t>
            </w:r>
          </w:p>
        </w:tc>
      </w:tr>
      <w:tr w:rsidR="00671108" w:rsidRPr="00671108" w:rsidTr="00671108">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734 01 05 02 00 00 0000 500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- 538 269.89</w:t>
            </w:r>
          </w:p>
        </w:tc>
      </w:tr>
      <w:tr w:rsidR="00671108" w:rsidRPr="00671108" w:rsidTr="00671108">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rFonts w:eastAsiaTheme="minorHAnsi"/>
                <w:sz w:val="18"/>
                <w:szCs w:val="18"/>
                <w:lang w:eastAsia="en-US"/>
              </w:rPr>
              <w:t>734 01 05 02 01 00 0000 510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- 538 269.89</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734 01 05 02 01 10 0000 510</w:t>
            </w:r>
          </w:p>
        </w:tc>
        <w:tc>
          <w:tcPr>
            <w:tcW w:w="1280"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- 538 269.89</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734 01 05 00 00 00 0000 600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bCs/>
                <w:sz w:val="18"/>
                <w:szCs w:val="18"/>
              </w:rPr>
            </w:pPr>
            <w:r w:rsidRPr="00671108">
              <w:rPr>
                <w:sz w:val="18"/>
                <w:szCs w:val="18"/>
              </w:rPr>
              <w:t>542 354.44</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734 01 05 02 00 00 0000 600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542 354.44</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ind w:left="0" w:firstLine="0"/>
              <w:jc w:val="left"/>
              <w:rPr>
                <w:sz w:val="18"/>
                <w:szCs w:val="18"/>
              </w:rPr>
            </w:pPr>
          </w:p>
          <w:p w:rsidR="00671108" w:rsidRPr="00671108" w:rsidRDefault="00671108" w:rsidP="00671108">
            <w:pPr>
              <w:ind w:left="0" w:firstLine="0"/>
              <w:jc w:val="left"/>
              <w:rPr>
                <w:sz w:val="18"/>
                <w:szCs w:val="18"/>
              </w:rPr>
            </w:pPr>
            <w:r w:rsidRPr="00671108">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734 01 05 02 01 00 0000 610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542 354.44</w:t>
            </w:r>
          </w:p>
        </w:tc>
      </w:tr>
      <w:tr w:rsidR="00671108" w:rsidRPr="00671108" w:rsidTr="00671108">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734 01 05 02 01 10 0000 610</w:t>
            </w:r>
          </w:p>
        </w:tc>
        <w:tc>
          <w:tcPr>
            <w:tcW w:w="1280"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542 354.44</w:t>
            </w:r>
          </w:p>
        </w:tc>
      </w:tr>
    </w:tbl>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p w:rsidR="00671108" w:rsidRPr="00671108" w:rsidRDefault="00671108" w:rsidP="00671108">
      <w:pPr>
        <w:spacing w:after="200" w:line="276" w:lineRule="auto"/>
        <w:ind w:left="0" w:firstLine="0"/>
        <w:jc w:val="left"/>
        <w:rPr>
          <w:rFonts w:eastAsiaTheme="minorHAnsi"/>
          <w:sz w:val="18"/>
          <w:szCs w:val="18"/>
          <w:lang w:eastAsia="en-US"/>
        </w:rPr>
      </w:pPr>
    </w:p>
    <w:tbl>
      <w:tblPr>
        <w:tblW w:w="10072" w:type="dxa"/>
        <w:tblInd w:w="65" w:type="dxa"/>
        <w:tblLayout w:type="fixed"/>
        <w:tblLook w:val="04A0" w:firstRow="1" w:lastRow="0" w:firstColumn="1" w:lastColumn="0" w:noHBand="0" w:noVBand="1"/>
      </w:tblPr>
      <w:tblGrid>
        <w:gridCol w:w="4721"/>
        <w:gridCol w:w="2693"/>
        <w:gridCol w:w="1418"/>
        <w:gridCol w:w="1240"/>
      </w:tblGrid>
      <w:tr w:rsidR="00671108" w:rsidRPr="00671108" w:rsidTr="00671108">
        <w:trPr>
          <w:trHeight w:val="300"/>
        </w:trPr>
        <w:tc>
          <w:tcPr>
            <w:tcW w:w="8832" w:type="dxa"/>
            <w:gridSpan w:val="3"/>
            <w:tcBorders>
              <w:top w:val="nil"/>
              <w:left w:val="nil"/>
              <w:bottom w:val="nil"/>
              <w:right w:val="nil"/>
            </w:tcBorders>
            <w:shd w:val="clear" w:color="auto" w:fill="auto"/>
            <w:vAlign w:val="bottom"/>
            <w:hideMark/>
          </w:tcPr>
          <w:p w:rsidR="00671108" w:rsidRPr="00854B95" w:rsidRDefault="00671108" w:rsidP="00671108">
            <w:pPr>
              <w:tabs>
                <w:tab w:val="left" w:pos="5515"/>
              </w:tabs>
              <w:ind w:left="0" w:firstLine="0"/>
              <w:jc w:val="right"/>
              <w:rPr>
                <w:bCs/>
                <w:i/>
                <w:sz w:val="18"/>
                <w:szCs w:val="18"/>
              </w:rPr>
            </w:pPr>
            <w:r w:rsidRPr="00854B95">
              <w:rPr>
                <w:b/>
                <w:bCs/>
                <w:i/>
                <w:sz w:val="18"/>
                <w:szCs w:val="18"/>
              </w:rPr>
              <w:t xml:space="preserve">                                           </w:t>
            </w:r>
            <w:r w:rsidRPr="00854B95">
              <w:rPr>
                <w:bCs/>
                <w:i/>
                <w:sz w:val="18"/>
                <w:szCs w:val="18"/>
              </w:rPr>
              <w:t>Приложение 10</w:t>
            </w:r>
          </w:p>
        </w:tc>
        <w:tc>
          <w:tcPr>
            <w:tcW w:w="1240" w:type="dxa"/>
            <w:tcBorders>
              <w:top w:val="nil"/>
              <w:left w:val="nil"/>
              <w:bottom w:val="nil"/>
              <w:right w:val="nil"/>
            </w:tcBorders>
          </w:tcPr>
          <w:p w:rsidR="00671108" w:rsidRPr="00671108" w:rsidRDefault="00671108" w:rsidP="00671108">
            <w:pPr>
              <w:tabs>
                <w:tab w:val="left" w:pos="5515"/>
              </w:tabs>
              <w:ind w:left="0" w:firstLine="0"/>
              <w:jc w:val="center"/>
              <w:rPr>
                <w:b/>
                <w:bCs/>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vAlign w:val="bottom"/>
            <w:hideMark/>
          </w:tcPr>
          <w:p w:rsidR="00671108" w:rsidRPr="00854B95" w:rsidRDefault="00671108" w:rsidP="00671108">
            <w:pPr>
              <w:ind w:left="0" w:firstLine="0"/>
              <w:jc w:val="right"/>
              <w:rPr>
                <w:i/>
                <w:sz w:val="18"/>
                <w:szCs w:val="18"/>
              </w:rPr>
            </w:pPr>
            <w:r w:rsidRPr="00854B95">
              <w:rPr>
                <w:i/>
                <w:sz w:val="18"/>
                <w:szCs w:val="18"/>
              </w:rPr>
              <w:t xml:space="preserve">                                                                                     к решению Думы Хомутовского </w:t>
            </w:r>
          </w:p>
        </w:tc>
        <w:tc>
          <w:tcPr>
            <w:tcW w:w="1240" w:type="dxa"/>
            <w:tcBorders>
              <w:top w:val="nil"/>
              <w:left w:val="nil"/>
              <w:bottom w:val="nil"/>
              <w:right w:val="nil"/>
            </w:tcBorders>
          </w:tcPr>
          <w:p w:rsidR="00671108" w:rsidRPr="00671108" w:rsidRDefault="00671108" w:rsidP="00671108">
            <w:pPr>
              <w:ind w:left="0" w:firstLine="0"/>
              <w:jc w:val="center"/>
              <w:rPr>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vAlign w:val="bottom"/>
            <w:hideMark/>
          </w:tcPr>
          <w:p w:rsidR="00671108" w:rsidRPr="00854B95" w:rsidRDefault="00671108" w:rsidP="00671108">
            <w:pPr>
              <w:ind w:left="0" w:firstLine="0"/>
              <w:jc w:val="right"/>
              <w:rPr>
                <w:i/>
                <w:sz w:val="18"/>
                <w:szCs w:val="18"/>
              </w:rPr>
            </w:pPr>
            <w:r w:rsidRPr="00854B95">
              <w:rPr>
                <w:i/>
                <w:sz w:val="18"/>
                <w:szCs w:val="18"/>
              </w:rPr>
              <w:t xml:space="preserve">                                                                   муниципального образования</w:t>
            </w:r>
          </w:p>
        </w:tc>
        <w:tc>
          <w:tcPr>
            <w:tcW w:w="1240" w:type="dxa"/>
            <w:tcBorders>
              <w:top w:val="nil"/>
              <w:left w:val="nil"/>
              <w:bottom w:val="nil"/>
              <w:right w:val="nil"/>
            </w:tcBorders>
          </w:tcPr>
          <w:p w:rsidR="00671108" w:rsidRPr="00671108" w:rsidRDefault="00671108" w:rsidP="00671108">
            <w:pPr>
              <w:ind w:left="0" w:firstLine="0"/>
              <w:jc w:val="center"/>
              <w:rPr>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noWrap/>
            <w:vAlign w:val="bottom"/>
            <w:hideMark/>
          </w:tcPr>
          <w:p w:rsidR="00671108" w:rsidRPr="00854B95" w:rsidRDefault="00671108" w:rsidP="00B214C2">
            <w:pPr>
              <w:ind w:left="0" w:firstLine="0"/>
              <w:jc w:val="right"/>
              <w:rPr>
                <w:i/>
                <w:sz w:val="18"/>
                <w:szCs w:val="18"/>
              </w:rPr>
            </w:pPr>
            <w:r w:rsidRPr="00854B95">
              <w:rPr>
                <w:i/>
                <w:sz w:val="18"/>
                <w:szCs w:val="18"/>
              </w:rPr>
              <w:t xml:space="preserve">                                                                             </w:t>
            </w:r>
            <w:r w:rsidR="00854B95" w:rsidRPr="00854B95">
              <w:rPr>
                <w:i/>
                <w:sz w:val="18"/>
                <w:szCs w:val="18"/>
              </w:rPr>
              <w:t>О</w:t>
            </w:r>
            <w:r w:rsidRPr="00854B95">
              <w:rPr>
                <w:i/>
                <w:sz w:val="18"/>
                <w:szCs w:val="18"/>
              </w:rPr>
              <w:t>т</w:t>
            </w:r>
            <w:r w:rsidR="00854B95">
              <w:rPr>
                <w:i/>
                <w:sz w:val="18"/>
                <w:szCs w:val="18"/>
              </w:rPr>
              <w:t>23.12.2024</w:t>
            </w:r>
            <w:r w:rsidR="00B214C2">
              <w:rPr>
                <w:i/>
                <w:sz w:val="18"/>
                <w:szCs w:val="18"/>
              </w:rPr>
              <w:t xml:space="preserve"> </w:t>
            </w:r>
            <w:r w:rsidRPr="00854B95">
              <w:rPr>
                <w:i/>
                <w:sz w:val="18"/>
                <w:szCs w:val="18"/>
              </w:rPr>
              <w:t>№</w:t>
            </w:r>
            <w:r w:rsidR="00B214C2">
              <w:rPr>
                <w:i/>
                <w:sz w:val="18"/>
                <w:szCs w:val="18"/>
              </w:rPr>
              <w:t>34-164 д</w:t>
            </w:r>
          </w:p>
        </w:tc>
        <w:tc>
          <w:tcPr>
            <w:tcW w:w="1240" w:type="dxa"/>
            <w:tcBorders>
              <w:top w:val="nil"/>
              <w:left w:val="nil"/>
              <w:bottom w:val="nil"/>
              <w:right w:val="nil"/>
            </w:tcBorders>
          </w:tcPr>
          <w:p w:rsidR="00671108" w:rsidRPr="00671108" w:rsidRDefault="00671108" w:rsidP="00671108">
            <w:pPr>
              <w:ind w:left="0" w:firstLine="0"/>
              <w:jc w:val="center"/>
              <w:rPr>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noWrap/>
            <w:vAlign w:val="bottom"/>
          </w:tcPr>
          <w:p w:rsidR="00671108" w:rsidRPr="00671108" w:rsidRDefault="00671108" w:rsidP="00671108">
            <w:pPr>
              <w:ind w:left="0" w:firstLine="0"/>
              <w:jc w:val="right"/>
              <w:rPr>
                <w:sz w:val="18"/>
                <w:szCs w:val="18"/>
              </w:rPr>
            </w:pPr>
          </w:p>
        </w:tc>
        <w:tc>
          <w:tcPr>
            <w:tcW w:w="1240" w:type="dxa"/>
            <w:tcBorders>
              <w:top w:val="nil"/>
              <w:left w:val="nil"/>
              <w:bottom w:val="nil"/>
              <w:right w:val="nil"/>
            </w:tcBorders>
          </w:tcPr>
          <w:p w:rsidR="00671108" w:rsidRPr="00671108" w:rsidRDefault="00671108" w:rsidP="00671108">
            <w:pPr>
              <w:ind w:left="0" w:firstLine="0"/>
              <w:jc w:val="right"/>
              <w:rPr>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noWrap/>
            <w:vAlign w:val="bottom"/>
            <w:hideMark/>
          </w:tcPr>
          <w:p w:rsidR="00671108" w:rsidRPr="00671108" w:rsidRDefault="00671108" w:rsidP="00671108">
            <w:pPr>
              <w:ind w:left="0" w:firstLine="0"/>
              <w:jc w:val="center"/>
              <w:rPr>
                <w:bCs/>
                <w:sz w:val="18"/>
                <w:szCs w:val="18"/>
              </w:rPr>
            </w:pPr>
            <w:r w:rsidRPr="00671108">
              <w:rPr>
                <w:bCs/>
                <w:sz w:val="18"/>
                <w:szCs w:val="18"/>
              </w:rPr>
              <w:t xml:space="preserve">Источники внутреннего финансирования дефицита бюджета </w:t>
            </w:r>
          </w:p>
          <w:p w:rsidR="00671108" w:rsidRPr="00671108" w:rsidRDefault="00671108" w:rsidP="00671108">
            <w:pPr>
              <w:ind w:left="0" w:firstLine="0"/>
              <w:jc w:val="center"/>
              <w:rPr>
                <w:b/>
                <w:bCs/>
                <w:sz w:val="18"/>
                <w:szCs w:val="18"/>
              </w:rPr>
            </w:pPr>
            <w:r w:rsidRPr="00671108">
              <w:rPr>
                <w:bCs/>
                <w:sz w:val="18"/>
                <w:szCs w:val="18"/>
              </w:rPr>
              <w:t>Хомутовского муниципального образования на плановый период 2025 и 2026 годов</w:t>
            </w:r>
          </w:p>
        </w:tc>
        <w:tc>
          <w:tcPr>
            <w:tcW w:w="1240" w:type="dxa"/>
            <w:tcBorders>
              <w:top w:val="nil"/>
              <w:left w:val="nil"/>
              <w:bottom w:val="nil"/>
              <w:right w:val="nil"/>
            </w:tcBorders>
          </w:tcPr>
          <w:p w:rsidR="00671108" w:rsidRPr="00671108" w:rsidRDefault="00671108" w:rsidP="00671108">
            <w:pPr>
              <w:ind w:left="0" w:firstLine="0"/>
              <w:jc w:val="center"/>
              <w:rPr>
                <w:bCs/>
                <w:sz w:val="18"/>
                <w:szCs w:val="18"/>
              </w:rPr>
            </w:pPr>
          </w:p>
        </w:tc>
      </w:tr>
      <w:tr w:rsidR="00671108" w:rsidRPr="00671108" w:rsidTr="00671108">
        <w:trPr>
          <w:trHeight w:val="300"/>
        </w:trPr>
        <w:tc>
          <w:tcPr>
            <w:tcW w:w="8832" w:type="dxa"/>
            <w:gridSpan w:val="3"/>
            <w:tcBorders>
              <w:top w:val="nil"/>
              <w:left w:val="nil"/>
              <w:bottom w:val="nil"/>
              <w:right w:val="nil"/>
            </w:tcBorders>
            <w:shd w:val="clear" w:color="auto" w:fill="auto"/>
            <w:noWrap/>
            <w:vAlign w:val="bottom"/>
          </w:tcPr>
          <w:p w:rsidR="00671108" w:rsidRPr="00671108" w:rsidRDefault="00671108" w:rsidP="00671108">
            <w:pPr>
              <w:ind w:left="0" w:firstLine="0"/>
              <w:jc w:val="center"/>
              <w:rPr>
                <w:b/>
                <w:bCs/>
                <w:sz w:val="18"/>
                <w:szCs w:val="18"/>
              </w:rPr>
            </w:pPr>
          </w:p>
        </w:tc>
        <w:tc>
          <w:tcPr>
            <w:tcW w:w="1240" w:type="dxa"/>
            <w:tcBorders>
              <w:top w:val="nil"/>
              <w:left w:val="nil"/>
              <w:bottom w:val="nil"/>
              <w:right w:val="nil"/>
            </w:tcBorders>
          </w:tcPr>
          <w:p w:rsidR="00671108" w:rsidRPr="00671108" w:rsidRDefault="00671108" w:rsidP="00671108">
            <w:pPr>
              <w:ind w:left="0" w:firstLine="0"/>
              <w:jc w:val="center"/>
              <w:rPr>
                <w:b/>
                <w:bCs/>
                <w:sz w:val="18"/>
                <w:szCs w:val="18"/>
              </w:rPr>
            </w:pPr>
          </w:p>
        </w:tc>
      </w:tr>
      <w:tr w:rsidR="00671108" w:rsidRPr="00671108" w:rsidTr="00671108">
        <w:trPr>
          <w:trHeight w:val="300"/>
        </w:trPr>
        <w:tc>
          <w:tcPr>
            <w:tcW w:w="4721" w:type="dxa"/>
            <w:tcBorders>
              <w:top w:val="nil"/>
              <w:left w:val="nil"/>
              <w:bottom w:val="nil"/>
              <w:right w:val="nil"/>
            </w:tcBorders>
            <w:shd w:val="clear" w:color="auto" w:fill="auto"/>
            <w:noWrap/>
            <w:vAlign w:val="bottom"/>
            <w:hideMark/>
          </w:tcPr>
          <w:p w:rsidR="00671108" w:rsidRPr="00671108" w:rsidRDefault="00671108" w:rsidP="00671108">
            <w:pPr>
              <w:ind w:left="0" w:firstLine="0"/>
              <w:rPr>
                <w:sz w:val="18"/>
                <w:szCs w:val="18"/>
              </w:rPr>
            </w:pPr>
            <w:r w:rsidRPr="00671108">
              <w:rPr>
                <w:sz w:val="18"/>
                <w:szCs w:val="18"/>
              </w:rPr>
              <w:t xml:space="preserve"> Единица измерения: тыс. руб.</w:t>
            </w:r>
          </w:p>
          <w:p w:rsidR="00671108" w:rsidRPr="00671108" w:rsidRDefault="00671108" w:rsidP="00671108">
            <w:pPr>
              <w:ind w:left="0" w:firstLine="0"/>
              <w:rPr>
                <w:sz w:val="18"/>
                <w:szCs w:val="18"/>
              </w:rPr>
            </w:pPr>
          </w:p>
        </w:tc>
        <w:tc>
          <w:tcPr>
            <w:tcW w:w="2693" w:type="dxa"/>
            <w:tcBorders>
              <w:top w:val="nil"/>
              <w:left w:val="nil"/>
              <w:bottom w:val="nil"/>
              <w:right w:val="nil"/>
            </w:tcBorders>
            <w:shd w:val="clear" w:color="auto" w:fill="auto"/>
            <w:noWrap/>
            <w:vAlign w:val="bottom"/>
            <w:hideMark/>
          </w:tcPr>
          <w:p w:rsidR="00671108" w:rsidRPr="00671108" w:rsidRDefault="00671108" w:rsidP="00671108">
            <w:pPr>
              <w:ind w:left="0" w:firstLine="0"/>
              <w:jc w:val="left"/>
              <w:rPr>
                <w:sz w:val="18"/>
                <w:szCs w:val="18"/>
              </w:rPr>
            </w:pPr>
          </w:p>
        </w:tc>
        <w:tc>
          <w:tcPr>
            <w:tcW w:w="1418" w:type="dxa"/>
            <w:tcBorders>
              <w:top w:val="nil"/>
              <w:left w:val="nil"/>
              <w:bottom w:val="nil"/>
              <w:right w:val="nil"/>
            </w:tcBorders>
            <w:shd w:val="clear" w:color="auto" w:fill="auto"/>
            <w:noWrap/>
            <w:vAlign w:val="bottom"/>
            <w:hideMark/>
          </w:tcPr>
          <w:p w:rsidR="00671108" w:rsidRPr="00671108" w:rsidRDefault="00671108" w:rsidP="00671108">
            <w:pPr>
              <w:ind w:left="0" w:firstLine="0"/>
              <w:jc w:val="right"/>
              <w:rPr>
                <w:sz w:val="18"/>
                <w:szCs w:val="18"/>
              </w:rPr>
            </w:pPr>
          </w:p>
        </w:tc>
        <w:tc>
          <w:tcPr>
            <w:tcW w:w="1240" w:type="dxa"/>
            <w:tcBorders>
              <w:top w:val="nil"/>
              <w:left w:val="nil"/>
              <w:bottom w:val="nil"/>
              <w:right w:val="nil"/>
            </w:tcBorders>
          </w:tcPr>
          <w:p w:rsidR="00671108" w:rsidRPr="00671108" w:rsidRDefault="00671108" w:rsidP="00671108">
            <w:pPr>
              <w:ind w:left="0" w:firstLine="0"/>
              <w:jc w:val="right"/>
              <w:rPr>
                <w:sz w:val="18"/>
                <w:szCs w:val="18"/>
              </w:rPr>
            </w:pPr>
          </w:p>
        </w:tc>
      </w:tr>
      <w:tr w:rsidR="00671108" w:rsidRPr="00671108" w:rsidTr="00671108">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671108" w:rsidRPr="00671108" w:rsidRDefault="00671108" w:rsidP="00671108">
            <w:pPr>
              <w:ind w:left="0" w:firstLine="0"/>
              <w:jc w:val="center"/>
              <w:rPr>
                <w:sz w:val="18"/>
                <w:szCs w:val="18"/>
              </w:rPr>
            </w:pPr>
            <w:r w:rsidRPr="00671108">
              <w:rPr>
                <w:sz w:val="18"/>
                <w:szCs w:val="18"/>
              </w:rPr>
              <w:t>2025 год</w:t>
            </w:r>
          </w:p>
        </w:tc>
        <w:tc>
          <w:tcPr>
            <w:tcW w:w="1240" w:type="dxa"/>
            <w:tcBorders>
              <w:top w:val="single" w:sz="4" w:space="0" w:color="auto"/>
              <w:left w:val="nil"/>
              <w:bottom w:val="single" w:sz="4" w:space="0" w:color="auto"/>
              <w:right w:val="single" w:sz="4" w:space="0" w:color="auto"/>
            </w:tcBorders>
            <w:vAlign w:val="center"/>
          </w:tcPr>
          <w:p w:rsidR="00671108" w:rsidRPr="00671108" w:rsidRDefault="00671108" w:rsidP="00671108">
            <w:pPr>
              <w:ind w:left="0" w:firstLine="0"/>
              <w:jc w:val="center"/>
              <w:rPr>
                <w:sz w:val="18"/>
                <w:szCs w:val="18"/>
              </w:rPr>
            </w:pPr>
            <w:r w:rsidRPr="00671108">
              <w:rPr>
                <w:sz w:val="18"/>
                <w:szCs w:val="18"/>
              </w:rPr>
              <w:t>2026 год</w:t>
            </w:r>
          </w:p>
        </w:tc>
      </w:tr>
      <w:tr w:rsidR="00671108" w:rsidRPr="00671108" w:rsidTr="00671108">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left"/>
              <w:rPr>
                <w:sz w:val="18"/>
                <w:szCs w:val="18"/>
              </w:rPr>
            </w:pPr>
            <w:r w:rsidRPr="00671108">
              <w:rPr>
                <w:sz w:val="18"/>
                <w:szCs w:val="18"/>
              </w:rPr>
              <w:t>734 90 00 00 00 00 0000 000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bCs/>
                <w:sz w:val="18"/>
                <w:szCs w:val="18"/>
              </w:rPr>
              <w:t>1 669.89</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rPr>
            </w:pPr>
            <w:r w:rsidRPr="00671108">
              <w:rPr>
                <w:bCs/>
                <w:sz w:val="18"/>
                <w:szCs w:val="18"/>
              </w:rPr>
              <w:t>11.66</w:t>
            </w:r>
          </w:p>
        </w:tc>
      </w:tr>
      <w:tr w:rsidR="00671108" w:rsidRPr="00671108" w:rsidTr="0067110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left"/>
              <w:rPr>
                <w:sz w:val="18"/>
                <w:szCs w:val="18"/>
              </w:rPr>
            </w:pPr>
            <w:r w:rsidRPr="00671108">
              <w:rPr>
                <w:sz w:val="18"/>
                <w:szCs w:val="18"/>
              </w:rPr>
              <w:t>734 01 00 00 00 00 0000 000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highlight w:val="yellow"/>
              </w:rPr>
            </w:pPr>
            <w:r w:rsidRPr="00671108">
              <w:rPr>
                <w:bCs/>
                <w:sz w:val="18"/>
                <w:szCs w:val="18"/>
              </w:rPr>
              <w:t>6 739.72</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bCs/>
                <w:sz w:val="18"/>
                <w:szCs w:val="18"/>
              </w:rPr>
              <w:t>7 275.78</w:t>
            </w:r>
          </w:p>
        </w:tc>
      </w:tr>
      <w:tr w:rsidR="00671108" w:rsidRPr="00671108" w:rsidTr="0067110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left"/>
              <w:rPr>
                <w:sz w:val="18"/>
                <w:szCs w:val="18"/>
              </w:rPr>
            </w:pPr>
            <w:r w:rsidRPr="00671108">
              <w:rPr>
                <w:sz w:val="18"/>
                <w:szCs w:val="18"/>
              </w:rPr>
              <w:t>734 01 02 00 00 00 0000 000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p>
          <w:p w:rsidR="00671108" w:rsidRPr="00671108" w:rsidRDefault="00671108" w:rsidP="00671108">
            <w:pPr>
              <w:ind w:left="0" w:firstLine="0"/>
              <w:jc w:val="right"/>
              <w:rPr>
                <w:bCs/>
                <w:sz w:val="18"/>
                <w:szCs w:val="18"/>
              </w:rPr>
            </w:pPr>
            <w:r w:rsidRPr="00671108">
              <w:rPr>
                <w:bCs/>
                <w:sz w:val="18"/>
                <w:szCs w:val="18"/>
              </w:rPr>
              <w:t>20 544.72</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p>
          <w:p w:rsidR="00671108" w:rsidRPr="00671108" w:rsidRDefault="00671108" w:rsidP="00671108">
            <w:pPr>
              <w:ind w:left="0" w:firstLine="0"/>
              <w:jc w:val="right"/>
              <w:rPr>
                <w:bCs/>
                <w:sz w:val="18"/>
                <w:szCs w:val="18"/>
              </w:rPr>
            </w:pPr>
            <w:r w:rsidRPr="00671108">
              <w:rPr>
                <w:bCs/>
                <w:sz w:val="18"/>
                <w:szCs w:val="18"/>
              </w:rPr>
              <w:t>15 074.28</w:t>
            </w:r>
          </w:p>
        </w:tc>
      </w:tr>
      <w:tr w:rsidR="00671108" w:rsidRPr="00671108" w:rsidTr="0067110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left"/>
              <w:rPr>
                <w:sz w:val="18"/>
                <w:szCs w:val="18"/>
              </w:rPr>
            </w:pPr>
            <w:r w:rsidRPr="00671108">
              <w:rPr>
                <w:sz w:val="18"/>
                <w:szCs w:val="18"/>
              </w:rPr>
              <w:t>734 01 02 00 00 00 0000 700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p>
          <w:p w:rsidR="00671108" w:rsidRPr="00671108" w:rsidRDefault="00671108" w:rsidP="00671108">
            <w:pPr>
              <w:ind w:left="0" w:firstLine="0"/>
              <w:jc w:val="right"/>
              <w:rPr>
                <w:bCs/>
                <w:sz w:val="18"/>
                <w:szCs w:val="18"/>
              </w:rPr>
            </w:pPr>
            <w:r w:rsidRPr="00671108">
              <w:rPr>
                <w:bCs/>
                <w:sz w:val="18"/>
                <w:szCs w:val="18"/>
              </w:rPr>
              <w:t>20 544.72</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15 074.28</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sz w:val="18"/>
                <w:szCs w:val="18"/>
              </w:rPr>
              <w:t>734 01 02 00 00 10 0000 710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p>
          <w:p w:rsidR="00671108" w:rsidRPr="00671108" w:rsidRDefault="00671108" w:rsidP="00671108">
            <w:pPr>
              <w:ind w:left="0" w:firstLine="0"/>
              <w:jc w:val="right"/>
              <w:rPr>
                <w:bCs/>
                <w:sz w:val="18"/>
                <w:szCs w:val="18"/>
              </w:rPr>
            </w:pPr>
            <w:r w:rsidRPr="00671108">
              <w:rPr>
                <w:bCs/>
                <w:sz w:val="18"/>
                <w:szCs w:val="18"/>
              </w:rPr>
              <w:t>20 544.72</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p>
          <w:p w:rsidR="00671108" w:rsidRPr="00671108" w:rsidRDefault="00671108" w:rsidP="00671108">
            <w:pPr>
              <w:ind w:left="0" w:firstLine="0"/>
              <w:jc w:val="right"/>
              <w:rPr>
                <w:bCs/>
                <w:sz w:val="18"/>
                <w:szCs w:val="18"/>
              </w:rPr>
            </w:pPr>
            <w:r w:rsidRPr="00671108">
              <w:rPr>
                <w:bCs/>
                <w:sz w:val="18"/>
                <w:szCs w:val="18"/>
              </w:rPr>
              <w:t>15 074.28</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734 01 03 00 00 00 0000 000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-13 805.00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-7 798.50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734 01 03 01 00 00 0000 000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734 01 03 01 00 00 0000 700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734 01 03 01 00 10 0000 710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0.00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0.00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bCs/>
                <w:sz w:val="18"/>
                <w:szCs w:val="18"/>
              </w:rPr>
            </w:pPr>
            <w:r w:rsidRPr="00671108">
              <w:rPr>
                <w:bCs/>
                <w:sz w:val="18"/>
                <w:szCs w:val="18"/>
              </w:rPr>
              <w:t>734 01 03 01 00 00 0000 800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-13 805.00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-7 798.50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jc w:val="left"/>
              <w:rPr>
                <w:rFonts w:eastAsiaTheme="minorHAnsi"/>
                <w:sz w:val="18"/>
                <w:szCs w:val="18"/>
                <w:lang w:eastAsia="en-US"/>
              </w:rPr>
            </w:pPr>
            <w:r w:rsidRPr="00671108">
              <w:rPr>
                <w:rFonts w:eastAsiaTheme="minorHAnsi"/>
                <w:sz w:val="18"/>
                <w:szCs w:val="18"/>
                <w:lang w:eastAsia="en-US"/>
              </w:rPr>
              <w:t>734 01 03 01 00 10 0000 810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bCs/>
                <w:sz w:val="18"/>
                <w:szCs w:val="18"/>
              </w:rPr>
            </w:pPr>
            <w:r w:rsidRPr="00671108">
              <w:rPr>
                <w:bCs/>
                <w:sz w:val="18"/>
                <w:szCs w:val="18"/>
              </w:rPr>
              <w:t>-13 805.00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-7 798.50</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ind w:left="0" w:firstLine="0"/>
              <w:jc w:val="left"/>
              <w:rPr>
                <w:bCs/>
                <w:sz w:val="18"/>
                <w:szCs w:val="18"/>
              </w:rPr>
            </w:pPr>
            <w:r w:rsidRPr="00671108">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734 01 05 00 00 00 0000 000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bCs/>
                <w:sz w:val="18"/>
                <w:szCs w:val="18"/>
              </w:rPr>
            </w:pPr>
            <w:r w:rsidRPr="00671108">
              <w:rPr>
                <w:bCs/>
                <w:sz w:val="18"/>
                <w:szCs w:val="18"/>
              </w:rPr>
              <w:t>-13 805.00</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bCs/>
                <w:sz w:val="18"/>
                <w:szCs w:val="18"/>
              </w:rPr>
            </w:pPr>
            <w:r w:rsidRPr="00671108">
              <w:rPr>
                <w:bCs/>
                <w:sz w:val="18"/>
                <w:szCs w:val="18"/>
              </w:rPr>
              <w:t>-7 798.50</w:t>
            </w:r>
          </w:p>
        </w:tc>
      </w:tr>
      <w:tr w:rsidR="00671108" w:rsidRPr="00671108" w:rsidTr="00671108">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734 01 05 00 00 00 0000 500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-223 375.09 </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-216 089.48</w:t>
            </w:r>
          </w:p>
        </w:tc>
      </w:tr>
      <w:tr w:rsidR="00671108" w:rsidRPr="00671108" w:rsidTr="00671108">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734 01 05 02 00 00 0000 500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-223 375.09 </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-216 089.48</w:t>
            </w:r>
          </w:p>
        </w:tc>
      </w:tr>
      <w:tr w:rsidR="00671108" w:rsidRPr="00671108" w:rsidTr="00671108">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671108" w:rsidRPr="00671108" w:rsidRDefault="00671108" w:rsidP="00671108">
            <w:pPr>
              <w:ind w:left="0" w:firstLine="0"/>
              <w:jc w:val="left"/>
              <w:rPr>
                <w:sz w:val="18"/>
                <w:szCs w:val="18"/>
              </w:rPr>
            </w:pPr>
            <w:r w:rsidRPr="00671108">
              <w:rPr>
                <w:rFonts w:eastAsiaTheme="minorHAnsi"/>
                <w:sz w:val="18"/>
                <w:szCs w:val="18"/>
                <w:lang w:eastAsia="en-US"/>
              </w:rPr>
              <w:t>734 01 05 02 01 00 0000 510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-223 375.09  </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-216 089.48</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734 01 05 02 01 10 0000 510</w:t>
            </w:r>
          </w:p>
        </w:tc>
        <w:tc>
          <w:tcPr>
            <w:tcW w:w="1418" w:type="dxa"/>
            <w:tcBorders>
              <w:top w:val="nil"/>
              <w:left w:val="nil"/>
              <w:bottom w:val="single" w:sz="4" w:space="0" w:color="auto"/>
              <w:right w:val="single" w:sz="4" w:space="0" w:color="auto"/>
            </w:tcBorders>
            <w:shd w:val="clear" w:color="auto" w:fill="auto"/>
            <w:noWrap/>
            <w:vAlign w:val="bottom"/>
          </w:tcPr>
          <w:p w:rsidR="00671108" w:rsidRPr="00671108" w:rsidRDefault="00671108" w:rsidP="00671108">
            <w:pPr>
              <w:ind w:left="0" w:firstLine="0"/>
              <w:jc w:val="right"/>
              <w:rPr>
                <w:sz w:val="18"/>
                <w:szCs w:val="18"/>
              </w:rPr>
            </w:pPr>
            <w:r w:rsidRPr="00671108">
              <w:rPr>
                <w:sz w:val="18"/>
                <w:szCs w:val="18"/>
              </w:rPr>
              <w:t>-223 375.09  </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-216 089.48</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bCs/>
                <w:sz w:val="18"/>
                <w:szCs w:val="18"/>
              </w:rPr>
            </w:pPr>
            <w:r w:rsidRPr="00671108">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734 01 05 00 00 00 0000 600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218 305.26</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208 825.36</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218 305.26</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208 825.36</w:t>
            </w:r>
          </w:p>
        </w:tc>
      </w:tr>
      <w:tr w:rsidR="00671108" w:rsidRPr="00671108" w:rsidTr="00671108">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ind w:left="0" w:firstLine="0"/>
              <w:jc w:val="left"/>
              <w:rPr>
                <w:sz w:val="18"/>
                <w:szCs w:val="18"/>
              </w:rPr>
            </w:pPr>
          </w:p>
          <w:p w:rsidR="00671108" w:rsidRPr="00671108" w:rsidRDefault="00671108" w:rsidP="00671108">
            <w:pPr>
              <w:ind w:left="0" w:firstLine="0"/>
              <w:jc w:val="left"/>
              <w:rPr>
                <w:sz w:val="18"/>
                <w:szCs w:val="18"/>
              </w:rPr>
            </w:pPr>
            <w:r w:rsidRPr="00671108">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218 305.26</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208 825.36</w:t>
            </w:r>
          </w:p>
        </w:tc>
      </w:tr>
      <w:tr w:rsidR="00671108" w:rsidRPr="00671108" w:rsidTr="00671108">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671108" w:rsidRPr="00671108" w:rsidRDefault="00671108" w:rsidP="00671108">
            <w:pPr>
              <w:autoSpaceDE w:val="0"/>
              <w:autoSpaceDN w:val="0"/>
              <w:adjustRightInd w:val="0"/>
              <w:ind w:left="0" w:firstLine="0"/>
              <w:rPr>
                <w:rFonts w:eastAsiaTheme="minorHAnsi"/>
                <w:sz w:val="18"/>
                <w:szCs w:val="18"/>
                <w:lang w:eastAsia="en-US"/>
              </w:rPr>
            </w:pPr>
            <w:r w:rsidRPr="00671108">
              <w:rPr>
                <w:rFonts w:eastAsiaTheme="minorHAnsi"/>
                <w:sz w:val="18"/>
                <w:szCs w:val="18"/>
                <w:lang w:eastAsia="en-US"/>
              </w:rPr>
              <w:lastRenderedPageBreak/>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671108" w:rsidRPr="00671108" w:rsidRDefault="00671108" w:rsidP="00671108">
            <w:pPr>
              <w:ind w:left="0" w:firstLine="0"/>
              <w:jc w:val="left"/>
              <w:rPr>
                <w:sz w:val="18"/>
                <w:szCs w:val="18"/>
              </w:rPr>
            </w:pPr>
            <w:r w:rsidRPr="00671108">
              <w:rPr>
                <w:sz w:val="18"/>
                <w:szCs w:val="18"/>
              </w:rPr>
              <w:t>734 01 05 02 01 10 0000 610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671108" w:rsidRPr="00671108" w:rsidRDefault="00671108" w:rsidP="00671108">
            <w:pPr>
              <w:ind w:left="0" w:firstLine="0"/>
              <w:jc w:val="right"/>
              <w:rPr>
                <w:sz w:val="18"/>
                <w:szCs w:val="18"/>
              </w:rPr>
            </w:pPr>
            <w:r w:rsidRPr="00671108">
              <w:rPr>
                <w:sz w:val="18"/>
                <w:szCs w:val="18"/>
              </w:rPr>
              <w:t>218 305.26</w:t>
            </w:r>
          </w:p>
        </w:tc>
        <w:tc>
          <w:tcPr>
            <w:tcW w:w="1240" w:type="dxa"/>
            <w:tcBorders>
              <w:top w:val="nil"/>
              <w:left w:val="nil"/>
              <w:bottom w:val="single" w:sz="4" w:space="0" w:color="auto"/>
              <w:right w:val="single" w:sz="4" w:space="0" w:color="auto"/>
            </w:tcBorders>
            <w:vAlign w:val="bottom"/>
          </w:tcPr>
          <w:p w:rsidR="00671108" w:rsidRPr="00671108" w:rsidRDefault="00671108" w:rsidP="00671108">
            <w:pPr>
              <w:ind w:left="0" w:firstLine="0"/>
              <w:jc w:val="right"/>
              <w:rPr>
                <w:sz w:val="18"/>
                <w:szCs w:val="18"/>
                <w:highlight w:val="yellow"/>
              </w:rPr>
            </w:pPr>
            <w:r w:rsidRPr="00671108">
              <w:rPr>
                <w:sz w:val="18"/>
                <w:szCs w:val="18"/>
              </w:rPr>
              <w:t>208 825.36</w:t>
            </w:r>
          </w:p>
        </w:tc>
      </w:tr>
    </w:tbl>
    <w:p w:rsidR="00527700" w:rsidRDefault="00527700" w:rsidP="00240805">
      <w:pPr>
        <w:rPr>
          <w:b/>
          <w:sz w:val="18"/>
          <w:szCs w:val="18"/>
        </w:rPr>
      </w:pPr>
    </w:p>
    <w:p w:rsidR="00527700" w:rsidRDefault="00527700" w:rsidP="00E52CEA">
      <w:pPr>
        <w:ind w:left="0" w:firstLine="567"/>
        <w:rPr>
          <w:b/>
          <w:sz w:val="18"/>
          <w:szCs w:val="18"/>
        </w:rPr>
      </w:pPr>
    </w:p>
    <w:p w:rsidR="008612D0" w:rsidRPr="008612D0" w:rsidRDefault="008612D0" w:rsidP="008612D0">
      <w:pPr>
        <w:spacing w:line="276" w:lineRule="auto"/>
        <w:ind w:left="0" w:right="174" w:firstLine="0"/>
        <w:jc w:val="right"/>
        <w:rPr>
          <w:i/>
          <w:sz w:val="18"/>
          <w:szCs w:val="18"/>
        </w:rPr>
      </w:pPr>
      <w:r w:rsidRPr="008612D0">
        <w:rPr>
          <w:i/>
          <w:sz w:val="18"/>
          <w:szCs w:val="18"/>
        </w:rPr>
        <w:t>Приложение 13</w:t>
      </w:r>
    </w:p>
    <w:p w:rsidR="008612D0" w:rsidRPr="008612D0" w:rsidRDefault="008612D0" w:rsidP="008612D0">
      <w:pPr>
        <w:spacing w:line="276" w:lineRule="auto"/>
        <w:ind w:left="0" w:right="174" w:firstLine="0"/>
        <w:jc w:val="right"/>
        <w:rPr>
          <w:i/>
          <w:sz w:val="18"/>
          <w:szCs w:val="18"/>
        </w:rPr>
      </w:pPr>
      <w:r w:rsidRPr="008612D0">
        <w:rPr>
          <w:i/>
          <w:sz w:val="18"/>
          <w:szCs w:val="18"/>
        </w:rPr>
        <w:t xml:space="preserve">к решению Думы Хомутовского </w:t>
      </w:r>
    </w:p>
    <w:p w:rsidR="008612D0" w:rsidRPr="008612D0" w:rsidRDefault="008612D0" w:rsidP="008612D0">
      <w:pPr>
        <w:spacing w:line="276" w:lineRule="auto"/>
        <w:ind w:left="0" w:right="174" w:firstLine="0"/>
        <w:jc w:val="right"/>
        <w:rPr>
          <w:i/>
          <w:sz w:val="18"/>
          <w:szCs w:val="18"/>
        </w:rPr>
      </w:pPr>
      <w:r w:rsidRPr="008612D0">
        <w:rPr>
          <w:i/>
          <w:sz w:val="18"/>
          <w:szCs w:val="18"/>
        </w:rPr>
        <w:t>муниципального образования</w:t>
      </w:r>
    </w:p>
    <w:p w:rsidR="008612D0" w:rsidRPr="008612D0" w:rsidRDefault="008612D0" w:rsidP="008612D0">
      <w:pPr>
        <w:spacing w:line="276" w:lineRule="auto"/>
        <w:ind w:left="0" w:right="174" w:firstLine="0"/>
        <w:jc w:val="right"/>
        <w:rPr>
          <w:i/>
          <w:sz w:val="18"/>
          <w:szCs w:val="18"/>
          <w:u w:val="single"/>
        </w:rPr>
      </w:pPr>
      <w:r w:rsidRPr="008612D0">
        <w:rPr>
          <w:i/>
          <w:sz w:val="18"/>
          <w:szCs w:val="18"/>
        </w:rPr>
        <w:t xml:space="preserve">                                                                         </w:t>
      </w:r>
      <w:r w:rsidR="00FF74AF">
        <w:rPr>
          <w:i/>
          <w:sz w:val="18"/>
          <w:szCs w:val="18"/>
        </w:rPr>
        <w:t xml:space="preserve">                                  от 23.12.2024 </w:t>
      </w:r>
      <w:r w:rsidRPr="008612D0">
        <w:rPr>
          <w:i/>
          <w:sz w:val="18"/>
          <w:szCs w:val="18"/>
        </w:rPr>
        <w:t>№</w:t>
      </w:r>
      <w:r w:rsidR="00FF74AF">
        <w:rPr>
          <w:i/>
          <w:sz w:val="18"/>
          <w:szCs w:val="18"/>
        </w:rPr>
        <w:t xml:space="preserve"> 31-164д</w:t>
      </w:r>
      <w:r w:rsidRPr="008612D0">
        <w:rPr>
          <w:i/>
          <w:sz w:val="18"/>
          <w:szCs w:val="18"/>
        </w:rPr>
        <w:t xml:space="preserve">            </w:t>
      </w:r>
    </w:p>
    <w:p w:rsidR="008612D0" w:rsidRPr="008612D0" w:rsidRDefault="008612D0" w:rsidP="008612D0">
      <w:pPr>
        <w:spacing w:line="276" w:lineRule="auto"/>
        <w:ind w:left="0" w:right="174" w:firstLine="0"/>
        <w:jc w:val="right"/>
        <w:rPr>
          <w:sz w:val="18"/>
          <w:szCs w:val="18"/>
        </w:rPr>
      </w:pPr>
    </w:p>
    <w:p w:rsidR="008612D0" w:rsidRPr="008612D0" w:rsidRDefault="008612D0" w:rsidP="008612D0">
      <w:pPr>
        <w:spacing w:line="276" w:lineRule="auto"/>
        <w:ind w:left="0" w:right="174" w:firstLine="0"/>
        <w:jc w:val="left"/>
        <w:rPr>
          <w:sz w:val="18"/>
          <w:szCs w:val="18"/>
        </w:rPr>
      </w:pPr>
    </w:p>
    <w:p w:rsidR="008612D0" w:rsidRPr="008612D0" w:rsidRDefault="008612D0" w:rsidP="008612D0">
      <w:pPr>
        <w:spacing w:line="276" w:lineRule="auto"/>
        <w:ind w:left="0" w:right="174" w:firstLine="0"/>
        <w:jc w:val="center"/>
        <w:rPr>
          <w:sz w:val="18"/>
          <w:szCs w:val="18"/>
        </w:rPr>
      </w:pPr>
      <w:r w:rsidRPr="008612D0">
        <w:rPr>
          <w:sz w:val="18"/>
          <w:szCs w:val="18"/>
        </w:rPr>
        <w:t>Программа муниципальных внутренних заимствований</w:t>
      </w:r>
    </w:p>
    <w:p w:rsidR="008612D0" w:rsidRPr="008612D0" w:rsidRDefault="008612D0" w:rsidP="008612D0">
      <w:pPr>
        <w:spacing w:line="276" w:lineRule="auto"/>
        <w:ind w:left="0" w:right="174" w:firstLine="0"/>
        <w:jc w:val="center"/>
        <w:rPr>
          <w:sz w:val="18"/>
          <w:szCs w:val="18"/>
        </w:rPr>
      </w:pPr>
      <w:r w:rsidRPr="008612D0">
        <w:rPr>
          <w:sz w:val="18"/>
          <w:szCs w:val="18"/>
        </w:rPr>
        <w:t>Хомутовского муниципального образования на 202</w:t>
      </w:r>
      <w:r w:rsidR="00FF74AF">
        <w:rPr>
          <w:sz w:val="18"/>
          <w:szCs w:val="18"/>
        </w:rPr>
        <w:t>4</w:t>
      </w:r>
      <w:r w:rsidRPr="008612D0">
        <w:rPr>
          <w:sz w:val="18"/>
          <w:szCs w:val="18"/>
        </w:rPr>
        <w:t xml:space="preserve"> год</w:t>
      </w:r>
    </w:p>
    <w:p w:rsidR="008612D0" w:rsidRPr="008612D0" w:rsidRDefault="008612D0" w:rsidP="008612D0">
      <w:pPr>
        <w:spacing w:line="276" w:lineRule="auto"/>
        <w:ind w:left="0" w:right="174" w:firstLine="0"/>
        <w:jc w:val="center"/>
        <w:rPr>
          <w:sz w:val="18"/>
          <w:szCs w:val="18"/>
        </w:rPr>
      </w:pPr>
    </w:p>
    <w:tbl>
      <w:tblPr>
        <w:tblStyle w:val="1050"/>
        <w:tblW w:w="0" w:type="auto"/>
        <w:tblLook w:val="04A0" w:firstRow="1" w:lastRow="0" w:firstColumn="1" w:lastColumn="0" w:noHBand="0" w:noVBand="1"/>
      </w:tblPr>
      <w:tblGrid>
        <w:gridCol w:w="2372"/>
        <w:gridCol w:w="1732"/>
        <w:gridCol w:w="1860"/>
        <w:gridCol w:w="1726"/>
        <w:gridCol w:w="2596"/>
      </w:tblGrid>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142"/>
              <w:jc w:val="center"/>
              <w:rPr>
                <w:sz w:val="18"/>
                <w:szCs w:val="18"/>
              </w:rPr>
            </w:pPr>
            <w:r w:rsidRPr="008612D0">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8612D0" w:rsidRPr="008612D0" w:rsidRDefault="008612D0" w:rsidP="008612D0">
            <w:pPr>
              <w:spacing w:line="276" w:lineRule="auto"/>
              <w:ind w:left="0" w:right="174" w:firstLine="0"/>
              <w:jc w:val="center"/>
              <w:rPr>
                <w:sz w:val="18"/>
                <w:szCs w:val="18"/>
              </w:rPr>
            </w:pPr>
            <w:r w:rsidRPr="008612D0">
              <w:rPr>
                <w:sz w:val="18"/>
                <w:szCs w:val="18"/>
              </w:rPr>
              <w:t>Объем муниципального долга на 1 января</w:t>
            </w:r>
          </w:p>
          <w:p w:rsidR="008612D0" w:rsidRPr="008612D0" w:rsidRDefault="008612D0" w:rsidP="00FF74AF">
            <w:pPr>
              <w:spacing w:line="276" w:lineRule="auto"/>
              <w:ind w:left="0" w:right="174" w:firstLine="0"/>
              <w:jc w:val="center"/>
              <w:rPr>
                <w:sz w:val="18"/>
                <w:szCs w:val="18"/>
              </w:rPr>
            </w:pPr>
            <w:r w:rsidRPr="008612D0">
              <w:rPr>
                <w:sz w:val="18"/>
                <w:szCs w:val="18"/>
              </w:rPr>
              <w:t>202</w:t>
            </w:r>
            <w:r w:rsidR="00FF74AF">
              <w:rPr>
                <w:sz w:val="18"/>
                <w:szCs w:val="18"/>
              </w:rPr>
              <w:t>4</w:t>
            </w:r>
            <w:r w:rsidRPr="008612D0">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8612D0" w:rsidRPr="008612D0" w:rsidRDefault="008612D0" w:rsidP="008612D0">
            <w:pPr>
              <w:ind w:left="136" w:right="174" w:firstLine="68"/>
              <w:jc w:val="center"/>
              <w:rPr>
                <w:sz w:val="18"/>
                <w:szCs w:val="18"/>
              </w:rPr>
            </w:pPr>
            <w:r w:rsidRPr="008612D0">
              <w:rPr>
                <w:sz w:val="18"/>
                <w:szCs w:val="18"/>
              </w:rPr>
              <w:t>Объем привлечения</w:t>
            </w:r>
          </w:p>
          <w:p w:rsidR="008612D0" w:rsidRPr="008612D0" w:rsidRDefault="008612D0" w:rsidP="00FF74AF">
            <w:pPr>
              <w:ind w:left="136" w:right="174" w:firstLine="68"/>
              <w:jc w:val="center"/>
              <w:rPr>
                <w:sz w:val="18"/>
                <w:szCs w:val="18"/>
              </w:rPr>
            </w:pPr>
            <w:r w:rsidRPr="008612D0">
              <w:rPr>
                <w:sz w:val="18"/>
                <w:szCs w:val="18"/>
              </w:rPr>
              <w:t>в 202</w:t>
            </w:r>
            <w:r w:rsidR="00FF74AF">
              <w:rPr>
                <w:sz w:val="18"/>
                <w:szCs w:val="18"/>
              </w:rPr>
              <w:t>4</w:t>
            </w:r>
            <w:r w:rsidRPr="008612D0">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p w:rsidR="008612D0" w:rsidRPr="008612D0" w:rsidRDefault="008612D0" w:rsidP="000B433B">
            <w:pPr>
              <w:ind w:left="55" w:right="174" w:firstLine="80"/>
              <w:jc w:val="center"/>
              <w:rPr>
                <w:sz w:val="18"/>
                <w:szCs w:val="18"/>
              </w:rPr>
            </w:pPr>
            <w:r w:rsidRPr="008612D0">
              <w:rPr>
                <w:sz w:val="18"/>
                <w:szCs w:val="18"/>
              </w:rPr>
              <w:t>Объем погашения в 202</w:t>
            </w:r>
            <w:r w:rsidR="000B433B">
              <w:rPr>
                <w:sz w:val="18"/>
                <w:szCs w:val="18"/>
              </w:rPr>
              <w:t>4</w:t>
            </w:r>
            <w:r w:rsidRPr="008612D0">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p w:rsidR="008612D0" w:rsidRPr="008612D0" w:rsidRDefault="008612D0" w:rsidP="000B433B">
            <w:pPr>
              <w:ind w:left="18" w:right="174" w:firstLine="102"/>
              <w:rPr>
                <w:sz w:val="18"/>
                <w:szCs w:val="18"/>
              </w:rPr>
            </w:pPr>
            <w:r w:rsidRPr="008612D0">
              <w:rPr>
                <w:sz w:val="18"/>
                <w:szCs w:val="18"/>
              </w:rPr>
              <w:t>Верхний предел муниципального долга на 1 января 202</w:t>
            </w:r>
            <w:r w:rsidR="000B433B">
              <w:rPr>
                <w:sz w:val="18"/>
                <w:szCs w:val="18"/>
              </w:rPr>
              <w:t>5</w:t>
            </w:r>
            <w:r w:rsidRPr="008612D0">
              <w:rPr>
                <w:sz w:val="18"/>
                <w:szCs w:val="18"/>
              </w:rPr>
              <w:t xml:space="preserve"> года</w:t>
            </w:r>
          </w:p>
        </w:tc>
      </w:tr>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142"/>
              <w:rPr>
                <w:sz w:val="18"/>
                <w:szCs w:val="18"/>
              </w:rPr>
            </w:pPr>
            <w:r w:rsidRPr="008612D0">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17.640.37</w:t>
            </w:r>
          </w:p>
        </w:tc>
        <w:tc>
          <w:tcPr>
            <w:tcW w:w="1894"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12.286.39</w:t>
            </w: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1546.87</w:t>
            </w: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28.349.89</w:t>
            </w:r>
          </w:p>
        </w:tc>
      </w:tr>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142"/>
              <w:rPr>
                <w:sz w:val="18"/>
                <w:szCs w:val="18"/>
              </w:rPr>
            </w:pPr>
            <w:r w:rsidRPr="008612D0">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p>
        </w:tc>
      </w:tr>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tabs>
                <w:tab w:val="left" w:pos="523"/>
              </w:tabs>
              <w:spacing w:line="276" w:lineRule="auto"/>
              <w:ind w:left="0" w:right="174" w:firstLine="142"/>
              <w:rPr>
                <w:sz w:val="18"/>
                <w:szCs w:val="18"/>
              </w:rPr>
            </w:pPr>
            <w:r w:rsidRPr="008612D0">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r>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142"/>
              <w:rPr>
                <w:sz w:val="18"/>
                <w:szCs w:val="18"/>
              </w:rPr>
            </w:pPr>
            <w:r w:rsidRPr="008612D0">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3986.39</w:t>
            </w: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3986.39</w:t>
            </w:r>
          </w:p>
        </w:tc>
      </w:tr>
      <w:tr w:rsidR="008612D0" w:rsidRPr="008612D0" w:rsidTr="008612D0">
        <w:tc>
          <w:tcPr>
            <w:tcW w:w="2372"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142"/>
              <w:rPr>
                <w:sz w:val="18"/>
                <w:szCs w:val="18"/>
              </w:rPr>
            </w:pPr>
            <w:r w:rsidRPr="008612D0">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8300.00</w:t>
            </w:r>
          </w:p>
        </w:tc>
        <w:tc>
          <w:tcPr>
            <w:tcW w:w="1769"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1546.87</w:t>
            </w:r>
          </w:p>
        </w:tc>
        <w:tc>
          <w:tcPr>
            <w:tcW w:w="2683" w:type="dxa"/>
            <w:tcBorders>
              <w:top w:val="single" w:sz="4" w:space="0" w:color="auto"/>
              <w:left w:val="single" w:sz="4" w:space="0" w:color="auto"/>
              <w:bottom w:val="single" w:sz="4" w:space="0" w:color="auto"/>
              <w:right w:val="single" w:sz="4" w:space="0" w:color="auto"/>
            </w:tcBorders>
          </w:tcPr>
          <w:p w:rsidR="008612D0" w:rsidRPr="008612D0" w:rsidRDefault="000B433B" w:rsidP="008612D0">
            <w:pPr>
              <w:spacing w:line="276" w:lineRule="auto"/>
              <w:ind w:left="0" w:right="174" w:firstLine="0"/>
              <w:jc w:val="center"/>
              <w:rPr>
                <w:sz w:val="18"/>
                <w:szCs w:val="18"/>
              </w:rPr>
            </w:pPr>
            <w:r>
              <w:rPr>
                <w:sz w:val="18"/>
                <w:szCs w:val="18"/>
              </w:rPr>
              <w:t>24363.50</w:t>
            </w:r>
          </w:p>
        </w:tc>
      </w:tr>
    </w:tbl>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jc w:val="right"/>
        <w:rPr>
          <w:i/>
          <w:sz w:val="18"/>
          <w:szCs w:val="18"/>
        </w:rPr>
      </w:pPr>
    </w:p>
    <w:p w:rsidR="008612D0" w:rsidRDefault="008612D0" w:rsidP="008612D0">
      <w:pPr>
        <w:spacing w:line="276" w:lineRule="auto"/>
        <w:ind w:left="0" w:right="174" w:firstLine="0"/>
        <w:jc w:val="right"/>
        <w:rPr>
          <w:i/>
          <w:sz w:val="18"/>
          <w:szCs w:val="18"/>
        </w:rPr>
      </w:pPr>
    </w:p>
    <w:p w:rsidR="008612D0" w:rsidRPr="008612D0" w:rsidRDefault="008612D0" w:rsidP="008612D0">
      <w:pPr>
        <w:spacing w:line="276" w:lineRule="auto"/>
        <w:ind w:left="0" w:right="174" w:firstLine="0"/>
        <w:jc w:val="right"/>
        <w:rPr>
          <w:i/>
          <w:sz w:val="18"/>
          <w:szCs w:val="18"/>
        </w:rPr>
      </w:pPr>
      <w:r w:rsidRPr="008612D0">
        <w:rPr>
          <w:i/>
          <w:sz w:val="18"/>
          <w:szCs w:val="18"/>
        </w:rPr>
        <w:t>Приложение 14</w:t>
      </w:r>
    </w:p>
    <w:p w:rsidR="008612D0" w:rsidRPr="008612D0" w:rsidRDefault="008612D0" w:rsidP="008612D0">
      <w:pPr>
        <w:spacing w:line="276" w:lineRule="auto"/>
        <w:ind w:left="0" w:right="174" w:firstLine="0"/>
        <w:jc w:val="right"/>
        <w:rPr>
          <w:i/>
          <w:sz w:val="18"/>
          <w:szCs w:val="18"/>
        </w:rPr>
      </w:pPr>
      <w:r w:rsidRPr="008612D0">
        <w:rPr>
          <w:i/>
          <w:sz w:val="18"/>
          <w:szCs w:val="18"/>
        </w:rPr>
        <w:t xml:space="preserve">к решению Думы Хомутовского </w:t>
      </w:r>
    </w:p>
    <w:p w:rsidR="008612D0" w:rsidRPr="008612D0" w:rsidRDefault="008612D0" w:rsidP="008612D0">
      <w:pPr>
        <w:spacing w:line="276" w:lineRule="auto"/>
        <w:ind w:left="0" w:right="174" w:firstLine="0"/>
        <w:jc w:val="right"/>
        <w:rPr>
          <w:i/>
          <w:sz w:val="18"/>
          <w:szCs w:val="18"/>
        </w:rPr>
      </w:pPr>
      <w:r w:rsidRPr="008612D0">
        <w:rPr>
          <w:i/>
          <w:sz w:val="18"/>
          <w:szCs w:val="18"/>
        </w:rPr>
        <w:t>муниципального образования</w:t>
      </w:r>
    </w:p>
    <w:p w:rsidR="008612D0" w:rsidRPr="008612D0" w:rsidRDefault="008612D0" w:rsidP="008612D0">
      <w:pPr>
        <w:spacing w:line="276" w:lineRule="auto"/>
        <w:ind w:left="0" w:right="174" w:firstLine="0"/>
        <w:jc w:val="right"/>
        <w:rPr>
          <w:i/>
          <w:sz w:val="18"/>
          <w:szCs w:val="18"/>
        </w:rPr>
      </w:pPr>
      <w:r w:rsidRPr="008612D0">
        <w:rPr>
          <w:i/>
          <w:sz w:val="18"/>
          <w:szCs w:val="18"/>
        </w:rPr>
        <w:t>от</w:t>
      </w:r>
      <w:r w:rsidR="00996F6B">
        <w:rPr>
          <w:i/>
          <w:sz w:val="18"/>
          <w:szCs w:val="18"/>
        </w:rPr>
        <w:t xml:space="preserve"> 23.12.2024_№ 34-164 д</w:t>
      </w:r>
      <w:r w:rsidRPr="008612D0">
        <w:rPr>
          <w:i/>
          <w:sz w:val="18"/>
          <w:szCs w:val="18"/>
        </w:rPr>
        <w:t xml:space="preserve">         </w:t>
      </w:r>
    </w:p>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jc w:val="center"/>
        <w:rPr>
          <w:sz w:val="18"/>
          <w:szCs w:val="18"/>
        </w:rPr>
      </w:pPr>
      <w:r w:rsidRPr="008612D0">
        <w:rPr>
          <w:sz w:val="18"/>
          <w:szCs w:val="18"/>
        </w:rPr>
        <w:t xml:space="preserve">Программа муниципальных внутренних заимствований </w:t>
      </w:r>
    </w:p>
    <w:p w:rsidR="008612D0" w:rsidRPr="008612D0" w:rsidRDefault="008612D0" w:rsidP="008612D0">
      <w:pPr>
        <w:spacing w:line="276" w:lineRule="auto"/>
        <w:ind w:left="0" w:right="174" w:firstLine="0"/>
        <w:jc w:val="center"/>
        <w:rPr>
          <w:sz w:val="18"/>
          <w:szCs w:val="18"/>
        </w:rPr>
      </w:pPr>
      <w:r w:rsidRPr="008612D0">
        <w:rPr>
          <w:sz w:val="18"/>
          <w:szCs w:val="18"/>
        </w:rPr>
        <w:t>Хомутовского муниципального образования на плановый период 202</w:t>
      </w:r>
      <w:r w:rsidR="00996F6B">
        <w:rPr>
          <w:sz w:val="18"/>
          <w:szCs w:val="18"/>
        </w:rPr>
        <w:t>5</w:t>
      </w:r>
      <w:r w:rsidRPr="008612D0">
        <w:rPr>
          <w:sz w:val="18"/>
          <w:szCs w:val="18"/>
        </w:rPr>
        <w:t xml:space="preserve"> и 202</w:t>
      </w:r>
      <w:r w:rsidR="00996F6B">
        <w:rPr>
          <w:sz w:val="18"/>
          <w:szCs w:val="18"/>
        </w:rPr>
        <w:t>6</w:t>
      </w:r>
      <w:r w:rsidRPr="008612D0">
        <w:rPr>
          <w:sz w:val="18"/>
          <w:szCs w:val="18"/>
        </w:rPr>
        <w:t xml:space="preserve"> годов</w:t>
      </w:r>
    </w:p>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jc w:val="center"/>
        <w:rPr>
          <w:sz w:val="18"/>
          <w:szCs w:val="18"/>
        </w:rPr>
      </w:pPr>
    </w:p>
    <w:p w:rsidR="008612D0" w:rsidRPr="008612D0" w:rsidRDefault="008612D0" w:rsidP="008612D0">
      <w:pPr>
        <w:spacing w:line="276" w:lineRule="auto"/>
        <w:ind w:left="0" w:right="174" w:firstLine="0"/>
        <w:rPr>
          <w:sz w:val="18"/>
          <w:szCs w:val="18"/>
        </w:rPr>
      </w:pPr>
      <w:r w:rsidRPr="008612D0">
        <w:rPr>
          <w:sz w:val="18"/>
          <w:szCs w:val="18"/>
        </w:rPr>
        <w:t>Единица измерения: тыс. руб.</w:t>
      </w:r>
    </w:p>
    <w:tbl>
      <w:tblPr>
        <w:tblStyle w:val="1050"/>
        <w:tblW w:w="0" w:type="auto"/>
        <w:tblLook w:val="04A0" w:firstRow="1" w:lastRow="0" w:firstColumn="1" w:lastColumn="0" w:noHBand="0" w:noVBand="1"/>
      </w:tblPr>
      <w:tblGrid>
        <w:gridCol w:w="1913"/>
        <w:gridCol w:w="1367"/>
        <w:gridCol w:w="1127"/>
        <w:gridCol w:w="1009"/>
        <w:gridCol w:w="1127"/>
        <w:gridCol w:w="1009"/>
        <w:gridCol w:w="1367"/>
        <w:gridCol w:w="1367"/>
      </w:tblGrid>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jc w:val="center"/>
              <w:rPr>
                <w:sz w:val="18"/>
                <w:szCs w:val="18"/>
              </w:rPr>
            </w:pPr>
            <w:r w:rsidRPr="008612D0">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996F6B">
            <w:pPr>
              <w:spacing w:line="276" w:lineRule="auto"/>
              <w:ind w:left="0" w:right="174" w:firstLine="0"/>
              <w:jc w:val="center"/>
              <w:rPr>
                <w:sz w:val="18"/>
                <w:szCs w:val="18"/>
              </w:rPr>
            </w:pPr>
            <w:r w:rsidRPr="008612D0">
              <w:rPr>
                <w:sz w:val="18"/>
                <w:szCs w:val="18"/>
              </w:rPr>
              <w:t>Объем муниципального долга на 1 января 202</w:t>
            </w:r>
            <w:r w:rsidR="00996F6B">
              <w:rPr>
                <w:sz w:val="18"/>
                <w:szCs w:val="18"/>
              </w:rPr>
              <w:t>5</w:t>
            </w:r>
            <w:r w:rsidRPr="008612D0">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612D0" w:rsidRPr="008612D0" w:rsidRDefault="008612D0" w:rsidP="00DE732E">
            <w:pPr>
              <w:spacing w:line="276" w:lineRule="auto"/>
              <w:ind w:left="0" w:right="174" w:firstLine="0"/>
              <w:jc w:val="center"/>
              <w:rPr>
                <w:sz w:val="18"/>
                <w:szCs w:val="18"/>
              </w:rPr>
            </w:pPr>
            <w:r w:rsidRPr="008612D0">
              <w:rPr>
                <w:sz w:val="18"/>
                <w:szCs w:val="18"/>
              </w:rPr>
              <w:t>Объем привлечения в 202</w:t>
            </w:r>
            <w:r w:rsidR="00DE732E">
              <w:rPr>
                <w:sz w:val="18"/>
                <w:szCs w:val="18"/>
              </w:rPr>
              <w:t>5</w:t>
            </w:r>
            <w:r w:rsidRPr="008612D0">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8612D0" w:rsidRPr="008612D0" w:rsidRDefault="008612D0" w:rsidP="00DE732E">
            <w:pPr>
              <w:spacing w:line="276" w:lineRule="auto"/>
              <w:ind w:left="0" w:right="174" w:firstLine="0"/>
              <w:jc w:val="center"/>
              <w:rPr>
                <w:sz w:val="18"/>
                <w:szCs w:val="18"/>
              </w:rPr>
            </w:pPr>
            <w:r w:rsidRPr="008612D0">
              <w:rPr>
                <w:sz w:val="18"/>
                <w:szCs w:val="18"/>
              </w:rPr>
              <w:t>Объем погашения в 202</w:t>
            </w:r>
            <w:r w:rsidR="00DE732E">
              <w:rPr>
                <w:sz w:val="18"/>
                <w:szCs w:val="18"/>
              </w:rPr>
              <w:t>5</w:t>
            </w:r>
            <w:r w:rsidRPr="008612D0">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jc w:val="center"/>
              <w:rPr>
                <w:sz w:val="18"/>
                <w:szCs w:val="18"/>
              </w:rPr>
            </w:pPr>
            <w:r w:rsidRPr="008612D0">
              <w:rPr>
                <w:sz w:val="18"/>
                <w:szCs w:val="18"/>
              </w:rPr>
              <w:t>Объем привлечения в 202</w:t>
            </w:r>
            <w:r w:rsidR="00DE732E">
              <w:rPr>
                <w:sz w:val="18"/>
                <w:szCs w:val="18"/>
              </w:rPr>
              <w:t>6</w:t>
            </w:r>
            <w:r w:rsidRPr="008612D0">
              <w:rPr>
                <w:sz w:val="18"/>
                <w:szCs w:val="18"/>
              </w:rPr>
              <w:t xml:space="preserve"> году</w:t>
            </w:r>
          </w:p>
          <w:p w:rsidR="008612D0" w:rsidRPr="008612D0" w:rsidRDefault="008612D0" w:rsidP="008612D0">
            <w:pPr>
              <w:ind w:right="174"/>
              <w:jc w:val="center"/>
              <w:rPr>
                <w:sz w:val="18"/>
                <w:szCs w:val="18"/>
              </w:rPr>
            </w:pPr>
          </w:p>
          <w:p w:rsidR="008612D0" w:rsidRPr="008612D0" w:rsidRDefault="008612D0" w:rsidP="008612D0">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8612D0" w:rsidRPr="008612D0" w:rsidRDefault="008612D0" w:rsidP="00DE732E">
            <w:pPr>
              <w:spacing w:line="276" w:lineRule="auto"/>
              <w:ind w:left="0" w:right="174" w:firstLine="0"/>
              <w:jc w:val="center"/>
              <w:rPr>
                <w:sz w:val="18"/>
                <w:szCs w:val="18"/>
              </w:rPr>
            </w:pPr>
            <w:r w:rsidRPr="008612D0">
              <w:rPr>
                <w:sz w:val="18"/>
                <w:szCs w:val="18"/>
              </w:rPr>
              <w:t>Объем погашения в 202</w:t>
            </w:r>
            <w:r w:rsidR="00DE732E">
              <w:rPr>
                <w:sz w:val="18"/>
                <w:szCs w:val="18"/>
              </w:rPr>
              <w:t>6</w:t>
            </w:r>
            <w:r w:rsidRPr="008612D0">
              <w:rPr>
                <w:sz w:val="18"/>
                <w:szCs w:val="18"/>
              </w:rPr>
              <w:t>году</w:t>
            </w:r>
          </w:p>
        </w:tc>
        <w:tc>
          <w:tcPr>
            <w:tcW w:w="1179" w:type="dxa"/>
            <w:tcBorders>
              <w:top w:val="single" w:sz="4" w:space="0" w:color="auto"/>
              <w:left w:val="single" w:sz="4" w:space="0" w:color="auto"/>
              <w:bottom w:val="single" w:sz="4" w:space="0" w:color="auto"/>
              <w:right w:val="single" w:sz="4" w:space="0" w:color="auto"/>
            </w:tcBorders>
            <w:hideMark/>
          </w:tcPr>
          <w:p w:rsidR="008612D0" w:rsidRPr="008612D0" w:rsidRDefault="008612D0" w:rsidP="00DE732E">
            <w:pPr>
              <w:spacing w:line="276" w:lineRule="auto"/>
              <w:ind w:left="0" w:right="174" w:firstLine="0"/>
              <w:jc w:val="center"/>
              <w:rPr>
                <w:sz w:val="18"/>
                <w:szCs w:val="18"/>
              </w:rPr>
            </w:pPr>
            <w:r w:rsidRPr="008612D0">
              <w:rPr>
                <w:sz w:val="18"/>
                <w:szCs w:val="18"/>
              </w:rPr>
              <w:t>Верхний предел муниципального долга на 1 января 202</w:t>
            </w:r>
            <w:r w:rsidR="00DE732E">
              <w:rPr>
                <w:sz w:val="18"/>
                <w:szCs w:val="18"/>
              </w:rPr>
              <w:t>6</w:t>
            </w:r>
            <w:r w:rsidRPr="008612D0">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8612D0" w:rsidRPr="008612D0" w:rsidRDefault="008612D0" w:rsidP="00DE732E">
            <w:pPr>
              <w:spacing w:line="276" w:lineRule="auto"/>
              <w:ind w:left="0" w:right="174" w:firstLine="0"/>
              <w:jc w:val="center"/>
              <w:rPr>
                <w:sz w:val="18"/>
                <w:szCs w:val="18"/>
              </w:rPr>
            </w:pPr>
            <w:r w:rsidRPr="008612D0">
              <w:rPr>
                <w:sz w:val="18"/>
                <w:szCs w:val="18"/>
              </w:rPr>
              <w:t>Верхний предел муниципального долга на 1 января 202</w:t>
            </w:r>
            <w:r w:rsidR="00DE732E">
              <w:rPr>
                <w:sz w:val="18"/>
                <w:szCs w:val="18"/>
              </w:rPr>
              <w:t>7</w:t>
            </w:r>
            <w:r w:rsidRPr="008612D0">
              <w:rPr>
                <w:sz w:val="18"/>
                <w:szCs w:val="18"/>
              </w:rPr>
              <w:t xml:space="preserve"> года</w:t>
            </w:r>
          </w:p>
        </w:tc>
      </w:tr>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rPr>
                <w:sz w:val="18"/>
                <w:szCs w:val="18"/>
              </w:rPr>
            </w:pPr>
            <w:r w:rsidRPr="008612D0">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8612D0" w:rsidRPr="008612D0" w:rsidRDefault="00996F6B" w:rsidP="008612D0">
            <w:pPr>
              <w:spacing w:line="276" w:lineRule="auto"/>
              <w:ind w:left="0" w:right="174" w:firstLine="0"/>
              <w:rPr>
                <w:sz w:val="18"/>
                <w:szCs w:val="18"/>
              </w:rPr>
            </w:pPr>
            <w:r>
              <w:rPr>
                <w:sz w:val="18"/>
                <w:szCs w:val="18"/>
              </w:rPr>
              <w:t>28349.89</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20544.72</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13805.00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15074.28</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7798.50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35089.61</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42365.39</w:t>
            </w:r>
          </w:p>
        </w:tc>
      </w:tr>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rPr>
                <w:sz w:val="18"/>
                <w:szCs w:val="18"/>
              </w:rPr>
            </w:pPr>
            <w:r w:rsidRPr="008612D0">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8612D0" w:rsidP="008612D0">
            <w:pPr>
              <w:spacing w:line="276" w:lineRule="auto"/>
              <w:ind w:left="0" w:right="174" w:firstLine="0"/>
              <w:rPr>
                <w:sz w:val="18"/>
                <w:szCs w:val="18"/>
              </w:rPr>
            </w:pPr>
          </w:p>
        </w:tc>
      </w:tr>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rPr>
                <w:sz w:val="18"/>
                <w:szCs w:val="18"/>
              </w:rPr>
            </w:pPr>
            <w:r w:rsidRPr="008612D0">
              <w:rPr>
                <w:sz w:val="18"/>
                <w:szCs w:val="18"/>
              </w:rPr>
              <w:t xml:space="preserve">1.Государственные (муниципальные) ценные бумаги, номинальная </w:t>
            </w:r>
            <w:r w:rsidRPr="008612D0">
              <w:rPr>
                <w:sz w:val="18"/>
                <w:szCs w:val="18"/>
              </w:rPr>
              <w:lastRenderedPageBreak/>
              <w:t>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lastRenderedPageBreak/>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DE732E" w:rsidP="008612D0">
            <w:pPr>
              <w:spacing w:line="276" w:lineRule="auto"/>
              <w:ind w:left="0" w:right="174" w:firstLine="0"/>
              <w:rPr>
                <w:sz w:val="18"/>
                <w:szCs w:val="18"/>
              </w:rPr>
            </w:pPr>
            <w:r>
              <w:rPr>
                <w:sz w:val="18"/>
                <w:szCs w:val="18"/>
              </w:rPr>
              <w:t>0.00</w:t>
            </w:r>
          </w:p>
        </w:tc>
      </w:tr>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rPr>
                <w:sz w:val="18"/>
                <w:szCs w:val="18"/>
              </w:rPr>
            </w:pPr>
            <w:r w:rsidRPr="008612D0">
              <w:rPr>
                <w:sz w:val="18"/>
                <w:szCs w:val="18"/>
              </w:rPr>
              <w:lastRenderedPageBreak/>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3986.39</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20544.72</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15074.28</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24531.11</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641A62" w:rsidP="008612D0">
            <w:pPr>
              <w:spacing w:line="276" w:lineRule="auto"/>
              <w:ind w:left="0" w:right="174" w:firstLine="0"/>
              <w:rPr>
                <w:sz w:val="18"/>
                <w:szCs w:val="18"/>
              </w:rPr>
            </w:pPr>
            <w:r>
              <w:rPr>
                <w:sz w:val="18"/>
                <w:szCs w:val="18"/>
              </w:rPr>
              <w:t>39605.39</w:t>
            </w:r>
          </w:p>
        </w:tc>
      </w:tr>
      <w:tr w:rsidR="008612D0" w:rsidRPr="008612D0" w:rsidTr="008612D0">
        <w:tc>
          <w:tcPr>
            <w:tcW w:w="1178" w:type="dxa"/>
            <w:tcBorders>
              <w:top w:val="single" w:sz="4" w:space="0" w:color="auto"/>
              <w:left w:val="single" w:sz="4" w:space="0" w:color="auto"/>
              <w:bottom w:val="single" w:sz="4" w:space="0" w:color="auto"/>
              <w:right w:val="single" w:sz="4" w:space="0" w:color="auto"/>
            </w:tcBorders>
            <w:hideMark/>
          </w:tcPr>
          <w:p w:rsidR="008612D0" w:rsidRPr="008612D0" w:rsidRDefault="008612D0" w:rsidP="008612D0">
            <w:pPr>
              <w:spacing w:line="276" w:lineRule="auto"/>
              <w:ind w:left="0" w:right="174" w:firstLine="0"/>
              <w:rPr>
                <w:sz w:val="18"/>
                <w:szCs w:val="18"/>
              </w:rPr>
            </w:pPr>
            <w:r w:rsidRPr="008612D0">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23363.50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13805.00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7798.50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10558.50</w:t>
            </w:r>
          </w:p>
        </w:tc>
        <w:tc>
          <w:tcPr>
            <w:tcW w:w="1179" w:type="dxa"/>
            <w:tcBorders>
              <w:top w:val="single" w:sz="4" w:space="0" w:color="auto"/>
              <w:left w:val="single" w:sz="4" w:space="0" w:color="auto"/>
              <w:bottom w:val="single" w:sz="4" w:space="0" w:color="auto"/>
              <w:right w:val="single" w:sz="4" w:space="0" w:color="auto"/>
            </w:tcBorders>
          </w:tcPr>
          <w:p w:rsidR="008612D0" w:rsidRPr="008612D0" w:rsidRDefault="00C87F63" w:rsidP="008612D0">
            <w:pPr>
              <w:spacing w:line="276" w:lineRule="auto"/>
              <w:ind w:left="0" w:right="174" w:firstLine="0"/>
              <w:rPr>
                <w:sz w:val="18"/>
                <w:szCs w:val="18"/>
              </w:rPr>
            </w:pPr>
            <w:r>
              <w:rPr>
                <w:sz w:val="18"/>
                <w:szCs w:val="18"/>
              </w:rPr>
              <w:t>2760.00</w:t>
            </w:r>
          </w:p>
        </w:tc>
      </w:tr>
    </w:tbl>
    <w:p w:rsidR="00527700" w:rsidRPr="00C87F63" w:rsidRDefault="00527700" w:rsidP="00C87F63">
      <w:pPr>
        <w:tabs>
          <w:tab w:val="left" w:pos="3976"/>
        </w:tabs>
        <w:ind w:left="0" w:right="174" w:firstLine="0"/>
        <w:rPr>
          <w:sz w:val="18"/>
          <w:szCs w:val="18"/>
        </w:rPr>
      </w:pPr>
    </w:p>
    <w:p w:rsidR="003464C6" w:rsidRPr="003464C6" w:rsidRDefault="003464C6" w:rsidP="003464C6">
      <w:pPr>
        <w:ind w:left="0" w:firstLine="567"/>
        <w:rPr>
          <w:sz w:val="18"/>
          <w:szCs w:val="18"/>
        </w:rPr>
      </w:pPr>
    </w:p>
    <w:p w:rsidR="003464C6" w:rsidRPr="003464C6" w:rsidRDefault="003464C6" w:rsidP="003464C6">
      <w:pPr>
        <w:ind w:left="0" w:firstLine="567"/>
        <w:jc w:val="center"/>
        <w:rPr>
          <w:sz w:val="18"/>
          <w:szCs w:val="18"/>
        </w:rPr>
      </w:pPr>
    </w:p>
    <w:p w:rsidR="003464C6" w:rsidRPr="003464C6" w:rsidRDefault="003464C6" w:rsidP="003464C6">
      <w:pPr>
        <w:ind w:left="0" w:firstLine="567"/>
        <w:jc w:val="center"/>
        <w:rPr>
          <w:sz w:val="18"/>
          <w:szCs w:val="18"/>
        </w:rPr>
      </w:pPr>
      <w:r w:rsidRPr="003464C6">
        <w:rPr>
          <w:sz w:val="18"/>
          <w:szCs w:val="18"/>
        </w:rPr>
        <w:t>РОССИЙСКАЯ ФЕДЕРАЦИЯ</w:t>
      </w:r>
    </w:p>
    <w:p w:rsidR="003464C6" w:rsidRPr="003464C6" w:rsidRDefault="003464C6" w:rsidP="003464C6">
      <w:pPr>
        <w:ind w:left="0" w:firstLine="567"/>
        <w:jc w:val="center"/>
        <w:rPr>
          <w:sz w:val="18"/>
          <w:szCs w:val="18"/>
        </w:rPr>
      </w:pPr>
      <w:r w:rsidRPr="003464C6">
        <w:rPr>
          <w:sz w:val="18"/>
          <w:szCs w:val="18"/>
        </w:rPr>
        <w:t>ИРКУТСКАЯ ОБЛАСТЬ   ИРКУТСКИЙ РАЙОН</w:t>
      </w:r>
    </w:p>
    <w:p w:rsidR="003464C6" w:rsidRPr="003464C6" w:rsidRDefault="003464C6" w:rsidP="003464C6">
      <w:pPr>
        <w:ind w:left="0" w:firstLine="567"/>
        <w:jc w:val="center"/>
        <w:rPr>
          <w:sz w:val="18"/>
          <w:szCs w:val="18"/>
        </w:rPr>
      </w:pPr>
      <w:r w:rsidRPr="003464C6">
        <w:rPr>
          <w:sz w:val="18"/>
          <w:szCs w:val="18"/>
        </w:rPr>
        <w:t>ДУМА</w:t>
      </w:r>
    </w:p>
    <w:p w:rsidR="003464C6" w:rsidRPr="003464C6" w:rsidRDefault="003464C6" w:rsidP="003464C6">
      <w:pPr>
        <w:ind w:left="0" w:firstLine="567"/>
        <w:jc w:val="center"/>
        <w:rPr>
          <w:sz w:val="18"/>
          <w:szCs w:val="18"/>
        </w:rPr>
      </w:pPr>
      <w:r w:rsidRPr="003464C6">
        <w:rPr>
          <w:sz w:val="18"/>
          <w:szCs w:val="18"/>
        </w:rPr>
        <w:t>Хомутовского муниципального образования</w:t>
      </w:r>
    </w:p>
    <w:p w:rsidR="003464C6" w:rsidRPr="003464C6" w:rsidRDefault="003464C6" w:rsidP="003464C6">
      <w:pPr>
        <w:ind w:left="0" w:firstLine="567"/>
        <w:jc w:val="center"/>
        <w:rPr>
          <w:sz w:val="18"/>
          <w:szCs w:val="18"/>
        </w:rPr>
      </w:pPr>
      <w:r w:rsidRPr="003464C6">
        <w:rPr>
          <w:sz w:val="18"/>
          <w:szCs w:val="18"/>
        </w:rPr>
        <w:t>Пятый созыв</w:t>
      </w:r>
    </w:p>
    <w:p w:rsidR="003464C6" w:rsidRPr="003464C6" w:rsidRDefault="003464C6" w:rsidP="003464C6">
      <w:pPr>
        <w:ind w:left="0" w:firstLine="567"/>
        <w:jc w:val="center"/>
        <w:rPr>
          <w:sz w:val="18"/>
          <w:szCs w:val="18"/>
        </w:rPr>
      </w:pPr>
      <w:r w:rsidRPr="003464C6">
        <w:rPr>
          <w:sz w:val="18"/>
          <w:szCs w:val="18"/>
        </w:rPr>
        <w:t>Решение</w:t>
      </w:r>
    </w:p>
    <w:p w:rsidR="003464C6" w:rsidRPr="003464C6" w:rsidRDefault="003464C6" w:rsidP="003464C6">
      <w:pPr>
        <w:ind w:left="0" w:firstLine="567"/>
        <w:rPr>
          <w:sz w:val="18"/>
          <w:szCs w:val="18"/>
          <w:u w:val="single"/>
        </w:rPr>
      </w:pPr>
    </w:p>
    <w:p w:rsidR="003464C6" w:rsidRPr="003464C6" w:rsidRDefault="003464C6" w:rsidP="003464C6">
      <w:pPr>
        <w:ind w:left="0" w:firstLine="567"/>
        <w:rPr>
          <w:sz w:val="18"/>
          <w:szCs w:val="18"/>
          <w:u w:val="single"/>
        </w:rPr>
      </w:pPr>
      <w:r w:rsidRPr="003464C6">
        <w:rPr>
          <w:sz w:val="18"/>
          <w:szCs w:val="18"/>
          <w:u w:val="single"/>
        </w:rPr>
        <w:t>26.12.2024 №  35-165 од</w:t>
      </w:r>
    </w:p>
    <w:p w:rsidR="003464C6" w:rsidRPr="003464C6" w:rsidRDefault="003464C6" w:rsidP="003464C6">
      <w:pPr>
        <w:ind w:left="0" w:firstLine="567"/>
        <w:rPr>
          <w:sz w:val="18"/>
          <w:szCs w:val="18"/>
        </w:rPr>
      </w:pPr>
      <w:r w:rsidRPr="003464C6">
        <w:rPr>
          <w:sz w:val="18"/>
          <w:szCs w:val="18"/>
        </w:rPr>
        <w:t xml:space="preserve">          с. Хомутово</w:t>
      </w:r>
    </w:p>
    <w:p w:rsidR="003464C6" w:rsidRPr="003464C6" w:rsidRDefault="003464C6" w:rsidP="003464C6">
      <w:pPr>
        <w:ind w:left="0" w:firstLine="567"/>
        <w:rPr>
          <w:sz w:val="18"/>
          <w:szCs w:val="18"/>
        </w:rPr>
      </w:pPr>
    </w:p>
    <w:p w:rsidR="003464C6" w:rsidRPr="003464C6" w:rsidRDefault="003464C6" w:rsidP="003464C6">
      <w:pPr>
        <w:ind w:left="0" w:firstLine="567"/>
        <w:rPr>
          <w:sz w:val="18"/>
          <w:szCs w:val="18"/>
        </w:rPr>
      </w:pPr>
    </w:p>
    <w:p w:rsidR="003464C6" w:rsidRPr="003464C6" w:rsidRDefault="003464C6" w:rsidP="003464C6">
      <w:pPr>
        <w:ind w:left="0" w:firstLine="567"/>
        <w:rPr>
          <w:sz w:val="18"/>
          <w:szCs w:val="18"/>
        </w:rPr>
      </w:pPr>
      <w:r w:rsidRPr="003464C6">
        <w:rPr>
          <w:sz w:val="18"/>
          <w:szCs w:val="18"/>
        </w:rPr>
        <w:t>О внесении изменений в решение Думы Хомутовского муниципального образования от 14.12.2023 № 19-92/д</w:t>
      </w:r>
      <w:r w:rsidRPr="003464C6">
        <w:rPr>
          <w:sz w:val="18"/>
          <w:szCs w:val="18"/>
        </w:rPr>
        <w:tab/>
      </w:r>
    </w:p>
    <w:p w:rsidR="003464C6" w:rsidRPr="003464C6" w:rsidRDefault="003464C6" w:rsidP="003464C6">
      <w:pPr>
        <w:ind w:left="0" w:firstLine="567"/>
        <w:rPr>
          <w:sz w:val="18"/>
          <w:szCs w:val="18"/>
        </w:rPr>
      </w:pPr>
    </w:p>
    <w:p w:rsidR="003464C6" w:rsidRPr="003464C6" w:rsidRDefault="003464C6" w:rsidP="003464C6">
      <w:pPr>
        <w:ind w:left="0" w:firstLine="567"/>
        <w:rPr>
          <w:sz w:val="18"/>
          <w:szCs w:val="18"/>
        </w:rPr>
      </w:pPr>
      <w:proofErr w:type="gramStart"/>
      <w:r w:rsidRPr="003464C6">
        <w:rPr>
          <w:sz w:val="18"/>
          <w:szCs w:val="18"/>
        </w:rPr>
        <w:t xml:space="preserve">В соответствии со </w:t>
      </w:r>
      <w:proofErr w:type="spellStart"/>
      <w:r w:rsidRPr="003464C6">
        <w:rPr>
          <w:sz w:val="18"/>
          <w:szCs w:val="18"/>
        </w:rPr>
        <w:t>ст.ст</w:t>
      </w:r>
      <w:proofErr w:type="spellEnd"/>
      <w:r w:rsidRPr="003464C6">
        <w:rPr>
          <w:sz w:val="18"/>
          <w:szCs w:val="18"/>
        </w:rPr>
        <w:t xml:space="preserve">. 15, 187 Бюджетного кодекса Российской Федерации, </w:t>
      </w:r>
      <w:proofErr w:type="spellStart"/>
      <w:r w:rsidRPr="003464C6">
        <w:rPr>
          <w:sz w:val="18"/>
          <w:szCs w:val="18"/>
        </w:rPr>
        <w:t>ст.ст</w:t>
      </w:r>
      <w:proofErr w:type="spellEnd"/>
      <w:r w:rsidRPr="003464C6">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3464C6">
        <w:rPr>
          <w:sz w:val="18"/>
          <w:szCs w:val="18"/>
        </w:rPr>
        <w:t>ст.ст</w:t>
      </w:r>
      <w:proofErr w:type="spellEnd"/>
      <w:r w:rsidRPr="003464C6">
        <w:rPr>
          <w:sz w:val="18"/>
          <w:szCs w:val="18"/>
        </w:rPr>
        <w:t xml:space="preserve">. 6, 18 Положения о бюджетном процессе в </w:t>
      </w:r>
      <w:proofErr w:type="spellStart"/>
      <w:r w:rsidRPr="003464C6">
        <w:rPr>
          <w:sz w:val="18"/>
          <w:szCs w:val="18"/>
        </w:rPr>
        <w:t>Хомутовском</w:t>
      </w:r>
      <w:proofErr w:type="spellEnd"/>
      <w:r w:rsidRPr="003464C6">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3464C6">
        <w:rPr>
          <w:sz w:val="18"/>
          <w:szCs w:val="18"/>
        </w:rPr>
        <w:t>ст.ст</w:t>
      </w:r>
      <w:proofErr w:type="spellEnd"/>
      <w:r w:rsidRPr="003464C6">
        <w:rPr>
          <w:sz w:val="18"/>
          <w:szCs w:val="18"/>
        </w:rPr>
        <w:t>. 35, 69 Устава Хомутовского  муниципального образования</w:t>
      </w:r>
      <w:proofErr w:type="gramEnd"/>
      <w:r w:rsidRPr="003464C6">
        <w:rPr>
          <w:sz w:val="18"/>
          <w:szCs w:val="18"/>
        </w:rPr>
        <w:t>, Дума Хомутовского муниципального образования</w:t>
      </w:r>
    </w:p>
    <w:p w:rsidR="003464C6" w:rsidRDefault="003464C6" w:rsidP="003464C6">
      <w:pPr>
        <w:ind w:left="0" w:firstLine="567"/>
        <w:rPr>
          <w:sz w:val="18"/>
          <w:szCs w:val="18"/>
        </w:rPr>
      </w:pPr>
      <w:r w:rsidRPr="003464C6">
        <w:rPr>
          <w:sz w:val="18"/>
          <w:szCs w:val="18"/>
        </w:rPr>
        <w:t>РЕШИЛА:</w:t>
      </w:r>
    </w:p>
    <w:p w:rsidR="003464C6" w:rsidRPr="003464C6" w:rsidRDefault="003464C6" w:rsidP="003464C6">
      <w:pPr>
        <w:ind w:left="0" w:firstLine="567"/>
        <w:rPr>
          <w:sz w:val="18"/>
          <w:szCs w:val="18"/>
        </w:rPr>
      </w:pPr>
    </w:p>
    <w:p w:rsidR="003464C6" w:rsidRPr="003464C6" w:rsidRDefault="003464C6" w:rsidP="003464C6">
      <w:pPr>
        <w:ind w:left="0" w:firstLine="567"/>
        <w:rPr>
          <w:sz w:val="18"/>
          <w:szCs w:val="18"/>
        </w:rPr>
      </w:pPr>
      <w:r w:rsidRPr="003464C6">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3464C6" w:rsidRPr="003464C6" w:rsidRDefault="003464C6" w:rsidP="003464C6">
      <w:pPr>
        <w:ind w:left="0" w:firstLine="567"/>
        <w:rPr>
          <w:sz w:val="18"/>
          <w:szCs w:val="18"/>
        </w:rPr>
      </w:pPr>
      <w:r w:rsidRPr="003464C6">
        <w:rPr>
          <w:sz w:val="18"/>
          <w:szCs w:val="18"/>
        </w:rPr>
        <w:t>1.1. Статью 1 изменить и изложить в следующей редакции:</w:t>
      </w:r>
    </w:p>
    <w:p w:rsidR="003464C6" w:rsidRPr="003464C6" w:rsidRDefault="003464C6" w:rsidP="003464C6">
      <w:pPr>
        <w:ind w:left="0" w:firstLine="567"/>
        <w:rPr>
          <w:sz w:val="18"/>
          <w:szCs w:val="18"/>
        </w:rPr>
      </w:pPr>
      <w:r w:rsidRPr="003464C6">
        <w:rPr>
          <w:sz w:val="18"/>
          <w:szCs w:val="18"/>
        </w:rPr>
        <w:t>«Статья 1</w:t>
      </w:r>
    </w:p>
    <w:p w:rsidR="003464C6" w:rsidRPr="003464C6" w:rsidRDefault="003464C6" w:rsidP="003464C6">
      <w:pPr>
        <w:ind w:left="0" w:firstLine="567"/>
        <w:rPr>
          <w:sz w:val="18"/>
          <w:szCs w:val="18"/>
        </w:rPr>
      </w:pPr>
      <w:r w:rsidRPr="003464C6">
        <w:rPr>
          <w:sz w:val="18"/>
          <w:szCs w:val="18"/>
        </w:rPr>
        <w:t>1. Утвердить основные характеристики бюджета Хомутовского муниципального образования (далее – бюджет поселения) на 2024 год:</w:t>
      </w:r>
    </w:p>
    <w:p w:rsidR="003464C6" w:rsidRPr="003464C6" w:rsidRDefault="003464C6" w:rsidP="003464C6">
      <w:pPr>
        <w:ind w:left="0" w:firstLine="567"/>
        <w:rPr>
          <w:sz w:val="18"/>
          <w:szCs w:val="18"/>
        </w:rPr>
      </w:pPr>
      <w:r w:rsidRPr="003464C6">
        <w:rPr>
          <w:sz w:val="18"/>
          <w:szCs w:val="18"/>
        </w:rPr>
        <w:t>1) общий объем доходов - в сумме 525 983,50 тыс. руб., в том числе налоговые и неналоговые доходы в сумме 142 514,28 тыс. руб., безвозмездные поступления в сумме 383 469,22 тыс. руб., из них объем дотации на выравнивание бюджетной обеспеченности из районного бюджет 85 752,10 тыс. руб.</w:t>
      </w:r>
    </w:p>
    <w:p w:rsidR="003464C6" w:rsidRPr="003464C6" w:rsidRDefault="003464C6" w:rsidP="003464C6">
      <w:pPr>
        <w:ind w:left="0" w:firstLine="567"/>
        <w:rPr>
          <w:sz w:val="18"/>
          <w:szCs w:val="18"/>
        </w:rPr>
      </w:pPr>
      <w:r w:rsidRPr="003464C6">
        <w:rPr>
          <w:sz w:val="18"/>
          <w:szCs w:val="18"/>
        </w:rPr>
        <w:t>2) общий объем расходов бюджета поселения в сумме 540 807,57 тыс. руб.;</w:t>
      </w:r>
    </w:p>
    <w:p w:rsidR="003464C6" w:rsidRPr="003464C6" w:rsidRDefault="003464C6" w:rsidP="003464C6">
      <w:pPr>
        <w:ind w:left="0" w:firstLine="567"/>
        <w:rPr>
          <w:sz w:val="18"/>
          <w:szCs w:val="18"/>
        </w:rPr>
      </w:pPr>
      <w:r w:rsidRPr="003464C6">
        <w:rPr>
          <w:sz w:val="18"/>
          <w:szCs w:val="18"/>
        </w:rPr>
        <w:t>3) размер дефицита бюджета поселения в сумме 14 824,17 тыс. руб. или 10,4 % общего годового объема доходов бюджета без учета безвозмездных поступлений».</w:t>
      </w:r>
    </w:p>
    <w:p w:rsidR="003464C6" w:rsidRPr="003464C6" w:rsidRDefault="003464C6" w:rsidP="003464C6">
      <w:pPr>
        <w:ind w:left="0" w:firstLine="567"/>
        <w:rPr>
          <w:sz w:val="18"/>
          <w:szCs w:val="18"/>
        </w:rPr>
      </w:pPr>
      <w:r w:rsidRPr="003464C6">
        <w:rPr>
          <w:sz w:val="18"/>
          <w:szCs w:val="18"/>
        </w:rPr>
        <w:t xml:space="preserve">1.2. В статью 11 внести следующие изменения: </w:t>
      </w:r>
    </w:p>
    <w:p w:rsidR="003464C6" w:rsidRPr="003464C6" w:rsidRDefault="003464C6" w:rsidP="003464C6">
      <w:pPr>
        <w:ind w:left="0" w:firstLine="567"/>
        <w:rPr>
          <w:sz w:val="18"/>
          <w:szCs w:val="18"/>
        </w:rPr>
      </w:pPr>
      <w:r w:rsidRPr="003464C6">
        <w:rPr>
          <w:sz w:val="18"/>
          <w:szCs w:val="18"/>
        </w:rPr>
        <w:t xml:space="preserve">1.2.1. слова «на 1 января 2025 года в сумме 23 418,33 тыс. руб.» заменить словами «на 1 января 2025 года в сумме 28 349,89 тыс. руб.»; </w:t>
      </w:r>
    </w:p>
    <w:p w:rsidR="003464C6" w:rsidRPr="003464C6" w:rsidRDefault="003464C6" w:rsidP="003464C6">
      <w:pPr>
        <w:ind w:left="0" w:firstLine="567"/>
        <w:rPr>
          <w:sz w:val="18"/>
          <w:szCs w:val="18"/>
        </w:rPr>
      </w:pPr>
      <w:r w:rsidRPr="003464C6">
        <w:rPr>
          <w:sz w:val="18"/>
          <w:szCs w:val="18"/>
        </w:rPr>
        <w:t>1.2.2. слова «на 1 января 2026 года в сумме 29 986,93  тыс. руб.» заменить словами «на 1 января 2026 года в сумме 35 089,61 тыс. руб.»;</w:t>
      </w:r>
    </w:p>
    <w:p w:rsidR="003464C6" w:rsidRPr="003464C6" w:rsidRDefault="003464C6" w:rsidP="003464C6">
      <w:pPr>
        <w:ind w:left="0" w:firstLine="567"/>
        <w:rPr>
          <w:sz w:val="18"/>
          <w:szCs w:val="18"/>
        </w:rPr>
      </w:pPr>
      <w:r w:rsidRPr="003464C6">
        <w:rPr>
          <w:sz w:val="18"/>
          <w:szCs w:val="18"/>
        </w:rPr>
        <w:t xml:space="preserve">1.2.3. слова «на 1 января 2027 года в сумме 41 650,43 тыс. руб.» заменить словами «на 1 января 2027 года в сумме 42 365,39 тыс. руб.». </w:t>
      </w:r>
    </w:p>
    <w:p w:rsidR="003464C6" w:rsidRPr="003464C6" w:rsidRDefault="003464C6" w:rsidP="003464C6">
      <w:pPr>
        <w:ind w:left="0" w:firstLine="567"/>
        <w:rPr>
          <w:sz w:val="18"/>
          <w:szCs w:val="18"/>
        </w:rPr>
      </w:pPr>
      <w:r w:rsidRPr="003464C6">
        <w:rPr>
          <w:sz w:val="18"/>
          <w:szCs w:val="18"/>
        </w:rPr>
        <w:t>1.3. Приложения №№ 5, 7, 9, 10, 13, 14 изложить в новой редакции (прилагаются).</w:t>
      </w:r>
    </w:p>
    <w:p w:rsidR="003464C6" w:rsidRPr="003464C6" w:rsidRDefault="003464C6" w:rsidP="003464C6">
      <w:pPr>
        <w:ind w:left="0" w:firstLine="567"/>
        <w:rPr>
          <w:sz w:val="18"/>
          <w:szCs w:val="18"/>
        </w:rPr>
      </w:pPr>
      <w:r w:rsidRPr="003464C6">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3464C6" w:rsidRPr="003464C6" w:rsidRDefault="003464C6" w:rsidP="003464C6">
      <w:pPr>
        <w:ind w:left="0" w:firstLine="567"/>
        <w:rPr>
          <w:sz w:val="18"/>
          <w:szCs w:val="18"/>
        </w:rPr>
      </w:pPr>
      <w:r w:rsidRPr="003464C6">
        <w:rPr>
          <w:sz w:val="18"/>
          <w:szCs w:val="18"/>
        </w:rPr>
        <w:t>3. Дефицит бюджета без учета суммы, указанной в пункте 2 настоящего Решения, составит 10 739,63 тыс. руб. или 7,5%.</w:t>
      </w:r>
    </w:p>
    <w:p w:rsidR="003464C6" w:rsidRPr="003464C6" w:rsidRDefault="003464C6" w:rsidP="003464C6">
      <w:pPr>
        <w:ind w:left="0" w:firstLine="567"/>
        <w:rPr>
          <w:sz w:val="18"/>
          <w:szCs w:val="18"/>
        </w:rPr>
      </w:pPr>
      <w:r w:rsidRPr="003464C6">
        <w:rPr>
          <w:sz w:val="18"/>
          <w:szCs w:val="18"/>
        </w:rPr>
        <w:t xml:space="preserve">          4.  Опубликовать данное решение в установленном законом порядке.</w:t>
      </w:r>
    </w:p>
    <w:p w:rsidR="003464C6" w:rsidRPr="003464C6" w:rsidRDefault="003464C6" w:rsidP="003464C6">
      <w:pPr>
        <w:ind w:left="0" w:firstLine="567"/>
        <w:rPr>
          <w:sz w:val="18"/>
          <w:szCs w:val="18"/>
        </w:rPr>
      </w:pPr>
      <w:r w:rsidRPr="003464C6">
        <w:rPr>
          <w:sz w:val="18"/>
          <w:szCs w:val="18"/>
        </w:rPr>
        <w:t xml:space="preserve">          5. </w:t>
      </w:r>
      <w:proofErr w:type="gramStart"/>
      <w:r w:rsidRPr="003464C6">
        <w:rPr>
          <w:sz w:val="18"/>
          <w:szCs w:val="18"/>
        </w:rPr>
        <w:t>Контроль за</w:t>
      </w:r>
      <w:proofErr w:type="gramEnd"/>
      <w:r w:rsidRPr="003464C6">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3464C6">
        <w:rPr>
          <w:sz w:val="18"/>
          <w:szCs w:val="18"/>
        </w:rPr>
        <w:t>ресурсообеспечению</w:t>
      </w:r>
      <w:proofErr w:type="spellEnd"/>
      <w:r w:rsidRPr="003464C6">
        <w:rPr>
          <w:sz w:val="18"/>
          <w:szCs w:val="18"/>
        </w:rPr>
        <w:t xml:space="preserve"> Думы Хомутовского муниципального образования.</w:t>
      </w:r>
    </w:p>
    <w:p w:rsidR="003464C6" w:rsidRPr="003464C6" w:rsidRDefault="003464C6" w:rsidP="003464C6">
      <w:pPr>
        <w:ind w:left="0" w:firstLine="567"/>
        <w:rPr>
          <w:sz w:val="18"/>
          <w:szCs w:val="18"/>
        </w:rPr>
      </w:pPr>
    </w:p>
    <w:p w:rsidR="003464C6" w:rsidRPr="003464C6" w:rsidRDefault="003464C6" w:rsidP="003464C6">
      <w:pPr>
        <w:ind w:left="0" w:firstLine="567"/>
        <w:rPr>
          <w:sz w:val="18"/>
          <w:szCs w:val="18"/>
        </w:rPr>
      </w:pPr>
      <w:r w:rsidRPr="003464C6">
        <w:rPr>
          <w:sz w:val="18"/>
          <w:szCs w:val="18"/>
        </w:rPr>
        <w:tab/>
        <w:t xml:space="preserve">                                                                           </w:t>
      </w:r>
    </w:p>
    <w:p w:rsidR="003464C6" w:rsidRPr="003464C6" w:rsidRDefault="003464C6" w:rsidP="003464C6">
      <w:pPr>
        <w:ind w:left="0" w:firstLine="567"/>
        <w:rPr>
          <w:sz w:val="18"/>
          <w:szCs w:val="18"/>
        </w:rPr>
      </w:pPr>
      <w:r w:rsidRPr="003464C6">
        <w:rPr>
          <w:sz w:val="18"/>
          <w:szCs w:val="18"/>
        </w:rPr>
        <w:t xml:space="preserve">Глава  Хомутовского    </w:t>
      </w:r>
    </w:p>
    <w:p w:rsidR="003464C6" w:rsidRPr="003464C6" w:rsidRDefault="003464C6" w:rsidP="003464C6">
      <w:pPr>
        <w:ind w:left="0" w:firstLine="567"/>
        <w:rPr>
          <w:sz w:val="18"/>
          <w:szCs w:val="18"/>
        </w:rPr>
      </w:pPr>
      <w:r w:rsidRPr="003464C6">
        <w:rPr>
          <w:sz w:val="18"/>
          <w:szCs w:val="18"/>
        </w:rPr>
        <w:t xml:space="preserve">муниципального  образования                                                       </w:t>
      </w:r>
      <w:proofErr w:type="spellStart"/>
      <w:r w:rsidRPr="003464C6">
        <w:rPr>
          <w:sz w:val="18"/>
          <w:szCs w:val="18"/>
        </w:rPr>
        <w:t>А.В.Иваненко</w:t>
      </w:r>
      <w:proofErr w:type="spellEnd"/>
      <w:r w:rsidRPr="003464C6">
        <w:rPr>
          <w:sz w:val="18"/>
          <w:szCs w:val="18"/>
        </w:rPr>
        <w:t xml:space="preserve">                                                  </w:t>
      </w:r>
    </w:p>
    <w:p w:rsidR="003464C6" w:rsidRDefault="003464C6" w:rsidP="00F347BF">
      <w:pPr>
        <w:ind w:left="0" w:firstLine="567"/>
        <w:rPr>
          <w:b/>
          <w:sz w:val="18"/>
          <w:szCs w:val="18"/>
        </w:rPr>
      </w:pPr>
      <w:r w:rsidRPr="003464C6">
        <w:rPr>
          <w:b/>
          <w:sz w:val="18"/>
          <w:szCs w:val="18"/>
        </w:rPr>
        <w:t xml:space="preserve">                                                         </w:t>
      </w:r>
      <w:r w:rsidR="00F347BF">
        <w:rPr>
          <w:b/>
          <w:sz w:val="18"/>
          <w:szCs w:val="18"/>
        </w:rPr>
        <w:t xml:space="preserve">                              </w:t>
      </w:r>
    </w:p>
    <w:p w:rsidR="00504A58" w:rsidRPr="00504A58" w:rsidRDefault="00504A58" w:rsidP="00E52CEA">
      <w:pPr>
        <w:ind w:left="0" w:firstLine="567"/>
        <w:rPr>
          <w:sz w:val="18"/>
          <w:szCs w:val="18"/>
        </w:rPr>
      </w:pPr>
    </w:p>
    <w:p w:rsidR="00504A58" w:rsidRPr="00504A58" w:rsidRDefault="00504A58" w:rsidP="00E52CEA">
      <w:pPr>
        <w:ind w:left="0" w:firstLine="567"/>
        <w:rPr>
          <w:sz w:val="18"/>
          <w:szCs w:val="18"/>
        </w:rPr>
      </w:pPr>
    </w:p>
    <w:p w:rsidR="00504A58" w:rsidRPr="00504A58" w:rsidRDefault="00504A58" w:rsidP="00504A58">
      <w:pPr>
        <w:ind w:left="0" w:firstLine="567"/>
        <w:jc w:val="center"/>
        <w:rPr>
          <w:sz w:val="18"/>
          <w:szCs w:val="18"/>
        </w:rPr>
      </w:pPr>
      <w:r w:rsidRPr="00504A58">
        <w:rPr>
          <w:sz w:val="18"/>
          <w:szCs w:val="18"/>
        </w:rPr>
        <w:lastRenderedPageBreak/>
        <w:t>РОССИЙСКАЯ ФЕДЕРАЦИЯ</w:t>
      </w:r>
    </w:p>
    <w:p w:rsidR="00504A58" w:rsidRPr="00504A58" w:rsidRDefault="00504A58" w:rsidP="00504A58">
      <w:pPr>
        <w:ind w:left="0" w:firstLine="567"/>
        <w:jc w:val="center"/>
        <w:rPr>
          <w:sz w:val="18"/>
          <w:szCs w:val="18"/>
        </w:rPr>
      </w:pPr>
      <w:r w:rsidRPr="00504A58">
        <w:rPr>
          <w:sz w:val="18"/>
          <w:szCs w:val="18"/>
        </w:rPr>
        <w:t>ИРКУТСКАЯ ОБЛАСТЬ   ИРКУТСКИЙ РАЙОН</w:t>
      </w:r>
    </w:p>
    <w:p w:rsidR="00504A58" w:rsidRPr="00504A58" w:rsidRDefault="00504A58" w:rsidP="00504A58">
      <w:pPr>
        <w:ind w:left="0" w:firstLine="567"/>
        <w:jc w:val="center"/>
        <w:rPr>
          <w:sz w:val="18"/>
          <w:szCs w:val="18"/>
        </w:rPr>
      </w:pPr>
      <w:r w:rsidRPr="00504A58">
        <w:rPr>
          <w:sz w:val="18"/>
          <w:szCs w:val="18"/>
        </w:rPr>
        <w:t>ДУМА</w:t>
      </w:r>
    </w:p>
    <w:p w:rsidR="00504A58" w:rsidRPr="00504A58" w:rsidRDefault="00504A58" w:rsidP="00504A58">
      <w:pPr>
        <w:ind w:left="0" w:firstLine="567"/>
        <w:jc w:val="center"/>
        <w:rPr>
          <w:sz w:val="18"/>
          <w:szCs w:val="18"/>
        </w:rPr>
      </w:pPr>
      <w:r w:rsidRPr="00504A58">
        <w:rPr>
          <w:sz w:val="18"/>
          <w:szCs w:val="18"/>
        </w:rPr>
        <w:t>Хомутовского муниципального образования</w:t>
      </w:r>
    </w:p>
    <w:p w:rsidR="00504A58" w:rsidRPr="00504A58" w:rsidRDefault="00504A58" w:rsidP="00504A58">
      <w:pPr>
        <w:ind w:left="0" w:firstLine="567"/>
        <w:jc w:val="center"/>
        <w:rPr>
          <w:sz w:val="18"/>
          <w:szCs w:val="18"/>
        </w:rPr>
      </w:pPr>
      <w:r w:rsidRPr="00504A58">
        <w:rPr>
          <w:sz w:val="18"/>
          <w:szCs w:val="18"/>
        </w:rPr>
        <w:t>Пятый созыв</w:t>
      </w:r>
    </w:p>
    <w:p w:rsidR="00504A58" w:rsidRPr="00504A58" w:rsidRDefault="00504A58" w:rsidP="00504A58">
      <w:pPr>
        <w:ind w:left="0" w:firstLine="567"/>
        <w:jc w:val="center"/>
        <w:rPr>
          <w:sz w:val="18"/>
          <w:szCs w:val="18"/>
        </w:rPr>
      </w:pPr>
      <w:r w:rsidRPr="00504A58">
        <w:rPr>
          <w:sz w:val="18"/>
          <w:szCs w:val="18"/>
        </w:rPr>
        <w:t>Решение</w:t>
      </w:r>
    </w:p>
    <w:p w:rsidR="00504A58" w:rsidRPr="00504A58" w:rsidRDefault="00504A58" w:rsidP="00504A58">
      <w:pPr>
        <w:ind w:left="0" w:firstLine="567"/>
        <w:rPr>
          <w:sz w:val="18"/>
          <w:szCs w:val="18"/>
        </w:rPr>
      </w:pPr>
    </w:p>
    <w:p w:rsidR="00504A58" w:rsidRPr="00A95D05" w:rsidRDefault="00504A58" w:rsidP="00504A58">
      <w:pPr>
        <w:ind w:left="0" w:firstLine="567"/>
        <w:rPr>
          <w:sz w:val="18"/>
          <w:szCs w:val="18"/>
          <w:u w:val="single"/>
        </w:rPr>
      </w:pPr>
      <w:r w:rsidRPr="00A95D05">
        <w:rPr>
          <w:sz w:val="18"/>
          <w:szCs w:val="18"/>
          <w:u w:val="single"/>
        </w:rPr>
        <w:t>26.12.2024 №  3</w:t>
      </w:r>
      <w:r w:rsidR="00A95D05" w:rsidRPr="00A95D05">
        <w:rPr>
          <w:sz w:val="18"/>
          <w:szCs w:val="18"/>
          <w:u w:val="single"/>
        </w:rPr>
        <w:t>5-166</w:t>
      </w:r>
      <w:r w:rsidRPr="00A95D05">
        <w:rPr>
          <w:sz w:val="18"/>
          <w:szCs w:val="18"/>
          <w:u w:val="single"/>
        </w:rPr>
        <w:t xml:space="preserve"> од</w:t>
      </w:r>
    </w:p>
    <w:p w:rsidR="00504A58" w:rsidRDefault="00504A58" w:rsidP="00504A58">
      <w:pPr>
        <w:ind w:left="0" w:firstLine="567"/>
        <w:rPr>
          <w:sz w:val="18"/>
          <w:szCs w:val="18"/>
        </w:rPr>
      </w:pPr>
      <w:r w:rsidRPr="00504A58">
        <w:rPr>
          <w:sz w:val="18"/>
          <w:szCs w:val="18"/>
        </w:rPr>
        <w:t xml:space="preserve">          с. Хомутово</w:t>
      </w:r>
    </w:p>
    <w:p w:rsidR="00A95D05" w:rsidRDefault="00A95D05" w:rsidP="00504A58">
      <w:pPr>
        <w:ind w:left="0" w:firstLine="567"/>
        <w:rPr>
          <w:sz w:val="18"/>
          <w:szCs w:val="18"/>
        </w:rPr>
      </w:pPr>
    </w:p>
    <w:p w:rsidR="00A95D05" w:rsidRPr="00A95D05" w:rsidRDefault="00A95D05" w:rsidP="00A95D05">
      <w:pPr>
        <w:ind w:left="0" w:firstLine="567"/>
        <w:rPr>
          <w:sz w:val="18"/>
          <w:szCs w:val="18"/>
        </w:rPr>
      </w:pPr>
      <w:r w:rsidRPr="00A95D05">
        <w:rPr>
          <w:sz w:val="18"/>
          <w:szCs w:val="18"/>
        </w:rPr>
        <w:t>Об установлении норматива формирования расходов на оплату  труда  Главы (выборного лица местного самоуправления)  Хомутовского муниципального образования, осуществляющего свои полномочия на постоянной основе на 2025 год</w:t>
      </w:r>
    </w:p>
    <w:p w:rsidR="00A95D05" w:rsidRPr="00A95D05" w:rsidRDefault="00A95D05" w:rsidP="00A95D05">
      <w:pPr>
        <w:ind w:left="0" w:firstLine="567"/>
        <w:rPr>
          <w:sz w:val="18"/>
          <w:szCs w:val="18"/>
        </w:rPr>
      </w:pPr>
    </w:p>
    <w:p w:rsidR="00A95D05" w:rsidRDefault="00A95D05" w:rsidP="00A95D05">
      <w:pPr>
        <w:ind w:left="0" w:firstLine="567"/>
        <w:rPr>
          <w:sz w:val="18"/>
          <w:szCs w:val="18"/>
        </w:rPr>
      </w:pPr>
      <w:proofErr w:type="gramStart"/>
      <w:r w:rsidRPr="00A95D05">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A95D05">
        <w:rPr>
          <w:sz w:val="18"/>
          <w:szCs w:val="18"/>
        </w:rPr>
        <w:t>,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на основании Устава Хомутовского муниципального образования, Дума Хомутовского муниципального образования</w:t>
      </w:r>
    </w:p>
    <w:p w:rsidR="00387244" w:rsidRPr="00A95D05" w:rsidRDefault="00387244" w:rsidP="00A95D05">
      <w:pPr>
        <w:ind w:left="0" w:firstLine="567"/>
        <w:rPr>
          <w:sz w:val="18"/>
          <w:szCs w:val="18"/>
        </w:rPr>
      </w:pPr>
    </w:p>
    <w:p w:rsidR="00A95D05" w:rsidRDefault="00A95D05" w:rsidP="00A95D05">
      <w:pPr>
        <w:ind w:left="0" w:firstLine="567"/>
        <w:rPr>
          <w:sz w:val="18"/>
          <w:szCs w:val="18"/>
        </w:rPr>
      </w:pPr>
      <w:r w:rsidRPr="00A95D05">
        <w:rPr>
          <w:sz w:val="18"/>
          <w:szCs w:val="18"/>
        </w:rPr>
        <w:t>РЕШИЛА:</w:t>
      </w:r>
    </w:p>
    <w:p w:rsidR="00387244" w:rsidRPr="00A95D05" w:rsidRDefault="00387244" w:rsidP="00A95D05">
      <w:pPr>
        <w:ind w:left="0" w:firstLine="567"/>
        <w:rPr>
          <w:sz w:val="18"/>
          <w:szCs w:val="18"/>
        </w:rPr>
      </w:pPr>
    </w:p>
    <w:p w:rsidR="00A95D05" w:rsidRPr="00A95D05" w:rsidRDefault="00A95D05" w:rsidP="00A95D05">
      <w:pPr>
        <w:ind w:left="0" w:firstLine="567"/>
        <w:rPr>
          <w:sz w:val="18"/>
          <w:szCs w:val="18"/>
        </w:rPr>
      </w:pPr>
      <w:r w:rsidRPr="00A95D05">
        <w:rPr>
          <w:sz w:val="18"/>
          <w:szCs w:val="18"/>
        </w:rPr>
        <w:t>1.     Утвердить  норматив формирования расходов на оплату труда Главы (выборного лица местного самоуправления) Хомутовского муниципального образования, осуществляющего полномочия на постоянной основе на 2025 год   в размере  2  709  056  (два миллиона семьсот девять тысяч пятьдесят шесть) рублей 03 копейки, в  том числе:</w:t>
      </w:r>
    </w:p>
    <w:p w:rsidR="00A95D05" w:rsidRPr="00A95D05" w:rsidRDefault="00A95D05" w:rsidP="00A95D05">
      <w:pPr>
        <w:ind w:left="0" w:firstLine="567"/>
        <w:rPr>
          <w:sz w:val="18"/>
          <w:szCs w:val="18"/>
        </w:rPr>
      </w:pPr>
      <w:r w:rsidRPr="00A95D05">
        <w:rPr>
          <w:sz w:val="18"/>
          <w:szCs w:val="18"/>
        </w:rPr>
        <w:t>1.1.  Ежемесячного денежного вознаграждения  в размере 9 854 (девять тысяч восемьсот пятьдесят четыре) рубля 76 копеек;</w:t>
      </w:r>
    </w:p>
    <w:p w:rsidR="00A95D05" w:rsidRPr="00A95D05" w:rsidRDefault="00A95D05" w:rsidP="00A95D05">
      <w:pPr>
        <w:ind w:left="0" w:firstLine="567"/>
        <w:rPr>
          <w:sz w:val="18"/>
          <w:szCs w:val="18"/>
        </w:rPr>
      </w:pPr>
      <w:r w:rsidRPr="00A95D05">
        <w:rPr>
          <w:sz w:val="18"/>
          <w:szCs w:val="18"/>
        </w:rPr>
        <w:t>1.2. Ежемесячного денежного поощрения, рассчитанного с учетом численности населения муниципального образования, численности населенных пунктов, входящих в состав муниципального образования и количества исполняемых полномочий  в размере 127 300 (сто двадцать семь тысяч триста) рублей 00 копеек.</w:t>
      </w:r>
    </w:p>
    <w:p w:rsidR="00A95D05" w:rsidRPr="00A95D05" w:rsidRDefault="00A95D05" w:rsidP="00A95D05">
      <w:pPr>
        <w:ind w:left="0" w:firstLine="567"/>
        <w:rPr>
          <w:sz w:val="18"/>
          <w:szCs w:val="18"/>
        </w:rPr>
      </w:pPr>
      <w:r w:rsidRPr="00A95D05">
        <w:rPr>
          <w:sz w:val="18"/>
          <w:szCs w:val="18"/>
        </w:rPr>
        <w:t>1.3.   Ежемесячной процентной надбавки к  ежемесячному денежному вознаграждению, за выслугу лет  в размере  2 956  (две тысячи девятьсот пятьдесят  шесть)  рублей 43 копейки.</w:t>
      </w:r>
    </w:p>
    <w:p w:rsidR="00A95D05" w:rsidRPr="00A95D05" w:rsidRDefault="00A95D05" w:rsidP="00A95D05">
      <w:pPr>
        <w:ind w:left="0" w:firstLine="567"/>
        <w:rPr>
          <w:sz w:val="18"/>
          <w:szCs w:val="18"/>
        </w:rPr>
      </w:pPr>
      <w:r w:rsidRPr="00A95D05">
        <w:rPr>
          <w:sz w:val="18"/>
          <w:szCs w:val="18"/>
        </w:rPr>
        <w:t>1.4. Ежемесячной процентной надбавки к  ежемесячному денежному вознаграждению, за работу со сведениями, составляющими государственную тайну в размере 985 (девятьсот восемьдесят пять) рублей 48 копеек.</w:t>
      </w:r>
    </w:p>
    <w:p w:rsidR="00A95D05" w:rsidRPr="00A95D05" w:rsidRDefault="00A95D05" w:rsidP="00A95D05">
      <w:pPr>
        <w:ind w:left="0" w:firstLine="567"/>
        <w:rPr>
          <w:sz w:val="18"/>
          <w:szCs w:val="18"/>
        </w:rPr>
      </w:pPr>
      <w:r w:rsidRPr="00A95D05">
        <w:rPr>
          <w:sz w:val="18"/>
          <w:szCs w:val="18"/>
        </w:rPr>
        <w:t xml:space="preserve">1.5. К нормативу формирования расходов на оплату туда Главы (выборного лица местного самоуправления) Хомутовского муниципального образования устанавливаются районные коэффициенты и процентные надбавки к заработной плате за работу в районах Крайнего Севера и приравненных к ним местностям, в южных районах Иркутской области в размерах, определенных федеральным и областным законодательством. </w:t>
      </w:r>
    </w:p>
    <w:p w:rsidR="00A95D05" w:rsidRPr="00A95D05" w:rsidRDefault="00A95D05" w:rsidP="00A95D05">
      <w:pPr>
        <w:ind w:left="0" w:firstLine="567"/>
        <w:rPr>
          <w:sz w:val="18"/>
          <w:szCs w:val="18"/>
        </w:rPr>
      </w:pPr>
      <w:r w:rsidRPr="00A95D05">
        <w:rPr>
          <w:sz w:val="18"/>
          <w:szCs w:val="18"/>
        </w:rPr>
        <w:t>2.   Опубликовать настоящее решение в установленном законом порядке.</w:t>
      </w:r>
    </w:p>
    <w:p w:rsidR="00A95D05" w:rsidRPr="00A95D05" w:rsidRDefault="00A95D05" w:rsidP="00A95D05">
      <w:pPr>
        <w:ind w:left="0" w:firstLine="567"/>
        <w:rPr>
          <w:sz w:val="18"/>
          <w:szCs w:val="18"/>
        </w:rPr>
      </w:pPr>
      <w:r w:rsidRPr="00A95D05">
        <w:rPr>
          <w:sz w:val="18"/>
          <w:szCs w:val="18"/>
        </w:rPr>
        <w:t xml:space="preserve">3. </w:t>
      </w:r>
      <w:proofErr w:type="gramStart"/>
      <w:r w:rsidRPr="00A95D05">
        <w:rPr>
          <w:sz w:val="18"/>
          <w:szCs w:val="18"/>
        </w:rPr>
        <w:t>Контроль за</w:t>
      </w:r>
      <w:proofErr w:type="gramEnd"/>
      <w:r w:rsidRPr="00A95D05">
        <w:rPr>
          <w:sz w:val="18"/>
          <w:szCs w:val="18"/>
        </w:rPr>
        <w:t xml:space="preserve"> выполнением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A95D05">
        <w:rPr>
          <w:sz w:val="18"/>
          <w:szCs w:val="18"/>
        </w:rPr>
        <w:t>ресурсообеспечению</w:t>
      </w:r>
      <w:proofErr w:type="spellEnd"/>
      <w:r w:rsidRPr="00A95D05">
        <w:rPr>
          <w:sz w:val="18"/>
          <w:szCs w:val="18"/>
        </w:rPr>
        <w:t xml:space="preserve">    Думы   Хомутовского    муниципального образования.       </w:t>
      </w:r>
    </w:p>
    <w:p w:rsidR="00A95D05" w:rsidRPr="00A95D05" w:rsidRDefault="00A95D05" w:rsidP="00A95D05">
      <w:pPr>
        <w:ind w:left="0" w:firstLine="567"/>
        <w:rPr>
          <w:sz w:val="18"/>
          <w:szCs w:val="18"/>
        </w:rPr>
      </w:pPr>
      <w:r w:rsidRPr="00A95D05">
        <w:rPr>
          <w:sz w:val="18"/>
          <w:szCs w:val="18"/>
        </w:rPr>
        <w:t xml:space="preserve">    </w:t>
      </w:r>
    </w:p>
    <w:p w:rsidR="00A95D05" w:rsidRPr="00A95D05" w:rsidRDefault="00A95D05" w:rsidP="00A95D05">
      <w:pPr>
        <w:ind w:left="0" w:firstLine="567"/>
        <w:rPr>
          <w:sz w:val="18"/>
          <w:szCs w:val="18"/>
        </w:rPr>
      </w:pPr>
      <w:r w:rsidRPr="00A95D05">
        <w:rPr>
          <w:sz w:val="18"/>
          <w:szCs w:val="18"/>
        </w:rPr>
        <w:t xml:space="preserve"> </w:t>
      </w:r>
    </w:p>
    <w:p w:rsidR="00A95D05" w:rsidRPr="00A95D05" w:rsidRDefault="00A95D05" w:rsidP="00A95D05">
      <w:pPr>
        <w:ind w:left="0" w:firstLine="567"/>
        <w:rPr>
          <w:i/>
          <w:sz w:val="18"/>
          <w:szCs w:val="18"/>
        </w:rPr>
      </w:pPr>
      <w:r>
        <w:rPr>
          <w:i/>
          <w:sz w:val="18"/>
          <w:szCs w:val="18"/>
        </w:rPr>
        <w:t xml:space="preserve">                                          </w:t>
      </w:r>
      <w:r w:rsidRPr="00A95D05">
        <w:rPr>
          <w:i/>
          <w:sz w:val="18"/>
          <w:szCs w:val="18"/>
        </w:rPr>
        <w:t xml:space="preserve">Глава Хомутовского </w:t>
      </w:r>
    </w:p>
    <w:p w:rsidR="00A95D05" w:rsidRDefault="00A95D05" w:rsidP="00A95D05">
      <w:pPr>
        <w:ind w:left="0" w:firstLine="567"/>
        <w:rPr>
          <w:i/>
          <w:sz w:val="18"/>
          <w:szCs w:val="18"/>
        </w:rPr>
      </w:pPr>
      <w:r>
        <w:rPr>
          <w:i/>
          <w:sz w:val="18"/>
          <w:szCs w:val="18"/>
        </w:rPr>
        <w:t xml:space="preserve">                                         </w:t>
      </w:r>
      <w:r w:rsidRPr="00A95D05">
        <w:rPr>
          <w:i/>
          <w:sz w:val="18"/>
          <w:szCs w:val="18"/>
        </w:rPr>
        <w:t xml:space="preserve">муниципального образования                                                          </w:t>
      </w:r>
      <w:proofErr w:type="spellStart"/>
      <w:r w:rsidRPr="00A95D05">
        <w:rPr>
          <w:i/>
          <w:sz w:val="18"/>
          <w:szCs w:val="18"/>
        </w:rPr>
        <w:t>А.В.Иваненко</w:t>
      </w:r>
      <w:proofErr w:type="spellEnd"/>
    </w:p>
    <w:p w:rsidR="00A95D05" w:rsidRDefault="00A95D05" w:rsidP="00A95D05">
      <w:pPr>
        <w:ind w:left="0" w:firstLine="567"/>
        <w:rPr>
          <w:i/>
          <w:sz w:val="18"/>
          <w:szCs w:val="18"/>
        </w:rPr>
      </w:pPr>
    </w:p>
    <w:p w:rsidR="00F96C50" w:rsidRDefault="00F96C50" w:rsidP="00F347BF">
      <w:pPr>
        <w:ind w:left="0" w:firstLine="567"/>
        <w:rPr>
          <w:sz w:val="18"/>
          <w:szCs w:val="18"/>
        </w:rPr>
      </w:pPr>
    </w:p>
    <w:p w:rsidR="00F96C50" w:rsidRDefault="00F96C50" w:rsidP="00F96C50">
      <w:pPr>
        <w:ind w:left="0" w:firstLine="567"/>
        <w:jc w:val="center"/>
        <w:rPr>
          <w:sz w:val="18"/>
          <w:szCs w:val="18"/>
        </w:rPr>
      </w:pPr>
    </w:p>
    <w:p w:rsidR="00F96C50" w:rsidRDefault="00F96C50" w:rsidP="00F96C50">
      <w:pPr>
        <w:ind w:left="0" w:firstLine="567"/>
        <w:jc w:val="center"/>
        <w:rPr>
          <w:sz w:val="18"/>
          <w:szCs w:val="18"/>
        </w:rPr>
      </w:pPr>
    </w:p>
    <w:p w:rsidR="00A95D05" w:rsidRPr="00F96C50" w:rsidRDefault="00A95D05" w:rsidP="00F96C50">
      <w:pPr>
        <w:ind w:left="0" w:firstLine="567"/>
        <w:jc w:val="center"/>
        <w:rPr>
          <w:sz w:val="18"/>
          <w:szCs w:val="18"/>
        </w:rPr>
      </w:pPr>
      <w:r w:rsidRPr="00F96C50">
        <w:rPr>
          <w:sz w:val="18"/>
          <w:szCs w:val="18"/>
        </w:rPr>
        <w:t>РОССИЙСКАЯ ФЕДЕРАЦИЯ</w:t>
      </w:r>
    </w:p>
    <w:p w:rsidR="00A95D05" w:rsidRPr="00F96C50" w:rsidRDefault="00A95D05" w:rsidP="00F96C50">
      <w:pPr>
        <w:ind w:left="0" w:firstLine="567"/>
        <w:jc w:val="center"/>
        <w:rPr>
          <w:sz w:val="18"/>
          <w:szCs w:val="18"/>
        </w:rPr>
      </w:pPr>
      <w:r w:rsidRPr="00F96C50">
        <w:rPr>
          <w:sz w:val="18"/>
          <w:szCs w:val="18"/>
        </w:rPr>
        <w:t>ИРКУТСКАЯ ОБЛАСТЬ   ИРКУТСКИЙ РАЙОН</w:t>
      </w:r>
    </w:p>
    <w:p w:rsidR="00A95D05" w:rsidRPr="00F96C50" w:rsidRDefault="00A95D05" w:rsidP="00F96C50">
      <w:pPr>
        <w:ind w:left="0" w:firstLine="567"/>
        <w:jc w:val="center"/>
        <w:rPr>
          <w:sz w:val="18"/>
          <w:szCs w:val="18"/>
        </w:rPr>
      </w:pPr>
      <w:r w:rsidRPr="00F96C50">
        <w:rPr>
          <w:sz w:val="18"/>
          <w:szCs w:val="18"/>
        </w:rPr>
        <w:t>ДУМА</w:t>
      </w:r>
    </w:p>
    <w:p w:rsidR="00A95D05" w:rsidRPr="00F96C50" w:rsidRDefault="00A95D05" w:rsidP="00F96C50">
      <w:pPr>
        <w:ind w:left="0" w:firstLine="567"/>
        <w:jc w:val="center"/>
        <w:rPr>
          <w:sz w:val="18"/>
          <w:szCs w:val="18"/>
        </w:rPr>
      </w:pPr>
      <w:r w:rsidRPr="00F96C50">
        <w:rPr>
          <w:sz w:val="18"/>
          <w:szCs w:val="18"/>
        </w:rPr>
        <w:t>Хомутовского муниципального образования</w:t>
      </w:r>
    </w:p>
    <w:p w:rsidR="00A95D05" w:rsidRPr="00F96C50" w:rsidRDefault="00A95D05" w:rsidP="00F96C50">
      <w:pPr>
        <w:ind w:left="0" w:firstLine="567"/>
        <w:jc w:val="center"/>
        <w:rPr>
          <w:sz w:val="18"/>
          <w:szCs w:val="18"/>
        </w:rPr>
      </w:pPr>
      <w:r w:rsidRPr="00F96C50">
        <w:rPr>
          <w:sz w:val="18"/>
          <w:szCs w:val="18"/>
        </w:rPr>
        <w:t>Пятый созыв</w:t>
      </w:r>
    </w:p>
    <w:p w:rsidR="00A95D05" w:rsidRPr="00F96C50" w:rsidRDefault="00A95D05" w:rsidP="00F96C50">
      <w:pPr>
        <w:ind w:left="0" w:firstLine="567"/>
        <w:jc w:val="center"/>
        <w:rPr>
          <w:sz w:val="18"/>
          <w:szCs w:val="18"/>
        </w:rPr>
      </w:pPr>
      <w:r w:rsidRPr="00F96C50">
        <w:rPr>
          <w:sz w:val="18"/>
          <w:szCs w:val="18"/>
        </w:rPr>
        <w:t>Решение</w:t>
      </w:r>
    </w:p>
    <w:p w:rsidR="00A95D05" w:rsidRPr="00F96C50" w:rsidRDefault="00A95D05" w:rsidP="00A95D05">
      <w:pPr>
        <w:ind w:left="0" w:firstLine="567"/>
        <w:rPr>
          <w:sz w:val="18"/>
          <w:szCs w:val="18"/>
        </w:rPr>
      </w:pPr>
    </w:p>
    <w:p w:rsidR="00A95D05" w:rsidRPr="00F96C50" w:rsidRDefault="00A95D05" w:rsidP="00A95D05">
      <w:pPr>
        <w:ind w:left="0" w:firstLine="567"/>
        <w:rPr>
          <w:sz w:val="18"/>
          <w:szCs w:val="18"/>
          <w:u w:val="single"/>
        </w:rPr>
      </w:pPr>
      <w:r w:rsidRPr="00F96C50">
        <w:rPr>
          <w:sz w:val="18"/>
          <w:szCs w:val="18"/>
          <w:u w:val="single"/>
        </w:rPr>
        <w:t>26.12.2024 №  35-16</w:t>
      </w:r>
      <w:r w:rsidR="00F96C50" w:rsidRPr="00F96C50">
        <w:rPr>
          <w:sz w:val="18"/>
          <w:szCs w:val="18"/>
          <w:u w:val="single"/>
        </w:rPr>
        <w:t>7</w:t>
      </w:r>
      <w:r w:rsidRPr="00F96C50">
        <w:rPr>
          <w:sz w:val="18"/>
          <w:szCs w:val="18"/>
          <w:u w:val="single"/>
        </w:rPr>
        <w:t xml:space="preserve"> од</w:t>
      </w:r>
    </w:p>
    <w:p w:rsidR="00A95D05" w:rsidRDefault="00A95D05" w:rsidP="00A95D05">
      <w:pPr>
        <w:ind w:left="0" w:firstLine="567"/>
        <w:rPr>
          <w:sz w:val="18"/>
          <w:szCs w:val="18"/>
        </w:rPr>
      </w:pPr>
      <w:r w:rsidRPr="00F96C50">
        <w:rPr>
          <w:sz w:val="18"/>
          <w:szCs w:val="18"/>
        </w:rPr>
        <w:t xml:space="preserve">          с. Хомутово</w:t>
      </w:r>
    </w:p>
    <w:p w:rsidR="00F96C50" w:rsidRDefault="00F96C50" w:rsidP="00A95D05">
      <w:pPr>
        <w:ind w:left="0" w:firstLine="567"/>
        <w:rPr>
          <w:sz w:val="18"/>
          <w:szCs w:val="18"/>
        </w:rPr>
      </w:pPr>
    </w:p>
    <w:p w:rsidR="00F96C50" w:rsidRPr="00F96C50" w:rsidRDefault="00F96C50" w:rsidP="00387244">
      <w:pPr>
        <w:ind w:left="0" w:firstLine="567"/>
        <w:rPr>
          <w:sz w:val="18"/>
          <w:szCs w:val="18"/>
        </w:rPr>
      </w:pPr>
      <w:r w:rsidRPr="00F96C50">
        <w:rPr>
          <w:sz w:val="18"/>
          <w:szCs w:val="18"/>
        </w:rPr>
        <w:t xml:space="preserve">Об   утверждении положения об оплате труда Главы (выборного лица местного </w:t>
      </w:r>
      <w:r>
        <w:rPr>
          <w:sz w:val="18"/>
          <w:szCs w:val="18"/>
        </w:rPr>
        <w:t xml:space="preserve"> </w:t>
      </w:r>
      <w:r w:rsidRPr="00F96C50">
        <w:rPr>
          <w:sz w:val="18"/>
          <w:szCs w:val="18"/>
        </w:rPr>
        <w:t>самоуправления) Хомутовского</w:t>
      </w:r>
    </w:p>
    <w:p w:rsidR="00F96C50" w:rsidRPr="00F96C50" w:rsidRDefault="00F96C50" w:rsidP="00387244">
      <w:pPr>
        <w:ind w:left="0" w:firstLine="567"/>
        <w:rPr>
          <w:sz w:val="18"/>
          <w:szCs w:val="18"/>
        </w:rPr>
      </w:pPr>
      <w:r w:rsidRPr="00F96C50">
        <w:rPr>
          <w:sz w:val="18"/>
          <w:szCs w:val="18"/>
        </w:rPr>
        <w:t>муниципального образования</w:t>
      </w:r>
    </w:p>
    <w:p w:rsidR="00F96C50" w:rsidRPr="00F96C50" w:rsidRDefault="00F96C50" w:rsidP="00387244">
      <w:pPr>
        <w:ind w:left="0" w:firstLine="567"/>
        <w:rPr>
          <w:sz w:val="18"/>
          <w:szCs w:val="18"/>
        </w:rPr>
      </w:pPr>
    </w:p>
    <w:p w:rsidR="00F96C50" w:rsidRDefault="00F96C50" w:rsidP="00387244">
      <w:pPr>
        <w:ind w:left="0" w:firstLine="567"/>
        <w:rPr>
          <w:sz w:val="18"/>
          <w:szCs w:val="18"/>
        </w:rPr>
      </w:pPr>
      <w:r w:rsidRPr="00F96C50">
        <w:rPr>
          <w:sz w:val="18"/>
          <w:szCs w:val="18"/>
        </w:rPr>
        <w:t>Руководствуясь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Хомутовского муниципального образования, Дума Хомутовского муниципального образования</w:t>
      </w:r>
    </w:p>
    <w:p w:rsidR="00387244" w:rsidRPr="00F96C50" w:rsidRDefault="00387244" w:rsidP="00387244">
      <w:pPr>
        <w:ind w:left="0" w:firstLine="567"/>
        <w:rPr>
          <w:sz w:val="18"/>
          <w:szCs w:val="18"/>
        </w:rPr>
      </w:pPr>
    </w:p>
    <w:p w:rsidR="00F96C50" w:rsidRDefault="00F96C50" w:rsidP="00387244">
      <w:pPr>
        <w:ind w:left="0" w:firstLine="567"/>
        <w:rPr>
          <w:sz w:val="18"/>
          <w:szCs w:val="18"/>
        </w:rPr>
      </w:pPr>
      <w:r w:rsidRPr="00F96C50">
        <w:rPr>
          <w:sz w:val="18"/>
          <w:szCs w:val="18"/>
        </w:rPr>
        <w:t>РЕШИЛА:</w:t>
      </w:r>
    </w:p>
    <w:p w:rsidR="00387244" w:rsidRPr="00F96C50" w:rsidRDefault="00387244" w:rsidP="00387244">
      <w:pPr>
        <w:ind w:left="0" w:firstLine="567"/>
        <w:rPr>
          <w:sz w:val="18"/>
          <w:szCs w:val="18"/>
        </w:rPr>
      </w:pPr>
    </w:p>
    <w:p w:rsidR="00F96C50" w:rsidRPr="00F96C50" w:rsidRDefault="00F96C50" w:rsidP="00387244">
      <w:pPr>
        <w:ind w:left="0" w:firstLine="567"/>
        <w:rPr>
          <w:sz w:val="18"/>
          <w:szCs w:val="18"/>
        </w:rPr>
      </w:pPr>
      <w:r w:rsidRPr="00F96C50">
        <w:rPr>
          <w:sz w:val="18"/>
          <w:szCs w:val="18"/>
        </w:rPr>
        <w:t xml:space="preserve">        1.  Утвердить положение об оплате труда Главы (выборного должностного лица местного самоуправления)  Хомутовского муниципального образования (прилагается).</w:t>
      </w:r>
    </w:p>
    <w:p w:rsidR="00F96C50" w:rsidRPr="00F96C50" w:rsidRDefault="00F96C50" w:rsidP="00387244">
      <w:pPr>
        <w:ind w:left="0" w:firstLine="567"/>
        <w:rPr>
          <w:sz w:val="18"/>
          <w:szCs w:val="18"/>
        </w:rPr>
      </w:pPr>
      <w:r w:rsidRPr="00F96C50">
        <w:rPr>
          <w:sz w:val="18"/>
          <w:szCs w:val="18"/>
        </w:rPr>
        <w:t xml:space="preserve">        2. Решение Думы Хомутовского муниципального образования  от 28.12.203 №20-98/д «Об утверждении положения об оплате труда  Главы (выборного лица местного самоуправления) Хомутовского муниципального образования» считать утратившим силу. </w:t>
      </w:r>
    </w:p>
    <w:p w:rsidR="00F96C50" w:rsidRPr="00F96C50" w:rsidRDefault="00F96C50" w:rsidP="00387244">
      <w:pPr>
        <w:ind w:left="0" w:firstLine="567"/>
        <w:rPr>
          <w:sz w:val="18"/>
          <w:szCs w:val="18"/>
        </w:rPr>
      </w:pPr>
      <w:r w:rsidRPr="00F96C50">
        <w:rPr>
          <w:sz w:val="18"/>
          <w:szCs w:val="18"/>
        </w:rPr>
        <w:t xml:space="preserve">        3.  Опубликовать настоящее решение в установленном законом порядке.</w:t>
      </w:r>
    </w:p>
    <w:p w:rsidR="00F96C50" w:rsidRPr="00F96C50" w:rsidRDefault="00F96C50" w:rsidP="00387244">
      <w:pPr>
        <w:ind w:left="0" w:firstLine="567"/>
        <w:rPr>
          <w:sz w:val="18"/>
          <w:szCs w:val="18"/>
        </w:rPr>
      </w:pPr>
      <w:r w:rsidRPr="00F96C50">
        <w:rPr>
          <w:sz w:val="18"/>
          <w:szCs w:val="18"/>
        </w:rPr>
        <w:t xml:space="preserve">        4. Контроль по исполнению настоящего решения возложить на постоянную комиссию по бюджету, ценообразованию, социально-экономическому развитию и </w:t>
      </w:r>
      <w:proofErr w:type="spellStart"/>
      <w:r w:rsidRPr="00F96C50">
        <w:rPr>
          <w:sz w:val="18"/>
          <w:szCs w:val="18"/>
        </w:rPr>
        <w:t>ресурсообеспечению</w:t>
      </w:r>
      <w:proofErr w:type="spellEnd"/>
      <w:r w:rsidRPr="00F96C50">
        <w:rPr>
          <w:sz w:val="18"/>
          <w:szCs w:val="18"/>
        </w:rPr>
        <w:t xml:space="preserve"> Думы Хомутовского муниципального образования.</w:t>
      </w:r>
    </w:p>
    <w:p w:rsidR="00F96C50" w:rsidRPr="00F96C50" w:rsidRDefault="00F96C50" w:rsidP="00F96C50">
      <w:pPr>
        <w:ind w:left="0" w:firstLine="567"/>
        <w:rPr>
          <w:sz w:val="18"/>
          <w:szCs w:val="18"/>
        </w:rPr>
      </w:pPr>
    </w:p>
    <w:p w:rsidR="00F96C50" w:rsidRPr="00387244" w:rsidRDefault="00387244" w:rsidP="00F96C50">
      <w:pPr>
        <w:ind w:left="0" w:firstLine="567"/>
        <w:rPr>
          <w:i/>
          <w:sz w:val="18"/>
          <w:szCs w:val="18"/>
        </w:rPr>
      </w:pPr>
      <w:r>
        <w:rPr>
          <w:i/>
          <w:sz w:val="18"/>
          <w:szCs w:val="18"/>
        </w:rPr>
        <w:t xml:space="preserve">                                                                 </w:t>
      </w:r>
      <w:r w:rsidR="00F96C50" w:rsidRPr="00387244">
        <w:rPr>
          <w:i/>
          <w:sz w:val="18"/>
          <w:szCs w:val="18"/>
        </w:rPr>
        <w:t xml:space="preserve">Глава Хомутовского </w:t>
      </w:r>
    </w:p>
    <w:p w:rsidR="00F96C50" w:rsidRDefault="00387244" w:rsidP="00F96C50">
      <w:pPr>
        <w:ind w:left="0" w:firstLine="567"/>
        <w:rPr>
          <w:i/>
          <w:sz w:val="18"/>
          <w:szCs w:val="18"/>
        </w:rPr>
      </w:pPr>
      <w:r>
        <w:rPr>
          <w:i/>
          <w:sz w:val="18"/>
          <w:szCs w:val="18"/>
        </w:rPr>
        <w:t xml:space="preserve">                                                               </w:t>
      </w:r>
      <w:r w:rsidR="00F96C50" w:rsidRPr="00387244">
        <w:rPr>
          <w:i/>
          <w:sz w:val="18"/>
          <w:szCs w:val="18"/>
        </w:rPr>
        <w:t xml:space="preserve">муниципального образования                                                       </w:t>
      </w:r>
      <w:proofErr w:type="spellStart"/>
      <w:r w:rsidR="00F96C50" w:rsidRPr="00387244">
        <w:rPr>
          <w:i/>
          <w:sz w:val="18"/>
          <w:szCs w:val="18"/>
        </w:rPr>
        <w:t>А.В.Иваненко</w:t>
      </w:r>
      <w:proofErr w:type="spellEnd"/>
    </w:p>
    <w:p w:rsidR="00387244" w:rsidRDefault="00387244" w:rsidP="00F96C50">
      <w:pPr>
        <w:ind w:left="0" w:firstLine="567"/>
        <w:rPr>
          <w:i/>
          <w:sz w:val="18"/>
          <w:szCs w:val="18"/>
        </w:rPr>
      </w:pPr>
    </w:p>
    <w:p w:rsidR="00387244" w:rsidRPr="00387244" w:rsidRDefault="00387244" w:rsidP="00F96C50">
      <w:pPr>
        <w:ind w:left="0" w:firstLine="567"/>
        <w:rPr>
          <w:i/>
          <w:sz w:val="18"/>
          <w:szCs w:val="18"/>
        </w:rPr>
      </w:pPr>
    </w:p>
    <w:p w:rsidR="00387244" w:rsidRPr="00387244" w:rsidRDefault="00387244" w:rsidP="00387244">
      <w:pPr>
        <w:ind w:left="0" w:firstLine="567"/>
        <w:jc w:val="right"/>
        <w:rPr>
          <w:i/>
          <w:sz w:val="18"/>
          <w:szCs w:val="18"/>
        </w:rPr>
      </w:pPr>
      <w:r w:rsidRPr="00387244">
        <w:rPr>
          <w:i/>
          <w:sz w:val="18"/>
          <w:szCs w:val="18"/>
        </w:rPr>
        <w:t>УТВЕРЖДЕНО</w:t>
      </w:r>
    </w:p>
    <w:p w:rsidR="00387244" w:rsidRPr="00387244" w:rsidRDefault="00387244" w:rsidP="00387244">
      <w:pPr>
        <w:ind w:left="0" w:firstLine="567"/>
        <w:jc w:val="right"/>
        <w:rPr>
          <w:i/>
          <w:sz w:val="18"/>
          <w:szCs w:val="18"/>
        </w:rPr>
      </w:pPr>
      <w:r w:rsidRPr="00387244">
        <w:rPr>
          <w:i/>
          <w:sz w:val="18"/>
          <w:szCs w:val="18"/>
        </w:rPr>
        <w:t>решением Думы Хомутовского</w:t>
      </w:r>
    </w:p>
    <w:p w:rsidR="00387244" w:rsidRPr="00387244" w:rsidRDefault="00387244" w:rsidP="00387244">
      <w:pPr>
        <w:ind w:left="0" w:firstLine="567"/>
        <w:jc w:val="right"/>
        <w:rPr>
          <w:i/>
          <w:sz w:val="18"/>
          <w:szCs w:val="18"/>
        </w:rPr>
      </w:pPr>
      <w:r w:rsidRPr="00387244">
        <w:rPr>
          <w:i/>
          <w:sz w:val="18"/>
          <w:szCs w:val="18"/>
        </w:rPr>
        <w:t xml:space="preserve"> муниципального образования</w:t>
      </w:r>
    </w:p>
    <w:p w:rsidR="00387244" w:rsidRPr="00387244" w:rsidRDefault="00387244" w:rsidP="00387244">
      <w:pPr>
        <w:ind w:left="0" w:firstLine="567"/>
        <w:jc w:val="right"/>
        <w:rPr>
          <w:i/>
          <w:sz w:val="18"/>
          <w:szCs w:val="18"/>
        </w:rPr>
      </w:pPr>
      <w:r>
        <w:rPr>
          <w:i/>
          <w:sz w:val="18"/>
          <w:szCs w:val="18"/>
        </w:rPr>
        <w:t>от 26.12.2024</w:t>
      </w:r>
      <w:r w:rsidRPr="00387244">
        <w:rPr>
          <w:i/>
          <w:sz w:val="18"/>
          <w:szCs w:val="18"/>
        </w:rPr>
        <w:t xml:space="preserve"> № </w:t>
      </w:r>
      <w:r>
        <w:rPr>
          <w:i/>
          <w:sz w:val="18"/>
          <w:szCs w:val="18"/>
        </w:rPr>
        <w:t>35-167</w:t>
      </w:r>
    </w:p>
    <w:p w:rsidR="00387244" w:rsidRPr="00387244" w:rsidRDefault="00387244" w:rsidP="00387244">
      <w:pPr>
        <w:ind w:left="0" w:firstLine="567"/>
        <w:rPr>
          <w:sz w:val="18"/>
          <w:szCs w:val="18"/>
        </w:rPr>
      </w:pPr>
    </w:p>
    <w:p w:rsidR="00387244" w:rsidRPr="00387244" w:rsidRDefault="00387244" w:rsidP="00387244">
      <w:pPr>
        <w:ind w:left="0" w:firstLine="567"/>
        <w:rPr>
          <w:sz w:val="18"/>
          <w:szCs w:val="18"/>
        </w:rPr>
      </w:pPr>
    </w:p>
    <w:p w:rsidR="00387244" w:rsidRPr="00387244" w:rsidRDefault="00387244" w:rsidP="00387244">
      <w:pPr>
        <w:ind w:left="0" w:firstLine="567"/>
        <w:jc w:val="center"/>
        <w:rPr>
          <w:sz w:val="18"/>
          <w:szCs w:val="18"/>
        </w:rPr>
      </w:pPr>
    </w:p>
    <w:p w:rsidR="00387244" w:rsidRPr="00387244" w:rsidRDefault="00387244" w:rsidP="00387244">
      <w:pPr>
        <w:ind w:left="0" w:firstLine="567"/>
        <w:jc w:val="center"/>
        <w:rPr>
          <w:sz w:val="18"/>
          <w:szCs w:val="18"/>
        </w:rPr>
      </w:pPr>
      <w:r w:rsidRPr="00387244">
        <w:rPr>
          <w:sz w:val="18"/>
          <w:szCs w:val="18"/>
        </w:rPr>
        <w:t>ПОЛОЖЕНИЕ</w:t>
      </w:r>
    </w:p>
    <w:p w:rsidR="00387244" w:rsidRPr="00387244" w:rsidRDefault="00387244" w:rsidP="00387244">
      <w:pPr>
        <w:ind w:left="0" w:firstLine="567"/>
        <w:jc w:val="center"/>
        <w:rPr>
          <w:sz w:val="18"/>
          <w:szCs w:val="18"/>
        </w:rPr>
      </w:pPr>
      <w:r w:rsidRPr="00387244">
        <w:rPr>
          <w:sz w:val="18"/>
          <w:szCs w:val="18"/>
        </w:rPr>
        <w:t>ОБ ОПЛАТЕ ТРУДА ГЛАВЫ (ВЫБОРНОГО ДОЛЖНОСТНОГО ЛИЦА МЕСТНОГО САМОУПРАВЛЕНИЯ)  ХОМУТОВСКОГО МУНИЦИПАЛЬНОГО ОБРАЗОВАНИЯ</w:t>
      </w:r>
    </w:p>
    <w:p w:rsidR="00387244" w:rsidRPr="00387244" w:rsidRDefault="00387244" w:rsidP="00387244">
      <w:pPr>
        <w:ind w:left="0" w:firstLine="567"/>
        <w:rPr>
          <w:sz w:val="18"/>
          <w:szCs w:val="18"/>
        </w:rPr>
      </w:pPr>
    </w:p>
    <w:p w:rsidR="00387244" w:rsidRPr="00387244" w:rsidRDefault="00387244" w:rsidP="00387244">
      <w:pPr>
        <w:ind w:left="0" w:firstLine="567"/>
        <w:rPr>
          <w:sz w:val="18"/>
          <w:szCs w:val="18"/>
        </w:rPr>
      </w:pPr>
      <w:r w:rsidRPr="00387244">
        <w:rPr>
          <w:sz w:val="18"/>
          <w:szCs w:val="18"/>
        </w:rPr>
        <w:t xml:space="preserve">1. </w:t>
      </w:r>
      <w:proofErr w:type="gramStart"/>
      <w:r w:rsidRPr="00387244">
        <w:rPr>
          <w:sz w:val="18"/>
          <w:szCs w:val="18"/>
        </w:rPr>
        <w:t>Настоящее Положение в соответствии с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Хомутовского муниципального образования, иными муниципальными правовыми актами, устанавливает порядок оплаты</w:t>
      </w:r>
      <w:proofErr w:type="gramEnd"/>
      <w:r w:rsidRPr="00387244">
        <w:rPr>
          <w:sz w:val="18"/>
          <w:szCs w:val="18"/>
        </w:rPr>
        <w:t xml:space="preserve"> труда Главы (выборного должностного лица  местного самоуправления)   Хомутовского  муниципального образования, осуществляющего свои полномочия на постоянной основе Главы  (далее – выборное должностное лицо).</w:t>
      </w:r>
    </w:p>
    <w:p w:rsidR="00387244" w:rsidRPr="00387244" w:rsidRDefault="00387244" w:rsidP="00387244">
      <w:pPr>
        <w:ind w:left="0" w:firstLine="567"/>
        <w:rPr>
          <w:sz w:val="18"/>
          <w:szCs w:val="18"/>
        </w:rPr>
      </w:pPr>
      <w:r w:rsidRPr="00387244">
        <w:rPr>
          <w:sz w:val="18"/>
          <w:szCs w:val="18"/>
        </w:rPr>
        <w:t>2. Выборному должностному лицу оплата труда производится за счет средств бюджета Хомутовского муниципального образования в пределах фонда оплаты труда выборных должностных лиц.</w:t>
      </w:r>
    </w:p>
    <w:p w:rsidR="00387244" w:rsidRPr="00387244" w:rsidRDefault="00387244" w:rsidP="00387244">
      <w:pPr>
        <w:ind w:left="0" w:firstLine="567"/>
        <w:rPr>
          <w:sz w:val="18"/>
          <w:szCs w:val="18"/>
        </w:rPr>
      </w:pPr>
      <w:r w:rsidRPr="00387244">
        <w:rPr>
          <w:sz w:val="18"/>
          <w:szCs w:val="18"/>
        </w:rPr>
        <w:t xml:space="preserve">3. </w:t>
      </w:r>
      <w:proofErr w:type="gramStart"/>
      <w:r w:rsidRPr="00387244">
        <w:rPr>
          <w:sz w:val="18"/>
          <w:szCs w:val="18"/>
        </w:rPr>
        <w:t>Формирование расходов на оплату труда выборных должностных лиц  на соответствующий год производится в пределах норматива формирования расходов на оплату труда выборных должностных лиц, определяемого в соответствии с 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w:t>
      </w:r>
      <w:proofErr w:type="gramEnd"/>
      <w:r w:rsidRPr="00387244">
        <w:rPr>
          <w:sz w:val="18"/>
          <w:szCs w:val="18"/>
        </w:rPr>
        <w:t xml:space="preserve"> содержание органов местного самоуправления муниципальных образований Иркутской области».</w:t>
      </w:r>
    </w:p>
    <w:p w:rsidR="00387244" w:rsidRPr="00387244" w:rsidRDefault="00387244" w:rsidP="00387244">
      <w:pPr>
        <w:ind w:left="0" w:firstLine="567"/>
        <w:rPr>
          <w:sz w:val="18"/>
          <w:szCs w:val="18"/>
        </w:rPr>
      </w:pPr>
      <w:r w:rsidRPr="00387244">
        <w:rPr>
          <w:sz w:val="18"/>
          <w:szCs w:val="18"/>
        </w:rPr>
        <w:t>4. Оплата труда выборного должностного лица производится в виде ежемесячного денежного вознаграждения, а также денежного поощрения и иных дополнительных выплат, установленных Уставом муниципального образования Хомутовского муниципального образования, настоящим Положением, с выплатой районных коэффициентов и процентных надбавок, определенных в соответствии с законодательством.</w:t>
      </w:r>
    </w:p>
    <w:p w:rsidR="00387244" w:rsidRPr="00387244" w:rsidRDefault="00387244" w:rsidP="00387244">
      <w:pPr>
        <w:ind w:left="0" w:firstLine="567"/>
        <w:rPr>
          <w:sz w:val="18"/>
          <w:szCs w:val="18"/>
        </w:rPr>
      </w:pPr>
      <w:r w:rsidRPr="00387244">
        <w:rPr>
          <w:sz w:val="18"/>
          <w:szCs w:val="18"/>
        </w:rPr>
        <w:t xml:space="preserve">5. </w:t>
      </w:r>
      <w:proofErr w:type="gramStart"/>
      <w:r w:rsidRPr="00387244">
        <w:rPr>
          <w:sz w:val="18"/>
          <w:szCs w:val="18"/>
        </w:rPr>
        <w:t>Ежемесячное денежное вознаграждение выборного должностного лица состоит из должностного оклада муниципального служащего, замещающего в администрации Хомутовского муниципального образования должность муниципальной службы, определяемый в размере, равном должностному окладу муниципального служащего, замещающего в администрации Хомутовского муниципального образования должность муниципальной службы «специалист», согласно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 в соответствии с</w:t>
      </w:r>
      <w:proofErr w:type="gramEnd"/>
      <w:r w:rsidRPr="00387244">
        <w:rPr>
          <w:sz w:val="18"/>
          <w:szCs w:val="18"/>
        </w:rPr>
        <w:t xml:space="preserve">  Законом Иркутской области от 15 октября 2007 год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p>
    <w:p w:rsidR="00387244" w:rsidRPr="00387244" w:rsidRDefault="00387244" w:rsidP="00387244">
      <w:pPr>
        <w:ind w:left="0" w:firstLine="567"/>
        <w:rPr>
          <w:sz w:val="18"/>
          <w:szCs w:val="18"/>
        </w:rPr>
      </w:pPr>
      <w:r w:rsidRPr="00387244">
        <w:rPr>
          <w:sz w:val="18"/>
          <w:szCs w:val="18"/>
        </w:rPr>
        <w:t>6. Денежное поощрение, выплачиваемое ежемесячно, устанавливается в размере 127 300 (сто двадцать семь тысяч триста) руб.</w:t>
      </w:r>
    </w:p>
    <w:p w:rsidR="00387244" w:rsidRPr="00387244" w:rsidRDefault="00387244" w:rsidP="00387244">
      <w:pPr>
        <w:ind w:left="0" w:firstLine="567"/>
        <w:rPr>
          <w:sz w:val="18"/>
          <w:szCs w:val="18"/>
        </w:rPr>
      </w:pPr>
      <w:r w:rsidRPr="00387244">
        <w:rPr>
          <w:sz w:val="18"/>
          <w:szCs w:val="18"/>
        </w:rPr>
        <w:t>7. К иным дополнительным выплатам относится ежемесячная процентная надбавка к должностному окладу за работу со сведениями, составляющими государственную тайну, в размере, установленном в соответствии с действующим законодательством, ежемесячная надбавка к должностному окладу за выслугу лет и премия по итогам работы.</w:t>
      </w:r>
    </w:p>
    <w:p w:rsidR="00387244" w:rsidRPr="00387244" w:rsidRDefault="00387244" w:rsidP="00387244">
      <w:pPr>
        <w:ind w:left="0" w:firstLine="567"/>
        <w:rPr>
          <w:sz w:val="18"/>
          <w:szCs w:val="18"/>
        </w:rPr>
      </w:pPr>
      <w:r w:rsidRPr="00387244">
        <w:rPr>
          <w:sz w:val="18"/>
          <w:szCs w:val="18"/>
        </w:rPr>
        <w:t xml:space="preserve">Ежемесячная процентная надбавка к должностному окладу за работу со сведениями, составляющими государственную тайну, устанавливается в порядке, установленном федеральным законодательством. </w:t>
      </w:r>
    </w:p>
    <w:p w:rsidR="00387244" w:rsidRPr="00387244" w:rsidRDefault="00387244" w:rsidP="00387244">
      <w:pPr>
        <w:ind w:left="0" w:firstLine="567"/>
        <w:rPr>
          <w:sz w:val="18"/>
          <w:szCs w:val="18"/>
        </w:rPr>
      </w:pPr>
      <w:r w:rsidRPr="00387244">
        <w:rPr>
          <w:sz w:val="18"/>
          <w:szCs w:val="18"/>
        </w:rPr>
        <w:t>Ежемесячная надбавка к должностному окладу за выслугу лет устанавливается в размере:</w:t>
      </w:r>
    </w:p>
    <w:p w:rsidR="00387244" w:rsidRPr="00387244" w:rsidRDefault="00387244" w:rsidP="00387244">
      <w:pPr>
        <w:ind w:left="0" w:firstLine="567"/>
        <w:rPr>
          <w:sz w:val="18"/>
          <w:szCs w:val="18"/>
        </w:rPr>
      </w:pPr>
      <w:r w:rsidRPr="00387244">
        <w:rPr>
          <w:sz w:val="18"/>
          <w:szCs w:val="18"/>
        </w:rPr>
        <w:t>Стаж работы на муниципальных должностях, должностях муниципальной службы, должностях государственной гражданской службы, воинских должностях и должностях федеральной государственной службы</w:t>
      </w:r>
      <w:r w:rsidRPr="00387244">
        <w:rPr>
          <w:sz w:val="18"/>
          <w:szCs w:val="18"/>
        </w:rPr>
        <w:tab/>
        <w:t>Размер, %</w:t>
      </w:r>
    </w:p>
    <w:p w:rsidR="00387244" w:rsidRPr="00387244" w:rsidRDefault="00387244" w:rsidP="00387244">
      <w:pPr>
        <w:ind w:left="0" w:firstLine="567"/>
        <w:rPr>
          <w:sz w:val="18"/>
          <w:szCs w:val="18"/>
        </w:rPr>
      </w:pPr>
      <w:r w:rsidRPr="00387244">
        <w:rPr>
          <w:sz w:val="18"/>
          <w:szCs w:val="18"/>
        </w:rPr>
        <w:t>От 1года до 5 лет</w:t>
      </w:r>
      <w:r w:rsidRPr="00387244">
        <w:rPr>
          <w:sz w:val="18"/>
          <w:szCs w:val="18"/>
        </w:rPr>
        <w:tab/>
        <w:t>10</w:t>
      </w:r>
    </w:p>
    <w:p w:rsidR="00387244" w:rsidRPr="00387244" w:rsidRDefault="00387244" w:rsidP="00387244">
      <w:pPr>
        <w:ind w:left="0" w:firstLine="567"/>
        <w:rPr>
          <w:sz w:val="18"/>
          <w:szCs w:val="18"/>
        </w:rPr>
      </w:pPr>
      <w:r w:rsidRPr="00387244">
        <w:rPr>
          <w:sz w:val="18"/>
          <w:szCs w:val="18"/>
        </w:rPr>
        <w:t>От 5 лет до 10 лет</w:t>
      </w:r>
      <w:r w:rsidRPr="00387244">
        <w:rPr>
          <w:sz w:val="18"/>
          <w:szCs w:val="18"/>
        </w:rPr>
        <w:tab/>
        <w:t>20</w:t>
      </w:r>
    </w:p>
    <w:p w:rsidR="00387244" w:rsidRPr="00387244" w:rsidRDefault="00387244" w:rsidP="00387244">
      <w:pPr>
        <w:ind w:left="0" w:firstLine="567"/>
        <w:rPr>
          <w:sz w:val="18"/>
          <w:szCs w:val="18"/>
        </w:rPr>
      </w:pPr>
      <w:r w:rsidRPr="00387244">
        <w:rPr>
          <w:sz w:val="18"/>
          <w:szCs w:val="18"/>
        </w:rPr>
        <w:t>Свыше 10 лет</w:t>
      </w:r>
      <w:r w:rsidRPr="00387244">
        <w:rPr>
          <w:sz w:val="18"/>
          <w:szCs w:val="18"/>
        </w:rPr>
        <w:tab/>
        <w:t>30</w:t>
      </w:r>
    </w:p>
    <w:p w:rsidR="00387244" w:rsidRPr="00387244" w:rsidRDefault="00387244" w:rsidP="00387244">
      <w:pPr>
        <w:ind w:left="0" w:firstLine="567"/>
        <w:rPr>
          <w:sz w:val="18"/>
          <w:szCs w:val="18"/>
        </w:rPr>
      </w:pPr>
    </w:p>
    <w:p w:rsidR="00387244" w:rsidRPr="00387244" w:rsidRDefault="00387244" w:rsidP="00387244">
      <w:pPr>
        <w:ind w:left="0" w:firstLine="567"/>
        <w:rPr>
          <w:sz w:val="18"/>
          <w:szCs w:val="18"/>
        </w:rPr>
      </w:pPr>
      <w:r w:rsidRPr="00387244">
        <w:rPr>
          <w:sz w:val="18"/>
          <w:szCs w:val="18"/>
        </w:rPr>
        <w:t>Выплата премии по итогам работы производится в пределах экономии средств, установленных нормативом формирования расходов на оплату труда Главы (выборного должностного лица местного самоуправления), осуществляющего свои полномочия на постоянной основе, решением Думы Хомутовского муниципального образования. Выплата премии оформляется распоряжением администрации Хомутовского муниципального образования. Выплата премии по итогам работы может осуществляться за месяц, квартал, год.</w:t>
      </w:r>
    </w:p>
    <w:p w:rsidR="00387244" w:rsidRPr="00387244" w:rsidRDefault="00387244" w:rsidP="00387244">
      <w:pPr>
        <w:ind w:left="0" w:firstLine="567"/>
        <w:rPr>
          <w:sz w:val="18"/>
          <w:szCs w:val="18"/>
        </w:rPr>
      </w:pPr>
      <w:r w:rsidRPr="00387244">
        <w:rPr>
          <w:sz w:val="18"/>
          <w:szCs w:val="18"/>
        </w:rPr>
        <w:lastRenderedPageBreak/>
        <w:t>8. Увеличение (индексация) денежного вознаграждения и денежного поощрения выборного должностного лица производится в соответствии с федеральными законами.</w:t>
      </w:r>
    </w:p>
    <w:p w:rsidR="00387244" w:rsidRPr="00387244" w:rsidRDefault="00387244" w:rsidP="00387244">
      <w:pPr>
        <w:ind w:left="0" w:firstLine="567"/>
        <w:rPr>
          <w:sz w:val="18"/>
          <w:szCs w:val="18"/>
        </w:rPr>
      </w:pPr>
      <w:r w:rsidRPr="00387244">
        <w:rPr>
          <w:sz w:val="18"/>
          <w:szCs w:val="18"/>
        </w:rPr>
        <w:t>9. Выборному должностному лицу выплачиваются районный коэффициент и процентная надбавка к заработной плате за работу в районах Крайнего Севера, приравненных к ним местностях, в южных районах Иркутской области в размерах, определенных федеральным и областным законодательством.</w:t>
      </w:r>
    </w:p>
    <w:p w:rsidR="00387244" w:rsidRPr="00387244" w:rsidRDefault="00387244" w:rsidP="00387244">
      <w:pPr>
        <w:ind w:left="0" w:firstLine="567"/>
        <w:rPr>
          <w:sz w:val="18"/>
          <w:szCs w:val="18"/>
        </w:rPr>
      </w:pPr>
    </w:p>
    <w:p w:rsidR="00387244" w:rsidRPr="00387244" w:rsidRDefault="00387244" w:rsidP="00387244">
      <w:pPr>
        <w:ind w:left="0" w:firstLine="567"/>
        <w:rPr>
          <w:sz w:val="18"/>
          <w:szCs w:val="18"/>
        </w:rPr>
      </w:pPr>
    </w:p>
    <w:p w:rsidR="00F96C50" w:rsidRPr="00F96C50" w:rsidRDefault="00387244" w:rsidP="00387244">
      <w:pPr>
        <w:ind w:left="0" w:firstLine="567"/>
        <w:rPr>
          <w:sz w:val="18"/>
          <w:szCs w:val="18"/>
        </w:rPr>
      </w:pPr>
      <w:r w:rsidRPr="00387244">
        <w:rPr>
          <w:sz w:val="18"/>
          <w:szCs w:val="18"/>
        </w:rPr>
        <w:t xml:space="preserve">Начальник отдела </w:t>
      </w:r>
      <w:proofErr w:type="spellStart"/>
      <w:r w:rsidRPr="00387244">
        <w:rPr>
          <w:sz w:val="18"/>
          <w:szCs w:val="18"/>
        </w:rPr>
        <w:t>МЗиРМП</w:t>
      </w:r>
      <w:proofErr w:type="spellEnd"/>
      <w:r w:rsidRPr="00387244">
        <w:rPr>
          <w:sz w:val="18"/>
          <w:szCs w:val="18"/>
        </w:rPr>
        <w:t xml:space="preserve">                                                </w:t>
      </w:r>
      <w:proofErr w:type="spellStart"/>
      <w:r w:rsidRPr="00387244">
        <w:rPr>
          <w:sz w:val="18"/>
          <w:szCs w:val="18"/>
        </w:rPr>
        <w:t>Е.Н.Дубровина</w:t>
      </w:r>
      <w:proofErr w:type="spellEnd"/>
      <w:r w:rsidRPr="00387244">
        <w:rPr>
          <w:sz w:val="18"/>
          <w:szCs w:val="18"/>
        </w:rPr>
        <w:t xml:space="preserve">                                                           </w:t>
      </w:r>
    </w:p>
    <w:p w:rsidR="00A95D05" w:rsidRDefault="00A95D05" w:rsidP="00387244">
      <w:pPr>
        <w:ind w:left="0" w:firstLine="567"/>
        <w:rPr>
          <w:sz w:val="18"/>
          <w:szCs w:val="18"/>
        </w:rPr>
      </w:pPr>
    </w:p>
    <w:p w:rsidR="00504A58" w:rsidRDefault="00504A58" w:rsidP="00E52CEA">
      <w:pPr>
        <w:ind w:left="0" w:firstLine="567"/>
        <w:rPr>
          <w:b/>
          <w:sz w:val="18"/>
          <w:szCs w:val="18"/>
        </w:rPr>
      </w:pPr>
    </w:p>
    <w:p w:rsidR="002A5238" w:rsidRPr="002A5238" w:rsidRDefault="002A5238" w:rsidP="002A5238">
      <w:pPr>
        <w:ind w:left="0" w:firstLine="567"/>
        <w:rPr>
          <w:sz w:val="18"/>
          <w:szCs w:val="18"/>
        </w:rPr>
      </w:pPr>
    </w:p>
    <w:p w:rsidR="002A5238" w:rsidRPr="002A5238" w:rsidRDefault="002A5238" w:rsidP="002A5238">
      <w:pPr>
        <w:ind w:left="0" w:firstLine="567"/>
        <w:jc w:val="center"/>
        <w:rPr>
          <w:sz w:val="18"/>
          <w:szCs w:val="18"/>
        </w:rPr>
      </w:pPr>
      <w:r w:rsidRPr="002A5238">
        <w:rPr>
          <w:sz w:val="18"/>
          <w:szCs w:val="18"/>
        </w:rPr>
        <w:t>РОССИЙСКАЯ ФЕДЕРАЦИЯ</w:t>
      </w:r>
    </w:p>
    <w:p w:rsidR="002A5238" w:rsidRPr="002A5238" w:rsidRDefault="002A5238" w:rsidP="002A5238">
      <w:pPr>
        <w:ind w:left="0" w:firstLine="567"/>
        <w:jc w:val="center"/>
        <w:rPr>
          <w:sz w:val="18"/>
          <w:szCs w:val="18"/>
        </w:rPr>
      </w:pPr>
      <w:r w:rsidRPr="002A5238">
        <w:rPr>
          <w:sz w:val="18"/>
          <w:szCs w:val="18"/>
        </w:rPr>
        <w:t>ИРКУТСКАЯ ОБЛАСТЬ   ИРКУТСКИЙ РАЙОН</w:t>
      </w:r>
    </w:p>
    <w:p w:rsidR="002A5238" w:rsidRPr="002A5238" w:rsidRDefault="002A5238" w:rsidP="002A5238">
      <w:pPr>
        <w:ind w:left="0" w:firstLine="567"/>
        <w:jc w:val="center"/>
        <w:rPr>
          <w:sz w:val="18"/>
          <w:szCs w:val="18"/>
        </w:rPr>
      </w:pPr>
      <w:r w:rsidRPr="002A5238">
        <w:rPr>
          <w:sz w:val="18"/>
          <w:szCs w:val="18"/>
        </w:rPr>
        <w:t>ДУМА</w:t>
      </w:r>
    </w:p>
    <w:p w:rsidR="002A5238" w:rsidRPr="002A5238" w:rsidRDefault="002A5238" w:rsidP="002A5238">
      <w:pPr>
        <w:ind w:left="0" w:firstLine="567"/>
        <w:jc w:val="center"/>
        <w:rPr>
          <w:sz w:val="18"/>
          <w:szCs w:val="18"/>
        </w:rPr>
      </w:pPr>
      <w:r w:rsidRPr="002A5238">
        <w:rPr>
          <w:sz w:val="18"/>
          <w:szCs w:val="18"/>
        </w:rPr>
        <w:t>Хомутовского муниципального образования</w:t>
      </w:r>
    </w:p>
    <w:p w:rsidR="002A5238" w:rsidRPr="002A5238" w:rsidRDefault="002A5238" w:rsidP="002A5238">
      <w:pPr>
        <w:ind w:left="0" w:firstLine="567"/>
        <w:jc w:val="center"/>
        <w:rPr>
          <w:sz w:val="18"/>
          <w:szCs w:val="18"/>
        </w:rPr>
      </w:pPr>
      <w:r w:rsidRPr="002A5238">
        <w:rPr>
          <w:sz w:val="18"/>
          <w:szCs w:val="18"/>
        </w:rPr>
        <w:t>Пятый созыв</w:t>
      </w:r>
    </w:p>
    <w:p w:rsidR="002A5238" w:rsidRPr="002A5238" w:rsidRDefault="002A5238" w:rsidP="002A5238">
      <w:pPr>
        <w:ind w:left="0" w:firstLine="567"/>
        <w:jc w:val="center"/>
        <w:rPr>
          <w:sz w:val="18"/>
          <w:szCs w:val="18"/>
        </w:rPr>
      </w:pPr>
      <w:r w:rsidRPr="002A5238">
        <w:rPr>
          <w:sz w:val="18"/>
          <w:szCs w:val="18"/>
        </w:rPr>
        <w:t>Решение</w:t>
      </w:r>
    </w:p>
    <w:p w:rsidR="002A5238" w:rsidRPr="002A5238" w:rsidRDefault="002A5238" w:rsidP="002A5238">
      <w:pPr>
        <w:ind w:left="0" w:firstLine="567"/>
        <w:rPr>
          <w:sz w:val="18"/>
          <w:szCs w:val="18"/>
          <w:u w:val="single"/>
        </w:rPr>
      </w:pPr>
    </w:p>
    <w:p w:rsidR="002A5238" w:rsidRPr="002A5238" w:rsidRDefault="002A5238" w:rsidP="002A5238">
      <w:pPr>
        <w:ind w:left="0" w:firstLine="567"/>
        <w:rPr>
          <w:sz w:val="18"/>
          <w:szCs w:val="18"/>
          <w:u w:val="single"/>
        </w:rPr>
      </w:pPr>
      <w:r w:rsidRPr="002A5238">
        <w:rPr>
          <w:sz w:val="18"/>
          <w:szCs w:val="18"/>
          <w:u w:val="single"/>
        </w:rPr>
        <w:t>26.12.2024 №  35-168 од</w:t>
      </w:r>
    </w:p>
    <w:p w:rsidR="00504A58" w:rsidRDefault="002A5238" w:rsidP="002A5238">
      <w:pPr>
        <w:ind w:left="0" w:firstLine="567"/>
        <w:rPr>
          <w:sz w:val="18"/>
          <w:szCs w:val="18"/>
        </w:rPr>
      </w:pPr>
      <w:r w:rsidRPr="002A5238">
        <w:rPr>
          <w:sz w:val="18"/>
          <w:szCs w:val="18"/>
        </w:rPr>
        <w:t xml:space="preserve">          с. Хомутово</w:t>
      </w:r>
    </w:p>
    <w:p w:rsidR="002A5238" w:rsidRDefault="002A5238" w:rsidP="002A5238">
      <w:pPr>
        <w:ind w:left="0" w:firstLine="567"/>
        <w:rPr>
          <w:sz w:val="18"/>
          <w:szCs w:val="18"/>
        </w:rPr>
      </w:pPr>
    </w:p>
    <w:p w:rsidR="002A5238" w:rsidRPr="002A5238" w:rsidRDefault="002A5238" w:rsidP="002A5238">
      <w:pPr>
        <w:ind w:left="0" w:firstLine="567"/>
        <w:rPr>
          <w:sz w:val="18"/>
          <w:szCs w:val="18"/>
        </w:rPr>
      </w:pPr>
    </w:p>
    <w:p w:rsidR="002A5238" w:rsidRPr="002A5238" w:rsidRDefault="002A5238" w:rsidP="00F24AE8">
      <w:pPr>
        <w:ind w:left="0" w:firstLine="567"/>
        <w:rPr>
          <w:b/>
          <w:sz w:val="18"/>
          <w:szCs w:val="18"/>
        </w:rPr>
      </w:pPr>
    </w:p>
    <w:p w:rsidR="002A5238" w:rsidRPr="00F24AE8" w:rsidRDefault="002A5238" w:rsidP="00F24AE8">
      <w:pPr>
        <w:ind w:left="0" w:firstLine="567"/>
        <w:rPr>
          <w:sz w:val="18"/>
          <w:szCs w:val="18"/>
        </w:rPr>
      </w:pPr>
      <w:r w:rsidRPr="00F24AE8">
        <w:rPr>
          <w:sz w:val="18"/>
          <w:szCs w:val="18"/>
        </w:rPr>
        <w:t xml:space="preserve">Об утверждении плана работы Думы Хомутовского муниципального образования  </w:t>
      </w:r>
    </w:p>
    <w:p w:rsidR="002A5238" w:rsidRPr="00F24AE8" w:rsidRDefault="002A5238" w:rsidP="00F24AE8">
      <w:pPr>
        <w:ind w:left="0" w:firstLine="567"/>
        <w:rPr>
          <w:sz w:val="18"/>
          <w:szCs w:val="18"/>
        </w:rPr>
      </w:pPr>
      <w:r w:rsidRPr="00F24AE8">
        <w:rPr>
          <w:sz w:val="18"/>
          <w:szCs w:val="18"/>
        </w:rPr>
        <w:t>на 1-е полугодие 2025 года.</w:t>
      </w:r>
    </w:p>
    <w:p w:rsidR="002A5238" w:rsidRPr="00F24AE8" w:rsidRDefault="002A5238" w:rsidP="00F24AE8">
      <w:pPr>
        <w:ind w:left="0" w:firstLine="0"/>
        <w:rPr>
          <w:sz w:val="18"/>
          <w:szCs w:val="18"/>
        </w:rPr>
      </w:pPr>
    </w:p>
    <w:p w:rsidR="002A5238" w:rsidRPr="00F24AE8" w:rsidRDefault="002A5238" w:rsidP="00F24AE8">
      <w:pPr>
        <w:ind w:left="0" w:firstLine="567"/>
        <w:rPr>
          <w:sz w:val="18"/>
          <w:szCs w:val="18"/>
        </w:rPr>
      </w:pPr>
    </w:p>
    <w:p w:rsidR="002A5238" w:rsidRDefault="002A5238" w:rsidP="00F24AE8">
      <w:pPr>
        <w:ind w:left="0" w:firstLine="567"/>
        <w:rPr>
          <w:sz w:val="18"/>
          <w:szCs w:val="18"/>
        </w:rPr>
      </w:pPr>
      <w:r w:rsidRPr="00F24AE8">
        <w:rPr>
          <w:sz w:val="18"/>
          <w:szCs w:val="18"/>
        </w:rPr>
        <w:t>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F24AE8" w:rsidRPr="00F24AE8" w:rsidRDefault="00F24AE8" w:rsidP="00F24AE8">
      <w:pPr>
        <w:ind w:left="0" w:firstLine="567"/>
        <w:rPr>
          <w:sz w:val="18"/>
          <w:szCs w:val="18"/>
        </w:rPr>
      </w:pPr>
    </w:p>
    <w:p w:rsidR="002A5238" w:rsidRDefault="002A5238" w:rsidP="00F24AE8">
      <w:pPr>
        <w:ind w:left="0" w:firstLine="567"/>
        <w:rPr>
          <w:sz w:val="18"/>
          <w:szCs w:val="18"/>
        </w:rPr>
      </w:pPr>
      <w:r w:rsidRPr="00F24AE8">
        <w:rPr>
          <w:sz w:val="18"/>
          <w:szCs w:val="18"/>
        </w:rPr>
        <w:t xml:space="preserve">РЕШИЛА: </w:t>
      </w:r>
    </w:p>
    <w:p w:rsidR="00F24AE8" w:rsidRPr="00F24AE8" w:rsidRDefault="00F24AE8" w:rsidP="00F24AE8">
      <w:pPr>
        <w:ind w:left="0" w:firstLine="567"/>
        <w:rPr>
          <w:sz w:val="18"/>
          <w:szCs w:val="18"/>
        </w:rPr>
      </w:pPr>
    </w:p>
    <w:p w:rsidR="002A5238" w:rsidRPr="00F24AE8" w:rsidRDefault="002A5238" w:rsidP="00F24AE8">
      <w:pPr>
        <w:ind w:left="0" w:firstLine="567"/>
        <w:rPr>
          <w:sz w:val="18"/>
          <w:szCs w:val="18"/>
        </w:rPr>
      </w:pPr>
      <w:r w:rsidRPr="00F24AE8">
        <w:rPr>
          <w:sz w:val="18"/>
          <w:szCs w:val="18"/>
        </w:rPr>
        <w:t>1. Утвердить План работы Думы Хомутовского муниципального образования на 1-е полугодие 2025 года. (Приложение).</w:t>
      </w:r>
    </w:p>
    <w:p w:rsidR="002A5238" w:rsidRPr="00F24AE8" w:rsidRDefault="002A5238" w:rsidP="00F24AE8">
      <w:pPr>
        <w:ind w:left="0" w:firstLine="567"/>
        <w:rPr>
          <w:sz w:val="18"/>
          <w:szCs w:val="18"/>
        </w:rPr>
      </w:pPr>
      <w:r w:rsidRPr="00F24AE8">
        <w:rPr>
          <w:sz w:val="18"/>
          <w:szCs w:val="18"/>
        </w:rPr>
        <w:tab/>
        <w:t>2. Опубликовать настоящее решение в установленном законом порядке.</w:t>
      </w:r>
    </w:p>
    <w:p w:rsidR="002A5238" w:rsidRPr="00F24AE8" w:rsidRDefault="002A5238" w:rsidP="002A5238">
      <w:pPr>
        <w:ind w:left="0" w:firstLine="567"/>
        <w:rPr>
          <w:sz w:val="18"/>
          <w:szCs w:val="18"/>
        </w:rPr>
      </w:pPr>
    </w:p>
    <w:p w:rsidR="002A5238" w:rsidRPr="00F24AE8" w:rsidRDefault="002A5238" w:rsidP="002A5238">
      <w:pPr>
        <w:ind w:left="0" w:firstLine="567"/>
        <w:rPr>
          <w:sz w:val="18"/>
          <w:szCs w:val="18"/>
        </w:rPr>
      </w:pPr>
    </w:p>
    <w:p w:rsidR="002A5238" w:rsidRPr="00F24AE8" w:rsidRDefault="00F24AE8" w:rsidP="002A5238">
      <w:pPr>
        <w:ind w:left="0" w:firstLine="567"/>
        <w:rPr>
          <w:i/>
          <w:sz w:val="18"/>
          <w:szCs w:val="18"/>
        </w:rPr>
      </w:pPr>
      <w:r>
        <w:rPr>
          <w:i/>
          <w:sz w:val="18"/>
          <w:szCs w:val="18"/>
        </w:rPr>
        <w:t xml:space="preserve">                                                                   </w:t>
      </w:r>
      <w:r w:rsidR="002A5238" w:rsidRPr="00F24AE8">
        <w:rPr>
          <w:i/>
          <w:sz w:val="18"/>
          <w:szCs w:val="18"/>
        </w:rPr>
        <w:t>Глава Хомутовского</w:t>
      </w:r>
    </w:p>
    <w:p w:rsidR="00504A58" w:rsidRDefault="00F24AE8" w:rsidP="002A5238">
      <w:pPr>
        <w:ind w:left="0" w:firstLine="567"/>
        <w:rPr>
          <w:i/>
          <w:sz w:val="18"/>
          <w:szCs w:val="18"/>
        </w:rPr>
      </w:pPr>
      <w:r>
        <w:rPr>
          <w:i/>
          <w:sz w:val="18"/>
          <w:szCs w:val="18"/>
        </w:rPr>
        <w:t xml:space="preserve">                                                                  </w:t>
      </w:r>
      <w:r w:rsidR="002A5238" w:rsidRPr="00F24AE8">
        <w:rPr>
          <w:i/>
          <w:sz w:val="18"/>
          <w:szCs w:val="18"/>
        </w:rPr>
        <w:t xml:space="preserve">муниципального образования                                                        </w:t>
      </w:r>
      <w:proofErr w:type="spellStart"/>
      <w:r w:rsidR="002A5238" w:rsidRPr="00F24AE8">
        <w:rPr>
          <w:i/>
          <w:sz w:val="18"/>
          <w:szCs w:val="18"/>
        </w:rPr>
        <w:t>А.В.Иваненко</w:t>
      </w:r>
      <w:proofErr w:type="spellEnd"/>
    </w:p>
    <w:p w:rsidR="008B5728" w:rsidRPr="008B5728" w:rsidRDefault="008B5728" w:rsidP="002A5238">
      <w:pPr>
        <w:ind w:left="0" w:firstLine="567"/>
        <w:rPr>
          <w:i/>
          <w:sz w:val="18"/>
          <w:szCs w:val="18"/>
        </w:rPr>
      </w:pPr>
    </w:p>
    <w:p w:rsidR="008B5728" w:rsidRPr="008B5728" w:rsidRDefault="008B5728" w:rsidP="002A5238">
      <w:pPr>
        <w:ind w:left="0" w:firstLine="567"/>
        <w:rPr>
          <w:i/>
          <w:sz w:val="18"/>
          <w:szCs w:val="18"/>
        </w:rPr>
      </w:pPr>
    </w:p>
    <w:p w:rsidR="006C1626" w:rsidRDefault="006C1626" w:rsidP="00F347BF">
      <w:pPr>
        <w:ind w:left="0" w:firstLine="567"/>
        <w:jc w:val="center"/>
        <w:rPr>
          <w:i/>
          <w:sz w:val="18"/>
          <w:szCs w:val="18"/>
        </w:rPr>
      </w:pPr>
    </w:p>
    <w:p w:rsidR="006C1626" w:rsidRDefault="006C1626" w:rsidP="008B5728">
      <w:pPr>
        <w:ind w:left="0" w:firstLine="567"/>
        <w:jc w:val="right"/>
        <w:rPr>
          <w:i/>
          <w:sz w:val="18"/>
          <w:szCs w:val="18"/>
        </w:rPr>
      </w:pPr>
    </w:p>
    <w:p w:rsidR="008B5728" w:rsidRPr="008B5728" w:rsidRDefault="008B5728" w:rsidP="008B5728">
      <w:pPr>
        <w:ind w:left="0" w:firstLine="567"/>
        <w:jc w:val="right"/>
        <w:rPr>
          <w:i/>
          <w:sz w:val="18"/>
          <w:szCs w:val="18"/>
        </w:rPr>
      </w:pPr>
      <w:r w:rsidRPr="008B5728">
        <w:rPr>
          <w:i/>
          <w:sz w:val="18"/>
          <w:szCs w:val="18"/>
        </w:rPr>
        <w:t xml:space="preserve">Приложение </w:t>
      </w:r>
    </w:p>
    <w:p w:rsidR="008B5728" w:rsidRPr="008B5728" w:rsidRDefault="008B5728" w:rsidP="008B5728">
      <w:pPr>
        <w:ind w:left="0" w:firstLine="567"/>
        <w:jc w:val="right"/>
        <w:rPr>
          <w:i/>
          <w:sz w:val="18"/>
          <w:szCs w:val="18"/>
        </w:rPr>
      </w:pPr>
      <w:r w:rsidRPr="008B5728">
        <w:rPr>
          <w:i/>
          <w:sz w:val="18"/>
          <w:szCs w:val="18"/>
        </w:rPr>
        <w:t>к решению Думы Хомутовского</w:t>
      </w:r>
    </w:p>
    <w:p w:rsidR="008B5728" w:rsidRPr="008B5728" w:rsidRDefault="008B5728" w:rsidP="008B5728">
      <w:pPr>
        <w:ind w:left="0" w:firstLine="567"/>
        <w:jc w:val="right"/>
        <w:rPr>
          <w:i/>
          <w:sz w:val="18"/>
          <w:szCs w:val="18"/>
        </w:rPr>
      </w:pPr>
      <w:r w:rsidRPr="008B5728">
        <w:rPr>
          <w:i/>
          <w:sz w:val="18"/>
          <w:szCs w:val="18"/>
        </w:rPr>
        <w:t xml:space="preserve"> муниципального образования</w:t>
      </w:r>
    </w:p>
    <w:p w:rsidR="008B5728" w:rsidRPr="008B5728" w:rsidRDefault="008B5728" w:rsidP="008B5728">
      <w:pPr>
        <w:ind w:left="0" w:firstLine="567"/>
        <w:jc w:val="right"/>
        <w:rPr>
          <w:i/>
          <w:sz w:val="18"/>
          <w:szCs w:val="18"/>
        </w:rPr>
      </w:pPr>
      <w:r w:rsidRPr="008B5728">
        <w:rPr>
          <w:i/>
          <w:sz w:val="18"/>
          <w:szCs w:val="18"/>
        </w:rPr>
        <w:t xml:space="preserve">от </w:t>
      </w:r>
      <w:r>
        <w:rPr>
          <w:i/>
          <w:sz w:val="18"/>
          <w:szCs w:val="18"/>
        </w:rPr>
        <w:t xml:space="preserve">26.12.2024 </w:t>
      </w:r>
      <w:r w:rsidRPr="008B5728">
        <w:rPr>
          <w:i/>
          <w:sz w:val="18"/>
          <w:szCs w:val="18"/>
        </w:rPr>
        <w:t>№</w:t>
      </w:r>
      <w:r w:rsidR="006C1626">
        <w:rPr>
          <w:i/>
          <w:sz w:val="18"/>
          <w:szCs w:val="18"/>
        </w:rPr>
        <w:t xml:space="preserve"> 35-168д</w:t>
      </w:r>
    </w:p>
    <w:p w:rsidR="008B5728" w:rsidRPr="008B5728" w:rsidRDefault="008B5728" w:rsidP="008B5728">
      <w:pPr>
        <w:ind w:left="0" w:firstLine="567"/>
        <w:rPr>
          <w:sz w:val="18"/>
          <w:szCs w:val="18"/>
        </w:rPr>
      </w:pPr>
    </w:p>
    <w:p w:rsidR="008B5728" w:rsidRPr="008B5728" w:rsidRDefault="008B5728" w:rsidP="006C1626">
      <w:pPr>
        <w:ind w:left="0" w:firstLine="567"/>
        <w:jc w:val="center"/>
        <w:rPr>
          <w:sz w:val="18"/>
          <w:szCs w:val="18"/>
        </w:rPr>
      </w:pPr>
      <w:r w:rsidRPr="008B5728">
        <w:rPr>
          <w:sz w:val="18"/>
          <w:szCs w:val="18"/>
        </w:rPr>
        <w:t>План работы</w:t>
      </w:r>
    </w:p>
    <w:p w:rsidR="008B5728" w:rsidRPr="008B5728" w:rsidRDefault="008B5728" w:rsidP="006C1626">
      <w:pPr>
        <w:ind w:left="0" w:firstLine="567"/>
        <w:jc w:val="center"/>
        <w:rPr>
          <w:sz w:val="18"/>
          <w:szCs w:val="18"/>
        </w:rPr>
      </w:pPr>
      <w:r w:rsidRPr="008B5728">
        <w:rPr>
          <w:sz w:val="18"/>
          <w:szCs w:val="18"/>
        </w:rPr>
        <w:t>Думы Хомутовского муниципального образования</w:t>
      </w:r>
    </w:p>
    <w:p w:rsidR="008B5728" w:rsidRPr="008B5728" w:rsidRDefault="008B5728" w:rsidP="006C1626">
      <w:pPr>
        <w:ind w:left="0" w:firstLine="567"/>
        <w:jc w:val="center"/>
        <w:rPr>
          <w:sz w:val="18"/>
          <w:szCs w:val="18"/>
        </w:rPr>
      </w:pPr>
      <w:r w:rsidRPr="008B5728">
        <w:rPr>
          <w:sz w:val="18"/>
          <w:szCs w:val="18"/>
        </w:rPr>
        <w:t>на 1 полугодие 2025 года.</w:t>
      </w:r>
    </w:p>
    <w:p w:rsidR="008B5728" w:rsidRPr="008B5728" w:rsidRDefault="008B5728" w:rsidP="008B5728">
      <w:pPr>
        <w:ind w:left="0" w:firstLine="567"/>
        <w:rPr>
          <w:sz w:val="18"/>
          <w:szCs w:val="18"/>
        </w:rPr>
      </w:pPr>
    </w:p>
    <w:p w:rsidR="008B5728" w:rsidRPr="008B5728" w:rsidRDefault="008B5728" w:rsidP="006C1626">
      <w:pPr>
        <w:ind w:left="0" w:firstLine="567"/>
        <w:rPr>
          <w:sz w:val="18"/>
          <w:szCs w:val="18"/>
        </w:rPr>
      </w:pPr>
      <w:r w:rsidRPr="008B5728">
        <w:rPr>
          <w:sz w:val="18"/>
          <w:szCs w:val="18"/>
        </w:rPr>
        <w:t>Январь -  30.01.2025 г., 16-00 ч.</w:t>
      </w:r>
    </w:p>
    <w:p w:rsidR="008B5728" w:rsidRPr="008B5728" w:rsidRDefault="008B5728" w:rsidP="006C1626">
      <w:pPr>
        <w:ind w:left="0" w:firstLine="567"/>
        <w:rPr>
          <w:sz w:val="18"/>
          <w:szCs w:val="18"/>
        </w:rPr>
      </w:pPr>
      <w:r w:rsidRPr="008B5728">
        <w:rPr>
          <w:sz w:val="18"/>
          <w:szCs w:val="18"/>
        </w:rPr>
        <w:t>1. О внесении изменений и дополнений в бюджет Хомутовского муниципального образования на 2025 год.</w:t>
      </w:r>
    </w:p>
    <w:p w:rsidR="008B5728" w:rsidRPr="008B5728" w:rsidRDefault="008B5728" w:rsidP="006C1626">
      <w:pPr>
        <w:ind w:left="0" w:firstLine="567"/>
        <w:rPr>
          <w:sz w:val="18"/>
          <w:szCs w:val="18"/>
        </w:rPr>
      </w:pPr>
      <w:r w:rsidRPr="008B5728">
        <w:rPr>
          <w:sz w:val="18"/>
          <w:szCs w:val="18"/>
        </w:rPr>
        <w:t>2. Отчет об исполнении Программы (плана) приватизации муниципального имущества Хомутовского муниципального образования за 2024 год.</w:t>
      </w:r>
    </w:p>
    <w:p w:rsidR="008B5728" w:rsidRPr="008B5728" w:rsidRDefault="008B5728" w:rsidP="006C1626">
      <w:pPr>
        <w:ind w:left="0" w:firstLine="567"/>
        <w:rPr>
          <w:sz w:val="18"/>
          <w:szCs w:val="18"/>
        </w:rPr>
      </w:pPr>
      <w:r w:rsidRPr="008B5728">
        <w:rPr>
          <w:sz w:val="18"/>
          <w:szCs w:val="18"/>
        </w:rPr>
        <w:t xml:space="preserve">3. Разное: </w:t>
      </w:r>
    </w:p>
    <w:p w:rsidR="008B5728" w:rsidRPr="008B5728" w:rsidRDefault="008B5728" w:rsidP="006C1626">
      <w:pPr>
        <w:ind w:left="0" w:firstLine="567"/>
        <w:rPr>
          <w:sz w:val="18"/>
          <w:szCs w:val="18"/>
        </w:rPr>
      </w:pPr>
      <w:r w:rsidRPr="008B5728">
        <w:rPr>
          <w:sz w:val="18"/>
          <w:szCs w:val="18"/>
        </w:rPr>
        <w:t>- Информация: О проведении праздничных мероприятий 23 февраля; 8 марта; Масленица.</w:t>
      </w:r>
    </w:p>
    <w:p w:rsidR="008B5728" w:rsidRPr="008B5728" w:rsidRDefault="008B5728" w:rsidP="006C1626">
      <w:pPr>
        <w:ind w:left="0" w:firstLine="567"/>
        <w:rPr>
          <w:sz w:val="18"/>
          <w:szCs w:val="18"/>
        </w:rPr>
      </w:pPr>
      <w:r w:rsidRPr="008B5728">
        <w:rPr>
          <w:sz w:val="18"/>
          <w:szCs w:val="18"/>
        </w:rPr>
        <w:t>- информация о перспективах участия Хомутовского муниципального образования в программных мероприятиях.</w:t>
      </w:r>
    </w:p>
    <w:p w:rsidR="008B5728" w:rsidRPr="008B5728" w:rsidRDefault="008B5728" w:rsidP="006C1626">
      <w:pPr>
        <w:ind w:left="0" w:firstLine="567"/>
        <w:rPr>
          <w:sz w:val="18"/>
          <w:szCs w:val="18"/>
        </w:rPr>
      </w:pPr>
    </w:p>
    <w:p w:rsidR="008B5728" w:rsidRPr="008B5728" w:rsidRDefault="008B5728" w:rsidP="006C1626">
      <w:pPr>
        <w:ind w:left="0" w:firstLine="567"/>
        <w:rPr>
          <w:sz w:val="18"/>
          <w:szCs w:val="18"/>
        </w:rPr>
      </w:pPr>
      <w:r w:rsidRPr="008B5728">
        <w:rPr>
          <w:sz w:val="18"/>
          <w:szCs w:val="18"/>
        </w:rPr>
        <w:t>Февраль - 27.02.2025 г., 16-00 ч.</w:t>
      </w:r>
    </w:p>
    <w:p w:rsidR="008B5728" w:rsidRPr="008B5728" w:rsidRDefault="008B5728" w:rsidP="006C1626">
      <w:pPr>
        <w:ind w:left="0" w:firstLine="567"/>
        <w:rPr>
          <w:sz w:val="18"/>
          <w:szCs w:val="18"/>
        </w:rPr>
      </w:pPr>
      <w:r w:rsidRPr="008B5728">
        <w:rPr>
          <w:sz w:val="18"/>
          <w:szCs w:val="18"/>
        </w:rPr>
        <w:t xml:space="preserve">1. О внесении изменений и дополнений в бюджет Хомутовского муниципального образования на 2025 год; </w:t>
      </w:r>
    </w:p>
    <w:p w:rsidR="008B5728" w:rsidRPr="008B5728" w:rsidRDefault="008B5728" w:rsidP="006C1626">
      <w:pPr>
        <w:ind w:left="0" w:firstLine="567"/>
        <w:rPr>
          <w:sz w:val="18"/>
          <w:szCs w:val="18"/>
        </w:rPr>
      </w:pPr>
      <w:r w:rsidRPr="008B5728">
        <w:rPr>
          <w:sz w:val="18"/>
          <w:szCs w:val="18"/>
        </w:rPr>
        <w:t>2. Разное: Информация:</w:t>
      </w:r>
    </w:p>
    <w:p w:rsidR="008B5728" w:rsidRPr="008B5728" w:rsidRDefault="008B5728" w:rsidP="006C1626">
      <w:pPr>
        <w:ind w:left="0" w:firstLine="567"/>
        <w:rPr>
          <w:sz w:val="18"/>
          <w:szCs w:val="18"/>
        </w:rPr>
      </w:pPr>
      <w:r w:rsidRPr="008B5728">
        <w:rPr>
          <w:sz w:val="18"/>
          <w:szCs w:val="18"/>
        </w:rPr>
        <w:t>- О плане мероприятий по ремонту дорог и устройству уличного освещения на территории Хомутовского МО в 2025 году;</w:t>
      </w:r>
    </w:p>
    <w:p w:rsidR="008B5728" w:rsidRPr="008B5728" w:rsidRDefault="008B5728" w:rsidP="006C1626">
      <w:pPr>
        <w:ind w:left="0" w:firstLine="567"/>
        <w:rPr>
          <w:sz w:val="18"/>
          <w:szCs w:val="18"/>
        </w:rPr>
      </w:pPr>
      <w:r w:rsidRPr="008B5728">
        <w:rPr>
          <w:sz w:val="18"/>
          <w:szCs w:val="18"/>
        </w:rPr>
        <w:t>- о подготовке празднования Дня Победы в Великой Отечественной войне;</w:t>
      </w:r>
    </w:p>
    <w:p w:rsidR="008B5728" w:rsidRPr="008B5728" w:rsidRDefault="008B5728" w:rsidP="006C1626">
      <w:pPr>
        <w:ind w:left="0" w:firstLine="567"/>
        <w:rPr>
          <w:sz w:val="18"/>
          <w:szCs w:val="18"/>
        </w:rPr>
      </w:pPr>
      <w:r w:rsidRPr="008B5728">
        <w:rPr>
          <w:sz w:val="18"/>
          <w:szCs w:val="18"/>
        </w:rPr>
        <w:t>- о подготовке праздника «День села».</w:t>
      </w:r>
    </w:p>
    <w:p w:rsidR="008B5728" w:rsidRPr="008B5728" w:rsidRDefault="008B5728" w:rsidP="006C1626">
      <w:pPr>
        <w:ind w:left="0" w:firstLine="567"/>
        <w:rPr>
          <w:sz w:val="18"/>
          <w:szCs w:val="18"/>
        </w:rPr>
      </w:pPr>
    </w:p>
    <w:p w:rsidR="008B5728" w:rsidRPr="008B5728" w:rsidRDefault="008B5728" w:rsidP="006C1626">
      <w:pPr>
        <w:ind w:left="0" w:firstLine="567"/>
        <w:rPr>
          <w:sz w:val="18"/>
          <w:szCs w:val="18"/>
        </w:rPr>
      </w:pPr>
      <w:r w:rsidRPr="008B5728">
        <w:rPr>
          <w:sz w:val="18"/>
          <w:szCs w:val="18"/>
        </w:rPr>
        <w:t>Март – 27.03.2025 г., 16-00</w:t>
      </w:r>
    </w:p>
    <w:p w:rsidR="008B5728" w:rsidRPr="008B5728" w:rsidRDefault="008B5728" w:rsidP="006C1626">
      <w:pPr>
        <w:ind w:left="0" w:firstLine="567"/>
        <w:rPr>
          <w:sz w:val="18"/>
          <w:szCs w:val="18"/>
        </w:rPr>
      </w:pPr>
      <w:r w:rsidRPr="008B5728">
        <w:rPr>
          <w:sz w:val="18"/>
          <w:szCs w:val="18"/>
        </w:rPr>
        <w:t>1.</w:t>
      </w:r>
      <w:r w:rsidRPr="008B5728">
        <w:rPr>
          <w:sz w:val="18"/>
          <w:szCs w:val="18"/>
        </w:rPr>
        <w:tab/>
        <w:t>Отчет о результатах деятельности Главы и администрации Хомутовского муниципального образования за 2024 год.</w:t>
      </w:r>
    </w:p>
    <w:p w:rsidR="008B5728" w:rsidRPr="008B5728" w:rsidRDefault="008B5728" w:rsidP="006C1626">
      <w:pPr>
        <w:ind w:left="0" w:firstLine="567"/>
        <w:rPr>
          <w:sz w:val="18"/>
          <w:szCs w:val="18"/>
        </w:rPr>
      </w:pPr>
      <w:r w:rsidRPr="008B5728">
        <w:rPr>
          <w:sz w:val="18"/>
          <w:szCs w:val="18"/>
        </w:rPr>
        <w:t>2.</w:t>
      </w:r>
      <w:r w:rsidRPr="008B5728">
        <w:rPr>
          <w:sz w:val="18"/>
          <w:szCs w:val="18"/>
        </w:rPr>
        <w:tab/>
        <w:t>Разное:</w:t>
      </w:r>
    </w:p>
    <w:p w:rsidR="008B5728" w:rsidRPr="008B5728" w:rsidRDefault="008B5728" w:rsidP="006C1626">
      <w:pPr>
        <w:ind w:left="0" w:firstLine="567"/>
        <w:rPr>
          <w:sz w:val="18"/>
          <w:szCs w:val="18"/>
        </w:rPr>
      </w:pPr>
      <w:r w:rsidRPr="008B5728">
        <w:rPr>
          <w:sz w:val="18"/>
          <w:szCs w:val="18"/>
        </w:rPr>
        <w:t xml:space="preserve">- Информация: </w:t>
      </w:r>
    </w:p>
    <w:p w:rsidR="008B5728" w:rsidRPr="008B5728" w:rsidRDefault="008B5728" w:rsidP="006C1626">
      <w:pPr>
        <w:ind w:left="0" w:firstLine="567"/>
        <w:rPr>
          <w:sz w:val="18"/>
          <w:szCs w:val="18"/>
        </w:rPr>
      </w:pPr>
      <w:r w:rsidRPr="008B5728">
        <w:rPr>
          <w:sz w:val="18"/>
          <w:szCs w:val="18"/>
        </w:rPr>
        <w:lastRenderedPageBreak/>
        <w:t>- о состоянии пожарной безопасности, противопожарного водоснабжения в весенне-летний пожароопасный период на территории поселения;</w:t>
      </w:r>
    </w:p>
    <w:p w:rsidR="008B5728" w:rsidRPr="008B5728" w:rsidRDefault="008B5728" w:rsidP="006C1626">
      <w:pPr>
        <w:ind w:left="0" w:firstLine="567"/>
        <w:rPr>
          <w:sz w:val="18"/>
          <w:szCs w:val="18"/>
        </w:rPr>
      </w:pPr>
      <w:r w:rsidRPr="008B5728">
        <w:rPr>
          <w:sz w:val="18"/>
          <w:szCs w:val="18"/>
        </w:rPr>
        <w:t>- о санитарной очистке села.</w:t>
      </w:r>
    </w:p>
    <w:p w:rsidR="008B5728" w:rsidRPr="008B5728" w:rsidRDefault="008B5728" w:rsidP="006C1626">
      <w:pPr>
        <w:ind w:left="0" w:firstLine="567"/>
        <w:rPr>
          <w:sz w:val="18"/>
          <w:szCs w:val="18"/>
        </w:rPr>
      </w:pPr>
    </w:p>
    <w:p w:rsidR="008B5728" w:rsidRPr="008B5728" w:rsidRDefault="008B5728" w:rsidP="006C1626">
      <w:pPr>
        <w:ind w:left="0" w:firstLine="567"/>
        <w:rPr>
          <w:sz w:val="18"/>
          <w:szCs w:val="18"/>
        </w:rPr>
      </w:pPr>
      <w:r w:rsidRPr="008B5728">
        <w:rPr>
          <w:sz w:val="18"/>
          <w:szCs w:val="18"/>
        </w:rPr>
        <w:t>Апрель - 24.04.2025 г., 16-00</w:t>
      </w:r>
    </w:p>
    <w:p w:rsidR="008B5728" w:rsidRPr="008B5728" w:rsidRDefault="008B5728" w:rsidP="006C1626">
      <w:pPr>
        <w:ind w:left="0" w:firstLine="567"/>
        <w:rPr>
          <w:sz w:val="18"/>
          <w:szCs w:val="18"/>
        </w:rPr>
      </w:pPr>
      <w:r w:rsidRPr="008B5728">
        <w:rPr>
          <w:sz w:val="18"/>
          <w:szCs w:val="18"/>
        </w:rPr>
        <w:t xml:space="preserve">1. О внесении изменений и дополнений в бюджет Хомутовского муниципального образования на 20254 год; </w:t>
      </w:r>
    </w:p>
    <w:p w:rsidR="008B5728" w:rsidRPr="008B5728" w:rsidRDefault="008B5728" w:rsidP="006C1626">
      <w:pPr>
        <w:ind w:left="0" w:firstLine="567"/>
        <w:rPr>
          <w:sz w:val="18"/>
          <w:szCs w:val="18"/>
        </w:rPr>
      </w:pPr>
      <w:r w:rsidRPr="008B5728">
        <w:rPr>
          <w:sz w:val="18"/>
          <w:szCs w:val="18"/>
        </w:rPr>
        <w:t>2. Об утверждении отчета об исполнении бюджета Хомутовского муниципального образования за 2024 г.</w:t>
      </w:r>
    </w:p>
    <w:p w:rsidR="008B5728" w:rsidRPr="008B5728" w:rsidRDefault="008B5728" w:rsidP="006C1626">
      <w:pPr>
        <w:ind w:left="0" w:firstLine="567"/>
        <w:rPr>
          <w:sz w:val="18"/>
          <w:szCs w:val="18"/>
        </w:rPr>
      </w:pPr>
      <w:r w:rsidRPr="008B5728">
        <w:rPr>
          <w:sz w:val="18"/>
          <w:szCs w:val="18"/>
        </w:rPr>
        <w:t>3. О присвоении звания «Почетный гражданин Хомутовского МО».</w:t>
      </w:r>
    </w:p>
    <w:p w:rsidR="008B5728" w:rsidRPr="008B5728" w:rsidRDefault="008B5728" w:rsidP="006C1626">
      <w:pPr>
        <w:ind w:left="0" w:firstLine="567"/>
        <w:rPr>
          <w:sz w:val="18"/>
          <w:szCs w:val="18"/>
        </w:rPr>
      </w:pPr>
      <w:r w:rsidRPr="008B5728">
        <w:rPr>
          <w:sz w:val="18"/>
          <w:szCs w:val="18"/>
        </w:rPr>
        <w:t>4. Разное:</w:t>
      </w:r>
    </w:p>
    <w:p w:rsidR="008B5728" w:rsidRPr="008B5728" w:rsidRDefault="008B5728" w:rsidP="006C1626">
      <w:pPr>
        <w:ind w:left="0" w:firstLine="567"/>
        <w:rPr>
          <w:sz w:val="18"/>
          <w:szCs w:val="18"/>
        </w:rPr>
      </w:pPr>
      <w:r w:rsidRPr="008B5728">
        <w:rPr>
          <w:sz w:val="18"/>
          <w:szCs w:val="18"/>
        </w:rPr>
        <w:t xml:space="preserve">- Информация «Об исполнении бюджета поселения за 1 квартал 2025 года». </w:t>
      </w:r>
    </w:p>
    <w:p w:rsidR="008B5728" w:rsidRPr="008B5728" w:rsidRDefault="008B5728" w:rsidP="006C1626">
      <w:pPr>
        <w:ind w:left="0" w:firstLine="567"/>
        <w:rPr>
          <w:sz w:val="18"/>
          <w:szCs w:val="18"/>
        </w:rPr>
      </w:pPr>
      <w:r w:rsidRPr="008B5728">
        <w:rPr>
          <w:sz w:val="18"/>
          <w:szCs w:val="18"/>
        </w:rPr>
        <w:t>- Информация Дирекции автомобильных дорог Иркутской области «Об обеспечении безопасности дорожного движения на региональных автомобильных дорогах в границах Хомутовского МО».</w:t>
      </w:r>
    </w:p>
    <w:p w:rsidR="008B5728" w:rsidRPr="008B5728" w:rsidRDefault="008B5728" w:rsidP="006C1626">
      <w:pPr>
        <w:ind w:left="0" w:firstLine="567"/>
        <w:rPr>
          <w:sz w:val="18"/>
          <w:szCs w:val="18"/>
        </w:rPr>
      </w:pPr>
    </w:p>
    <w:p w:rsidR="008B5728" w:rsidRPr="008B5728" w:rsidRDefault="008B5728" w:rsidP="006C1626">
      <w:pPr>
        <w:ind w:left="0" w:firstLine="567"/>
        <w:rPr>
          <w:sz w:val="18"/>
          <w:szCs w:val="18"/>
        </w:rPr>
      </w:pPr>
      <w:r w:rsidRPr="008B5728">
        <w:rPr>
          <w:sz w:val="18"/>
          <w:szCs w:val="18"/>
        </w:rPr>
        <w:t xml:space="preserve"> Май - 29.05.2025 г., 16-00</w:t>
      </w:r>
    </w:p>
    <w:p w:rsidR="008B5728" w:rsidRPr="008B5728" w:rsidRDefault="008B5728" w:rsidP="006C1626">
      <w:pPr>
        <w:ind w:left="0" w:firstLine="567"/>
        <w:rPr>
          <w:sz w:val="18"/>
          <w:szCs w:val="18"/>
        </w:rPr>
      </w:pPr>
      <w:r w:rsidRPr="008B5728">
        <w:rPr>
          <w:sz w:val="18"/>
          <w:szCs w:val="18"/>
        </w:rPr>
        <w:t>1. О внесении имен жителей в КНИГУ ПОЧЕТА Хомутовского муниципального образования.</w:t>
      </w:r>
    </w:p>
    <w:p w:rsidR="008B5728" w:rsidRPr="008B5728" w:rsidRDefault="008B5728" w:rsidP="006C1626">
      <w:pPr>
        <w:ind w:left="0" w:firstLine="567"/>
        <w:rPr>
          <w:sz w:val="18"/>
          <w:szCs w:val="18"/>
        </w:rPr>
      </w:pPr>
      <w:r w:rsidRPr="008B5728">
        <w:rPr>
          <w:sz w:val="18"/>
          <w:szCs w:val="18"/>
        </w:rPr>
        <w:t xml:space="preserve">2. Разное. </w:t>
      </w:r>
    </w:p>
    <w:p w:rsidR="008B5728" w:rsidRPr="008B5728" w:rsidRDefault="008B5728" w:rsidP="006C1626">
      <w:pPr>
        <w:ind w:left="0" w:firstLine="567"/>
        <w:rPr>
          <w:sz w:val="18"/>
          <w:szCs w:val="18"/>
        </w:rPr>
      </w:pPr>
      <w:r w:rsidRPr="008B5728">
        <w:rPr>
          <w:sz w:val="18"/>
          <w:szCs w:val="18"/>
        </w:rPr>
        <w:t xml:space="preserve">Информация: </w:t>
      </w:r>
    </w:p>
    <w:p w:rsidR="008B5728" w:rsidRPr="008B5728" w:rsidRDefault="008B5728" w:rsidP="006C1626">
      <w:pPr>
        <w:ind w:left="0" w:firstLine="567"/>
        <w:rPr>
          <w:sz w:val="18"/>
          <w:szCs w:val="18"/>
        </w:rPr>
      </w:pPr>
      <w:r w:rsidRPr="008B5728">
        <w:rPr>
          <w:sz w:val="18"/>
          <w:szCs w:val="18"/>
        </w:rPr>
        <w:t>- об итогах месячника по санитарной очистке территории Хомутовского МО;</w:t>
      </w:r>
    </w:p>
    <w:p w:rsidR="008B5728" w:rsidRPr="008B5728" w:rsidRDefault="008B5728" w:rsidP="006C1626">
      <w:pPr>
        <w:ind w:left="0" w:firstLine="567"/>
        <w:rPr>
          <w:sz w:val="18"/>
          <w:szCs w:val="18"/>
        </w:rPr>
      </w:pPr>
      <w:r w:rsidRPr="008B5728">
        <w:rPr>
          <w:sz w:val="18"/>
          <w:szCs w:val="18"/>
        </w:rPr>
        <w:t xml:space="preserve">- о работе административной комиссии в </w:t>
      </w:r>
      <w:proofErr w:type="spellStart"/>
      <w:r w:rsidRPr="008B5728">
        <w:rPr>
          <w:sz w:val="18"/>
          <w:szCs w:val="18"/>
        </w:rPr>
        <w:t>Хомутовском</w:t>
      </w:r>
      <w:proofErr w:type="spellEnd"/>
      <w:r w:rsidRPr="008B5728">
        <w:rPr>
          <w:sz w:val="18"/>
          <w:szCs w:val="18"/>
        </w:rPr>
        <w:t xml:space="preserve"> МО. </w:t>
      </w:r>
    </w:p>
    <w:p w:rsidR="008B5728" w:rsidRPr="008B5728" w:rsidRDefault="008B5728" w:rsidP="006C1626">
      <w:pPr>
        <w:ind w:left="0" w:firstLine="567"/>
        <w:rPr>
          <w:sz w:val="18"/>
          <w:szCs w:val="18"/>
        </w:rPr>
      </w:pPr>
    </w:p>
    <w:p w:rsidR="008B5728" w:rsidRPr="008B5728" w:rsidRDefault="008B5728" w:rsidP="006C1626">
      <w:pPr>
        <w:ind w:left="0" w:firstLine="567"/>
        <w:rPr>
          <w:sz w:val="18"/>
          <w:szCs w:val="18"/>
        </w:rPr>
      </w:pPr>
      <w:r w:rsidRPr="008B5728">
        <w:rPr>
          <w:sz w:val="18"/>
          <w:szCs w:val="18"/>
        </w:rPr>
        <w:t>Июнь - 26.06.2025 г., 16-00</w:t>
      </w:r>
    </w:p>
    <w:p w:rsidR="008B5728" w:rsidRPr="008B5728" w:rsidRDefault="008B5728" w:rsidP="006C1626">
      <w:pPr>
        <w:ind w:left="0" w:firstLine="567"/>
        <w:rPr>
          <w:sz w:val="18"/>
          <w:szCs w:val="18"/>
        </w:rPr>
      </w:pPr>
      <w:r w:rsidRPr="008B5728">
        <w:rPr>
          <w:sz w:val="18"/>
          <w:szCs w:val="18"/>
        </w:rPr>
        <w:t xml:space="preserve">1. О внесении изменений и дополнений в бюджет Хомутовского муниципального образования на 2025 год; </w:t>
      </w:r>
    </w:p>
    <w:p w:rsidR="008B5728" w:rsidRPr="008B5728" w:rsidRDefault="008B5728" w:rsidP="006C1626">
      <w:pPr>
        <w:ind w:left="0" w:firstLine="567"/>
        <w:rPr>
          <w:sz w:val="18"/>
          <w:szCs w:val="18"/>
        </w:rPr>
      </w:pPr>
      <w:r w:rsidRPr="008B5728">
        <w:rPr>
          <w:sz w:val="18"/>
          <w:szCs w:val="18"/>
        </w:rPr>
        <w:t>2. Об утверждении плана работы Думы Хомутовского муниципального образования на 2 полугодие 2025 года.</w:t>
      </w:r>
    </w:p>
    <w:p w:rsidR="008B5728" w:rsidRPr="008B5728" w:rsidRDefault="008B5728" w:rsidP="006C1626">
      <w:pPr>
        <w:ind w:left="0" w:firstLine="567"/>
        <w:rPr>
          <w:sz w:val="18"/>
          <w:szCs w:val="18"/>
        </w:rPr>
      </w:pPr>
      <w:r w:rsidRPr="008B5728">
        <w:rPr>
          <w:sz w:val="18"/>
          <w:szCs w:val="18"/>
        </w:rPr>
        <w:t xml:space="preserve">3. Разное. </w:t>
      </w:r>
    </w:p>
    <w:p w:rsidR="008B5728" w:rsidRPr="008B5728" w:rsidRDefault="008B5728" w:rsidP="006C1626">
      <w:pPr>
        <w:ind w:left="0" w:firstLine="567"/>
        <w:rPr>
          <w:sz w:val="18"/>
          <w:szCs w:val="18"/>
        </w:rPr>
      </w:pPr>
      <w:r w:rsidRPr="008B5728">
        <w:rPr>
          <w:sz w:val="18"/>
          <w:szCs w:val="18"/>
        </w:rPr>
        <w:t>Информация:</w:t>
      </w:r>
    </w:p>
    <w:p w:rsidR="008B5728" w:rsidRPr="008B5728" w:rsidRDefault="008B5728" w:rsidP="006C1626">
      <w:pPr>
        <w:ind w:left="0" w:firstLine="567"/>
        <w:rPr>
          <w:sz w:val="18"/>
          <w:szCs w:val="18"/>
        </w:rPr>
      </w:pPr>
      <w:r w:rsidRPr="008B5728">
        <w:rPr>
          <w:sz w:val="18"/>
          <w:szCs w:val="18"/>
        </w:rPr>
        <w:t>- О работе депутатов Думы Иркутского района от Хомутовского МО</w:t>
      </w:r>
      <w:proofErr w:type="gramStart"/>
      <w:r w:rsidRPr="008B5728">
        <w:rPr>
          <w:sz w:val="18"/>
          <w:szCs w:val="18"/>
        </w:rPr>
        <w:t>.</w:t>
      </w:r>
      <w:proofErr w:type="gramEnd"/>
      <w:r w:rsidRPr="008B5728">
        <w:rPr>
          <w:sz w:val="18"/>
          <w:szCs w:val="18"/>
        </w:rPr>
        <w:t xml:space="preserve"> (</w:t>
      </w:r>
      <w:proofErr w:type="gramStart"/>
      <w:r w:rsidRPr="008B5728">
        <w:rPr>
          <w:sz w:val="18"/>
          <w:szCs w:val="18"/>
        </w:rPr>
        <w:t>н</w:t>
      </w:r>
      <w:proofErr w:type="gramEnd"/>
      <w:r w:rsidRPr="008B5728">
        <w:rPr>
          <w:sz w:val="18"/>
          <w:szCs w:val="18"/>
        </w:rPr>
        <w:t>ад решением каких вопросов работают, каких результатов достигли)</w:t>
      </w:r>
    </w:p>
    <w:p w:rsidR="00504A58" w:rsidRDefault="00504A58" w:rsidP="00E52CEA">
      <w:pPr>
        <w:ind w:left="0" w:firstLine="567"/>
        <w:rPr>
          <w:b/>
          <w:sz w:val="18"/>
          <w:szCs w:val="18"/>
        </w:rPr>
      </w:pPr>
    </w:p>
    <w:p w:rsidR="00504A58" w:rsidRDefault="00504A58" w:rsidP="009354C1">
      <w:pPr>
        <w:rPr>
          <w:b/>
          <w:sz w:val="18"/>
          <w:szCs w:val="18"/>
        </w:rPr>
      </w:pPr>
      <w:bookmarkStart w:id="30" w:name="_GoBack"/>
      <w:bookmarkEnd w:id="30"/>
    </w:p>
    <w:p w:rsidR="00527700" w:rsidRPr="00E52CEA" w:rsidRDefault="00527700" w:rsidP="00E52CEA">
      <w:pPr>
        <w:ind w:left="0" w:firstLine="567"/>
        <w:rPr>
          <w:b/>
          <w:sz w:val="18"/>
          <w:szCs w:val="18"/>
        </w:rPr>
      </w:pPr>
    </w:p>
    <w:p w:rsidR="00E52CEA" w:rsidRPr="00E52CEA" w:rsidRDefault="00E52CEA" w:rsidP="00E52CEA">
      <w:pPr>
        <w:ind w:left="0" w:firstLine="567"/>
        <w:rPr>
          <w:b/>
          <w:sz w:val="18"/>
          <w:szCs w:val="18"/>
        </w:rPr>
      </w:pPr>
      <w:r w:rsidRPr="00E52CEA">
        <w:rPr>
          <w:b/>
          <w:sz w:val="18"/>
          <w:szCs w:val="18"/>
        </w:rPr>
        <w:t>Сообщение о возможном установлении публичного сервитута на земельном участке согласно прилагаемой схеме.</w:t>
      </w:r>
    </w:p>
    <w:p w:rsidR="00E52CEA" w:rsidRPr="00E52CEA" w:rsidRDefault="00E52CEA" w:rsidP="00E52CEA">
      <w:pPr>
        <w:ind w:left="0" w:firstLine="567"/>
        <w:rPr>
          <w:sz w:val="18"/>
          <w:szCs w:val="18"/>
        </w:rPr>
      </w:pPr>
      <w:r w:rsidRPr="00E52CEA">
        <w:rPr>
          <w:sz w:val="18"/>
          <w:szCs w:val="18"/>
        </w:rPr>
        <w:t xml:space="preserve">     </w:t>
      </w:r>
    </w:p>
    <w:p w:rsidR="00E52CEA" w:rsidRPr="00E52CEA" w:rsidRDefault="00E52CEA" w:rsidP="00E52CEA">
      <w:pPr>
        <w:ind w:left="0" w:firstLine="567"/>
        <w:rPr>
          <w:sz w:val="18"/>
          <w:szCs w:val="18"/>
        </w:rPr>
      </w:pPr>
      <w:r w:rsidRPr="00E52CEA">
        <w:rPr>
          <w:sz w:val="18"/>
          <w:szCs w:val="18"/>
        </w:rPr>
        <w:t>1.</w:t>
      </w:r>
      <w:r w:rsidRPr="00E52CEA">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E52CEA" w:rsidRPr="00E52CEA" w:rsidRDefault="00E52CEA" w:rsidP="00E52CEA">
      <w:pPr>
        <w:ind w:left="0" w:firstLine="567"/>
        <w:rPr>
          <w:sz w:val="18"/>
          <w:szCs w:val="18"/>
        </w:rPr>
      </w:pPr>
      <w:r w:rsidRPr="00E52CEA">
        <w:rPr>
          <w:sz w:val="18"/>
          <w:szCs w:val="18"/>
        </w:rPr>
        <w:t>2.</w:t>
      </w:r>
      <w:r w:rsidRPr="00E52CEA">
        <w:rPr>
          <w:sz w:val="18"/>
          <w:szCs w:val="18"/>
        </w:rPr>
        <w:tab/>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E52CEA">
        <w:rPr>
          <w:sz w:val="18"/>
          <w:szCs w:val="18"/>
        </w:rPr>
        <w:t>кВ</w:t>
      </w:r>
      <w:proofErr w:type="spellEnd"/>
      <w:r w:rsidRPr="00E52CEA">
        <w:rPr>
          <w:sz w:val="18"/>
          <w:szCs w:val="18"/>
        </w:rPr>
        <w:t xml:space="preserve"> от КТП № 1-865(</w:t>
      </w:r>
      <w:proofErr w:type="gramStart"/>
      <w:r w:rsidRPr="00E52CEA">
        <w:rPr>
          <w:sz w:val="18"/>
          <w:szCs w:val="18"/>
        </w:rPr>
        <w:t>ТР</w:t>
      </w:r>
      <w:proofErr w:type="gramEnd"/>
      <w:r w:rsidRPr="00E52CEA">
        <w:rPr>
          <w:sz w:val="18"/>
          <w:szCs w:val="18"/>
        </w:rPr>
        <w:t xml:space="preserve"> 423/24)», ходатайство акционерного общества «Иркутская электросетевая компания».</w:t>
      </w:r>
    </w:p>
    <w:p w:rsidR="00E52CEA" w:rsidRPr="00E52CEA" w:rsidRDefault="00E52CEA" w:rsidP="00E52CEA">
      <w:pPr>
        <w:ind w:left="0" w:firstLine="567"/>
        <w:rPr>
          <w:sz w:val="18"/>
          <w:szCs w:val="18"/>
        </w:rPr>
      </w:pPr>
      <w:r w:rsidRPr="00E52CEA">
        <w:rPr>
          <w:sz w:val="18"/>
          <w:szCs w:val="18"/>
        </w:rPr>
        <w:t>3.</w:t>
      </w:r>
      <w:r w:rsidRPr="00E52CEA">
        <w:rPr>
          <w:sz w:val="18"/>
          <w:szCs w:val="18"/>
        </w:rPr>
        <w:tab/>
        <w:t xml:space="preserve">Публичный сервитут площадью 1546 </w:t>
      </w:r>
      <w:proofErr w:type="spellStart"/>
      <w:r w:rsidRPr="00E52CEA">
        <w:rPr>
          <w:sz w:val="18"/>
          <w:szCs w:val="18"/>
        </w:rPr>
        <w:t>кв.м</w:t>
      </w:r>
      <w:proofErr w:type="spellEnd"/>
      <w:r w:rsidRPr="00E52CEA">
        <w:rPr>
          <w:sz w:val="18"/>
          <w:szCs w:val="18"/>
        </w:rPr>
        <w:t>., расположенный по адресу: Иркутская область, Иркутский район, в границах согласно приложению, в том числе:</w:t>
      </w:r>
    </w:p>
    <w:p w:rsidR="00E52CEA" w:rsidRPr="00E52CEA" w:rsidRDefault="00E52CEA" w:rsidP="00E52CEA">
      <w:pPr>
        <w:ind w:left="0" w:firstLine="567"/>
        <w:rPr>
          <w:sz w:val="18"/>
          <w:szCs w:val="18"/>
        </w:rPr>
      </w:pPr>
      <w:r w:rsidRPr="00E52CEA">
        <w:rPr>
          <w:sz w:val="18"/>
          <w:szCs w:val="18"/>
        </w:rPr>
        <w:t xml:space="preserve">- на части земельного участка с кадастровым номером 38:06:100102:1010, расположенного по адресу: Российская Федерация, Иркутская область, Иркутский муниципальный район, </w:t>
      </w:r>
      <w:proofErr w:type="spellStart"/>
      <w:r w:rsidRPr="00E52CEA">
        <w:rPr>
          <w:sz w:val="18"/>
          <w:szCs w:val="18"/>
        </w:rPr>
        <w:t>Хомутовское</w:t>
      </w:r>
      <w:proofErr w:type="spellEnd"/>
      <w:r w:rsidRPr="00E52CEA">
        <w:rPr>
          <w:sz w:val="18"/>
          <w:szCs w:val="18"/>
        </w:rPr>
        <w:t xml:space="preserve"> сельск</w:t>
      </w:r>
      <w:r>
        <w:rPr>
          <w:sz w:val="18"/>
          <w:szCs w:val="18"/>
        </w:rPr>
        <w:t xml:space="preserve">ое </w:t>
      </w:r>
      <w:proofErr w:type="spellStart"/>
      <w:r>
        <w:rPr>
          <w:sz w:val="18"/>
          <w:szCs w:val="18"/>
        </w:rPr>
        <w:t>поселение</w:t>
      </w:r>
      <w:proofErr w:type="gramStart"/>
      <w:r>
        <w:rPr>
          <w:sz w:val="18"/>
          <w:szCs w:val="18"/>
        </w:rPr>
        <w:t>,</w:t>
      </w:r>
      <w:r w:rsidRPr="00E52CEA">
        <w:rPr>
          <w:sz w:val="18"/>
          <w:szCs w:val="18"/>
        </w:rPr>
        <w:t>с</w:t>
      </w:r>
      <w:proofErr w:type="spellEnd"/>
      <w:proofErr w:type="gramEnd"/>
      <w:r w:rsidRPr="00E52CEA">
        <w:rPr>
          <w:sz w:val="18"/>
          <w:szCs w:val="18"/>
        </w:rPr>
        <w:t xml:space="preserve">. Хомутово, ул. Производственная, площадью 349 </w:t>
      </w:r>
      <w:proofErr w:type="spellStart"/>
      <w:r w:rsidRPr="00E52CEA">
        <w:rPr>
          <w:sz w:val="18"/>
          <w:szCs w:val="18"/>
        </w:rPr>
        <w:t>кв.м</w:t>
      </w:r>
      <w:proofErr w:type="spellEnd"/>
      <w:r w:rsidRPr="00E52CEA">
        <w:rPr>
          <w:sz w:val="18"/>
          <w:szCs w:val="18"/>
        </w:rPr>
        <w:t>.,</w:t>
      </w:r>
    </w:p>
    <w:p w:rsidR="00E52CEA" w:rsidRPr="00E52CEA" w:rsidRDefault="00E52CEA" w:rsidP="00E52CEA">
      <w:pPr>
        <w:ind w:left="0" w:firstLine="567"/>
        <w:rPr>
          <w:sz w:val="18"/>
          <w:szCs w:val="18"/>
        </w:rPr>
      </w:pPr>
      <w:r w:rsidRPr="00E52CEA">
        <w:rPr>
          <w:sz w:val="18"/>
          <w:szCs w:val="18"/>
        </w:rPr>
        <w:t xml:space="preserve">- на части земельного участка с кадастровым номером 38:06:000000:9957, расположенного по адресу: Российская Федерация, Иркутская область, муниципальный район Иркутский, сельское поселение </w:t>
      </w:r>
      <w:proofErr w:type="spellStart"/>
      <w:r w:rsidRPr="00E52CEA">
        <w:rPr>
          <w:sz w:val="18"/>
          <w:szCs w:val="18"/>
        </w:rPr>
        <w:t>Хомутовское</w:t>
      </w:r>
      <w:proofErr w:type="spellEnd"/>
      <w:r w:rsidRPr="00E52CEA">
        <w:rPr>
          <w:sz w:val="18"/>
          <w:szCs w:val="18"/>
        </w:rPr>
        <w:t xml:space="preserve">, село Хомутово, ул. Производственная, площадью 1195 </w:t>
      </w:r>
      <w:proofErr w:type="spellStart"/>
      <w:r w:rsidRPr="00E52CEA">
        <w:rPr>
          <w:sz w:val="18"/>
          <w:szCs w:val="18"/>
        </w:rPr>
        <w:t>кв.м</w:t>
      </w:r>
      <w:proofErr w:type="spellEnd"/>
      <w:r w:rsidRPr="00E52CEA">
        <w:rPr>
          <w:sz w:val="18"/>
          <w:szCs w:val="18"/>
        </w:rPr>
        <w:t>.,</w:t>
      </w:r>
    </w:p>
    <w:p w:rsidR="00E52CEA" w:rsidRPr="00E52CEA" w:rsidRDefault="00E52CEA" w:rsidP="00E52CEA">
      <w:pPr>
        <w:ind w:left="0" w:firstLine="567"/>
        <w:rPr>
          <w:sz w:val="18"/>
          <w:szCs w:val="18"/>
        </w:rPr>
      </w:pPr>
      <w:r w:rsidRPr="00E52CEA">
        <w:rPr>
          <w:sz w:val="18"/>
          <w:szCs w:val="18"/>
        </w:rPr>
        <w:t xml:space="preserve">- на землях, государственная собственность на которые не разграничена, расположенных по адресу: Иркутская область, Иркутский </w:t>
      </w:r>
      <w:r>
        <w:rPr>
          <w:sz w:val="18"/>
          <w:szCs w:val="18"/>
        </w:rPr>
        <w:t xml:space="preserve">район, площадью  </w:t>
      </w:r>
      <w:r w:rsidRPr="00E52CEA">
        <w:rPr>
          <w:sz w:val="18"/>
          <w:szCs w:val="18"/>
        </w:rPr>
        <w:t xml:space="preserve">2 </w:t>
      </w:r>
      <w:proofErr w:type="spellStart"/>
      <w:r w:rsidRPr="00E52CEA">
        <w:rPr>
          <w:sz w:val="18"/>
          <w:szCs w:val="18"/>
        </w:rPr>
        <w:t>кв.м</w:t>
      </w:r>
      <w:proofErr w:type="spellEnd"/>
      <w:r w:rsidRPr="00E52CEA">
        <w:rPr>
          <w:sz w:val="18"/>
          <w:szCs w:val="18"/>
        </w:rPr>
        <w:t>.</w:t>
      </w:r>
    </w:p>
    <w:p w:rsidR="00E52CEA" w:rsidRPr="00E52CEA" w:rsidRDefault="00E52CEA" w:rsidP="00E52CEA">
      <w:pPr>
        <w:ind w:left="0" w:firstLine="567"/>
        <w:rPr>
          <w:sz w:val="18"/>
          <w:szCs w:val="18"/>
        </w:rPr>
      </w:pPr>
      <w:r w:rsidRPr="00E52CEA">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E52CEA">
        <w:rPr>
          <w:sz w:val="18"/>
          <w:szCs w:val="18"/>
        </w:rPr>
        <w:t>каб</w:t>
      </w:r>
      <w:proofErr w:type="spellEnd"/>
      <w:r w:rsidRPr="00E52CEA">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52CEA" w:rsidRPr="00E52CEA" w:rsidRDefault="00E52CEA" w:rsidP="00E52CEA">
      <w:pPr>
        <w:ind w:left="0" w:firstLine="567"/>
        <w:rPr>
          <w:sz w:val="18"/>
          <w:szCs w:val="18"/>
        </w:rPr>
      </w:pPr>
      <w:r w:rsidRPr="00E52CEA">
        <w:rPr>
          <w:sz w:val="18"/>
          <w:szCs w:val="18"/>
        </w:rPr>
        <w:t>5.</w:t>
      </w:r>
      <w:r w:rsidRPr="00E52CEA">
        <w:rPr>
          <w:sz w:val="18"/>
          <w:szCs w:val="18"/>
        </w:rPr>
        <w:tab/>
        <w:t xml:space="preserve"> </w:t>
      </w:r>
      <w:proofErr w:type="gramStart"/>
      <w:r w:rsidRPr="00E52CEA">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E52CEA">
        <w:rPr>
          <w:sz w:val="18"/>
          <w:szCs w:val="18"/>
        </w:rPr>
        <w:t xml:space="preserve"> </w:t>
      </w:r>
      <w:proofErr w:type="gramStart"/>
      <w:r w:rsidRPr="00E52CEA">
        <w:rPr>
          <w:sz w:val="18"/>
          <w:szCs w:val="18"/>
        </w:rPr>
        <w:t>ANGAROGNI.RU), на официальном сайте Иркутского районного муниципального образования www.irkraion.ru.</w:t>
      </w:r>
      <w:proofErr w:type="gramEnd"/>
    </w:p>
    <w:p w:rsidR="00E52CEA" w:rsidRPr="00E52CEA" w:rsidRDefault="00E52CEA" w:rsidP="00E52CEA">
      <w:pPr>
        <w:ind w:left="0" w:firstLine="567"/>
        <w:rPr>
          <w:sz w:val="18"/>
          <w:szCs w:val="18"/>
        </w:rPr>
      </w:pPr>
      <w:r w:rsidRPr="00E52CEA">
        <w:rPr>
          <w:sz w:val="18"/>
          <w:szCs w:val="18"/>
        </w:rPr>
        <w:t>6.</w:t>
      </w:r>
      <w:r w:rsidRPr="00E52CEA">
        <w:rPr>
          <w:sz w:val="18"/>
          <w:szCs w:val="18"/>
        </w:rPr>
        <w:tab/>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E52CEA">
        <w:rPr>
          <w:sz w:val="18"/>
          <w:szCs w:val="18"/>
        </w:rPr>
        <w:t>кВ</w:t>
      </w:r>
      <w:proofErr w:type="spellEnd"/>
      <w:r w:rsidRPr="00E52CEA">
        <w:rPr>
          <w:sz w:val="18"/>
          <w:szCs w:val="18"/>
        </w:rPr>
        <w:t xml:space="preserve"> от КТП                  № 1-865(</w:t>
      </w:r>
      <w:proofErr w:type="gramStart"/>
      <w:r w:rsidRPr="00E52CEA">
        <w:rPr>
          <w:sz w:val="18"/>
          <w:szCs w:val="18"/>
        </w:rPr>
        <w:t>ТР</w:t>
      </w:r>
      <w:proofErr w:type="gramEnd"/>
      <w:r w:rsidRPr="00E52CEA">
        <w:rPr>
          <w:sz w:val="18"/>
          <w:szCs w:val="18"/>
        </w:rPr>
        <w:t xml:space="preserve"> 423/24)».</w:t>
      </w:r>
    </w:p>
    <w:p w:rsidR="00E52CEA" w:rsidRPr="00E52CEA" w:rsidRDefault="00E52CEA" w:rsidP="00E52CEA">
      <w:pPr>
        <w:ind w:left="0" w:firstLine="567"/>
        <w:rPr>
          <w:sz w:val="18"/>
          <w:szCs w:val="18"/>
        </w:rPr>
      </w:pPr>
      <w:r w:rsidRPr="00E52CEA">
        <w:rPr>
          <w:sz w:val="18"/>
          <w:szCs w:val="18"/>
        </w:rPr>
        <w:t>7.</w:t>
      </w:r>
      <w:r w:rsidRPr="00E52CEA">
        <w:rPr>
          <w:sz w:val="18"/>
          <w:szCs w:val="18"/>
        </w:rPr>
        <w:tab/>
      </w:r>
      <w:proofErr w:type="gramStart"/>
      <w:r w:rsidRPr="00E52CEA">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52CEA" w:rsidRPr="00E52CEA" w:rsidRDefault="00E52CEA" w:rsidP="00E52CEA">
      <w:pPr>
        <w:ind w:left="0" w:firstLine="567"/>
        <w:rPr>
          <w:sz w:val="18"/>
          <w:szCs w:val="18"/>
        </w:rPr>
      </w:pPr>
      <w:r w:rsidRPr="00E52CEA">
        <w:rPr>
          <w:sz w:val="18"/>
          <w:szCs w:val="18"/>
        </w:rPr>
        <w:t>8.</w:t>
      </w:r>
      <w:r w:rsidRPr="00E52CEA">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52CEA" w:rsidRPr="00E52CEA" w:rsidRDefault="00E52CEA" w:rsidP="00E52CEA">
      <w:pPr>
        <w:ind w:left="0" w:firstLine="567"/>
        <w:rPr>
          <w:sz w:val="18"/>
          <w:szCs w:val="18"/>
        </w:rPr>
      </w:pPr>
      <w:r w:rsidRPr="00E52CEA">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52CEA" w:rsidRPr="00E52CEA" w:rsidRDefault="00E52CEA" w:rsidP="00E52CEA">
      <w:pPr>
        <w:ind w:left="0" w:firstLine="567"/>
        <w:rPr>
          <w:sz w:val="18"/>
          <w:szCs w:val="18"/>
        </w:rPr>
      </w:pPr>
      <w:r w:rsidRPr="00E52CEA">
        <w:rPr>
          <w:sz w:val="18"/>
          <w:szCs w:val="18"/>
        </w:rPr>
        <w:lastRenderedPageBreak/>
        <w:t>9.</w:t>
      </w:r>
      <w:r w:rsidRPr="00E52CEA">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E52CEA" w:rsidRPr="00E52CEA" w:rsidRDefault="00E52CEA" w:rsidP="00E52CEA">
      <w:pPr>
        <w:ind w:hanging="147"/>
        <w:jc w:val="center"/>
        <w:rPr>
          <w:i/>
          <w:sz w:val="18"/>
          <w:szCs w:val="18"/>
        </w:rPr>
      </w:pPr>
    </w:p>
    <w:p w:rsidR="00A8567F" w:rsidRDefault="00E52CEA" w:rsidP="00E52CEA">
      <w:pPr>
        <w:ind w:hanging="147"/>
        <w:jc w:val="center"/>
        <w:rPr>
          <w:i/>
          <w:sz w:val="18"/>
          <w:szCs w:val="18"/>
        </w:rPr>
      </w:pPr>
      <w:r w:rsidRPr="00E52CEA">
        <w:rPr>
          <w:i/>
          <w:sz w:val="18"/>
          <w:szCs w:val="18"/>
        </w:rPr>
        <w:t xml:space="preserve">Председатель Комитета                                                                      М.П. </w:t>
      </w:r>
      <w:proofErr w:type="spellStart"/>
      <w:r w:rsidRPr="00E52CEA">
        <w:rPr>
          <w:i/>
          <w:sz w:val="18"/>
          <w:szCs w:val="18"/>
        </w:rPr>
        <w:t>Халтаева</w:t>
      </w:r>
      <w:proofErr w:type="spellEnd"/>
      <w:r w:rsidRPr="00E52CEA">
        <w:rPr>
          <w:i/>
          <w:sz w:val="18"/>
          <w:szCs w:val="18"/>
        </w:rPr>
        <w:t xml:space="preserve">    </w:t>
      </w:r>
    </w:p>
    <w:p w:rsidR="00A8567F" w:rsidRDefault="00A8567F" w:rsidP="00E52CEA">
      <w:pPr>
        <w:ind w:hanging="147"/>
        <w:jc w:val="center"/>
        <w:rPr>
          <w:i/>
          <w:sz w:val="18"/>
          <w:szCs w:val="18"/>
        </w:rPr>
      </w:pPr>
    </w:p>
    <w:p w:rsidR="00D340EC" w:rsidRDefault="00D340EC" w:rsidP="00F16D56">
      <w:pPr>
        <w:ind w:left="0" w:firstLine="0"/>
        <w:rPr>
          <w:i/>
          <w:sz w:val="18"/>
          <w:szCs w:val="18"/>
        </w:rPr>
      </w:pPr>
    </w:p>
    <w:p w:rsidR="00D340EC" w:rsidRDefault="00D340EC" w:rsidP="00E52CEA">
      <w:pPr>
        <w:ind w:hanging="147"/>
        <w:jc w:val="center"/>
        <w:rPr>
          <w:i/>
          <w:sz w:val="18"/>
          <w:szCs w:val="18"/>
        </w:rPr>
      </w:pPr>
    </w:p>
    <w:p w:rsidR="00D340EC" w:rsidRDefault="00D340EC" w:rsidP="00E52CEA">
      <w:pPr>
        <w:ind w:hanging="147"/>
        <w:jc w:val="center"/>
        <w:rPr>
          <w:i/>
          <w:sz w:val="18"/>
          <w:szCs w:val="18"/>
        </w:rPr>
      </w:pPr>
    </w:p>
    <w:tbl>
      <w:tblPr>
        <w:tblW w:w="9640" w:type="dxa"/>
        <w:jc w:val="center"/>
        <w:tblLook w:val="04A0" w:firstRow="1" w:lastRow="0" w:firstColumn="1" w:lastColumn="0" w:noHBand="0" w:noVBand="1"/>
      </w:tblPr>
      <w:tblGrid>
        <w:gridCol w:w="2979"/>
        <w:gridCol w:w="3741"/>
        <w:gridCol w:w="2920"/>
      </w:tblGrid>
      <w:tr w:rsidR="00D340EC" w:rsidRPr="00D340EC" w:rsidTr="00D340EC">
        <w:trPr>
          <w:trHeight w:val="282"/>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tcBorders>
              <w:top w:val="nil"/>
              <w:left w:val="nil"/>
              <w:bottom w:val="nil"/>
              <w:right w:val="nil"/>
            </w:tcBorders>
            <w:shd w:val="clear" w:color="auto" w:fill="auto"/>
            <w:vAlign w:val="center"/>
            <w:hideMark/>
          </w:tcPr>
          <w:p w:rsidR="00D340EC" w:rsidRPr="00D340EC" w:rsidRDefault="00D340EC" w:rsidP="00D340EC">
            <w:pPr>
              <w:ind w:hanging="147"/>
              <w:jc w:val="center"/>
              <w:rPr>
                <w:b/>
                <w:bCs/>
                <w:i/>
                <w:sz w:val="18"/>
                <w:szCs w:val="18"/>
              </w:rPr>
            </w:pPr>
          </w:p>
        </w:tc>
      </w:tr>
      <w:tr w:rsidR="00D340EC" w:rsidRPr="00D340EC" w:rsidTr="00D340EC">
        <w:trPr>
          <w:trHeight w:val="282"/>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tcBorders>
              <w:top w:val="nil"/>
              <w:left w:val="nil"/>
              <w:right w:val="nil"/>
            </w:tcBorders>
            <w:shd w:val="clear" w:color="auto" w:fill="auto"/>
            <w:vAlign w:val="center"/>
            <w:hideMark/>
          </w:tcPr>
          <w:p w:rsidR="00D340EC" w:rsidRPr="00D340EC" w:rsidRDefault="00D340EC" w:rsidP="00D340EC">
            <w:pPr>
              <w:ind w:hanging="147"/>
              <w:jc w:val="center"/>
              <w:rPr>
                <w:b/>
                <w:bCs/>
                <w:i/>
                <w:sz w:val="18"/>
                <w:szCs w:val="18"/>
              </w:rPr>
            </w:pPr>
            <w:r w:rsidRPr="00D340EC">
              <w:rPr>
                <w:b/>
                <w:bCs/>
                <w:i/>
                <w:sz w:val="18"/>
                <w:szCs w:val="18"/>
              </w:rPr>
              <w:t> </w:t>
            </w:r>
          </w:p>
        </w:tc>
      </w:tr>
      <w:tr w:rsidR="00D340EC" w:rsidRPr="00D340EC" w:rsidTr="00D340EC">
        <w:trPr>
          <w:trHeight w:val="225"/>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vMerge w:val="restart"/>
            <w:tcBorders>
              <w:top w:val="nil"/>
              <w:left w:val="nil"/>
              <w:right w:val="nil"/>
            </w:tcBorders>
            <w:shd w:val="clear" w:color="auto" w:fill="auto"/>
            <w:vAlign w:val="center"/>
            <w:hideMark/>
          </w:tcPr>
          <w:p w:rsidR="00D340EC" w:rsidRPr="00D340EC" w:rsidRDefault="00D340EC" w:rsidP="00D340EC">
            <w:pPr>
              <w:ind w:hanging="147"/>
              <w:jc w:val="right"/>
              <w:rPr>
                <w:i/>
                <w:sz w:val="18"/>
                <w:szCs w:val="18"/>
              </w:rPr>
            </w:pPr>
            <w:r w:rsidRPr="00D340EC">
              <w:rPr>
                <w:i/>
                <w:sz w:val="18"/>
                <w:szCs w:val="18"/>
              </w:rPr>
              <w:t xml:space="preserve">Приложение 1  </w:t>
            </w:r>
          </w:p>
          <w:p w:rsidR="00D340EC" w:rsidRPr="00D340EC" w:rsidRDefault="00D340EC" w:rsidP="00D340EC">
            <w:pPr>
              <w:ind w:hanging="147"/>
              <w:jc w:val="right"/>
              <w:rPr>
                <w:i/>
                <w:sz w:val="18"/>
                <w:szCs w:val="18"/>
              </w:rPr>
            </w:pPr>
            <w:r w:rsidRPr="00D340EC">
              <w:rPr>
                <w:i/>
                <w:sz w:val="18"/>
                <w:szCs w:val="18"/>
              </w:rPr>
              <w:t>к постановлению администрации</w:t>
            </w:r>
          </w:p>
          <w:p w:rsidR="00D340EC" w:rsidRPr="00D340EC" w:rsidRDefault="00D340EC" w:rsidP="00D340EC">
            <w:pPr>
              <w:ind w:hanging="147"/>
              <w:jc w:val="right"/>
              <w:rPr>
                <w:i/>
                <w:sz w:val="18"/>
                <w:szCs w:val="18"/>
              </w:rPr>
            </w:pPr>
            <w:r w:rsidRPr="00D340EC">
              <w:rPr>
                <w:i/>
                <w:sz w:val="18"/>
                <w:szCs w:val="18"/>
              </w:rPr>
              <w:t xml:space="preserve">Иркутского районного </w:t>
            </w:r>
          </w:p>
          <w:p w:rsidR="00D340EC" w:rsidRPr="00D340EC" w:rsidRDefault="00D340EC" w:rsidP="00D340EC">
            <w:pPr>
              <w:ind w:hanging="147"/>
              <w:jc w:val="right"/>
              <w:rPr>
                <w:i/>
                <w:sz w:val="18"/>
                <w:szCs w:val="18"/>
              </w:rPr>
            </w:pPr>
            <w:r w:rsidRPr="00D340EC">
              <w:rPr>
                <w:i/>
                <w:sz w:val="18"/>
                <w:szCs w:val="18"/>
              </w:rPr>
              <w:t xml:space="preserve">муниципального образования </w:t>
            </w:r>
          </w:p>
          <w:p w:rsidR="00D340EC" w:rsidRPr="00D340EC" w:rsidRDefault="00D340EC" w:rsidP="00D340EC">
            <w:pPr>
              <w:ind w:hanging="147"/>
              <w:jc w:val="right"/>
              <w:rPr>
                <w:i/>
                <w:sz w:val="18"/>
                <w:szCs w:val="18"/>
              </w:rPr>
            </w:pPr>
            <w:r w:rsidRPr="00D340EC">
              <w:rPr>
                <w:i/>
                <w:sz w:val="18"/>
                <w:szCs w:val="18"/>
              </w:rPr>
              <w:t xml:space="preserve">                                          от «___»_________2024 г     № ______</w:t>
            </w:r>
          </w:p>
        </w:tc>
      </w:tr>
      <w:tr w:rsidR="00D340EC" w:rsidRPr="00D340EC" w:rsidTr="00D340EC">
        <w:trPr>
          <w:trHeight w:val="282"/>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vMerge/>
            <w:tcBorders>
              <w:left w:val="nil"/>
              <w:right w:val="nil"/>
            </w:tcBorders>
            <w:shd w:val="clear" w:color="auto" w:fill="auto"/>
            <w:vAlign w:val="center"/>
            <w:hideMark/>
          </w:tcPr>
          <w:p w:rsidR="00D340EC" w:rsidRPr="00D340EC" w:rsidRDefault="00D340EC" w:rsidP="00D340EC">
            <w:pPr>
              <w:ind w:hanging="147"/>
              <w:jc w:val="center"/>
              <w:rPr>
                <w:b/>
                <w:bCs/>
                <w:i/>
                <w:sz w:val="18"/>
                <w:szCs w:val="18"/>
              </w:rPr>
            </w:pPr>
          </w:p>
        </w:tc>
      </w:tr>
      <w:tr w:rsidR="00D340EC" w:rsidRPr="00D340EC" w:rsidTr="00D340EC">
        <w:trPr>
          <w:trHeight w:val="225"/>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vMerge/>
            <w:tcBorders>
              <w:left w:val="nil"/>
              <w:right w:val="nil"/>
            </w:tcBorders>
            <w:shd w:val="clear" w:color="auto" w:fill="auto"/>
            <w:vAlign w:val="center"/>
            <w:hideMark/>
          </w:tcPr>
          <w:p w:rsidR="00D340EC" w:rsidRPr="00D340EC" w:rsidRDefault="00D340EC" w:rsidP="00D340EC">
            <w:pPr>
              <w:ind w:hanging="147"/>
              <w:jc w:val="center"/>
              <w:rPr>
                <w:i/>
                <w:sz w:val="18"/>
                <w:szCs w:val="18"/>
              </w:rPr>
            </w:pPr>
          </w:p>
        </w:tc>
      </w:tr>
      <w:tr w:rsidR="00D340EC" w:rsidRPr="00D340EC" w:rsidTr="00D340EC">
        <w:trPr>
          <w:trHeight w:val="282"/>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vMerge/>
            <w:tcBorders>
              <w:left w:val="nil"/>
              <w:right w:val="nil"/>
            </w:tcBorders>
            <w:shd w:val="clear" w:color="auto" w:fill="auto"/>
            <w:vAlign w:val="center"/>
            <w:hideMark/>
          </w:tcPr>
          <w:p w:rsidR="00D340EC" w:rsidRPr="00D340EC" w:rsidRDefault="00D340EC" w:rsidP="00D340EC">
            <w:pPr>
              <w:ind w:hanging="147"/>
              <w:jc w:val="center"/>
              <w:rPr>
                <w:b/>
                <w:bCs/>
                <w:i/>
                <w:sz w:val="18"/>
                <w:szCs w:val="18"/>
              </w:rPr>
            </w:pPr>
          </w:p>
        </w:tc>
      </w:tr>
      <w:tr w:rsidR="00D340EC" w:rsidRPr="00D340EC" w:rsidTr="00D340EC">
        <w:trPr>
          <w:trHeight w:val="225"/>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tcBorders>
              <w:top w:val="nil"/>
              <w:left w:val="nil"/>
              <w:bottom w:val="nil"/>
              <w:right w:val="nil"/>
            </w:tcBorders>
            <w:shd w:val="clear" w:color="auto" w:fill="auto"/>
            <w:vAlign w:val="center"/>
          </w:tcPr>
          <w:p w:rsidR="00D340EC" w:rsidRPr="00D340EC" w:rsidRDefault="00D340EC" w:rsidP="00D340EC">
            <w:pPr>
              <w:ind w:hanging="147"/>
              <w:jc w:val="center"/>
              <w:rPr>
                <w:i/>
                <w:sz w:val="18"/>
                <w:szCs w:val="18"/>
              </w:rPr>
            </w:pPr>
          </w:p>
        </w:tc>
      </w:tr>
      <w:tr w:rsidR="00D340EC" w:rsidRPr="00D340EC" w:rsidTr="00D340EC">
        <w:trPr>
          <w:trHeight w:val="282"/>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tcBorders>
              <w:top w:val="nil"/>
              <w:left w:val="nil"/>
              <w:right w:val="nil"/>
            </w:tcBorders>
            <w:shd w:val="clear" w:color="auto" w:fill="auto"/>
            <w:vAlign w:val="center"/>
          </w:tcPr>
          <w:p w:rsidR="00D340EC" w:rsidRPr="00D340EC" w:rsidRDefault="00D340EC" w:rsidP="00D340EC">
            <w:pPr>
              <w:ind w:hanging="147"/>
              <w:jc w:val="center"/>
              <w:rPr>
                <w:b/>
                <w:bCs/>
                <w:i/>
                <w:sz w:val="18"/>
                <w:szCs w:val="18"/>
              </w:rPr>
            </w:pPr>
          </w:p>
        </w:tc>
      </w:tr>
      <w:tr w:rsidR="00D340EC" w:rsidRPr="00D340EC" w:rsidTr="00D340EC">
        <w:trPr>
          <w:trHeight w:val="225"/>
          <w:jc w:val="center"/>
        </w:trPr>
        <w:tc>
          <w:tcPr>
            <w:tcW w:w="2979" w:type="dxa"/>
            <w:tcBorders>
              <w:top w:val="nil"/>
              <w:left w:val="nil"/>
              <w:bottom w:val="nil"/>
              <w:right w:val="nil"/>
            </w:tcBorders>
            <w:shd w:val="clear" w:color="auto" w:fill="auto"/>
            <w:vAlign w:val="center"/>
            <w:hideMark/>
          </w:tcPr>
          <w:p w:rsidR="00D340EC" w:rsidRPr="00D340EC" w:rsidRDefault="00D340EC" w:rsidP="00D340EC">
            <w:pPr>
              <w:ind w:hanging="147"/>
              <w:jc w:val="center"/>
              <w:rPr>
                <w:i/>
                <w:sz w:val="18"/>
                <w:szCs w:val="18"/>
              </w:rPr>
            </w:pPr>
          </w:p>
        </w:tc>
        <w:tc>
          <w:tcPr>
            <w:tcW w:w="6661" w:type="dxa"/>
            <w:gridSpan w:val="2"/>
            <w:tcBorders>
              <w:top w:val="nil"/>
              <w:left w:val="nil"/>
              <w:bottom w:val="nil"/>
              <w:right w:val="nil"/>
            </w:tcBorders>
            <w:shd w:val="clear" w:color="auto" w:fill="auto"/>
            <w:vAlign w:val="center"/>
          </w:tcPr>
          <w:p w:rsidR="00D340EC" w:rsidRPr="00D340EC" w:rsidRDefault="00D340EC" w:rsidP="00D340EC">
            <w:pPr>
              <w:ind w:hanging="147"/>
              <w:jc w:val="center"/>
              <w:rPr>
                <w:i/>
                <w:sz w:val="18"/>
                <w:szCs w:val="18"/>
              </w:rPr>
            </w:pPr>
          </w:p>
        </w:tc>
      </w:tr>
      <w:tr w:rsidR="00D340EC" w:rsidRPr="00D340EC" w:rsidTr="00D340EC">
        <w:trPr>
          <w:trHeight w:val="282"/>
          <w:jc w:val="center"/>
        </w:trPr>
        <w:tc>
          <w:tcPr>
            <w:tcW w:w="9640" w:type="dxa"/>
            <w:gridSpan w:val="3"/>
            <w:tcBorders>
              <w:top w:val="nil"/>
              <w:left w:val="nil"/>
              <w:bottom w:val="nil"/>
              <w:right w:val="nil"/>
            </w:tcBorders>
            <w:shd w:val="clear" w:color="auto" w:fill="auto"/>
            <w:vAlign w:val="center"/>
            <w:hideMark/>
          </w:tcPr>
          <w:p w:rsidR="00D340EC" w:rsidRPr="00D340EC" w:rsidRDefault="00D340EC" w:rsidP="00D340EC">
            <w:pPr>
              <w:ind w:hanging="147"/>
              <w:jc w:val="center"/>
              <w:rPr>
                <w:sz w:val="18"/>
                <w:szCs w:val="18"/>
              </w:rPr>
            </w:pPr>
          </w:p>
        </w:tc>
      </w:tr>
      <w:tr w:rsidR="00D340EC" w:rsidRPr="00D340EC" w:rsidTr="00D340EC">
        <w:trPr>
          <w:trHeight w:val="80"/>
          <w:jc w:val="center"/>
        </w:trPr>
        <w:tc>
          <w:tcPr>
            <w:tcW w:w="9640" w:type="dxa"/>
            <w:gridSpan w:val="3"/>
            <w:tcBorders>
              <w:top w:val="nil"/>
              <w:left w:val="nil"/>
              <w:bottom w:val="nil"/>
              <w:right w:val="nil"/>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Схема границ публичного сервитута</w:t>
            </w:r>
          </w:p>
          <w:p w:rsidR="00D340EC" w:rsidRPr="00D340EC" w:rsidRDefault="00D340EC" w:rsidP="00D340EC">
            <w:pPr>
              <w:ind w:hanging="147"/>
              <w:jc w:val="center"/>
              <w:rPr>
                <w:b/>
                <w:bCs/>
                <w:sz w:val="18"/>
                <w:szCs w:val="18"/>
              </w:rPr>
            </w:pPr>
          </w:p>
        </w:tc>
      </w:tr>
      <w:tr w:rsidR="00D340EC" w:rsidRPr="00D340EC" w:rsidTr="00D340EC">
        <w:trPr>
          <w:trHeight w:val="80"/>
          <w:jc w:val="center"/>
        </w:trPr>
        <w:tc>
          <w:tcPr>
            <w:tcW w:w="9640" w:type="dxa"/>
            <w:gridSpan w:val="3"/>
            <w:tcBorders>
              <w:top w:val="nil"/>
              <w:left w:val="nil"/>
              <w:bottom w:val="nil"/>
              <w:right w:val="nil"/>
            </w:tcBorders>
            <w:shd w:val="clear" w:color="auto" w:fill="auto"/>
            <w:vAlign w:val="center"/>
            <w:hideMark/>
          </w:tcPr>
          <w:p w:rsidR="00D340EC" w:rsidRPr="00D340EC" w:rsidRDefault="00D340EC" w:rsidP="00D340EC">
            <w:pPr>
              <w:ind w:hanging="147"/>
              <w:jc w:val="center"/>
              <w:rPr>
                <w:b/>
                <w:bCs/>
                <w:sz w:val="18"/>
                <w:szCs w:val="18"/>
              </w:rPr>
            </w:pPr>
          </w:p>
        </w:tc>
      </w:tr>
      <w:tr w:rsidR="00D340EC" w:rsidRPr="00D340EC" w:rsidTr="00D340EC">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 xml:space="preserve">Общая площадь испрашиваемого публичного сервитута - 1546 </w:t>
            </w:r>
            <w:proofErr w:type="spellStart"/>
            <w:r w:rsidRPr="00D340EC">
              <w:rPr>
                <w:b/>
                <w:bCs/>
                <w:sz w:val="18"/>
                <w:szCs w:val="18"/>
              </w:rPr>
              <w:t>кв.м</w:t>
            </w:r>
            <w:proofErr w:type="spellEnd"/>
            <w:r w:rsidRPr="00D340EC">
              <w:rPr>
                <w:b/>
                <w:bCs/>
                <w:sz w:val="18"/>
                <w:szCs w:val="18"/>
              </w:rPr>
              <w:t>.</w:t>
            </w:r>
          </w:p>
        </w:tc>
      </w:tr>
      <w:tr w:rsidR="00D340EC" w:rsidRPr="00D340EC" w:rsidTr="00D340EC">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D340EC" w:rsidRPr="00D340EC" w:rsidRDefault="00D340EC" w:rsidP="00D340EC">
            <w:pPr>
              <w:ind w:hanging="147"/>
              <w:jc w:val="center"/>
              <w:rPr>
                <w:b/>
                <w:bCs/>
                <w:sz w:val="18"/>
                <w:szCs w:val="18"/>
              </w:rPr>
            </w:pPr>
            <w:r w:rsidRPr="00D340EC">
              <w:rPr>
                <w:b/>
                <w:bCs/>
                <w:sz w:val="18"/>
                <w:szCs w:val="18"/>
              </w:rPr>
              <w:t xml:space="preserve">Публичный сервитут испрашивается в отношении части земельного участка с кадастровым номером 38:06:100102:1010 – 349 </w:t>
            </w:r>
            <w:proofErr w:type="spellStart"/>
            <w:r w:rsidRPr="00D340EC">
              <w:rPr>
                <w:b/>
                <w:bCs/>
                <w:sz w:val="18"/>
                <w:szCs w:val="18"/>
              </w:rPr>
              <w:t>кв.м</w:t>
            </w:r>
            <w:proofErr w:type="spellEnd"/>
            <w:r w:rsidRPr="00D340EC">
              <w:rPr>
                <w:b/>
                <w:bCs/>
                <w:sz w:val="18"/>
                <w:szCs w:val="18"/>
              </w:rPr>
              <w:t>.</w:t>
            </w:r>
          </w:p>
        </w:tc>
      </w:tr>
      <w:tr w:rsidR="00D340EC" w:rsidRPr="00D340EC" w:rsidTr="00D340EC">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D340EC" w:rsidRPr="00D340EC" w:rsidRDefault="00D340EC" w:rsidP="00D340EC">
            <w:pPr>
              <w:ind w:hanging="147"/>
              <w:jc w:val="center"/>
              <w:rPr>
                <w:b/>
                <w:bCs/>
                <w:sz w:val="18"/>
                <w:szCs w:val="18"/>
              </w:rPr>
            </w:pPr>
            <w:r w:rsidRPr="00D340EC">
              <w:rPr>
                <w:b/>
                <w:bCs/>
                <w:sz w:val="18"/>
                <w:szCs w:val="18"/>
              </w:rPr>
              <w:t xml:space="preserve">Публичный сервитут испрашивается в отношении части земельного участка с кадастровым номером 38:06:000000:9957 – 1195 </w:t>
            </w:r>
            <w:proofErr w:type="spellStart"/>
            <w:r w:rsidRPr="00D340EC">
              <w:rPr>
                <w:b/>
                <w:bCs/>
                <w:sz w:val="18"/>
                <w:szCs w:val="18"/>
              </w:rPr>
              <w:t>кв.м</w:t>
            </w:r>
            <w:proofErr w:type="spellEnd"/>
            <w:r w:rsidRPr="00D340EC">
              <w:rPr>
                <w:b/>
                <w:bCs/>
                <w:sz w:val="18"/>
                <w:szCs w:val="18"/>
              </w:rPr>
              <w:t>.</w:t>
            </w:r>
          </w:p>
        </w:tc>
      </w:tr>
      <w:tr w:rsidR="00D340EC" w:rsidRPr="00D340EC" w:rsidTr="00D340EC">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D340EC" w:rsidRPr="00D340EC" w:rsidRDefault="00D340EC" w:rsidP="00D340EC">
            <w:pPr>
              <w:ind w:hanging="147"/>
              <w:jc w:val="center"/>
              <w:rPr>
                <w:b/>
                <w:bCs/>
                <w:sz w:val="18"/>
                <w:szCs w:val="18"/>
              </w:rPr>
            </w:pPr>
            <w:r w:rsidRPr="00D340EC">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- 2 </w:t>
            </w:r>
            <w:proofErr w:type="spellStart"/>
            <w:r w:rsidRPr="00D340EC">
              <w:rPr>
                <w:b/>
                <w:bCs/>
                <w:sz w:val="18"/>
                <w:szCs w:val="18"/>
              </w:rPr>
              <w:t>кв</w:t>
            </w:r>
            <w:proofErr w:type="gramStart"/>
            <w:r w:rsidRPr="00D340EC">
              <w:rPr>
                <w:b/>
                <w:bCs/>
                <w:sz w:val="18"/>
                <w:szCs w:val="18"/>
              </w:rPr>
              <w:t>.м</w:t>
            </w:r>
            <w:proofErr w:type="spellEnd"/>
            <w:proofErr w:type="gramEnd"/>
          </w:p>
        </w:tc>
      </w:tr>
      <w:tr w:rsidR="00D340EC" w:rsidRPr="00D340EC" w:rsidTr="00D340EC">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D340EC" w:rsidRPr="00D340EC" w:rsidRDefault="00D340EC" w:rsidP="00D340EC">
            <w:pPr>
              <w:ind w:hanging="147"/>
              <w:jc w:val="center"/>
              <w:rPr>
                <w:b/>
                <w:bCs/>
                <w:sz w:val="18"/>
                <w:szCs w:val="18"/>
              </w:rPr>
            </w:pPr>
          </w:p>
        </w:tc>
      </w:tr>
      <w:tr w:rsidR="00D340EC" w:rsidRPr="00D340EC" w:rsidTr="00D340EC">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Координаты</w:t>
            </w:r>
          </w:p>
        </w:tc>
      </w:tr>
      <w:tr w:rsidR="00D340EC" w:rsidRPr="00D340EC" w:rsidTr="00D340EC">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D340EC" w:rsidRPr="00D340EC" w:rsidRDefault="00D340EC" w:rsidP="00D340EC">
            <w:pPr>
              <w:ind w:hanging="147"/>
              <w:jc w:val="center"/>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D340EC" w:rsidRPr="00D340EC" w:rsidRDefault="00D340EC" w:rsidP="00D340EC">
            <w:pPr>
              <w:ind w:hanging="147"/>
              <w:jc w:val="center"/>
              <w:rPr>
                <w:b/>
                <w:bCs/>
                <w:sz w:val="18"/>
                <w:szCs w:val="18"/>
              </w:rPr>
            </w:pPr>
            <w:r w:rsidRPr="00D340EC">
              <w:rPr>
                <w:b/>
                <w:bCs/>
                <w:sz w:val="18"/>
                <w:szCs w:val="18"/>
              </w:rPr>
              <w:t>Y</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404424,97</w:t>
            </w:r>
          </w:p>
        </w:tc>
        <w:tc>
          <w:tcPr>
            <w:tcW w:w="2920"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3339754,61</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404427,91</w:t>
            </w:r>
          </w:p>
        </w:tc>
        <w:tc>
          <w:tcPr>
            <w:tcW w:w="2920"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3339786,36</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404180,87</w:t>
            </w:r>
          </w:p>
        </w:tc>
        <w:tc>
          <w:tcPr>
            <w:tcW w:w="2920"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3339815,73</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404160,61</w:t>
            </w:r>
          </w:p>
        </w:tc>
        <w:tc>
          <w:tcPr>
            <w:tcW w:w="2920" w:type="dxa"/>
            <w:tcBorders>
              <w:top w:val="nil"/>
              <w:left w:val="nil"/>
              <w:bottom w:val="single" w:sz="4" w:space="0" w:color="auto"/>
              <w:right w:val="single" w:sz="4" w:space="0" w:color="auto"/>
            </w:tcBorders>
            <w:shd w:val="clear" w:color="auto" w:fill="auto"/>
            <w:vAlign w:val="bottom"/>
            <w:hideMark/>
          </w:tcPr>
          <w:p w:rsidR="00D340EC" w:rsidRPr="00D340EC" w:rsidRDefault="00D340EC" w:rsidP="00D340EC">
            <w:pPr>
              <w:ind w:hanging="147"/>
              <w:jc w:val="center"/>
              <w:rPr>
                <w:sz w:val="18"/>
                <w:szCs w:val="18"/>
              </w:rPr>
            </w:pPr>
            <w:r w:rsidRPr="00D340EC">
              <w:rPr>
                <w:sz w:val="18"/>
                <w:szCs w:val="18"/>
              </w:rPr>
              <w:t>3339826,06</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404125,07</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3339832,24</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404124,59</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3339827,64</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404125,19</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3339827,54</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404158</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3339822,05</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9</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404179,49</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3339811,18</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404381,12</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3339787,28</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404397,08</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3339785,45</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404422,9</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3339782,49</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404420,87</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3339760,19</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404420,43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3339754,97</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404424,97</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3339754,61</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вырез 1</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404170,3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3339818,67</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404170,3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3339819,67</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404169,3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3339819,67</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404169,3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3339818,67</w:t>
            </w:r>
          </w:p>
        </w:tc>
      </w:tr>
      <w:tr w:rsidR="00D340EC" w:rsidRPr="00D340EC" w:rsidTr="00D340EC">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404170,3</w:t>
            </w:r>
          </w:p>
        </w:tc>
        <w:tc>
          <w:tcPr>
            <w:tcW w:w="2920" w:type="dxa"/>
            <w:tcBorders>
              <w:top w:val="nil"/>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3339818,67</w:t>
            </w:r>
          </w:p>
        </w:tc>
      </w:tr>
      <w:tr w:rsidR="00D340EC" w:rsidRPr="00D340EC" w:rsidTr="00D340EC">
        <w:trPr>
          <w:trHeight w:val="282"/>
          <w:jc w:val="center"/>
        </w:trPr>
        <w:tc>
          <w:tcPr>
            <w:tcW w:w="2979" w:type="dxa"/>
            <w:tcBorders>
              <w:top w:val="single" w:sz="4" w:space="0" w:color="auto"/>
              <w:bottom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br w:type="page"/>
            </w:r>
          </w:p>
        </w:tc>
        <w:tc>
          <w:tcPr>
            <w:tcW w:w="3741" w:type="dxa"/>
            <w:tcBorders>
              <w:top w:val="single" w:sz="4" w:space="0" w:color="auto"/>
              <w:bottom w:val="single" w:sz="4" w:space="0" w:color="auto"/>
            </w:tcBorders>
            <w:shd w:val="clear" w:color="auto" w:fill="auto"/>
            <w:vAlign w:val="bottom"/>
          </w:tcPr>
          <w:p w:rsidR="00D340EC" w:rsidRPr="00D340EC" w:rsidRDefault="00D340EC" w:rsidP="00D340EC">
            <w:pPr>
              <w:ind w:hanging="147"/>
              <w:jc w:val="center"/>
              <w:rPr>
                <w:sz w:val="18"/>
                <w:szCs w:val="18"/>
              </w:rPr>
            </w:pPr>
          </w:p>
        </w:tc>
        <w:tc>
          <w:tcPr>
            <w:tcW w:w="2920" w:type="dxa"/>
            <w:tcBorders>
              <w:top w:val="single" w:sz="4" w:space="0" w:color="auto"/>
              <w:bottom w:val="single" w:sz="4" w:space="0" w:color="auto"/>
            </w:tcBorders>
            <w:shd w:val="clear" w:color="auto" w:fill="auto"/>
            <w:vAlign w:val="bottom"/>
          </w:tcPr>
          <w:p w:rsidR="00D340EC" w:rsidRPr="00D340EC" w:rsidRDefault="00D340EC" w:rsidP="00D340EC">
            <w:pPr>
              <w:ind w:hanging="147"/>
              <w:jc w:val="center"/>
              <w:rPr>
                <w:sz w:val="18"/>
                <w:szCs w:val="18"/>
              </w:rPr>
            </w:pPr>
          </w:p>
        </w:tc>
      </w:tr>
      <w:tr w:rsidR="00D340EC" w:rsidRPr="00D340EC" w:rsidTr="00D340EC">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D340EC" w:rsidRPr="00D340EC" w:rsidRDefault="00D340EC" w:rsidP="00D340EC">
            <w:pPr>
              <w:ind w:hanging="147"/>
              <w:jc w:val="center"/>
              <w:rPr>
                <w:sz w:val="18"/>
                <w:szCs w:val="18"/>
              </w:rPr>
            </w:pPr>
            <w:r w:rsidRPr="00D340EC">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D340EC" w:rsidRPr="00D340EC" w:rsidRDefault="00D340EC" w:rsidP="00D340EC">
            <w:pPr>
              <w:ind w:hanging="147"/>
              <w:jc w:val="center"/>
              <w:rPr>
                <w:sz w:val="18"/>
                <w:szCs w:val="18"/>
              </w:rPr>
            </w:pPr>
            <w:r w:rsidRPr="00D340EC">
              <w:rPr>
                <w:sz w:val="18"/>
                <w:szCs w:val="18"/>
              </w:rPr>
              <w:t>Цель установления публичного сервитута</w:t>
            </w:r>
          </w:p>
        </w:tc>
      </w:tr>
      <w:tr w:rsidR="00D340EC" w:rsidRPr="00D340EC" w:rsidTr="00D340EC">
        <w:trPr>
          <w:trHeight w:val="2413"/>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r w:rsidRPr="00D340EC">
              <w:rPr>
                <w:sz w:val="18"/>
                <w:szCs w:val="18"/>
              </w:rPr>
              <w:t xml:space="preserve">1546 </w:t>
            </w:r>
            <w:proofErr w:type="spellStart"/>
            <w:r w:rsidRPr="00D340EC">
              <w:rPr>
                <w:sz w:val="18"/>
                <w:szCs w:val="18"/>
              </w:rPr>
              <w:t>кв.м</w:t>
            </w:r>
            <w:proofErr w:type="spellEnd"/>
            <w:r w:rsidRPr="00D340EC">
              <w:rPr>
                <w:sz w:val="18"/>
                <w:szCs w:val="18"/>
              </w:rPr>
              <w:t>.</w:t>
            </w: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D340EC" w:rsidRPr="00D340EC" w:rsidRDefault="00D340EC" w:rsidP="00D340EC">
            <w:pPr>
              <w:ind w:hanging="147"/>
              <w:jc w:val="center"/>
              <w:rPr>
                <w:sz w:val="18"/>
                <w:szCs w:val="18"/>
              </w:rPr>
            </w:pPr>
            <w:r w:rsidRPr="00D340EC">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w:t>
            </w:r>
            <w:proofErr w:type="spellStart"/>
            <w:r w:rsidRPr="00D340EC">
              <w:rPr>
                <w:sz w:val="18"/>
                <w:szCs w:val="18"/>
              </w:rPr>
              <w:t>кВ</w:t>
            </w:r>
            <w:proofErr w:type="spellEnd"/>
            <w:r w:rsidRPr="00D340EC">
              <w:rPr>
                <w:sz w:val="18"/>
                <w:szCs w:val="18"/>
              </w:rPr>
              <w:t xml:space="preserve"> от КТП №1-865 (</w:t>
            </w:r>
            <w:proofErr w:type="gramStart"/>
            <w:r w:rsidRPr="00D340EC">
              <w:rPr>
                <w:sz w:val="18"/>
                <w:szCs w:val="18"/>
              </w:rPr>
              <w:t>ТР</w:t>
            </w:r>
            <w:proofErr w:type="gramEnd"/>
            <w:r w:rsidRPr="00D340EC">
              <w:rPr>
                <w:sz w:val="18"/>
                <w:szCs w:val="18"/>
              </w:rPr>
              <w:t xml:space="preserve"> 423/24)»</w:t>
            </w:r>
          </w:p>
          <w:p w:rsidR="00D340EC" w:rsidRPr="00D340EC" w:rsidRDefault="00D340EC" w:rsidP="00D340EC">
            <w:pPr>
              <w:ind w:hanging="147"/>
              <w:jc w:val="center"/>
              <w:rPr>
                <w:sz w:val="18"/>
                <w:szCs w:val="18"/>
              </w:rPr>
            </w:pPr>
          </w:p>
          <w:p w:rsidR="00D340EC" w:rsidRPr="00D340EC" w:rsidRDefault="00D340EC" w:rsidP="00D340EC">
            <w:pPr>
              <w:ind w:hanging="147"/>
              <w:jc w:val="center"/>
              <w:rPr>
                <w:sz w:val="18"/>
                <w:szCs w:val="18"/>
              </w:rPr>
            </w:pPr>
          </w:p>
        </w:tc>
      </w:tr>
    </w:tbl>
    <w:p w:rsidR="00D340EC" w:rsidRPr="00D340EC" w:rsidRDefault="00D340EC" w:rsidP="00D340EC">
      <w:pPr>
        <w:ind w:hanging="147"/>
        <w:jc w:val="center"/>
        <w:rPr>
          <w:i/>
          <w:sz w:val="18"/>
          <w:szCs w:val="18"/>
        </w:rPr>
      </w:pPr>
    </w:p>
    <w:p w:rsidR="00D340EC" w:rsidRPr="00D340EC" w:rsidRDefault="00D340EC" w:rsidP="00D340EC">
      <w:pPr>
        <w:ind w:hanging="147"/>
        <w:jc w:val="center"/>
        <w:rPr>
          <w:i/>
          <w:sz w:val="18"/>
          <w:szCs w:val="18"/>
        </w:rPr>
      </w:pPr>
      <w:r w:rsidRPr="00D340EC">
        <w:rPr>
          <w:i/>
          <w:sz w:val="18"/>
          <w:szCs w:val="18"/>
        </w:rPr>
        <w:t xml:space="preserve">  </w:t>
      </w:r>
    </w:p>
    <w:p w:rsidR="00D340EC" w:rsidRPr="00D340EC" w:rsidRDefault="00D340EC" w:rsidP="00D340EC">
      <w:pPr>
        <w:ind w:hanging="147"/>
        <w:jc w:val="center"/>
        <w:rPr>
          <w:i/>
          <w:sz w:val="18"/>
          <w:szCs w:val="18"/>
        </w:rPr>
      </w:pPr>
    </w:p>
    <w:p w:rsidR="00D340EC" w:rsidRPr="00D340EC" w:rsidRDefault="00D340EC" w:rsidP="00D340EC">
      <w:pPr>
        <w:ind w:hanging="147"/>
        <w:jc w:val="center"/>
        <w:rPr>
          <w:i/>
          <w:sz w:val="18"/>
          <w:szCs w:val="18"/>
        </w:rPr>
      </w:pPr>
    </w:p>
    <w:p w:rsidR="00D340EC" w:rsidRPr="00D340EC" w:rsidRDefault="00D340EC" w:rsidP="00D340EC">
      <w:pPr>
        <w:ind w:hanging="147"/>
        <w:jc w:val="center"/>
        <w:rPr>
          <w:i/>
          <w:sz w:val="18"/>
          <w:szCs w:val="18"/>
        </w:rPr>
      </w:pPr>
    </w:p>
    <w:p w:rsidR="00D340EC" w:rsidRPr="00D340EC" w:rsidRDefault="00D340EC" w:rsidP="00D340EC">
      <w:pPr>
        <w:ind w:hanging="147"/>
        <w:jc w:val="center"/>
        <w:rPr>
          <w:i/>
          <w:sz w:val="18"/>
          <w:szCs w:val="18"/>
        </w:rPr>
      </w:pPr>
      <w:r w:rsidRPr="00D340EC">
        <w:rPr>
          <w:i/>
          <w:noProof/>
          <w:sz w:val="18"/>
          <w:szCs w:val="18"/>
        </w:rPr>
        <w:lastRenderedPageBreak/>
        <w:drawing>
          <wp:inline distT="0" distB="0" distL="0" distR="0" wp14:anchorId="19ABBC31" wp14:editId="6C5F5EC4">
            <wp:extent cx="6296025" cy="8477250"/>
            <wp:effectExtent l="0" t="0" r="9525" b="0"/>
            <wp:docPr id="5788118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4914"/>
                    <a:stretch/>
                  </pic:blipFill>
                  <pic:spPr bwMode="auto">
                    <a:xfrm>
                      <a:off x="0" y="0"/>
                      <a:ext cx="6296025" cy="8477250"/>
                    </a:xfrm>
                    <a:prstGeom prst="rect">
                      <a:avLst/>
                    </a:prstGeom>
                    <a:noFill/>
                    <a:ln>
                      <a:noFill/>
                    </a:ln>
                    <a:extLst>
                      <a:ext uri="{53640926-AAD7-44D8-BBD7-CCE9431645EC}">
                        <a14:shadowObscured xmlns:a14="http://schemas.microsoft.com/office/drawing/2010/main"/>
                      </a:ext>
                    </a:extLst>
                  </pic:spPr>
                </pic:pic>
              </a:graphicData>
            </a:graphic>
          </wp:inline>
        </w:drawing>
      </w:r>
    </w:p>
    <w:p w:rsidR="00D340EC" w:rsidRPr="00D340EC" w:rsidRDefault="00D340EC" w:rsidP="00D340EC">
      <w:pPr>
        <w:ind w:hanging="147"/>
        <w:jc w:val="center"/>
        <w:rPr>
          <w:i/>
          <w:sz w:val="18"/>
          <w:szCs w:val="18"/>
        </w:rPr>
      </w:pPr>
      <w:r w:rsidRPr="00D340EC">
        <w:rPr>
          <w:b/>
          <w:bCs/>
          <w:i/>
          <w:sz w:val="18"/>
          <w:szCs w:val="18"/>
        </w:rPr>
        <w:t xml:space="preserve">          Заместитель Мэра по жизнеобеспечению                         _____________________Ю.Р. </w:t>
      </w:r>
      <w:proofErr w:type="spellStart"/>
      <w:r w:rsidRPr="00D340EC">
        <w:rPr>
          <w:b/>
          <w:bCs/>
          <w:i/>
          <w:sz w:val="18"/>
          <w:szCs w:val="18"/>
        </w:rPr>
        <w:t>Витер</w:t>
      </w:r>
      <w:proofErr w:type="spellEnd"/>
    </w:p>
    <w:p w:rsidR="00E52CEA" w:rsidRPr="00E52CEA" w:rsidRDefault="00E52CEA" w:rsidP="00E52CEA">
      <w:pPr>
        <w:ind w:hanging="147"/>
        <w:jc w:val="center"/>
        <w:rPr>
          <w:i/>
          <w:sz w:val="18"/>
          <w:szCs w:val="18"/>
        </w:rPr>
      </w:pPr>
      <w:r w:rsidRPr="00E52CEA">
        <w:rPr>
          <w:i/>
          <w:sz w:val="18"/>
          <w:szCs w:val="18"/>
        </w:rPr>
        <w:t xml:space="preserve">                              </w:t>
      </w:r>
    </w:p>
    <w:p w:rsidR="00E52CEA" w:rsidRPr="00487435" w:rsidRDefault="00E52CEA" w:rsidP="00487435">
      <w:pPr>
        <w:ind w:hanging="147"/>
        <w:jc w:val="center"/>
        <w:rPr>
          <w:i/>
          <w:sz w:val="18"/>
          <w:szCs w:val="18"/>
        </w:rPr>
      </w:pPr>
    </w:p>
    <w:sectPr w:rsidR="00E52CEA" w:rsidRPr="00487435" w:rsidSect="0046116D">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5E3" w:rsidRDefault="00E845E3" w:rsidP="00BD744E">
      <w:r>
        <w:separator/>
      </w:r>
    </w:p>
  </w:endnote>
  <w:endnote w:type="continuationSeparator" w:id="0">
    <w:p w:rsidR="00E845E3" w:rsidRDefault="00E845E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E3" w:rsidRDefault="00E845E3" w:rsidP="00354544">
    <w:pPr>
      <w:pStyle w:val="afd"/>
      <w:tabs>
        <w:tab w:val="left" w:pos="1972"/>
        <w:tab w:val="left" w:pos="14592"/>
      </w:tabs>
      <w:ind w:right="55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5E3" w:rsidRDefault="00E845E3" w:rsidP="00BD744E">
      <w:r>
        <w:separator/>
      </w:r>
    </w:p>
  </w:footnote>
  <w:footnote w:type="continuationSeparator" w:id="0">
    <w:p w:rsidR="00E845E3" w:rsidRDefault="00E845E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5E3" w:rsidRDefault="00E845E3" w:rsidP="00354544">
    <w:pPr>
      <w:pStyle w:val="afb"/>
      <w:jc w:val="center"/>
    </w:pPr>
    <w:r>
      <w:fldChar w:fldCharType="begin"/>
    </w:r>
    <w:r>
      <w:instrText xml:space="preserve"> TITLE   \* MERGEFORMAT </w:instrText>
    </w:r>
    <w:r>
      <w:fldChar w:fldCharType="end"/>
    </w:r>
    <w:r>
      <w:br/>
    </w:r>
    <w:r>
      <w:fldChar w:fldCharType="begin"/>
    </w:r>
    <w:r>
      <w:instrText xml:space="preserve"> SUBJECT   \* MERGEFORMAT </w:instrTex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BC367C"/>
    <w:multiLevelType w:val="hybridMultilevel"/>
    <w:tmpl w:val="382AF3C4"/>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8">
    <w:nsid w:val="11313F1E"/>
    <w:multiLevelType w:val="hybridMultilevel"/>
    <w:tmpl w:val="585C1D9A"/>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tentative="1">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9">
    <w:nsid w:val="192A0323"/>
    <w:multiLevelType w:val="hybridMultilevel"/>
    <w:tmpl w:val="239C7648"/>
    <w:lvl w:ilvl="0" w:tplc="AE98979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95055DF"/>
    <w:multiLevelType w:val="hybridMultilevel"/>
    <w:tmpl w:val="9AD670B4"/>
    <w:lvl w:ilvl="0" w:tplc="04190001">
      <w:start w:val="1"/>
      <w:numFmt w:val="bullet"/>
      <w:lvlText w:val=""/>
      <w:lvlJc w:val="left"/>
      <w:pPr>
        <w:ind w:left="579" w:hanging="360"/>
      </w:pPr>
      <w:rPr>
        <w:rFonts w:ascii="Symbol" w:hAnsi="Symbol" w:hint="default"/>
      </w:rPr>
    </w:lvl>
    <w:lvl w:ilvl="1" w:tplc="04190003" w:tentative="1">
      <w:start w:val="1"/>
      <w:numFmt w:val="bullet"/>
      <w:lvlText w:val="o"/>
      <w:lvlJc w:val="left"/>
      <w:pPr>
        <w:ind w:left="1299" w:hanging="360"/>
      </w:pPr>
      <w:rPr>
        <w:rFonts w:ascii="Courier New" w:hAnsi="Courier New" w:cs="Courier New" w:hint="default"/>
      </w:rPr>
    </w:lvl>
    <w:lvl w:ilvl="2" w:tplc="04190005" w:tentative="1">
      <w:start w:val="1"/>
      <w:numFmt w:val="bullet"/>
      <w:lvlText w:val=""/>
      <w:lvlJc w:val="left"/>
      <w:pPr>
        <w:ind w:left="2019" w:hanging="360"/>
      </w:pPr>
      <w:rPr>
        <w:rFonts w:ascii="Wingdings" w:hAnsi="Wingdings" w:hint="default"/>
      </w:rPr>
    </w:lvl>
    <w:lvl w:ilvl="3" w:tplc="04190001" w:tentative="1">
      <w:start w:val="1"/>
      <w:numFmt w:val="bullet"/>
      <w:lvlText w:val=""/>
      <w:lvlJc w:val="left"/>
      <w:pPr>
        <w:ind w:left="2739" w:hanging="360"/>
      </w:pPr>
      <w:rPr>
        <w:rFonts w:ascii="Symbol" w:hAnsi="Symbol" w:hint="default"/>
      </w:rPr>
    </w:lvl>
    <w:lvl w:ilvl="4" w:tplc="04190003" w:tentative="1">
      <w:start w:val="1"/>
      <w:numFmt w:val="bullet"/>
      <w:lvlText w:val="o"/>
      <w:lvlJc w:val="left"/>
      <w:pPr>
        <w:ind w:left="3459" w:hanging="360"/>
      </w:pPr>
      <w:rPr>
        <w:rFonts w:ascii="Courier New" w:hAnsi="Courier New" w:cs="Courier New" w:hint="default"/>
      </w:rPr>
    </w:lvl>
    <w:lvl w:ilvl="5" w:tplc="04190005" w:tentative="1">
      <w:start w:val="1"/>
      <w:numFmt w:val="bullet"/>
      <w:lvlText w:val=""/>
      <w:lvlJc w:val="left"/>
      <w:pPr>
        <w:ind w:left="4179" w:hanging="360"/>
      </w:pPr>
      <w:rPr>
        <w:rFonts w:ascii="Wingdings" w:hAnsi="Wingdings" w:hint="default"/>
      </w:rPr>
    </w:lvl>
    <w:lvl w:ilvl="6" w:tplc="04190001" w:tentative="1">
      <w:start w:val="1"/>
      <w:numFmt w:val="bullet"/>
      <w:lvlText w:val=""/>
      <w:lvlJc w:val="left"/>
      <w:pPr>
        <w:ind w:left="4899" w:hanging="360"/>
      </w:pPr>
      <w:rPr>
        <w:rFonts w:ascii="Symbol" w:hAnsi="Symbol" w:hint="default"/>
      </w:rPr>
    </w:lvl>
    <w:lvl w:ilvl="7" w:tplc="04190003" w:tentative="1">
      <w:start w:val="1"/>
      <w:numFmt w:val="bullet"/>
      <w:lvlText w:val="o"/>
      <w:lvlJc w:val="left"/>
      <w:pPr>
        <w:ind w:left="5619" w:hanging="360"/>
      </w:pPr>
      <w:rPr>
        <w:rFonts w:ascii="Courier New" w:hAnsi="Courier New" w:cs="Courier New" w:hint="default"/>
      </w:rPr>
    </w:lvl>
    <w:lvl w:ilvl="8" w:tplc="04190005" w:tentative="1">
      <w:start w:val="1"/>
      <w:numFmt w:val="bullet"/>
      <w:lvlText w:val=""/>
      <w:lvlJc w:val="left"/>
      <w:pPr>
        <w:ind w:left="6339" w:hanging="360"/>
      </w:pPr>
      <w:rPr>
        <w:rFonts w:ascii="Wingdings" w:hAnsi="Wingdings" w:hint="default"/>
      </w:r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nsid w:val="309500D3"/>
    <w:multiLevelType w:val="hybridMultilevel"/>
    <w:tmpl w:val="824E82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2EF3A56"/>
    <w:multiLevelType w:val="hybridMultilevel"/>
    <w:tmpl w:val="68D8B6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5617F52"/>
    <w:multiLevelType w:val="hybridMultilevel"/>
    <w:tmpl w:val="02200134"/>
    <w:lvl w:ilvl="0" w:tplc="04190001">
      <w:start w:val="1"/>
      <w:numFmt w:val="bullet"/>
      <w:lvlText w:val=""/>
      <w:lvlJc w:val="left"/>
      <w:pPr>
        <w:ind w:left="2486" w:hanging="360"/>
      </w:pPr>
      <w:rPr>
        <w:rFonts w:ascii="Symbol" w:hAnsi="Symbol" w:hint="default"/>
      </w:rPr>
    </w:lvl>
    <w:lvl w:ilvl="1" w:tplc="04190003" w:tentative="1">
      <w:start w:val="1"/>
      <w:numFmt w:val="bullet"/>
      <w:lvlText w:val="o"/>
      <w:lvlJc w:val="left"/>
      <w:pPr>
        <w:ind w:left="3206" w:hanging="360"/>
      </w:pPr>
      <w:rPr>
        <w:rFonts w:ascii="Courier New" w:hAnsi="Courier New" w:cs="Courier New" w:hint="default"/>
      </w:rPr>
    </w:lvl>
    <w:lvl w:ilvl="2" w:tplc="04190005" w:tentative="1">
      <w:start w:val="1"/>
      <w:numFmt w:val="bullet"/>
      <w:lvlText w:val=""/>
      <w:lvlJc w:val="left"/>
      <w:pPr>
        <w:ind w:left="3926" w:hanging="360"/>
      </w:pPr>
      <w:rPr>
        <w:rFonts w:ascii="Wingdings" w:hAnsi="Wingdings" w:hint="default"/>
      </w:rPr>
    </w:lvl>
    <w:lvl w:ilvl="3" w:tplc="04190001" w:tentative="1">
      <w:start w:val="1"/>
      <w:numFmt w:val="bullet"/>
      <w:lvlText w:val=""/>
      <w:lvlJc w:val="left"/>
      <w:pPr>
        <w:ind w:left="4646" w:hanging="360"/>
      </w:pPr>
      <w:rPr>
        <w:rFonts w:ascii="Symbol" w:hAnsi="Symbol" w:hint="default"/>
      </w:rPr>
    </w:lvl>
    <w:lvl w:ilvl="4" w:tplc="04190003" w:tentative="1">
      <w:start w:val="1"/>
      <w:numFmt w:val="bullet"/>
      <w:lvlText w:val="o"/>
      <w:lvlJc w:val="left"/>
      <w:pPr>
        <w:ind w:left="5366" w:hanging="360"/>
      </w:pPr>
      <w:rPr>
        <w:rFonts w:ascii="Courier New" w:hAnsi="Courier New" w:cs="Courier New" w:hint="default"/>
      </w:rPr>
    </w:lvl>
    <w:lvl w:ilvl="5" w:tplc="04190005" w:tentative="1">
      <w:start w:val="1"/>
      <w:numFmt w:val="bullet"/>
      <w:lvlText w:val=""/>
      <w:lvlJc w:val="left"/>
      <w:pPr>
        <w:ind w:left="6086" w:hanging="360"/>
      </w:pPr>
      <w:rPr>
        <w:rFonts w:ascii="Wingdings" w:hAnsi="Wingdings" w:hint="default"/>
      </w:rPr>
    </w:lvl>
    <w:lvl w:ilvl="6" w:tplc="04190001" w:tentative="1">
      <w:start w:val="1"/>
      <w:numFmt w:val="bullet"/>
      <w:lvlText w:val=""/>
      <w:lvlJc w:val="left"/>
      <w:pPr>
        <w:ind w:left="6806" w:hanging="360"/>
      </w:pPr>
      <w:rPr>
        <w:rFonts w:ascii="Symbol" w:hAnsi="Symbol" w:hint="default"/>
      </w:rPr>
    </w:lvl>
    <w:lvl w:ilvl="7" w:tplc="04190003" w:tentative="1">
      <w:start w:val="1"/>
      <w:numFmt w:val="bullet"/>
      <w:lvlText w:val="o"/>
      <w:lvlJc w:val="left"/>
      <w:pPr>
        <w:ind w:left="7526" w:hanging="360"/>
      </w:pPr>
      <w:rPr>
        <w:rFonts w:ascii="Courier New" w:hAnsi="Courier New" w:cs="Courier New" w:hint="default"/>
      </w:rPr>
    </w:lvl>
    <w:lvl w:ilvl="8" w:tplc="04190005" w:tentative="1">
      <w:start w:val="1"/>
      <w:numFmt w:val="bullet"/>
      <w:lvlText w:val=""/>
      <w:lvlJc w:val="left"/>
      <w:pPr>
        <w:ind w:left="8246" w:hanging="360"/>
      </w:pPr>
      <w:rPr>
        <w:rFonts w:ascii="Wingdings" w:hAnsi="Wingdings" w:hint="default"/>
      </w:rPr>
    </w:lvl>
  </w:abstractNum>
  <w:abstractNum w:abstractNumId="17">
    <w:nsid w:val="35734C05"/>
    <w:multiLevelType w:val="hybridMultilevel"/>
    <w:tmpl w:val="76F4D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9177F4"/>
    <w:multiLevelType w:val="hybridMultilevel"/>
    <w:tmpl w:val="65746FD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126CC0"/>
    <w:multiLevelType w:val="hybridMultilevel"/>
    <w:tmpl w:val="69AC6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030F7D"/>
    <w:multiLevelType w:val="hybridMultilevel"/>
    <w:tmpl w:val="FB50E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nsid w:val="567332B9"/>
    <w:multiLevelType w:val="multilevel"/>
    <w:tmpl w:val="61D6AA24"/>
    <w:lvl w:ilvl="0">
      <w:start w:val="1"/>
      <w:numFmt w:val="decimal"/>
      <w:lvlText w:val="%1."/>
      <w:lvlJc w:val="left"/>
      <w:pPr>
        <w:ind w:left="1280" w:hanging="57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430" w:hanging="72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1790" w:hanging="1080"/>
      </w:pPr>
      <w:rPr>
        <w:rFonts w:hint="default"/>
      </w:rPr>
    </w:lvl>
    <w:lvl w:ilvl="8">
      <w:start w:val="1"/>
      <w:numFmt w:val="decimal"/>
      <w:isLgl/>
      <w:lvlText w:val="%1.%2.%3.%4.%5.%6.%7.%8.%9."/>
      <w:lvlJc w:val="left"/>
      <w:pPr>
        <w:ind w:left="2150" w:hanging="1440"/>
      </w:pPr>
      <w:rPr>
        <w:rFonts w:hint="default"/>
      </w:rPr>
    </w:lvl>
  </w:abstractNum>
  <w:abstractNum w:abstractNumId="26">
    <w:nsid w:val="5C28325F"/>
    <w:multiLevelType w:val="hybridMultilevel"/>
    <w:tmpl w:val="4DC4D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C33775"/>
    <w:multiLevelType w:val="hybridMultilevel"/>
    <w:tmpl w:val="885EF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4BE6C2C"/>
    <w:multiLevelType w:val="hybridMultilevel"/>
    <w:tmpl w:val="4E2A23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9"/>
  </w:num>
  <w:num w:numId="9">
    <w:abstractNumId w:val="24"/>
  </w:num>
  <w:num w:numId="10">
    <w:abstractNumId w:val="21"/>
  </w:num>
  <w:num w:numId="11">
    <w:abstractNumId w:val="28"/>
  </w:num>
  <w:num w:numId="12">
    <w:abstractNumId w:val="23"/>
  </w:num>
  <w:num w:numId="13">
    <w:abstractNumId w:val="25"/>
  </w:num>
  <w:num w:numId="14">
    <w:abstractNumId w:val="26"/>
  </w:num>
  <w:num w:numId="15">
    <w:abstractNumId w:val="17"/>
  </w:num>
  <w:num w:numId="16">
    <w:abstractNumId w:val="27"/>
  </w:num>
  <w:num w:numId="17">
    <w:abstractNumId w:val="18"/>
  </w:num>
  <w:num w:numId="18">
    <w:abstractNumId w:val="7"/>
  </w:num>
  <w:num w:numId="19">
    <w:abstractNumId w:val="15"/>
  </w:num>
  <w:num w:numId="20">
    <w:abstractNumId w:val="16"/>
  </w:num>
  <w:num w:numId="21">
    <w:abstractNumId w:val="14"/>
  </w:num>
  <w:num w:numId="22">
    <w:abstractNumId w:val="20"/>
  </w:num>
  <w:num w:numId="23">
    <w:abstractNumId w:val="10"/>
  </w:num>
  <w:num w:numId="24">
    <w:abstractNumId w:val="9"/>
  </w:num>
  <w:num w:numId="2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4E0A"/>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AEB"/>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6C1B"/>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33B"/>
    <w:rsid w:val="000B485B"/>
    <w:rsid w:val="000B4874"/>
    <w:rsid w:val="000B48D0"/>
    <w:rsid w:val="000B5360"/>
    <w:rsid w:val="000B6DF0"/>
    <w:rsid w:val="000B6F20"/>
    <w:rsid w:val="000B6FCB"/>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2EE2"/>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18C"/>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4C6B"/>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C47"/>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805"/>
    <w:rsid w:val="0024166E"/>
    <w:rsid w:val="00241DFD"/>
    <w:rsid w:val="0024296B"/>
    <w:rsid w:val="0024341E"/>
    <w:rsid w:val="002437C5"/>
    <w:rsid w:val="00243978"/>
    <w:rsid w:val="00244045"/>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528"/>
    <w:rsid w:val="00271B7D"/>
    <w:rsid w:val="00271E99"/>
    <w:rsid w:val="00272228"/>
    <w:rsid w:val="002725BF"/>
    <w:rsid w:val="00272CBC"/>
    <w:rsid w:val="00272D15"/>
    <w:rsid w:val="00274166"/>
    <w:rsid w:val="00274179"/>
    <w:rsid w:val="00274229"/>
    <w:rsid w:val="00274B87"/>
    <w:rsid w:val="00274E04"/>
    <w:rsid w:val="00275461"/>
    <w:rsid w:val="0027575C"/>
    <w:rsid w:val="00275972"/>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238"/>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2B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5E6"/>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18A"/>
    <w:rsid w:val="00345334"/>
    <w:rsid w:val="003457B9"/>
    <w:rsid w:val="00345979"/>
    <w:rsid w:val="003463CF"/>
    <w:rsid w:val="003464C6"/>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454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6D2"/>
    <w:rsid w:val="003618B7"/>
    <w:rsid w:val="00361AC8"/>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244"/>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9"/>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3F89"/>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250"/>
    <w:rsid w:val="00460E83"/>
    <w:rsid w:val="00460EC9"/>
    <w:rsid w:val="00460F3E"/>
    <w:rsid w:val="0046116D"/>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6777B"/>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829"/>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435"/>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2F0"/>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3A05"/>
    <w:rsid w:val="004F4854"/>
    <w:rsid w:val="004F498F"/>
    <w:rsid w:val="004F4E5D"/>
    <w:rsid w:val="004F517C"/>
    <w:rsid w:val="004F6B8C"/>
    <w:rsid w:val="004F770D"/>
    <w:rsid w:val="004F7806"/>
    <w:rsid w:val="004F7C07"/>
    <w:rsid w:val="004F7FA1"/>
    <w:rsid w:val="005029CB"/>
    <w:rsid w:val="0050321E"/>
    <w:rsid w:val="0050463F"/>
    <w:rsid w:val="00504A58"/>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700"/>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2F1B"/>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0FD3"/>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3EB"/>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47B"/>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A62"/>
    <w:rsid w:val="00641DA9"/>
    <w:rsid w:val="00641FBD"/>
    <w:rsid w:val="00642186"/>
    <w:rsid w:val="006426E4"/>
    <w:rsid w:val="00642B0D"/>
    <w:rsid w:val="00642CA9"/>
    <w:rsid w:val="00642E38"/>
    <w:rsid w:val="00642F03"/>
    <w:rsid w:val="00643E52"/>
    <w:rsid w:val="00644FF8"/>
    <w:rsid w:val="00646416"/>
    <w:rsid w:val="00646CE6"/>
    <w:rsid w:val="00646FB5"/>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108"/>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4A6"/>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38B"/>
    <w:rsid w:val="006A3569"/>
    <w:rsid w:val="006A3D5B"/>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1626"/>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250"/>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4189"/>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542"/>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570"/>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610"/>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0F70"/>
    <w:rsid w:val="00781116"/>
    <w:rsid w:val="0078174A"/>
    <w:rsid w:val="007817B0"/>
    <w:rsid w:val="007818EB"/>
    <w:rsid w:val="00781B02"/>
    <w:rsid w:val="00782731"/>
    <w:rsid w:val="007832B2"/>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A39"/>
    <w:rsid w:val="007F6EB4"/>
    <w:rsid w:val="007F6FB7"/>
    <w:rsid w:val="007F75DC"/>
    <w:rsid w:val="007F765D"/>
    <w:rsid w:val="007F7ECB"/>
    <w:rsid w:val="00800207"/>
    <w:rsid w:val="008007A3"/>
    <w:rsid w:val="00801080"/>
    <w:rsid w:val="00801120"/>
    <w:rsid w:val="0080122B"/>
    <w:rsid w:val="0080136A"/>
    <w:rsid w:val="008014C1"/>
    <w:rsid w:val="00801B07"/>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32"/>
    <w:rsid w:val="00820F44"/>
    <w:rsid w:val="00821447"/>
    <w:rsid w:val="0082152E"/>
    <w:rsid w:val="00821869"/>
    <w:rsid w:val="008225A6"/>
    <w:rsid w:val="00822756"/>
    <w:rsid w:val="00822DD7"/>
    <w:rsid w:val="00823048"/>
    <w:rsid w:val="008233B1"/>
    <w:rsid w:val="00823D53"/>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2F"/>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4B95"/>
    <w:rsid w:val="00855426"/>
    <w:rsid w:val="00855694"/>
    <w:rsid w:val="008556BC"/>
    <w:rsid w:val="008561A5"/>
    <w:rsid w:val="008578A1"/>
    <w:rsid w:val="00857CEA"/>
    <w:rsid w:val="00860BE3"/>
    <w:rsid w:val="00860C79"/>
    <w:rsid w:val="008612D0"/>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8CD"/>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728"/>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4FD"/>
    <w:rsid w:val="00906E8E"/>
    <w:rsid w:val="0090703E"/>
    <w:rsid w:val="009073CB"/>
    <w:rsid w:val="00907AA9"/>
    <w:rsid w:val="0091061E"/>
    <w:rsid w:val="00911C96"/>
    <w:rsid w:val="0091272E"/>
    <w:rsid w:val="00913B62"/>
    <w:rsid w:val="00913E28"/>
    <w:rsid w:val="009149B0"/>
    <w:rsid w:val="00914BC5"/>
    <w:rsid w:val="00914D0B"/>
    <w:rsid w:val="00914D13"/>
    <w:rsid w:val="00915944"/>
    <w:rsid w:val="00916181"/>
    <w:rsid w:val="00916F70"/>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4C1"/>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0AB8"/>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1ECB"/>
    <w:rsid w:val="00952415"/>
    <w:rsid w:val="009541B9"/>
    <w:rsid w:val="0095426C"/>
    <w:rsid w:val="0095518C"/>
    <w:rsid w:val="00955AC9"/>
    <w:rsid w:val="00955C67"/>
    <w:rsid w:val="00955D98"/>
    <w:rsid w:val="00955F0A"/>
    <w:rsid w:val="009560A5"/>
    <w:rsid w:val="00956CF8"/>
    <w:rsid w:val="00957314"/>
    <w:rsid w:val="009575FA"/>
    <w:rsid w:val="00957D45"/>
    <w:rsid w:val="00960B9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6F6B"/>
    <w:rsid w:val="00997136"/>
    <w:rsid w:val="00997496"/>
    <w:rsid w:val="009978AB"/>
    <w:rsid w:val="00997B76"/>
    <w:rsid w:val="00997F19"/>
    <w:rsid w:val="009A0047"/>
    <w:rsid w:val="009A015B"/>
    <w:rsid w:val="009A04C5"/>
    <w:rsid w:val="009A15A5"/>
    <w:rsid w:val="009A25F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2D3F"/>
    <w:rsid w:val="009B2D62"/>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4BD"/>
    <w:rsid w:val="009C257B"/>
    <w:rsid w:val="009C26ED"/>
    <w:rsid w:val="009C277C"/>
    <w:rsid w:val="009C2DF2"/>
    <w:rsid w:val="009C3451"/>
    <w:rsid w:val="009C3A4D"/>
    <w:rsid w:val="009C41C9"/>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67C"/>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77AC3"/>
    <w:rsid w:val="00A80143"/>
    <w:rsid w:val="00A80970"/>
    <w:rsid w:val="00A80990"/>
    <w:rsid w:val="00A80E53"/>
    <w:rsid w:val="00A812D1"/>
    <w:rsid w:val="00A81B55"/>
    <w:rsid w:val="00A8248B"/>
    <w:rsid w:val="00A825E7"/>
    <w:rsid w:val="00A8285F"/>
    <w:rsid w:val="00A82860"/>
    <w:rsid w:val="00A82AA6"/>
    <w:rsid w:val="00A82D70"/>
    <w:rsid w:val="00A83910"/>
    <w:rsid w:val="00A8391F"/>
    <w:rsid w:val="00A84B17"/>
    <w:rsid w:val="00A84EE1"/>
    <w:rsid w:val="00A8567F"/>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5D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52B"/>
    <w:rsid w:val="00B16AAF"/>
    <w:rsid w:val="00B16CE9"/>
    <w:rsid w:val="00B17687"/>
    <w:rsid w:val="00B204CB"/>
    <w:rsid w:val="00B20ADA"/>
    <w:rsid w:val="00B210DF"/>
    <w:rsid w:val="00B214C2"/>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0C8A"/>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19C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228"/>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003"/>
    <w:rsid w:val="00C50314"/>
    <w:rsid w:val="00C503AD"/>
    <w:rsid w:val="00C504DD"/>
    <w:rsid w:val="00C5054C"/>
    <w:rsid w:val="00C506A1"/>
    <w:rsid w:val="00C50868"/>
    <w:rsid w:val="00C50AEF"/>
    <w:rsid w:val="00C50CA7"/>
    <w:rsid w:val="00C5146E"/>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1F0C"/>
    <w:rsid w:val="00C626FF"/>
    <w:rsid w:val="00C62E06"/>
    <w:rsid w:val="00C632EB"/>
    <w:rsid w:val="00C63DE7"/>
    <w:rsid w:val="00C641E1"/>
    <w:rsid w:val="00C642F4"/>
    <w:rsid w:val="00C64370"/>
    <w:rsid w:val="00C64921"/>
    <w:rsid w:val="00C64D9C"/>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554B"/>
    <w:rsid w:val="00C86226"/>
    <w:rsid w:val="00C864A3"/>
    <w:rsid w:val="00C87303"/>
    <w:rsid w:val="00C87BE2"/>
    <w:rsid w:val="00C87F6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467"/>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2FF3"/>
    <w:rsid w:val="00D33219"/>
    <w:rsid w:val="00D3389F"/>
    <w:rsid w:val="00D338C3"/>
    <w:rsid w:val="00D33CD2"/>
    <w:rsid w:val="00D33D74"/>
    <w:rsid w:val="00D340EC"/>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9F9"/>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0B2"/>
    <w:rsid w:val="00D902F9"/>
    <w:rsid w:val="00D9056B"/>
    <w:rsid w:val="00D907C2"/>
    <w:rsid w:val="00D90A9C"/>
    <w:rsid w:val="00D90D98"/>
    <w:rsid w:val="00D91266"/>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03A3"/>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32E"/>
    <w:rsid w:val="00DE7B2B"/>
    <w:rsid w:val="00DE7B2F"/>
    <w:rsid w:val="00DF0628"/>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56E6"/>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3D0"/>
    <w:rsid w:val="00E3746D"/>
    <w:rsid w:val="00E37528"/>
    <w:rsid w:val="00E37587"/>
    <w:rsid w:val="00E37F1F"/>
    <w:rsid w:val="00E40008"/>
    <w:rsid w:val="00E404FE"/>
    <w:rsid w:val="00E40FA7"/>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2CEA"/>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040"/>
    <w:rsid w:val="00E83FA2"/>
    <w:rsid w:val="00E83FC1"/>
    <w:rsid w:val="00E845E3"/>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38DD"/>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355"/>
    <w:rsid w:val="00ED26C3"/>
    <w:rsid w:val="00ED2D56"/>
    <w:rsid w:val="00ED402D"/>
    <w:rsid w:val="00ED43C6"/>
    <w:rsid w:val="00ED4806"/>
    <w:rsid w:val="00ED5012"/>
    <w:rsid w:val="00ED564F"/>
    <w:rsid w:val="00ED5E15"/>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D56"/>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AE8"/>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47BF"/>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022"/>
    <w:rsid w:val="00F50224"/>
    <w:rsid w:val="00F50AF7"/>
    <w:rsid w:val="00F50E13"/>
    <w:rsid w:val="00F50F55"/>
    <w:rsid w:val="00F50F99"/>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50"/>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3F6"/>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4A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671108"/>
  </w:style>
  <w:style w:type="table" w:customStyle="1" w:styleId="TableStyle080">
    <w:name w:val="TableStyle080"/>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671108"/>
  </w:style>
  <w:style w:type="table" w:customStyle="1" w:styleId="TableStyle1119">
    <w:name w:val="TableStyle111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671108"/>
  </w:style>
  <w:style w:type="table" w:customStyle="1" w:styleId="TableStyle0316">
    <w:name w:val="TableStyle0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671108"/>
  </w:style>
  <w:style w:type="table" w:customStyle="1" w:styleId="TableStyle0416">
    <w:name w:val="TableStyle04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671108"/>
  </w:style>
  <w:style w:type="table" w:customStyle="1" w:styleId="TableStyle1413">
    <w:name w:val="TableStyle14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671108"/>
  </w:style>
  <w:style w:type="table" w:customStyle="1" w:styleId="TableStyle0615">
    <w:name w:val="TableStyle061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671108"/>
  </w:style>
  <w:style w:type="table" w:customStyle="1" w:styleId="TableStyle085">
    <w:name w:val="TableStyle08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671108"/>
  </w:style>
  <w:style w:type="numbering" w:customStyle="1" w:styleId="813">
    <w:name w:val="Нет списка813"/>
    <w:next w:val="a9"/>
    <w:uiPriority w:val="99"/>
    <w:semiHidden/>
    <w:unhideWhenUsed/>
    <w:rsid w:val="00671108"/>
  </w:style>
  <w:style w:type="table" w:customStyle="1" w:styleId="TableStyle094">
    <w:name w:val="TableStyle09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671108"/>
  </w:style>
  <w:style w:type="table" w:customStyle="1" w:styleId="TableStyle194">
    <w:name w:val="TableStyle19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671108"/>
  </w:style>
  <w:style w:type="table" w:customStyle="1" w:styleId="TableStyle0104">
    <w:name w:val="TableStyle0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671108"/>
  </w:style>
  <w:style w:type="table" w:customStyle="1" w:styleId="TableStyle01113">
    <w:name w:val="TableStyle011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671108"/>
  </w:style>
  <w:style w:type="table" w:customStyle="1" w:styleId="TableStyle0126">
    <w:name w:val="TableStyle012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671108"/>
  </w:style>
  <w:style w:type="numbering" w:customStyle="1" w:styleId="144">
    <w:name w:val="Нет списка144"/>
    <w:next w:val="a9"/>
    <w:uiPriority w:val="99"/>
    <w:semiHidden/>
    <w:unhideWhenUsed/>
    <w:rsid w:val="00671108"/>
  </w:style>
  <w:style w:type="numbering" w:customStyle="1" w:styleId="1510">
    <w:name w:val="Нет списка151"/>
    <w:next w:val="a9"/>
    <w:uiPriority w:val="99"/>
    <w:semiHidden/>
    <w:unhideWhenUsed/>
    <w:rsid w:val="00671108"/>
  </w:style>
  <w:style w:type="table" w:customStyle="1" w:styleId="TableStyle0131">
    <w:name w:val="TableStyle0131"/>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1">
    <w:name w:val="TableStyle1131"/>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1">
    <w:name w:val="TableStyle0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10">
    <w:name w:val="Нет списка161"/>
    <w:next w:val="a9"/>
    <w:uiPriority w:val="99"/>
    <w:semiHidden/>
    <w:unhideWhenUsed/>
    <w:rsid w:val="00671108"/>
  </w:style>
  <w:style w:type="table" w:customStyle="1" w:styleId="TableStyle3117">
    <w:name w:val="TableStyle31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7">
    <w:name w:val="TableStyle03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671108"/>
  </w:style>
  <w:style w:type="table" w:customStyle="1" w:styleId="TableStyle2217">
    <w:name w:val="TableStyle2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7">
    <w:name w:val="TableStyle3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671108"/>
  </w:style>
  <w:style w:type="table" w:customStyle="1" w:styleId="1040">
    <w:name w:val="Сетка таблицы104"/>
    <w:basedOn w:val="a8"/>
    <w:next w:val="aa"/>
    <w:uiPriority w:val="59"/>
    <w:rsid w:val="0067110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0">
    <w:name w:val="Нет списка171"/>
    <w:next w:val="a9"/>
    <w:uiPriority w:val="99"/>
    <w:semiHidden/>
    <w:unhideWhenUsed/>
    <w:rsid w:val="00671108"/>
  </w:style>
  <w:style w:type="table" w:customStyle="1" w:styleId="TableStyle0151">
    <w:name w:val="TableStyle0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1">
    <w:name w:val="TableStyle1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810">
    <w:name w:val="Нет списка181"/>
    <w:next w:val="a9"/>
    <w:uiPriority w:val="99"/>
    <w:semiHidden/>
    <w:unhideWhenUsed/>
    <w:rsid w:val="00671108"/>
  </w:style>
  <w:style w:type="table" w:customStyle="1" w:styleId="TableStyle0221">
    <w:name w:val="TableStyle0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61">
    <w:name w:val="TableStyle1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1">
    <w:name w:val="TableStyle2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1">
    <w:name w:val="TableStyle31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671108"/>
  </w:style>
  <w:style w:type="table" w:customStyle="1" w:styleId="TableStyle0321">
    <w:name w:val="TableStyle03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1">
    <w:name w:val="TableStyle2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50">
    <w:name w:val="Сетка таблицы105"/>
    <w:basedOn w:val="a8"/>
    <w:next w:val="aa"/>
    <w:rsid w:val="008612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671108"/>
  </w:style>
  <w:style w:type="table" w:customStyle="1" w:styleId="TableStyle080">
    <w:name w:val="TableStyle080"/>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59">
    <w:name w:val="TableStyle159"/>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5">
    <w:name w:val="TableStyle012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671108"/>
  </w:style>
  <w:style w:type="table" w:customStyle="1" w:styleId="TableStyle1119">
    <w:name w:val="TableStyle111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671108"/>
  </w:style>
  <w:style w:type="table" w:customStyle="1" w:styleId="TableStyle0316">
    <w:name w:val="TableStyle0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671108"/>
  </w:style>
  <w:style w:type="table" w:customStyle="1" w:styleId="TableStyle0416">
    <w:name w:val="TableStyle04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671108"/>
  </w:style>
  <w:style w:type="table" w:customStyle="1" w:styleId="TableStyle1413">
    <w:name w:val="TableStyle14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671108"/>
  </w:style>
  <w:style w:type="table" w:customStyle="1" w:styleId="TableStyle0615">
    <w:name w:val="TableStyle061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671108"/>
  </w:style>
  <w:style w:type="table" w:customStyle="1" w:styleId="TableStyle085">
    <w:name w:val="TableStyle085"/>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671108"/>
  </w:style>
  <w:style w:type="numbering" w:customStyle="1" w:styleId="813">
    <w:name w:val="Нет списка813"/>
    <w:next w:val="a9"/>
    <w:uiPriority w:val="99"/>
    <w:semiHidden/>
    <w:unhideWhenUsed/>
    <w:rsid w:val="00671108"/>
  </w:style>
  <w:style w:type="table" w:customStyle="1" w:styleId="TableStyle094">
    <w:name w:val="TableStyle09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4">
    <w:name w:val="TableStyle18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4">
    <w:name w:val="TableStyle284"/>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6">
    <w:name w:val="TableStyle3216"/>
    <w:rsid w:val="00671108"/>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671108"/>
  </w:style>
  <w:style w:type="table" w:customStyle="1" w:styleId="TableStyle194">
    <w:name w:val="TableStyle19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671108"/>
  </w:style>
  <w:style w:type="table" w:customStyle="1" w:styleId="TableStyle0104">
    <w:name w:val="TableStyle0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671108"/>
  </w:style>
  <w:style w:type="table" w:customStyle="1" w:styleId="TableStyle01113">
    <w:name w:val="TableStyle01113"/>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671108"/>
  </w:style>
  <w:style w:type="table" w:customStyle="1" w:styleId="TableStyle0126">
    <w:name w:val="TableStyle0126"/>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671108"/>
  </w:style>
  <w:style w:type="numbering" w:customStyle="1" w:styleId="144">
    <w:name w:val="Нет списка144"/>
    <w:next w:val="a9"/>
    <w:uiPriority w:val="99"/>
    <w:semiHidden/>
    <w:unhideWhenUsed/>
    <w:rsid w:val="00671108"/>
  </w:style>
  <w:style w:type="numbering" w:customStyle="1" w:styleId="1510">
    <w:name w:val="Нет списка151"/>
    <w:next w:val="a9"/>
    <w:uiPriority w:val="99"/>
    <w:semiHidden/>
    <w:unhideWhenUsed/>
    <w:rsid w:val="00671108"/>
  </w:style>
  <w:style w:type="table" w:customStyle="1" w:styleId="TableStyle0131">
    <w:name w:val="TableStyle0131"/>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1">
    <w:name w:val="TableStyle1131"/>
    <w:rsid w:val="00671108"/>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1">
    <w:name w:val="TableStyle0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1">
    <w:name w:val="TableStyle0211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4">
    <w:name w:val="TableStyle01114"/>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2">
    <w:name w:val="TableStyle3312"/>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610">
    <w:name w:val="Нет списка161"/>
    <w:next w:val="a9"/>
    <w:uiPriority w:val="99"/>
    <w:semiHidden/>
    <w:unhideWhenUsed/>
    <w:rsid w:val="00671108"/>
  </w:style>
  <w:style w:type="table" w:customStyle="1" w:styleId="TableStyle3117">
    <w:name w:val="TableStyle31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7">
    <w:name w:val="TableStyle03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671108"/>
  </w:style>
  <w:style w:type="table" w:customStyle="1" w:styleId="TableStyle2217">
    <w:name w:val="TableStyle2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7">
    <w:name w:val="TableStyle3217"/>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671108"/>
  </w:style>
  <w:style w:type="table" w:customStyle="1" w:styleId="1040">
    <w:name w:val="Сетка таблицы104"/>
    <w:basedOn w:val="a8"/>
    <w:next w:val="aa"/>
    <w:uiPriority w:val="59"/>
    <w:rsid w:val="0067110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0">
    <w:name w:val="Нет списка171"/>
    <w:next w:val="a9"/>
    <w:uiPriority w:val="99"/>
    <w:semiHidden/>
    <w:unhideWhenUsed/>
    <w:rsid w:val="00671108"/>
  </w:style>
  <w:style w:type="table" w:customStyle="1" w:styleId="TableStyle0151">
    <w:name w:val="TableStyle0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51">
    <w:name w:val="TableStyle1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51">
    <w:name w:val="TableStyle215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10">
    <w:name w:val="TableStyle3410"/>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61">
    <w:name w:val="TableStyle0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810">
    <w:name w:val="Нет списка181"/>
    <w:next w:val="a9"/>
    <w:uiPriority w:val="99"/>
    <w:semiHidden/>
    <w:unhideWhenUsed/>
    <w:rsid w:val="00671108"/>
  </w:style>
  <w:style w:type="table" w:customStyle="1" w:styleId="TableStyle0221">
    <w:name w:val="TableStyle0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61">
    <w:name w:val="TableStyle1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61">
    <w:name w:val="TableStyle216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1">
    <w:name w:val="TableStyle31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671108"/>
  </w:style>
  <w:style w:type="table" w:customStyle="1" w:styleId="TableStyle0321">
    <w:name w:val="TableStyle03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1">
    <w:name w:val="TableStyle2221"/>
    <w:rsid w:val="0067110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50">
    <w:name w:val="Сетка таблицы105"/>
    <w:basedOn w:val="a8"/>
    <w:next w:val="aa"/>
    <w:rsid w:val="008612D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0705588">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167345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32815097">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pravo.minjust.ru:8080/bigs/showDocument.html?id=96E20C02-1B12-465A-B64C-24AA9227000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BA771-4237-470C-8173-0B67A8473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100</Pages>
  <Words>47852</Words>
  <Characters>272761</Characters>
  <Application>Microsoft Office Word</Application>
  <DocSecurity>0</DocSecurity>
  <Lines>2273</Lines>
  <Paragraphs>639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319974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74</cp:revision>
  <cp:lastPrinted>2019-12-26T07:15:00Z</cp:lastPrinted>
  <dcterms:created xsi:type="dcterms:W3CDTF">2024-03-07T04:42:00Z</dcterms:created>
  <dcterms:modified xsi:type="dcterms:W3CDTF">2025-01-10T01:47:00Z</dcterms:modified>
</cp:coreProperties>
</file>