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6D618D"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B86A7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B86A7D">
            <w:pPr>
              <w:tabs>
                <w:tab w:val="left" w:pos="4384"/>
              </w:tabs>
              <w:ind w:left="0" w:right="142" w:firstLine="426"/>
              <w:jc w:val="center"/>
              <w:rPr>
                <w:i/>
                <w:sz w:val="18"/>
                <w:szCs w:val="18"/>
              </w:rPr>
            </w:pPr>
          </w:p>
          <w:p w:rsidR="0067748A" w:rsidRDefault="00F77DE5" w:rsidP="00B86A7D">
            <w:pPr>
              <w:tabs>
                <w:tab w:val="left" w:pos="4384"/>
              </w:tabs>
              <w:ind w:left="0" w:right="142" w:firstLine="426"/>
              <w:jc w:val="center"/>
              <w:rPr>
                <w:i/>
                <w:sz w:val="18"/>
                <w:szCs w:val="18"/>
              </w:rPr>
            </w:pPr>
            <w:r>
              <w:rPr>
                <w:i/>
                <w:sz w:val="18"/>
                <w:szCs w:val="18"/>
              </w:rPr>
              <w:t>08 Декабря</w:t>
            </w:r>
          </w:p>
          <w:p w:rsidR="002A0101" w:rsidRDefault="0076694B" w:rsidP="00B86A7D">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1A22BC">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F77DE5">
              <w:rPr>
                <w:b/>
                <w:i/>
                <w:sz w:val="18"/>
                <w:szCs w:val="18"/>
              </w:rPr>
              <w:t>40</w:t>
            </w:r>
          </w:p>
        </w:tc>
        <w:tc>
          <w:tcPr>
            <w:tcW w:w="7617" w:type="dxa"/>
            <w:tcBorders>
              <w:top w:val="nil"/>
              <w:left w:val="nil"/>
              <w:bottom w:val="nil"/>
              <w:right w:val="nil"/>
            </w:tcBorders>
          </w:tcPr>
          <w:p w:rsidR="00510221" w:rsidRPr="006A464D" w:rsidRDefault="00510221" w:rsidP="00B86A7D">
            <w:pPr>
              <w:tabs>
                <w:tab w:val="left" w:pos="4384"/>
              </w:tabs>
              <w:ind w:left="0" w:right="142" w:firstLine="426"/>
              <w:rPr>
                <w:sz w:val="18"/>
                <w:szCs w:val="18"/>
              </w:rPr>
            </w:pPr>
          </w:p>
          <w:p w:rsidR="00510221" w:rsidRPr="006A464D" w:rsidRDefault="00510221" w:rsidP="00B86A7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B86A7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B86A7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B86A7D">
      <w:pPr>
        <w:tabs>
          <w:tab w:val="left" w:pos="4384"/>
        </w:tabs>
        <w:ind w:left="0" w:right="142" w:firstLine="426"/>
        <w:rPr>
          <w:i/>
          <w:sz w:val="18"/>
          <w:szCs w:val="18"/>
        </w:rPr>
      </w:pPr>
    </w:p>
    <w:p w:rsidR="00510221" w:rsidRPr="006A464D" w:rsidRDefault="00510221" w:rsidP="00B86A7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691616A8" wp14:editId="0F7015A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4A0196" w:rsidRDefault="004A0196" w:rsidP="009005B2">
      <w:pPr>
        <w:pStyle w:val="af9"/>
        <w:tabs>
          <w:tab w:val="left" w:pos="3976"/>
        </w:tabs>
        <w:ind w:left="0" w:right="174" w:firstLine="426"/>
        <w:rPr>
          <w:sz w:val="18"/>
          <w:szCs w:val="18"/>
        </w:rPr>
      </w:pPr>
    </w:p>
    <w:p w:rsidR="004A0196" w:rsidRDefault="004A0196" w:rsidP="009005B2">
      <w:pPr>
        <w:pStyle w:val="af9"/>
        <w:tabs>
          <w:tab w:val="left" w:pos="3976"/>
        </w:tabs>
        <w:ind w:left="0" w:right="174" w:firstLine="426"/>
        <w:rPr>
          <w:sz w:val="18"/>
          <w:szCs w:val="18"/>
        </w:rPr>
      </w:pPr>
    </w:p>
    <w:p w:rsidR="009005B2" w:rsidRDefault="009005B2" w:rsidP="009005B2">
      <w:pPr>
        <w:pStyle w:val="af9"/>
        <w:tabs>
          <w:tab w:val="left" w:pos="3976"/>
        </w:tabs>
        <w:ind w:left="0" w:right="174" w:firstLine="426"/>
        <w:rPr>
          <w:sz w:val="18"/>
          <w:szCs w:val="18"/>
        </w:rPr>
      </w:pPr>
    </w:p>
    <w:p w:rsidR="00623ECF" w:rsidRPr="00447862" w:rsidRDefault="00623ECF" w:rsidP="00447862">
      <w:pPr>
        <w:tabs>
          <w:tab w:val="left" w:pos="5670"/>
        </w:tabs>
        <w:ind w:left="0" w:right="174" w:firstLine="0"/>
        <w:jc w:val="left"/>
        <w:rPr>
          <w:sz w:val="18"/>
          <w:szCs w:val="18"/>
        </w:rPr>
      </w:pPr>
    </w:p>
    <w:p w:rsidR="00623ECF" w:rsidRDefault="00623ECF" w:rsidP="00623ECF">
      <w:pPr>
        <w:pStyle w:val="af9"/>
        <w:tabs>
          <w:tab w:val="left" w:pos="3976"/>
        </w:tabs>
        <w:ind w:left="0" w:right="174" w:firstLine="426"/>
        <w:rPr>
          <w:sz w:val="18"/>
          <w:szCs w:val="18"/>
        </w:rPr>
      </w:pPr>
    </w:p>
    <w:p w:rsidR="00F312EE" w:rsidRPr="00D01239" w:rsidRDefault="00F312EE" w:rsidP="00623ECF">
      <w:pPr>
        <w:pStyle w:val="af9"/>
        <w:tabs>
          <w:tab w:val="left" w:pos="3976"/>
        </w:tabs>
        <w:ind w:left="0" w:right="174" w:firstLine="426"/>
        <w:rPr>
          <w:sz w:val="18"/>
          <w:szCs w:val="18"/>
        </w:rPr>
      </w:pPr>
    </w:p>
    <w:p w:rsidR="00623ECF" w:rsidRDefault="00623ECF" w:rsidP="00623ECF">
      <w:pPr>
        <w:tabs>
          <w:tab w:val="left" w:pos="426"/>
          <w:tab w:val="left" w:pos="3976"/>
        </w:tabs>
        <w:ind w:left="0" w:right="-110" w:firstLine="426"/>
        <w:jc w:val="center"/>
        <w:rPr>
          <w:b/>
          <w:sz w:val="18"/>
          <w:szCs w:val="18"/>
        </w:rPr>
      </w:pPr>
      <w:r>
        <w:rPr>
          <w:sz w:val="18"/>
          <w:szCs w:val="18"/>
        </w:rPr>
        <w:t>РОССИЙСКАЯ ФЕДЕРАЦИЯ</w:t>
      </w:r>
    </w:p>
    <w:p w:rsidR="00623ECF" w:rsidRDefault="00623ECF" w:rsidP="00623ECF">
      <w:pPr>
        <w:tabs>
          <w:tab w:val="left" w:pos="426"/>
          <w:tab w:val="left" w:pos="3976"/>
        </w:tabs>
        <w:ind w:left="0" w:right="-110" w:firstLine="426"/>
        <w:jc w:val="center"/>
        <w:rPr>
          <w:bCs/>
          <w:sz w:val="18"/>
          <w:szCs w:val="18"/>
        </w:rPr>
      </w:pPr>
      <w:r>
        <w:rPr>
          <w:bCs/>
          <w:sz w:val="18"/>
          <w:szCs w:val="18"/>
        </w:rPr>
        <w:t>ИРКУТСКАЯ ОБЛАСТЬ ИРКУТСКИЙ РАЙОН</w:t>
      </w:r>
    </w:p>
    <w:p w:rsidR="00623ECF" w:rsidRDefault="00623ECF" w:rsidP="00623ECF">
      <w:pPr>
        <w:tabs>
          <w:tab w:val="left" w:pos="426"/>
          <w:tab w:val="left" w:pos="3976"/>
        </w:tabs>
        <w:ind w:left="0" w:right="-110" w:firstLine="426"/>
        <w:jc w:val="center"/>
        <w:rPr>
          <w:sz w:val="18"/>
          <w:szCs w:val="18"/>
        </w:rPr>
      </w:pPr>
      <w:r>
        <w:rPr>
          <w:sz w:val="18"/>
          <w:szCs w:val="18"/>
        </w:rPr>
        <w:t>ХОМУТОВСКОЕ МУНИЦИПАЛЬНОЕ ОБРАЗОВАНИЕ</w:t>
      </w:r>
    </w:p>
    <w:p w:rsidR="00623ECF" w:rsidRDefault="00623ECF" w:rsidP="00623ECF">
      <w:pPr>
        <w:tabs>
          <w:tab w:val="left" w:pos="426"/>
          <w:tab w:val="left" w:pos="3976"/>
        </w:tabs>
        <w:ind w:left="0" w:right="-110" w:firstLine="426"/>
        <w:jc w:val="center"/>
        <w:rPr>
          <w:b/>
          <w:bCs/>
          <w:sz w:val="18"/>
          <w:szCs w:val="18"/>
        </w:rPr>
      </w:pPr>
      <w:r>
        <w:rPr>
          <w:b/>
          <w:bCs/>
          <w:sz w:val="18"/>
          <w:szCs w:val="18"/>
        </w:rPr>
        <w:t>АДМИНИСТРАЦИЯ</w:t>
      </w:r>
    </w:p>
    <w:p w:rsidR="00623ECF" w:rsidRDefault="00623ECF" w:rsidP="00623ECF">
      <w:pPr>
        <w:tabs>
          <w:tab w:val="left" w:pos="426"/>
          <w:tab w:val="left" w:pos="3976"/>
        </w:tabs>
        <w:ind w:left="0" w:right="-110" w:firstLine="426"/>
        <w:jc w:val="center"/>
        <w:rPr>
          <w:b/>
          <w:bCs/>
          <w:sz w:val="18"/>
          <w:szCs w:val="18"/>
        </w:rPr>
      </w:pPr>
      <w:r>
        <w:rPr>
          <w:b/>
          <w:bCs/>
          <w:sz w:val="18"/>
          <w:szCs w:val="18"/>
        </w:rPr>
        <w:t>ПОСТАНОВЛЕНИЕ</w:t>
      </w:r>
    </w:p>
    <w:p w:rsidR="00623ECF" w:rsidRDefault="00623ECF" w:rsidP="00623ECF">
      <w:pPr>
        <w:tabs>
          <w:tab w:val="left" w:pos="426"/>
          <w:tab w:val="left" w:pos="3976"/>
        </w:tabs>
        <w:ind w:left="0" w:right="-110" w:firstLine="426"/>
        <w:jc w:val="center"/>
        <w:rPr>
          <w:b/>
          <w:bCs/>
          <w:sz w:val="18"/>
          <w:szCs w:val="18"/>
        </w:rPr>
      </w:pPr>
    </w:p>
    <w:p w:rsidR="00623ECF" w:rsidRDefault="009543E5" w:rsidP="00623ECF">
      <w:pPr>
        <w:tabs>
          <w:tab w:val="left" w:pos="426"/>
          <w:tab w:val="left" w:pos="3976"/>
        </w:tabs>
        <w:ind w:left="0" w:right="-110" w:firstLine="426"/>
        <w:rPr>
          <w:sz w:val="18"/>
          <w:szCs w:val="18"/>
          <w:u w:val="single"/>
        </w:rPr>
      </w:pPr>
      <w:r>
        <w:rPr>
          <w:bCs/>
          <w:sz w:val="18"/>
          <w:szCs w:val="18"/>
          <w:u w:val="single"/>
        </w:rPr>
        <w:t>01.12</w:t>
      </w:r>
      <w:r w:rsidR="00623ECF">
        <w:rPr>
          <w:bCs/>
          <w:sz w:val="18"/>
          <w:szCs w:val="18"/>
          <w:u w:val="single"/>
        </w:rPr>
        <w:t>.2023</w:t>
      </w:r>
      <w:r w:rsidR="00623ECF">
        <w:rPr>
          <w:sz w:val="18"/>
          <w:szCs w:val="18"/>
          <w:u w:val="single"/>
        </w:rPr>
        <w:t xml:space="preserve">  № </w:t>
      </w:r>
      <w:r>
        <w:rPr>
          <w:sz w:val="18"/>
          <w:szCs w:val="18"/>
          <w:u w:val="single"/>
        </w:rPr>
        <w:t>1729пз</w:t>
      </w:r>
    </w:p>
    <w:p w:rsidR="00623ECF" w:rsidRDefault="00623ECF" w:rsidP="00623ECF">
      <w:pPr>
        <w:tabs>
          <w:tab w:val="left" w:pos="426"/>
          <w:tab w:val="left" w:pos="3976"/>
        </w:tabs>
        <w:ind w:left="0" w:right="-110" w:firstLine="426"/>
        <w:rPr>
          <w:sz w:val="18"/>
          <w:szCs w:val="18"/>
        </w:rPr>
      </w:pPr>
      <w:r>
        <w:rPr>
          <w:sz w:val="18"/>
          <w:szCs w:val="18"/>
        </w:rPr>
        <w:t xml:space="preserve">      с. Хомутово</w:t>
      </w:r>
    </w:p>
    <w:p w:rsidR="00623ECF" w:rsidRDefault="00623ECF" w:rsidP="00623ECF">
      <w:pPr>
        <w:tabs>
          <w:tab w:val="left" w:pos="426"/>
          <w:tab w:val="left" w:pos="3976"/>
        </w:tabs>
        <w:ind w:left="0" w:right="174" w:firstLine="426"/>
        <w:rPr>
          <w:sz w:val="18"/>
          <w:szCs w:val="18"/>
        </w:rPr>
      </w:pPr>
    </w:p>
    <w:p w:rsidR="00623ECF" w:rsidRDefault="009543E5" w:rsidP="009543E5">
      <w:pPr>
        <w:pStyle w:val="af9"/>
        <w:tabs>
          <w:tab w:val="left" w:pos="3976"/>
        </w:tabs>
        <w:ind w:left="0" w:right="174" w:firstLine="426"/>
        <w:rPr>
          <w:sz w:val="18"/>
          <w:szCs w:val="18"/>
        </w:rPr>
      </w:pPr>
      <w:r w:rsidRPr="009543E5">
        <w:rPr>
          <w:sz w:val="18"/>
          <w:szCs w:val="18"/>
        </w:rPr>
        <w:t>О предоставлении разрешения</w:t>
      </w:r>
      <w:r>
        <w:rPr>
          <w:sz w:val="18"/>
          <w:szCs w:val="18"/>
        </w:rPr>
        <w:t xml:space="preserve"> </w:t>
      </w:r>
      <w:r w:rsidRPr="009543E5">
        <w:rPr>
          <w:sz w:val="18"/>
          <w:szCs w:val="18"/>
        </w:rPr>
        <w:t>на условно разрешенный вид</w:t>
      </w:r>
      <w:r>
        <w:rPr>
          <w:sz w:val="18"/>
          <w:szCs w:val="18"/>
        </w:rPr>
        <w:t xml:space="preserve"> </w:t>
      </w:r>
      <w:r w:rsidRPr="009543E5">
        <w:rPr>
          <w:sz w:val="18"/>
          <w:szCs w:val="18"/>
        </w:rPr>
        <w:t>исп</w:t>
      </w:r>
      <w:r>
        <w:rPr>
          <w:sz w:val="18"/>
          <w:szCs w:val="18"/>
        </w:rPr>
        <w:t>ользования земельного участка.</w:t>
      </w:r>
    </w:p>
    <w:p w:rsidR="009543E5" w:rsidRDefault="009543E5" w:rsidP="009543E5">
      <w:pPr>
        <w:pStyle w:val="af9"/>
        <w:tabs>
          <w:tab w:val="left" w:pos="3976"/>
        </w:tabs>
        <w:ind w:left="0" w:right="174" w:firstLine="426"/>
        <w:rPr>
          <w:sz w:val="18"/>
          <w:szCs w:val="18"/>
        </w:rPr>
      </w:pPr>
    </w:p>
    <w:p w:rsidR="009543E5" w:rsidRDefault="009543E5" w:rsidP="009543E5">
      <w:pPr>
        <w:pStyle w:val="af9"/>
        <w:tabs>
          <w:tab w:val="left" w:pos="3976"/>
        </w:tabs>
        <w:ind w:left="0" w:right="174" w:firstLine="426"/>
        <w:rPr>
          <w:sz w:val="18"/>
          <w:szCs w:val="18"/>
        </w:rPr>
      </w:pPr>
      <w:proofErr w:type="gramStart"/>
      <w:r w:rsidRPr="009543E5">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9543E5">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09.11.2023, рассмотрев заявление </w:t>
      </w:r>
      <w:proofErr w:type="spellStart"/>
      <w:r w:rsidRPr="009543E5">
        <w:rPr>
          <w:sz w:val="18"/>
          <w:szCs w:val="18"/>
        </w:rPr>
        <w:t>Мирзобекова</w:t>
      </w:r>
      <w:proofErr w:type="spellEnd"/>
      <w:r w:rsidRPr="009543E5">
        <w:rPr>
          <w:sz w:val="18"/>
          <w:szCs w:val="18"/>
        </w:rPr>
        <w:t xml:space="preserve"> </w:t>
      </w:r>
      <w:proofErr w:type="spellStart"/>
      <w:r w:rsidRPr="009543E5">
        <w:rPr>
          <w:sz w:val="18"/>
          <w:szCs w:val="18"/>
        </w:rPr>
        <w:t>Комромбека</w:t>
      </w:r>
      <w:proofErr w:type="spellEnd"/>
      <w:r w:rsidRPr="009543E5">
        <w:rPr>
          <w:sz w:val="18"/>
          <w:szCs w:val="18"/>
        </w:rPr>
        <w:t xml:space="preserve"> </w:t>
      </w:r>
      <w:proofErr w:type="spellStart"/>
      <w:r w:rsidRPr="009543E5">
        <w:rPr>
          <w:sz w:val="18"/>
          <w:szCs w:val="18"/>
        </w:rPr>
        <w:t>Хожибекзода</w:t>
      </w:r>
      <w:proofErr w:type="spellEnd"/>
      <w:r w:rsidRPr="009543E5">
        <w:rPr>
          <w:sz w:val="18"/>
          <w:szCs w:val="18"/>
        </w:rPr>
        <w:t xml:space="preserve"> и представленные документы, Администрация Хомутовского муниципального образования</w:t>
      </w:r>
    </w:p>
    <w:p w:rsidR="009543E5" w:rsidRPr="009543E5" w:rsidRDefault="009543E5" w:rsidP="009543E5">
      <w:pPr>
        <w:pStyle w:val="af9"/>
        <w:tabs>
          <w:tab w:val="left" w:pos="3976"/>
        </w:tabs>
        <w:ind w:left="0" w:right="174" w:firstLine="426"/>
        <w:rPr>
          <w:sz w:val="18"/>
          <w:szCs w:val="18"/>
        </w:rPr>
      </w:pPr>
    </w:p>
    <w:p w:rsidR="009543E5" w:rsidRDefault="009543E5" w:rsidP="009543E5">
      <w:pPr>
        <w:pStyle w:val="af9"/>
        <w:tabs>
          <w:tab w:val="left" w:pos="3976"/>
        </w:tabs>
        <w:ind w:left="0" w:right="174" w:firstLine="426"/>
        <w:rPr>
          <w:sz w:val="18"/>
          <w:szCs w:val="18"/>
        </w:rPr>
      </w:pPr>
      <w:r w:rsidRPr="009543E5">
        <w:rPr>
          <w:sz w:val="18"/>
          <w:szCs w:val="18"/>
        </w:rPr>
        <w:t xml:space="preserve">  ПОСТАНОВЛЯЕТ:</w:t>
      </w:r>
    </w:p>
    <w:p w:rsidR="009543E5" w:rsidRPr="009543E5" w:rsidRDefault="009543E5" w:rsidP="009543E5">
      <w:pPr>
        <w:pStyle w:val="af9"/>
        <w:tabs>
          <w:tab w:val="left" w:pos="3976"/>
        </w:tabs>
        <w:ind w:left="0" w:right="174" w:firstLine="426"/>
        <w:rPr>
          <w:sz w:val="18"/>
          <w:szCs w:val="18"/>
        </w:rPr>
      </w:pPr>
    </w:p>
    <w:p w:rsidR="009543E5" w:rsidRPr="009543E5" w:rsidRDefault="009543E5" w:rsidP="009543E5">
      <w:pPr>
        <w:pStyle w:val="af9"/>
        <w:tabs>
          <w:tab w:val="left" w:pos="3976"/>
        </w:tabs>
        <w:ind w:left="0" w:right="174" w:firstLine="426"/>
        <w:rPr>
          <w:sz w:val="18"/>
          <w:szCs w:val="18"/>
        </w:rPr>
      </w:pPr>
      <w:r w:rsidRPr="009543E5">
        <w:rPr>
          <w:sz w:val="18"/>
          <w:szCs w:val="18"/>
        </w:rPr>
        <w:t>1.Предоставить разрешение на условно разрешенный вид использования «Для индивидуального жилищного строительства» в отношении:</w:t>
      </w:r>
    </w:p>
    <w:p w:rsidR="009543E5" w:rsidRPr="009543E5" w:rsidRDefault="009543E5" w:rsidP="009543E5">
      <w:pPr>
        <w:pStyle w:val="af9"/>
        <w:tabs>
          <w:tab w:val="left" w:pos="3976"/>
        </w:tabs>
        <w:ind w:left="0" w:right="174" w:firstLine="426"/>
        <w:rPr>
          <w:sz w:val="18"/>
          <w:szCs w:val="18"/>
        </w:rPr>
      </w:pPr>
      <w:r w:rsidRPr="009543E5">
        <w:rPr>
          <w:sz w:val="18"/>
          <w:szCs w:val="18"/>
        </w:rPr>
        <w:t xml:space="preserve">1.1земельного участка с кадастровым номером 38:06:100922:3990 площадью 1201 </w:t>
      </w:r>
      <w:proofErr w:type="spellStart"/>
      <w:r w:rsidRPr="009543E5">
        <w:rPr>
          <w:sz w:val="18"/>
          <w:szCs w:val="18"/>
        </w:rPr>
        <w:t>кв.м</w:t>
      </w:r>
      <w:proofErr w:type="spellEnd"/>
      <w:r w:rsidRPr="009543E5">
        <w:rPr>
          <w:sz w:val="18"/>
          <w:szCs w:val="18"/>
        </w:rPr>
        <w:t>., расположенного по адресу: Иркутская область, Иркутский район, д. Куда, пер. Звездный, 14.</w:t>
      </w:r>
    </w:p>
    <w:p w:rsidR="009543E5" w:rsidRPr="009543E5" w:rsidRDefault="009543E5" w:rsidP="009543E5">
      <w:pPr>
        <w:pStyle w:val="af9"/>
        <w:tabs>
          <w:tab w:val="left" w:pos="3976"/>
        </w:tabs>
        <w:ind w:left="0" w:right="174" w:firstLine="426"/>
        <w:rPr>
          <w:sz w:val="18"/>
          <w:szCs w:val="18"/>
        </w:rPr>
      </w:pPr>
      <w:r w:rsidRPr="009543E5">
        <w:rPr>
          <w:sz w:val="18"/>
          <w:szCs w:val="18"/>
        </w:rPr>
        <w:t>2. Опубликовать настоящее постановление в установленном законом порядке.</w:t>
      </w:r>
    </w:p>
    <w:p w:rsidR="009543E5" w:rsidRPr="009543E5" w:rsidRDefault="009543E5" w:rsidP="009543E5">
      <w:pPr>
        <w:pStyle w:val="af9"/>
        <w:tabs>
          <w:tab w:val="left" w:pos="3976"/>
        </w:tabs>
        <w:ind w:left="0" w:right="174" w:firstLine="426"/>
        <w:rPr>
          <w:sz w:val="18"/>
          <w:szCs w:val="18"/>
        </w:rPr>
      </w:pPr>
      <w:r w:rsidRPr="009543E5">
        <w:rPr>
          <w:sz w:val="18"/>
          <w:szCs w:val="18"/>
        </w:rPr>
        <w:t xml:space="preserve">3. </w:t>
      </w:r>
      <w:proofErr w:type="gramStart"/>
      <w:r w:rsidRPr="009543E5">
        <w:rPr>
          <w:sz w:val="18"/>
          <w:szCs w:val="18"/>
        </w:rPr>
        <w:t>Контроль за</w:t>
      </w:r>
      <w:proofErr w:type="gramEnd"/>
      <w:r w:rsidRPr="009543E5">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9543E5" w:rsidRPr="009543E5" w:rsidRDefault="009543E5" w:rsidP="009543E5">
      <w:pPr>
        <w:pStyle w:val="af9"/>
        <w:tabs>
          <w:tab w:val="left" w:pos="3976"/>
        </w:tabs>
        <w:ind w:left="0" w:right="174" w:firstLine="426"/>
        <w:rPr>
          <w:sz w:val="18"/>
          <w:szCs w:val="18"/>
        </w:rPr>
      </w:pPr>
    </w:p>
    <w:p w:rsidR="009543E5" w:rsidRPr="009543E5" w:rsidRDefault="009543E5" w:rsidP="009543E5">
      <w:pPr>
        <w:pStyle w:val="af9"/>
        <w:tabs>
          <w:tab w:val="left" w:pos="3976"/>
        </w:tabs>
        <w:ind w:left="0" w:right="174" w:firstLine="426"/>
        <w:rPr>
          <w:sz w:val="18"/>
          <w:szCs w:val="18"/>
        </w:rPr>
      </w:pPr>
    </w:p>
    <w:p w:rsidR="009543E5" w:rsidRPr="00D75D15" w:rsidRDefault="009543E5" w:rsidP="00D75D15">
      <w:pPr>
        <w:pStyle w:val="af9"/>
        <w:tabs>
          <w:tab w:val="left" w:pos="3976"/>
        </w:tabs>
        <w:ind w:left="0" w:right="174" w:firstLine="426"/>
        <w:jc w:val="right"/>
        <w:rPr>
          <w:i/>
          <w:sz w:val="18"/>
          <w:szCs w:val="18"/>
        </w:rPr>
      </w:pPr>
      <w:r w:rsidRPr="00D75D15">
        <w:rPr>
          <w:i/>
          <w:sz w:val="18"/>
          <w:szCs w:val="18"/>
        </w:rPr>
        <w:t>Глава администрации</w:t>
      </w:r>
      <w:r w:rsidRPr="00D75D15">
        <w:rPr>
          <w:i/>
          <w:sz w:val="18"/>
          <w:szCs w:val="18"/>
        </w:rPr>
        <w:tab/>
        <w:t xml:space="preserve">     В.М. </w:t>
      </w:r>
      <w:proofErr w:type="spellStart"/>
      <w:r w:rsidRPr="00D75D15">
        <w:rPr>
          <w:i/>
          <w:sz w:val="18"/>
          <w:szCs w:val="18"/>
        </w:rPr>
        <w:t>Колмаченко</w:t>
      </w:r>
      <w:proofErr w:type="spellEnd"/>
    </w:p>
    <w:p w:rsidR="00D75D15" w:rsidRDefault="00D75D15" w:rsidP="009543E5">
      <w:pPr>
        <w:pStyle w:val="af9"/>
        <w:tabs>
          <w:tab w:val="left" w:pos="3976"/>
        </w:tabs>
        <w:ind w:left="0" w:right="174" w:firstLine="426"/>
        <w:rPr>
          <w:sz w:val="18"/>
          <w:szCs w:val="18"/>
        </w:rPr>
      </w:pPr>
    </w:p>
    <w:p w:rsidR="00D75D15" w:rsidRDefault="00D75D15" w:rsidP="009543E5">
      <w:pPr>
        <w:pStyle w:val="af9"/>
        <w:tabs>
          <w:tab w:val="left" w:pos="3976"/>
        </w:tabs>
        <w:ind w:left="0" w:right="174" w:firstLine="426"/>
        <w:rPr>
          <w:sz w:val="18"/>
          <w:szCs w:val="18"/>
        </w:rPr>
      </w:pPr>
    </w:p>
    <w:p w:rsidR="00D75D15" w:rsidRPr="00D75D15" w:rsidRDefault="00D75D15" w:rsidP="00D75D15">
      <w:pPr>
        <w:pStyle w:val="af9"/>
        <w:tabs>
          <w:tab w:val="left" w:pos="3976"/>
        </w:tabs>
        <w:ind w:left="0" w:right="174" w:firstLine="426"/>
        <w:jc w:val="center"/>
        <w:rPr>
          <w:b/>
          <w:sz w:val="18"/>
          <w:szCs w:val="18"/>
        </w:rPr>
      </w:pPr>
      <w:r w:rsidRPr="00D75D15">
        <w:rPr>
          <w:b/>
          <w:sz w:val="18"/>
          <w:szCs w:val="18"/>
        </w:rPr>
        <w:t>Заключение о результатах</w:t>
      </w:r>
    </w:p>
    <w:p w:rsidR="00D75D15" w:rsidRPr="00D75D15" w:rsidRDefault="00D75D15" w:rsidP="00D75D15">
      <w:pPr>
        <w:pStyle w:val="af9"/>
        <w:tabs>
          <w:tab w:val="left" w:pos="3976"/>
        </w:tabs>
        <w:ind w:left="0" w:right="174" w:firstLine="426"/>
        <w:jc w:val="center"/>
        <w:rPr>
          <w:b/>
          <w:sz w:val="18"/>
          <w:szCs w:val="18"/>
        </w:rPr>
      </w:pPr>
      <w:r w:rsidRPr="00D75D15">
        <w:rPr>
          <w:b/>
          <w:sz w:val="18"/>
          <w:szCs w:val="18"/>
        </w:rPr>
        <w:t>публичных слушаний по проекту решения</w:t>
      </w:r>
    </w:p>
    <w:p w:rsidR="00D75D15" w:rsidRPr="00D75D15" w:rsidRDefault="00D75D15" w:rsidP="00D75D15">
      <w:pPr>
        <w:pStyle w:val="af9"/>
        <w:tabs>
          <w:tab w:val="left" w:pos="3976"/>
        </w:tabs>
        <w:ind w:left="0" w:right="174" w:firstLine="426"/>
        <w:jc w:val="center"/>
        <w:rPr>
          <w:b/>
          <w:sz w:val="18"/>
          <w:szCs w:val="18"/>
        </w:rPr>
      </w:pPr>
      <w:r w:rsidRPr="00D75D15">
        <w:rPr>
          <w:b/>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38:06:100922:3990 площадью 1201 </w:t>
      </w:r>
      <w:proofErr w:type="spellStart"/>
      <w:r w:rsidRPr="00D75D15">
        <w:rPr>
          <w:b/>
          <w:sz w:val="18"/>
          <w:szCs w:val="18"/>
        </w:rPr>
        <w:t>кв.м</w:t>
      </w:r>
      <w:proofErr w:type="spellEnd"/>
      <w:r w:rsidRPr="00D75D15">
        <w:rPr>
          <w:b/>
          <w:sz w:val="18"/>
          <w:szCs w:val="18"/>
        </w:rPr>
        <w:t>., расположенного по адресу: Иркутская область, Иркутский район, д. Куда, пер. Звездный, 14.</w:t>
      </w:r>
    </w:p>
    <w:p w:rsidR="00D75D15" w:rsidRPr="00D75D15" w:rsidRDefault="00D75D15" w:rsidP="00D75D15">
      <w:pPr>
        <w:pStyle w:val="af9"/>
        <w:tabs>
          <w:tab w:val="left" w:pos="3976"/>
        </w:tabs>
        <w:ind w:left="0" w:right="174" w:firstLine="426"/>
        <w:rPr>
          <w:sz w:val="18"/>
          <w:szCs w:val="18"/>
        </w:rPr>
      </w:pPr>
      <w:r w:rsidRPr="00D75D15">
        <w:rPr>
          <w:noProof/>
          <w:sz w:val="18"/>
          <w:szCs w:val="18"/>
        </w:rPr>
        <mc:AlternateContent>
          <mc:Choice Requires="wps">
            <w:drawing>
              <wp:anchor distT="0" distB="0" distL="114300" distR="114300" simplePos="0" relativeHeight="251662336" behindDoc="0" locked="0" layoutInCell="1" allowOverlap="1" wp14:anchorId="252DD2CD" wp14:editId="69FCD1F8">
                <wp:simplePos x="0" y="0"/>
                <wp:positionH relativeFrom="column">
                  <wp:posOffset>3677285</wp:posOffset>
                </wp:positionH>
                <wp:positionV relativeFrom="paragraph">
                  <wp:posOffset>5019</wp:posOffset>
                </wp:positionV>
                <wp:extent cx="2324100" cy="390525"/>
                <wp:effectExtent l="0" t="0" r="114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390525"/>
                        </a:xfrm>
                        <a:prstGeom prst="rect">
                          <a:avLst/>
                        </a:prstGeom>
                        <a:solidFill>
                          <a:srgbClr val="FFFFFF"/>
                        </a:solidFill>
                        <a:ln w="9525">
                          <a:solidFill>
                            <a:sysClr val="window" lastClr="FFFFFF"/>
                          </a:solidFill>
                          <a:miter lim="800000"/>
                          <a:headEnd/>
                          <a:tailEnd/>
                        </a:ln>
                      </wps:spPr>
                      <wps:txbx>
                        <w:txbxContent>
                          <w:p w:rsidR="001A651A" w:rsidRDefault="001A651A" w:rsidP="00D75D15">
                            <w:pPr>
                              <w:rPr>
                                <w:sz w:val="20"/>
                                <w:szCs w:val="20"/>
                              </w:rPr>
                            </w:pPr>
                            <w:r>
                              <w:rPr>
                                <w:sz w:val="20"/>
                                <w:szCs w:val="20"/>
                              </w:rPr>
                              <w:t>"09" ноября 2023 года</w:t>
                            </w:r>
                          </w:p>
                          <w:p w:rsidR="001A651A" w:rsidRDefault="001A651A" w:rsidP="00D75D15">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4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" strokecolor="window">
                <v:textbox style="mso-fit-shape-to-text:t">
                  <w:txbxContent>
                    <w:p w:rsidR="001A651A" w:rsidRDefault="001A651A" w:rsidP="00D75D15">
                      <w:pPr>
                        <w:rPr>
                          <w:sz w:val="20"/>
                          <w:szCs w:val="20"/>
                        </w:rPr>
                      </w:pPr>
                      <w:r>
                        <w:rPr>
                          <w:sz w:val="20"/>
                          <w:szCs w:val="20"/>
                        </w:rPr>
                        <w:t>"09" ноября 2023 года</w:t>
                      </w:r>
                    </w:p>
                    <w:p w:rsidR="001A651A" w:rsidRDefault="001A651A" w:rsidP="00D75D15">
                      <w:pPr>
                        <w:rPr>
                          <w:sz w:val="20"/>
                          <w:szCs w:val="20"/>
                        </w:rPr>
                      </w:pPr>
                    </w:p>
                  </w:txbxContent>
                </v:textbox>
              </v:shape>
            </w:pict>
          </mc:Fallback>
        </mc:AlternateContent>
      </w:r>
      <w:r w:rsidRPr="00D75D15">
        <w:rPr>
          <w:sz w:val="18"/>
          <w:szCs w:val="18"/>
        </w:rPr>
        <w:t xml:space="preserve">                                                                             </w:t>
      </w:r>
    </w:p>
    <w:p w:rsidR="00D75D15" w:rsidRDefault="00D75D15" w:rsidP="00D75D15">
      <w:pPr>
        <w:pStyle w:val="af9"/>
        <w:tabs>
          <w:tab w:val="left" w:pos="3976"/>
        </w:tabs>
        <w:ind w:left="0" w:right="174" w:firstLine="426"/>
        <w:rPr>
          <w:b/>
          <w:sz w:val="18"/>
          <w:szCs w:val="18"/>
        </w:rPr>
      </w:pPr>
      <w:r w:rsidRPr="00D75D15">
        <w:rPr>
          <w:b/>
          <w:sz w:val="18"/>
          <w:szCs w:val="18"/>
        </w:rPr>
        <w:tab/>
      </w:r>
    </w:p>
    <w:p w:rsidR="00D75D15" w:rsidRPr="00D75D15" w:rsidRDefault="00D75D15" w:rsidP="00D75D15">
      <w:pPr>
        <w:pStyle w:val="af9"/>
        <w:tabs>
          <w:tab w:val="left" w:pos="3976"/>
        </w:tabs>
        <w:ind w:left="0" w:right="174" w:firstLine="426"/>
        <w:rPr>
          <w:b/>
          <w:sz w:val="18"/>
          <w:szCs w:val="18"/>
        </w:rPr>
      </w:pPr>
    </w:p>
    <w:p w:rsidR="00D75D15" w:rsidRPr="00D75D15" w:rsidRDefault="00D75D15" w:rsidP="00D75D15">
      <w:pPr>
        <w:pStyle w:val="af9"/>
        <w:tabs>
          <w:tab w:val="left" w:pos="3976"/>
        </w:tabs>
        <w:ind w:left="0" w:right="174" w:firstLine="426"/>
        <w:rPr>
          <w:sz w:val="18"/>
          <w:szCs w:val="18"/>
        </w:rPr>
      </w:pPr>
      <w:r w:rsidRPr="00D75D15">
        <w:rPr>
          <w:sz w:val="18"/>
          <w:szCs w:val="18"/>
        </w:rPr>
        <w:t xml:space="preserve">Настоящее заключение подготовлено </w:t>
      </w:r>
      <w:r w:rsidRPr="00D75D15">
        <w:rPr>
          <w:sz w:val="18"/>
          <w:szCs w:val="18"/>
          <w:u w:val="single"/>
        </w:rPr>
        <w:t>Администрацией Хомутовского муниципального образования</w:t>
      </w:r>
      <w:r w:rsidRPr="00D75D15">
        <w:rPr>
          <w:sz w:val="18"/>
          <w:szCs w:val="18"/>
        </w:rPr>
        <w:t xml:space="preserve"> </w:t>
      </w:r>
    </w:p>
    <w:p w:rsidR="00D75D15" w:rsidRPr="00D75D15" w:rsidRDefault="00D75D15" w:rsidP="00D75D15">
      <w:pPr>
        <w:pStyle w:val="af9"/>
        <w:tabs>
          <w:tab w:val="left" w:pos="3976"/>
        </w:tabs>
        <w:ind w:left="0" w:right="174" w:firstLine="426"/>
        <w:rPr>
          <w:i/>
          <w:sz w:val="18"/>
          <w:szCs w:val="18"/>
        </w:rPr>
      </w:pPr>
      <w:r w:rsidRPr="00D75D15">
        <w:rPr>
          <w:i/>
          <w:sz w:val="18"/>
          <w:szCs w:val="18"/>
        </w:rPr>
        <w:t xml:space="preserve">           (наименование организатора публичных слушаний)</w:t>
      </w:r>
    </w:p>
    <w:p w:rsidR="00D75D15" w:rsidRPr="00D75D15" w:rsidRDefault="00D75D15" w:rsidP="00D75D15">
      <w:pPr>
        <w:pStyle w:val="af9"/>
        <w:tabs>
          <w:tab w:val="left" w:pos="3976"/>
        </w:tabs>
        <w:ind w:left="0" w:right="174" w:firstLine="426"/>
        <w:rPr>
          <w:sz w:val="18"/>
          <w:szCs w:val="18"/>
        </w:rPr>
      </w:pPr>
      <w:r w:rsidRPr="00D75D15">
        <w:rPr>
          <w:sz w:val="18"/>
          <w:szCs w:val="18"/>
        </w:rPr>
        <w:t xml:space="preserve">на основании протокола публичных слушаний от «09» ноября 2023 г. по проекту решения </w:t>
      </w:r>
    </w:p>
    <w:p w:rsidR="00D75D15" w:rsidRPr="00D75D15" w:rsidRDefault="00D75D15" w:rsidP="00D75D15">
      <w:pPr>
        <w:pStyle w:val="af9"/>
        <w:tabs>
          <w:tab w:val="left" w:pos="3976"/>
        </w:tabs>
        <w:ind w:left="0" w:right="174" w:firstLine="426"/>
        <w:rPr>
          <w:sz w:val="18"/>
          <w:szCs w:val="18"/>
        </w:rPr>
      </w:pPr>
      <w:r w:rsidRPr="00D75D15">
        <w:rPr>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38:06:100922:3990 площадью 1201 </w:t>
      </w:r>
      <w:proofErr w:type="spellStart"/>
      <w:r w:rsidRPr="00D75D15">
        <w:rPr>
          <w:sz w:val="18"/>
          <w:szCs w:val="18"/>
        </w:rPr>
        <w:t>кв.м</w:t>
      </w:r>
      <w:proofErr w:type="spellEnd"/>
      <w:r w:rsidRPr="00D75D15">
        <w:rPr>
          <w:sz w:val="18"/>
          <w:szCs w:val="18"/>
        </w:rPr>
        <w:t>., расположенного по адресу: Иркутская область, Иркутский район, д. Куда, пер. Звездный, 14</w:t>
      </w:r>
    </w:p>
    <w:p w:rsidR="00D75D15" w:rsidRPr="00D75D15" w:rsidRDefault="00D75D15" w:rsidP="00D75D15">
      <w:pPr>
        <w:pStyle w:val="af9"/>
        <w:tabs>
          <w:tab w:val="left" w:pos="3976"/>
        </w:tabs>
        <w:ind w:left="0" w:right="174" w:firstLine="426"/>
        <w:rPr>
          <w:i/>
          <w:sz w:val="18"/>
          <w:szCs w:val="18"/>
        </w:rPr>
      </w:pPr>
      <w:r w:rsidRPr="00D75D15">
        <w:rPr>
          <w:i/>
          <w:sz w:val="18"/>
          <w:szCs w:val="18"/>
        </w:rPr>
        <w:t xml:space="preserve">(наименование проекта, рассмотренного </w:t>
      </w:r>
      <w:proofErr w:type="gramStart"/>
      <w:r w:rsidRPr="00D75D15">
        <w:rPr>
          <w:i/>
          <w:sz w:val="18"/>
          <w:szCs w:val="18"/>
        </w:rPr>
        <w:t>на</w:t>
      </w:r>
      <w:proofErr w:type="gramEnd"/>
      <w:r w:rsidRPr="00D75D15">
        <w:rPr>
          <w:i/>
          <w:sz w:val="18"/>
          <w:szCs w:val="18"/>
        </w:rPr>
        <w:t xml:space="preserve"> публичных слушаний)</w:t>
      </w:r>
    </w:p>
    <w:p w:rsidR="00D75D15" w:rsidRPr="00D75D15" w:rsidRDefault="00D75D15" w:rsidP="00D75D15">
      <w:pPr>
        <w:pStyle w:val="af9"/>
        <w:tabs>
          <w:tab w:val="left" w:pos="3976"/>
        </w:tabs>
        <w:ind w:left="0" w:right="174" w:firstLine="426"/>
        <w:rPr>
          <w:sz w:val="18"/>
          <w:szCs w:val="18"/>
        </w:rPr>
      </w:pPr>
      <w:r w:rsidRPr="00D75D15">
        <w:rPr>
          <w:sz w:val="18"/>
          <w:szCs w:val="18"/>
        </w:rPr>
        <w:t xml:space="preserve">Количество участников публичных слушаний, принявших участие </w:t>
      </w:r>
      <w:proofErr w:type="gramStart"/>
      <w:r w:rsidRPr="00D75D15">
        <w:rPr>
          <w:sz w:val="18"/>
          <w:szCs w:val="18"/>
        </w:rPr>
        <w:t>в</w:t>
      </w:r>
      <w:proofErr w:type="gramEnd"/>
      <w:r w:rsidRPr="00D75D15">
        <w:rPr>
          <w:sz w:val="18"/>
          <w:szCs w:val="18"/>
        </w:rPr>
        <w:t xml:space="preserve"> публичных слушаний составило: 0.</w:t>
      </w:r>
    </w:p>
    <w:p w:rsidR="00D75D15" w:rsidRPr="00D75D15" w:rsidRDefault="00D75D15" w:rsidP="00D75D15">
      <w:pPr>
        <w:pStyle w:val="af9"/>
        <w:tabs>
          <w:tab w:val="left" w:pos="3976"/>
        </w:tabs>
        <w:ind w:left="0" w:right="174" w:firstLine="426"/>
        <w:rPr>
          <w:sz w:val="18"/>
          <w:szCs w:val="18"/>
        </w:rPr>
      </w:pPr>
      <w:r w:rsidRPr="00D75D15">
        <w:rPr>
          <w:sz w:val="18"/>
          <w:szCs w:val="18"/>
        </w:rPr>
        <w:lastRenderedPageBreak/>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tbl>
      <w:tblPr>
        <w:tblW w:w="10348" w:type="dxa"/>
        <w:tblInd w:w="-34" w:type="dxa"/>
        <w:tblLook w:val="04A0" w:firstRow="1" w:lastRow="0" w:firstColumn="1" w:lastColumn="0" w:noHBand="0" w:noVBand="1"/>
      </w:tblPr>
      <w:tblGrid>
        <w:gridCol w:w="851"/>
        <w:gridCol w:w="3013"/>
        <w:gridCol w:w="2855"/>
        <w:gridCol w:w="3629"/>
      </w:tblGrid>
      <w:tr w:rsidR="00D75D15" w:rsidRPr="00D75D15" w:rsidTr="006965A2">
        <w:trPr>
          <w:trHeight w:val="1681"/>
        </w:trPr>
        <w:tc>
          <w:tcPr>
            <w:tcW w:w="851" w:type="dxa"/>
            <w:tcBorders>
              <w:top w:val="single" w:sz="4" w:space="0" w:color="auto"/>
              <w:left w:val="single" w:sz="4" w:space="0" w:color="auto"/>
              <w:bottom w:val="single" w:sz="4" w:space="0" w:color="auto"/>
              <w:right w:val="single" w:sz="4" w:space="0" w:color="auto"/>
            </w:tcBorders>
            <w:hideMark/>
          </w:tcPr>
          <w:p w:rsidR="00D75D15" w:rsidRPr="00D75D15" w:rsidRDefault="00D75D15" w:rsidP="00D75D15">
            <w:pPr>
              <w:pStyle w:val="af9"/>
              <w:tabs>
                <w:tab w:val="left" w:pos="3976"/>
              </w:tabs>
              <w:ind w:left="0" w:right="-257" w:firstLine="0"/>
              <w:jc w:val="left"/>
              <w:rPr>
                <w:sz w:val="18"/>
                <w:szCs w:val="18"/>
              </w:rPr>
            </w:pPr>
            <w:r w:rsidRPr="00D75D15">
              <w:rPr>
                <w:sz w:val="18"/>
                <w:szCs w:val="18"/>
              </w:rPr>
              <w:t>№</w:t>
            </w:r>
          </w:p>
        </w:tc>
        <w:tc>
          <w:tcPr>
            <w:tcW w:w="3013" w:type="dxa"/>
            <w:tcBorders>
              <w:top w:val="single" w:sz="4" w:space="0" w:color="auto"/>
              <w:left w:val="single" w:sz="4" w:space="0" w:color="auto"/>
              <w:bottom w:val="single" w:sz="4" w:space="0" w:color="auto"/>
              <w:right w:val="single" w:sz="4" w:space="0" w:color="auto"/>
            </w:tcBorders>
            <w:hideMark/>
          </w:tcPr>
          <w:p w:rsidR="00D75D15" w:rsidRPr="00D75D15" w:rsidRDefault="00D75D15" w:rsidP="006965A2">
            <w:pPr>
              <w:pStyle w:val="af9"/>
              <w:tabs>
                <w:tab w:val="left" w:pos="3976"/>
              </w:tabs>
              <w:ind w:left="317" w:right="174" w:firstLine="142"/>
              <w:rPr>
                <w:sz w:val="18"/>
                <w:szCs w:val="18"/>
              </w:rPr>
            </w:pPr>
            <w:r w:rsidRPr="00D75D15">
              <w:rPr>
                <w:sz w:val="18"/>
                <w:szCs w:val="18"/>
              </w:rPr>
              <w:t>Содержание внесённых предложений/замечаний</w:t>
            </w:r>
          </w:p>
        </w:tc>
        <w:tc>
          <w:tcPr>
            <w:tcW w:w="2855" w:type="dxa"/>
            <w:tcBorders>
              <w:top w:val="single" w:sz="4" w:space="0" w:color="auto"/>
              <w:left w:val="single" w:sz="4" w:space="0" w:color="auto"/>
              <w:bottom w:val="single" w:sz="4" w:space="0" w:color="auto"/>
              <w:right w:val="single" w:sz="4" w:space="0" w:color="auto"/>
            </w:tcBorders>
            <w:hideMark/>
          </w:tcPr>
          <w:p w:rsidR="00D75D15" w:rsidRPr="00D75D15" w:rsidRDefault="00D75D15" w:rsidP="00D75D15">
            <w:pPr>
              <w:pStyle w:val="af9"/>
              <w:tabs>
                <w:tab w:val="left" w:pos="3976"/>
              </w:tabs>
              <w:ind w:left="0" w:right="174" w:firstLine="426"/>
              <w:rPr>
                <w:sz w:val="18"/>
                <w:szCs w:val="18"/>
              </w:rPr>
            </w:pPr>
            <w:r w:rsidRPr="00D75D15">
              <w:rPr>
                <w:sz w:val="18"/>
                <w:szCs w:val="18"/>
              </w:rPr>
              <w:t>Выводы по результатам рассмотрения предложения, поступившего от участников публичных слушаний</w:t>
            </w:r>
          </w:p>
        </w:tc>
        <w:tc>
          <w:tcPr>
            <w:tcW w:w="3629" w:type="dxa"/>
            <w:tcBorders>
              <w:top w:val="single" w:sz="4" w:space="0" w:color="auto"/>
              <w:left w:val="single" w:sz="4" w:space="0" w:color="auto"/>
              <w:bottom w:val="single" w:sz="4" w:space="0" w:color="auto"/>
              <w:right w:val="single" w:sz="4" w:space="0" w:color="auto"/>
            </w:tcBorders>
            <w:hideMark/>
          </w:tcPr>
          <w:p w:rsidR="00D75D15" w:rsidRPr="00D75D15" w:rsidRDefault="00D75D15" w:rsidP="00D75D15">
            <w:pPr>
              <w:pStyle w:val="af9"/>
              <w:tabs>
                <w:tab w:val="left" w:pos="3976"/>
              </w:tabs>
              <w:ind w:left="0" w:right="174" w:firstLine="426"/>
              <w:rPr>
                <w:sz w:val="18"/>
                <w:szCs w:val="18"/>
              </w:rPr>
            </w:pPr>
            <w:r w:rsidRPr="00D75D15">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75D15" w:rsidRPr="00D75D15" w:rsidTr="006965A2">
        <w:tc>
          <w:tcPr>
            <w:tcW w:w="851" w:type="dxa"/>
            <w:tcBorders>
              <w:top w:val="single" w:sz="4" w:space="0" w:color="auto"/>
              <w:left w:val="single" w:sz="4" w:space="0" w:color="auto"/>
              <w:bottom w:val="single" w:sz="4" w:space="0" w:color="auto"/>
              <w:right w:val="single" w:sz="4" w:space="0" w:color="auto"/>
            </w:tcBorders>
            <w:hideMark/>
          </w:tcPr>
          <w:p w:rsidR="00D75D15" w:rsidRPr="00D75D15" w:rsidRDefault="00D75D15" w:rsidP="00D75D15">
            <w:pPr>
              <w:pStyle w:val="af9"/>
              <w:tabs>
                <w:tab w:val="left" w:pos="3976"/>
              </w:tabs>
              <w:ind w:left="0" w:right="-257" w:firstLine="0"/>
              <w:jc w:val="left"/>
              <w:rPr>
                <w:sz w:val="18"/>
                <w:szCs w:val="18"/>
              </w:rPr>
            </w:pPr>
            <w:r w:rsidRPr="00D75D15">
              <w:rPr>
                <w:sz w:val="18"/>
                <w:szCs w:val="18"/>
              </w:rPr>
              <w:t>1</w:t>
            </w:r>
          </w:p>
        </w:tc>
        <w:tc>
          <w:tcPr>
            <w:tcW w:w="3013" w:type="dxa"/>
            <w:tcBorders>
              <w:top w:val="single" w:sz="4" w:space="0" w:color="auto"/>
              <w:left w:val="single" w:sz="4" w:space="0" w:color="auto"/>
              <w:bottom w:val="single" w:sz="4" w:space="0" w:color="auto"/>
              <w:right w:val="single" w:sz="4" w:space="0" w:color="auto"/>
            </w:tcBorders>
          </w:tcPr>
          <w:p w:rsidR="00D75D15" w:rsidRPr="00D75D15" w:rsidRDefault="00D75D15" w:rsidP="00D75D15">
            <w:pPr>
              <w:pStyle w:val="af9"/>
              <w:tabs>
                <w:tab w:val="left" w:pos="3976"/>
              </w:tabs>
              <w:ind w:left="0" w:right="174" w:firstLine="426"/>
              <w:rPr>
                <w:sz w:val="18"/>
                <w:szCs w:val="18"/>
              </w:rPr>
            </w:pPr>
          </w:p>
        </w:tc>
        <w:tc>
          <w:tcPr>
            <w:tcW w:w="2855" w:type="dxa"/>
            <w:tcBorders>
              <w:top w:val="single" w:sz="4" w:space="0" w:color="auto"/>
              <w:left w:val="single" w:sz="4" w:space="0" w:color="auto"/>
              <w:bottom w:val="single" w:sz="4" w:space="0" w:color="auto"/>
              <w:right w:val="single" w:sz="4" w:space="0" w:color="auto"/>
            </w:tcBorders>
          </w:tcPr>
          <w:p w:rsidR="00D75D15" w:rsidRPr="00D75D15" w:rsidRDefault="00D75D15" w:rsidP="00D75D15">
            <w:pPr>
              <w:pStyle w:val="af9"/>
              <w:tabs>
                <w:tab w:val="left" w:pos="3976"/>
              </w:tabs>
              <w:ind w:left="0" w:right="174" w:firstLine="426"/>
              <w:rPr>
                <w:sz w:val="18"/>
                <w:szCs w:val="18"/>
              </w:rPr>
            </w:pPr>
          </w:p>
        </w:tc>
        <w:tc>
          <w:tcPr>
            <w:tcW w:w="3629" w:type="dxa"/>
            <w:tcBorders>
              <w:top w:val="single" w:sz="4" w:space="0" w:color="auto"/>
              <w:left w:val="single" w:sz="4" w:space="0" w:color="auto"/>
              <w:bottom w:val="single" w:sz="4" w:space="0" w:color="auto"/>
              <w:right w:val="single" w:sz="4" w:space="0" w:color="auto"/>
            </w:tcBorders>
          </w:tcPr>
          <w:p w:rsidR="00D75D15" w:rsidRPr="00D75D15" w:rsidRDefault="00D75D15" w:rsidP="00D75D15">
            <w:pPr>
              <w:pStyle w:val="af9"/>
              <w:tabs>
                <w:tab w:val="left" w:pos="3976"/>
              </w:tabs>
              <w:ind w:left="0" w:right="174" w:firstLine="426"/>
              <w:rPr>
                <w:sz w:val="18"/>
                <w:szCs w:val="18"/>
              </w:rPr>
            </w:pPr>
          </w:p>
        </w:tc>
      </w:tr>
      <w:tr w:rsidR="00D75D15" w:rsidRPr="00D75D15" w:rsidTr="006965A2">
        <w:tc>
          <w:tcPr>
            <w:tcW w:w="851" w:type="dxa"/>
            <w:tcBorders>
              <w:top w:val="single" w:sz="4" w:space="0" w:color="auto"/>
              <w:left w:val="single" w:sz="4" w:space="0" w:color="auto"/>
              <w:bottom w:val="single" w:sz="4" w:space="0" w:color="auto"/>
              <w:right w:val="single" w:sz="4" w:space="0" w:color="auto"/>
            </w:tcBorders>
          </w:tcPr>
          <w:p w:rsidR="00D75D15" w:rsidRPr="00D75D15" w:rsidRDefault="00D75D15" w:rsidP="00D75D15">
            <w:pPr>
              <w:pStyle w:val="af9"/>
              <w:tabs>
                <w:tab w:val="left" w:pos="3976"/>
              </w:tabs>
              <w:ind w:left="0" w:right="-257" w:firstLine="0"/>
              <w:jc w:val="left"/>
              <w:rPr>
                <w:sz w:val="18"/>
                <w:szCs w:val="18"/>
              </w:rPr>
            </w:pPr>
            <w:r w:rsidRPr="00D75D15">
              <w:rPr>
                <w:sz w:val="18"/>
                <w:szCs w:val="18"/>
              </w:rPr>
              <w:t>2.</w:t>
            </w:r>
          </w:p>
        </w:tc>
        <w:tc>
          <w:tcPr>
            <w:tcW w:w="3013" w:type="dxa"/>
            <w:tcBorders>
              <w:top w:val="single" w:sz="4" w:space="0" w:color="auto"/>
              <w:left w:val="single" w:sz="4" w:space="0" w:color="auto"/>
              <w:bottom w:val="single" w:sz="4" w:space="0" w:color="auto"/>
              <w:right w:val="single" w:sz="4" w:space="0" w:color="auto"/>
            </w:tcBorders>
          </w:tcPr>
          <w:p w:rsidR="00D75D15" w:rsidRPr="00D75D15" w:rsidRDefault="00D75D15" w:rsidP="00D75D15">
            <w:pPr>
              <w:pStyle w:val="af9"/>
              <w:tabs>
                <w:tab w:val="left" w:pos="3976"/>
              </w:tabs>
              <w:ind w:left="0" w:right="174" w:firstLine="426"/>
              <w:rPr>
                <w:sz w:val="18"/>
                <w:szCs w:val="18"/>
              </w:rPr>
            </w:pPr>
          </w:p>
        </w:tc>
        <w:tc>
          <w:tcPr>
            <w:tcW w:w="2855" w:type="dxa"/>
            <w:tcBorders>
              <w:top w:val="single" w:sz="4" w:space="0" w:color="auto"/>
              <w:left w:val="single" w:sz="4" w:space="0" w:color="auto"/>
              <w:bottom w:val="single" w:sz="4" w:space="0" w:color="auto"/>
              <w:right w:val="single" w:sz="4" w:space="0" w:color="auto"/>
            </w:tcBorders>
          </w:tcPr>
          <w:p w:rsidR="00D75D15" w:rsidRPr="00D75D15" w:rsidRDefault="00D75D15" w:rsidP="00D75D15">
            <w:pPr>
              <w:pStyle w:val="af9"/>
              <w:tabs>
                <w:tab w:val="left" w:pos="3976"/>
              </w:tabs>
              <w:ind w:left="0" w:right="174" w:firstLine="426"/>
              <w:rPr>
                <w:sz w:val="18"/>
                <w:szCs w:val="18"/>
              </w:rPr>
            </w:pPr>
          </w:p>
        </w:tc>
        <w:tc>
          <w:tcPr>
            <w:tcW w:w="3629" w:type="dxa"/>
            <w:tcBorders>
              <w:top w:val="single" w:sz="4" w:space="0" w:color="auto"/>
              <w:left w:val="single" w:sz="4" w:space="0" w:color="auto"/>
              <w:bottom w:val="single" w:sz="4" w:space="0" w:color="auto"/>
              <w:right w:val="single" w:sz="4" w:space="0" w:color="auto"/>
            </w:tcBorders>
          </w:tcPr>
          <w:p w:rsidR="00D75D15" w:rsidRPr="00D75D15" w:rsidRDefault="00D75D15" w:rsidP="00D75D15">
            <w:pPr>
              <w:pStyle w:val="af9"/>
              <w:tabs>
                <w:tab w:val="left" w:pos="3976"/>
              </w:tabs>
              <w:ind w:left="0" w:right="174" w:firstLine="426"/>
              <w:rPr>
                <w:sz w:val="18"/>
                <w:szCs w:val="18"/>
              </w:rPr>
            </w:pPr>
          </w:p>
        </w:tc>
      </w:tr>
    </w:tbl>
    <w:p w:rsidR="006965A2" w:rsidRDefault="006965A2" w:rsidP="00D75D15">
      <w:pPr>
        <w:pStyle w:val="af9"/>
        <w:tabs>
          <w:tab w:val="left" w:pos="3976"/>
        </w:tabs>
        <w:ind w:left="0" w:right="174" w:firstLine="426"/>
        <w:rPr>
          <w:sz w:val="18"/>
          <w:szCs w:val="18"/>
        </w:rPr>
      </w:pPr>
    </w:p>
    <w:p w:rsidR="00D75D15" w:rsidRDefault="00D75D15" w:rsidP="00D75D15">
      <w:pPr>
        <w:pStyle w:val="af9"/>
        <w:tabs>
          <w:tab w:val="left" w:pos="3976"/>
        </w:tabs>
        <w:ind w:left="0" w:right="174" w:firstLine="426"/>
        <w:rPr>
          <w:sz w:val="18"/>
          <w:szCs w:val="18"/>
        </w:rPr>
      </w:pPr>
      <w:r w:rsidRPr="00D75D15">
        <w:rPr>
          <w:sz w:val="18"/>
          <w:szCs w:val="18"/>
        </w:rPr>
        <w:t>По результатам рассмотрения замечаний и предложений иных участников публичных слушаний установлено:</w:t>
      </w:r>
    </w:p>
    <w:p w:rsidR="006965A2" w:rsidRPr="00D75D15" w:rsidRDefault="006965A2" w:rsidP="00D75D15">
      <w:pPr>
        <w:pStyle w:val="af9"/>
        <w:tabs>
          <w:tab w:val="left" w:pos="3976"/>
        </w:tabs>
        <w:ind w:left="0" w:right="174" w:firstLine="426"/>
        <w:rPr>
          <w:sz w:val="18"/>
          <w:szCs w:val="18"/>
        </w:rPr>
      </w:pPr>
    </w:p>
    <w:tbl>
      <w:tblPr>
        <w:tblW w:w="0" w:type="auto"/>
        <w:tblLook w:val="04A0" w:firstRow="1" w:lastRow="0" w:firstColumn="1" w:lastColumn="0" w:noHBand="0" w:noVBand="1"/>
      </w:tblPr>
      <w:tblGrid>
        <w:gridCol w:w="817"/>
        <w:gridCol w:w="2977"/>
        <w:gridCol w:w="2835"/>
        <w:gridCol w:w="3685"/>
      </w:tblGrid>
      <w:tr w:rsidR="00D75D15" w:rsidRPr="00D75D15" w:rsidTr="006965A2">
        <w:trPr>
          <w:trHeight w:val="1956"/>
        </w:trPr>
        <w:tc>
          <w:tcPr>
            <w:tcW w:w="817" w:type="dxa"/>
            <w:tcBorders>
              <w:top w:val="single" w:sz="4" w:space="0" w:color="auto"/>
              <w:left w:val="single" w:sz="4" w:space="0" w:color="auto"/>
              <w:bottom w:val="single" w:sz="4" w:space="0" w:color="auto"/>
              <w:right w:val="single" w:sz="4" w:space="0" w:color="auto"/>
            </w:tcBorders>
            <w:hideMark/>
          </w:tcPr>
          <w:p w:rsidR="00D75D15" w:rsidRPr="00D75D15" w:rsidRDefault="00D75D15" w:rsidP="006965A2">
            <w:pPr>
              <w:pStyle w:val="af9"/>
              <w:tabs>
                <w:tab w:val="left" w:pos="3976"/>
              </w:tabs>
              <w:ind w:left="0" w:right="174" w:firstLine="0"/>
              <w:rPr>
                <w:sz w:val="18"/>
                <w:szCs w:val="18"/>
              </w:rPr>
            </w:pPr>
            <w:r w:rsidRPr="00D75D15">
              <w:rPr>
                <w:sz w:val="18"/>
                <w:szCs w:val="18"/>
              </w:rPr>
              <w:t>№</w:t>
            </w:r>
          </w:p>
        </w:tc>
        <w:tc>
          <w:tcPr>
            <w:tcW w:w="2977" w:type="dxa"/>
            <w:tcBorders>
              <w:top w:val="single" w:sz="4" w:space="0" w:color="auto"/>
              <w:left w:val="single" w:sz="4" w:space="0" w:color="auto"/>
              <w:bottom w:val="single" w:sz="4" w:space="0" w:color="auto"/>
              <w:right w:val="single" w:sz="4" w:space="0" w:color="auto"/>
            </w:tcBorders>
            <w:hideMark/>
          </w:tcPr>
          <w:p w:rsidR="00D75D15" w:rsidRPr="00D75D15" w:rsidRDefault="00D75D15" w:rsidP="00D75D15">
            <w:pPr>
              <w:pStyle w:val="af9"/>
              <w:tabs>
                <w:tab w:val="left" w:pos="3976"/>
              </w:tabs>
              <w:ind w:left="0" w:right="174" w:firstLine="426"/>
              <w:rPr>
                <w:sz w:val="18"/>
                <w:szCs w:val="18"/>
              </w:rPr>
            </w:pPr>
            <w:r w:rsidRPr="00D75D15">
              <w:rPr>
                <w:sz w:val="18"/>
                <w:szCs w:val="18"/>
              </w:rPr>
              <w:t>Содержание внесённых предложений/замечаний</w:t>
            </w:r>
          </w:p>
        </w:tc>
        <w:tc>
          <w:tcPr>
            <w:tcW w:w="2835" w:type="dxa"/>
            <w:tcBorders>
              <w:top w:val="single" w:sz="4" w:space="0" w:color="auto"/>
              <w:left w:val="single" w:sz="4" w:space="0" w:color="auto"/>
              <w:bottom w:val="single" w:sz="4" w:space="0" w:color="auto"/>
              <w:right w:val="single" w:sz="4" w:space="0" w:color="auto"/>
            </w:tcBorders>
            <w:hideMark/>
          </w:tcPr>
          <w:p w:rsidR="00D75D15" w:rsidRPr="00D75D15" w:rsidRDefault="00D75D15" w:rsidP="00D75D15">
            <w:pPr>
              <w:pStyle w:val="af9"/>
              <w:tabs>
                <w:tab w:val="left" w:pos="3976"/>
              </w:tabs>
              <w:ind w:left="0" w:right="174" w:firstLine="426"/>
              <w:rPr>
                <w:sz w:val="18"/>
                <w:szCs w:val="18"/>
              </w:rPr>
            </w:pPr>
            <w:r w:rsidRPr="00D75D15">
              <w:rPr>
                <w:sz w:val="18"/>
                <w:szCs w:val="18"/>
              </w:rPr>
              <w:t>Выводы по результатам рассмотрения предложения, поступившего от участника публичных слушаний</w:t>
            </w:r>
          </w:p>
        </w:tc>
        <w:tc>
          <w:tcPr>
            <w:tcW w:w="3685" w:type="dxa"/>
            <w:tcBorders>
              <w:top w:val="single" w:sz="4" w:space="0" w:color="auto"/>
              <w:left w:val="single" w:sz="4" w:space="0" w:color="auto"/>
              <w:bottom w:val="single" w:sz="4" w:space="0" w:color="auto"/>
              <w:right w:val="single" w:sz="4" w:space="0" w:color="auto"/>
            </w:tcBorders>
            <w:hideMark/>
          </w:tcPr>
          <w:p w:rsidR="00D75D15" w:rsidRPr="00D75D15" w:rsidRDefault="00D75D15" w:rsidP="00D75D15">
            <w:pPr>
              <w:pStyle w:val="af9"/>
              <w:tabs>
                <w:tab w:val="left" w:pos="3976"/>
              </w:tabs>
              <w:ind w:left="0" w:right="174" w:firstLine="426"/>
              <w:rPr>
                <w:sz w:val="18"/>
                <w:szCs w:val="18"/>
              </w:rPr>
            </w:pPr>
            <w:r w:rsidRPr="00D75D15">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75D15" w:rsidRPr="00D75D15" w:rsidTr="006965A2">
        <w:tc>
          <w:tcPr>
            <w:tcW w:w="817" w:type="dxa"/>
            <w:tcBorders>
              <w:top w:val="single" w:sz="4" w:space="0" w:color="auto"/>
              <w:left w:val="single" w:sz="4" w:space="0" w:color="auto"/>
              <w:bottom w:val="single" w:sz="4" w:space="0" w:color="auto"/>
              <w:right w:val="single" w:sz="4" w:space="0" w:color="auto"/>
            </w:tcBorders>
            <w:hideMark/>
          </w:tcPr>
          <w:p w:rsidR="00D75D15" w:rsidRPr="00D75D15" w:rsidRDefault="00D75D15" w:rsidP="006965A2">
            <w:pPr>
              <w:pStyle w:val="af9"/>
              <w:tabs>
                <w:tab w:val="left" w:pos="3976"/>
              </w:tabs>
              <w:ind w:left="0" w:right="174" w:firstLine="0"/>
              <w:rPr>
                <w:sz w:val="18"/>
                <w:szCs w:val="18"/>
              </w:rPr>
            </w:pPr>
            <w:r w:rsidRPr="00D75D15">
              <w:rPr>
                <w:sz w:val="18"/>
                <w:szCs w:val="18"/>
              </w:rPr>
              <w:t>1</w:t>
            </w:r>
          </w:p>
        </w:tc>
        <w:tc>
          <w:tcPr>
            <w:tcW w:w="2977" w:type="dxa"/>
            <w:tcBorders>
              <w:top w:val="single" w:sz="4" w:space="0" w:color="auto"/>
              <w:left w:val="single" w:sz="4" w:space="0" w:color="auto"/>
              <w:bottom w:val="single" w:sz="4" w:space="0" w:color="auto"/>
              <w:right w:val="single" w:sz="4" w:space="0" w:color="auto"/>
            </w:tcBorders>
          </w:tcPr>
          <w:p w:rsidR="00D75D15" w:rsidRPr="00D75D15" w:rsidRDefault="00D75D15" w:rsidP="00D75D15">
            <w:pPr>
              <w:pStyle w:val="af9"/>
              <w:tabs>
                <w:tab w:val="left" w:pos="3976"/>
              </w:tabs>
              <w:ind w:left="0" w:right="174" w:firstLine="426"/>
              <w:rPr>
                <w:sz w:val="18"/>
                <w:szCs w:val="18"/>
              </w:rPr>
            </w:pPr>
            <w:r w:rsidRPr="00D75D15">
              <w:rPr>
                <w:sz w:val="18"/>
                <w:szCs w:val="18"/>
              </w:rPr>
              <w:t>-</w:t>
            </w:r>
          </w:p>
          <w:p w:rsidR="00D75D15" w:rsidRPr="00D75D15" w:rsidRDefault="00D75D15" w:rsidP="00D75D15">
            <w:pPr>
              <w:pStyle w:val="af9"/>
              <w:tabs>
                <w:tab w:val="left" w:pos="3976"/>
              </w:tabs>
              <w:ind w:left="0" w:right="174" w:firstLine="426"/>
              <w:rPr>
                <w:sz w:val="18"/>
                <w:szCs w:val="18"/>
              </w:rPr>
            </w:pPr>
          </w:p>
        </w:tc>
        <w:tc>
          <w:tcPr>
            <w:tcW w:w="2835" w:type="dxa"/>
            <w:tcBorders>
              <w:top w:val="single" w:sz="4" w:space="0" w:color="auto"/>
              <w:left w:val="single" w:sz="4" w:space="0" w:color="auto"/>
              <w:bottom w:val="single" w:sz="4" w:space="0" w:color="auto"/>
              <w:right w:val="single" w:sz="4" w:space="0" w:color="auto"/>
            </w:tcBorders>
            <w:hideMark/>
          </w:tcPr>
          <w:p w:rsidR="00D75D15" w:rsidRPr="00D75D15" w:rsidRDefault="00D75D15" w:rsidP="00D75D15">
            <w:pPr>
              <w:pStyle w:val="af9"/>
              <w:tabs>
                <w:tab w:val="left" w:pos="3976"/>
              </w:tabs>
              <w:ind w:left="0" w:right="174" w:firstLine="426"/>
              <w:rPr>
                <w:sz w:val="18"/>
                <w:szCs w:val="18"/>
              </w:rPr>
            </w:pPr>
            <w:r w:rsidRPr="00D75D15">
              <w:rPr>
                <w:sz w:val="18"/>
                <w:szCs w:val="18"/>
              </w:rPr>
              <w:t>-</w:t>
            </w:r>
          </w:p>
        </w:tc>
        <w:tc>
          <w:tcPr>
            <w:tcW w:w="3685" w:type="dxa"/>
            <w:tcBorders>
              <w:top w:val="single" w:sz="4" w:space="0" w:color="auto"/>
              <w:left w:val="single" w:sz="4" w:space="0" w:color="auto"/>
              <w:bottom w:val="single" w:sz="4" w:space="0" w:color="auto"/>
              <w:right w:val="single" w:sz="4" w:space="0" w:color="auto"/>
            </w:tcBorders>
            <w:hideMark/>
          </w:tcPr>
          <w:p w:rsidR="00D75D15" w:rsidRPr="00D75D15" w:rsidRDefault="00D75D15" w:rsidP="00D75D15">
            <w:pPr>
              <w:pStyle w:val="af9"/>
              <w:tabs>
                <w:tab w:val="left" w:pos="3976"/>
              </w:tabs>
              <w:ind w:left="0" w:right="174" w:firstLine="426"/>
              <w:rPr>
                <w:sz w:val="18"/>
                <w:szCs w:val="18"/>
              </w:rPr>
            </w:pPr>
            <w:r w:rsidRPr="00D75D15">
              <w:rPr>
                <w:sz w:val="18"/>
                <w:szCs w:val="18"/>
              </w:rPr>
              <w:t>-</w:t>
            </w:r>
          </w:p>
        </w:tc>
      </w:tr>
    </w:tbl>
    <w:p w:rsidR="00D75D15" w:rsidRPr="00D75D15" w:rsidRDefault="00D75D15" w:rsidP="00D75D15">
      <w:pPr>
        <w:pStyle w:val="af9"/>
        <w:tabs>
          <w:tab w:val="left" w:pos="3976"/>
        </w:tabs>
        <w:ind w:left="0" w:right="174" w:firstLine="426"/>
        <w:rPr>
          <w:b/>
          <w:sz w:val="18"/>
          <w:szCs w:val="18"/>
        </w:rPr>
      </w:pPr>
    </w:p>
    <w:p w:rsidR="00D75D15" w:rsidRPr="00D75D15" w:rsidRDefault="00D75D15" w:rsidP="00D75D15">
      <w:pPr>
        <w:pStyle w:val="af9"/>
        <w:tabs>
          <w:tab w:val="left" w:pos="3976"/>
        </w:tabs>
        <w:ind w:left="0" w:right="174" w:firstLine="426"/>
        <w:rPr>
          <w:sz w:val="18"/>
          <w:szCs w:val="18"/>
        </w:rPr>
      </w:pPr>
      <w:r w:rsidRPr="00D75D15">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38:06:100922:3990 площадью 1201 </w:t>
      </w:r>
      <w:proofErr w:type="spellStart"/>
      <w:r w:rsidRPr="00D75D15">
        <w:rPr>
          <w:sz w:val="18"/>
          <w:szCs w:val="18"/>
        </w:rPr>
        <w:t>кв.м</w:t>
      </w:r>
      <w:proofErr w:type="spellEnd"/>
      <w:r w:rsidRPr="00D75D15">
        <w:rPr>
          <w:sz w:val="18"/>
          <w:szCs w:val="18"/>
        </w:rPr>
        <w:t xml:space="preserve">., расположенного по адресу: Иркутская область, Иркутский район, д. Куда, пер. Звездный, 14,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D75D15" w:rsidRPr="00D75D15" w:rsidRDefault="00D75D15" w:rsidP="00D75D15">
      <w:pPr>
        <w:pStyle w:val="af9"/>
        <w:tabs>
          <w:tab w:val="left" w:pos="3976"/>
        </w:tabs>
        <w:ind w:left="0" w:right="174" w:firstLine="426"/>
        <w:rPr>
          <w:sz w:val="18"/>
          <w:szCs w:val="18"/>
        </w:rPr>
      </w:pPr>
    </w:p>
    <w:p w:rsidR="00D75D15" w:rsidRPr="00D75D15" w:rsidRDefault="00D75D15" w:rsidP="00D75D15">
      <w:pPr>
        <w:pStyle w:val="af9"/>
        <w:tabs>
          <w:tab w:val="left" w:pos="3976"/>
        </w:tabs>
        <w:ind w:left="0" w:right="174" w:firstLine="426"/>
        <w:rPr>
          <w:sz w:val="18"/>
          <w:szCs w:val="18"/>
        </w:rPr>
      </w:pPr>
      <w:r w:rsidRPr="00D75D15">
        <w:rPr>
          <w:sz w:val="18"/>
          <w:szCs w:val="18"/>
        </w:rPr>
        <w:t>Председатель публичных слушаний</w:t>
      </w:r>
      <w:r w:rsidRPr="00D75D15">
        <w:rPr>
          <w:sz w:val="18"/>
          <w:szCs w:val="18"/>
        </w:rPr>
        <w:tab/>
        <w:t xml:space="preserve">                      _______________         Максименко Н.В. </w:t>
      </w:r>
    </w:p>
    <w:p w:rsidR="00D75D15" w:rsidRPr="00D75D15" w:rsidRDefault="00D75D15" w:rsidP="00D75D15">
      <w:pPr>
        <w:pStyle w:val="af9"/>
        <w:tabs>
          <w:tab w:val="left" w:pos="3976"/>
        </w:tabs>
        <w:ind w:left="0" w:right="174" w:firstLine="426"/>
        <w:rPr>
          <w:i/>
          <w:sz w:val="18"/>
          <w:szCs w:val="18"/>
        </w:rPr>
      </w:pPr>
      <w:r w:rsidRPr="00D75D15">
        <w:rPr>
          <w:i/>
          <w:sz w:val="18"/>
          <w:szCs w:val="18"/>
        </w:rPr>
        <w:t xml:space="preserve">                                                                       </w:t>
      </w:r>
      <w:r w:rsidR="006965A2">
        <w:rPr>
          <w:i/>
          <w:sz w:val="18"/>
          <w:szCs w:val="18"/>
        </w:rPr>
        <w:t xml:space="preserve">                             </w:t>
      </w:r>
      <w:r w:rsidRPr="00D75D15">
        <w:rPr>
          <w:i/>
          <w:sz w:val="18"/>
          <w:szCs w:val="18"/>
        </w:rPr>
        <w:t xml:space="preserve">   (подпись)</w:t>
      </w:r>
    </w:p>
    <w:p w:rsidR="00D75D15" w:rsidRPr="00D75D15" w:rsidRDefault="00D75D15" w:rsidP="00D75D15">
      <w:pPr>
        <w:pStyle w:val="af9"/>
        <w:tabs>
          <w:tab w:val="left" w:pos="3976"/>
        </w:tabs>
        <w:ind w:left="0" w:right="174" w:firstLine="426"/>
        <w:rPr>
          <w:sz w:val="18"/>
          <w:szCs w:val="18"/>
        </w:rPr>
      </w:pPr>
      <w:r w:rsidRPr="00D75D15">
        <w:rPr>
          <w:sz w:val="18"/>
          <w:szCs w:val="18"/>
        </w:rPr>
        <w:t xml:space="preserve">Секретарь публичных слушаний                     </w:t>
      </w:r>
      <w:r w:rsidR="006965A2">
        <w:rPr>
          <w:sz w:val="18"/>
          <w:szCs w:val="18"/>
        </w:rPr>
        <w:t xml:space="preserve">              </w:t>
      </w:r>
      <w:r w:rsidRPr="00D75D15">
        <w:rPr>
          <w:sz w:val="18"/>
          <w:szCs w:val="18"/>
        </w:rPr>
        <w:t xml:space="preserve">        _______________        </w:t>
      </w:r>
      <w:proofErr w:type="spellStart"/>
      <w:r w:rsidRPr="00D75D15">
        <w:rPr>
          <w:sz w:val="18"/>
          <w:szCs w:val="18"/>
        </w:rPr>
        <w:t>Благирева</w:t>
      </w:r>
      <w:proofErr w:type="spellEnd"/>
      <w:r w:rsidRPr="00D75D15">
        <w:rPr>
          <w:sz w:val="18"/>
          <w:szCs w:val="18"/>
        </w:rPr>
        <w:t xml:space="preserve"> А.В.</w:t>
      </w:r>
    </w:p>
    <w:p w:rsidR="00D75D15" w:rsidRPr="00D75D15" w:rsidRDefault="00D75D15" w:rsidP="00D75D15">
      <w:pPr>
        <w:pStyle w:val="af9"/>
        <w:tabs>
          <w:tab w:val="left" w:pos="3976"/>
        </w:tabs>
        <w:ind w:right="174" w:firstLine="426"/>
        <w:rPr>
          <w:i/>
          <w:sz w:val="18"/>
          <w:szCs w:val="18"/>
        </w:rPr>
      </w:pPr>
      <w:r w:rsidRPr="00D75D15">
        <w:rPr>
          <w:i/>
          <w:sz w:val="18"/>
          <w:szCs w:val="18"/>
        </w:rPr>
        <w:t xml:space="preserve">                                                                            </w:t>
      </w:r>
      <w:r w:rsidR="00826406">
        <w:rPr>
          <w:i/>
          <w:sz w:val="18"/>
          <w:szCs w:val="18"/>
        </w:rPr>
        <w:t xml:space="preserve">        </w:t>
      </w:r>
      <w:r w:rsidRPr="00D75D15">
        <w:rPr>
          <w:i/>
          <w:sz w:val="18"/>
          <w:szCs w:val="18"/>
        </w:rPr>
        <w:t xml:space="preserve">    (подпись)</w:t>
      </w:r>
    </w:p>
    <w:p w:rsidR="00F312EE" w:rsidRDefault="00F312EE" w:rsidP="00623ECF">
      <w:pPr>
        <w:pStyle w:val="af9"/>
        <w:tabs>
          <w:tab w:val="left" w:pos="3976"/>
        </w:tabs>
        <w:ind w:left="0" w:right="174" w:firstLine="426"/>
        <w:rPr>
          <w:sz w:val="18"/>
          <w:szCs w:val="18"/>
        </w:rPr>
      </w:pPr>
    </w:p>
    <w:p w:rsidR="00A81356" w:rsidRDefault="00A81356" w:rsidP="00623ECF">
      <w:pPr>
        <w:pStyle w:val="af9"/>
        <w:tabs>
          <w:tab w:val="left" w:pos="3976"/>
        </w:tabs>
        <w:ind w:left="0" w:right="174" w:firstLine="426"/>
        <w:rPr>
          <w:sz w:val="18"/>
          <w:szCs w:val="18"/>
        </w:rPr>
      </w:pPr>
    </w:p>
    <w:p w:rsidR="00A81356" w:rsidRDefault="00A81356" w:rsidP="00A81356">
      <w:pPr>
        <w:tabs>
          <w:tab w:val="left" w:pos="426"/>
          <w:tab w:val="left" w:pos="3976"/>
        </w:tabs>
        <w:ind w:left="0" w:right="-110" w:firstLine="426"/>
        <w:jc w:val="center"/>
        <w:rPr>
          <w:b/>
          <w:sz w:val="18"/>
          <w:szCs w:val="18"/>
        </w:rPr>
      </w:pPr>
      <w:r>
        <w:rPr>
          <w:sz w:val="18"/>
          <w:szCs w:val="18"/>
        </w:rPr>
        <w:t>РОССИЙСКАЯ ФЕДЕРАЦИЯ</w:t>
      </w:r>
    </w:p>
    <w:p w:rsidR="00A81356" w:rsidRDefault="00A81356" w:rsidP="00A81356">
      <w:pPr>
        <w:tabs>
          <w:tab w:val="left" w:pos="426"/>
          <w:tab w:val="left" w:pos="3976"/>
        </w:tabs>
        <w:ind w:left="0" w:right="-110" w:firstLine="426"/>
        <w:jc w:val="center"/>
        <w:rPr>
          <w:bCs/>
          <w:sz w:val="18"/>
          <w:szCs w:val="18"/>
        </w:rPr>
      </w:pPr>
      <w:r>
        <w:rPr>
          <w:bCs/>
          <w:sz w:val="18"/>
          <w:szCs w:val="18"/>
        </w:rPr>
        <w:t>ИРКУТСКАЯ ОБЛАСТЬ ИРКУТСКИЙ РАЙОН</w:t>
      </w:r>
    </w:p>
    <w:p w:rsidR="00A81356" w:rsidRDefault="00A81356" w:rsidP="00A81356">
      <w:pPr>
        <w:tabs>
          <w:tab w:val="left" w:pos="426"/>
          <w:tab w:val="left" w:pos="3976"/>
        </w:tabs>
        <w:ind w:left="0" w:right="-110" w:firstLine="426"/>
        <w:jc w:val="center"/>
        <w:rPr>
          <w:sz w:val="18"/>
          <w:szCs w:val="18"/>
        </w:rPr>
      </w:pPr>
      <w:r>
        <w:rPr>
          <w:sz w:val="18"/>
          <w:szCs w:val="18"/>
        </w:rPr>
        <w:t>ХОМУТОВСКОЕ МУНИЦИПАЛЬНОЕ ОБРАЗОВАНИЕ</w:t>
      </w:r>
    </w:p>
    <w:p w:rsidR="00A81356" w:rsidRDefault="00A81356" w:rsidP="00A81356">
      <w:pPr>
        <w:tabs>
          <w:tab w:val="left" w:pos="426"/>
          <w:tab w:val="left" w:pos="3976"/>
        </w:tabs>
        <w:ind w:left="0" w:right="-110" w:firstLine="426"/>
        <w:jc w:val="center"/>
        <w:rPr>
          <w:b/>
          <w:bCs/>
          <w:sz w:val="18"/>
          <w:szCs w:val="18"/>
        </w:rPr>
      </w:pPr>
      <w:r>
        <w:rPr>
          <w:b/>
          <w:bCs/>
          <w:sz w:val="18"/>
          <w:szCs w:val="18"/>
        </w:rPr>
        <w:t>АДМИНИСТРАЦИЯ</w:t>
      </w:r>
    </w:p>
    <w:p w:rsidR="00A81356" w:rsidRDefault="00A81356" w:rsidP="00A81356">
      <w:pPr>
        <w:tabs>
          <w:tab w:val="left" w:pos="426"/>
          <w:tab w:val="left" w:pos="3976"/>
        </w:tabs>
        <w:ind w:left="0" w:right="-110" w:firstLine="426"/>
        <w:jc w:val="center"/>
        <w:rPr>
          <w:b/>
          <w:bCs/>
          <w:sz w:val="18"/>
          <w:szCs w:val="18"/>
        </w:rPr>
      </w:pPr>
      <w:r>
        <w:rPr>
          <w:b/>
          <w:bCs/>
          <w:sz w:val="18"/>
          <w:szCs w:val="18"/>
        </w:rPr>
        <w:t>ПОСТАНОВЛЕНИЕ</w:t>
      </w:r>
    </w:p>
    <w:p w:rsidR="00A81356" w:rsidRDefault="00A81356" w:rsidP="00A81356">
      <w:pPr>
        <w:tabs>
          <w:tab w:val="left" w:pos="426"/>
          <w:tab w:val="left" w:pos="3976"/>
        </w:tabs>
        <w:ind w:left="0" w:right="-110" w:firstLine="426"/>
        <w:jc w:val="center"/>
        <w:rPr>
          <w:b/>
          <w:bCs/>
          <w:sz w:val="18"/>
          <w:szCs w:val="18"/>
        </w:rPr>
      </w:pPr>
    </w:p>
    <w:p w:rsidR="00A81356" w:rsidRDefault="00A81356" w:rsidP="00A81356">
      <w:pPr>
        <w:tabs>
          <w:tab w:val="left" w:pos="426"/>
          <w:tab w:val="left" w:pos="3976"/>
        </w:tabs>
        <w:ind w:left="0" w:right="-110" w:firstLine="426"/>
        <w:rPr>
          <w:sz w:val="18"/>
          <w:szCs w:val="18"/>
          <w:u w:val="single"/>
        </w:rPr>
      </w:pPr>
      <w:r>
        <w:rPr>
          <w:bCs/>
          <w:sz w:val="18"/>
          <w:szCs w:val="18"/>
          <w:u w:val="single"/>
        </w:rPr>
        <w:t>01.12.2023</w:t>
      </w:r>
      <w:r>
        <w:rPr>
          <w:sz w:val="18"/>
          <w:szCs w:val="18"/>
          <w:u w:val="single"/>
        </w:rPr>
        <w:t xml:space="preserve">  № 1730пз</w:t>
      </w:r>
    </w:p>
    <w:p w:rsidR="00A81356" w:rsidRDefault="00A81356" w:rsidP="00A81356">
      <w:pPr>
        <w:tabs>
          <w:tab w:val="left" w:pos="426"/>
          <w:tab w:val="left" w:pos="3976"/>
        </w:tabs>
        <w:ind w:left="0" w:right="-110" w:firstLine="426"/>
        <w:rPr>
          <w:sz w:val="18"/>
          <w:szCs w:val="18"/>
        </w:rPr>
      </w:pPr>
      <w:r>
        <w:rPr>
          <w:sz w:val="18"/>
          <w:szCs w:val="18"/>
        </w:rPr>
        <w:t xml:space="preserve">      с. Хомутово</w:t>
      </w:r>
    </w:p>
    <w:p w:rsidR="00A81356" w:rsidRDefault="00A81356" w:rsidP="00A81356">
      <w:pPr>
        <w:tabs>
          <w:tab w:val="left" w:pos="426"/>
          <w:tab w:val="left" w:pos="3976"/>
        </w:tabs>
        <w:ind w:left="0" w:right="174" w:firstLine="426"/>
        <w:rPr>
          <w:sz w:val="18"/>
          <w:szCs w:val="18"/>
        </w:rPr>
      </w:pPr>
    </w:p>
    <w:p w:rsidR="00A81356" w:rsidRDefault="00A81356" w:rsidP="00A81356">
      <w:pPr>
        <w:pStyle w:val="af9"/>
        <w:tabs>
          <w:tab w:val="left" w:pos="3976"/>
        </w:tabs>
        <w:ind w:left="0" w:right="174" w:firstLine="426"/>
        <w:rPr>
          <w:sz w:val="18"/>
          <w:szCs w:val="18"/>
        </w:rPr>
      </w:pPr>
      <w:r w:rsidRPr="00A81356">
        <w:rPr>
          <w:sz w:val="18"/>
          <w:szCs w:val="18"/>
        </w:rPr>
        <w:t>О предоставлении разрешения</w:t>
      </w:r>
      <w:r>
        <w:rPr>
          <w:sz w:val="18"/>
          <w:szCs w:val="18"/>
        </w:rPr>
        <w:t xml:space="preserve"> </w:t>
      </w:r>
      <w:r w:rsidRPr="00A81356">
        <w:rPr>
          <w:sz w:val="18"/>
          <w:szCs w:val="18"/>
        </w:rPr>
        <w:t>на условно разрешенный вид</w:t>
      </w:r>
      <w:r>
        <w:rPr>
          <w:sz w:val="18"/>
          <w:szCs w:val="18"/>
        </w:rPr>
        <w:t xml:space="preserve"> </w:t>
      </w:r>
      <w:r w:rsidRPr="00A81356">
        <w:rPr>
          <w:sz w:val="18"/>
          <w:szCs w:val="18"/>
        </w:rPr>
        <w:t>исп</w:t>
      </w:r>
      <w:r>
        <w:rPr>
          <w:sz w:val="18"/>
          <w:szCs w:val="18"/>
        </w:rPr>
        <w:t>ользования земельного участка.</w:t>
      </w:r>
    </w:p>
    <w:p w:rsidR="00A81356" w:rsidRDefault="00A81356" w:rsidP="00A81356">
      <w:pPr>
        <w:pStyle w:val="af9"/>
        <w:tabs>
          <w:tab w:val="left" w:pos="3976"/>
        </w:tabs>
        <w:ind w:left="0" w:right="174" w:firstLine="426"/>
        <w:rPr>
          <w:sz w:val="18"/>
          <w:szCs w:val="18"/>
        </w:rPr>
      </w:pPr>
    </w:p>
    <w:p w:rsidR="00A81356" w:rsidRDefault="00A81356" w:rsidP="00A81356">
      <w:pPr>
        <w:pStyle w:val="af9"/>
        <w:tabs>
          <w:tab w:val="left" w:pos="3976"/>
        </w:tabs>
        <w:ind w:left="0" w:right="174" w:firstLine="426"/>
        <w:rPr>
          <w:sz w:val="18"/>
          <w:szCs w:val="18"/>
        </w:rPr>
      </w:pPr>
      <w:proofErr w:type="gramStart"/>
      <w:r w:rsidRPr="00A81356">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A81356">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09.11.2023, рассмотрев заявление </w:t>
      </w:r>
      <w:proofErr w:type="spellStart"/>
      <w:r w:rsidRPr="00A81356">
        <w:rPr>
          <w:sz w:val="18"/>
          <w:szCs w:val="18"/>
        </w:rPr>
        <w:t>Вохиджонова</w:t>
      </w:r>
      <w:proofErr w:type="spellEnd"/>
      <w:r w:rsidRPr="00A81356">
        <w:rPr>
          <w:sz w:val="18"/>
          <w:szCs w:val="18"/>
        </w:rPr>
        <w:t xml:space="preserve"> </w:t>
      </w:r>
      <w:proofErr w:type="spellStart"/>
      <w:r w:rsidRPr="00A81356">
        <w:rPr>
          <w:sz w:val="18"/>
          <w:szCs w:val="18"/>
        </w:rPr>
        <w:t>Вадудчона</w:t>
      </w:r>
      <w:proofErr w:type="spellEnd"/>
      <w:r w:rsidRPr="00A81356">
        <w:rPr>
          <w:sz w:val="18"/>
          <w:szCs w:val="18"/>
        </w:rPr>
        <w:t xml:space="preserve"> </w:t>
      </w:r>
      <w:proofErr w:type="spellStart"/>
      <w:r w:rsidRPr="00A81356">
        <w:rPr>
          <w:sz w:val="18"/>
          <w:szCs w:val="18"/>
        </w:rPr>
        <w:t>Махбубзода</w:t>
      </w:r>
      <w:proofErr w:type="spellEnd"/>
      <w:r w:rsidRPr="00A81356">
        <w:rPr>
          <w:sz w:val="18"/>
          <w:szCs w:val="18"/>
        </w:rPr>
        <w:t xml:space="preserve"> и представленные документы, Администрация Хомутовского муниципального образования</w:t>
      </w:r>
    </w:p>
    <w:p w:rsidR="00A81356" w:rsidRPr="00A81356" w:rsidRDefault="00A81356" w:rsidP="00A81356">
      <w:pPr>
        <w:pStyle w:val="af9"/>
        <w:tabs>
          <w:tab w:val="left" w:pos="3976"/>
        </w:tabs>
        <w:ind w:left="0" w:right="174" w:firstLine="426"/>
        <w:rPr>
          <w:sz w:val="18"/>
          <w:szCs w:val="18"/>
        </w:rPr>
      </w:pPr>
    </w:p>
    <w:p w:rsidR="00A81356" w:rsidRDefault="00A81356" w:rsidP="00A81356">
      <w:pPr>
        <w:pStyle w:val="af9"/>
        <w:tabs>
          <w:tab w:val="left" w:pos="3976"/>
        </w:tabs>
        <w:ind w:left="0" w:right="174" w:firstLine="426"/>
        <w:rPr>
          <w:sz w:val="18"/>
          <w:szCs w:val="18"/>
        </w:rPr>
      </w:pPr>
      <w:r w:rsidRPr="00A81356">
        <w:rPr>
          <w:sz w:val="18"/>
          <w:szCs w:val="18"/>
        </w:rPr>
        <w:t xml:space="preserve">  ПОСТАНОВЛЯЕТ:</w:t>
      </w:r>
    </w:p>
    <w:p w:rsidR="00A81356" w:rsidRPr="00A81356" w:rsidRDefault="00A81356" w:rsidP="00A81356">
      <w:pPr>
        <w:pStyle w:val="af9"/>
        <w:tabs>
          <w:tab w:val="left" w:pos="3976"/>
        </w:tabs>
        <w:ind w:left="0" w:right="174" w:firstLine="426"/>
        <w:rPr>
          <w:sz w:val="18"/>
          <w:szCs w:val="18"/>
        </w:rPr>
      </w:pPr>
    </w:p>
    <w:p w:rsidR="00A81356" w:rsidRPr="00A81356" w:rsidRDefault="00A81356" w:rsidP="00A81356">
      <w:pPr>
        <w:pStyle w:val="af9"/>
        <w:tabs>
          <w:tab w:val="left" w:pos="3976"/>
        </w:tabs>
        <w:ind w:left="0" w:right="174" w:firstLine="426"/>
        <w:rPr>
          <w:sz w:val="18"/>
          <w:szCs w:val="18"/>
        </w:rPr>
      </w:pPr>
      <w:r w:rsidRPr="00A81356">
        <w:rPr>
          <w:sz w:val="18"/>
          <w:szCs w:val="18"/>
        </w:rPr>
        <w:t>1.Предоставить разрешение на условно разрешенный вид использования «Для индивидуального жилищного строительства» в отношении:</w:t>
      </w:r>
    </w:p>
    <w:p w:rsidR="00A81356" w:rsidRPr="00A81356" w:rsidRDefault="00A81356" w:rsidP="00A81356">
      <w:pPr>
        <w:pStyle w:val="af9"/>
        <w:tabs>
          <w:tab w:val="left" w:pos="3976"/>
        </w:tabs>
        <w:ind w:left="0" w:right="174" w:firstLine="426"/>
        <w:rPr>
          <w:sz w:val="18"/>
          <w:szCs w:val="18"/>
        </w:rPr>
      </w:pPr>
      <w:r w:rsidRPr="00A81356">
        <w:rPr>
          <w:sz w:val="18"/>
          <w:szCs w:val="18"/>
        </w:rPr>
        <w:t xml:space="preserve">1.1земельного участка с кадастровым номером 38:06:100922:4375 площадью 813 </w:t>
      </w:r>
      <w:proofErr w:type="spellStart"/>
      <w:r w:rsidRPr="00A81356">
        <w:rPr>
          <w:sz w:val="18"/>
          <w:szCs w:val="18"/>
        </w:rPr>
        <w:t>кв.м</w:t>
      </w:r>
      <w:proofErr w:type="spellEnd"/>
      <w:r w:rsidRPr="00A81356">
        <w:rPr>
          <w:sz w:val="18"/>
          <w:szCs w:val="18"/>
        </w:rPr>
        <w:t>., расположенного по адресу: Иркутская область, Иркутский район, д. Куда, пер. Звездный, 13.</w:t>
      </w:r>
    </w:p>
    <w:p w:rsidR="00A81356" w:rsidRPr="00A81356" w:rsidRDefault="00A81356" w:rsidP="00A81356">
      <w:pPr>
        <w:pStyle w:val="af9"/>
        <w:tabs>
          <w:tab w:val="left" w:pos="3976"/>
        </w:tabs>
        <w:ind w:left="0" w:right="174" w:firstLine="426"/>
        <w:rPr>
          <w:sz w:val="18"/>
          <w:szCs w:val="18"/>
        </w:rPr>
      </w:pPr>
      <w:r w:rsidRPr="00A81356">
        <w:rPr>
          <w:sz w:val="18"/>
          <w:szCs w:val="18"/>
        </w:rPr>
        <w:t>2. Опубликовать настоящее постановление в установленном законом порядке.</w:t>
      </w:r>
    </w:p>
    <w:p w:rsidR="00A81356" w:rsidRPr="00A81356" w:rsidRDefault="00A81356" w:rsidP="00A81356">
      <w:pPr>
        <w:pStyle w:val="af9"/>
        <w:tabs>
          <w:tab w:val="left" w:pos="3976"/>
        </w:tabs>
        <w:ind w:left="0" w:right="174" w:firstLine="426"/>
        <w:rPr>
          <w:sz w:val="18"/>
          <w:szCs w:val="18"/>
        </w:rPr>
      </w:pPr>
      <w:r w:rsidRPr="00A81356">
        <w:rPr>
          <w:sz w:val="18"/>
          <w:szCs w:val="18"/>
        </w:rPr>
        <w:lastRenderedPageBreak/>
        <w:t xml:space="preserve">3. </w:t>
      </w:r>
      <w:proofErr w:type="gramStart"/>
      <w:r w:rsidRPr="00A81356">
        <w:rPr>
          <w:sz w:val="18"/>
          <w:szCs w:val="18"/>
        </w:rPr>
        <w:t>Контроль за</w:t>
      </w:r>
      <w:proofErr w:type="gramEnd"/>
      <w:r w:rsidRPr="00A81356">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81356" w:rsidRPr="00A81356" w:rsidRDefault="00A81356" w:rsidP="00A81356">
      <w:pPr>
        <w:pStyle w:val="af9"/>
        <w:tabs>
          <w:tab w:val="left" w:pos="3976"/>
        </w:tabs>
        <w:ind w:left="0" w:right="174" w:firstLine="426"/>
        <w:rPr>
          <w:sz w:val="18"/>
          <w:szCs w:val="18"/>
        </w:rPr>
      </w:pPr>
    </w:p>
    <w:p w:rsidR="00A81356" w:rsidRPr="00A81356" w:rsidRDefault="00A81356" w:rsidP="00A81356">
      <w:pPr>
        <w:pStyle w:val="af9"/>
        <w:tabs>
          <w:tab w:val="left" w:pos="3976"/>
        </w:tabs>
        <w:ind w:left="0" w:right="174" w:firstLine="426"/>
        <w:rPr>
          <w:sz w:val="18"/>
          <w:szCs w:val="18"/>
        </w:rPr>
      </w:pPr>
    </w:p>
    <w:p w:rsidR="00A81356" w:rsidRDefault="00A81356" w:rsidP="00BD02A3">
      <w:pPr>
        <w:pStyle w:val="af9"/>
        <w:tabs>
          <w:tab w:val="left" w:pos="3976"/>
        </w:tabs>
        <w:ind w:left="0" w:right="174" w:firstLine="426"/>
        <w:jc w:val="center"/>
        <w:rPr>
          <w:sz w:val="18"/>
          <w:szCs w:val="18"/>
        </w:rPr>
      </w:pPr>
      <w:r w:rsidRPr="00A81356">
        <w:rPr>
          <w:sz w:val="18"/>
          <w:szCs w:val="18"/>
        </w:rPr>
        <w:t>Глава администрации</w:t>
      </w:r>
      <w:r w:rsidRPr="00A81356">
        <w:rPr>
          <w:sz w:val="18"/>
          <w:szCs w:val="18"/>
        </w:rPr>
        <w:tab/>
        <w:t xml:space="preserve">     В.М. </w:t>
      </w:r>
      <w:proofErr w:type="spellStart"/>
      <w:r w:rsidRPr="00A81356">
        <w:rPr>
          <w:sz w:val="18"/>
          <w:szCs w:val="18"/>
        </w:rPr>
        <w:t>Колмаченко</w:t>
      </w:r>
      <w:proofErr w:type="spellEnd"/>
    </w:p>
    <w:p w:rsidR="00BD02A3" w:rsidRDefault="00BD02A3" w:rsidP="00A81356">
      <w:pPr>
        <w:pStyle w:val="af9"/>
        <w:tabs>
          <w:tab w:val="left" w:pos="3976"/>
        </w:tabs>
        <w:ind w:left="0" w:right="174" w:firstLine="426"/>
        <w:rPr>
          <w:sz w:val="18"/>
          <w:szCs w:val="18"/>
        </w:rPr>
      </w:pPr>
    </w:p>
    <w:p w:rsidR="00BD02A3" w:rsidRDefault="00BD02A3" w:rsidP="00A81356">
      <w:pPr>
        <w:pStyle w:val="af9"/>
        <w:tabs>
          <w:tab w:val="left" w:pos="3976"/>
        </w:tabs>
        <w:ind w:left="0" w:right="174" w:firstLine="426"/>
        <w:rPr>
          <w:sz w:val="18"/>
          <w:szCs w:val="18"/>
        </w:rPr>
      </w:pPr>
    </w:p>
    <w:p w:rsidR="00BD02A3" w:rsidRPr="00BD02A3" w:rsidRDefault="00BD02A3" w:rsidP="00BD02A3">
      <w:pPr>
        <w:pStyle w:val="af9"/>
        <w:tabs>
          <w:tab w:val="left" w:pos="3976"/>
        </w:tabs>
        <w:ind w:left="0" w:right="174" w:firstLine="426"/>
        <w:jc w:val="center"/>
        <w:rPr>
          <w:b/>
          <w:sz w:val="18"/>
          <w:szCs w:val="18"/>
        </w:rPr>
      </w:pPr>
      <w:r w:rsidRPr="00BD02A3">
        <w:rPr>
          <w:b/>
          <w:sz w:val="18"/>
          <w:szCs w:val="18"/>
        </w:rPr>
        <w:t>Заключение о результатах</w:t>
      </w:r>
    </w:p>
    <w:p w:rsidR="00BD02A3" w:rsidRPr="00BD02A3" w:rsidRDefault="00BD02A3" w:rsidP="00BD02A3">
      <w:pPr>
        <w:pStyle w:val="af9"/>
        <w:tabs>
          <w:tab w:val="left" w:pos="3976"/>
        </w:tabs>
        <w:ind w:left="0" w:right="174" w:firstLine="426"/>
        <w:jc w:val="center"/>
        <w:rPr>
          <w:b/>
          <w:sz w:val="18"/>
          <w:szCs w:val="18"/>
        </w:rPr>
      </w:pPr>
      <w:r w:rsidRPr="00BD02A3">
        <w:rPr>
          <w:b/>
          <w:sz w:val="18"/>
          <w:szCs w:val="18"/>
        </w:rPr>
        <w:t>публичных слушаний по проекту решения</w:t>
      </w:r>
    </w:p>
    <w:p w:rsidR="00BD02A3" w:rsidRPr="00BD02A3" w:rsidRDefault="00BD02A3" w:rsidP="00BD02A3">
      <w:pPr>
        <w:pStyle w:val="af9"/>
        <w:tabs>
          <w:tab w:val="left" w:pos="3976"/>
        </w:tabs>
        <w:ind w:left="0" w:right="174" w:firstLine="426"/>
        <w:jc w:val="center"/>
        <w:rPr>
          <w:b/>
          <w:sz w:val="18"/>
          <w:szCs w:val="18"/>
        </w:rPr>
      </w:pPr>
      <w:r w:rsidRPr="00BD02A3">
        <w:rPr>
          <w:b/>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38:06:100922:4375 площадью 813 </w:t>
      </w:r>
      <w:proofErr w:type="spellStart"/>
      <w:r w:rsidRPr="00BD02A3">
        <w:rPr>
          <w:b/>
          <w:sz w:val="18"/>
          <w:szCs w:val="18"/>
        </w:rPr>
        <w:t>кв.м</w:t>
      </w:r>
      <w:proofErr w:type="spellEnd"/>
      <w:r w:rsidRPr="00BD02A3">
        <w:rPr>
          <w:b/>
          <w:sz w:val="18"/>
          <w:szCs w:val="18"/>
        </w:rPr>
        <w:t xml:space="preserve">., расположенного по адресу: </w:t>
      </w:r>
      <w:proofErr w:type="gramStart"/>
      <w:r w:rsidRPr="00BD02A3">
        <w:rPr>
          <w:b/>
          <w:sz w:val="18"/>
          <w:szCs w:val="18"/>
        </w:rPr>
        <w:t>Российская Федерация, Иркутская область, Иркутский район, д. Куда, пер. Звездный, 13.</w:t>
      </w:r>
      <w:proofErr w:type="gramEnd"/>
    </w:p>
    <w:p w:rsidR="00BD02A3" w:rsidRPr="00BD02A3" w:rsidRDefault="00BD02A3" w:rsidP="00BD02A3">
      <w:pPr>
        <w:pStyle w:val="af9"/>
        <w:tabs>
          <w:tab w:val="left" w:pos="3976"/>
        </w:tabs>
        <w:ind w:left="0" w:right="174" w:firstLine="426"/>
        <w:rPr>
          <w:sz w:val="18"/>
          <w:szCs w:val="18"/>
        </w:rPr>
      </w:pPr>
      <w:r w:rsidRPr="00BD02A3">
        <w:rPr>
          <w:noProof/>
          <w:sz w:val="18"/>
          <w:szCs w:val="18"/>
        </w:rPr>
        <mc:AlternateContent>
          <mc:Choice Requires="wps">
            <w:drawing>
              <wp:anchor distT="0" distB="0" distL="114300" distR="114300" simplePos="0" relativeHeight="251664384" behindDoc="0" locked="0" layoutInCell="1" allowOverlap="1" wp14:anchorId="366065C9" wp14:editId="2B2DA49D">
                <wp:simplePos x="0" y="0"/>
                <wp:positionH relativeFrom="column">
                  <wp:posOffset>3677285</wp:posOffset>
                </wp:positionH>
                <wp:positionV relativeFrom="paragraph">
                  <wp:posOffset>10795</wp:posOffset>
                </wp:positionV>
                <wp:extent cx="2324100" cy="390525"/>
                <wp:effectExtent l="0" t="0" r="24130" b="2667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1A651A" w:rsidRDefault="001A651A" w:rsidP="00BD02A3">
                            <w:pPr>
                              <w:rPr>
                                <w:sz w:val="20"/>
                                <w:szCs w:val="20"/>
                              </w:rPr>
                            </w:pPr>
                            <w:r>
                              <w:rPr>
                                <w:sz w:val="20"/>
                                <w:szCs w:val="20"/>
                              </w:rPr>
                              <w:t>"09" ноября 2023 года</w:t>
                            </w:r>
                          </w:p>
                          <w:p w:rsidR="001A651A" w:rsidRDefault="001A651A" w:rsidP="00BD02A3">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1" o:spid="_x0000_s1027" type="#_x0000_t202" style="position:absolute;left:0;text-align:left;margin-left:289.55pt;margin-top:.85pt;width:183pt;height:30.75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" strokecolor="window">
                <v:textbox style="mso-fit-shape-to-text:t">
                  <w:txbxContent>
                    <w:p w:rsidR="001A651A" w:rsidRDefault="001A651A" w:rsidP="00BD02A3">
                      <w:pPr>
                        <w:rPr>
                          <w:sz w:val="20"/>
                          <w:szCs w:val="20"/>
                        </w:rPr>
                      </w:pPr>
                      <w:r>
                        <w:rPr>
                          <w:sz w:val="20"/>
                          <w:szCs w:val="20"/>
                        </w:rPr>
                        <w:t>"09" ноября 2023 года</w:t>
                      </w:r>
                    </w:p>
                    <w:p w:rsidR="001A651A" w:rsidRDefault="001A651A" w:rsidP="00BD02A3">
                      <w:pPr>
                        <w:rPr>
                          <w:sz w:val="20"/>
                          <w:szCs w:val="20"/>
                        </w:rPr>
                      </w:pPr>
                    </w:p>
                  </w:txbxContent>
                </v:textbox>
              </v:shape>
            </w:pict>
          </mc:Fallback>
        </mc:AlternateContent>
      </w:r>
      <w:r w:rsidRPr="00BD02A3">
        <w:rPr>
          <w:sz w:val="18"/>
          <w:szCs w:val="18"/>
        </w:rPr>
        <w:t xml:space="preserve">                                                                             </w:t>
      </w:r>
    </w:p>
    <w:p w:rsidR="00BD02A3" w:rsidRDefault="00BD02A3" w:rsidP="00BD02A3">
      <w:pPr>
        <w:pStyle w:val="af9"/>
        <w:tabs>
          <w:tab w:val="left" w:pos="3976"/>
        </w:tabs>
        <w:ind w:left="0" w:right="174" w:firstLine="426"/>
        <w:rPr>
          <w:b/>
          <w:sz w:val="18"/>
          <w:szCs w:val="18"/>
        </w:rPr>
      </w:pPr>
      <w:r w:rsidRPr="00BD02A3">
        <w:rPr>
          <w:b/>
          <w:sz w:val="18"/>
          <w:szCs w:val="18"/>
        </w:rPr>
        <w:tab/>
      </w:r>
    </w:p>
    <w:p w:rsidR="00BD02A3" w:rsidRPr="00BD02A3" w:rsidRDefault="00BD02A3" w:rsidP="00BD02A3">
      <w:pPr>
        <w:pStyle w:val="af9"/>
        <w:tabs>
          <w:tab w:val="left" w:pos="3976"/>
        </w:tabs>
        <w:ind w:left="0" w:right="174" w:firstLine="426"/>
        <w:rPr>
          <w:b/>
          <w:sz w:val="18"/>
          <w:szCs w:val="18"/>
        </w:rPr>
      </w:pPr>
    </w:p>
    <w:p w:rsidR="00BD02A3" w:rsidRPr="00BD02A3" w:rsidRDefault="00BD02A3" w:rsidP="00BD02A3">
      <w:pPr>
        <w:pStyle w:val="af9"/>
        <w:tabs>
          <w:tab w:val="left" w:pos="3976"/>
        </w:tabs>
        <w:ind w:left="0" w:right="174" w:firstLine="426"/>
        <w:rPr>
          <w:sz w:val="18"/>
          <w:szCs w:val="18"/>
        </w:rPr>
      </w:pPr>
      <w:r w:rsidRPr="00BD02A3">
        <w:rPr>
          <w:sz w:val="18"/>
          <w:szCs w:val="18"/>
        </w:rPr>
        <w:t xml:space="preserve">Настоящее заключение подготовлено </w:t>
      </w:r>
      <w:r w:rsidRPr="00BD02A3">
        <w:rPr>
          <w:sz w:val="18"/>
          <w:szCs w:val="18"/>
          <w:u w:val="single"/>
        </w:rPr>
        <w:t>Администрацией Хомутовского муниципального образования</w:t>
      </w:r>
      <w:r w:rsidRPr="00BD02A3">
        <w:rPr>
          <w:sz w:val="18"/>
          <w:szCs w:val="18"/>
        </w:rPr>
        <w:t xml:space="preserve"> </w:t>
      </w:r>
    </w:p>
    <w:p w:rsidR="00BD02A3" w:rsidRPr="00BD02A3" w:rsidRDefault="00BD02A3" w:rsidP="00BD02A3">
      <w:pPr>
        <w:pStyle w:val="af9"/>
        <w:tabs>
          <w:tab w:val="left" w:pos="3976"/>
        </w:tabs>
        <w:ind w:left="0" w:right="174" w:firstLine="426"/>
        <w:rPr>
          <w:i/>
          <w:sz w:val="18"/>
          <w:szCs w:val="18"/>
        </w:rPr>
      </w:pPr>
      <w:r w:rsidRPr="00BD02A3">
        <w:rPr>
          <w:i/>
          <w:sz w:val="18"/>
          <w:szCs w:val="18"/>
        </w:rPr>
        <w:t xml:space="preserve">           (наименование организатора публичных слушаний)</w:t>
      </w:r>
    </w:p>
    <w:p w:rsidR="00BD02A3" w:rsidRPr="00BD02A3" w:rsidRDefault="00BD02A3" w:rsidP="00BD02A3">
      <w:pPr>
        <w:pStyle w:val="af9"/>
        <w:tabs>
          <w:tab w:val="left" w:pos="3976"/>
        </w:tabs>
        <w:ind w:left="0" w:right="174" w:firstLine="426"/>
        <w:rPr>
          <w:sz w:val="18"/>
          <w:szCs w:val="18"/>
        </w:rPr>
      </w:pPr>
      <w:r w:rsidRPr="00BD02A3">
        <w:rPr>
          <w:sz w:val="18"/>
          <w:szCs w:val="18"/>
        </w:rPr>
        <w:t xml:space="preserve">на основании протокола публичных слушаний от «09» ноября 2023 г. по проекту решения </w:t>
      </w:r>
    </w:p>
    <w:p w:rsidR="00BD02A3" w:rsidRPr="00BD02A3" w:rsidRDefault="00BD02A3" w:rsidP="00BD02A3">
      <w:pPr>
        <w:pStyle w:val="af9"/>
        <w:tabs>
          <w:tab w:val="left" w:pos="3976"/>
        </w:tabs>
        <w:ind w:left="0" w:right="174" w:firstLine="426"/>
        <w:rPr>
          <w:sz w:val="18"/>
          <w:szCs w:val="18"/>
        </w:rPr>
      </w:pPr>
      <w:r w:rsidRPr="00BD02A3">
        <w:rPr>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38:06:100922:4375 площадью 813 </w:t>
      </w:r>
      <w:proofErr w:type="spellStart"/>
      <w:r w:rsidRPr="00BD02A3">
        <w:rPr>
          <w:sz w:val="18"/>
          <w:szCs w:val="18"/>
        </w:rPr>
        <w:t>кв.м</w:t>
      </w:r>
      <w:proofErr w:type="spellEnd"/>
      <w:r w:rsidRPr="00BD02A3">
        <w:rPr>
          <w:sz w:val="18"/>
          <w:szCs w:val="18"/>
        </w:rPr>
        <w:t xml:space="preserve">., расположенного по адресу: </w:t>
      </w:r>
      <w:proofErr w:type="gramStart"/>
      <w:r w:rsidRPr="00BD02A3">
        <w:rPr>
          <w:sz w:val="18"/>
          <w:szCs w:val="18"/>
        </w:rPr>
        <w:t>Российская Федерация, Иркутская область, Иркутский район, д. Куда, пер. Звездный, 13.</w:t>
      </w:r>
      <w:proofErr w:type="gramEnd"/>
    </w:p>
    <w:p w:rsidR="00BD02A3" w:rsidRPr="00BD02A3" w:rsidRDefault="00BD02A3" w:rsidP="00BD02A3">
      <w:pPr>
        <w:pStyle w:val="af9"/>
        <w:tabs>
          <w:tab w:val="left" w:pos="3976"/>
        </w:tabs>
        <w:ind w:left="0" w:right="174" w:firstLine="426"/>
        <w:rPr>
          <w:i/>
          <w:sz w:val="18"/>
          <w:szCs w:val="18"/>
        </w:rPr>
      </w:pPr>
      <w:r w:rsidRPr="00BD02A3">
        <w:rPr>
          <w:i/>
          <w:sz w:val="18"/>
          <w:szCs w:val="18"/>
        </w:rPr>
        <w:t xml:space="preserve">(наименование проекта, рассмотренного </w:t>
      </w:r>
      <w:proofErr w:type="gramStart"/>
      <w:r w:rsidRPr="00BD02A3">
        <w:rPr>
          <w:i/>
          <w:sz w:val="18"/>
          <w:szCs w:val="18"/>
        </w:rPr>
        <w:t>на</w:t>
      </w:r>
      <w:proofErr w:type="gramEnd"/>
      <w:r w:rsidRPr="00BD02A3">
        <w:rPr>
          <w:i/>
          <w:sz w:val="18"/>
          <w:szCs w:val="18"/>
        </w:rPr>
        <w:t xml:space="preserve"> публичных слушаний)</w:t>
      </w:r>
    </w:p>
    <w:p w:rsidR="00BD02A3" w:rsidRPr="00BD02A3" w:rsidRDefault="00BD02A3" w:rsidP="00BD02A3">
      <w:pPr>
        <w:pStyle w:val="af9"/>
        <w:tabs>
          <w:tab w:val="left" w:pos="3976"/>
        </w:tabs>
        <w:ind w:left="0" w:right="174" w:firstLine="426"/>
        <w:rPr>
          <w:sz w:val="18"/>
          <w:szCs w:val="18"/>
        </w:rPr>
      </w:pPr>
      <w:r w:rsidRPr="00BD02A3">
        <w:rPr>
          <w:sz w:val="18"/>
          <w:szCs w:val="18"/>
        </w:rPr>
        <w:t xml:space="preserve">Количество участников публичных слушаний, принявших участие </w:t>
      </w:r>
      <w:proofErr w:type="gramStart"/>
      <w:r w:rsidRPr="00BD02A3">
        <w:rPr>
          <w:sz w:val="18"/>
          <w:szCs w:val="18"/>
        </w:rPr>
        <w:t>в</w:t>
      </w:r>
      <w:proofErr w:type="gramEnd"/>
      <w:r w:rsidRPr="00BD02A3">
        <w:rPr>
          <w:sz w:val="18"/>
          <w:szCs w:val="18"/>
        </w:rPr>
        <w:t xml:space="preserve"> публичных слушаний составило: 0.</w:t>
      </w:r>
    </w:p>
    <w:p w:rsidR="00BD02A3" w:rsidRDefault="00BD02A3" w:rsidP="00BD02A3">
      <w:pPr>
        <w:pStyle w:val="af9"/>
        <w:tabs>
          <w:tab w:val="left" w:pos="3976"/>
        </w:tabs>
        <w:ind w:left="0" w:right="174" w:firstLine="426"/>
        <w:rPr>
          <w:sz w:val="18"/>
          <w:szCs w:val="18"/>
        </w:rPr>
      </w:pPr>
      <w:r w:rsidRPr="00BD02A3">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BD02A3" w:rsidRPr="00BD02A3" w:rsidRDefault="00BD02A3" w:rsidP="00BD02A3">
      <w:pPr>
        <w:pStyle w:val="af9"/>
        <w:tabs>
          <w:tab w:val="left" w:pos="3976"/>
        </w:tabs>
        <w:ind w:left="0" w:right="174" w:firstLine="426"/>
        <w:rPr>
          <w:sz w:val="18"/>
          <w:szCs w:val="18"/>
        </w:rPr>
      </w:pPr>
    </w:p>
    <w:tbl>
      <w:tblPr>
        <w:tblW w:w="10348" w:type="dxa"/>
        <w:tblInd w:w="-34" w:type="dxa"/>
        <w:tblLook w:val="04A0" w:firstRow="1" w:lastRow="0" w:firstColumn="1" w:lastColumn="0" w:noHBand="0" w:noVBand="1"/>
      </w:tblPr>
      <w:tblGrid>
        <w:gridCol w:w="709"/>
        <w:gridCol w:w="3261"/>
        <w:gridCol w:w="2976"/>
        <w:gridCol w:w="3402"/>
      </w:tblGrid>
      <w:tr w:rsidR="00250366" w:rsidRPr="00BD02A3" w:rsidTr="00250366">
        <w:trPr>
          <w:trHeight w:val="1681"/>
        </w:trPr>
        <w:tc>
          <w:tcPr>
            <w:tcW w:w="709" w:type="dxa"/>
            <w:tcBorders>
              <w:top w:val="single" w:sz="4" w:space="0" w:color="auto"/>
              <w:left w:val="single" w:sz="4" w:space="0" w:color="auto"/>
              <w:bottom w:val="single" w:sz="4" w:space="0" w:color="auto"/>
              <w:right w:val="single" w:sz="4" w:space="0" w:color="auto"/>
            </w:tcBorders>
            <w:hideMark/>
          </w:tcPr>
          <w:p w:rsidR="00BD02A3" w:rsidRPr="00BD02A3" w:rsidRDefault="00BD02A3" w:rsidP="00250366">
            <w:pPr>
              <w:pStyle w:val="af9"/>
              <w:tabs>
                <w:tab w:val="left" w:pos="3976"/>
              </w:tabs>
              <w:ind w:left="0" w:right="-257" w:firstLine="0"/>
              <w:rPr>
                <w:sz w:val="18"/>
                <w:szCs w:val="18"/>
              </w:rPr>
            </w:pPr>
            <w:r w:rsidRPr="00BD02A3">
              <w:rPr>
                <w:sz w:val="18"/>
                <w:szCs w:val="18"/>
              </w:rPr>
              <w:t>№</w:t>
            </w:r>
          </w:p>
        </w:tc>
        <w:tc>
          <w:tcPr>
            <w:tcW w:w="3261" w:type="dxa"/>
            <w:tcBorders>
              <w:top w:val="single" w:sz="4" w:space="0" w:color="auto"/>
              <w:left w:val="single" w:sz="4" w:space="0" w:color="auto"/>
              <w:bottom w:val="single" w:sz="4" w:space="0" w:color="auto"/>
              <w:right w:val="single" w:sz="4" w:space="0" w:color="auto"/>
            </w:tcBorders>
            <w:hideMark/>
          </w:tcPr>
          <w:p w:rsidR="00BD02A3" w:rsidRPr="00BD02A3" w:rsidRDefault="00BD02A3" w:rsidP="00250366">
            <w:pPr>
              <w:pStyle w:val="af9"/>
              <w:tabs>
                <w:tab w:val="left" w:pos="3976"/>
              </w:tabs>
              <w:ind w:left="34" w:right="174" w:firstLine="426"/>
              <w:rPr>
                <w:sz w:val="18"/>
                <w:szCs w:val="18"/>
              </w:rPr>
            </w:pPr>
            <w:r w:rsidRPr="00BD02A3">
              <w:rPr>
                <w:sz w:val="18"/>
                <w:szCs w:val="18"/>
              </w:rPr>
              <w:t>Содержание внесённых предложений/замечаний</w:t>
            </w:r>
          </w:p>
        </w:tc>
        <w:tc>
          <w:tcPr>
            <w:tcW w:w="2976" w:type="dxa"/>
            <w:tcBorders>
              <w:top w:val="single" w:sz="4" w:space="0" w:color="auto"/>
              <w:left w:val="single" w:sz="4" w:space="0" w:color="auto"/>
              <w:bottom w:val="single" w:sz="4" w:space="0" w:color="auto"/>
              <w:right w:val="single" w:sz="4" w:space="0" w:color="auto"/>
            </w:tcBorders>
            <w:hideMark/>
          </w:tcPr>
          <w:p w:rsidR="00BD02A3" w:rsidRPr="00BD02A3" w:rsidRDefault="00BD02A3" w:rsidP="00BD02A3">
            <w:pPr>
              <w:pStyle w:val="af9"/>
              <w:tabs>
                <w:tab w:val="left" w:pos="3976"/>
              </w:tabs>
              <w:ind w:left="0" w:right="174" w:firstLine="426"/>
              <w:rPr>
                <w:sz w:val="18"/>
                <w:szCs w:val="18"/>
              </w:rPr>
            </w:pPr>
            <w:r w:rsidRPr="00BD02A3">
              <w:rPr>
                <w:sz w:val="18"/>
                <w:szCs w:val="18"/>
              </w:rPr>
              <w:t>Выводы по результатам рассмотрения предложения, поступившего от участников публичных слушаний</w:t>
            </w:r>
          </w:p>
        </w:tc>
        <w:tc>
          <w:tcPr>
            <w:tcW w:w="3402" w:type="dxa"/>
            <w:tcBorders>
              <w:top w:val="single" w:sz="4" w:space="0" w:color="auto"/>
              <w:left w:val="single" w:sz="4" w:space="0" w:color="auto"/>
              <w:bottom w:val="single" w:sz="4" w:space="0" w:color="auto"/>
              <w:right w:val="single" w:sz="4" w:space="0" w:color="auto"/>
            </w:tcBorders>
            <w:hideMark/>
          </w:tcPr>
          <w:p w:rsidR="00BD02A3" w:rsidRPr="00BD02A3" w:rsidRDefault="00BD02A3" w:rsidP="00BD02A3">
            <w:pPr>
              <w:pStyle w:val="af9"/>
              <w:tabs>
                <w:tab w:val="left" w:pos="3976"/>
              </w:tabs>
              <w:ind w:left="0" w:right="174" w:firstLine="426"/>
              <w:rPr>
                <w:sz w:val="18"/>
                <w:szCs w:val="18"/>
              </w:rPr>
            </w:pPr>
            <w:r w:rsidRPr="00BD02A3">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50366" w:rsidRPr="00BD02A3" w:rsidTr="00250366">
        <w:tc>
          <w:tcPr>
            <w:tcW w:w="709" w:type="dxa"/>
            <w:tcBorders>
              <w:top w:val="single" w:sz="4" w:space="0" w:color="auto"/>
              <w:left w:val="single" w:sz="4" w:space="0" w:color="auto"/>
              <w:bottom w:val="single" w:sz="4" w:space="0" w:color="auto"/>
              <w:right w:val="single" w:sz="4" w:space="0" w:color="auto"/>
            </w:tcBorders>
            <w:hideMark/>
          </w:tcPr>
          <w:p w:rsidR="00BD02A3" w:rsidRPr="00BD02A3" w:rsidRDefault="00BD02A3" w:rsidP="00250366">
            <w:pPr>
              <w:pStyle w:val="af9"/>
              <w:tabs>
                <w:tab w:val="left" w:pos="3976"/>
              </w:tabs>
              <w:ind w:left="0" w:right="-257" w:firstLine="0"/>
              <w:rPr>
                <w:sz w:val="18"/>
                <w:szCs w:val="18"/>
              </w:rPr>
            </w:pPr>
            <w:r w:rsidRPr="00BD02A3">
              <w:rPr>
                <w:sz w:val="18"/>
                <w:szCs w:val="18"/>
              </w:rPr>
              <w:t>1</w:t>
            </w:r>
          </w:p>
        </w:tc>
        <w:tc>
          <w:tcPr>
            <w:tcW w:w="3261" w:type="dxa"/>
            <w:tcBorders>
              <w:top w:val="single" w:sz="4" w:space="0" w:color="auto"/>
              <w:left w:val="single" w:sz="4" w:space="0" w:color="auto"/>
              <w:bottom w:val="single" w:sz="4" w:space="0" w:color="auto"/>
              <w:right w:val="single" w:sz="4" w:space="0" w:color="auto"/>
            </w:tcBorders>
          </w:tcPr>
          <w:p w:rsidR="00BD02A3" w:rsidRPr="00BD02A3" w:rsidRDefault="00BD02A3" w:rsidP="00250366">
            <w:pPr>
              <w:pStyle w:val="af9"/>
              <w:tabs>
                <w:tab w:val="left" w:pos="3976"/>
              </w:tabs>
              <w:ind w:left="34" w:right="174" w:firstLine="426"/>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BD02A3" w:rsidRPr="00BD02A3" w:rsidRDefault="00BD02A3" w:rsidP="00BD02A3">
            <w:pPr>
              <w:pStyle w:val="af9"/>
              <w:tabs>
                <w:tab w:val="left" w:pos="3976"/>
              </w:tabs>
              <w:ind w:left="0" w:right="174" w:firstLine="426"/>
              <w:rPr>
                <w:sz w:val="18"/>
                <w:szCs w:val="18"/>
              </w:rPr>
            </w:pPr>
          </w:p>
        </w:tc>
        <w:tc>
          <w:tcPr>
            <w:tcW w:w="3402" w:type="dxa"/>
            <w:tcBorders>
              <w:top w:val="single" w:sz="4" w:space="0" w:color="auto"/>
              <w:left w:val="single" w:sz="4" w:space="0" w:color="auto"/>
              <w:bottom w:val="single" w:sz="4" w:space="0" w:color="auto"/>
              <w:right w:val="single" w:sz="4" w:space="0" w:color="auto"/>
            </w:tcBorders>
          </w:tcPr>
          <w:p w:rsidR="00BD02A3" w:rsidRPr="00BD02A3" w:rsidRDefault="00BD02A3" w:rsidP="00BD02A3">
            <w:pPr>
              <w:pStyle w:val="af9"/>
              <w:tabs>
                <w:tab w:val="left" w:pos="3976"/>
              </w:tabs>
              <w:ind w:left="0" w:right="174" w:firstLine="426"/>
              <w:rPr>
                <w:sz w:val="18"/>
                <w:szCs w:val="18"/>
              </w:rPr>
            </w:pPr>
          </w:p>
        </w:tc>
      </w:tr>
      <w:tr w:rsidR="00BD02A3" w:rsidRPr="00BD02A3" w:rsidTr="00250366">
        <w:tc>
          <w:tcPr>
            <w:tcW w:w="709" w:type="dxa"/>
            <w:tcBorders>
              <w:top w:val="single" w:sz="4" w:space="0" w:color="auto"/>
              <w:left w:val="single" w:sz="4" w:space="0" w:color="auto"/>
              <w:bottom w:val="single" w:sz="4" w:space="0" w:color="auto"/>
              <w:right w:val="single" w:sz="4" w:space="0" w:color="auto"/>
            </w:tcBorders>
          </w:tcPr>
          <w:p w:rsidR="00BD02A3" w:rsidRPr="00BD02A3" w:rsidRDefault="00BD02A3" w:rsidP="00250366">
            <w:pPr>
              <w:pStyle w:val="af9"/>
              <w:tabs>
                <w:tab w:val="left" w:pos="3976"/>
              </w:tabs>
              <w:ind w:left="0" w:right="-257" w:firstLine="0"/>
              <w:rPr>
                <w:sz w:val="18"/>
                <w:szCs w:val="18"/>
              </w:rPr>
            </w:pPr>
            <w:r w:rsidRPr="00BD02A3">
              <w:rPr>
                <w:sz w:val="18"/>
                <w:szCs w:val="18"/>
              </w:rPr>
              <w:t>2.</w:t>
            </w:r>
          </w:p>
        </w:tc>
        <w:tc>
          <w:tcPr>
            <w:tcW w:w="3261" w:type="dxa"/>
            <w:tcBorders>
              <w:top w:val="single" w:sz="4" w:space="0" w:color="auto"/>
              <w:left w:val="single" w:sz="4" w:space="0" w:color="auto"/>
              <w:bottom w:val="single" w:sz="4" w:space="0" w:color="auto"/>
              <w:right w:val="single" w:sz="4" w:space="0" w:color="auto"/>
            </w:tcBorders>
          </w:tcPr>
          <w:p w:rsidR="00BD02A3" w:rsidRPr="00BD02A3" w:rsidRDefault="00BD02A3" w:rsidP="00250366">
            <w:pPr>
              <w:pStyle w:val="af9"/>
              <w:tabs>
                <w:tab w:val="left" w:pos="3976"/>
              </w:tabs>
              <w:ind w:left="34" w:right="174" w:firstLine="426"/>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BD02A3" w:rsidRPr="00BD02A3" w:rsidRDefault="00BD02A3" w:rsidP="00BD02A3">
            <w:pPr>
              <w:pStyle w:val="af9"/>
              <w:tabs>
                <w:tab w:val="left" w:pos="3976"/>
              </w:tabs>
              <w:ind w:left="0" w:right="174" w:firstLine="426"/>
              <w:rPr>
                <w:sz w:val="18"/>
                <w:szCs w:val="18"/>
              </w:rPr>
            </w:pPr>
          </w:p>
        </w:tc>
        <w:tc>
          <w:tcPr>
            <w:tcW w:w="3402" w:type="dxa"/>
            <w:tcBorders>
              <w:top w:val="single" w:sz="4" w:space="0" w:color="auto"/>
              <w:left w:val="single" w:sz="4" w:space="0" w:color="auto"/>
              <w:bottom w:val="single" w:sz="4" w:space="0" w:color="auto"/>
              <w:right w:val="single" w:sz="4" w:space="0" w:color="auto"/>
            </w:tcBorders>
          </w:tcPr>
          <w:p w:rsidR="00BD02A3" w:rsidRPr="00BD02A3" w:rsidRDefault="00BD02A3" w:rsidP="00BD02A3">
            <w:pPr>
              <w:pStyle w:val="af9"/>
              <w:tabs>
                <w:tab w:val="left" w:pos="3976"/>
              </w:tabs>
              <w:ind w:left="0" w:right="174" w:firstLine="426"/>
              <w:rPr>
                <w:sz w:val="18"/>
                <w:szCs w:val="18"/>
              </w:rPr>
            </w:pPr>
          </w:p>
        </w:tc>
      </w:tr>
    </w:tbl>
    <w:p w:rsidR="00AD700C" w:rsidRDefault="00AD700C" w:rsidP="00BD02A3">
      <w:pPr>
        <w:pStyle w:val="af9"/>
        <w:tabs>
          <w:tab w:val="left" w:pos="3976"/>
        </w:tabs>
        <w:ind w:left="0" w:right="174" w:firstLine="426"/>
        <w:rPr>
          <w:sz w:val="18"/>
          <w:szCs w:val="18"/>
        </w:rPr>
      </w:pPr>
    </w:p>
    <w:p w:rsidR="00BD02A3" w:rsidRDefault="00BD02A3" w:rsidP="00BD02A3">
      <w:pPr>
        <w:pStyle w:val="af9"/>
        <w:tabs>
          <w:tab w:val="left" w:pos="3976"/>
        </w:tabs>
        <w:ind w:left="0" w:right="174" w:firstLine="426"/>
        <w:rPr>
          <w:sz w:val="18"/>
          <w:szCs w:val="18"/>
        </w:rPr>
      </w:pPr>
      <w:r w:rsidRPr="00BD02A3">
        <w:rPr>
          <w:sz w:val="18"/>
          <w:szCs w:val="18"/>
        </w:rPr>
        <w:t>По результатам рассмотрения замечаний и предложений иных участников публичных слушаний установлено:</w:t>
      </w:r>
    </w:p>
    <w:p w:rsidR="00AD700C" w:rsidRPr="00BD02A3" w:rsidRDefault="00AD700C" w:rsidP="00BD02A3">
      <w:pPr>
        <w:pStyle w:val="af9"/>
        <w:tabs>
          <w:tab w:val="left" w:pos="3976"/>
        </w:tabs>
        <w:ind w:left="0" w:right="174" w:firstLine="426"/>
        <w:rPr>
          <w:sz w:val="18"/>
          <w:szCs w:val="18"/>
        </w:rPr>
      </w:pPr>
    </w:p>
    <w:tbl>
      <w:tblPr>
        <w:tblW w:w="0" w:type="auto"/>
        <w:tblLook w:val="04A0" w:firstRow="1" w:lastRow="0" w:firstColumn="1" w:lastColumn="0" w:noHBand="0" w:noVBand="1"/>
      </w:tblPr>
      <w:tblGrid>
        <w:gridCol w:w="675"/>
        <w:gridCol w:w="3261"/>
        <w:gridCol w:w="2976"/>
        <w:gridCol w:w="3402"/>
      </w:tblGrid>
      <w:tr w:rsidR="00BD02A3" w:rsidRPr="00BD02A3" w:rsidTr="00AD700C">
        <w:trPr>
          <w:trHeight w:val="1956"/>
        </w:trPr>
        <w:tc>
          <w:tcPr>
            <w:tcW w:w="675" w:type="dxa"/>
            <w:tcBorders>
              <w:top w:val="single" w:sz="4" w:space="0" w:color="auto"/>
              <w:left w:val="single" w:sz="4" w:space="0" w:color="auto"/>
              <w:bottom w:val="single" w:sz="4" w:space="0" w:color="auto"/>
              <w:right w:val="single" w:sz="4" w:space="0" w:color="auto"/>
            </w:tcBorders>
            <w:hideMark/>
          </w:tcPr>
          <w:p w:rsidR="00BD02A3" w:rsidRPr="00BD02A3" w:rsidRDefault="00BD02A3" w:rsidP="00986D21">
            <w:pPr>
              <w:pStyle w:val="af9"/>
              <w:tabs>
                <w:tab w:val="left" w:pos="3976"/>
              </w:tabs>
              <w:ind w:left="0" w:right="-392" w:firstLine="0"/>
              <w:rPr>
                <w:sz w:val="18"/>
                <w:szCs w:val="18"/>
              </w:rPr>
            </w:pPr>
            <w:r w:rsidRPr="00BD02A3">
              <w:rPr>
                <w:sz w:val="18"/>
                <w:szCs w:val="18"/>
              </w:rPr>
              <w:t>№</w:t>
            </w:r>
          </w:p>
        </w:tc>
        <w:tc>
          <w:tcPr>
            <w:tcW w:w="3261" w:type="dxa"/>
            <w:tcBorders>
              <w:top w:val="single" w:sz="4" w:space="0" w:color="auto"/>
              <w:left w:val="single" w:sz="4" w:space="0" w:color="auto"/>
              <w:bottom w:val="single" w:sz="4" w:space="0" w:color="auto"/>
              <w:right w:val="single" w:sz="4" w:space="0" w:color="auto"/>
            </w:tcBorders>
            <w:hideMark/>
          </w:tcPr>
          <w:p w:rsidR="00BD02A3" w:rsidRPr="00BD02A3" w:rsidRDefault="00BD02A3" w:rsidP="00BD02A3">
            <w:pPr>
              <w:pStyle w:val="af9"/>
              <w:tabs>
                <w:tab w:val="left" w:pos="3976"/>
              </w:tabs>
              <w:ind w:left="0" w:right="174" w:firstLine="426"/>
              <w:rPr>
                <w:sz w:val="18"/>
                <w:szCs w:val="18"/>
              </w:rPr>
            </w:pPr>
            <w:r w:rsidRPr="00BD02A3">
              <w:rPr>
                <w:sz w:val="18"/>
                <w:szCs w:val="18"/>
              </w:rPr>
              <w:t>Содержание внесённых предложений/замечаний</w:t>
            </w:r>
          </w:p>
        </w:tc>
        <w:tc>
          <w:tcPr>
            <w:tcW w:w="2976" w:type="dxa"/>
            <w:tcBorders>
              <w:top w:val="single" w:sz="4" w:space="0" w:color="auto"/>
              <w:left w:val="single" w:sz="4" w:space="0" w:color="auto"/>
              <w:bottom w:val="single" w:sz="4" w:space="0" w:color="auto"/>
              <w:right w:val="single" w:sz="4" w:space="0" w:color="auto"/>
            </w:tcBorders>
            <w:hideMark/>
          </w:tcPr>
          <w:p w:rsidR="00BD02A3" w:rsidRPr="00BD02A3" w:rsidRDefault="00BD02A3" w:rsidP="00BD02A3">
            <w:pPr>
              <w:pStyle w:val="af9"/>
              <w:tabs>
                <w:tab w:val="left" w:pos="3976"/>
              </w:tabs>
              <w:ind w:left="0" w:right="174" w:firstLine="426"/>
              <w:rPr>
                <w:sz w:val="18"/>
                <w:szCs w:val="18"/>
              </w:rPr>
            </w:pPr>
            <w:r w:rsidRPr="00BD02A3">
              <w:rPr>
                <w:sz w:val="18"/>
                <w:szCs w:val="18"/>
              </w:rPr>
              <w:t>Выводы по результатам рассмотрения предложения, поступившего от участника публичных слушаний</w:t>
            </w:r>
          </w:p>
        </w:tc>
        <w:tc>
          <w:tcPr>
            <w:tcW w:w="3402" w:type="dxa"/>
            <w:tcBorders>
              <w:top w:val="single" w:sz="4" w:space="0" w:color="auto"/>
              <w:left w:val="single" w:sz="4" w:space="0" w:color="auto"/>
              <w:bottom w:val="single" w:sz="4" w:space="0" w:color="auto"/>
              <w:right w:val="single" w:sz="4" w:space="0" w:color="auto"/>
            </w:tcBorders>
            <w:hideMark/>
          </w:tcPr>
          <w:p w:rsidR="00BD02A3" w:rsidRPr="00BD02A3" w:rsidRDefault="00BD02A3" w:rsidP="00BD02A3">
            <w:pPr>
              <w:pStyle w:val="af9"/>
              <w:tabs>
                <w:tab w:val="left" w:pos="3976"/>
              </w:tabs>
              <w:ind w:left="0" w:right="174" w:firstLine="426"/>
              <w:rPr>
                <w:sz w:val="18"/>
                <w:szCs w:val="18"/>
              </w:rPr>
            </w:pPr>
            <w:r w:rsidRPr="00BD02A3">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BD02A3" w:rsidRPr="00BD02A3" w:rsidTr="00AD700C">
        <w:tc>
          <w:tcPr>
            <w:tcW w:w="675" w:type="dxa"/>
            <w:tcBorders>
              <w:top w:val="single" w:sz="4" w:space="0" w:color="auto"/>
              <w:left w:val="single" w:sz="4" w:space="0" w:color="auto"/>
              <w:bottom w:val="single" w:sz="4" w:space="0" w:color="auto"/>
              <w:right w:val="single" w:sz="4" w:space="0" w:color="auto"/>
            </w:tcBorders>
            <w:hideMark/>
          </w:tcPr>
          <w:p w:rsidR="00BD02A3" w:rsidRPr="00BD02A3" w:rsidRDefault="00BD02A3" w:rsidP="00986D21">
            <w:pPr>
              <w:pStyle w:val="af9"/>
              <w:tabs>
                <w:tab w:val="left" w:pos="3976"/>
              </w:tabs>
              <w:ind w:left="0" w:right="-392" w:firstLine="0"/>
              <w:rPr>
                <w:sz w:val="18"/>
                <w:szCs w:val="18"/>
              </w:rPr>
            </w:pPr>
            <w:r w:rsidRPr="00BD02A3">
              <w:rPr>
                <w:sz w:val="18"/>
                <w:szCs w:val="18"/>
              </w:rPr>
              <w:t>1</w:t>
            </w:r>
          </w:p>
        </w:tc>
        <w:tc>
          <w:tcPr>
            <w:tcW w:w="3261" w:type="dxa"/>
            <w:tcBorders>
              <w:top w:val="single" w:sz="4" w:space="0" w:color="auto"/>
              <w:left w:val="single" w:sz="4" w:space="0" w:color="auto"/>
              <w:bottom w:val="single" w:sz="4" w:space="0" w:color="auto"/>
              <w:right w:val="single" w:sz="4" w:space="0" w:color="auto"/>
            </w:tcBorders>
          </w:tcPr>
          <w:p w:rsidR="00BD02A3" w:rsidRPr="00BD02A3" w:rsidRDefault="00BD02A3" w:rsidP="00BD02A3">
            <w:pPr>
              <w:pStyle w:val="af9"/>
              <w:tabs>
                <w:tab w:val="left" w:pos="3976"/>
              </w:tabs>
              <w:ind w:left="0" w:right="174" w:firstLine="426"/>
              <w:rPr>
                <w:sz w:val="18"/>
                <w:szCs w:val="18"/>
              </w:rPr>
            </w:pPr>
            <w:r w:rsidRPr="00BD02A3">
              <w:rPr>
                <w:sz w:val="18"/>
                <w:szCs w:val="18"/>
              </w:rPr>
              <w:t>-</w:t>
            </w:r>
          </w:p>
          <w:p w:rsidR="00BD02A3" w:rsidRPr="00BD02A3" w:rsidRDefault="00BD02A3" w:rsidP="00BD02A3">
            <w:pPr>
              <w:pStyle w:val="af9"/>
              <w:tabs>
                <w:tab w:val="left" w:pos="3976"/>
              </w:tabs>
              <w:ind w:left="0" w:right="174" w:firstLine="426"/>
              <w:rPr>
                <w:sz w:val="18"/>
                <w:szCs w:val="18"/>
              </w:rPr>
            </w:pPr>
          </w:p>
        </w:tc>
        <w:tc>
          <w:tcPr>
            <w:tcW w:w="2976" w:type="dxa"/>
            <w:tcBorders>
              <w:top w:val="single" w:sz="4" w:space="0" w:color="auto"/>
              <w:left w:val="single" w:sz="4" w:space="0" w:color="auto"/>
              <w:bottom w:val="single" w:sz="4" w:space="0" w:color="auto"/>
              <w:right w:val="single" w:sz="4" w:space="0" w:color="auto"/>
            </w:tcBorders>
            <w:hideMark/>
          </w:tcPr>
          <w:p w:rsidR="00BD02A3" w:rsidRPr="00BD02A3" w:rsidRDefault="00BD02A3" w:rsidP="00BD02A3">
            <w:pPr>
              <w:pStyle w:val="af9"/>
              <w:tabs>
                <w:tab w:val="left" w:pos="3976"/>
              </w:tabs>
              <w:ind w:left="0" w:right="174" w:firstLine="426"/>
              <w:rPr>
                <w:sz w:val="18"/>
                <w:szCs w:val="18"/>
              </w:rPr>
            </w:pPr>
            <w:r w:rsidRPr="00BD02A3">
              <w:rPr>
                <w:sz w:val="18"/>
                <w:szCs w:val="18"/>
              </w:rPr>
              <w:t>-</w:t>
            </w:r>
          </w:p>
        </w:tc>
        <w:tc>
          <w:tcPr>
            <w:tcW w:w="3402" w:type="dxa"/>
            <w:tcBorders>
              <w:top w:val="single" w:sz="4" w:space="0" w:color="auto"/>
              <w:left w:val="single" w:sz="4" w:space="0" w:color="auto"/>
              <w:bottom w:val="single" w:sz="4" w:space="0" w:color="auto"/>
              <w:right w:val="single" w:sz="4" w:space="0" w:color="auto"/>
            </w:tcBorders>
            <w:hideMark/>
          </w:tcPr>
          <w:p w:rsidR="00BD02A3" w:rsidRPr="00BD02A3" w:rsidRDefault="00BD02A3" w:rsidP="00BD02A3">
            <w:pPr>
              <w:pStyle w:val="af9"/>
              <w:tabs>
                <w:tab w:val="left" w:pos="3976"/>
              </w:tabs>
              <w:ind w:left="0" w:right="174" w:firstLine="426"/>
              <w:rPr>
                <w:sz w:val="18"/>
                <w:szCs w:val="18"/>
              </w:rPr>
            </w:pPr>
            <w:r w:rsidRPr="00BD02A3">
              <w:rPr>
                <w:sz w:val="18"/>
                <w:szCs w:val="18"/>
              </w:rPr>
              <w:t>-</w:t>
            </w:r>
          </w:p>
        </w:tc>
      </w:tr>
    </w:tbl>
    <w:p w:rsidR="00BD02A3" w:rsidRPr="00BD02A3" w:rsidRDefault="00BD02A3" w:rsidP="00BD02A3">
      <w:pPr>
        <w:pStyle w:val="af9"/>
        <w:tabs>
          <w:tab w:val="left" w:pos="3976"/>
        </w:tabs>
        <w:ind w:left="0" w:right="174" w:firstLine="426"/>
        <w:rPr>
          <w:b/>
          <w:sz w:val="18"/>
          <w:szCs w:val="18"/>
        </w:rPr>
      </w:pPr>
    </w:p>
    <w:p w:rsidR="00BD02A3" w:rsidRPr="00BD02A3" w:rsidRDefault="00BD02A3" w:rsidP="00BD02A3">
      <w:pPr>
        <w:pStyle w:val="af9"/>
        <w:tabs>
          <w:tab w:val="left" w:pos="3976"/>
        </w:tabs>
        <w:ind w:left="0" w:right="174" w:firstLine="426"/>
        <w:rPr>
          <w:sz w:val="18"/>
          <w:szCs w:val="18"/>
        </w:rPr>
      </w:pPr>
      <w:r w:rsidRPr="00BD02A3">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38:06:100922:4375 площадью 813 </w:t>
      </w:r>
      <w:proofErr w:type="spellStart"/>
      <w:r w:rsidRPr="00BD02A3">
        <w:rPr>
          <w:sz w:val="18"/>
          <w:szCs w:val="18"/>
        </w:rPr>
        <w:t>кв.м</w:t>
      </w:r>
      <w:proofErr w:type="spellEnd"/>
      <w:r w:rsidRPr="00BD02A3">
        <w:rPr>
          <w:sz w:val="18"/>
          <w:szCs w:val="18"/>
        </w:rPr>
        <w:t xml:space="preserve">., расположенного по адресу: Российская Федерация, Иркутская область, Иркутский район, д. Куда, пер. Звездный, 13,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BD02A3" w:rsidRPr="00BD02A3" w:rsidRDefault="00BD02A3" w:rsidP="00BD02A3">
      <w:pPr>
        <w:pStyle w:val="af9"/>
        <w:tabs>
          <w:tab w:val="left" w:pos="3976"/>
        </w:tabs>
        <w:ind w:left="0" w:right="174" w:firstLine="426"/>
        <w:rPr>
          <w:sz w:val="18"/>
          <w:szCs w:val="18"/>
        </w:rPr>
      </w:pPr>
    </w:p>
    <w:p w:rsidR="00BD02A3" w:rsidRPr="00BD02A3" w:rsidRDefault="00BD02A3" w:rsidP="00BD02A3">
      <w:pPr>
        <w:pStyle w:val="af9"/>
        <w:tabs>
          <w:tab w:val="left" w:pos="3976"/>
        </w:tabs>
        <w:ind w:left="0" w:right="174" w:firstLine="426"/>
        <w:rPr>
          <w:sz w:val="18"/>
          <w:szCs w:val="18"/>
        </w:rPr>
      </w:pPr>
      <w:r w:rsidRPr="00BD02A3">
        <w:rPr>
          <w:sz w:val="18"/>
          <w:szCs w:val="18"/>
        </w:rPr>
        <w:t>Председатель публичных слушаний</w:t>
      </w:r>
      <w:r w:rsidRPr="00BD02A3">
        <w:rPr>
          <w:sz w:val="18"/>
          <w:szCs w:val="18"/>
        </w:rPr>
        <w:tab/>
        <w:t xml:space="preserve">                      _______________         Максименко Н.В. </w:t>
      </w:r>
    </w:p>
    <w:p w:rsidR="00BD02A3" w:rsidRPr="00BD02A3" w:rsidRDefault="00BD02A3" w:rsidP="00BD02A3">
      <w:pPr>
        <w:pStyle w:val="af9"/>
        <w:tabs>
          <w:tab w:val="left" w:pos="3976"/>
        </w:tabs>
        <w:ind w:left="0" w:right="174" w:firstLine="426"/>
        <w:rPr>
          <w:i/>
          <w:sz w:val="18"/>
          <w:szCs w:val="18"/>
        </w:rPr>
      </w:pPr>
      <w:r w:rsidRPr="00BD02A3">
        <w:rPr>
          <w:i/>
          <w:sz w:val="18"/>
          <w:szCs w:val="18"/>
        </w:rPr>
        <w:t xml:space="preserve">                                                                         </w:t>
      </w:r>
      <w:r w:rsidR="00AD700C">
        <w:rPr>
          <w:i/>
          <w:sz w:val="18"/>
          <w:szCs w:val="18"/>
        </w:rPr>
        <w:t xml:space="preserve">                                </w:t>
      </w:r>
      <w:r w:rsidRPr="00BD02A3">
        <w:rPr>
          <w:i/>
          <w:sz w:val="18"/>
          <w:szCs w:val="18"/>
        </w:rPr>
        <w:t xml:space="preserve"> (подпись)</w:t>
      </w:r>
    </w:p>
    <w:p w:rsidR="00BD02A3" w:rsidRPr="00BD02A3" w:rsidRDefault="00BD02A3" w:rsidP="00BD02A3">
      <w:pPr>
        <w:pStyle w:val="af9"/>
        <w:tabs>
          <w:tab w:val="left" w:pos="3976"/>
        </w:tabs>
        <w:ind w:left="0" w:right="174" w:firstLine="426"/>
        <w:rPr>
          <w:sz w:val="18"/>
          <w:szCs w:val="18"/>
        </w:rPr>
      </w:pPr>
      <w:r w:rsidRPr="00BD02A3">
        <w:rPr>
          <w:sz w:val="18"/>
          <w:szCs w:val="18"/>
        </w:rPr>
        <w:t xml:space="preserve">Секретарь публичных слушаний                          </w:t>
      </w:r>
      <w:r w:rsidR="00AD700C">
        <w:rPr>
          <w:sz w:val="18"/>
          <w:szCs w:val="18"/>
        </w:rPr>
        <w:t xml:space="preserve">                </w:t>
      </w:r>
      <w:r w:rsidRPr="00BD02A3">
        <w:rPr>
          <w:sz w:val="18"/>
          <w:szCs w:val="18"/>
        </w:rPr>
        <w:t xml:space="preserve">  _______________        </w:t>
      </w:r>
      <w:proofErr w:type="spellStart"/>
      <w:r w:rsidRPr="00BD02A3">
        <w:rPr>
          <w:sz w:val="18"/>
          <w:szCs w:val="18"/>
        </w:rPr>
        <w:t>Благирева</w:t>
      </w:r>
      <w:proofErr w:type="spellEnd"/>
      <w:r w:rsidRPr="00BD02A3">
        <w:rPr>
          <w:sz w:val="18"/>
          <w:szCs w:val="18"/>
        </w:rPr>
        <w:t xml:space="preserve"> А.В.</w:t>
      </w:r>
    </w:p>
    <w:p w:rsidR="00BD02A3" w:rsidRPr="00BD02A3" w:rsidRDefault="00BD02A3" w:rsidP="00BD02A3">
      <w:pPr>
        <w:pStyle w:val="af9"/>
        <w:tabs>
          <w:tab w:val="left" w:pos="3976"/>
        </w:tabs>
        <w:ind w:right="174" w:firstLine="426"/>
        <w:rPr>
          <w:i/>
          <w:sz w:val="18"/>
          <w:szCs w:val="18"/>
        </w:rPr>
      </w:pPr>
      <w:r w:rsidRPr="00BD02A3">
        <w:rPr>
          <w:i/>
          <w:sz w:val="18"/>
          <w:szCs w:val="18"/>
        </w:rPr>
        <w:t xml:space="preserve">                                                                              </w:t>
      </w:r>
      <w:r w:rsidR="00AD700C">
        <w:rPr>
          <w:i/>
          <w:sz w:val="18"/>
          <w:szCs w:val="18"/>
        </w:rPr>
        <w:t xml:space="preserve">           </w:t>
      </w:r>
      <w:r w:rsidRPr="00BD02A3">
        <w:rPr>
          <w:i/>
          <w:sz w:val="18"/>
          <w:szCs w:val="18"/>
        </w:rPr>
        <w:t xml:space="preserve">  (подпись)</w:t>
      </w:r>
    </w:p>
    <w:p w:rsidR="00BD02A3" w:rsidRDefault="00BD02A3" w:rsidP="00A81356">
      <w:pPr>
        <w:pStyle w:val="af9"/>
        <w:tabs>
          <w:tab w:val="left" w:pos="3976"/>
        </w:tabs>
        <w:ind w:left="0" w:right="174" w:firstLine="426"/>
        <w:rPr>
          <w:sz w:val="18"/>
          <w:szCs w:val="18"/>
        </w:rPr>
      </w:pPr>
    </w:p>
    <w:p w:rsidR="00AD700C" w:rsidRDefault="00AD700C" w:rsidP="00A81356">
      <w:pPr>
        <w:pStyle w:val="af9"/>
        <w:tabs>
          <w:tab w:val="left" w:pos="3976"/>
        </w:tabs>
        <w:ind w:left="0" w:right="174" w:firstLine="426"/>
        <w:rPr>
          <w:sz w:val="18"/>
          <w:szCs w:val="18"/>
        </w:rPr>
      </w:pPr>
    </w:p>
    <w:p w:rsidR="0079603F" w:rsidRDefault="0079603F" w:rsidP="0079603F">
      <w:pPr>
        <w:tabs>
          <w:tab w:val="left" w:pos="426"/>
          <w:tab w:val="left" w:pos="3976"/>
        </w:tabs>
        <w:ind w:left="0" w:right="-110" w:firstLine="426"/>
        <w:jc w:val="center"/>
        <w:rPr>
          <w:sz w:val="18"/>
          <w:szCs w:val="18"/>
        </w:rPr>
      </w:pPr>
    </w:p>
    <w:p w:rsidR="0079603F" w:rsidRDefault="0079603F" w:rsidP="0079603F">
      <w:pPr>
        <w:tabs>
          <w:tab w:val="left" w:pos="426"/>
          <w:tab w:val="left" w:pos="3976"/>
        </w:tabs>
        <w:ind w:left="0" w:right="-110" w:firstLine="426"/>
        <w:jc w:val="center"/>
        <w:rPr>
          <w:sz w:val="18"/>
          <w:szCs w:val="18"/>
        </w:rPr>
      </w:pPr>
    </w:p>
    <w:p w:rsidR="0079603F" w:rsidRDefault="0079603F" w:rsidP="0079603F">
      <w:pPr>
        <w:tabs>
          <w:tab w:val="left" w:pos="426"/>
          <w:tab w:val="left" w:pos="3976"/>
        </w:tabs>
        <w:ind w:left="0" w:right="-110" w:firstLine="426"/>
        <w:jc w:val="center"/>
        <w:rPr>
          <w:sz w:val="18"/>
          <w:szCs w:val="18"/>
        </w:rPr>
      </w:pPr>
    </w:p>
    <w:p w:rsidR="0079603F" w:rsidRDefault="0079603F" w:rsidP="0079603F">
      <w:pPr>
        <w:tabs>
          <w:tab w:val="left" w:pos="426"/>
          <w:tab w:val="left" w:pos="3976"/>
        </w:tabs>
        <w:ind w:left="0" w:right="-110" w:firstLine="426"/>
        <w:jc w:val="center"/>
        <w:rPr>
          <w:sz w:val="18"/>
          <w:szCs w:val="18"/>
        </w:rPr>
      </w:pPr>
    </w:p>
    <w:p w:rsidR="0079603F" w:rsidRDefault="0079603F" w:rsidP="0079603F">
      <w:pPr>
        <w:tabs>
          <w:tab w:val="left" w:pos="426"/>
          <w:tab w:val="left" w:pos="3976"/>
        </w:tabs>
        <w:ind w:left="0" w:right="-110" w:firstLine="426"/>
        <w:jc w:val="center"/>
        <w:rPr>
          <w:b/>
          <w:sz w:val="18"/>
          <w:szCs w:val="18"/>
        </w:rPr>
      </w:pPr>
      <w:r>
        <w:rPr>
          <w:sz w:val="18"/>
          <w:szCs w:val="18"/>
        </w:rPr>
        <w:lastRenderedPageBreak/>
        <w:t>РОССИЙСКАЯ ФЕДЕРАЦИЯ</w:t>
      </w:r>
    </w:p>
    <w:p w:rsidR="0079603F" w:rsidRDefault="0079603F" w:rsidP="0079603F">
      <w:pPr>
        <w:tabs>
          <w:tab w:val="left" w:pos="426"/>
          <w:tab w:val="left" w:pos="3976"/>
        </w:tabs>
        <w:ind w:left="0" w:right="-110" w:firstLine="426"/>
        <w:jc w:val="center"/>
        <w:rPr>
          <w:bCs/>
          <w:sz w:val="18"/>
          <w:szCs w:val="18"/>
        </w:rPr>
      </w:pPr>
      <w:r>
        <w:rPr>
          <w:bCs/>
          <w:sz w:val="18"/>
          <w:szCs w:val="18"/>
        </w:rPr>
        <w:t>ИРКУТСКАЯ ОБЛАСТЬ ИРКУТСКИЙ РАЙОН</w:t>
      </w:r>
    </w:p>
    <w:p w:rsidR="0079603F" w:rsidRDefault="0079603F" w:rsidP="0079603F">
      <w:pPr>
        <w:tabs>
          <w:tab w:val="left" w:pos="426"/>
          <w:tab w:val="left" w:pos="3976"/>
        </w:tabs>
        <w:ind w:left="0" w:right="-110" w:firstLine="426"/>
        <w:jc w:val="center"/>
        <w:rPr>
          <w:sz w:val="18"/>
          <w:szCs w:val="18"/>
        </w:rPr>
      </w:pPr>
      <w:r>
        <w:rPr>
          <w:sz w:val="18"/>
          <w:szCs w:val="18"/>
        </w:rPr>
        <w:t>ХОМУТОВСКОЕ МУНИЦИПАЛЬНОЕ ОБРАЗОВАНИЕ</w:t>
      </w:r>
    </w:p>
    <w:p w:rsidR="0079603F" w:rsidRDefault="0079603F" w:rsidP="0079603F">
      <w:pPr>
        <w:tabs>
          <w:tab w:val="left" w:pos="426"/>
          <w:tab w:val="left" w:pos="3976"/>
        </w:tabs>
        <w:ind w:left="0" w:right="-110" w:firstLine="426"/>
        <w:jc w:val="center"/>
        <w:rPr>
          <w:b/>
          <w:bCs/>
          <w:sz w:val="18"/>
          <w:szCs w:val="18"/>
        </w:rPr>
      </w:pPr>
      <w:r>
        <w:rPr>
          <w:b/>
          <w:bCs/>
          <w:sz w:val="18"/>
          <w:szCs w:val="18"/>
        </w:rPr>
        <w:t>АДМИНИСТРАЦИЯ</w:t>
      </w:r>
    </w:p>
    <w:p w:rsidR="0079603F" w:rsidRDefault="0079603F" w:rsidP="0079603F">
      <w:pPr>
        <w:tabs>
          <w:tab w:val="left" w:pos="426"/>
          <w:tab w:val="left" w:pos="3976"/>
        </w:tabs>
        <w:ind w:left="0" w:right="-110" w:firstLine="426"/>
        <w:jc w:val="center"/>
        <w:rPr>
          <w:b/>
          <w:bCs/>
          <w:sz w:val="18"/>
          <w:szCs w:val="18"/>
        </w:rPr>
      </w:pPr>
      <w:r>
        <w:rPr>
          <w:b/>
          <w:bCs/>
          <w:sz w:val="18"/>
          <w:szCs w:val="18"/>
        </w:rPr>
        <w:t>ПОСТАНОВЛЕНИЕ</w:t>
      </w:r>
    </w:p>
    <w:p w:rsidR="0079603F" w:rsidRDefault="0079603F" w:rsidP="0079603F">
      <w:pPr>
        <w:tabs>
          <w:tab w:val="left" w:pos="426"/>
          <w:tab w:val="left" w:pos="3976"/>
        </w:tabs>
        <w:ind w:left="0" w:right="-110" w:firstLine="426"/>
        <w:jc w:val="center"/>
        <w:rPr>
          <w:b/>
          <w:bCs/>
          <w:sz w:val="18"/>
          <w:szCs w:val="18"/>
        </w:rPr>
      </w:pPr>
    </w:p>
    <w:p w:rsidR="0079603F" w:rsidRDefault="0079603F" w:rsidP="0079603F">
      <w:pPr>
        <w:tabs>
          <w:tab w:val="left" w:pos="426"/>
          <w:tab w:val="left" w:pos="3976"/>
        </w:tabs>
        <w:ind w:left="0" w:right="-110" w:firstLine="426"/>
        <w:rPr>
          <w:sz w:val="18"/>
          <w:szCs w:val="18"/>
          <w:u w:val="single"/>
        </w:rPr>
      </w:pPr>
      <w:r>
        <w:rPr>
          <w:bCs/>
          <w:sz w:val="18"/>
          <w:szCs w:val="18"/>
          <w:u w:val="single"/>
        </w:rPr>
        <w:t>01.12.2023</w:t>
      </w:r>
      <w:r>
        <w:rPr>
          <w:sz w:val="18"/>
          <w:szCs w:val="18"/>
          <w:u w:val="single"/>
        </w:rPr>
        <w:t xml:space="preserve">  № 1731пз</w:t>
      </w:r>
    </w:p>
    <w:p w:rsidR="0079603F" w:rsidRDefault="0079603F" w:rsidP="0079603F">
      <w:pPr>
        <w:tabs>
          <w:tab w:val="left" w:pos="426"/>
          <w:tab w:val="left" w:pos="3976"/>
        </w:tabs>
        <w:ind w:left="0" w:right="-110" w:firstLine="426"/>
        <w:rPr>
          <w:sz w:val="18"/>
          <w:szCs w:val="18"/>
        </w:rPr>
      </w:pPr>
      <w:r>
        <w:rPr>
          <w:sz w:val="18"/>
          <w:szCs w:val="18"/>
        </w:rPr>
        <w:t xml:space="preserve">      с. Хомутово</w:t>
      </w:r>
    </w:p>
    <w:p w:rsidR="0079603F" w:rsidRDefault="0079603F" w:rsidP="0079603F">
      <w:pPr>
        <w:tabs>
          <w:tab w:val="left" w:pos="426"/>
          <w:tab w:val="left" w:pos="3976"/>
        </w:tabs>
        <w:ind w:left="0" w:right="174" w:firstLine="426"/>
        <w:rPr>
          <w:sz w:val="18"/>
          <w:szCs w:val="18"/>
        </w:rPr>
      </w:pPr>
    </w:p>
    <w:p w:rsidR="0079603F" w:rsidRDefault="0079603F" w:rsidP="0079603F">
      <w:pPr>
        <w:pStyle w:val="af9"/>
        <w:tabs>
          <w:tab w:val="left" w:pos="3976"/>
        </w:tabs>
        <w:ind w:left="0" w:right="174" w:firstLine="426"/>
        <w:rPr>
          <w:sz w:val="18"/>
          <w:szCs w:val="18"/>
        </w:rPr>
      </w:pPr>
      <w:r w:rsidRPr="0079603F">
        <w:rPr>
          <w:sz w:val="18"/>
          <w:szCs w:val="18"/>
        </w:rPr>
        <w:t>О назначении публичных</w:t>
      </w:r>
      <w:r>
        <w:rPr>
          <w:sz w:val="18"/>
          <w:szCs w:val="18"/>
        </w:rPr>
        <w:t xml:space="preserve"> </w:t>
      </w:r>
      <w:r w:rsidRPr="0079603F">
        <w:rPr>
          <w:sz w:val="18"/>
          <w:szCs w:val="18"/>
        </w:rPr>
        <w:t>слушаний по проекту решения о предоставлении разрешения</w:t>
      </w:r>
      <w:r>
        <w:rPr>
          <w:sz w:val="18"/>
          <w:szCs w:val="18"/>
        </w:rPr>
        <w:t xml:space="preserve"> </w:t>
      </w:r>
      <w:r w:rsidRPr="0079603F">
        <w:rPr>
          <w:sz w:val="18"/>
          <w:szCs w:val="18"/>
        </w:rPr>
        <w:t>на условно разрешенный вид</w:t>
      </w:r>
      <w:r>
        <w:rPr>
          <w:sz w:val="18"/>
          <w:szCs w:val="18"/>
        </w:rPr>
        <w:t xml:space="preserve"> </w:t>
      </w:r>
    </w:p>
    <w:p w:rsidR="00AD700C" w:rsidRDefault="0079603F" w:rsidP="0079603F">
      <w:pPr>
        <w:tabs>
          <w:tab w:val="left" w:pos="3976"/>
        </w:tabs>
        <w:ind w:left="0" w:right="174" w:firstLine="0"/>
        <w:rPr>
          <w:sz w:val="18"/>
          <w:szCs w:val="18"/>
        </w:rPr>
      </w:pPr>
      <w:r w:rsidRPr="0079603F">
        <w:rPr>
          <w:sz w:val="18"/>
          <w:szCs w:val="18"/>
        </w:rPr>
        <w:t>исп</w:t>
      </w:r>
      <w:r>
        <w:rPr>
          <w:sz w:val="18"/>
          <w:szCs w:val="18"/>
        </w:rPr>
        <w:t>ользования земельного участка.</w:t>
      </w:r>
    </w:p>
    <w:p w:rsidR="0079603F" w:rsidRDefault="0079603F" w:rsidP="0079603F">
      <w:pPr>
        <w:tabs>
          <w:tab w:val="left" w:pos="3976"/>
        </w:tabs>
        <w:ind w:left="0" w:right="174" w:firstLine="0"/>
        <w:rPr>
          <w:sz w:val="18"/>
          <w:szCs w:val="18"/>
        </w:rPr>
      </w:pPr>
    </w:p>
    <w:p w:rsidR="0079603F" w:rsidRDefault="0079603F" w:rsidP="00C94D58">
      <w:pPr>
        <w:tabs>
          <w:tab w:val="left" w:pos="3976"/>
        </w:tabs>
        <w:ind w:left="0" w:right="174" w:firstLine="426"/>
        <w:rPr>
          <w:sz w:val="18"/>
          <w:szCs w:val="18"/>
        </w:rPr>
      </w:pPr>
      <w:proofErr w:type="gramStart"/>
      <w:r w:rsidRPr="0079603F">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79603F">
        <w:rPr>
          <w:sz w:val="18"/>
          <w:szCs w:val="18"/>
        </w:rPr>
        <w:t>/</w:t>
      </w:r>
      <w:proofErr w:type="gramStart"/>
      <w:r w:rsidRPr="0079603F">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9603F">
        <w:rPr>
          <w:sz w:val="18"/>
          <w:szCs w:val="18"/>
        </w:rPr>
        <w:t>Хомутовском</w:t>
      </w:r>
      <w:proofErr w:type="spellEnd"/>
      <w:r w:rsidRPr="0079603F">
        <w:rPr>
          <w:sz w:val="18"/>
          <w:szCs w:val="18"/>
        </w:rPr>
        <w:t xml:space="preserve"> муниципальном образовании», на основании заявления </w:t>
      </w:r>
      <w:proofErr w:type="spellStart"/>
      <w:r w:rsidRPr="0079603F">
        <w:rPr>
          <w:sz w:val="18"/>
          <w:szCs w:val="18"/>
        </w:rPr>
        <w:t>Чуракова</w:t>
      </w:r>
      <w:proofErr w:type="spellEnd"/>
      <w:r w:rsidRPr="0079603F">
        <w:rPr>
          <w:sz w:val="18"/>
          <w:szCs w:val="18"/>
        </w:rPr>
        <w:t xml:space="preserve"> Александра Сергеевича, Администрация Хомутовского муниципального образования</w:t>
      </w:r>
      <w:proofErr w:type="gramEnd"/>
    </w:p>
    <w:p w:rsidR="0079603F" w:rsidRPr="0079603F" w:rsidRDefault="0079603F" w:rsidP="00C94D58">
      <w:pPr>
        <w:tabs>
          <w:tab w:val="left" w:pos="3976"/>
        </w:tabs>
        <w:ind w:left="0" w:right="174" w:firstLine="426"/>
        <w:rPr>
          <w:sz w:val="18"/>
          <w:szCs w:val="18"/>
        </w:rPr>
      </w:pPr>
    </w:p>
    <w:p w:rsidR="0079603F" w:rsidRDefault="0079603F" w:rsidP="00C94D58">
      <w:pPr>
        <w:tabs>
          <w:tab w:val="left" w:pos="3976"/>
        </w:tabs>
        <w:ind w:left="0" w:right="174" w:firstLine="426"/>
        <w:rPr>
          <w:sz w:val="18"/>
          <w:szCs w:val="18"/>
        </w:rPr>
      </w:pPr>
      <w:r w:rsidRPr="0079603F">
        <w:rPr>
          <w:sz w:val="18"/>
          <w:szCs w:val="18"/>
        </w:rPr>
        <w:t xml:space="preserve">  ПОСТАНОВЛЯЕТ:</w:t>
      </w:r>
    </w:p>
    <w:p w:rsidR="0079603F" w:rsidRPr="0079603F" w:rsidRDefault="0079603F" w:rsidP="00C94D58">
      <w:pPr>
        <w:tabs>
          <w:tab w:val="left" w:pos="3976"/>
        </w:tabs>
        <w:ind w:left="0" w:right="174" w:firstLine="426"/>
        <w:rPr>
          <w:sz w:val="18"/>
          <w:szCs w:val="18"/>
        </w:rPr>
      </w:pPr>
    </w:p>
    <w:p w:rsidR="0079603F" w:rsidRPr="0079603F" w:rsidRDefault="0079603F" w:rsidP="00C94D58">
      <w:pPr>
        <w:tabs>
          <w:tab w:val="left" w:pos="3976"/>
        </w:tabs>
        <w:ind w:left="0" w:right="174" w:firstLine="426"/>
        <w:rPr>
          <w:sz w:val="18"/>
          <w:szCs w:val="18"/>
        </w:rPr>
      </w:pPr>
      <w:r w:rsidRPr="0079603F">
        <w:rPr>
          <w:sz w:val="18"/>
          <w:szCs w:val="18"/>
        </w:rPr>
        <w:t xml:space="preserve">1.Назначить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площадью 1201 </w:t>
      </w:r>
      <w:proofErr w:type="spellStart"/>
      <w:r w:rsidRPr="0079603F">
        <w:rPr>
          <w:sz w:val="18"/>
          <w:szCs w:val="18"/>
        </w:rPr>
        <w:t>кв.м</w:t>
      </w:r>
      <w:proofErr w:type="spellEnd"/>
      <w:r w:rsidRPr="0079603F">
        <w:rPr>
          <w:sz w:val="18"/>
          <w:szCs w:val="18"/>
        </w:rPr>
        <w:t xml:space="preserve">., с кадастровым номером 38:06:100922:3981, расположенного по адресу: Российская Федерация, Иркутская область, муниципальный район Иркутский, сельское поселение </w:t>
      </w:r>
      <w:proofErr w:type="spellStart"/>
      <w:r w:rsidRPr="0079603F">
        <w:rPr>
          <w:sz w:val="18"/>
          <w:szCs w:val="18"/>
        </w:rPr>
        <w:t>Хомутовское</w:t>
      </w:r>
      <w:proofErr w:type="spellEnd"/>
      <w:r w:rsidRPr="0079603F">
        <w:rPr>
          <w:sz w:val="18"/>
          <w:szCs w:val="18"/>
        </w:rPr>
        <w:t>, деревня</w:t>
      </w:r>
      <w:proofErr w:type="gramStart"/>
      <w:r w:rsidRPr="0079603F">
        <w:rPr>
          <w:sz w:val="18"/>
          <w:szCs w:val="18"/>
        </w:rPr>
        <w:t xml:space="preserve"> К</w:t>
      </w:r>
      <w:proofErr w:type="gramEnd"/>
      <w:r w:rsidRPr="0079603F">
        <w:rPr>
          <w:sz w:val="18"/>
          <w:szCs w:val="18"/>
        </w:rPr>
        <w:t>уда, переулок Семейный, земельный участок 11.</w:t>
      </w:r>
    </w:p>
    <w:p w:rsidR="0079603F" w:rsidRPr="0079603F" w:rsidRDefault="0079603F" w:rsidP="00C94D58">
      <w:pPr>
        <w:tabs>
          <w:tab w:val="left" w:pos="3976"/>
        </w:tabs>
        <w:ind w:left="0" w:right="174" w:firstLine="426"/>
        <w:rPr>
          <w:sz w:val="18"/>
          <w:szCs w:val="18"/>
        </w:rPr>
      </w:pPr>
      <w:r w:rsidRPr="0079603F">
        <w:rPr>
          <w:sz w:val="18"/>
          <w:szCs w:val="18"/>
        </w:rPr>
        <w:t>2.Комиссии по подготовке правил землепользования и застройки Хомутовского муниципального образования:</w:t>
      </w:r>
    </w:p>
    <w:p w:rsidR="0079603F" w:rsidRPr="0079603F" w:rsidRDefault="0079603F" w:rsidP="00C94D58">
      <w:pPr>
        <w:tabs>
          <w:tab w:val="left" w:pos="3976"/>
        </w:tabs>
        <w:ind w:left="0" w:right="174" w:firstLine="426"/>
        <w:rPr>
          <w:sz w:val="18"/>
          <w:szCs w:val="18"/>
        </w:rPr>
      </w:pPr>
      <w:r w:rsidRPr="0079603F">
        <w:rPr>
          <w:sz w:val="18"/>
          <w:szCs w:val="18"/>
        </w:rPr>
        <w:t>1)В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9603F" w:rsidRPr="0079603F" w:rsidRDefault="0079603F" w:rsidP="00C94D58">
      <w:pPr>
        <w:tabs>
          <w:tab w:val="left" w:pos="3976"/>
        </w:tabs>
        <w:ind w:left="0" w:right="174" w:firstLine="426"/>
        <w:rPr>
          <w:sz w:val="18"/>
          <w:szCs w:val="18"/>
        </w:rPr>
      </w:pPr>
      <w:r w:rsidRPr="0079603F">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9603F" w:rsidRPr="0079603F" w:rsidRDefault="0079603F" w:rsidP="00C94D58">
      <w:pPr>
        <w:tabs>
          <w:tab w:val="left" w:pos="3976"/>
        </w:tabs>
        <w:ind w:left="0" w:right="174" w:firstLine="426"/>
        <w:rPr>
          <w:sz w:val="18"/>
          <w:szCs w:val="18"/>
        </w:rPr>
      </w:pPr>
      <w:r w:rsidRPr="0079603F">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9603F" w:rsidRPr="0079603F" w:rsidRDefault="0079603F" w:rsidP="00C94D58">
      <w:pPr>
        <w:tabs>
          <w:tab w:val="left" w:pos="3976"/>
        </w:tabs>
        <w:ind w:left="0" w:right="174" w:firstLine="426"/>
        <w:rPr>
          <w:sz w:val="18"/>
          <w:szCs w:val="18"/>
        </w:rPr>
      </w:pPr>
      <w:r w:rsidRPr="0079603F">
        <w:rPr>
          <w:sz w:val="18"/>
          <w:szCs w:val="18"/>
        </w:rPr>
        <w:t>б) проекта и информационных материалов к нему;</w:t>
      </w:r>
    </w:p>
    <w:p w:rsidR="0079603F" w:rsidRPr="0079603F" w:rsidRDefault="0079603F" w:rsidP="00C94D58">
      <w:pPr>
        <w:tabs>
          <w:tab w:val="left" w:pos="3976"/>
        </w:tabs>
        <w:ind w:left="0" w:right="174" w:firstLine="426"/>
        <w:rPr>
          <w:sz w:val="18"/>
          <w:szCs w:val="18"/>
        </w:rPr>
      </w:pPr>
      <w:r w:rsidRPr="0079603F">
        <w:rPr>
          <w:sz w:val="18"/>
          <w:szCs w:val="18"/>
        </w:rPr>
        <w:t>в) заключения о результатах публичных слушаний.</w:t>
      </w:r>
    </w:p>
    <w:p w:rsidR="0079603F" w:rsidRPr="0079603F" w:rsidRDefault="0079603F" w:rsidP="00C94D58">
      <w:pPr>
        <w:tabs>
          <w:tab w:val="left" w:pos="3976"/>
        </w:tabs>
        <w:ind w:left="0" w:right="174" w:firstLine="426"/>
        <w:rPr>
          <w:sz w:val="18"/>
          <w:szCs w:val="18"/>
        </w:rPr>
      </w:pPr>
      <w:r w:rsidRPr="0079603F">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9603F" w:rsidRPr="0079603F" w:rsidRDefault="0079603F" w:rsidP="00C94D58">
      <w:pPr>
        <w:tabs>
          <w:tab w:val="left" w:pos="3976"/>
        </w:tabs>
        <w:ind w:left="0" w:right="174" w:firstLine="426"/>
        <w:rPr>
          <w:sz w:val="18"/>
          <w:szCs w:val="18"/>
        </w:rPr>
      </w:pPr>
      <w:r w:rsidRPr="0079603F">
        <w:rPr>
          <w:sz w:val="18"/>
          <w:szCs w:val="18"/>
        </w:rPr>
        <w:t xml:space="preserve">4. </w:t>
      </w:r>
      <w:proofErr w:type="gramStart"/>
      <w:r w:rsidRPr="0079603F">
        <w:rPr>
          <w:sz w:val="18"/>
          <w:szCs w:val="18"/>
        </w:rPr>
        <w:t>Контроль за</w:t>
      </w:r>
      <w:proofErr w:type="gramEnd"/>
      <w:r w:rsidRPr="0079603F">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9603F" w:rsidRPr="0079603F" w:rsidRDefault="0079603F" w:rsidP="00C94D58">
      <w:pPr>
        <w:tabs>
          <w:tab w:val="left" w:pos="3976"/>
        </w:tabs>
        <w:ind w:left="0" w:right="174" w:firstLine="426"/>
        <w:rPr>
          <w:sz w:val="18"/>
          <w:szCs w:val="18"/>
        </w:rPr>
      </w:pPr>
    </w:p>
    <w:p w:rsidR="0079603F" w:rsidRPr="0079603F" w:rsidRDefault="0079603F" w:rsidP="00C94D58">
      <w:pPr>
        <w:tabs>
          <w:tab w:val="left" w:pos="3976"/>
        </w:tabs>
        <w:ind w:left="0" w:right="174" w:firstLine="426"/>
        <w:rPr>
          <w:sz w:val="18"/>
          <w:szCs w:val="18"/>
        </w:rPr>
      </w:pPr>
    </w:p>
    <w:p w:rsidR="0079603F" w:rsidRPr="00162833" w:rsidRDefault="0079603F" w:rsidP="00C94D58">
      <w:pPr>
        <w:tabs>
          <w:tab w:val="left" w:pos="3976"/>
        </w:tabs>
        <w:ind w:left="0" w:right="174" w:firstLine="426"/>
        <w:jc w:val="right"/>
        <w:rPr>
          <w:i/>
          <w:sz w:val="18"/>
          <w:szCs w:val="18"/>
        </w:rPr>
      </w:pPr>
      <w:r w:rsidRPr="00162833">
        <w:rPr>
          <w:i/>
          <w:sz w:val="18"/>
          <w:szCs w:val="18"/>
        </w:rPr>
        <w:t>Глава администрации</w:t>
      </w:r>
      <w:r w:rsidRPr="00162833">
        <w:rPr>
          <w:i/>
          <w:sz w:val="18"/>
          <w:szCs w:val="18"/>
        </w:rPr>
        <w:tab/>
        <w:t xml:space="preserve">     В.М. </w:t>
      </w:r>
      <w:proofErr w:type="spellStart"/>
      <w:r w:rsidRPr="00162833">
        <w:rPr>
          <w:i/>
          <w:sz w:val="18"/>
          <w:szCs w:val="18"/>
        </w:rPr>
        <w:t>Колмаченко</w:t>
      </w:r>
      <w:proofErr w:type="spellEnd"/>
    </w:p>
    <w:p w:rsidR="00253591" w:rsidRPr="00162833" w:rsidRDefault="00253591" w:rsidP="00C94D58">
      <w:pPr>
        <w:tabs>
          <w:tab w:val="left" w:pos="3976"/>
        </w:tabs>
        <w:ind w:left="0" w:right="174" w:firstLine="426"/>
        <w:jc w:val="right"/>
        <w:rPr>
          <w:i/>
          <w:sz w:val="18"/>
          <w:szCs w:val="18"/>
        </w:rPr>
      </w:pPr>
    </w:p>
    <w:p w:rsidR="005214A2" w:rsidRDefault="005214A2" w:rsidP="00C94D58">
      <w:pPr>
        <w:spacing w:line="276" w:lineRule="auto"/>
        <w:ind w:left="0" w:firstLine="426"/>
        <w:jc w:val="center"/>
        <w:rPr>
          <w:rFonts w:eastAsiaTheme="minorHAnsi"/>
          <w:b/>
          <w:sz w:val="18"/>
          <w:szCs w:val="18"/>
          <w:u w:val="single"/>
          <w:lang w:eastAsia="en-US"/>
        </w:rPr>
      </w:pPr>
    </w:p>
    <w:p w:rsidR="005214A2" w:rsidRPr="005214A2" w:rsidRDefault="005214A2" w:rsidP="00C94D58">
      <w:pPr>
        <w:ind w:left="0" w:right="174" w:firstLine="426"/>
        <w:jc w:val="center"/>
        <w:rPr>
          <w:rFonts w:eastAsiaTheme="minorHAnsi"/>
          <w:b/>
          <w:sz w:val="18"/>
          <w:szCs w:val="18"/>
          <w:lang w:eastAsia="en-US"/>
        </w:rPr>
      </w:pPr>
      <w:r w:rsidRPr="005214A2">
        <w:rPr>
          <w:rFonts w:eastAsiaTheme="minorHAnsi"/>
          <w:b/>
          <w:sz w:val="18"/>
          <w:szCs w:val="18"/>
          <w:lang w:eastAsia="en-US"/>
        </w:rPr>
        <w:t>Оповещение</w:t>
      </w:r>
    </w:p>
    <w:p w:rsidR="005214A2" w:rsidRPr="005214A2" w:rsidRDefault="005214A2" w:rsidP="00C94D58">
      <w:pPr>
        <w:ind w:left="0" w:right="174" w:firstLine="426"/>
        <w:jc w:val="center"/>
        <w:rPr>
          <w:rFonts w:eastAsiaTheme="minorHAnsi"/>
          <w:b/>
          <w:sz w:val="18"/>
          <w:szCs w:val="18"/>
          <w:lang w:eastAsia="en-US"/>
        </w:rPr>
      </w:pPr>
      <w:r w:rsidRPr="005214A2">
        <w:rPr>
          <w:rFonts w:eastAsiaTheme="minorHAnsi"/>
          <w:b/>
          <w:sz w:val="18"/>
          <w:szCs w:val="18"/>
          <w:lang w:eastAsia="en-US"/>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площадью 1201 </w:t>
      </w:r>
      <w:proofErr w:type="spellStart"/>
      <w:r w:rsidRPr="005214A2">
        <w:rPr>
          <w:rFonts w:eastAsiaTheme="minorHAnsi"/>
          <w:b/>
          <w:sz w:val="18"/>
          <w:szCs w:val="18"/>
          <w:lang w:eastAsia="en-US"/>
        </w:rPr>
        <w:t>кв.м</w:t>
      </w:r>
      <w:proofErr w:type="spellEnd"/>
      <w:r w:rsidRPr="005214A2">
        <w:rPr>
          <w:rFonts w:eastAsiaTheme="minorHAnsi"/>
          <w:b/>
          <w:sz w:val="18"/>
          <w:szCs w:val="18"/>
          <w:lang w:eastAsia="en-US"/>
        </w:rPr>
        <w:t xml:space="preserve">., с кадастровым номером 38:06:100922:3981, расположенного по адресу: Российская Федерация, Иркутская область, муниципальный район Иркутский, сельское поселение </w:t>
      </w:r>
      <w:proofErr w:type="spellStart"/>
      <w:r w:rsidRPr="005214A2">
        <w:rPr>
          <w:rFonts w:eastAsiaTheme="minorHAnsi"/>
          <w:b/>
          <w:sz w:val="18"/>
          <w:szCs w:val="18"/>
          <w:lang w:eastAsia="en-US"/>
        </w:rPr>
        <w:t>Хомутовское</w:t>
      </w:r>
      <w:proofErr w:type="spellEnd"/>
      <w:r w:rsidRPr="005214A2">
        <w:rPr>
          <w:rFonts w:eastAsiaTheme="minorHAnsi"/>
          <w:b/>
          <w:sz w:val="18"/>
          <w:szCs w:val="18"/>
          <w:lang w:eastAsia="en-US"/>
        </w:rPr>
        <w:t>, деревня</w:t>
      </w:r>
      <w:proofErr w:type="gramStart"/>
      <w:r w:rsidRPr="005214A2">
        <w:rPr>
          <w:rFonts w:eastAsiaTheme="minorHAnsi"/>
          <w:b/>
          <w:sz w:val="18"/>
          <w:szCs w:val="18"/>
          <w:lang w:eastAsia="en-US"/>
        </w:rPr>
        <w:t xml:space="preserve"> К</w:t>
      </w:r>
      <w:proofErr w:type="gramEnd"/>
      <w:r w:rsidRPr="005214A2">
        <w:rPr>
          <w:rFonts w:eastAsiaTheme="minorHAnsi"/>
          <w:b/>
          <w:sz w:val="18"/>
          <w:szCs w:val="18"/>
          <w:lang w:eastAsia="en-US"/>
        </w:rPr>
        <w:t>уда, переулок Семейный, земельный участок 11.</w:t>
      </w:r>
    </w:p>
    <w:p w:rsidR="005214A2" w:rsidRPr="005214A2" w:rsidRDefault="005214A2" w:rsidP="00C94D58">
      <w:pPr>
        <w:ind w:left="0" w:right="174" w:firstLine="426"/>
        <w:jc w:val="center"/>
        <w:rPr>
          <w:rFonts w:eastAsiaTheme="minorHAnsi"/>
          <w:sz w:val="18"/>
          <w:szCs w:val="18"/>
          <w:lang w:eastAsia="en-US"/>
        </w:rPr>
      </w:pPr>
    </w:p>
    <w:p w:rsidR="005214A2" w:rsidRPr="005214A2" w:rsidRDefault="005214A2" w:rsidP="00C94D58">
      <w:pPr>
        <w:ind w:left="0" w:right="174" w:firstLine="426"/>
        <w:rPr>
          <w:rFonts w:eastAsiaTheme="minorHAnsi"/>
          <w:sz w:val="18"/>
          <w:szCs w:val="18"/>
          <w:lang w:eastAsia="en-US"/>
        </w:rPr>
      </w:pPr>
      <w:r w:rsidRPr="005214A2">
        <w:rPr>
          <w:rFonts w:eastAsiaTheme="minorHAnsi"/>
          <w:sz w:val="18"/>
          <w:szCs w:val="18"/>
          <w:lang w:eastAsia="en-US"/>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площадью 1201 </w:t>
      </w:r>
      <w:proofErr w:type="spellStart"/>
      <w:r w:rsidRPr="005214A2">
        <w:rPr>
          <w:rFonts w:eastAsiaTheme="minorHAnsi"/>
          <w:sz w:val="18"/>
          <w:szCs w:val="18"/>
          <w:lang w:eastAsia="en-US"/>
        </w:rPr>
        <w:t>кв.м</w:t>
      </w:r>
      <w:proofErr w:type="spellEnd"/>
      <w:r w:rsidRPr="005214A2">
        <w:rPr>
          <w:rFonts w:eastAsiaTheme="minorHAnsi"/>
          <w:sz w:val="18"/>
          <w:szCs w:val="18"/>
          <w:lang w:eastAsia="en-US"/>
        </w:rPr>
        <w:t xml:space="preserve">., с кадастровым номером 38:06:100922:3981, расположенного по адресу: Российская Федерация, Иркутская область, муниципальный район Иркутский, сельское поселение </w:t>
      </w:r>
      <w:proofErr w:type="spellStart"/>
      <w:r w:rsidRPr="005214A2">
        <w:rPr>
          <w:rFonts w:eastAsiaTheme="minorHAnsi"/>
          <w:sz w:val="18"/>
          <w:szCs w:val="18"/>
          <w:lang w:eastAsia="en-US"/>
        </w:rPr>
        <w:t>Хомутовское</w:t>
      </w:r>
      <w:proofErr w:type="spellEnd"/>
      <w:r w:rsidRPr="005214A2">
        <w:rPr>
          <w:rFonts w:eastAsiaTheme="minorHAnsi"/>
          <w:sz w:val="18"/>
          <w:szCs w:val="18"/>
          <w:lang w:eastAsia="en-US"/>
        </w:rPr>
        <w:t>, деревня</w:t>
      </w:r>
      <w:proofErr w:type="gramStart"/>
      <w:r w:rsidRPr="005214A2">
        <w:rPr>
          <w:rFonts w:eastAsiaTheme="minorHAnsi"/>
          <w:sz w:val="18"/>
          <w:szCs w:val="18"/>
          <w:lang w:eastAsia="en-US"/>
        </w:rPr>
        <w:t xml:space="preserve"> К</w:t>
      </w:r>
      <w:proofErr w:type="gramEnd"/>
      <w:r w:rsidRPr="005214A2">
        <w:rPr>
          <w:rFonts w:eastAsiaTheme="minorHAnsi"/>
          <w:sz w:val="18"/>
          <w:szCs w:val="18"/>
          <w:lang w:eastAsia="en-US"/>
        </w:rPr>
        <w:t>уда, переулок Семейный, земельный участок 11. (далее – проект).</w:t>
      </w:r>
    </w:p>
    <w:p w:rsidR="005214A2" w:rsidRPr="005214A2" w:rsidRDefault="005214A2" w:rsidP="00C94D58">
      <w:pPr>
        <w:ind w:left="0" w:right="174" w:firstLine="426"/>
        <w:rPr>
          <w:rFonts w:eastAsiaTheme="minorHAnsi"/>
          <w:b/>
          <w:sz w:val="18"/>
          <w:szCs w:val="18"/>
          <w:lang w:eastAsia="en-US"/>
        </w:rPr>
      </w:pPr>
      <w:r w:rsidRPr="005214A2">
        <w:rPr>
          <w:rFonts w:eastAsiaTheme="minorHAnsi"/>
          <w:b/>
          <w:sz w:val="18"/>
          <w:szCs w:val="18"/>
          <w:lang w:eastAsia="en-US"/>
        </w:rPr>
        <w:t>Информационные материалы к проекту:</w:t>
      </w:r>
    </w:p>
    <w:p w:rsidR="005214A2" w:rsidRPr="005214A2" w:rsidRDefault="005214A2" w:rsidP="00C94D58">
      <w:pPr>
        <w:ind w:left="0" w:right="174" w:firstLine="426"/>
        <w:rPr>
          <w:rFonts w:eastAsiaTheme="minorHAnsi"/>
          <w:sz w:val="18"/>
          <w:szCs w:val="18"/>
          <w:lang w:eastAsia="en-US"/>
        </w:rPr>
      </w:pPr>
      <w:r w:rsidRPr="005214A2">
        <w:rPr>
          <w:rFonts w:eastAsiaTheme="minorHAnsi"/>
          <w:sz w:val="18"/>
          <w:szCs w:val="18"/>
          <w:lang w:eastAsia="en-US"/>
        </w:rPr>
        <w:t>1)проект решения о предоставлении разрешения на условно разрешенный вид использования земельного участка;</w:t>
      </w:r>
    </w:p>
    <w:p w:rsidR="005214A2" w:rsidRPr="005214A2" w:rsidRDefault="005214A2" w:rsidP="00C94D58">
      <w:pPr>
        <w:ind w:left="0" w:right="174" w:firstLine="426"/>
        <w:rPr>
          <w:rFonts w:eastAsiaTheme="minorHAnsi"/>
          <w:sz w:val="18"/>
          <w:szCs w:val="18"/>
          <w:lang w:eastAsia="en-US"/>
        </w:rPr>
      </w:pPr>
      <w:r w:rsidRPr="005214A2">
        <w:rPr>
          <w:rFonts w:eastAsiaTheme="minorHAnsi"/>
          <w:sz w:val="18"/>
          <w:szCs w:val="18"/>
          <w:lang w:eastAsia="en-US"/>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214A2" w:rsidRPr="005214A2" w:rsidRDefault="005214A2" w:rsidP="00C94D58">
      <w:pPr>
        <w:ind w:left="0" w:right="174" w:firstLine="426"/>
        <w:rPr>
          <w:rFonts w:eastAsiaTheme="minorHAnsi"/>
          <w:sz w:val="18"/>
          <w:szCs w:val="18"/>
          <w:lang w:eastAsia="en-US"/>
        </w:rPr>
      </w:pPr>
      <w:r w:rsidRPr="005214A2">
        <w:rPr>
          <w:rFonts w:eastAsiaTheme="minorHAnsi"/>
          <w:sz w:val="18"/>
          <w:szCs w:val="18"/>
          <w:lang w:eastAsia="en-US"/>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07.12.2023г. по 26.12.2023 г.)</w:t>
      </w:r>
    </w:p>
    <w:p w:rsidR="005214A2" w:rsidRPr="005214A2" w:rsidRDefault="005214A2" w:rsidP="00C94D58">
      <w:pPr>
        <w:shd w:val="clear" w:color="auto" w:fill="FFFFFF"/>
        <w:ind w:left="0" w:right="174" w:firstLine="426"/>
        <w:rPr>
          <w:rFonts w:eastAsiaTheme="minorHAnsi"/>
          <w:sz w:val="18"/>
          <w:szCs w:val="18"/>
          <w:lang w:eastAsia="en-US"/>
        </w:rPr>
      </w:pPr>
      <w:r w:rsidRPr="005214A2">
        <w:rPr>
          <w:rFonts w:eastAsiaTheme="minorHAnsi"/>
          <w:b/>
          <w:sz w:val="18"/>
          <w:szCs w:val="18"/>
          <w:lang w:eastAsia="en-US"/>
        </w:rPr>
        <w:t>Место экспозиции проекта:</w:t>
      </w:r>
      <w:r w:rsidRPr="005214A2">
        <w:rPr>
          <w:rFonts w:eastAsiaTheme="minorHAnsi"/>
          <w:sz w:val="18"/>
          <w:szCs w:val="18"/>
          <w:lang w:eastAsia="en-US"/>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214A2">
        <w:rPr>
          <w:rFonts w:eastAsiaTheme="minorHAnsi"/>
          <w:sz w:val="18"/>
          <w:szCs w:val="18"/>
          <w:lang w:eastAsia="en-US"/>
        </w:rPr>
        <w:t xml:space="preserve"> А</w:t>
      </w:r>
      <w:proofErr w:type="gramEnd"/>
      <w:r w:rsidRPr="005214A2">
        <w:rPr>
          <w:rFonts w:eastAsiaTheme="minorHAnsi"/>
          <w:sz w:val="18"/>
          <w:szCs w:val="18"/>
          <w:lang w:eastAsia="en-US"/>
        </w:rPr>
        <w:t>, 1 этаж, 3 кабинет (отдел градостроительства, земельных и имущественных отношений)</w:t>
      </w:r>
    </w:p>
    <w:p w:rsidR="005214A2" w:rsidRPr="005214A2" w:rsidRDefault="005214A2" w:rsidP="00C94D58">
      <w:pPr>
        <w:shd w:val="clear" w:color="auto" w:fill="FFFFFF"/>
        <w:ind w:left="0" w:right="174" w:firstLine="426"/>
        <w:rPr>
          <w:rFonts w:eastAsiaTheme="minorHAnsi"/>
          <w:b/>
          <w:sz w:val="18"/>
          <w:szCs w:val="18"/>
          <w:lang w:eastAsia="en-US"/>
        </w:rPr>
      </w:pPr>
      <w:r w:rsidRPr="005214A2">
        <w:rPr>
          <w:rFonts w:eastAsiaTheme="minorHAnsi"/>
          <w:b/>
          <w:sz w:val="18"/>
          <w:szCs w:val="18"/>
          <w:lang w:eastAsia="en-US"/>
        </w:rPr>
        <w:t xml:space="preserve">Дата открытия экспозиции проекта: </w:t>
      </w:r>
      <w:r w:rsidRPr="005214A2">
        <w:rPr>
          <w:rFonts w:eastAsiaTheme="minorHAnsi"/>
          <w:sz w:val="18"/>
          <w:szCs w:val="18"/>
          <w:u w:val="single"/>
          <w:lang w:eastAsia="en-US"/>
        </w:rPr>
        <w:t>07.12.2023 г.</w:t>
      </w:r>
    </w:p>
    <w:p w:rsidR="005214A2" w:rsidRPr="005214A2" w:rsidRDefault="005214A2" w:rsidP="00C94D58">
      <w:pPr>
        <w:shd w:val="clear" w:color="auto" w:fill="FFFFFF"/>
        <w:ind w:left="0" w:right="174" w:firstLine="426"/>
        <w:rPr>
          <w:rFonts w:eastAsiaTheme="minorHAnsi"/>
          <w:sz w:val="18"/>
          <w:szCs w:val="18"/>
          <w:lang w:eastAsia="en-US"/>
        </w:rPr>
      </w:pPr>
      <w:r w:rsidRPr="005214A2">
        <w:rPr>
          <w:rFonts w:eastAsiaTheme="minorHAnsi"/>
          <w:sz w:val="18"/>
          <w:szCs w:val="18"/>
          <w:lang w:eastAsia="en-US"/>
        </w:rPr>
        <w:t xml:space="preserve">Срок, время проведения экспозиции проекта: с 07.12.2023г. по 26.12.2023г. включительно. </w:t>
      </w:r>
    </w:p>
    <w:p w:rsidR="005214A2" w:rsidRPr="005214A2" w:rsidRDefault="005214A2" w:rsidP="00C94D58">
      <w:pPr>
        <w:shd w:val="clear" w:color="auto" w:fill="FFFFFF"/>
        <w:ind w:left="0" w:right="174" w:firstLine="426"/>
        <w:rPr>
          <w:rFonts w:eastAsiaTheme="minorHAnsi"/>
          <w:sz w:val="18"/>
          <w:szCs w:val="18"/>
          <w:lang w:eastAsia="en-US"/>
        </w:rPr>
      </w:pPr>
      <w:r w:rsidRPr="005214A2">
        <w:rPr>
          <w:rFonts w:eastAsiaTheme="minorHAnsi"/>
          <w:sz w:val="18"/>
          <w:szCs w:val="18"/>
          <w:lang w:eastAsia="en-US"/>
        </w:rPr>
        <w:t>Дата и время завершения приема замечаний и предложений</w:t>
      </w:r>
      <w:r w:rsidRPr="005214A2">
        <w:rPr>
          <w:rFonts w:eastAsiaTheme="minorHAnsi"/>
          <w:sz w:val="18"/>
          <w:szCs w:val="18"/>
          <w:lang w:eastAsia="en-US"/>
        </w:rPr>
        <w:tab/>
        <w:t>25.12.2023 16:30</w:t>
      </w:r>
    </w:p>
    <w:p w:rsidR="005214A2" w:rsidRPr="005214A2" w:rsidRDefault="005214A2" w:rsidP="00C94D58">
      <w:pPr>
        <w:shd w:val="clear" w:color="auto" w:fill="FFFFFF"/>
        <w:ind w:left="0" w:right="174" w:firstLine="426"/>
        <w:rPr>
          <w:rFonts w:eastAsiaTheme="minorHAnsi"/>
          <w:sz w:val="18"/>
          <w:szCs w:val="18"/>
          <w:lang w:eastAsia="en-US"/>
        </w:rPr>
      </w:pPr>
      <w:r w:rsidRPr="005214A2">
        <w:rPr>
          <w:rFonts w:eastAsiaTheme="minorHAnsi"/>
          <w:sz w:val="18"/>
          <w:szCs w:val="18"/>
          <w:lang w:eastAsia="en-US"/>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5214A2" w:rsidRPr="005214A2" w:rsidRDefault="005214A2" w:rsidP="00C94D58">
      <w:pPr>
        <w:shd w:val="clear" w:color="auto" w:fill="FFFFFF"/>
        <w:ind w:left="0" w:right="174" w:firstLine="426"/>
        <w:rPr>
          <w:rFonts w:eastAsiaTheme="minorHAnsi"/>
          <w:b/>
          <w:sz w:val="18"/>
          <w:szCs w:val="18"/>
          <w:lang w:eastAsia="en-US"/>
        </w:rPr>
      </w:pPr>
      <w:r w:rsidRPr="005214A2">
        <w:rPr>
          <w:rFonts w:eastAsiaTheme="minorHAnsi"/>
          <w:b/>
          <w:sz w:val="18"/>
          <w:szCs w:val="18"/>
          <w:lang w:eastAsia="en-US"/>
        </w:rPr>
        <w:t xml:space="preserve">Собрания участников публичных слушаний: </w:t>
      </w:r>
    </w:p>
    <w:p w:rsidR="005214A2" w:rsidRPr="005214A2" w:rsidRDefault="005214A2" w:rsidP="00C94D58">
      <w:pPr>
        <w:shd w:val="clear" w:color="auto" w:fill="FFFFFF"/>
        <w:ind w:left="0" w:right="174" w:firstLine="426"/>
        <w:rPr>
          <w:rFonts w:eastAsiaTheme="minorHAnsi"/>
          <w:sz w:val="18"/>
          <w:szCs w:val="18"/>
          <w:lang w:eastAsia="en-US"/>
        </w:rPr>
      </w:pPr>
      <w:r w:rsidRPr="005214A2">
        <w:rPr>
          <w:rFonts w:eastAsiaTheme="minorHAnsi"/>
          <w:sz w:val="18"/>
          <w:szCs w:val="18"/>
          <w:lang w:eastAsia="en-US"/>
        </w:rPr>
        <w:t>- Регистрация лиц, участвующих в собрании участников публичных слушаний: 26.12.2023 г.</w:t>
      </w:r>
    </w:p>
    <w:p w:rsidR="005214A2" w:rsidRPr="005214A2" w:rsidRDefault="005214A2" w:rsidP="00C94D58">
      <w:pPr>
        <w:shd w:val="clear" w:color="auto" w:fill="FFFFFF"/>
        <w:ind w:left="0" w:right="174" w:firstLine="426"/>
        <w:rPr>
          <w:rFonts w:eastAsiaTheme="minorHAnsi"/>
          <w:sz w:val="18"/>
          <w:szCs w:val="18"/>
          <w:lang w:eastAsia="en-US"/>
        </w:rPr>
      </w:pPr>
      <w:r w:rsidRPr="005214A2">
        <w:rPr>
          <w:rFonts w:eastAsiaTheme="minorHAnsi"/>
          <w:sz w:val="18"/>
          <w:szCs w:val="18"/>
          <w:lang w:eastAsia="en-US"/>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214A2">
        <w:rPr>
          <w:rFonts w:eastAsiaTheme="minorHAnsi"/>
          <w:sz w:val="18"/>
          <w:szCs w:val="18"/>
          <w:lang w:eastAsia="en-US"/>
        </w:rPr>
        <w:t xml:space="preserve"> А</w:t>
      </w:r>
      <w:proofErr w:type="gramEnd"/>
      <w:r w:rsidRPr="005214A2">
        <w:rPr>
          <w:rFonts w:eastAsiaTheme="minorHAnsi"/>
          <w:sz w:val="18"/>
          <w:szCs w:val="18"/>
          <w:lang w:eastAsia="en-US"/>
        </w:rPr>
        <w:t>, 1 этаж, 3 кабинет;</w:t>
      </w:r>
    </w:p>
    <w:p w:rsidR="005214A2" w:rsidRPr="005214A2" w:rsidRDefault="005214A2" w:rsidP="00C94D58">
      <w:pPr>
        <w:shd w:val="clear" w:color="auto" w:fill="FFFFFF"/>
        <w:ind w:left="0" w:right="174" w:firstLine="426"/>
        <w:rPr>
          <w:rFonts w:eastAsiaTheme="minorHAnsi"/>
          <w:sz w:val="18"/>
          <w:szCs w:val="18"/>
          <w:lang w:eastAsia="en-US"/>
        </w:rPr>
      </w:pPr>
      <w:r w:rsidRPr="005214A2">
        <w:rPr>
          <w:rFonts w:eastAsiaTheme="minorHAnsi"/>
          <w:sz w:val="18"/>
          <w:szCs w:val="18"/>
          <w:lang w:eastAsia="en-US"/>
        </w:rPr>
        <w:t>- Собрание участников публичных слушаний: 26.12.2023 в 16:30 часов.</w:t>
      </w:r>
    </w:p>
    <w:p w:rsidR="005214A2" w:rsidRPr="005214A2" w:rsidRDefault="005214A2" w:rsidP="00C94D58">
      <w:pPr>
        <w:shd w:val="clear" w:color="auto" w:fill="FFFFFF"/>
        <w:ind w:left="0" w:right="174" w:firstLine="426"/>
        <w:rPr>
          <w:rFonts w:eastAsiaTheme="minorHAnsi"/>
          <w:sz w:val="18"/>
          <w:szCs w:val="18"/>
          <w:lang w:eastAsia="en-US"/>
        </w:rPr>
      </w:pPr>
      <w:proofErr w:type="gramStart"/>
      <w:r w:rsidRPr="005214A2">
        <w:rPr>
          <w:rFonts w:eastAsiaTheme="minorHAnsi"/>
          <w:sz w:val="18"/>
          <w:szCs w:val="18"/>
          <w:lang w:eastAsia="en-US"/>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5214A2" w:rsidRPr="005214A2" w:rsidRDefault="005214A2" w:rsidP="00C94D58">
      <w:pPr>
        <w:shd w:val="clear" w:color="auto" w:fill="FFFFFF"/>
        <w:ind w:left="0" w:right="174" w:firstLine="426"/>
        <w:rPr>
          <w:rFonts w:eastAsiaTheme="minorHAnsi"/>
          <w:sz w:val="18"/>
          <w:szCs w:val="18"/>
          <w:lang w:eastAsia="en-US"/>
        </w:rPr>
      </w:pPr>
      <w:r w:rsidRPr="005214A2">
        <w:rPr>
          <w:rFonts w:eastAsiaTheme="minorHAnsi"/>
          <w:sz w:val="18"/>
          <w:szCs w:val="18"/>
          <w:lang w:eastAsia="en-US"/>
        </w:rPr>
        <w:t>Участники публичных слушаний, прошедшие в установленном порядке идентификацию, имеют право вносить предложения, касающиеся проектов:</w:t>
      </w:r>
    </w:p>
    <w:p w:rsidR="005214A2" w:rsidRPr="005214A2" w:rsidRDefault="005214A2" w:rsidP="00C94D58">
      <w:pPr>
        <w:shd w:val="clear" w:color="auto" w:fill="FFFFFF"/>
        <w:ind w:left="0" w:right="174" w:firstLine="426"/>
        <w:rPr>
          <w:rFonts w:eastAsiaTheme="minorHAnsi"/>
          <w:sz w:val="18"/>
          <w:szCs w:val="18"/>
          <w:lang w:eastAsia="en-US"/>
        </w:rPr>
      </w:pPr>
      <w:r w:rsidRPr="005214A2">
        <w:rPr>
          <w:rFonts w:eastAsiaTheme="minorHAnsi"/>
          <w:sz w:val="18"/>
          <w:szCs w:val="18"/>
          <w:lang w:eastAsia="en-US"/>
        </w:rPr>
        <w:t>- в письменной или устной форме в ходе проведения собрания участников публичных слушаний;</w:t>
      </w:r>
    </w:p>
    <w:p w:rsidR="005214A2" w:rsidRPr="005214A2" w:rsidRDefault="005214A2" w:rsidP="00C94D58">
      <w:pPr>
        <w:shd w:val="clear" w:color="auto" w:fill="FFFFFF"/>
        <w:ind w:left="0" w:right="174" w:firstLine="426"/>
        <w:rPr>
          <w:rFonts w:eastAsiaTheme="minorHAnsi"/>
          <w:sz w:val="18"/>
          <w:szCs w:val="18"/>
          <w:lang w:eastAsia="en-US"/>
        </w:rPr>
      </w:pPr>
      <w:r w:rsidRPr="005214A2">
        <w:rPr>
          <w:rFonts w:eastAsiaTheme="minorHAnsi"/>
          <w:sz w:val="18"/>
          <w:szCs w:val="18"/>
          <w:lang w:eastAsia="en-US"/>
        </w:rPr>
        <w:t xml:space="preserve">- в письменной форме в адрес Администрации Хомутовского муниципального образования по адресу: </w:t>
      </w:r>
      <w:proofErr w:type="gramStart"/>
      <w:r w:rsidRPr="005214A2">
        <w:rPr>
          <w:rFonts w:eastAsiaTheme="minorHAnsi"/>
          <w:sz w:val="18"/>
          <w:szCs w:val="18"/>
          <w:lang w:eastAsia="en-US"/>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5214A2" w:rsidRPr="005214A2" w:rsidRDefault="005214A2" w:rsidP="00C94D58">
      <w:pPr>
        <w:tabs>
          <w:tab w:val="left" w:pos="0"/>
        </w:tabs>
        <w:spacing w:after="120"/>
        <w:ind w:left="0" w:right="174" w:firstLine="426"/>
        <w:rPr>
          <w:rFonts w:eastAsiaTheme="minorHAnsi"/>
          <w:sz w:val="18"/>
          <w:szCs w:val="18"/>
          <w:lang w:eastAsia="en-US"/>
        </w:rPr>
      </w:pPr>
      <w:r w:rsidRPr="005214A2">
        <w:rPr>
          <w:rFonts w:eastAsiaTheme="minorHAnsi"/>
          <w:sz w:val="18"/>
          <w:szCs w:val="18"/>
          <w:lang w:eastAsia="en-US"/>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9" w:history="1">
        <w:r w:rsidRPr="005214A2">
          <w:rPr>
            <w:rFonts w:eastAsiaTheme="minorHAnsi"/>
            <w:color w:val="0000FF" w:themeColor="hyperlink"/>
            <w:sz w:val="18"/>
            <w:szCs w:val="18"/>
            <w:u w:val="single"/>
            <w:lang w:eastAsia="en-US"/>
          </w:rPr>
          <w:t>http://khomutovskoe-mo.ru</w:t>
        </w:r>
      </w:hyperlink>
      <w:r w:rsidRPr="005214A2">
        <w:rPr>
          <w:rFonts w:eastAsiaTheme="minorHAnsi"/>
          <w:sz w:val="18"/>
          <w:szCs w:val="18"/>
          <w:lang w:eastAsia="en-US"/>
        </w:rPr>
        <w:t>) и в газете «Вестник Хомутовского поселения», https://pos.gosuslugi.ru/backoffice/</w:t>
      </w:r>
      <w:proofErr w:type="gramStart"/>
      <w:r w:rsidRPr="005214A2">
        <w:rPr>
          <w:rFonts w:eastAsiaTheme="minorHAnsi"/>
          <w:sz w:val="18"/>
          <w:szCs w:val="18"/>
          <w:lang w:eastAsia="en-US"/>
        </w:rPr>
        <w:t>ПОС</w:t>
      </w:r>
      <w:proofErr w:type="gramEnd"/>
      <w:r w:rsidRPr="005214A2">
        <w:rPr>
          <w:rFonts w:eastAsiaTheme="minorHAnsi"/>
          <w:sz w:val="18"/>
          <w:szCs w:val="18"/>
          <w:lang w:eastAsia="en-US"/>
        </w:rPr>
        <w:t>/</w:t>
      </w:r>
      <w:r w:rsidRPr="005214A2">
        <w:rPr>
          <w:sz w:val="18"/>
          <w:szCs w:val="18"/>
        </w:rPr>
        <w:t xml:space="preserve"> </w:t>
      </w:r>
      <w:r w:rsidRPr="005214A2">
        <w:rPr>
          <w:rFonts w:eastAsiaTheme="minorHAnsi"/>
          <w:sz w:val="18"/>
          <w:szCs w:val="18"/>
          <w:lang w:eastAsia="en-US"/>
        </w:rPr>
        <w:t>Общественные обсуждения и публичные слушания: с 07.12.2023г. по 26.12.2023</w:t>
      </w:r>
    </w:p>
    <w:p w:rsidR="005214A2" w:rsidRPr="005214A2" w:rsidRDefault="005214A2" w:rsidP="00C94D58">
      <w:pPr>
        <w:tabs>
          <w:tab w:val="left" w:pos="142"/>
        </w:tabs>
        <w:spacing w:after="120"/>
        <w:ind w:left="0" w:right="174" w:firstLine="426"/>
      </w:pPr>
      <w:r w:rsidRPr="005214A2">
        <w:rPr>
          <w:rFonts w:eastAsiaTheme="minorHAnsi"/>
          <w:sz w:val="18"/>
          <w:szCs w:val="18"/>
          <w:lang w:eastAsia="en-US"/>
        </w:rPr>
        <w:t>Справки по вопросам организации и проведения публичных слушаний по телефону: 696-182,696-501</w:t>
      </w:r>
      <w:r w:rsidRPr="005214A2">
        <w:rPr>
          <w:rFonts w:eastAsiaTheme="minorHAnsi"/>
          <w:lang w:eastAsia="en-US"/>
        </w:rPr>
        <w:t>.</w:t>
      </w:r>
    </w:p>
    <w:p w:rsidR="00253591" w:rsidRDefault="00253591" w:rsidP="00C94D58">
      <w:pPr>
        <w:spacing w:line="276" w:lineRule="auto"/>
        <w:ind w:left="0" w:firstLine="426"/>
        <w:jc w:val="center"/>
        <w:rPr>
          <w:rFonts w:eastAsiaTheme="minorHAnsi"/>
          <w:b/>
          <w:sz w:val="18"/>
          <w:szCs w:val="18"/>
          <w:u w:val="single"/>
          <w:lang w:eastAsia="en-US"/>
        </w:rPr>
      </w:pPr>
    </w:p>
    <w:p w:rsidR="00253591" w:rsidRPr="00253591" w:rsidRDefault="00253591" w:rsidP="00C94D58">
      <w:pPr>
        <w:spacing w:line="276" w:lineRule="auto"/>
        <w:ind w:left="0" w:firstLine="426"/>
        <w:jc w:val="center"/>
        <w:rPr>
          <w:rFonts w:eastAsiaTheme="minorHAnsi"/>
          <w:b/>
          <w:sz w:val="18"/>
          <w:szCs w:val="18"/>
          <w:u w:val="single"/>
          <w:lang w:eastAsia="en-US"/>
        </w:rPr>
      </w:pPr>
      <w:r w:rsidRPr="00253591">
        <w:rPr>
          <w:rFonts w:eastAsiaTheme="minorHAnsi"/>
          <w:b/>
          <w:sz w:val="18"/>
          <w:szCs w:val="18"/>
          <w:u w:val="single"/>
          <w:lang w:eastAsia="en-US"/>
        </w:rPr>
        <w:t>Проект</w:t>
      </w:r>
    </w:p>
    <w:p w:rsidR="00253591" w:rsidRPr="00253591" w:rsidRDefault="00253591" w:rsidP="00C94D58">
      <w:pPr>
        <w:spacing w:line="276" w:lineRule="auto"/>
        <w:ind w:left="0" w:firstLine="426"/>
        <w:jc w:val="center"/>
        <w:rPr>
          <w:rFonts w:eastAsiaTheme="minorHAnsi"/>
          <w:sz w:val="18"/>
          <w:szCs w:val="18"/>
          <w:lang w:eastAsia="en-US"/>
        </w:rPr>
      </w:pPr>
      <w:r w:rsidRPr="00253591">
        <w:rPr>
          <w:rFonts w:eastAsiaTheme="minorHAnsi"/>
          <w:sz w:val="18"/>
          <w:szCs w:val="18"/>
          <w:lang w:eastAsia="en-US"/>
        </w:rPr>
        <w:t xml:space="preserve">Решения о предоставлении разрешения на условно разрешенный вид использования «Для индивидуального жилищного строительства» </w:t>
      </w:r>
    </w:p>
    <w:p w:rsidR="00253591" w:rsidRPr="00253591" w:rsidRDefault="00253591" w:rsidP="00C94D58">
      <w:pPr>
        <w:ind w:left="0" w:firstLine="426"/>
        <w:rPr>
          <w:rFonts w:eastAsiaTheme="minorHAnsi"/>
          <w:sz w:val="18"/>
          <w:szCs w:val="18"/>
          <w:lang w:eastAsia="en-US"/>
        </w:rPr>
      </w:pPr>
      <w:r w:rsidRPr="00253591">
        <w:rPr>
          <w:rFonts w:eastAsiaTheme="minorHAnsi"/>
          <w:sz w:val="18"/>
          <w:szCs w:val="18"/>
          <w:lang w:eastAsia="en-US"/>
        </w:rPr>
        <w:t xml:space="preserve">Учитывая заявление </w:t>
      </w:r>
      <w:proofErr w:type="spellStart"/>
      <w:r w:rsidRPr="00253591">
        <w:rPr>
          <w:rFonts w:eastAsiaTheme="minorHAnsi"/>
          <w:sz w:val="18"/>
          <w:szCs w:val="18"/>
          <w:lang w:eastAsia="en-US"/>
        </w:rPr>
        <w:t>Чуракова</w:t>
      </w:r>
      <w:proofErr w:type="spellEnd"/>
      <w:r w:rsidRPr="00253591">
        <w:rPr>
          <w:rFonts w:eastAsiaTheme="minorHAnsi"/>
          <w:sz w:val="18"/>
          <w:szCs w:val="18"/>
          <w:lang w:eastAsia="en-US"/>
        </w:rPr>
        <w:t xml:space="preserve"> Александра Сергеевича о предоставлении разрешения на условно разрешенный вид использования «Для индивидуального жилищного строительства»: в отношении земельного  участка площадью 1201 </w:t>
      </w:r>
      <w:proofErr w:type="spellStart"/>
      <w:r w:rsidRPr="00253591">
        <w:rPr>
          <w:rFonts w:eastAsiaTheme="minorHAnsi"/>
          <w:sz w:val="18"/>
          <w:szCs w:val="18"/>
          <w:lang w:eastAsia="en-US"/>
        </w:rPr>
        <w:t>кв.м</w:t>
      </w:r>
      <w:proofErr w:type="spellEnd"/>
      <w:r w:rsidRPr="00253591">
        <w:rPr>
          <w:rFonts w:eastAsiaTheme="minorHAnsi"/>
          <w:sz w:val="18"/>
          <w:szCs w:val="18"/>
          <w:lang w:eastAsia="en-US"/>
        </w:rPr>
        <w:t xml:space="preserve">., с кадастровым номером 38:06:100922:3981, расположенного по адресу: Российская Федерация, Иркутская область, муниципальный район Иркутский, сельское поселение </w:t>
      </w:r>
      <w:proofErr w:type="spellStart"/>
      <w:r w:rsidRPr="00253591">
        <w:rPr>
          <w:rFonts w:eastAsiaTheme="minorHAnsi"/>
          <w:sz w:val="18"/>
          <w:szCs w:val="18"/>
          <w:lang w:eastAsia="en-US"/>
        </w:rPr>
        <w:t>Хомутовское</w:t>
      </w:r>
      <w:proofErr w:type="spellEnd"/>
      <w:r w:rsidRPr="00253591">
        <w:rPr>
          <w:rFonts w:eastAsiaTheme="minorHAnsi"/>
          <w:sz w:val="18"/>
          <w:szCs w:val="18"/>
          <w:lang w:eastAsia="en-US"/>
        </w:rPr>
        <w:t>, деревня</w:t>
      </w:r>
      <w:proofErr w:type="gramStart"/>
      <w:r w:rsidRPr="00253591">
        <w:rPr>
          <w:rFonts w:eastAsiaTheme="minorHAnsi"/>
          <w:sz w:val="18"/>
          <w:szCs w:val="18"/>
          <w:lang w:eastAsia="en-US"/>
        </w:rPr>
        <w:t xml:space="preserve"> К</w:t>
      </w:r>
      <w:proofErr w:type="gramEnd"/>
      <w:r w:rsidRPr="00253591">
        <w:rPr>
          <w:rFonts w:eastAsiaTheme="minorHAnsi"/>
          <w:sz w:val="18"/>
          <w:szCs w:val="18"/>
          <w:lang w:eastAsia="en-US"/>
        </w:rPr>
        <w:t>уда, переулок Семейный, земельный участок 11.</w:t>
      </w:r>
    </w:p>
    <w:p w:rsidR="00253591" w:rsidRPr="00253591" w:rsidRDefault="00253591" w:rsidP="00C94D58">
      <w:pPr>
        <w:spacing w:after="200" w:line="276" w:lineRule="auto"/>
        <w:ind w:left="0" w:firstLine="426"/>
        <w:jc w:val="center"/>
        <w:rPr>
          <w:rFonts w:eastAsiaTheme="minorHAnsi"/>
          <w:b/>
          <w:sz w:val="18"/>
          <w:szCs w:val="18"/>
          <w:lang w:eastAsia="en-US"/>
        </w:rPr>
      </w:pPr>
      <w:r w:rsidRPr="00253591">
        <w:rPr>
          <w:rFonts w:eastAsiaTheme="minorHAnsi"/>
          <w:b/>
          <w:sz w:val="18"/>
          <w:szCs w:val="18"/>
          <w:lang w:eastAsia="en-US"/>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53591" w:rsidRPr="00253591" w:rsidRDefault="00253591" w:rsidP="00253591">
      <w:pPr>
        <w:spacing w:after="200" w:line="276" w:lineRule="auto"/>
        <w:ind w:left="0" w:firstLine="0"/>
        <w:jc w:val="center"/>
        <w:rPr>
          <w:rFonts w:eastAsiaTheme="minorHAnsi"/>
          <w:b/>
          <w:sz w:val="18"/>
          <w:szCs w:val="18"/>
          <w:lang w:eastAsia="en-US"/>
        </w:rPr>
      </w:pPr>
      <w:r w:rsidRPr="00253591">
        <w:rPr>
          <w:rFonts w:eastAsiaTheme="minorHAnsi"/>
          <w:b/>
          <w:noProof/>
          <w:sz w:val="18"/>
          <w:szCs w:val="18"/>
        </w:rPr>
        <w:drawing>
          <wp:inline distT="0" distB="0" distL="0" distR="0" wp14:anchorId="44FBB55C" wp14:editId="07695DF8">
            <wp:extent cx="6430296" cy="2971800"/>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434846" cy="2973903"/>
                    </a:xfrm>
                    <a:prstGeom prst="rect">
                      <a:avLst/>
                    </a:prstGeom>
                  </pic:spPr>
                </pic:pic>
              </a:graphicData>
            </a:graphic>
          </wp:inline>
        </w:drawing>
      </w:r>
    </w:p>
    <w:p w:rsidR="00C94D58" w:rsidRDefault="00C94D58" w:rsidP="00C94D58">
      <w:pPr>
        <w:tabs>
          <w:tab w:val="left" w:pos="426"/>
          <w:tab w:val="left" w:pos="3976"/>
        </w:tabs>
        <w:ind w:left="0" w:right="-110" w:firstLine="426"/>
        <w:jc w:val="center"/>
        <w:rPr>
          <w:b/>
          <w:sz w:val="18"/>
          <w:szCs w:val="18"/>
        </w:rPr>
      </w:pPr>
      <w:r>
        <w:rPr>
          <w:sz w:val="18"/>
          <w:szCs w:val="18"/>
        </w:rPr>
        <w:lastRenderedPageBreak/>
        <w:t>РОССИЙСКАЯ ФЕДЕРАЦИЯ</w:t>
      </w:r>
    </w:p>
    <w:p w:rsidR="00C94D58" w:rsidRDefault="00C94D58" w:rsidP="00C94D58">
      <w:pPr>
        <w:tabs>
          <w:tab w:val="left" w:pos="426"/>
          <w:tab w:val="left" w:pos="3976"/>
        </w:tabs>
        <w:ind w:left="0" w:right="-110" w:firstLine="426"/>
        <w:jc w:val="center"/>
        <w:rPr>
          <w:bCs/>
          <w:sz w:val="18"/>
          <w:szCs w:val="18"/>
        </w:rPr>
      </w:pPr>
      <w:r>
        <w:rPr>
          <w:bCs/>
          <w:sz w:val="18"/>
          <w:szCs w:val="18"/>
        </w:rPr>
        <w:t>ИРКУТСКАЯ ОБЛАСТЬ ИРКУТСКИЙ РАЙОН</w:t>
      </w:r>
    </w:p>
    <w:p w:rsidR="00C94D58" w:rsidRDefault="00C94D58" w:rsidP="00C94D58">
      <w:pPr>
        <w:tabs>
          <w:tab w:val="left" w:pos="426"/>
          <w:tab w:val="left" w:pos="3976"/>
        </w:tabs>
        <w:ind w:left="0" w:right="-110" w:firstLine="426"/>
        <w:jc w:val="center"/>
        <w:rPr>
          <w:sz w:val="18"/>
          <w:szCs w:val="18"/>
        </w:rPr>
      </w:pPr>
      <w:r>
        <w:rPr>
          <w:sz w:val="18"/>
          <w:szCs w:val="18"/>
        </w:rPr>
        <w:t>ХОМУТОВСКОЕ МУНИЦИПАЛЬНОЕ ОБРАЗОВАНИЕ</w:t>
      </w:r>
    </w:p>
    <w:p w:rsidR="00C94D58" w:rsidRDefault="00C94D58" w:rsidP="00C94D58">
      <w:pPr>
        <w:tabs>
          <w:tab w:val="left" w:pos="426"/>
          <w:tab w:val="left" w:pos="3976"/>
        </w:tabs>
        <w:ind w:left="0" w:right="-110" w:firstLine="426"/>
        <w:jc w:val="center"/>
        <w:rPr>
          <w:b/>
          <w:bCs/>
          <w:sz w:val="18"/>
          <w:szCs w:val="18"/>
        </w:rPr>
      </w:pPr>
      <w:r>
        <w:rPr>
          <w:b/>
          <w:bCs/>
          <w:sz w:val="18"/>
          <w:szCs w:val="18"/>
        </w:rPr>
        <w:t>АДМИНИСТРАЦИЯ</w:t>
      </w:r>
    </w:p>
    <w:p w:rsidR="00C94D58" w:rsidRDefault="00C94D58" w:rsidP="00C94D58">
      <w:pPr>
        <w:tabs>
          <w:tab w:val="left" w:pos="426"/>
          <w:tab w:val="left" w:pos="3976"/>
        </w:tabs>
        <w:ind w:left="0" w:right="-110" w:firstLine="426"/>
        <w:jc w:val="center"/>
        <w:rPr>
          <w:b/>
          <w:bCs/>
          <w:sz w:val="18"/>
          <w:szCs w:val="18"/>
        </w:rPr>
      </w:pPr>
      <w:r>
        <w:rPr>
          <w:b/>
          <w:bCs/>
          <w:sz w:val="18"/>
          <w:szCs w:val="18"/>
        </w:rPr>
        <w:t>ПОСТАНОВЛЕНИЕ</w:t>
      </w:r>
    </w:p>
    <w:p w:rsidR="00C94D58" w:rsidRDefault="00C94D58" w:rsidP="00C94D58">
      <w:pPr>
        <w:tabs>
          <w:tab w:val="left" w:pos="426"/>
          <w:tab w:val="left" w:pos="3976"/>
        </w:tabs>
        <w:ind w:left="0" w:right="-110" w:firstLine="426"/>
        <w:jc w:val="center"/>
        <w:rPr>
          <w:b/>
          <w:bCs/>
          <w:sz w:val="18"/>
          <w:szCs w:val="18"/>
        </w:rPr>
      </w:pPr>
    </w:p>
    <w:p w:rsidR="00C94D58" w:rsidRDefault="00C94D58" w:rsidP="00C94D58">
      <w:pPr>
        <w:tabs>
          <w:tab w:val="left" w:pos="426"/>
          <w:tab w:val="left" w:pos="3976"/>
        </w:tabs>
        <w:ind w:left="0" w:right="-110" w:firstLine="426"/>
        <w:rPr>
          <w:sz w:val="18"/>
          <w:szCs w:val="18"/>
          <w:u w:val="single"/>
        </w:rPr>
      </w:pPr>
      <w:r>
        <w:rPr>
          <w:bCs/>
          <w:sz w:val="18"/>
          <w:szCs w:val="18"/>
          <w:u w:val="single"/>
        </w:rPr>
        <w:t>01.12.2023</w:t>
      </w:r>
      <w:r>
        <w:rPr>
          <w:sz w:val="18"/>
          <w:szCs w:val="18"/>
          <w:u w:val="single"/>
        </w:rPr>
        <w:t xml:space="preserve">  № 1732пз</w:t>
      </w:r>
    </w:p>
    <w:p w:rsidR="00C94D58" w:rsidRDefault="00C94D58" w:rsidP="00C94D58">
      <w:pPr>
        <w:tabs>
          <w:tab w:val="left" w:pos="426"/>
          <w:tab w:val="left" w:pos="3976"/>
        </w:tabs>
        <w:ind w:left="0" w:right="-110" w:firstLine="426"/>
        <w:rPr>
          <w:sz w:val="18"/>
          <w:szCs w:val="18"/>
        </w:rPr>
      </w:pPr>
      <w:r>
        <w:rPr>
          <w:sz w:val="18"/>
          <w:szCs w:val="18"/>
        </w:rPr>
        <w:t xml:space="preserve">      с. Хомутово</w:t>
      </w:r>
    </w:p>
    <w:p w:rsidR="00C94D58" w:rsidRDefault="00C94D58" w:rsidP="00C94D58">
      <w:pPr>
        <w:tabs>
          <w:tab w:val="left" w:pos="426"/>
          <w:tab w:val="left" w:pos="3976"/>
        </w:tabs>
        <w:ind w:left="0" w:right="174" w:firstLine="426"/>
        <w:rPr>
          <w:sz w:val="18"/>
          <w:szCs w:val="18"/>
        </w:rPr>
      </w:pPr>
    </w:p>
    <w:p w:rsidR="00C94D58" w:rsidRDefault="00C94D58" w:rsidP="00C94D58">
      <w:pPr>
        <w:tabs>
          <w:tab w:val="left" w:pos="3976"/>
        </w:tabs>
        <w:ind w:left="0" w:right="174" w:firstLine="426"/>
        <w:rPr>
          <w:sz w:val="18"/>
          <w:szCs w:val="18"/>
        </w:rPr>
      </w:pPr>
      <w:proofErr w:type="gramStart"/>
      <w:r w:rsidRPr="00C94D58">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C94D58">
        <w:rPr>
          <w:sz w:val="18"/>
          <w:szCs w:val="18"/>
        </w:rPr>
        <w:t xml:space="preserve"> разрешенного строительства, реконструкции объектов капитального</w:t>
      </w:r>
      <w:r>
        <w:rPr>
          <w:sz w:val="18"/>
          <w:szCs w:val="18"/>
        </w:rPr>
        <w:t>.</w:t>
      </w:r>
    </w:p>
    <w:p w:rsidR="00BD3159" w:rsidRDefault="00BD3159" w:rsidP="00C94D58">
      <w:pPr>
        <w:tabs>
          <w:tab w:val="left" w:pos="3976"/>
        </w:tabs>
        <w:ind w:left="0" w:right="174" w:firstLine="426"/>
        <w:rPr>
          <w:sz w:val="18"/>
          <w:szCs w:val="18"/>
        </w:rPr>
      </w:pPr>
    </w:p>
    <w:p w:rsidR="00BD3159" w:rsidRDefault="00BD3159" w:rsidP="00BD3159">
      <w:pPr>
        <w:tabs>
          <w:tab w:val="left" w:pos="3976"/>
        </w:tabs>
        <w:ind w:left="0" w:right="174" w:firstLine="426"/>
        <w:rPr>
          <w:sz w:val="18"/>
          <w:szCs w:val="18"/>
        </w:rPr>
      </w:pPr>
      <w:proofErr w:type="gramStart"/>
      <w:r w:rsidRPr="00BD3159">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BD3159">
        <w:rPr>
          <w:sz w:val="18"/>
          <w:szCs w:val="18"/>
        </w:rPr>
        <w:t>/</w:t>
      </w:r>
      <w:proofErr w:type="gramStart"/>
      <w:r w:rsidRPr="00BD3159">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BD3159">
        <w:rPr>
          <w:sz w:val="18"/>
          <w:szCs w:val="18"/>
        </w:rPr>
        <w:t>Хомутовском</w:t>
      </w:r>
      <w:proofErr w:type="spellEnd"/>
      <w:r w:rsidRPr="00BD3159">
        <w:rPr>
          <w:sz w:val="18"/>
          <w:szCs w:val="18"/>
        </w:rPr>
        <w:t xml:space="preserve"> муниципальном образовании», на основании заявления </w:t>
      </w:r>
      <w:proofErr w:type="spellStart"/>
      <w:r w:rsidRPr="00BD3159">
        <w:rPr>
          <w:sz w:val="18"/>
          <w:szCs w:val="18"/>
        </w:rPr>
        <w:t>Меринова</w:t>
      </w:r>
      <w:proofErr w:type="spellEnd"/>
      <w:r w:rsidRPr="00BD3159">
        <w:rPr>
          <w:sz w:val="18"/>
          <w:szCs w:val="18"/>
        </w:rPr>
        <w:t xml:space="preserve"> Василия Анатольевича, Администрация Хомутовского муниципального образования</w:t>
      </w:r>
      <w:proofErr w:type="gramEnd"/>
    </w:p>
    <w:p w:rsidR="00BD3159" w:rsidRPr="00BD3159" w:rsidRDefault="00BD3159" w:rsidP="00BD3159">
      <w:pPr>
        <w:tabs>
          <w:tab w:val="left" w:pos="3976"/>
        </w:tabs>
        <w:ind w:left="0" w:right="174" w:firstLine="426"/>
        <w:rPr>
          <w:sz w:val="18"/>
          <w:szCs w:val="18"/>
        </w:rPr>
      </w:pPr>
    </w:p>
    <w:p w:rsidR="00BD3159" w:rsidRDefault="00BD3159" w:rsidP="00BD3159">
      <w:pPr>
        <w:tabs>
          <w:tab w:val="left" w:pos="3976"/>
        </w:tabs>
        <w:ind w:left="0" w:right="174" w:firstLine="426"/>
        <w:rPr>
          <w:sz w:val="18"/>
          <w:szCs w:val="18"/>
        </w:rPr>
      </w:pPr>
      <w:r w:rsidRPr="00BD3159">
        <w:rPr>
          <w:sz w:val="18"/>
          <w:szCs w:val="18"/>
        </w:rPr>
        <w:t xml:space="preserve">  ПОСТАНОВЛЯЕТ:</w:t>
      </w:r>
    </w:p>
    <w:p w:rsidR="00BD3159" w:rsidRPr="00BD3159" w:rsidRDefault="00BD3159" w:rsidP="00BD3159">
      <w:pPr>
        <w:tabs>
          <w:tab w:val="left" w:pos="3976"/>
        </w:tabs>
        <w:ind w:left="0" w:right="174" w:firstLine="426"/>
        <w:rPr>
          <w:sz w:val="18"/>
          <w:szCs w:val="18"/>
        </w:rPr>
      </w:pPr>
    </w:p>
    <w:p w:rsidR="00BD3159" w:rsidRPr="00BD3159" w:rsidRDefault="00BD3159" w:rsidP="00BD3159">
      <w:pPr>
        <w:tabs>
          <w:tab w:val="left" w:pos="3976"/>
        </w:tabs>
        <w:ind w:left="0" w:right="174" w:firstLine="426"/>
        <w:rPr>
          <w:sz w:val="18"/>
          <w:szCs w:val="18"/>
        </w:rPr>
      </w:pPr>
      <w:proofErr w:type="gramStart"/>
      <w:r w:rsidRPr="00BD3159">
        <w:rPr>
          <w:sz w:val="18"/>
          <w:szCs w:val="18"/>
        </w:rPr>
        <w:t>1.Назначить публичные слушания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ведения личного подсобного хозяйства», в части: уменьшения минимального размера земельных участков, образованных в результате раздела земельного участка с кадастровым номером 38:06:100922:4804, расположенного по адресу</w:t>
      </w:r>
      <w:proofErr w:type="gramEnd"/>
      <w:r w:rsidRPr="00BD3159">
        <w:rPr>
          <w:sz w:val="18"/>
          <w:szCs w:val="18"/>
        </w:rPr>
        <w:t>: Российская Федерация, Иркутская область, Иркутский район, д. Куда, ул. Пермская, 41, ЗУ</w:t>
      </w:r>
      <w:proofErr w:type="gramStart"/>
      <w:r w:rsidRPr="00BD3159">
        <w:rPr>
          <w:sz w:val="18"/>
          <w:szCs w:val="18"/>
        </w:rPr>
        <w:t>1</w:t>
      </w:r>
      <w:proofErr w:type="gramEnd"/>
      <w:r w:rsidRPr="00BD3159">
        <w:rPr>
          <w:sz w:val="18"/>
          <w:szCs w:val="18"/>
        </w:rPr>
        <w:t xml:space="preserve"> с 1000 </w:t>
      </w:r>
      <w:proofErr w:type="spellStart"/>
      <w:r w:rsidRPr="00BD3159">
        <w:rPr>
          <w:sz w:val="18"/>
          <w:szCs w:val="18"/>
        </w:rPr>
        <w:t>кв.м</w:t>
      </w:r>
      <w:proofErr w:type="spellEnd"/>
      <w:r w:rsidRPr="00BD3159">
        <w:rPr>
          <w:sz w:val="18"/>
          <w:szCs w:val="18"/>
        </w:rPr>
        <w:t xml:space="preserve">. до 489 </w:t>
      </w:r>
      <w:proofErr w:type="spellStart"/>
      <w:r w:rsidRPr="00BD3159">
        <w:rPr>
          <w:sz w:val="18"/>
          <w:szCs w:val="18"/>
        </w:rPr>
        <w:t>кв.м</w:t>
      </w:r>
      <w:proofErr w:type="spellEnd"/>
      <w:r w:rsidRPr="00BD3159">
        <w:rPr>
          <w:sz w:val="18"/>
          <w:szCs w:val="18"/>
        </w:rPr>
        <w:t xml:space="preserve">., ЗУ2 с 1000 </w:t>
      </w:r>
      <w:proofErr w:type="spellStart"/>
      <w:r w:rsidRPr="00BD3159">
        <w:rPr>
          <w:sz w:val="18"/>
          <w:szCs w:val="18"/>
        </w:rPr>
        <w:t>кв.м</w:t>
      </w:r>
      <w:proofErr w:type="spellEnd"/>
      <w:r w:rsidRPr="00BD3159">
        <w:rPr>
          <w:sz w:val="18"/>
          <w:szCs w:val="18"/>
        </w:rPr>
        <w:t xml:space="preserve">. до 850 </w:t>
      </w:r>
      <w:proofErr w:type="spellStart"/>
      <w:r w:rsidRPr="00BD3159">
        <w:rPr>
          <w:sz w:val="18"/>
          <w:szCs w:val="18"/>
        </w:rPr>
        <w:t>кв.м</w:t>
      </w:r>
      <w:proofErr w:type="spellEnd"/>
      <w:r w:rsidRPr="00BD3159">
        <w:rPr>
          <w:sz w:val="18"/>
          <w:szCs w:val="18"/>
        </w:rPr>
        <w:t xml:space="preserve">., ЗУ3 с 1000 </w:t>
      </w:r>
      <w:proofErr w:type="spellStart"/>
      <w:r w:rsidRPr="00BD3159">
        <w:rPr>
          <w:sz w:val="18"/>
          <w:szCs w:val="18"/>
        </w:rPr>
        <w:t>кв.м</w:t>
      </w:r>
      <w:proofErr w:type="spellEnd"/>
      <w:r w:rsidRPr="00BD3159">
        <w:rPr>
          <w:sz w:val="18"/>
          <w:szCs w:val="18"/>
        </w:rPr>
        <w:t xml:space="preserve">. до 800 </w:t>
      </w:r>
      <w:proofErr w:type="spellStart"/>
      <w:r w:rsidRPr="00BD3159">
        <w:rPr>
          <w:sz w:val="18"/>
          <w:szCs w:val="18"/>
        </w:rPr>
        <w:t>кв.м</w:t>
      </w:r>
      <w:proofErr w:type="spellEnd"/>
      <w:r w:rsidRPr="00BD3159">
        <w:rPr>
          <w:sz w:val="18"/>
          <w:szCs w:val="18"/>
        </w:rPr>
        <w:t>.</w:t>
      </w:r>
    </w:p>
    <w:p w:rsidR="00BD3159" w:rsidRPr="00BD3159" w:rsidRDefault="00BD3159" w:rsidP="00BD3159">
      <w:pPr>
        <w:tabs>
          <w:tab w:val="left" w:pos="3976"/>
        </w:tabs>
        <w:ind w:left="0" w:right="174" w:firstLine="426"/>
        <w:rPr>
          <w:sz w:val="18"/>
          <w:szCs w:val="18"/>
        </w:rPr>
      </w:pPr>
      <w:r w:rsidRPr="00BD3159">
        <w:rPr>
          <w:sz w:val="18"/>
          <w:szCs w:val="18"/>
        </w:rPr>
        <w:t>2. Комиссии по подготовке правил землепользования и застройки Хомутовского муниципального образования:</w:t>
      </w:r>
    </w:p>
    <w:p w:rsidR="00BD3159" w:rsidRPr="00BD3159" w:rsidRDefault="00BD3159" w:rsidP="00BD3159">
      <w:pPr>
        <w:tabs>
          <w:tab w:val="left" w:pos="3976"/>
        </w:tabs>
        <w:ind w:left="0" w:right="174" w:firstLine="426"/>
        <w:rPr>
          <w:sz w:val="18"/>
          <w:szCs w:val="18"/>
        </w:rPr>
      </w:pPr>
      <w:r w:rsidRPr="00BD3159">
        <w:rPr>
          <w:sz w:val="18"/>
          <w:szCs w:val="18"/>
        </w:rPr>
        <w:t>1)В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BD3159" w:rsidRPr="00BD3159" w:rsidRDefault="00BD3159" w:rsidP="00BD3159">
      <w:pPr>
        <w:tabs>
          <w:tab w:val="left" w:pos="3976"/>
        </w:tabs>
        <w:ind w:left="0" w:right="174" w:firstLine="426"/>
        <w:rPr>
          <w:sz w:val="18"/>
          <w:szCs w:val="18"/>
        </w:rPr>
      </w:pPr>
      <w:r w:rsidRPr="00BD3159">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D3159" w:rsidRPr="00BD3159" w:rsidRDefault="00BD3159" w:rsidP="00BD3159">
      <w:pPr>
        <w:tabs>
          <w:tab w:val="left" w:pos="3976"/>
        </w:tabs>
        <w:ind w:left="0" w:right="174" w:firstLine="426"/>
        <w:rPr>
          <w:sz w:val="18"/>
          <w:szCs w:val="18"/>
        </w:rPr>
      </w:pPr>
      <w:r w:rsidRPr="00BD3159">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BD3159" w:rsidRPr="00BD3159" w:rsidRDefault="00BD3159" w:rsidP="00BD3159">
      <w:pPr>
        <w:tabs>
          <w:tab w:val="left" w:pos="3976"/>
        </w:tabs>
        <w:ind w:left="0" w:right="174" w:firstLine="426"/>
        <w:rPr>
          <w:sz w:val="18"/>
          <w:szCs w:val="18"/>
        </w:rPr>
      </w:pPr>
      <w:r w:rsidRPr="00BD3159">
        <w:rPr>
          <w:sz w:val="18"/>
          <w:szCs w:val="18"/>
        </w:rPr>
        <w:t>б) проекта и информационных материалов к нему;</w:t>
      </w:r>
    </w:p>
    <w:p w:rsidR="00BD3159" w:rsidRPr="00BD3159" w:rsidRDefault="00BD3159" w:rsidP="00BD3159">
      <w:pPr>
        <w:tabs>
          <w:tab w:val="left" w:pos="3976"/>
        </w:tabs>
        <w:ind w:left="0" w:right="174" w:firstLine="426"/>
        <w:rPr>
          <w:sz w:val="18"/>
          <w:szCs w:val="18"/>
        </w:rPr>
      </w:pPr>
      <w:r w:rsidRPr="00BD3159">
        <w:rPr>
          <w:sz w:val="18"/>
          <w:szCs w:val="18"/>
        </w:rPr>
        <w:t>в) заключения о результатах публичных слушаний.</w:t>
      </w:r>
    </w:p>
    <w:p w:rsidR="00BD3159" w:rsidRPr="00BD3159" w:rsidRDefault="00BD3159" w:rsidP="00BD3159">
      <w:pPr>
        <w:tabs>
          <w:tab w:val="left" w:pos="3976"/>
        </w:tabs>
        <w:ind w:left="0" w:right="174" w:firstLine="426"/>
        <w:rPr>
          <w:sz w:val="18"/>
          <w:szCs w:val="18"/>
        </w:rPr>
      </w:pPr>
      <w:r w:rsidRPr="00BD3159">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D3159" w:rsidRPr="00BD3159" w:rsidRDefault="00BD3159" w:rsidP="00BD3159">
      <w:pPr>
        <w:tabs>
          <w:tab w:val="left" w:pos="3976"/>
        </w:tabs>
        <w:ind w:left="0" w:right="174" w:firstLine="426"/>
        <w:rPr>
          <w:sz w:val="18"/>
          <w:szCs w:val="18"/>
        </w:rPr>
      </w:pPr>
      <w:r w:rsidRPr="00BD3159">
        <w:rPr>
          <w:sz w:val="18"/>
          <w:szCs w:val="18"/>
        </w:rPr>
        <w:t xml:space="preserve">4. </w:t>
      </w:r>
      <w:proofErr w:type="gramStart"/>
      <w:r w:rsidRPr="00BD3159">
        <w:rPr>
          <w:sz w:val="18"/>
          <w:szCs w:val="18"/>
        </w:rPr>
        <w:t>Контроль за</w:t>
      </w:r>
      <w:proofErr w:type="gramEnd"/>
      <w:r w:rsidRPr="00BD3159">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BD3159" w:rsidRPr="00BD3159" w:rsidRDefault="00BD3159" w:rsidP="00BD3159">
      <w:pPr>
        <w:tabs>
          <w:tab w:val="left" w:pos="3976"/>
        </w:tabs>
        <w:ind w:left="0" w:right="174" w:firstLine="426"/>
        <w:rPr>
          <w:sz w:val="18"/>
          <w:szCs w:val="18"/>
        </w:rPr>
      </w:pPr>
    </w:p>
    <w:p w:rsidR="00BD3159" w:rsidRPr="00BD3159" w:rsidRDefault="00BD3159" w:rsidP="00BD3159">
      <w:pPr>
        <w:tabs>
          <w:tab w:val="left" w:pos="3976"/>
        </w:tabs>
        <w:ind w:left="0" w:right="174" w:firstLine="426"/>
        <w:jc w:val="right"/>
        <w:rPr>
          <w:i/>
          <w:sz w:val="18"/>
          <w:szCs w:val="18"/>
        </w:rPr>
      </w:pPr>
      <w:r w:rsidRPr="00BD3159">
        <w:rPr>
          <w:i/>
          <w:sz w:val="18"/>
          <w:szCs w:val="18"/>
        </w:rPr>
        <w:t>Глава администрации</w:t>
      </w:r>
      <w:r w:rsidRPr="00BD3159">
        <w:rPr>
          <w:i/>
          <w:sz w:val="18"/>
          <w:szCs w:val="18"/>
        </w:rPr>
        <w:tab/>
        <w:t xml:space="preserve"> В.М. </w:t>
      </w:r>
      <w:proofErr w:type="spellStart"/>
      <w:r w:rsidRPr="00BD3159">
        <w:rPr>
          <w:i/>
          <w:sz w:val="18"/>
          <w:szCs w:val="18"/>
        </w:rPr>
        <w:t>Колмаченко</w:t>
      </w:r>
      <w:proofErr w:type="spellEnd"/>
    </w:p>
    <w:p w:rsidR="009544A9" w:rsidRDefault="009544A9" w:rsidP="00BD3159">
      <w:pPr>
        <w:tabs>
          <w:tab w:val="left" w:pos="3976"/>
        </w:tabs>
        <w:ind w:left="0" w:right="174" w:firstLine="426"/>
        <w:rPr>
          <w:sz w:val="18"/>
          <w:szCs w:val="18"/>
        </w:rPr>
      </w:pPr>
    </w:p>
    <w:p w:rsidR="009544A9" w:rsidRPr="009544A9" w:rsidRDefault="009544A9" w:rsidP="009544A9">
      <w:pPr>
        <w:tabs>
          <w:tab w:val="left" w:pos="3976"/>
        </w:tabs>
        <w:ind w:left="0" w:right="174" w:firstLine="426"/>
        <w:jc w:val="center"/>
        <w:rPr>
          <w:b/>
          <w:sz w:val="18"/>
          <w:szCs w:val="18"/>
        </w:rPr>
      </w:pPr>
      <w:r w:rsidRPr="009544A9">
        <w:rPr>
          <w:b/>
          <w:sz w:val="18"/>
          <w:szCs w:val="18"/>
        </w:rPr>
        <w:t>Оповещение</w:t>
      </w:r>
    </w:p>
    <w:p w:rsidR="009544A9" w:rsidRPr="009544A9" w:rsidRDefault="009544A9" w:rsidP="009544A9">
      <w:pPr>
        <w:tabs>
          <w:tab w:val="left" w:pos="3976"/>
        </w:tabs>
        <w:ind w:left="0" w:right="174" w:firstLine="426"/>
        <w:jc w:val="center"/>
        <w:rPr>
          <w:b/>
          <w:sz w:val="18"/>
          <w:szCs w:val="18"/>
        </w:rPr>
      </w:pPr>
      <w:r w:rsidRPr="009544A9">
        <w:rPr>
          <w:b/>
          <w:sz w:val="18"/>
          <w:szCs w:val="18"/>
        </w:rPr>
        <w:t xml:space="preserve">жителей Хомутовского муниципального образования </w:t>
      </w:r>
      <w:proofErr w:type="gramStart"/>
      <w:r w:rsidRPr="009544A9">
        <w:rPr>
          <w:b/>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9544A9">
        <w:rPr>
          <w:b/>
          <w:sz w:val="18"/>
          <w:szCs w:val="18"/>
        </w:rPr>
        <w:t xml:space="preserve">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ведения личного подсобного хозяйства», в части: уменьшения минимального размера земельных участков</w:t>
      </w:r>
    </w:p>
    <w:p w:rsidR="009544A9" w:rsidRPr="009544A9" w:rsidRDefault="009544A9" w:rsidP="009544A9">
      <w:pPr>
        <w:tabs>
          <w:tab w:val="left" w:pos="3976"/>
        </w:tabs>
        <w:ind w:left="0" w:right="174" w:firstLine="426"/>
        <w:rPr>
          <w:sz w:val="18"/>
          <w:szCs w:val="18"/>
        </w:rPr>
      </w:pPr>
    </w:p>
    <w:p w:rsidR="009544A9" w:rsidRPr="009544A9" w:rsidRDefault="009544A9" w:rsidP="009544A9">
      <w:pPr>
        <w:tabs>
          <w:tab w:val="left" w:pos="3976"/>
        </w:tabs>
        <w:ind w:left="0" w:right="174" w:firstLine="426"/>
        <w:rPr>
          <w:sz w:val="18"/>
          <w:szCs w:val="18"/>
        </w:rPr>
      </w:pPr>
      <w:proofErr w:type="gramStart"/>
      <w:r w:rsidRPr="009544A9">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ведения личного подсобного хозяйства», в части: уменьшения минимального размера земельных участков, образованных в результате раздела земельного</w:t>
      </w:r>
      <w:proofErr w:type="gramEnd"/>
      <w:r w:rsidRPr="009544A9">
        <w:rPr>
          <w:sz w:val="18"/>
          <w:szCs w:val="18"/>
        </w:rPr>
        <w:t xml:space="preserve"> участка с кадастровым номером 38:06:100922:4804, расположенного по адресу: Российская Федерация, Иркутская область, Иркутский район, д. Куда, ул. Пермская, 41, ЗУ</w:t>
      </w:r>
      <w:proofErr w:type="gramStart"/>
      <w:r w:rsidRPr="009544A9">
        <w:rPr>
          <w:sz w:val="18"/>
          <w:szCs w:val="18"/>
        </w:rPr>
        <w:t>1</w:t>
      </w:r>
      <w:proofErr w:type="gramEnd"/>
      <w:r w:rsidRPr="009544A9">
        <w:rPr>
          <w:sz w:val="18"/>
          <w:szCs w:val="18"/>
        </w:rPr>
        <w:t xml:space="preserve"> с 1000 </w:t>
      </w:r>
      <w:proofErr w:type="spellStart"/>
      <w:r w:rsidRPr="009544A9">
        <w:rPr>
          <w:sz w:val="18"/>
          <w:szCs w:val="18"/>
        </w:rPr>
        <w:t>кв.м</w:t>
      </w:r>
      <w:proofErr w:type="spellEnd"/>
      <w:r w:rsidRPr="009544A9">
        <w:rPr>
          <w:sz w:val="18"/>
          <w:szCs w:val="18"/>
        </w:rPr>
        <w:t xml:space="preserve">. до 489 </w:t>
      </w:r>
      <w:proofErr w:type="spellStart"/>
      <w:r w:rsidRPr="009544A9">
        <w:rPr>
          <w:sz w:val="18"/>
          <w:szCs w:val="18"/>
        </w:rPr>
        <w:t>кв.м</w:t>
      </w:r>
      <w:proofErr w:type="spellEnd"/>
      <w:r w:rsidRPr="009544A9">
        <w:rPr>
          <w:sz w:val="18"/>
          <w:szCs w:val="18"/>
        </w:rPr>
        <w:t xml:space="preserve">., ЗУ2 с 1000 </w:t>
      </w:r>
      <w:proofErr w:type="spellStart"/>
      <w:r w:rsidRPr="009544A9">
        <w:rPr>
          <w:sz w:val="18"/>
          <w:szCs w:val="18"/>
        </w:rPr>
        <w:t>кв.м</w:t>
      </w:r>
      <w:proofErr w:type="spellEnd"/>
      <w:r w:rsidRPr="009544A9">
        <w:rPr>
          <w:sz w:val="18"/>
          <w:szCs w:val="18"/>
        </w:rPr>
        <w:t xml:space="preserve">. до 850 </w:t>
      </w:r>
      <w:proofErr w:type="spellStart"/>
      <w:r w:rsidRPr="009544A9">
        <w:rPr>
          <w:sz w:val="18"/>
          <w:szCs w:val="18"/>
        </w:rPr>
        <w:t>кв.м</w:t>
      </w:r>
      <w:proofErr w:type="spellEnd"/>
      <w:r w:rsidRPr="009544A9">
        <w:rPr>
          <w:sz w:val="18"/>
          <w:szCs w:val="18"/>
        </w:rPr>
        <w:t xml:space="preserve">., ЗУ3 с 1000 </w:t>
      </w:r>
      <w:proofErr w:type="spellStart"/>
      <w:r w:rsidRPr="009544A9">
        <w:rPr>
          <w:sz w:val="18"/>
          <w:szCs w:val="18"/>
        </w:rPr>
        <w:t>кв.м</w:t>
      </w:r>
      <w:proofErr w:type="spellEnd"/>
      <w:r w:rsidRPr="009544A9">
        <w:rPr>
          <w:sz w:val="18"/>
          <w:szCs w:val="18"/>
        </w:rPr>
        <w:t xml:space="preserve">. до 800 </w:t>
      </w:r>
      <w:proofErr w:type="spellStart"/>
      <w:r w:rsidRPr="009544A9">
        <w:rPr>
          <w:sz w:val="18"/>
          <w:szCs w:val="18"/>
        </w:rPr>
        <w:t>кв.м</w:t>
      </w:r>
      <w:proofErr w:type="spellEnd"/>
      <w:r w:rsidRPr="009544A9">
        <w:rPr>
          <w:sz w:val="18"/>
          <w:szCs w:val="18"/>
        </w:rPr>
        <w:t>. (далее – проект).</w:t>
      </w:r>
    </w:p>
    <w:p w:rsidR="009544A9" w:rsidRPr="009544A9" w:rsidRDefault="009544A9" w:rsidP="009544A9">
      <w:pPr>
        <w:tabs>
          <w:tab w:val="left" w:pos="3976"/>
        </w:tabs>
        <w:ind w:left="0" w:right="174" w:firstLine="426"/>
        <w:rPr>
          <w:b/>
          <w:sz w:val="18"/>
          <w:szCs w:val="18"/>
        </w:rPr>
      </w:pPr>
      <w:r w:rsidRPr="009544A9">
        <w:rPr>
          <w:b/>
          <w:sz w:val="18"/>
          <w:szCs w:val="18"/>
        </w:rPr>
        <w:t>Информационные материалы к проекту:</w:t>
      </w:r>
    </w:p>
    <w:p w:rsidR="009544A9" w:rsidRPr="009544A9" w:rsidRDefault="009544A9" w:rsidP="009544A9">
      <w:pPr>
        <w:tabs>
          <w:tab w:val="left" w:pos="3976"/>
        </w:tabs>
        <w:ind w:left="0" w:right="174" w:firstLine="426"/>
        <w:rPr>
          <w:sz w:val="18"/>
          <w:szCs w:val="18"/>
        </w:rPr>
      </w:pPr>
      <w:r w:rsidRPr="009544A9">
        <w:rPr>
          <w:sz w:val="18"/>
          <w:szCs w:val="18"/>
        </w:rPr>
        <w:t>1)проект решения о предоставлении разрешения на условно разрешенный вид использования земельного участка;</w:t>
      </w:r>
    </w:p>
    <w:p w:rsidR="009544A9" w:rsidRPr="009544A9" w:rsidRDefault="009544A9" w:rsidP="009544A9">
      <w:pPr>
        <w:tabs>
          <w:tab w:val="left" w:pos="3976"/>
        </w:tabs>
        <w:ind w:left="0" w:right="174" w:firstLine="426"/>
        <w:rPr>
          <w:sz w:val="18"/>
          <w:szCs w:val="18"/>
        </w:rPr>
      </w:pPr>
      <w:r w:rsidRPr="009544A9">
        <w:rPr>
          <w:sz w:val="18"/>
          <w:szCs w:val="18"/>
        </w:rPr>
        <w:lastRenderedPageBreak/>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9544A9" w:rsidRPr="009544A9" w:rsidRDefault="009544A9" w:rsidP="009544A9">
      <w:pPr>
        <w:tabs>
          <w:tab w:val="left" w:pos="3976"/>
        </w:tabs>
        <w:ind w:left="0" w:right="174" w:firstLine="426"/>
        <w:rPr>
          <w:sz w:val="18"/>
          <w:szCs w:val="18"/>
        </w:rPr>
      </w:pPr>
      <w:r w:rsidRPr="009544A9">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07.12.2023г. по 26.12.2023 г.)</w:t>
      </w:r>
    </w:p>
    <w:p w:rsidR="009544A9" w:rsidRPr="009544A9" w:rsidRDefault="009544A9" w:rsidP="009544A9">
      <w:pPr>
        <w:tabs>
          <w:tab w:val="left" w:pos="3976"/>
        </w:tabs>
        <w:ind w:left="0" w:right="174" w:firstLine="426"/>
        <w:rPr>
          <w:sz w:val="18"/>
          <w:szCs w:val="18"/>
        </w:rPr>
      </w:pPr>
      <w:r w:rsidRPr="009544A9">
        <w:rPr>
          <w:b/>
          <w:sz w:val="18"/>
          <w:szCs w:val="18"/>
        </w:rPr>
        <w:t>Место экспозиции проекта:</w:t>
      </w:r>
      <w:r w:rsidRPr="009544A9">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9544A9">
        <w:rPr>
          <w:sz w:val="18"/>
          <w:szCs w:val="18"/>
        </w:rPr>
        <w:t xml:space="preserve"> А</w:t>
      </w:r>
      <w:proofErr w:type="gramEnd"/>
      <w:r w:rsidRPr="009544A9">
        <w:rPr>
          <w:sz w:val="18"/>
          <w:szCs w:val="18"/>
        </w:rPr>
        <w:t>, 1 этаж, 3 кабинет (отдел градостроительства, земельных и имущественных отношений)</w:t>
      </w:r>
    </w:p>
    <w:p w:rsidR="009544A9" w:rsidRPr="009544A9" w:rsidRDefault="009544A9" w:rsidP="009544A9">
      <w:pPr>
        <w:tabs>
          <w:tab w:val="left" w:pos="3976"/>
        </w:tabs>
        <w:ind w:left="0" w:right="174" w:firstLine="426"/>
        <w:rPr>
          <w:b/>
          <w:sz w:val="18"/>
          <w:szCs w:val="18"/>
        </w:rPr>
      </w:pPr>
      <w:r w:rsidRPr="009544A9">
        <w:rPr>
          <w:b/>
          <w:sz w:val="18"/>
          <w:szCs w:val="18"/>
        </w:rPr>
        <w:t xml:space="preserve">Дата открытия экспозиции проекта: </w:t>
      </w:r>
      <w:r w:rsidRPr="009544A9">
        <w:rPr>
          <w:sz w:val="18"/>
          <w:szCs w:val="18"/>
          <w:u w:val="single"/>
        </w:rPr>
        <w:t>07.12.2023 г.</w:t>
      </w:r>
    </w:p>
    <w:p w:rsidR="009544A9" w:rsidRPr="009544A9" w:rsidRDefault="009544A9" w:rsidP="009544A9">
      <w:pPr>
        <w:tabs>
          <w:tab w:val="left" w:pos="3976"/>
        </w:tabs>
        <w:ind w:left="0" w:right="174" w:firstLine="426"/>
        <w:rPr>
          <w:sz w:val="18"/>
          <w:szCs w:val="18"/>
        </w:rPr>
      </w:pPr>
      <w:r w:rsidRPr="009544A9">
        <w:rPr>
          <w:sz w:val="18"/>
          <w:szCs w:val="18"/>
        </w:rPr>
        <w:t xml:space="preserve">Срок, время проведения экспозиции проекта: с 07.12.2023г. по 26.12.2023г. включительно. </w:t>
      </w:r>
    </w:p>
    <w:p w:rsidR="009544A9" w:rsidRPr="009544A9" w:rsidRDefault="009544A9" w:rsidP="009544A9">
      <w:pPr>
        <w:tabs>
          <w:tab w:val="left" w:pos="3976"/>
        </w:tabs>
        <w:ind w:left="0" w:right="174" w:firstLine="426"/>
        <w:rPr>
          <w:sz w:val="18"/>
          <w:szCs w:val="18"/>
        </w:rPr>
      </w:pPr>
      <w:r w:rsidRPr="009544A9">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9544A9" w:rsidRPr="009544A9" w:rsidRDefault="009544A9" w:rsidP="009544A9">
      <w:pPr>
        <w:tabs>
          <w:tab w:val="left" w:pos="3976"/>
        </w:tabs>
        <w:ind w:left="0" w:right="174" w:firstLine="426"/>
        <w:rPr>
          <w:b/>
          <w:sz w:val="18"/>
          <w:szCs w:val="18"/>
        </w:rPr>
      </w:pPr>
      <w:r w:rsidRPr="009544A9">
        <w:rPr>
          <w:b/>
          <w:sz w:val="18"/>
          <w:szCs w:val="18"/>
        </w:rPr>
        <w:t xml:space="preserve">Собрания участников публичных слушаний: </w:t>
      </w:r>
    </w:p>
    <w:p w:rsidR="009544A9" w:rsidRPr="009544A9" w:rsidRDefault="009544A9" w:rsidP="009544A9">
      <w:pPr>
        <w:tabs>
          <w:tab w:val="left" w:pos="3976"/>
        </w:tabs>
        <w:ind w:left="0" w:right="174" w:firstLine="426"/>
        <w:rPr>
          <w:sz w:val="18"/>
          <w:szCs w:val="18"/>
        </w:rPr>
      </w:pPr>
      <w:r w:rsidRPr="009544A9">
        <w:rPr>
          <w:sz w:val="18"/>
          <w:szCs w:val="18"/>
        </w:rPr>
        <w:t>- Регистрация лиц, участвующих в собрании участников публичных слушаний: 26.12.2023 г.</w:t>
      </w:r>
    </w:p>
    <w:p w:rsidR="009544A9" w:rsidRPr="009544A9" w:rsidRDefault="009544A9" w:rsidP="009544A9">
      <w:pPr>
        <w:tabs>
          <w:tab w:val="left" w:pos="3976"/>
        </w:tabs>
        <w:ind w:left="0" w:right="174" w:firstLine="426"/>
        <w:rPr>
          <w:sz w:val="18"/>
          <w:szCs w:val="18"/>
        </w:rPr>
      </w:pPr>
      <w:r w:rsidRPr="009544A9">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9544A9">
        <w:rPr>
          <w:sz w:val="18"/>
          <w:szCs w:val="18"/>
        </w:rPr>
        <w:t xml:space="preserve"> А</w:t>
      </w:r>
      <w:proofErr w:type="gramEnd"/>
      <w:r w:rsidRPr="009544A9">
        <w:rPr>
          <w:sz w:val="18"/>
          <w:szCs w:val="18"/>
        </w:rPr>
        <w:t>, 1 этаж, 3 кабинет;</w:t>
      </w:r>
    </w:p>
    <w:p w:rsidR="009544A9" w:rsidRPr="009544A9" w:rsidRDefault="009544A9" w:rsidP="009544A9">
      <w:pPr>
        <w:tabs>
          <w:tab w:val="left" w:pos="3976"/>
        </w:tabs>
        <w:ind w:left="0" w:right="174" w:firstLine="426"/>
        <w:rPr>
          <w:sz w:val="18"/>
          <w:szCs w:val="18"/>
        </w:rPr>
      </w:pPr>
      <w:r w:rsidRPr="009544A9">
        <w:rPr>
          <w:sz w:val="18"/>
          <w:szCs w:val="18"/>
        </w:rPr>
        <w:t>- Собрание участников публичных слушаний: 26.12.2023 в 16:20 часов.</w:t>
      </w:r>
    </w:p>
    <w:p w:rsidR="009544A9" w:rsidRPr="009544A9" w:rsidRDefault="009544A9" w:rsidP="009544A9">
      <w:pPr>
        <w:tabs>
          <w:tab w:val="left" w:pos="3976"/>
        </w:tabs>
        <w:ind w:left="0" w:right="174" w:firstLine="426"/>
        <w:rPr>
          <w:sz w:val="18"/>
          <w:szCs w:val="18"/>
        </w:rPr>
      </w:pPr>
      <w:proofErr w:type="gramStart"/>
      <w:r w:rsidRPr="009544A9">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9544A9" w:rsidRPr="009544A9" w:rsidRDefault="009544A9" w:rsidP="009544A9">
      <w:pPr>
        <w:tabs>
          <w:tab w:val="left" w:pos="3976"/>
        </w:tabs>
        <w:ind w:left="0" w:right="174" w:firstLine="426"/>
        <w:rPr>
          <w:sz w:val="18"/>
          <w:szCs w:val="18"/>
        </w:rPr>
      </w:pPr>
      <w:r w:rsidRPr="009544A9">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9544A9" w:rsidRPr="009544A9" w:rsidRDefault="009544A9" w:rsidP="009544A9">
      <w:pPr>
        <w:tabs>
          <w:tab w:val="left" w:pos="3976"/>
        </w:tabs>
        <w:ind w:left="0" w:right="174" w:firstLine="426"/>
        <w:rPr>
          <w:sz w:val="18"/>
          <w:szCs w:val="18"/>
        </w:rPr>
      </w:pPr>
      <w:r w:rsidRPr="009544A9">
        <w:rPr>
          <w:sz w:val="18"/>
          <w:szCs w:val="18"/>
        </w:rPr>
        <w:t>- в письменной или устной форме в ходе проведения собрания участников публичных слушаний;</w:t>
      </w:r>
    </w:p>
    <w:p w:rsidR="009544A9" w:rsidRPr="009544A9" w:rsidRDefault="009544A9" w:rsidP="009544A9">
      <w:pPr>
        <w:tabs>
          <w:tab w:val="left" w:pos="3976"/>
        </w:tabs>
        <w:ind w:left="0" w:right="174" w:firstLine="426"/>
        <w:rPr>
          <w:sz w:val="18"/>
          <w:szCs w:val="18"/>
        </w:rPr>
      </w:pPr>
      <w:r w:rsidRPr="009544A9">
        <w:rPr>
          <w:sz w:val="18"/>
          <w:szCs w:val="18"/>
        </w:rPr>
        <w:t xml:space="preserve">- в письменной форме в адрес Администрации Хомутовского муниципального образования по адресу: </w:t>
      </w:r>
      <w:proofErr w:type="gramStart"/>
      <w:r w:rsidRPr="009544A9">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9544A9" w:rsidRPr="009544A9" w:rsidRDefault="009544A9" w:rsidP="009544A9">
      <w:pPr>
        <w:tabs>
          <w:tab w:val="left" w:pos="3976"/>
        </w:tabs>
        <w:ind w:left="0" w:right="174" w:firstLine="426"/>
        <w:rPr>
          <w:sz w:val="18"/>
          <w:szCs w:val="18"/>
        </w:rPr>
      </w:pPr>
      <w:r w:rsidRPr="009544A9">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1" w:history="1">
        <w:r w:rsidRPr="009544A9">
          <w:rPr>
            <w:rStyle w:val="af"/>
            <w:sz w:val="18"/>
            <w:szCs w:val="18"/>
          </w:rPr>
          <w:t>http://khomutovskoe-mo.ru</w:t>
        </w:r>
      </w:hyperlink>
      <w:r w:rsidRPr="009544A9">
        <w:rPr>
          <w:sz w:val="18"/>
          <w:szCs w:val="18"/>
        </w:rPr>
        <w:t>) и в газете «Вестник Хомутовского поселения»: с 07.12.2023г. по 26.12.2023.</w:t>
      </w:r>
    </w:p>
    <w:p w:rsidR="009544A9" w:rsidRPr="009544A9" w:rsidRDefault="009544A9" w:rsidP="009544A9">
      <w:pPr>
        <w:tabs>
          <w:tab w:val="left" w:pos="3976"/>
        </w:tabs>
        <w:ind w:left="0" w:right="174" w:firstLine="426"/>
        <w:rPr>
          <w:sz w:val="18"/>
          <w:szCs w:val="18"/>
        </w:rPr>
      </w:pPr>
      <w:r w:rsidRPr="009544A9">
        <w:rPr>
          <w:sz w:val="18"/>
          <w:szCs w:val="18"/>
        </w:rPr>
        <w:t>Справки по вопросам организации и проведения публичных слушаний по телефону: 696-182,696-501.</w:t>
      </w:r>
    </w:p>
    <w:p w:rsidR="00BD3159" w:rsidRDefault="00BD3159" w:rsidP="00BD3159">
      <w:pPr>
        <w:tabs>
          <w:tab w:val="left" w:pos="3976"/>
        </w:tabs>
        <w:ind w:left="0" w:right="174" w:firstLine="426"/>
        <w:rPr>
          <w:sz w:val="18"/>
          <w:szCs w:val="18"/>
        </w:rPr>
      </w:pPr>
    </w:p>
    <w:p w:rsidR="009544A9" w:rsidRDefault="009544A9" w:rsidP="00BD3159">
      <w:pPr>
        <w:tabs>
          <w:tab w:val="left" w:pos="3976"/>
        </w:tabs>
        <w:ind w:left="0" w:right="174" w:firstLine="426"/>
        <w:rPr>
          <w:sz w:val="18"/>
          <w:szCs w:val="18"/>
        </w:rPr>
      </w:pPr>
    </w:p>
    <w:p w:rsidR="00BD3159" w:rsidRPr="00BD3159" w:rsidRDefault="00BD3159" w:rsidP="00BD3159">
      <w:pPr>
        <w:tabs>
          <w:tab w:val="left" w:pos="3976"/>
        </w:tabs>
        <w:ind w:left="0" w:right="174" w:firstLine="426"/>
        <w:jc w:val="center"/>
        <w:rPr>
          <w:b/>
          <w:sz w:val="18"/>
          <w:szCs w:val="18"/>
          <w:u w:val="single"/>
        </w:rPr>
      </w:pPr>
      <w:r w:rsidRPr="00BD3159">
        <w:rPr>
          <w:b/>
          <w:sz w:val="18"/>
          <w:szCs w:val="18"/>
          <w:u w:val="single"/>
        </w:rPr>
        <w:t>Проект</w:t>
      </w:r>
    </w:p>
    <w:p w:rsidR="00BD3159" w:rsidRPr="00BD3159" w:rsidRDefault="00BD3159" w:rsidP="00BD3159">
      <w:pPr>
        <w:tabs>
          <w:tab w:val="left" w:pos="3976"/>
        </w:tabs>
        <w:ind w:left="0" w:right="174" w:firstLine="426"/>
        <w:jc w:val="center"/>
        <w:rPr>
          <w:sz w:val="18"/>
          <w:szCs w:val="18"/>
        </w:rPr>
      </w:pPr>
      <w:r w:rsidRPr="00BD3159">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D3159" w:rsidRPr="00BD3159" w:rsidRDefault="00BD3159" w:rsidP="00BD3159">
      <w:pPr>
        <w:tabs>
          <w:tab w:val="left" w:pos="3976"/>
        </w:tabs>
        <w:ind w:left="0" w:right="174" w:firstLine="426"/>
        <w:rPr>
          <w:sz w:val="18"/>
          <w:szCs w:val="18"/>
        </w:rPr>
      </w:pPr>
    </w:p>
    <w:p w:rsidR="00BD3159" w:rsidRPr="00BD3159" w:rsidRDefault="00BD3159" w:rsidP="00BD3159">
      <w:pPr>
        <w:tabs>
          <w:tab w:val="left" w:pos="3976"/>
        </w:tabs>
        <w:ind w:left="0" w:right="174" w:firstLine="426"/>
        <w:rPr>
          <w:sz w:val="18"/>
          <w:szCs w:val="18"/>
        </w:rPr>
      </w:pPr>
      <w:proofErr w:type="gramStart"/>
      <w:r w:rsidRPr="00BD3159">
        <w:rPr>
          <w:sz w:val="18"/>
          <w:szCs w:val="18"/>
        </w:rPr>
        <w:t xml:space="preserve">Учитывая заявление </w:t>
      </w:r>
      <w:proofErr w:type="spellStart"/>
      <w:r w:rsidRPr="00BD3159">
        <w:rPr>
          <w:sz w:val="18"/>
          <w:szCs w:val="18"/>
        </w:rPr>
        <w:t>Меринова</w:t>
      </w:r>
      <w:proofErr w:type="spellEnd"/>
      <w:r w:rsidRPr="00BD3159">
        <w:rPr>
          <w:sz w:val="18"/>
          <w:szCs w:val="18"/>
        </w:rPr>
        <w:t xml:space="preserve"> Василия Анатольевича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ведения личного подсобного хозяйства», в части: уменьшения минимального размера земельных участков, образованных в результате раздела земельного участка с кадастровым номером 38:06:100922:4804, расположенного по адресу:</w:t>
      </w:r>
      <w:proofErr w:type="gramEnd"/>
      <w:r w:rsidRPr="00BD3159">
        <w:rPr>
          <w:sz w:val="18"/>
          <w:szCs w:val="18"/>
        </w:rPr>
        <w:t xml:space="preserve"> Российская Федерация, Иркутская область, Иркутский район, д. Куда, ул. Пермская, 41, ЗУ</w:t>
      </w:r>
      <w:proofErr w:type="gramStart"/>
      <w:r w:rsidRPr="00BD3159">
        <w:rPr>
          <w:sz w:val="18"/>
          <w:szCs w:val="18"/>
        </w:rPr>
        <w:t>1</w:t>
      </w:r>
      <w:proofErr w:type="gramEnd"/>
      <w:r w:rsidRPr="00BD3159">
        <w:rPr>
          <w:sz w:val="18"/>
          <w:szCs w:val="18"/>
        </w:rPr>
        <w:t xml:space="preserve"> с 1000 </w:t>
      </w:r>
      <w:proofErr w:type="spellStart"/>
      <w:r w:rsidRPr="00BD3159">
        <w:rPr>
          <w:sz w:val="18"/>
          <w:szCs w:val="18"/>
        </w:rPr>
        <w:t>кв.м</w:t>
      </w:r>
      <w:proofErr w:type="spellEnd"/>
      <w:r w:rsidRPr="00BD3159">
        <w:rPr>
          <w:sz w:val="18"/>
          <w:szCs w:val="18"/>
        </w:rPr>
        <w:t xml:space="preserve">. до 489 </w:t>
      </w:r>
      <w:proofErr w:type="spellStart"/>
      <w:r w:rsidRPr="00BD3159">
        <w:rPr>
          <w:sz w:val="18"/>
          <w:szCs w:val="18"/>
        </w:rPr>
        <w:t>кв.м</w:t>
      </w:r>
      <w:proofErr w:type="spellEnd"/>
      <w:r w:rsidRPr="00BD3159">
        <w:rPr>
          <w:sz w:val="18"/>
          <w:szCs w:val="18"/>
        </w:rPr>
        <w:t xml:space="preserve">., ЗУ2 с 1000 </w:t>
      </w:r>
      <w:proofErr w:type="spellStart"/>
      <w:r w:rsidRPr="00BD3159">
        <w:rPr>
          <w:sz w:val="18"/>
          <w:szCs w:val="18"/>
        </w:rPr>
        <w:t>кв.м</w:t>
      </w:r>
      <w:proofErr w:type="spellEnd"/>
      <w:r w:rsidRPr="00BD3159">
        <w:rPr>
          <w:sz w:val="18"/>
          <w:szCs w:val="18"/>
        </w:rPr>
        <w:t xml:space="preserve">. до 850 </w:t>
      </w:r>
      <w:proofErr w:type="spellStart"/>
      <w:r w:rsidRPr="00BD3159">
        <w:rPr>
          <w:sz w:val="18"/>
          <w:szCs w:val="18"/>
        </w:rPr>
        <w:t>кв.м</w:t>
      </w:r>
      <w:proofErr w:type="spellEnd"/>
      <w:r w:rsidRPr="00BD3159">
        <w:rPr>
          <w:sz w:val="18"/>
          <w:szCs w:val="18"/>
        </w:rPr>
        <w:t xml:space="preserve">., ЗУ3 с 1000 </w:t>
      </w:r>
      <w:proofErr w:type="spellStart"/>
      <w:r w:rsidRPr="00BD3159">
        <w:rPr>
          <w:sz w:val="18"/>
          <w:szCs w:val="18"/>
        </w:rPr>
        <w:t>кв.м</w:t>
      </w:r>
      <w:proofErr w:type="spellEnd"/>
      <w:r w:rsidRPr="00BD3159">
        <w:rPr>
          <w:sz w:val="18"/>
          <w:szCs w:val="18"/>
        </w:rPr>
        <w:t xml:space="preserve">. до 800 </w:t>
      </w:r>
      <w:proofErr w:type="spellStart"/>
      <w:r w:rsidRPr="00BD3159">
        <w:rPr>
          <w:sz w:val="18"/>
          <w:szCs w:val="18"/>
        </w:rPr>
        <w:t>кв.м</w:t>
      </w:r>
      <w:proofErr w:type="spellEnd"/>
      <w:r w:rsidRPr="00BD3159">
        <w:rPr>
          <w:sz w:val="18"/>
          <w:szCs w:val="18"/>
        </w:rPr>
        <w:t>.</w:t>
      </w:r>
    </w:p>
    <w:p w:rsidR="00BD3159" w:rsidRPr="00BD3159" w:rsidRDefault="00BD3159" w:rsidP="00BD3159">
      <w:pPr>
        <w:tabs>
          <w:tab w:val="left" w:pos="3976"/>
        </w:tabs>
        <w:ind w:left="0" w:right="174" w:firstLine="426"/>
        <w:rPr>
          <w:b/>
          <w:sz w:val="18"/>
          <w:szCs w:val="18"/>
        </w:rPr>
      </w:pPr>
      <w:r w:rsidRPr="00BD3159">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D3159" w:rsidRPr="00BD3159" w:rsidRDefault="00BD3159" w:rsidP="00BD3159">
      <w:pPr>
        <w:tabs>
          <w:tab w:val="left" w:pos="3976"/>
        </w:tabs>
        <w:ind w:left="0" w:right="174" w:firstLine="426"/>
        <w:rPr>
          <w:b/>
          <w:sz w:val="18"/>
          <w:szCs w:val="18"/>
        </w:rPr>
      </w:pPr>
      <w:r w:rsidRPr="00BD3159">
        <w:rPr>
          <w:b/>
          <w:noProof/>
          <w:sz w:val="18"/>
          <w:szCs w:val="18"/>
        </w:rPr>
        <w:drawing>
          <wp:inline distT="0" distB="0" distL="0" distR="0" wp14:anchorId="69ABCF36" wp14:editId="7F3935C3">
            <wp:extent cx="6179574" cy="280219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76274" cy="2800697"/>
                    </a:xfrm>
                    <a:prstGeom prst="rect">
                      <a:avLst/>
                    </a:prstGeom>
                  </pic:spPr>
                </pic:pic>
              </a:graphicData>
            </a:graphic>
          </wp:inline>
        </w:drawing>
      </w:r>
    </w:p>
    <w:p w:rsidR="00BD3159" w:rsidRDefault="00BD3159" w:rsidP="00BD3159">
      <w:pPr>
        <w:tabs>
          <w:tab w:val="left" w:pos="3976"/>
        </w:tabs>
        <w:ind w:left="0" w:right="174" w:firstLine="426"/>
        <w:rPr>
          <w:sz w:val="18"/>
          <w:szCs w:val="18"/>
        </w:rPr>
      </w:pPr>
    </w:p>
    <w:p w:rsidR="000E346D" w:rsidRDefault="000E346D" w:rsidP="000E346D">
      <w:pPr>
        <w:tabs>
          <w:tab w:val="left" w:pos="426"/>
          <w:tab w:val="left" w:pos="3976"/>
        </w:tabs>
        <w:ind w:left="0" w:right="-110" w:firstLine="426"/>
        <w:jc w:val="center"/>
        <w:rPr>
          <w:b/>
          <w:sz w:val="18"/>
          <w:szCs w:val="18"/>
        </w:rPr>
      </w:pPr>
      <w:r>
        <w:rPr>
          <w:sz w:val="18"/>
          <w:szCs w:val="18"/>
        </w:rPr>
        <w:lastRenderedPageBreak/>
        <w:t>РОССИЙСКАЯ ФЕДЕРАЦИЯ</w:t>
      </w:r>
    </w:p>
    <w:p w:rsidR="000E346D" w:rsidRDefault="000E346D" w:rsidP="000E346D">
      <w:pPr>
        <w:tabs>
          <w:tab w:val="left" w:pos="426"/>
          <w:tab w:val="left" w:pos="3976"/>
        </w:tabs>
        <w:ind w:left="0" w:right="-110" w:firstLine="426"/>
        <w:jc w:val="center"/>
        <w:rPr>
          <w:bCs/>
          <w:sz w:val="18"/>
          <w:szCs w:val="18"/>
        </w:rPr>
      </w:pPr>
      <w:r>
        <w:rPr>
          <w:bCs/>
          <w:sz w:val="18"/>
          <w:szCs w:val="18"/>
        </w:rPr>
        <w:t>ИРКУТСКАЯ ОБЛАСТЬ ИРКУТСКИЙ РАЙОН</w:t>
      </w:r>
    </w:p>
    <w:p w:rsidR="000E346D" w:rsidRDefault="000E346D" w:rsidP="000E346D">
      <w:pPr>
        <w:tabs>
          <w:tab w:val="left" w:pos="426"/>
          <w:tab w:val="left" w:pos="3976"/>
        </w:tabs>
        <w:ind w:left="0" w:right="-110" w:firstLine="426"/>
        <w:jc w:val="center"/>
        <w:rPr>
          <w:sz w:val="18"/>
          <w:szCs w:val="18"/>
        </w:rPr>
      </w:pPr>
      <w:r>
        <w:rPr>
          <w:sz w:val="18"/>
          <w:szCs w:val="18"/>
        </w:rPr>
        <w:t>ХОМУТОВСКОЕ МУНИЦИПАЛЬНОЕ ОБРАЗОВАНИЕ</w:t>
      </w:r>
    </w:p>
    <w:p w:rsidR="000E346D" w:rsidRDefault="000E346D" w:rsidP="000E346D">
      <w:pPr>
        <w:tabs>
          <w:tab w:val="left" w:pos="426"/>
          <w:tab w:val="left" w:pos="3976"/>
        </w:tabs>
        <w:ind w:left="0" w:right="-110" w:firstLine="426"/>
        <w:jc w:val="center"/>
        <w:rPr>
          <w:b/>
          <w:bCs/>
          <w:sz w:val="18"/>
          <w:szCs w:val="18"/>
        </w:rPr>
      </w:pPr>
      <w:r>
        <w:rPr>
          <w:b/>
          <w:bCs/>
          <w:sz w:val="18"/>
          <w:szCs w:val="18"/>
        </w:rPr>
        <w:t>АДМИНИСТРАЦИЯ</w:t>
      </w:r>
    </w:p>
    <w:p w:rsidR="000E346D" w:rsidRDefault="000E346D" w:rsidP="000E346D">
      <w:pPr>
        <w:tabs>
          <w:tab w:val="left" w:pos="426"/>
          <w:tab w:val="left" w:pos="3976"/>
        </w:tabs>
        <w:ind w:left="0" w:right="-110" w:firstLine="426"/>
        <w:jc w:val="center"/>
        <w:rPr>
          <w:b/>
          <w:bCs/>
          <w:sz w:val="18"/>
          <w:szCs w:val="18"/>
        </w:rPr>
      </w:pPr>
      <w:r>
        <w:rPr>
          <w:b/>
          <w:bCs/>
          <w:sz w:val="18"/>
          <w:szCs w:val="18"/>
        </w:rPr>
        <w:t>ПОСТАНОВЛЕНИЕ</w:t>
      </w:r>
    </w:p>
    <w:p w:rsidR="000E346D" w:rsidRDefault="000E346D" w:rsidP="000E346D">
      <w:pPr>
        <w:tabs>
          <w:tab w:val="left" w:pos="426"/>
          <w:tab w:val="left" w:pos="3976"/>
        </w:tabs>
        <w:ind w:left="0" w:right="-110" w:firstLine="426"/>
        <w:jc w:val="center"/>
        <w:rPr>
          <w:b/>
          <w:bCs/>
          <w:sz w:val="18"/>
          <w:szCs w:val="18"/>
        </w:rPr>
      </w:pPr>
    </w:p>
    <w:p w:rsidR="000E346D" w:rsidRDefault="000E346D" w:rsidP="000E346D">
      <w:pPr>
        <w:tabs>
          <w:tab w:val="left" w:pos="426"/>
          <w:tab w:val="left" w:pos="3976"/>
        </w:tabs>
        <w:ind w:left="0" w:right="-110" w:firstLine="426"/>
        <w:rPr>
          <w:sz w:val="18"/>
          <w:szCs w:val="18"/>
          <w:u w:val="single"/>
        </w:rPr>
      </w:pPr>
      <w:r>
        <w:rPr>
          <w:bCs/>
          <w:sz w:val="18"/>
          <w:szCs w:val="18"/>
          <w:u w:val="single"/>
        </w:rPr>
        <w:t>01.12.2023</w:t>
      </w:r>
      <w:r>
        <w:rPr>
          <w:sz w:val="18"/>
          <w:szCs w:val="18"/>
          <w:u w:val="single"/>
        </w:rPr>
        <w:t xml:space="preserve">  № 173</w:t>
      </w:r>
      <w:r w:rsidR="00D32A5C">
        <w:rPr>
          <w:sz w:val="18"/>
          <w:szCs w:val="18"/>
          <w:u w:val="single"/>
        </w:rPr>
        <w:t>3</w:t>
      </w:r>
      <w:r>
        <w:rPr>
          <w:sz w:val="18"/>
          <w:szCs w:val="18"/>
          <w:u w:val="single"/>
        </w:rPr>
        <w:t>пз</w:t>
      </w:r>
    </w:p>
    <w:p w:rsidR="000E346D" w:rsidRDefault="000E346D" w:rsidP="000E346D">
      <w:pPr>
        <w:tabs>
          <w:tab w:val="left" w:pos="426"/>
          <w:tab w:val="left" w:pos="3976"/>
        </w:tabs>
        <w:ind w:left="0" w:right="-110" w:firstLine="426"/>
        <w:rPr>
          <w:sz w:val="18"/>
          <w:szCs w:val="18"/>
        </w:rPr>
      </w:pPr>
      <w:r>
        <w:rPr>
          <w:sz w:val="18"/>
          <w:szCs w:val="18"/>
        </w:rPr>
        <w:t xml:space="preserve">      с. Хомутово</w:t>
      </w:r>
    </w:p>
    <w:p w:rsidR="000E346D" w:rsidRDefault="000E346D" w:rsidP="000E346D">
      <w:pPr>
        <w:tabs>
          <w:tab w:val="left" w:pos="426"/>
          <w:tab w:val="left" w:pos="3976"/>
        </w:tabs>
        <w:ind w:left="0" w:right="174" w:firstLine="426"/>
        <w:rPr>
          <w:sz w:val="18"/>
          <w:szCs w:val="18"/>
        </w:rPr>
      </w:pPr>
    </w:p>
    <w:p w:rsidR="000E346D" w:rsidRDefault="00D32A5C" w:rsidP="00D32A5C">
      <w:pPr>
        <w:tabs>
          <w:tab w:val="left" w:pos="3976"/>
        </w:tabs>
        <w:ind w:left="0" w:right="174" w:firstLine="426"/>
        <w:rPr>
          <w:sz w:val="18"/>
          <w:szCs w:val="18"/>
        </w:rPr>
      </w:pPr>
      <w:r w:rsidRPr="00D32A5C">
        <w:rPr>
          <w:sz w:val="18"/>
          <w:szCs w:val="18"/>
        </w:rPr>
        <w:t>О предоставлении разрешения</w:t>
      </w:r>
      <w:r>
        <w:rPr>
          <w:sz w:val="18"/>
          <w:szCs w:val="18"/>
        </w:rPr>
        <w:t xml:space="preserve"> </w:t>
      </w:r>
      <w:r w:rsidRPr="00D32A5C">
        <w:rPr>
          <w:sz w:val="18"/>
          <w:szCs w:val="18"/>
        </w:rPr>
        <w:t>на условно разрешенный вид</w:t>
      </w:r>
      <w:r>
        <w:rPr>
          <w:sz w:val="18"/>
          <w:szCs w:val="18"/>
        </w:rPr>
        <w:t xml:space="preserve"> </w:t>
      </w:r>
      <w:r w:rsidRPr="00D32A5C">
        <w:rPr>
          <w:sz w:val="18"/>
          <w:szCs w:val="18"/>
        </w:rPr>
        <w:t>исп</w:t>
      </w:r>
      <w:r>
        <w:rPr>
          <w:sz w:val="18"/>
          <w:szCs w:val="18"/>
        </w:rPr>
        <w:t>ользования земельного участка.</w:t>
      </w:r>
    </w:p>
    <w:p w:rsidR="00D32A5C" w:rsidRDefault="00D32A5C" w:rsidP="00D32A5C">
      <w:pPr>
        <w:tabs>
          <w:tab w:val="left" w:pos="3976"/>
        </w:tabs>
        <w:ind w:left="0" w:right="174" w:firstLine="426"/>
        <w:rPr>
          <w:sz w:val="18"/>
          <w:szCs w:val="18"/>
        </w:rPr>
      </w:pPr>
    </w:p>
    <w:p w:rsidR="00D32A5C" w:rsidRDefault="00D32A5C" w:rsidP="00D32A5C">
      <w:pPr>
        <w:tabs>
          <w:tab w:val="left" w:pos="3976"/>
        </w:tabs>
        <w:ind w:left="0" w:right="174" w:firstLine="426"/>
        <w:rPr>
          <w:sz w:val="18"/>
          <w:szCs w:val="18"/>
        </w:rPr>
      </w:pPr>
      <w:proofErr w:type="gramStart"/>
      <w:r w:rsidRPr="00D32A5C">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D32A5C">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23.11.2023, рассмотрев заявление Федосеенко Сергея Васильевича и представленные документы, Администрация Хомутовского муниципального образования</w:t>
      </w:r>
    </w:p>
    <w:p w:rsidR="00D32A5C" w:rsidRPr="00D32A5C" w:rsidRDefault="00D32A5C" w:rsidP="00D32A5C">
      <w:pPr>
        <w:tabs>
          <w:tab w:val="left" w:pos="3976"/>
        </w:tabs>
        <w:ind w:left="0" w:right="174" w:firstLine="426"/>
        <w:rPr>
          <w:sz w:val="18"/>
          <w:szCs w:val="18"/>
        </w:rPr>
      </w:pPr>
    </w:p>
    <w:p w:rsidR="00D32A5C" w:rsidRDefault="00D32A5C" w:rsidP="00D32A5C">
      <w:pPr>
        <w:tabs>
          <w:tab w:val="left" w:pos="3976"/>
        </w:tabs>
        <w:ind w:left="0" w:right="174" w:firstLine="426"/>
        <w:rPr>
          <w:sz w:val="18"/>
          <w:szCs w:val="18"/>
        </w:rPr>
      </w:pPr>
      <w:r w:rsidRPr="00D32A5C">
        <w:rPr>
          <w:sz w:val="18"/>
          <w:szCs w:val="18"/>
        </w:rPr>
        <w:t xml:space="preserve">  ПОСТАНОВЛЯЕТ:</w:t>
      </w:r>
    </w:p>
    <w:p w:rsidR="00D32A5C" w:rsidRPr="00D32A5C" w:rsidRDefault="00D32A5C" w:rsidP="00D32A5C">
      <w:pPr>
        <w:tabs>
          <w:tab w:val="left" w:pos="3976"/>
        </w:tabs>
        <w:ind w:left="0" w:right="174" w:firstLine="426"/>
        <w:rPr>
          <w:sz w:val="18"/>
          <w:szCs w:val="18"/>
        </w:rPr>
      </w:pPr>
    </w:p>
    <w:p w:rsidR="00D32A5C" w:rsidRPr="00D32A5C" w:rsidRDefault="00D32A5C" w:rsidP="00D32A5C">
      <w:pPr>
        <w:tabs>
          <w:tab w:val="left" w:pos="3976"/>
        </w:tabs>
        <w:ind w:left="0" w:right="174" w:firstLine="426"/>
        <w:rPr>
          <w:sz w:val="18"/>
          <w:szCs w:val="18"/>
        </w:rPr>
      </w:pPr>
      <w:r w:rsidRPr="00D32A5C">
        <w:rPr>
          <w:sz w:val="18"/>
          <w:szCs w:val="18"/>
        </w:rPr>
        <w:t xml:space="preserve">1.Предоставить разрешение на условно разрешенный вид использования «Магазины» в отношении земельного участка площадью 600 </w:t>
      </w:r>
      <w:proofErr w:type="spellStart"/>
      <w:r w:rsidRPr="00D32A5C">
        <w:rPr>
          <w:sz w:val="18"/>
          <w:szCs w:val="18"/>
        </w:rPr>
        <w:t>кв.м</w:t>
      </w:r>
      <w:proofErr w:type="spellEnd"/>
      <w:r w:rsidRPr="00D32A5C">
        <w:rPr>
          <w:sz w:val="18"/>
          <w:szCs w:val="18"/>
        </w:rPr>
        <w:t xml:space="preserve">., с кадастровым номером 38:06:100801:36103, расположенного по адресу: Российская Федерация, Иркутская область, Иркутский муниципальный район, </w:t>
      </w:r>
      <w:proofErr w:type="spellStart"/>
      <w:r w:rsidRPr="00D32A5C">
        <w:rPr>
          <w:sz w:val="18"/>
          <w:szCs w:val="18"/>
        </w:rPr>
        <w:t>Хомутовское</w:t>
      </w:r>
      <w:proofErr w:type="spellEnd"/>
      <w:r w:rsidRPr="00D32A5C">
        <w:rPr>
          <w:sz w:val="18"/>
          <w:szCs w:val="18"/>
        </w:rPr>
        <w:t xml:space="preserve"> сельское поселение, с. Хомутово, ул. Донская, земельный участок 1.</w:t>
      </w:r>
    </w:p>
    <w:p w:rsidR="00D32A5C" w:rsidRPr="00D32A5C" w:rsidRDefault="00D32A5C" w:rsidP="00D32A5C">
      <w:pPr>
        <w:tabs>
          <w:tab w:val="left" w:pos="3976"/>
        </w:tabs>
        <w:ind w:left="0" w:right="174" w:firstLine="426"/>
        <w:rPr>
          <w:sz w:val="18"/>
          <w:szCs w:val="18"/>
        </w:rPr>
      </w:pPr>
      <w:r w:rsidRPr="00D32A5C">
        <w:rPr>
          <w:sz w:val="18"/>
          <w:szCs w:val="18"/>
        </w:rPr>
        <w:t>2. Опубликовать настоящее постановление в установленном законом порядке.</w:t>
      </w:r>
    </w:p>
    <w:p w:rsidR="00D32A5C" w:rsidRPr="00D32A5C" w:rsidRDefault="00D32A5C" w:rsidP="00D32A5C">
      <w:pPr>
        <w:tabs>
          <w:tab w:val="left" w:pos="3976"/>
        </w:tabs>
        <w:ind w:left="0" w:right="174" w:firstLine="426"/>
        <w:rPr>
          <w:sz w:val="18"/>
          <w:szCs w:val="18"/>
        </w:rPr>
      </w:pPr>
      <w:r w:rsidRPr="00D32A5C">
        <w:rPr>
          <w:sz w:val="18"/>
          <w:szCs w:val="18"/>
        </w:rPr>
        <w:t xml:space="preserve">3. </w:t>
      </w:r>
      <w:proofErr w:type="gramStart"/>
      <w:r w:rsidRPr="00D32A5C">
        <w:rPr>
          <w:sz w:val="18"/>
          <w:szCs w:val="18"/>
        </w:rPr>
        <w:t>Контроль за</w:t>
      </w:r>
      <w:proofErr w:type="gramEnd"/>
      <w:r w:rsidRPr="00D32A5C">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D32A5C" w:rsidRPr="00D32A5C" w:rsidRDefault="00D32A5C" w:rsidP="00D32A5C">
      <w:pPr>
        <w:tabs>
          <w:tab w:val="left" w:pos="3976"/>
        </w:tabs>
        <w:ind w:left="0" w:right="174" w:firstLine="426"/>
        <w:rPr>
          <w:sz w:val="18"/>
          <w:szCs w:val="18"/>
        </w:rPr>
      </w:pPr>
    </w:p>
    <w:p w:rsidR="00D32A5C" w:rsidRPr="00D32A5C" w:rsidRDefault="00D32A5C" w:rsidP="00D32A5C">
      <w:pPr>
        <w:tabs>
          <w:tab w:val="left" w:pos="3976"/>
        </w:tabs>
        <w:ind w:left="0" w:right="174" w:firstLine="426"/>
        <w:rPr>
          <w:sz w:val="18"/>
          <w:szCs w:val="18"/>
        </w:rPr>
      </w:pPr>
    </w:p>
    <w:p w:rsidR="00D32A5C" w:rsidRDefault="00D32A5C" w:rsidP="00D32A5C">
      <w:pPr>
        <w:tabs>
          <w:tab w:val="left" w:pos="3976"/>
        </w:tabs>
        <w:ind w:left="0" w:right="174" w:firstLine="426"/>
        <w:rPr>
          <w:sz w:val="18"/>
          <w:szCs w:val="18"/>
        </w:rPr>
      </w:pPr>
      <w:r w:rsidRPr="00D32A5C">
        <w:rPr>
          <w:sz w:val="18"/>
          <w:szCs w:val="18"/>
        </w:rPr>
        <w:t>Глава администрации</w:t>
      </w:r>
      <w:r w:rsidRPr="00D32A5C">
        <w:rPr>
          <w:sz w:val="18"/>
          <w:szCs w:val="18"/>
        </w:rPr>
        <w:tab/>
        <w:t xml:space="preserve">     В. М. </w:t>
      </w:r>
      <w:proofErr w:type="spellStart"/>
      <w:r w:rsidRPr="00D32A5C">
        <w:rPr>
          <w:sz w:val="18"/>
          <w:szCs w:val="18"/>
        </w:rPr>
        <w:t>Колмаченко</w:t>
      </w:r>
      <w:proofErr w:type="spellEnd"/>
    </w:p>
    <w:p w:rsidR="00D32A5C" w:rsidRDefault="00D32A5C" w:rsidP="00D32A5C">
      <w:pPr>
        <w:tabs>
          <w:tab w:val="left" w:pos="3976"/>
        </w:tabs>
        <w:ind w:left="0" w:right="174" w:firstLine="426"/>
        <w:rPr>
          <w:sz w:val="18"/>
          <w:szCs w:val="18"/>
        </w:rPr>
      </w:pPr>
    </w:p>
    <w:p w:rsidR="00D32A5C" w:rsidRPr="006C30EC" w:rsidRDefault="00D32A5C" w:rsidP="006C30EC">
      <w:pPr>
        <w:tabs>
          <w:tab w:val="left" w:pos="3976"/>
        </w:tabs>
        <w:ind w:left="0" w:right="174" w:firstLine="426"/>
        <w:rPr>
          <w:sz w:val="18"/>
          <w:szCs w:val="18"/>
        </w:rPr>
      </w:pPr>
    </w:p>
    <w:p w:rsidR="006C30EC" w:rsidRPr="006C30EC" w:rsidRDefault="006C30EC" w:rsidP="006C30EC">
      <w:pPr>
        <w:ind w:left="0" w:right="174" w:firstLine="426"/>
        <w:jc w:val="center"/>
        <w:rPr>
          <w:rFonts w:eastAsiaTheme="minorHAnsi"/>
          <w:b/>
          <w:sz w:val="18"/>
          <w:szCs w:val="18"/>
          <w:lang w:eastAsia="en-US"/>
        </w:rPr>
      </w:pPr>
      <w:r w:rsidRPr="006C30EC">
        <w:rPr>
          <w:rFonts w:eastAsiaTheme="minorHAnsi"/>
          <w:b/>
          <w:sz w:val="18"/>
          <w:szCs w:val="18"/>
          <w:lang w:eastAsia="en-US"/>
        </w:rPr>
        <w:t xml:space="preserve">Заключение о результатах </w:t>
      </w:r>
    </w:p>
    <w:p w:rsidR="006C30EC" w:rsidRPr="006C30EC" w:rsidRDefault="006C30EC" w:rsidP="006C30EC">
      <w:pPr>
        <w:ind w:left="0" w:right="174" w:firstLine="426"/>
        <w:jc w:val="center"/>
        <w:rPr>
          <w:rFonts w:eastAsiaTheme="minorHAnsi"/>
          <w:b/>
          <w:sz w:val="18"/>
          <w:szCs w:val="18"/>
          <w:lang w:eastAsia="en-US"/>
        </w:rPr>
      </w:pPr>
      <w:r w:rsidRPr="006C30EC">
        <w:rPr>
          <w:rFonts w:eastAsiaTheme="minorHAnsi"/>
          <w:b/>
          <w:sz w:val="18"/>
          <w:szCs w:val="18"/>
          <w:lang w:eastAsia="en-US"/>
        </w:rPr>
        <w:t xml:space="preserve">публичных слушаний по проекту решения </w:t>
      </w:r>
    </w:p>
    <w:p w:rsidR="006C30EC" w:rsidRPr="006C30EC" w:rsidRDefault="006C30EC" w:rsidP="006C30EC">
      <w:pPr>
        <w:ind w:left="0" w:right="174" w:firstLine="426"/>
        <w:jc w:val="center"/>
        <w:rPr>
          <w:rFonts w:eastAsiaTheme="minorHAnsi"/>
          <w:b/>
          <w:noProof/>
          <w:sz w:val="18"/>
          <w:szCs w:val="18"/>
          <w:lang w:eastAsia="en-US"/>
        </w:rPr>
      </w:pPr>
      <w:r w:rsidRPr="006C30EC">
        <w:rPr>
          <w:rFonts w:eastAsiaTheme="minorHAnsi"/>
          <w:b/>
          <w:noProof/>
          <w:sz w:val="18"/>
          <w:szCs w:val="18"/>
          <w:lang w:eastAsia="en-US"/>
        </w:rPr>
        <w:t>о предоставлении разрешения на условно разрешенный вид использования «Магазины»: в отношении земельного  участка площадью 600 кв.м., с кадастровым номером 38:06:100801:36103, расположенного по адресу: Российская Федерация, Иркутская область, Иркутский муниципальный район, Хомутовское сельское поселение, с. Хомутово, ул. Донская, земельный участок 1</w:t>
      </w:r>
    </w:p>
    <w:p w:rsidR="006C30EC" w:rsidRPr="006C30EC" w:rsidRDefault="006C30EC" w:rsidP="006C30EC">
      <w:pPr>
        <w:widowControl w:val="0"/>
        <w:autoSpaceDE w:val="0"/>
        <w:autoSpaceDN w:val="0"/>
        <w:adjustRightInd w:val="0"/>
        <w:ind w:left="0" w:right="174" w:firstLine="426"/>
        <w:jc w:val="left"/>
        <w:rPr>
          <w:noProof/>
          <w:sz w:val="18"/>
          <w:szCs w:val="18"/>
        </w:rPr>
      </w:pPr>
      <w:r w:rsidRPr="006C30EC">
        <w:rPr>
          <w:noProof/>
          <w:sz w:val="18"/>
          <w:szCs w:val="18"/>
        </w:rPr>
        <mc:AlternateContent>
          <mc:Choice Requires="wps">
            <w:drawing>
              <wp:anchor distT="0" distB="0" distL="114300" distR="114300" simplePos="0" relativeHeight="251666432" behindDoc="0" locked="0" layoutInCell="1" allowOverlap="1" wp14:anchorId="007091BB" wp14:editId="79936AAD">
                <wp:simplePos x="0" y="0"/>
                <wp:positionH relativeFrom="column">
                  <wp:posOffset>3677285</wp:posOffset>
                </wp:positionH>
                <wp:positionV relativeFrom="paragraph">
                  <wp:posOffset>10795</wp:posOffset>
                </wp:positionV>
                <wp:extent cx="2324100" cy="390525"/>
                <wp:effectExtent l="0" t="0" r="24130" b="2667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1A651A" w:rsidRDefault="001A651A" w:rsidP="006C30EC">
                            <w:pPr>
                              <w:rPr>
                                <w:sz w:val="20"/>
                                <w:szCs w:val="20"/>
                              </w:rPr>
                            </w:pPr>
                            <w:r>
                              <w:rPr>
                                <w:sz w:val="20"/>
                                <w:szCs w:val="20"/>
                              </w:rPr>
                              <w:t>"23" ноября 2023 года</w:t>
                            </w:r>
                          </w:p>
                          <w:p w:rsidR="001A651A" w:rsidRDefault="001A651A" w:rsidP="006C30EC">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7" o:spid="_x0000_s1028" type="#_x0000_t202" style="position:absolute;left:0;text-align:left;margin-left:289.55pt;margin-top:.85pt;width:183pt;height:30.75pt;z-index:2516664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" strokecolor="window">
                <v:textbox style="mso-fit-shape-to-text:t">
                  <w:txbxContent>
                    <w:p w:rsidR="001A651A" w:rsidRDefault="001A651A" w:rsidP="006C30EC">
                      <w:pPr>
                        <w:rPr>
                          <w:sz w:val="20"/>
                          <w:szCs w:val="20"/>
                        </w:rPr>
                      </w:pPr>
                      <w:r>
                        <w:rPr>
                          <w:sz w:val="20"/>
                          <w:szCs w:val="20"/>
                        </w:rPr>
                        <w:t>"23" ноября 2023 года</w:t>
                      </w:r>
                    </w:p>
                    <w:p w:rsidR="001A651A" w:rsidRDefault="001A651A" w:rsidP="006C30EC">
                      <w:pPr>
                        <w:rPr>
                          <w:sz w:val="20"/>
                          <w:szCs w:val="20"/>
                        </w:rPr>
                      </w:pPr>
                    </w:p>
                  </w:txbxContent>
                </v:textbox>
              </v:shape>
            </w:pict>
          </mc:Fallback>
        </mc:AlternateContent>
      </w:r>
      <w:r w:rsidRPr="006C30EC">
        <w:rPr>
          <w:noProof/>
          <w:sz w:val="18"/>
          <w:szCs w:val="18"/>
        </w:rPr>
        <w:t xml:space="preserve">                                                                             </w:t>
      </w:r>
    </w:p>
    <w:p w:rsidR="006C30EC" w:rsidRPr="006C30EC" w:rsidRDefault="006C30EC" w:rsidP="006C30EC">
      <w:pPr>
        <w:widowControl w:val="0"/>
        <w:autoSpaceDE w:val="0"/>
        <w:autoSpaceDN w:val="0"/>
        <w:adjustRightInd w:val="0"/>
        <w:ind w:left="0" w:right="174" w:firstLine="426"/>
        <w:jc w:val="left"/>
        <w:rPr>
          <w:b/>
          <w:noProof/>
          <w:sz w:val="18"/>
          <w:szCs w:val="18"/>
        </w:rPr>
      </w:pPr>
      <w:r w:rsidRPr="006C30EC">
        <w:rPr>
          <w:b/>
          <w:noProof/>
          <w:sz w:val="18"/>
          <w:szCs w:val="18"/>
        </w:rPr>
        <w:tab/>
      </w:r>
    </w:p>
    <w:p w:rsidR="006C30EC" w:rsidRPr="006C30EC" w:rsidRDefault="006C30EC" w:rsidP="006C30EC">
      <w:pPr>
        <w:ind w:left="0" w:right="174" w:firstLine="426"/>
        <w:jc w:val="right"/>
        <w:rPr>
          <w:rFonts w:eastAsiaTheme="minorHAnsi"/>
          <w:sz w:val="18"/>
          <w:szCs w:val="18"/>
          <w:lang w:eastAsia="en-US"/>
        </w:rPr>
      </w:pPr>
    </w:p>
    <w:p w:rsidR="006C30EC" w:rsidRPr="006C30EC" w:rsidRDefault="006C30EC" w:rsidP="006C30EC">
      <w:pPr>
        <w:pBdr>
          <w:bottom w:val="single" w:sz="4" w:space="1" w:color="auto"/>
        </w:pBdr>
        <w:ind w:left="0" w:right="174" w:firstLine="426"/>
        <w:rPr>
          <w:rFonts w:eastAsiaTheme="minorHAnsi"/>
          <w:sz w:val="18"/>
          <w:szCs w:val="18"/>
          <w:lang w:eastAsia="en-US"/>
        </w:rPr>
      </w:pPr>
      <w:r w:rsidRPr="006C30EC">
        <w:rPr>
          <w:rFonts w:eastAsiaTheme="minorHAnsi"/>
          <w:sz w:val="18"/>
          <w:szCs w:val="18"/>
          <w:lang w:eastAsia="en-US"/>
        </w:rPr>
        <w:t xml:space="preserve">Настоящее заключение подготовлено </w:t>
      </w:r>
      <w:r w:rsidRPr="006C30EC">
        <w:rPr>
          <w:rFonts w:eastAsiaTheme="minorHAnsi"/>
          <w:sz w:val="18"/>
          <w:szCs w:val="18"/>
          <w:u w:val="single"/>
          <w:lang w:eastAsia="en-US"/>
        </w:rPr>
        <w:t>Администрацией Хомутовского муниципального образования</w:t>
      </w:r>
      <w:r w:rsidRPr="006C30EC">
        <w:rPr>
          <w:rFonts w:eastAsiaTheme="minorHAnsi"/>
          <w:sz w:val="18"/>
          <w:szCs w:val="18"/>
          <w:lang w:eastAsia="en-US"/>
        </w:rPr>
        <w:t xml:space="preserve"> </w:t>
      </w:r>
    </w:p>
    <w:p w:rsidR="006C30EC" w:rsidRPr="006C30EC" w:rsidRDefault="006C30EC" w:rsidP="006C30EC">
      <w:pPr>
        <w:pBdr>
          <w:bottom w:val="single" w:sz="4" w:space="1" w:color="auto"/>
        </w:pBdr>
        <w:ind w:left="0" w:right="174" w:firstLine="426"/>
        <w:rPr>
          <w:rFonts w:eastAsiaTheme="minorHAnsi"/>
          <w:i/>
          <w:sz w:val="18"/>
          <w:szCs w:val="18"/>
          <w:lang w:eastAsia="en-US"/>
        </w:rPr>
      </w:pPr>
      <w:r w:rsidRPr="006C30EC">
        <w:rPr>
          <w:rFonts w:eastAsiaTheme="minorHAnsi"/>
          <w:i/>
          <w:sz w:val="18"/>
          <w:szCs w:val="18"/>
          <w:lang w:eastAsia="en-US"/>
        </w:rPr>
        <w:t xml:space="preserve">                                                                                                              (наименование организатора публичных слушаний)</w:t>
      </w:r>
    </w:p>
    <w:p w:rsidR="006C30EC" w:rsidRPr="006C30EC" w:rsidRDefault="006C30EC" w:rsidP="006C30EC">
      <w:pPr>
        <w:pBdr>
          <w:bottom w:val="single" w:sz="4" w:space="1" w:color="auto"/>
        </w:pBdr>
        <w:ind w:left="0" w:right="174" w:firstLine="426"/>
        <w:rPr>
          <w:rFonts w:eastAsiaTheme="minorHAnsi"/>
          <w:sz w:val="18"/>
          <w:szCs w:val="18"/>
          <w:lang w:eastAsia="en-US"/>
        </w:rPr>
      </w:pPr>
      <w:r w:rsidRPr="006C30EC">
        <w:rPr>
          <w:rFonts w:eastAsiaTheme="minorHAnsi"/>
          <w:sz w:val="18"/>
          <w:szCs w:val="18"/>
          <w:lang w:eastAsia="en-US"/>
        </w:rPr>
        <w:t xml:space="preserve">на основании протокола публичных слушаний от «23» ноября 2023 г. по проекту решения </w:t>
      </w:r>
    </w:p>
    <w:p w:rsidR="006C30EC" w:rsidRPr="006C30EC" w:rsidRDefault="006C30EC" w:rsidP="006C30EC">
      <w:pPr>
        <w:pBdr>
          <w:bottom w:val="single" w:sz="4" w:space="1" w:color="auto"/>
        </w:pBdr>
        <w:ind w:left="0" w:right="174" w:firstLine="426"/>
        <w:rPr>
          <w:rFonts w:eastAsiaTheme="minorHAnsi"/>
          <w:sz w:val="18"/>
          <w:szCs w:val="18"/>
          <w:lang w:eastAsia="en-US"/>
        </w:rPr>
      </w:pPr>
      <w:r w:rsidRPr="006C30EC">
        <w:rPr>
          <w:rFonts w:eastAsiaTheme="minorHAnsi"/>
          <w:sz w:val="18"/>
          <w:szCs w:val="18"/>
          <w:lang w:eastAsia="en-US"/>
        </w:rPr>
        <w:t xml:space="preserve">о предоставлении разрешения на условно разрешенный вид использования «Магазины»: в отношении земельного  участка площадью 600 </w:t>
      </w:r>
      <w:proofErr w:type="spellStart"/>
      <w:r w:rsidRPr="006C30EC">
        <w:rPr>
          <w:rFonts w:eastAsiaTheme="minorHAnsi"/>
          <w:sz w:val="18"/>
          <w:szCs w:val="18"/>
          <w:lang w:eastAsia="en-US"/>
        </w:rPr>
        <w:t>кв.м</w:t>
      </w:r>
      <w:proofErr w:type="spellEnd"/>
      <w:r w:rsidRPr="006C30EC">
        <w:rPr>
          <w:rFonts w:eastAsiaTheme="minorHAnsi"/>
          <w:sz w:val="18"/>
          <w:szCs w:val="18"/>
          <w:lang w:eastAsia="en-US"/>
        </w:rPr>
        <w:t xml:space="preserve">., с кадастровым номером 38:06:100801:36103, расположенного по адресу: Российская Федерация, Иркутская область, Иркутский муниципальный район, </w:t>
      </w:r>
      <w:proofErr w:type="spellStart"/>
      <w:r w:rsidRPr="006C30EC">
        <w:rPr>
          <w:rFonts w:eastAsiaTheme="minorHAnsi"/>
          <w:sz w:val="18"/>
          <w:szCs w:val="18"/>
          <w:lang w:eastAsia="en-US"/>
        </w:rPr>
        <w:t>Хомутовское</w:t>
      </w:r>
      <w:proofErr w:type="spellEnd"/>
      <w:r w:rsidRPr="006C30EC">
        <w:rPr>
          <w:rFonts w:eastAsiaTheme="minorHAnsi"/>
          <w:sz w:val="18"/>
          <w:szCs w:val="18"/>
          <w:lang w:eastAsia="en-US"/>
        </w:rPr>
        <w:t xml:space="preserve"> сельское поселение, с. Хомутово, ул. Донская, земельный участок 1.</w:t>
      </w:r>
    </w:p>
    <w:p w:rsidR="006C30EC" w:rsidRPr="006C30EC" w:rsidRDefault="006C30EC" w:rsidP="006C30EC">
      <w:pPr>
        <w:ind w:left="0" w:right="174" w:firstLine="426"/>
        <w:jc w:val="center"/>
        <w:rPr>
          <w:rFonts w:eastAsiaTheme="minorHAnsi"/>
          <w:i/>
          <w:sz w:val="18"/>
          <w:szCs w:val="18"/>
          <w:lang w:eastAsia="en-US"/>
        </w:rPr>
      </w:pPr>
      <w:r w:rsidRPr="006C30EC">
        <w:rPr>
          <w:rFonts w:eastAsiaTheme="minorHAnsi"/>
          <w:i/>
          <w:sz w:val="18"/>
          <w:szCs w:val="18"/>
          <w:lang w:eastAsia="en-US"/>
        </w:rPr>
        <w:t xml:space="preserve">(наименование проекта, рассмотренного </w:t>
      </w:r>
      <w:proofErr w:type="gramStart"/>
      <w:r w:rsidRPr="006C30EC">
        <w:rPr>
          <w:rFonts w:eastAsiaTheme="minorHAnsi"/>
          <w:i/>
          <w:sz w:val="18"/>
          <w:szCs w:val="18"/>
          <w:lang w:eastAsia="en-US"/>
        </w:rPr>
        <w:t>на</w:t>
      </w:r>
      <w:proofErr w:type="gramEnd"/>
      <w:r w:rsidRPr="006C30EC">
        <w:rPr>
          <w:rFonts w:eastAsiaTheme="minorHAnsi"/>
          <w:i/>
          <w:sz w:val="18"/>
          <w:szCs w:val="18"/>
          <w:lang w:eastAsia="en-US"/>
        </w:rPr>
        <w:t xml:space="preserve"> публичных слушаний)</w:t>
      </w:r>
    </w:p>
    <w:p w:rsidR="006C30EC" w:rsidRPr="006C30EC" w:rsidRDefault="006C30EC" w:rsidP="006C30EC">
      <w:pPr>
        <w:ind w:left="0" w:right="174" w:firstLine="426"/>
        <w:jc w:val="right"/>
        <w:rPr>
          <w:rFonts w:eastAsiaTheme="minorHAnsi"/>
          <w:i/>
          <w:sz w:val="18"/>
          <w:szCs w:val="18"/>
          <w:lang w:eastAsia="en-US"/>
        </w:rPr>
      </w:pPr>
    </w:p>
    <w:p w:rsidR="006C30EC" w:rsidRPr="006C30EC" w:rsidRDefault="006C30EC" w:rsidP="006C30EC">
      <w:pPr>
        <w:ind w:left="0" w:right="174" w:firstLine="426"/>
        <w:rPr>
          <w:rFonts w:eastAsiaTheme="minorHAnsi"/>
          <w:sz w:val="18"/>
          <w:szCs w:val="18"/>
          <w:lang w:eastAsia="en-US"/>
        </w:rPr>
      </w:pPr>
      <w:r w:rsidRPr="006C30EC">
        <w:rPr>
          <w:rFonts w:eastAsiaTheme="minorHAnsi"/>
          <w:sz w:val="18"/>
          <w:szCs w:val="18"/>
          <w:lang w:eastAsia="en-US"/>
        </w:rPr>
        <w:t xml:space="preserve">Количество участников публичных слушаний, принявших участие </w:t>
      </w:r>
      <w:proofErr w:type="gramStart"/>
      <w:r w:rsidRPr="006C30EC">
        <w:rPr>
          <w:rFonts w:eastAsiaTheme="minorHAnsi"/>
          <w:sz w:val="18"/>
          <w:szCs w:val="18"/>
          <w:lang w:eastAsia="en-US"/>
        </w:rPr>
        <w:t>в</w:t>
      </w:r>
      <w:proofErr w:type="gramEnd"/>
      <w:r w:rsidRPr="006C30EC">
        <w:rPr>
          <w:rFonts w:eastAsiaTheme="minorHAnsi"/>
          <w:sz w:val="18"/>
          <w:szCs w:val="18"/>
          <w:lang w:eastAsia="en-US"/>
        </w:rPr>
        <w:t xml:space="preserve"> публичных слушаний составило: 0.</w:t>
      </w:r>
    </w:p>
    <w:p w:rsidR="006C30EC" w:rsidRPr="006C30EC" w:rsidRDefault="006C30EC" w:rsidP="006C30EC">
      <w:pPr>
        <w:ind w:left="0" w:right="174" w:firstLine="426"/>
        <w:rPr>
          <w:rFonts w:eastAsiaTheme="minorHAnsi"/>
          <w:sz w:val="18"/>
          <w:szCs w:val="18"/>
          <w:lang w:eastAsia="en-US"/>
        </w:rPr>
      </w:pPr>
      <w:proofErr w:type="gramStart"/>
      <w:r w:rsidRPr="006C30EC">
        <w:rPr>
          <w:rFonts w:eastAsiaTheme="minorHAnsi"/>
          <w:sz w:val="18"/>
          <w:szCs w:val="18"/>
          <w:lang w:eastAsia="en-US"/>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поступило предложение</w:t>
      </w:r>
      <w:r w:rsidRPr="006C30EC">
        <w:rPr>
          <w:sz w:val="18"/>
          <w:szCs w:val="18"/>
        </w:rPr>
        <w:t xml:space="preserve"> </w:t>
      </w:r>
      <w:r w:rsidRPr="006C30EC">
        <w:rPr>
          <w:rFonts w:eastAsiaTheme="minorHAnsi"/>
          <w:sz w:val="18"/>
          <w:szCs w:val="18"/>
          <w:lang w:eastAsia="en-US"/>
        </w:rPr>
        <w:t>от АО «ИЭСК» от 14.11.2023г. № 7105-23 о возможности предоставления разрешения на условно разрешенный вид земельному участку с кадастровым номером 38:06:100801:36103, при условии соблюдений охранной зоны объекта электросетевого хозяйства, установленной Постановлением Правительства РФ от 24.02.2009</w:t>
      </w:r>
      <w:proofErr w:type="gramEnd"/>
      <w:r w:rsidRPr="006C30EC">
        <w:rPr>
          <w:rFonts w:eastAsiaTheme="minorHAnsi"/>
          <w:sz w:val="18"/>
          <w:szCs w:val="18"/>
          <w:lang w:eastAsia="en-US"/>
        </w:rPr>
        <w:t xml:space="preserve"> N 160 (ред. от 18.02.2023)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6C30EC" w:rsidRPr="006C30EC" w:rsidRDefault="006C30EC" w:rsidP="006C30EC">
      <w:pPr>
        <w:ind w:left="0" w:right="174" w:firstLine="426"/>
        <w:jc w:val="right"/>
        <w:rPr>
          <w:rFonts w:eastAsiaTheme="minorHAnsi"/>
          <w:sz w:val="18"/>
          <w:szCs w:val="18"/>
          <w:lang w:eastAsia="en-US"/>
        </w:rPr>
      </w:pPr>
    </w:p>
    <w:tbl>
      <w:tblPr>
        <w:tblStyle w:val="1081"/>
        <w:tblW w:w="10206" w:type="dxa"/>
        <w:tblInd w:w="158" w:type="dxa"/>
        <w:tblLook w:val="04A0" w:firstRow="1" w:lastRow="0" w:firstColumn="1" w:lastColumn="0" w:noHBand="0" w:noVBand="1"/>
      </w:tblPr>
      <w:tblGrid>
        <w:gridCol w:w="643"/>
        <w:gridCol w:w="2425"/>
        <w:gridCol w:w="2866"/>
        <w:gridCol w:w="4272"/>
      </w:tblGrid>
      <w:tr w:rsidR="00506B63" w:rsidRPr="00506B63" w:rsidTr="00506B63">
        <w:trPr>
          <w:cnfStyle w:val="100000000000" w:firstRow="1" w:lastRow="0" w:firstColumn="0" w:lastColumn="0" w:oddVBand="0" w:evenVBand="0" w:oddHBand="0" w:evenHBand="0" w:firstRowFirstColumn="0" w:firstRowLastColumn="0" w:lastRowFirstColumn="0" w:lastRowLastColumn="0"/>
          <w:trHeight w:val="1681"/>
        </w:trPr>
        <w:tc>
          <w:tcPr>
            <w:tcW w:w="583" w:type="dxa"/>
            <w:tcBorders>
              <w:top w:val="single" w:sz="4" w:space="0" w:color="auto"/>
              <w:left w:val="single" w:sz="4" w:space="0" w:color="auto"/>
              <w:bottom w:val="single" w:sz="4" w:space="0" w:color="auto"/>
              <w:right w:val="single" w:sz="4" w:space="0" w:color="auto"/>
            </w:tcBorders>
            <w:hideMark/>
          </w:tcPr>
          <w:p w:rsidR="006C30EC" w:rsidRPr="006C30EC" w:rsidRDefault="006C30EC" w:rsidP="00506B63">
            <w:pPr>
              <w:ind w:right="-334" w:hanging="16"/>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lastRenderedPageBreak/>
              <w:t>№</w:t>
            </w:r>
          </w:p>
        </w:tc>
        <w:tc>
          <w:tcPr>
            <w:tcW w:w="2385" w:type="dxa"/>
            <w:tcBorders>
              <w:top w:val="single" w:sz="4" w:space="0" w:color="auto"/>
              <w:left w:val="single" w:sz="4" w:space="0" w:color="auto"/>
              <w:bottom w:val="single" w:sz="4" w:space="0" w:color="auto"/>
              <w:right w:val="single" w:sz="4" w:space="0" w:color="auto"/>
            </w:tcBorders>
            <w:hideMark/>
          </w:tcPr>
          <w:p w:rsidR="006C30EC" w:rsidRPr="006C30EC" w:rsidRDefault="006C30EC" w:rsidP="006C30EC">
            <w:pPr>
              <w:ind w:right="174" w:firstLine="426"/>
              <w:jc w:val="center"/>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Содержание внесённых предложений/замечаний</w:t>
            </w:r>
          </w:p>
        </w:tc>
        <w:tc>
          <w:tcPr>
            <w:tcW w:w="2826" w:type="dxa"/>
            <w:tcBorders>
              <w:top w:val="single" w:sz="4" w:space="0" w:color="auto"/>
              <w:left w:val="single" w:sz="4" w:space="0" w:color="auto"/>
              <w:bottom w:val="single" w:sz="4" w:space="0" w:color="auto"/>
              <w:right w:val="single" w:sz="4" w:space="0" w:color="auto"/>
            </w:tcBorders>
            <w:hideMark/>
          </w:tcPr>
          <w:p w:rsidR="006C30EC" w:rsidRPr="006C30EC" w:rsidRDefault="006C30EC" w:rsidP="006C30EC">
            <w:pPr>
              <w:ind w:right="174" w:firstLine="426"/>
              <w:jc w:val="center"/>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4212" w:type="dxa"/>
            <w:tcBorders>
              <w:top w:val="single" w:sz="4" w:space="0" w:color="auto"/>
              <w:left w:val="single" w:sz="4" w:space="0" w:color="auto"/>
              <w:bottom w:val="single" w:sz="4" w:space="0" w:color="auto"/>
              <w:right w:val="single" w:sz="4" w:space="0" w:color="auto"/>
            </w:tcBorders>
            <w:hideMark/>
          </w:tcPr>
          <w:p w:rsidR="006C30EC" w:rsidRPr="006C30EC" w:rsidRDefault="006C30EC" w:rsidP="006C30EC">
            <w:pPr>
              <w:tabs>
                <w:tab w:val="left" w:pos="3154"/>
              </w:tabs>
              <w:ind w:right="174" w:firstLine="426"/>
              <w:jc w:val="center"/>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506B63" w:rsidRPr="00506B63" w:rsidTr="00506B63">
        <w:tc>
          <w:tcPr>
            <w:tcW w:w="583" w:type="dxa"/>
            <w:tcBorders>
              <w:top w:val="single" w:sz="4" w:space="0" w:color="auto"/>
              <w:left w:val="single" w:sz="4" w:space="0" w:color="auto"/>
              <w:bottom w:val="single" w:sz="4" w:space="0" w:color="auto"/>
              <w:right w:val="single" w:sz="4" w:space="0" w:color="auto"/>
            </w:tcBorders>
            <w:hideMark/>
          </w:tcPr>
          <w:p w:rsidR="006C30EC" w:rsidRPr="006C30EC" w:rsidRDefault="006C30EC" w:rsidP="00506B63">
            <w:pPr>
              <w:ind w:right="-334" w:hanging="16"/>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1</w:t>
            </w:r>
          </w:p>
        </w:tc>
        <w:tc>
          <w:tcPr>
            <w:tcW w:w="2385" w:type="dxa"/>
            <w:tcBorders>
              <w:top w:val="single" w:sz="4" w:space="0" w:color="auto"/>
              <w:left w:val="single" w:sz="4" w:space="0" w:color="auto"/>
              <w:bottom w:val="single" w:sz="4" w:space="0" w:color="auto"/>
              <w:right w:val="single" w:sz="4" w:space="0" w:color="auto"/>
            </w:tcBorders>
          </w:tcPr>
          <w:p w:rsidR="006C30EC" w:rsidRPr="006C30EC" w:rsidRDefault="006C30EC" w:rsidP="006C30EC">
            <w:pPr>
              <w:ind w:right="174" w:firstLine="426"/>
              <w:jc w:val="center"/>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соблюдений охранной зоны объекта электросетевого хозяйства, установленной Постановлением Правительства РФ от 24.02.2009 N 160</w:t>
            </w:r>
          </w:p>
        </w:tc>
        <w:tc>
          <w:tcPr>
            <w:tcW w:w="2826" w:type="dxa"/>
            <w:tcBorders>
              <w:top w:val="single" w:sz="4" w:space="0" w:color="auto"/>
              <w:left w:val="single" w:sz="4" w:space="0" w:color="auto"/>
              <w:bottom w:val="single" w:sz="4" w:space="0" w:color="auto"/>
              <w:right w:val="single" w:sz="4" w:space="0" w:color="auto"/>
            </w:tcBorders>
          </w:tcPr>
          <w:p w:rsidR="006C30EC" w:rsidRPr="006C30EC" w:rsidRDefault="006C30EC" w:rsidP="006C30EC">
            <w:pPr>
              <w:ind w:right="174" w:firstLine="426"/>
              <w:jc w:val="center"/>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Принять к рассмотрению</w:t>
            </w:r>
          </w:p>
        </w:tc>
        <w:tc>
          <w:tcPr>
            <w:tcW w:w="4212" w:type="dxa"/>
            <w:tcBorders>
              <w:top w:val="single" w:sz="4" w:space="0" w:color="auto"/>
              <w:left w:val="single" w:sz="4" w:space="0" w:color="auto"/>
              <w:bottom w:val="single" w:sz="4" w:space="0" w:color="auto"/>
              <w:right w:val="single" w:sz="4" w:space="0" w:color="auto"/>
            </w:tcBorders>
          </w:tcPr>
          <w:p w:rsidR="006C30EC" w:rsidRPr="006C30EC" w:rsidRDefault="006C30EC" w:rsidP="006C30EC">
            <w:pPr>
              <w:ind w:right="174" w:firstLine="426"/>
              <w:jc w:val="center"/>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целесообразно</w:t>
            </w:r>
          </w:p>
        </w:tc>
      </w:tr>
      <w:tr w:rsidR="00506B63" w:rsidRPr="00506B63" w:rsidTr="00506B63">
        <w:tc>
          <w:tcPr>
            <w:tcW w:w="583" w:type="dxa"/>
            <w:tcBorders>
              <w:top w:val="single" w:sz="4" w:space="0" w:color="auto"/>
              <w:left w:val="single" w:sz="4" w:space="0" w:color="auto"/>
              <w:bottom w:val="single" w:sz="4" w:space="0" w:color="auto"/>
              <w:right w:val="single" w:sz="4" w:space="0" w:color="auto"/>
            </w:tcBorders>
          </w:tcPr>
          <w:p w:rsidR="006C30EC" w:rsidRPr="006C30EC" w:rsidRDefault="006C30EC" w:rsidP="00506B63">
            <w:pPr>
              <w:ind w:right="-334" w:hanging="16"/>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2.</w:t>
            </w:r>
          </w:p>
        </w:tc>
        <w:tc>
          <w:tcPr>
            <w:tcW w:w="2385" w:type="dxa"/>
            <w:tcBorders>
              <w:top w:val="single" w:sz="4" w:space="0" w:color="auto"/>
              <w:left w:val="single" w:sz="4" w:space="0" w:color="auto"/>
              <w:bottom w:val="single" w:sz="4" w:space="0" w:color="auto"/>
              <w:right w:val="single" w:sz="4" w:space="0" w:color="auto"/>
            </w:tcBorders>
          </w:tcPr>
          <w:p w:rsidR="006C30EC" w:rsidRPr="006C30EC" w:rsidRDefault="006C30EC" w:rsidP="006C30EC">
            <w:pPr>
              <w:ind w:right="174" w:firstLine="426"/>
              <w:jc w:val="center"/>
              <w:rPr>
                <w:rFonts w:ascii="Times New Roman" w:eastAsiaTheme="minorEastAsia" w:hAnsi="Times New Roman" w:cs="Times New Roman"/>
                <w:sz w:val="18"/>
                <w:szCs w:val="18"/>
              </w:rPr>
            </w:pPr>
          </w:p>
        </w:tc>
        <w:tc>
          <w:tcPr>
            <w:tcW w:w="2826" w:type="dxa"/>
            <w:tcBorders>
              <w:top w:val="single" w:sz="4" w:space="0" w:color="auto"/>
              <w:left w:val="single" w:sz="4" w:space="0" w:color="auto"/>
              <w:bottom w:val="single" w:sz="4" w:space="0" w:color="auto"/>
              <w:right w:val="single" w:sz="4" w:space="0" w:color="auto"/>
            </w:tcBorders>
          </w:tcPr>
          <w:p w:rsidR="006C30EC" w:rsidRPr="006C30EC" w:rsidRDefault="006C30EC" w:rsidP="006C30EC">
            <w:pPr>
              <w:ind w:right="174" w:firstLine="426"/>
              <w:jc w:val="center"/>
              <w:rPr>
                <w:rFonts w:ascii="Times New Roman" w:eastAsiaTheme="minorEastAsia" w:hAnsi="Times New Roman" w:cs="Times New Roman"/>
                <w:sz w:val="18"/>
                <w:szCs w:val="18"/>
              </w:rPr>
            </w:pPr>
          </w:p>
        </w:tc>
        <w:tc>
          <w:tcPr>
            <w:tcW w:w="4212" w:type="dxa"/>
            <w:tcBorders>
              <w:top w:val="single" w:sz="4" w:space="0" w:color="auto"/>
              <w:left w:val="single" w:sz="4" w:space="0" w:color="auto"/>
              <w:bottom w:val="single" w:sz="4" w:space="0" w:color="auto"/>
              <w:right w:val="single" w:sz="4" w:space="0" w:color="auto"/>
            </w:tcBorders>
          </w:tcPr>
          <w:p w:rsidR="006C30EC" w:rsidRPr="006C30EC" w:rsidRDefault="006C30EC" w:rsidP="006C30EC">
            <w:pPr>
              <w:ind w:right="174" w:firstLine="426"/>
              <w:jc w:val="center"/>
              <w:rPr>
                <w:rFonts w:ascii="Times New Roman" w:eastAsiaTheme="minorEastAsia" w:hAnsi="Times New Roman" w:cs="Times New Roman"/>
                <w:sz w:val="18"/>
                <w:szCs w:val="18"/>
              </w:rPr>
            </w:pPr>
          </w:p>
        </w:tc>
      </w:tr>
    </w:tbl>
    <w:p w:rsidR="006C30EC" w:rsidRPr="006C30EC" w:rsidRDefault="006C30EC" w:rsidP="006C30EC">
      <w:pPr>
        <w:ind w:left="0" w:right="174" w:firstLine="426"/>
        <w:jc w:val="right"/>
        <w:rPr>
          <w:rFonts w:eastAsiaTheme="minorHAnsi"/>
          <w:sz w:val="18"/>
          <w:szCs w:val="18"/>
          <w:lang w:eastAsia="en-US"/>
        </w:rPr>
      </w:pPr>
    </w:p>
    <w:p w:rsidR="006C30EC" w:rsidRPr="006C30EC" w:rsidRDefault="006C30EC" w:rsidP="006C30EC">
      <w:pPr>
        <w:ind w:left="0" w:right="174" w:firstLine="426"/>
        <w:rPr>
          <w:rFonts w:eastAsiaTheme="minorHAnsi"/>
          <w:sz w:val="18"/>
          <w:szCs w:val="18"/>
          <w:lang w:eastAsia="en-US"/>
        </w:rPr>
      </w:pPr>
      <w:r w:rsidRPr="006C30EC">
        <w:rPr>
          <w:rFonts w:eastAsiaTheme="minorHAnsi"/>
          <w:sz w:val="18"/>
          <w:szCs w:val="18"/>
          <w:lang w:eastAsia="en-US"/>
        </w:rPr>
        <w:t>По результатам рассмотрения замечаний и предложений иных участников публичных слушаний установлено:</w:t>
      </w:r>
    </w:p>
    <w:p w:rsidR="006C30EC" w:rsidRPr="006C30EC" w:rsidRDefault="006C30EC" w:rsidP="006C30EC">
      <w:pPr>
        <w:ind w:left="0" w:right="174" w:firstLine="426"/>
        <w:jc w:val="right"/>
        <w:rPr>
          <w:rFonts w:eastAsiaTheme="minorHAnsi"/>
          <w:sz w:val="18"/>
          <w:szCs w:val="18"/>
          <w:lang w:eastAsia="en-US"/>
        </w:rPr>
      </w:pPr>
    </w:p>
    <w:tbl>
      <w:tblPr>
        <w:tblStyle w:val="1081"/>
        <w:tblW w:w="0" w:type="auto"/>
        <w:tblInd w:w="158" w:type="dxa"/>
        <w:tblLook w:val="04A0" w:firstRow="1" w:lastRow="0" w:firstColumn="1" w:lastColumn="0" w:noHBand="0" w:noVBand="1"/>
      </w:tblPr>
      <w:tblGrid>
        <w:gridCol w:w="709"/>
        <w:gridCol w:w="2475"/>
        <w:gridCol w:w="2770"/>
        <w:gridCol w:w="4252"/>
      </w:tblGrid>
      <w:tr w:rsidR="006C30EC" w:rsidRPr="006C30EC" w:rsidTr="00942CA1">
        <w:trPr>
          <w:cnfStyle w:val="100000000000" w:firstRow="1" w:lastRow="0" w:firstColumn="0" w:lastColumn="0" w:oddVBand="0" w:evenVBand="0" w:oddHBand="0" w:evenHBand="0" w:firstRowFirstColumn="0" w:firstRowLastColumn="0" w:lastRowFirstColumn="0" w:lastRowLastColumn="0"/>
          <w:trHeight w:val="1956"/>
        </w:trPr>
        <w:tc>
          <w:tcPr>
            <w:tcW w:w="649" w:type="dxa"/>
            <w:tcBorders>
              <w:top w:val="single" w:sz="4" w:space="0" w:color="auto"/>
              <w:left w:val="single" w:sz="4" w:space="0" w:color="auto"/>
              <w:bottom w:val="single" w:sz="4" w:space="0" w:color="auto"/>
              <w:right w:val="single" w:sz="4" w:space="0" w:color="auto"/>
            </w:tcBorders>
            <w:hideMark/>
          </w:tcPr>
          <w:p w:rsidR="006C30EC" w:rsidRPr="006C30EC" w:rsidRDefault="006C30EC" w:rsidP="00942CA1">
            <w:pPr>
              <w:ind w:right="-563"/>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w:t>
            </w:r>
          </w:p>
        </w:tc>
        <w:tc>
          <w:tcPr>
            <w:tcW w:w="2435" w:type="dxa"/>
            <w:tcBorders>
              <w:top w:val="single" w:sz="4" w:space="0" w:color="auto"/>
              <w:left w:val="single" w:sz="4" w:space="0" w:color="auto"/>
              <w:bottom w:val="single" w:sz="4" w:space="0" w:color="auto"/>
              <w:right w:val="single" w:sz="4" w:space="0" w:color="auto"/>
            </w:tcBorders>
            <w:hideMark/>
          </w:tcPr>
          <w:p w:rsidR="006C30EC" w:rsidRPr="006C30EC" w:rsidRDefault="006C30EC" w:rsidP="006C30EC">
            <w:pPr>
              <w:ind w:right="174" w:firstLine="426"/>
              <w:jc w:val="center"/>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Содержание внесённых предложений/замечаний</w:t>
            </w:r>
          </w:p>
        </w:tc>
        <w:tc>
          <w:tcPr>
            <w:tcW w:w="2730" w:type="dxa"/>
            <w:tcBorders>
              <w:top w:val="single" w:sz="4" w:space="0" w:color="auto"/>
              <w:left w:val="single" w:sz="4" w:space="0" w:color="auto"/>
              <w:bottom w:val="single" w:sz="4" w:space="0" w:color="auto"/>
              <w:right w:val="single" w:sz="4" w:space="0" w:color="auto"/>
            </w:tcBorders>
            <w:hideMark/>
          </w:tcPr>
          <w:p w:rsidR="006C30EC" w:rsidRPr="006C30EC" w:rsidRDefault="006C30EC" w:rsidP="006C30EC">
            <w:pPr>
              <w:ind w:right="174" w:firstLine="426"/>
              <w:jc w:val="center"/>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4192" w:type="dxa"/>
            <w:tcBorders>
              <w:top w:val="single" w:sz="4" w:space="0" w:color="auto"/>
              <w:left w:val="single" w:sz="4" w:space="0" w:color="auto"/>
              <w:bottom w:val="single" w:sz="4" w:space="0" w:color="auto"/>
              <w:right w:val="single" w:sz="4" w:space="0" w:color="auto"/>
            </w:tcBorders>
            <w:hideMark/>
          </w:tcPr>
          <w:p w:rsidR="006C30EC" w:rsidRPr="006C30EC" w:rsidRDefault="006C30EC" w:rsidP="006C30EC">
            <w:pPr>
              <w:tabs>
                <w:tab w:val="left" w:pos="3154"/>
              </w:tabs>
              <w:ind w:right="174" w:firstLine="426"/>
              <w:jc w:val="center"/>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6C30EC" w:rsidRPr="006C30EC" w:rsidTr="00942CA1">
        <w:tc>
          <w:tcPr>
            <w:tcW w:w="649" w:type="dxa"/>
            <w:tcBorders>
              <w:top w:val="single" w:sz="4" w:space="0" w:color="auto"/>
              <w:left w:val="single" w:sz="4" w:space="0" w:color="auto"/>
              <w:bottom w:val="single" w:sz="4" w:space="0" w:color="auto"/>
              <w:right w:val="single" w:sz="4" w:space="0" w:color="auto"/>
            </w:tcBorders>
            <w:hideMark/>
          </w:tcPr>
          <w:p w:rsidR="006C30EC" w:rsidRPr="006C30EC" w:rsidRDefault="006C30EC" w:rsidP="00942CA1">
            <w:pPr>
              <w:ind w:right="-563"/>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1</w:t>
            </w:r>
          </w:p>
        </w:tc>
        <w:tc>
          <w:tcPr>
            <w:tcW w:w="2435" w:type="dxa"/>
            <w:tcBorders>
              <w:top w:val="single" w:sz="4" w:space="0" w:color="auto"/>
              <w:left w:val="single" w:sz="4" w:space="0" w:color="auto"/>
              <w:bottom w:val="single" w:sz="4" w:space="0" w:color="auto"/>
              <w:right w:val="single" w:sz="4" w:space="0" w:color="auto"/>
            </w:tcBorders>
          </w:tcPr>
          <w:p w:rsidR="006C30EC" w:rsidRPr="006C30EC" w:rsidRDefault="006C30EC" w:rsidP="006C30EC">
            <w:pPr>
              <w:ind w:right="174" w:firstLine="426"/>
              <w:jc w:val="center"/>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w:t>
            </w:r>
          </w:p>
          <w:p w:rsidR="006C30EC" w:rsidRPr="006C30EC" w:rsidRDefault="006C30EC" w:rsidP="006C30EC">
            <w:pPr>
              <w:ind w:right="174" w:firstLine="426"/>
              <w:jc w:val="center"/>
              <w:rPr>
                <w:rFonts w:ascii="Times New Roman" w:eastAsiaTheme="minorEastAsia" w:hAnsi="Times New Roman" w:cs="Times New Roman"/>
                <w:sz w:val="18"/>
                <w:szCs w:val="18"/>
              </w:rPr>
            </w:pPr>
          </w:p>
        </w:tc>
        <w:tc>
          <w:tcPr>
            <w:tcW w:w="2730" w:type="dxa"/>
            <w:tcBorders>
              <w:top w:val="single" w:sz="4" w:space="0" w:color="auto"/>
              <w:left w:val="single" w:sz="4" w:space="0" w:color="auto"/>
              <w:bottom w:val="single" w:sz="4" w:space="0" w:color="auto"/>
              <w:right w:val="single" w:sz="4" w:space="0" w:color="auto"/>
            </w:tcBorders>
            <w:hideMark/>
          </w:tcPr>
          <w:p w:rsidR="006C30EC" w:rsidRPr="006C30EC" w:rsidRDefault="006C30EC" w:rsidP="006C30EC">
            <w:pPr>
              <w:ind w:right="174" w:firstLine="426"/>
              <w:jc w:val="center"/>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w:t>
            </w:r>
          </w:p>
        </w:tc>
        <w:tc>
          <w:tcPr>
            <w:tcW w:w="4192" w:type="dxa"/>
            <w:tcBorders>
              <w:top w:val="single" w:sz="4" w:space="0" w:color="auto"/>
              <w:left w:val="single" w:sz="4" w:space="0" w:color="auto"/>
              <w:bottom w:val="single" w:sz="4" w:space="0" w:color="auto"/>
              <w:right w:val="single" w:sz="4" w:space="0" w:color="auto"/>
            </w:tcBorders>
            <w:hideMark/>
          </w:tcPr>
          <w:p w:rsidR="006C30EC" w:rsidRPr="006C30EC" w:rsidRDefault="006C30EC" w:rsidP="006C30EC">
            <w:pPr>
              <w:ind w:right="174" w:firstLine="426"/>
              <w:jc w:val="center"/>
              <w:rPr>
                <w:rFonts w:ascii="Times New Roman" w:eastAsiaTheme="minorEastAsia" w:hAnsi="Times New Roman" w:cs="Times New Roman"/>
                <w:sz w:val="18"/>
                <w:szCs w:val="18"/>
              </w:rPr>
            </w:pPr>
            <w:r w:rsidRPr="006C30EC">
              <w:rPr>
                <w:rFonts w:ascii="Times New Roman" w:eastAsiaTheme="minorEastAsia" w:hAnsi="Times New Roman" w:cs="Times New Roman"/>
                <w:sz w:val="18"/>
                <w:szCs w:val="18"/>
              </w:rPr>
              <w:t>-</w:t>
            </w:r>
          </w:p>
        </w:tc>
      </w:tr>
    </w:tbl>
    <w:p w:rsidR="006C30EC" w:rsidRPr="006C30EC" w:rsidRDefault="006C30EC" w:rsidP="006C30EC">
      <w:pPr>
        <w:ind w:left="0" w:right="174" w:firstLine="426"/>
        <w:jc w:val="right"/>
        <w:rPr>
          <w:rFonts w:eastAsiaTheme="minorHAnsi"/>
          <w:b/>
          <w:sz w:val="18"/>
          <w:szCs w:val="18"/>
          <w:lang w:eastAsia="en-US"/>
        </w:rPr>
      </w:pPr>
    </w:p>
    <w:p w:rsidR="006C30EC" w:rsidRPr="006C30EC" w:rsidRDefault="006C30EC" w:rsidP="006C30EC">
      <w:pPr>
        <w:tabs>
          <w:tab w:val="left" w:pos="993"/>
        </w:tabs>
        <w:ind w:left="0" w:right="174" w:firstLine="426"/>
        <w:rPr>
          <w:rFonts w:eastAsiaTheme="minorHAnsi"/>
          <w:sz w:val="18"/>
          <w:szCs w:val="18"/>
          <w:lang w:eastAsia="en-US"/>
        </w:rPr>
      </w:pPr>
      <w:r w:rsidRPr="006C30EC">
        <w:rPr>
          <w:rFonts w:eastAsiaTheme="minorHAnsi"/>
          <w:sz w:val="18"/>
          <w:szCs w:val="18"/>
          <w:lang w:eastAsia="en-US"/>
        </w:rPr>
        <w:t xml:space="preserve">Выводы: в ходе проведения публичных слушаний предложение о целесообразности  Федосеенко Сергею Васильевичу предоставления разрешения на условно разрешенный вид использования «Магазины»: в отношении земельного  участка площадью 600 </w:t>
      </w:r>
      <w:proofErr w:type="spellStart"/>
      <w:r w:rsidRPr="006C30EC">
        <w:rPr>
          <w:rFonts w:eastAsiaTheme="minorHAnsi"/>
          <w:sz w:val="18"/>
          <w:szCs w:val="18"/>
          <w:lang w:eastAsia="en-US"/>
        </w:rPr>
        <w:t>кв.м</w:t>
      </w:r>
      <w:proofErr w:type="spellEnd"/>
      <w:r w:rsidRPr="006C30EC">
        <w:rPr>
          <w:rFonts w:eastAsiaTheme="minorHAnsi"/>
          <w:sz w:val="18"/>
          <w:szCs w:val="18"/>
          <w:lang w:eastAsia="en-US"/>
        </w:rPr>
        <w:t xml:space="preserve">., с кадастровым номером 38:06:100801:36103, расположенного по адресу: Российская Федерация, Иркутская область, Иркутский муниципальный район, </w:t>
      </w:r>
      <w:proofErr w:type="spellStart"/>
      <w:r w:rsidRPr="006C30EC">
        <w:rPr>
          <w:rFonts w:eastAsiaTheme="minorHAnsi"/>
          <w:sz w:val="18"/>
          <w:szCs w:val="18"/>
          <w:lang w:eastAsia="en-US"/>
        </w:rPr>
        <w:t>Хомутовское</w:t>
      </w:r>
      <w:proofErr w:type="spellEnd"/>
      <w:r w:rsidRPr="006C30EC">
        <w:rPr>
          <w:rFonts w:eastAsiaTheme="minorHAnsi"/>
          <w:sz w:val="18"/>
          <w:szCs w:val="18"/>
          <w:lang w:eastAsia="en-US"/>
        </w:rPr>
        <w:t xml:space="preserve"> сельское поселение, с. Хомутово, ул. Донская, земельный участок 1, отрицательных предложений не поступало, соответственно данный  земельный участок  негативного влияния на смежные земельные участки не образуют. </w:t>
      </w:r>
    </w:p>
    <w:p w:rsidR="006C30EC" w:rsidRPr="006C30EC" w:rsidRDefault="006C30EC" w:rsidP="006C30EC">
      <w:pPr>
        <w:tabs>
          <w:tab w:val="left" w:pos="993"/>
        </w:tabs>
        <w:ind w:left="0" w:right="174" w:firstLine="426"/>
        <w:rPr>
          <w:rFonts w:eastAsiaTheme="minorHAnsi"/>
          <w:sz w:val="18"/>
          <w:szCs w:val="18"/>
          <w:lang w:eastAsia="en-US"/>
        </w:rPr>
      </w:pPr>
    </w:p>
    <w:p w:rsidR="006C30EC" w:rsidRPr="006C30EC" w:rsidRDefault="006C30EC" w:rsidP="006C30EC">
      <w:pPr>
        <w:tabs>
          <w:tab w:val="left" w:pos="993"/>
        </w:tabs>
        <w:ind w:left="0" w:right="174" w:firstLine="426"/>
        <w:rPr>
          <w:rFonts w:eastAsiaTheme="minorHAnsi"/>
          <w:sz w:val="18"/>
          <w:szCs w:val="18"/>
          <w:lang w:eastAsia="en-US"/>
        </w:rPr>
      </w:pPr>
    </w:p>
    <w:p w:rsidR="006C30EC" w:rsidRPr="006C30EC" w:rsidRDefault="006C30EC" w:rsidP="006C30EC">
      <w:pPr>
        <w:ind w:left="0" w:right="174" w:firstLine="426"/>
        <w:rPr>
          <w:rFonts w:eastAsiaTheme="minorHAnsi"/>
          <w:sz w:val="18"/>
          <w:szCs w:val="18"/>
          <w:lang w:eastAsia="en-US"/>
        </w:rPr>
      </w:pPr>
      <w:r w:rsidRPr="006C30EC">
        <w:rPr>
          <w:rFonts w:eastAsiaTheme="minorHAnsi"/>
          <w:sz w:val="18"/>
          <w:szCs w:val="18"/>
          <w:lang w:eastAsia="en-US"/>
        </w:rPr>
        <w:t>Председатель публичных слушаний</w:t>
      </w:r>
      <w:r w:rsidRPr="006C30EC">
        <w:rPr>
          <w:rFonts w:eastAsiaTheme="minorHAnsi"/>
          <w:sz w:val="18"/>
          <w:szCs w:val="18"/>
          <w:lang w:eastAsia="en-US"/>
        </w:rPr>
        <w:tab/>
        <w:t xml:space="preserve">                      _______________         Максименко Н.В. </w:t>
      </w:r>
    </w:p>
    <w:p w:rsidR="006C30EC" w:rsidRPr="006C30EC" w:rsidRDefault="006C30EC" w:rsidP="006C30EC">
      <w:pPr>
        <w:ind w:left="0" w:right="174" w:firstLine="426"/>
        <w:rPr>
          <w:rFonts w:eastAsiaTheme="minorHAnsi"/>
          <w:i/>
          <w:sz w:val="18"/>
          <w:szCs w:val="18"/>
          <w:lang w:eastAsia="en-US"/>
        </w:rPr>
      </w:pPr>
      <w:r w:rsidRPr="006C30EC">
        <w:rPr>
          <w:rFonts w:eastAsiaTheme="minorHAnsi"/>
          <w:i/>
          <w:sz w:val="18"/>
          <w:szCs w:val="18"/>
          <w:lang w:eastAsia="en-US"/>
        </w:rPr>
        <w:t xml:space="preserve">                                                                  </w:t>
      </w:r>
      <w:r w:rsidR="00942CA1">
        <w:rPr>
          <w:rFonts w:eastAsiaTheme="minorHAnsi"/>
          <w:i/>
          <w:sz w:val="18"/>
          <w:szCs w:val="18"/>
          <w:lang w:eastAsia="en-US"/>
        </w:rPr>
        <w:t xml:space="preserve">                     </w:t>
      </w:r>
      <w:r w:rsidRPr="006C30EC">
        <w:rPr>
          <w:rFonts w:eastAsiaTheme="minorHAnsi"/>
          <w:i/>
          <w:sz w:val="18"/>
          <w:szCs w:val="18"/>
          <w:lang w:eastAsia="en-US"/>
        </w:rPr>
        <w:t xml:space="preserve">    (подпись)</w:t>
      </w:r>
    </w:p>
    <w:p w:rsidR="006C30EC" w:rsidRPr="006C30EC" w:rsidRDefault="006C30EC" w:rsidP="006C30EC">
      <w:pPr>
        <w:ind w:left="0" w:right="174" w:firstLine="426"/>
        <w:jc w:val="center"/>
        <w:rPr>
          <w:rFonts w:eastAsiaTheme="minorHAnsi"/>
          <w:i/>
          <w:sz w:val="18"/>
          <w:szCs w:val="18"/>
          <w:lang w:eastAsia="en-US"/>
        </w:rPr>
      </w:pPr>
    </w:p>
    <w:p w:rsidR="006C30EC" w:rsidRPr="006C30EC" w:rsidRDefault="006C30EC" w:rsidP="006C30EC">
      <w:pPr>
        <w:ind w:left="0" w:right="174" w:firstLine="426"/>
        <w:rPr>
          <w:rFonts w:eastAsiaTheme="minorHAnsi"/>
          <w:sz w:val="18"/>
          <w:szCs w:val="18"/>
          <w:lang w:eastAsia="en-US"/>
        </w:rPr>
      </w:pPr>
      <w:r w:rsidRPr="006C30EC">
        <w:rPr>
          <w:rFonts w:eastAsiaTheme="minorHAnsi"/>
          <w:sz w:val="18"/>
          <w:szCs w:val="18"/>
          <w:lang w:eastAsia="en-US"/>
        </w:rPr>
        <w:t>Секретарь публичных сл</w:t>
      </w:r>
      <w:r w:rsidR="00942CA1">
        <w:rPr>
          <w:rFonts w:eastAsiaTheme="minorHAnsi"/>
          <w:sz w:val="18"/>
          <w:szCs w:val="18"/>
          <w:lang w:eastAsia="en-US"/>
        </w:rPr>
        <w:t xml:space="preserve">ушаний                         </w:t>
      </w:r>
      <w:r w:rsidRPr="006C30EC">
        <w:rPr>
          <w:rFonts w:eastAsiaTheme="minorHAnsi"/>
          <w:sz w:val="18"/>
          <w:szCs w:val="18"/>
          <w:lang w:eastAsia="en-US"/>
        </w:rPr>
        <w:t xml:space="preserve">   _______________        </w:t>
      </w:r>
      <w:proofErr w:type="spellStart"/>
      <w:r w:rsidRPr="006C30EC">
        <w:rPr>
          <w:rFonts w:eastAsiaTheme="minorHAnsi"/>
          <w:sz w:val="18"/>
          <w:szCs w:val="18"/>
          <w:lang w:eastAsia="en-US"/>
        </w:rPr>
        <w:t>Благирева</w:t>
      </w:r>
      <w:proofErr w:type="spellEnd"/>
      <w:r w:rsidRPr="006C30EC">
        <w:rPr>
          <w:rFonts w:eastAsiaTheme="minorHAnsi"/>
          <w:sz w:val="18"/>
          <w:szCs w:val="18"/>
          <w:lang w:eastAsia="en-US"/>
        </w:rPr>
        <w:t xml:space="preserve"> А.В.</w:t>
      </w:r>
    </w:p>
    <w:p w:rsidR="006C30EC" w:rsidRPr="006C30EC" w:rsidRDefault="006C30EC" w:rsidP="006C30EC">
      <w:pPr>
        <w:ind w:left="0" w:right="174" w:firstLine="426"/>
        <w:rPr>
          <w:rFonts w:eastAsiaTheme="minorHAnsi"/>
          <w:i/>
          <w:sz w:val="18"/>
          <w:szCs w:val="18"/>
          <w:lang w:eastAsia="en-US"/>
        </w:rPr>
      </w:pPr>
      <w:r w:rsidRPr="006C30EC">
        <w:rPr>
          <w:rFonts w:eastAsiaTheme="minorHAnsi"/>
          <w:i/>
          <w:sz w:val="18"/>
          <w:szCs w:val="18"/>
          <w:lang w:eastAsia="en-US"/>
        </w:rPr>
        <w:t xml:space="preserve">                                                                           </w:t>
      </w:r>
      <w:r w:rsidR="00713437">
        <w:rPr>
          <w:rFonts w:eastAsiaTheme="minorHAnsi"/>
          <w:i/>
          <w:sz w:val="18"/>
          <w:szCs w:val="18"/>
          <w:lang w:eastAsia="en-US"/>
        </w:rPr>
        <w:t xml:space="preserve">               </w:t>
      </w:r>
      <w:r w:rsidRPr="006C30EC">
        <w:rPr>
          <w:rFonts w:eastAsiaTheme="minorHAnsi"/>
          <w:i/>
          <w:sz w:val="18"/>
          <w:szCs w:val="18"/>
          <w:lang w:eastAsia="en-US"/>
        </w:rPr>
        <w:t xml:space="preserve">   (подпись)</w:t>
      </w:r>
    </w:p>
    <w:p w:rsidR="006C30EC" w:rsidRPr="006C30EC" w:rsidRDefault="006C30EC" w:rsidP="006C30EC"/>
    <w:p w:rsidR="006C30EC" w:rsidRPr="006C30EC" w:rsidRDefault="006C30EC" w:rsidP="006C30EC"/>
    <w:p w:rsidR="00F72EAA" w:rsidRDefault="00F72EAA" w:rsidP="00F72EAA">
      <w:pPr>
        <w:tabs>
          <w:tab w:val="left" w:pos="3976"/>
        </w:tabs>
        <w:ind w:left="0" w:right="174" w:firstLine="426"/>
        <w:jc w:val="center"/>
        <w:rPr>
          <w:sz w:val="18"/>
          <w:szCs w:val="18"/>
        </w:rPr>
      </w:pPr>
      <w:r w:rsidRPr="00F72EAA">
        <w:rPr>
          <w:sz w:val="18"/>
          <w:szCs w:val="18"/>
        </w:rPr>
        <w:t>ЗАКЛЮЧЕНИЕ О РЕЗУЛЬТАТАХ ПУБЛИЧНЫХ СЛУШАНИЙ ПО ПРОЕКТАМ ВНЕСЕНИЯ ИЗМЕНЕНИЙ В ГЕНЕРАЛЬНЫЙ ПЛАН И ПРАВИЛА ЗЕМЛЕПОЛЬЗОВАНИЯ И ЗАСТРОЙКИ ХОМУТОВСКОГО МУНИЦИПАЛЬНОГО ОБРАЗОВАНИЯ</w:t>
      </w:r>
    </w:p>
    <w:p w:rsidR="00F72EAA" w:rsidRPr="00F72EAA" w:rsidRDefault="00F72EAA" w:rsidP="00F72EAA">
      <w:pPr>
        <w:tabs>
          <w:tab w:val="left" w:pos="3976"/>
        </w:tabs>
        <w:ind w:left="0" w:right="174" w:firstLine="426"/>
        <w:rPr>
          <w:sz w:val="18"/>
          <w:szCs w:val="18"/>
        </w:rPr>
      </w:pPr>
    </w:p>
    <w:p w:rsidR="00F72EAA" w:rsidRDefault="00F72EAA" w:rsidP="00F72EAA">
      <w:pPr>
        <w:tabs>
          <w:tab w:val="left" w:pos="3976"/>
        </w:tabs>
        <w:ind w:left="0" w:right="174" w:firstLine="426"/>
        <w:rPr>
          <w:sz w:val="18"/>
          <w:szCs w:val="18"/>
        </w:rPr>
      </w:pPr>
      <w:r w:rsidRPr="00F72EAA">
        <w:rPr>
          <w:sz w:val="18"/>
          <w:szCs w:val="18"/>
        </w:rPr>
        <w:t>«01» декабря 2023 г.</w:t>
      </w:r>
    </w:p>
    <w:p w:rsidR="00F72EAA" w:rsidRPr="00F72EAA" w:rsidRDefault="00F72EAA" w:rsidP="00F72EAA">
      <w:pPr>
        <w:tabs>
          <w:tab w:val="left" w:pos="3976"/>
        </w:tabs>
        <w:ind w:left="0" w:right="174" w:firstLine="426"/>
        <w:rPr>
          <w:sz w:val="18"/>
          <w:szCs w:val="18"/>
        </w:rPr>
      </w:pPr>
    </w:p>
    <w:p w:rsidR="00F72EAA" w:rsidRPr="00F72EAA" w:rsidRDefault="00F72EAA" w:rsidP="00F72EAA">
      <w:pPr>
        <w:tabs>
          <w:tab w:val="left" w:pos="3976"/>
        </w:tabs>
        <w:ind w:left="0" w:right="174" w:firstLine="426"/>
        <w:rPr>
          <w:sz w:val="18"/>
          <w:szCs w:val="18"/>
        </w:rPr>
      </w:pPr>
      <w:proofErr w:type="gramStart"/>
      <w:r w:rsidRPr="00F72EAA">
        <w:rPr>
          <w:sz w:val="18"/>
          <w:szCs w:val="18"/>
        </w:rPr>
        <w:t xml:space="preserve">Основания для проведения публичных слушаний: ст. ст. 5.1, 24, 25, 28, 30, 31, 32, 33 Градостроительного кодекса Российской Федерации, Устав Хомутовского муниципального образования, Решение Думы Хомутовского муниципального образования № 13-56/д от 26.07.2018г. «Об утверждении Положения о проведении и публичных слушаний в </w:t>
      </w:r>
      <w:proofErr w:type="spellStart"/>
      <w:r w:rsidRPr="00F72EAA">
        <w:rPr>
          <w:sz w:val="18"/>
          <w:szCs w:val="18"/>
        </w:rPr>
        <w:t>Хомутовском</w:t>
      </w:r>
      <w:proofErr w:type="spellEnd"/>
      <w:r w:rsidRPr="00F72EAA">
        <w:rPr>
          <w:sz w:val="18"/>
          <w:szCs w:val="18"/>
        </w:rPr>
        <w:t xml:space="preserve"> муниципальном образовании», постановления Главы администрации Хомутовского МО от 16.11.2023 № 226 о/д, постановления Главы администрации Хомутовского МО</w:t>
      </w:r>
      <w:proofErr w:type="gramEnd"/>
      <w:r w:rsidRPr="00F72EAA">
        <w:rPr>
          <w:sz w:val="18"/>
          <w:szCs w:val="18"/>
        </w:rPr>
        <w:t xml:space="preserve"> от 16.11.2023 № 227 о/д.</w:t>
      </w:r>
      <w:r w:rsidRPr="00F72EAA">
        <w:rPr>
          <w:sz w:val="18"/>
          <w:szCs w:val="18"/>
        </w:rPr>
        <w:cr/>
      </w:r>
    </w:p>
    <w:p w:rsidR="00F72EAA" w:rsidRPr="00F72EAA" w:rsidRDefault="00F72EAA" w:rsidP="00F72EAA">
      <w:pPr>
        <w:tabs>
          <w:tab w:val="left" w:pos="3976"/>
        </w:tabs>
        <w:ind w:left="0" w:right="174" w:firstLine="426"/>
        <w:rPr>
          <w:sz w:val="18"/>
          <w:szCs w:val="18"/>
        </w:rPr>
      </w:pPr>
      <w:r w:rsidRPr="00F72EAA">
        <w:rPr>
          <w:sz w:val="18"/>
          <w:szCs w:val="18"/>
        </w:rPr>
        <w:t xml:space="preserve">Заключение о результатах публичных слушаний по проектам внесения изменений в Генеральный план и Правила землепользования и застройки Хомутовского муниципального образования (далее – проект) подготовлено на основании протоколов публичных слушаний по проектам от 27.11.2023 – 29.11.2023. </w:t>
      </w:r>
    </w:p>
    <w:p w:rsidR="00F72EAA" w:rsidRPr="00F72EAA" w:rsidRDefault="00F72EAA" w:rsidP="00F72EAA">
      <w:pPr>
        <w:tabs>
          <w:tab w:val="left" w:pos="3976"/>
        </w:tabs>
        <w:ind w:left="0" w:right="174" w:firstLine="426"/>
        <w:rPr>
          <w:sz w:val="18"/>
          <w:szCs w:val="18"/>
        </w:rPr>
      </w:pPr>
    </w:p>
    <w:p w:rsidR="00F72EAA" w:rsidRPr="00F72EAA" w:rsidRDefault="00F72EAA" w:rsidP="00F72EAA">
      <w:pPr>
        <w:tabs>
          <w:tab w:val="left" w:pos="3976"/>
        </w:tabs>
        <w:ind w:left="0" w:right="174" w:firstLine="426"/>
        <w:rPr>
          <w:sz w:val="18"/>
          <w:szCs w:val="18"/>
        </w:rPr>
      </w:pPr>
      <w:r w:rsidRPr="00F72EAA">
        <w:rPr>
          <w:sz w:val="18"/>
          <w:szCs w:val="18"/>
        </w:rPr>
        <w:t>Общие сведения о проекте, представленном на публичные слушания:</w:t>
      </w:r>
    </w:p>
    <w:p w:rsidR="00F72EAA" w:rsidRPr="00F72EAA" w:rsidRDefault="00F72EAA" w:rsidP="00F72EAA">
      <w:pPr>
        <w:tabs>
          <w:tab w:val="left" w:pos="3976"/>
        </w:tabs>
        <w:ind w:left="0" w:right="174" w:firstLine="426"/>
        <w:rPr>
          <w:sz w:val="18"/>
          <w:szCs w:val="18"/>
        </w:rPr>
      </w:pPr>
      <w:r w:rsidRPr="00F72EAA">
        <w:rPr>
          <w:sz w:val="18"/>
          <w:szCs w:val="18"/>
        </w:rPr>
        <w:t xml:space="preserve">Территория разработки: </w:t>
      </w:r>
      <w:proofErr w:type="spellStart"/>
      <w:r w:rsidRPr="00F72EAA">
        <w:rPr>
          <w:sz w:val="18"/>
          <w:szCs w:val="18"/>
        </w:rPr>
        <w:t>Хомутовское</w:t>
      </w:r>
      <w:proofErr w:type="spellEnd"/>
      <w:r w:rsidRPr="00F72EAA">
        <w:rPr>
          <w:sz w:val="18"/>
          <w:szCs w:val="18"/>
        </w:rPr>
        <w:t xml:space="preserve"> муниципальное образование.</w:t>
      </w:r>
    </w:p>
    <w:p w:rsidR="00F72EAA" w:rsidRPr="00F72EAA" w:rsidRDefault="00F72EAA" w:rsidP="00F72EAA">
      <w:pPr>
        <w:tabs>
          <w:tab w:val="left" w:pos="3976"/>
        </w:tabs>
        <w:ind w:left="0" w:right="174" w:firstLine="426"/>
        <w:rPr>
          <w:sz w:val="18"/>
          <w:szCs w:val="18"/>
        </w:rPr>
      </w:pPr>
      <w:r w:rsidRPr="00F72EAA">
        <w:rPr>
          <w:sz w:val="18"/>
          <w:szCs w:val="18"/>
        </w:rPr>
        <w:lastRenderedPageBreak/>
        <w:t>Сроки разработки: 2021-2023 год.</w:t>
      </w:r>
    </w:p>
    <w:p w:rsidR="00F72EAA" w:rsidRPr="00F72EAA" w:rsidRDefault="00F72EAA" w:rsidP="00F72EAA">
      <w:pPr>
        <w:tabs>
          <w:tab w:val="left" w:pos="3976"/>
        </w:tabs>
        <w:ind w:left="0" w:right="174" w:firstLine="426"/>
        <w:rPr>
          <w:sz w:val="18"/>
          <w:szCs w:val="18"/>
        </w:rPr>
      </w:pPr>
      <w:r w:rsidRPr="00F72EAA">
        <w:rPr>
          <w:sz w:val="18"/>
          <w:szCs w:val="18"/>
        </w:rPr>
        <w:t>Заказчик проекта: Администрация Хомутовского муниципального образования – Администрация сельского поселения.</w:t>
      </w:r>
    </w:p>
    <w:p w:rsidR="00F72EAA" w:rsidRPr="00F72EAA" w:rsidRDefault="00F72EAA" w:rsidP="00F72EAA">
      <w:pPr>
        <w:tabs>
          <w:tab w:val="left" w:pos="3976"/>
        </w:tabs>
        <w:ind w:left="0" w:right="174" w:firstLine="426"/>
        <w:rPr>
          <w:sz w:val="18"/>
          <w:szCs w:val="18"/>
        </w:rPr>
      </w:pPr>
      <w:r w:rsidRPr="00F72EAA">
        <w:rPr>
          <w:sz w:val="18"/>
          <w:szCs w:val="18"/>
        </w:rPr>
        <w:t>Разработчик проекта внесения изменений в Генеральный план и Правила землепользования и застройки Хомутовского муниципального образования: ООО «ППМ «Мастер-План».</w:t>
      </w:r>
    </w:p>
    <w:p w:rsidR="00F72EAA" w:rsidRPr="00F72EAA" w:rsidRDefault="00F72EAA" w:rsidP="00F72EAA">
      <w:pPr>
        <w:tabs>
          <w:tab w:val="left" w:pos="3976"/>
        </w:tabs>
        <w:ind w:left="0" w:right="174" w:firstLine="426"/>
        <w:rPr>
          <w:sz w:val="18"/>
          <w:szCs w:val="18"/>
        </w:rPr>
      </w:pPr>
      <w:r w:rsidRPr="00F72EAA">
        <w:rPr>
          <w:sz w:val="18"/>
          <w:szCs w:val="18"/>
        </w:rPr>
        <w:tab/>
      </w:r>
    </w:p>
    <w:p w:rsidR="00F72EAA" w:rsidRPr="00F72EAA" w:rsidRDefault="00F72EAA" w:rsidP="00F72EAA">
      <w:pPr>
        <w:tabs>
          <w:tab w:val="left" w:pos="3976"/>
        </w:tabs>
        <w:ind w:left="0" w:right="174" w:firstLine="426"/>
        <w:rPr>
          <w:sz w:val="18"/>
          <w:szCs w:val="18"/>
        </w:rPr>
      </w:pPr>
      <w:r w:rsidRPr="00F72EAA">
        <w:rPr>
          <w:sz w:val="18"/>
          <w:szCs w:val="18"/>
        </w:rPr>
        <w:t xml:space="preserve">Срок проведения публичных слушаний: </w:t>
      </w:r>
      <w:proofErr w:type="gramStart"/>
      <w:r w:rsidRPr="00F72EAA">
        <w:rPr>
          <w:sz w:val="18"/>
          <w:szCs w:val="18"/>
        </w:rPr>
        <w:t>В соответствии с пунктом 2 статьи 7 Федерального закона РФ от 14.03.2022 № 58-ФЗ «О внесении изменений в отдельные законодательные акты Российской Федерации» срок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с момента оповещения жителей муниципального образования</w:t>
      </w:r>
      <w:proofErr w:type="gramEnd"/>
      <w:r w:rsidRPr="00F72EAA">
        <w:rPr>
          <w:sz w:val="18"/>
          <w:szCs w:val="18"/>
        </w:rPr>
        <w:t xml:space="preserve">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 (16.11.2023 – 01.12.2023).</w:t>
      </w:r>
    </w:p>
    <w:p w:rsidR="00F72EAA" w:rsidRPr="00F72EAA" w:rsidRDefault="00F72EAA" w:rsidP="00F72EAA">
      <w:pPr>
        <w:tabs>
          <w:tab w:val="left" w:pos="3976"/>
        </w:tabs>
        <w:ind w:left="0" w:right="174" w:firstLine="426"/>
        <w:rPr>
          <w:sz w:val="18"/>
          <w:szCs w:val="18"/>
        </w:rPr>
      </w:pPr>
    </w:p>
    <w:p w:rsidR="00F72EAA" w:rsidRPr="00F72EAA" w:rsidRDefault="00F72EAA" w:rsidP="00F72EAA">
      <w:pPr>
        <w:tabs>
          <w:tab w:val="left" w:pos="3976"/>
        </w:tabs>
        <w:ind w:left="0" w:right="174" w:firstLine="426"/>
        <w:rPr>
          <w:sz w:val="18"/>
          <w:szCs w:val="18"/>
        </w:rPr>
      </w:pPr>
      <w:r w:rsidRPr="00F72EAA">
        <w:rPr>
          <w:sz w:val="18"/>
          <w:szCs w:val="18"/>
        </w:rPr>
        <w:t>Форма оповещения о публичных слушаниях: Оповещение о начале публичных слушаний  опубликовано на официальном сайте Хомутовского муниципального образования на WEB-портале органа местного самоуправления Хомутовского муниципального образования в информационно-телекоммуникационной сети "Интернет"(http://khomutovskoe-mo.ru) и в газете «Вестник Хомутовского поселения».</w:t>
      </w:r>
    </w:p>
    <w:p w:rsidR="00F72EAA" w:rsidRPr="00F72EAA" w:rsidRDefault="00F72EAA" w:rsidP="00F72EAA">
      <w:pPr>
        <w:tabs>
          <w:tab w:val="left" w:pos="3976"/>
        </w:tabs>
        <w:ind w:left="0" w:right="174" w:firstLine="426"/>
        <w:rPr>
          <w:sz w:val="18"/>
          <w:szCs w:val="18"/>
        </w:rPr>
      </w:pPr>
    </w:p>
    <w:p w:rsidR="00F72EAA" w:rsidRPr="00F72EAA" w:rsidRDefault="00F72EAA" w:rsidP="00F72EAA">
      <w:pPr>
        <w:tabs>
          <w:tab w:val="left" w:pos="3976"/>
        </w:tabs>
        <w:ind w:left="0" w:right="174" w:firstLine="426"/>
        <w:rPr>
          <w:sz w:val="18"/>
          <w:szCs w:val="18"/>
        </w:rPr>
      </w:pPr>
      <w:r w:rsidRPr="00F72EAA">
        <w:rPr>
          <w:sz w:val="18"/>
          <w:szCs w:val="18"/>
        </w:rPr>
        <w:t xml:space="preserve">Сведения о размещении экспозиции по проектам (16.11.2023): </w:t>
      </w:r>
    </w:p>
    <w:p w:rsidR="00F72EAA" w:rsidRPr="00F72EAA" w:rsidRDefault="00F72EAA" w:rsidP="00F72EAA">
      <w:pPr>
        <w:tabs>
          <w:tab w:val="left" w:pos="3976"/>
        </w:tabs>
        <w:ind w:left="0" w:right="174" w:firstLine="426"/>
        <w:rPr>
          <w:sz w:val="18"/>
          <w:szCs w:val="18"/>
        </w:rPr>
      </w:pPr>
      <w:proofErr w:type="gramStart"/>
      <w:r w:rsidRPr="00F72EA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proofErr w:type="gramEnd"/>
    </w:p>
    <w:p w:rsidR="00F72EAA" w:rsidRPr="00F72EAA" w:rsidRDefault="00F72EAA" w:rsidP="00F72EAA">
      <w:pPr>
        <w:tabs>
          <w:tab w:val="left" w:pos="3976"/>
        </w:tabs>
        <w:ind w:left="0" w:right="174" w:firstLine="426"/>
        <w:rPr>
          <w:sz w:val="18"/>
          <w:szCs w:val="18"/>
        </w:rPr>
      </w:pPr>
    </w:p>
    <w:p w:rsidR="00F72EAA" w:rsidRPr="00F72EAA" w:rsidRDefault="00F72EAA" w:rsidP="00F72EAA">
      <w:pPr>
        <w:tabs>
          <w:tab w:val="left" w:pos="3976"/>
        </w:tabs>
        <w:ind w:left="0" w:right="174" w:firstLine="426"/>
        <w:rPr>
          <w:sz w:val="18"/>
          <w:szCs w:val="18"/>
        </w:rPr>
      </w:pPr>
      <w:r w:rsidRPr="00F72EAA">
        <w:rPr>
          <w:sz w:val="18"/>
          <w:szCs w:val="18"/>
        </w:rPr>
        <w:t>Срок, время проведения экспозиции проекта: в период с 16.11.2023 г. по 29.11.2023 г. с 9.00 до 12.00 часов, с 13.00 до 17.00 часов (все дни, кроме выходных и праздничных дней).</w:t>
      </w:r>
    </w:p>
    <w:p w:rsidR="00F72EAA" w:rsidRPr="00F72EAA" w:rsidRDefault="00F72EAA" w:rsidP="00F72EAA">
      <w:pPr>
        <w:tabs>
          <w:tab w:val="left" w:pos="3976"/>
        </w:tabs>
        <w:ind w:left="0" w:right="174" w:firstLine="426"/>
        <w:rPr>
          <w:sz w:val="18"/>
          <w:szCs w:val="18"/>
        </w:rPr>
      </w:pPr>
    </w:p>
    <w:p w:rsidR="00F72EAA" w:rsidRPr="00F72EAA" w:rsidRDefault="00F72EAA" w:rsidP="00F72EAA">
      <w:pPr>
        <w:tabs>
          <w:tab w:val="left" w:pos="3976"/>
        </w:tabs>
        <w:ind w:left="0" w:right="174" w:firstLine="426"/>
        <w:rPr>
          <w:sz w:val="18"/>
          <w:szCs w:val="18"/>
        </w:rPr>
      </w:pPr>
      <w:r w:rsidRPr="00F72EAA">
        <w:rPr>
          <w:sz w:val="18"/>
          <w:szCs w:val="18"/>
        </w:rPr>
        <w:t xml:space="preserve">Консультирование посетителей экспозиции проекта проводились по адресу: </w:t>
      </w:r>
    </w:p>
    <w:p w:rsidR="00F72EAA" w:rsidRPr="00F72EAA" w:rsidRDefault="00F72EAA" w:rsidP="00F72EAA">
      <w:pPr>
        <w:tabs>
          <w:tab w:val="left" w:pos="3976"/>
        </w:tabs>
        <w:ind w:left="0" w:right="174" w:firstLine="426"/>
        <w:rPr>
          <w:sz w:val="18"/>
          <w:szCs w:val="18"/>
        </w:rPr>
      </w:pPr>
      <w:proofErr w:type="gramStart"/>
      <w:r w:rsidRPr="00F72EA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16.11.2023 г. по 29.11.2023 г. (все дни, кроме выходных и праздничных дней).</w:t>
      </w:r>
      <w:proofErr w:type="gramEnd"/>
    </w:p>
    <w:p w:rsidR="00F72EAA" w:rsidRPr="00F72EAA" w:rsidRDefault="00F72EAA" w:rsidP="00F72EAA">
      <w:pPr>
        <w:tabs>
          <w:tab w:val="left" w:pos="3976"/>
        </w:tabs>
        <w:ind w:left="0" w:right="174" w:firstLine="426"/>
        <w:rPr>
          <w:sz w:val="18"/>
          <w:szCs w:val="18"/>
        </w:rPr>
      </w:pPr>
    </w:p>
    <w:p w:rsidR="00F72EAA" w:rsidRPr="00F72EAA" w:rsidRDefault="00F72EAA" w:rsidP="00F72EAA">
      <w:pPr>
        <w:tabs>
          <w:tab w:val="left" w:pos="3976"/>
        </w:tabs>
        <w:ind w:left="0" w:right="174" w:firstLine="426"/>
        <w:rPr>
          <w:sz w:val="18"/>
          <w:szCs w:val="18"/>
        </w:rPr>
      </w:pPr>
      <w:r w:rsidRPr="00F72EAA">
        <w:rPr>
          <w:sz w:val="18"/>
          <w:szCs w:val="18"/>
        </w:rPr>
        <w:t>Собрания участников публичных слушаний прошли:</w:t>
      </w:r>
    </w:p>
    <w:p w:rsidR="00F72EAA" w:rsidRPr="00F72EAA" w:rsidRDefault="00F72EAA" w:rsidP="00F72EAA">
      <w:pPr>
        <w:tabs>
          <w:tab w:val="left" w:pos="3976"/>
        </w:tabs>
        <w:ind w:left="0" w:right="174" w:firstLine="426"/>
        <w:rPr>
          <w:sz w:val="18"/>
          <w:szCs w:val="18"/>
        </w:rPr>
      </w:pPr>
      <w:r w:rsidRPr="00F72EAA">
        <w:rPr>
          <w:sz w:val="18"/>
          <w:szCs w:val="18"/>
        </w:rPr>
        <w:t>Собрание участников публичных слушаний:</w:t>
      </w:r>
    </w:p>
    <w:p w:rsidR="00F72EAA" w:rsidRPr="00F72EAA" w:rsidRDefault="00F72EAA" w:rsidP="00F72EAA">
      <w:pPr>
        <w:tabs>
          <w:tab w:val="left" w:pos="3976"/>
        </w:tabs>
        <w:ind w:left="0" w:right="174" w:firstLine="426"/>
        <w:rPr>
          <w:sz w:val="18"/>
          <w:szCs w:val="18"/>
        </w:rPr>
      </w:pPr>
      <w:proofErr w:type="gramStart"/>
      <w:r>
        <w:rPr>
          <w:sz w:val="18"/>
          <w:szCs w:val="18"/>
        </w:rPr>
        <w:t>1.</w:t>
      </w:r>
      <w:r w:rsidRPr="00F72EAA">
        <w:rPr>
          <w:sz w:val="18"/>
          <w:szCs w:val="18"/>
        </w:rPr>
        <w:t xml:space="preserve">Иркутская область, Иркутский район, д. Позднякова, ул. </w:t>
      </w:r>
      <w:proofErr w:type="spellStart"/>
      <w:r w:rsidRPr="00F72EAA">
        <w:rPr>
          <w:sz w:val="18"/>
          <w:szCs w:val="18"/>
        </w:rPr>
        <w:t>Кузьмихинская</w:t>
      </w:r>
      <w:proofErr w:type="spellEnd"/>
      <w:r w:rsidRPr="00F72EAA">
        <w:rPr>
          <w:sz w:val="18"/>
          <w:szCs w:val="18"/>
        </w:rPr>
        <w:t>, 2 «а», кафе «Фараон», регистрация лиц, участвующих в собрании участников публичных слушаний: 27.11.2023 г. с 15.00 до 15.10 часов, собрание участников публичных слушаний: с 15.10 до 15.40 часов;</w:t>
      </w:r>
      <w:proofErr w:type="gramEnd"/>
    </w:p>
    <w:p w:rsidR="00F72EAA" w:rsidRPr="00F72EAA" w:rsidRDefault="00F72EAA" w:rsidP="00F72EAA">
      <w:pPr>
        <w:tabs>
          <w:tab w:val="left" w:pos="3976"/>
        </w:tabs>
        <w:ind w:left="0" w:right="174" w:firstLine="426"/>
        <w:rPr>
          <w:sz w:val="18"/>
          <w:szCs w:val="18"/>
        </w:rPr>
      </w:pPr>
      <w:r>
        <w:rPr>
          <w:sz w:val="18"/>
          <w:szCs w:val="18"/>
        </w:rPr>
        <w:t>2.</w:t>
      </w:r>
      <w:r w:rsidRPr="00F72EAA">
        <w:rPr>
          <w:sz w:val="18"/>
          <w:szCs w:val="18"/>
        </w:rPr>
        <w:t>Иркутская область, Иркутский район, п. Горный, в/</w:t>
      </w:r>
      <w:proofErr w:type="gramStart"/>
      <w:r w:rsidRPr="00F72EAA">
        <w:rPr>
          <w:sz w:val="18"/>
          <w:szCs w:val="18"/>
        </w:rPr>
        <w:t>ч</w:t>
      </w:r>
      <w:proofErr w:type="gramEnd"/>
      <w:r w:rsidRPr="00F72EAA">
        <w:rPr>
          <w:sz w:val="18"/>
          <w:szCs w:val="18"/>
        </w:rPr>
        <w:t xml:space="preserve"> 36728, регистрация лиц, участвующих в собрании участников публичных слушаний: 27.11.2023 г. с 16.00 до 16.10 часов, собрание участников публичных слушаний: с 16.10 до 16.40 часов;</w:t>
      </w:r>
    </w:p>
    <w:p w:rsidR="00F72EAA" w:rsidRPr="00F72EAA" w:rsidRDefault="00F72EAA" w:rsidP="00F72EAA">
      <w:pPr>
        <w:tabs>
          <w:tab w:val="left" w:pos="3976"/>
        </w:tabs>
        <w:ind w:left="0" w:right="174" w:firstLine="426"/>
        <w:rPr>
          <w:sz w:val="18"/>
          <w:szCs w:val="18"/>
        </w:rPr>
      </w:pPr>
      <w:r>
        <w:rPr>
          <w:sz w:val="18"/>
          <w:szCs w:val="18"/>
        </w:rPr>
        <w:t>3.</w:t>
      </w:r>
      <w:r w:rsidRPr="00F72EAA">
        <w:rPr>
          <w:sz w:val="18"/>
          <w:szCs w:val="18"/>
        </w:rPr>
        <w:t xml:space="preserve">Иркутская область, Иркутский район, п. </w:t>
      </w:r>
      <w:proofErr w:type="spellStart"/>
      <w:r w:rsidRPr="00F72EAA">
        <w:rPr>
          <w:sz w:val="18"/>
          <w:szCs w:val="18"/>
        </w:rPr>
        <w:t>Плишкино</w:t>
      </w:r>
      <w:proofErr w:type="spellEnd"/>
      <w:r w:rsidRPr="00F72EAA">
        <w:rPr>
          <w:sz w:val="18"/>
          <w:szCs w:val="18"/>
        </w:rPr>
        <w:t>, ул. Павла Горбунова, 2, спортивно-оздоровительный комплекс, регистрация лиц, участвующих в собрании участников публичных слушаний: 28.11.2023 г. с 10.00 до 10.10 часов, собрание участников публичных слушаний: с 10.10 до 11.00 часов;</w:t>
      </w:r>
    </w:p>
    <w:p w:rsidR="00F72EAA" w:rsidRPr="00F72EAA" w:rsidRDefault="00F72EAA" w:rsidP="00F72EAA">
      <w:pPr>
        <w:tabs>
          <w:tab w:val="left" w:pos="3976"/>
        </w:tabs>
        <w:ind w:left="0" w:right="174" w:firstLine="426"/>
        <w:rPr>
          <w:sz w:val="18"/>
          <w:szCs w:val="18"/>
        </w:rPr>
      </w:pPr>
      <w:r>
        <w:rPr>
          <w:sz w:val="18"/>
          <w:szCs w:val="18"/>
        </w:rPr>
        <w:t>4.</w:t>
      </w:r>
      <w:r w:rsidRPr="00F72EAA">
        <w:rPr>
          <w:sz w:val="18"/>
          <w:szCs w:val="18"/>
        </w:rPr>
        <w:t>Иркутская область, Иркутский район, д. Талька, ул. Центральная, 25, Дом культуры, регистрация лиц, участвующих в собрании участников публичных слушаний: 28.11.2023 г. с 13.30 до 13.40 часов, собрание участников публичных слушаний: с 13.40 до 14.10 часов;</w:t>
      </w:r>
    </w:p>
    <w:p w:rsidR="00F72EAA" w:rsidRPr="00F72EAA" w:rsidRDefault="00F72EAA" w:rsidP="00F72EAA">
      <w:pPr>
        <w:tabs>
          <w:tab w:val="left" w:pos="3976"/>
        </w:tabs>
        <w:ind w:left="0" w:right="174" w:firstLine="426"/>
        <w:rPr>
          <w:sz w:val="18"/>
          <w:szCs w:val="18"/>
        </w:rPr>
      </w:pPr>
      <w:r>
        <w:rPr>
          <w:sz w:val="18"/>
          <w:szCs w:val="18"/>
        </w:rPr>
        <w:t>5.</w:t>
      </w:r>
      <w:r w:rsidRPr="00F72EAA">
        <w:rPr>
          <w:sz w:val="18"/>
          <w:szCs w:val="18"/>
        </w:rPr>
        <w:t>Иркутская область, Иркутский район, д. Куда, ул. Спортивная, здание 1 "Б", литер 2, регистрация лиц, участвующих в собрании участников публичных слушаний: 29.11.2023 г. с 14.00 до 14.10 часов, собрание участников публичных слушаний: с 14.10 до 15.00 часов;</w:t>
      </w:r>
    </w:p>
    <w:p w:rsidR="00F72EAA" w:rsidRPr="00F72EAA" w:rsidRDefault="00F72EAA" w:rsidP="00F72EAA">
      <w:pPr>
        <w:tabs>
          <w:tab w:val="left" w:pos="3976"/>
        </w:tabs>
        <w:ind w:left="0" w:right="174" w:firstLine="426"/>
        <w:rPr>
          <w:sz w:val="18"/>
          <w:szCs w:val="18"/>
        </w:rPr>
      </w:pPr>
      <w:r w:rsidRPr="00F72EAA">
        <w:rPr>
          <w:sz w:val="18"/>
          <w:szCs w:val="18"/>
        </w:rPr>
        <w:t xml:space="preserve">6. </w:t>
      </w:r>
      <w:proofErr w:type="gramStart"/>
      <w:r w:rsidRPr="00F72EAA">
        <w:rPr>
          <w:sz w:val="18"/>
          <w:szCs w:val="18"/>
        </w:rPr>
        <w:t>Иркутская область, Иркутский район, с. Хомутово, ул. Кирова, 10 «б» в здании Дома культуры, регистрация лиц, участвующих в собрании участников публичных слушаний: 29.11.2023 г. с 15.30 до 15.40 часов, собрание участников публичных слушаний: с 15.40 до 16.30 часов.</w:t>
      </w:r>
      <w:proofErr w:type="gramEnd"/>
    </w:p>
    <w:p w:rsidR="00F72EAA" w:rsidRPr="00F72EAA" w:rsidRDefault="00F72EAA" w:rsidP="00F72EAA">
      <w:pPr>
        <w:tabs>
          <w:tab w:val="left" w:pos="3976"/>
        </w:tabs>
        <w:ind w:left="0" w:right="174" w:firstLine="426"/>
        <w:rPr>
          <w:sz w:val="18"/>
          <w:szCs w:val="18"/>
        </w:rPr>
      </w:pPr>
    </w:p>
    <w:p w:rsidR="00F72EAA" w:rsidRPr="00F72EAA" w:rsidRDefault="00F72EAA" w:rsidP="00F72EAA">
      <w:pPr>
        <w:tabs>
          <w:tab w:val="left" w:pos="3976"/>
        </w:tabs>
        <w:ind w:left="0" w:right="174" w:firstLine="426"/>
        <w:rPr>
          <w:sz w:val="18"/>
          <w:szCs w:val="18"/>
        </w:rPr>
      </w:pPr>
      <w:r w:rsidRPr="00F72EAA">
        <w:rPr>
          <w:sz w:val="18"/>
          <w:szCs w:val="18"/>
        </w:rPr>
        <w:t xml:space="preserve">Предложения и замечания участников публичных слушаний по проектам принимались: </w:t>
      </w:r>
    </w:p>
    <w:p w:rsidR="00F72EAA" w:rsidRPr="00F72EAA" w:rsidRDefault="00F72EAA" w:rsidP="00F72EAA">
      <w:pPr>
        <w:tabs>
          <w:tab w:val="left" w:pos="3976"/>
        </w:tabs>
        <w:ind w:left="0" w:right="174" w:firstLine="426"/>
        <w:rPr>
          <w:sz w:val="18"/>
          <w:szCs w:val="18"/>
        </w:rPr>
      </w:pPr>
      <w:r w:rsidRPr="00F72EAA">
        <w:rPr>
          <w:sz w:val="18"/>
          <w:szCs w:val="18"/>
        </w:rPr>
        <w:t xml:space="preserve">- в письменной или устной форме в ходе проведения собраний участников публичных слушаний; </w:t>
      </w:r>
    </w:p>
    <w:p w:rsidR="00F72EAA" w:rsidRPr="00F72EAA" w:rsidRDefault="00F72EAA" w:rsidP="00F72EAA">
      <w:pPr>
        <w:tabs>
          <w:tab w:val="left" w:pos="3976"/>
        </w:tabs>
        <w:ind w:left="0" w:right="174" w:firstLine="426"/>
        <w:rPr>
          <w:sz w:val="18"/>
          <w:szCs w:val="18"/>
        </w:rPr>
      </w:pPr>
      <w:r w:rsidRPr="00F72EAA">
        <w:rPr>
          <w:sz w:val="18"/>
          <w:szCs w:val="18"/>
        </w:rPr>
        <w:t xml:space="preserve">-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w:t>
      </w:r>
      <w:proofErr w:type="gramStart"/>
      <w:r w:rsidRPr="00F72EAA">
        <w:rPr>
          <w:sz w:val="18"/>
          <w:szCs w:val="18"/>
        </w:rPr>
        <w:t>Иркутская область, Иркутский район, с. Хомутово, ул. Кирова, 7а, 1 этаж, 3 кабинет (отдел градостроительства, земельных и имущественных отношений) в период 16.11.2023 г. по 29.11.2023 г. с 9.00 до 12.00 часов, с 13.00 до 17.00 часов (все дни, кроме выходных  и праздничных дней).</w:t>
      </w:r>
      <w:proofErr w:type="gramEnd"/>
    </w:p>
    <w:p w:rsidR="00F72EAA" w:rsidRPr="00F72EAA" w:rsidRDefault="00F72EAA" w:rsidP="00F72EAA">
      <w:pPr>
        <w:tabs>
          <w:tab w:val="left" w:pos="3976"/>
        </w:tabs>
        <w:ind w:left="0" w:right="174" w:firstLine="426"/>
        <w:rPr>
          <w:sz w:val="18"/>
          <w:szCs w:val="18"/>
        </w:rPr>
      </w:pPr>
    </w:p>
    <w:p w:rsidR="00F72EAA" w:rsidRPr="00F72EAA" w:rsidRDefault="00F72EAA" w:rsidP="00F72EAA">
      <w:pPr>
        <w:tabs>
          <w:tab w:val="left" w:pos="3976"/>
        </w:tabs>
        <w:ind w:left="0" w:right="174" w:firstLine="426"/>
        <w:rPr>
          <w:sz w:val="18"/>
          <w:szCs w:val="18"/>
        </w:rPr>
      </w:pPr>
      <w:r w:rsidRPr="00F72EAA">
        <w:rPr>
          <w:sz w:val="18"/>
          <w:szCs w:val="18"/>
        </w:rPr>
        <w:t>Перед участниками публичных слушаний выступали представител</w:t>
      </w:r>
      <w:proofErr w:type="gramStart"/>
      <w:r w:rsidRPr="00F72EAA">
        <w:rPr>
          <w:sz w:val="18"/>
          <w:szCs w:val="18"/>
        </w:rPr>
        <w:t>и ООО</w:t>
      </w:r>
      <w:proofErr w:type="gramEnd"/>
      <w:r w:rsidRPr="00F72EAA">
        <w:rPr>
          <w:sz w:val="18"/>
          <w:szCs w:val="18"/>
        </w:rPr>
        <w:t xml:space="preserve"> «ППМ «Мастер-План» </w:t>
      </w:r>
      <w:proofErr w:type="spellStart"/>
      <w:r w:rsidRPr="00F72EAA">
        <w:rPr>
          <w:sz w:val="18"/>
          <w:szCs w:val="18"/>
        </w:rPr>
        <w:t>Ашихмина</w:t>
      </w:r>
      <w:proofErr w:type="spellEnd"/>
      <w:r w:rsidRPr="00F72EAA">
        <w:rPr>
          <w:sz w:val="18"/>
          <w:szCs w:val="18"/>
        </w:rPr>
        <w:t xml:space="preserve"> Валерия Сергеевна, Варламова Наталья Александровна с докладом (с демонстрацией графических материалов).</w:t>
      </w:r>
    </w:p>
    <w:p w:rsidR="00F72EAA" w:rsidRPr="00F72EAA" w:rsidRDefault="00F72EAA" w:rsidP="00F72EAA">
      <w:pPr>
        <w:tabs>
          <w:tab w:val="left" w:pos="3976"/>
        </w:tabs>
        <w:ind w:left="0" w:right="174" w:firstLine="426"/>
        <w:rPr>
          <w:sz w:val="18"/>
          <w:szCs w:val="18"/>
        </w:rPr>
      </w:pPr>
    </w:p>
    <w:p w:rsidR="00F72EAA" w:rsidRPr="00F72EAA" w:rsidRDefault="00F72EAA" w:rsidP="00F72EAA">
      <w:pPr>
        <w:tabs>
          <w:tab w:val="left" w:pos="3976"/>
        </w:tabs>
        <w:ind w:left="0" w:right="174" w:firstLine="426"/>
        <w:rPr>
          <w:sz w:val="18"/>
          <w:szCs w:val="18"/>
        </w:rPr>
      </w:pPr>
      <w:r w:rsidRPr="00F72EAA">
        <w:rPr>
          <w:sz w:val="18"/>
          <w:szCs w:val="18"/>
        </w:rPr>
        <w:t>Количество участников публичных слушаний, принявших участие в рассмотрении проекта: 14 участников, зарегистрированных в установленном законодательством порядке.</w:t>
      </w:r>
    </w:p>
    <w:p w:rsidR="006C30EC" w:rsidRDefault="006C30EC" w:rsidP="00D32A5C">
      <w:pPr>
        <w:tabs>
          <w:tab w:val="left" w:pos="3976"/>
        </w:tabs>
        <w:ind w:left="0" w:right="174" w:firstLine="426"/>
        <w:rPr>
          <w:sz w:val="18"/>
          <w:szCs w:val="18"/>
        </w:rPr>
      </w:pPr>
    </w:p>
    <w:p w:rsidR="00F72EAA" w:rsidRDefault="00F72EAA" w:rsidP="00D32A5C">
      <w:pPr>
        <w:tabs>
          <w:tab w:val="left" w:pos="3976"/>
        </w:tabs>
        <w:ind w:left="0" w:right="174" w:firstLine="426"/>
        <w:rPr>
          <w:sz w:val="18"/>
          <w:szCs w:val="18"/>
        </w:rPr>
        <w:sectPr w:rsidR="00F72EAA" w:rsidSect="0039721E">
          <w:headerReference w:type="default" r:id="rId13"/>
          <w:footerReference w:type="default" r:id="rId14"/>
          <w:pgSz w:w="11900" w:h="16840"/>
          <w:pgMar w:top="1140" w:right="460" w:bottom="1276" w:left="1060" w:header="720" w:footer="720" w:gutter="0"/>
          <w:cols w:space="720"/>
          <w:docGrid w:linePitch="326"/>
        </w:sectPr>
      </w:pPr>
    </w:p>
    <w:p w:rsidR="00F72EAA" w:rsidRPr="00F72EAA" w:rsidRDefault="00F72EAA" w:rsidP="00F72EAA">
      <w:pPr>
        <w:tabs>
          <w:tab w:val="left" w:pos="3976"/>
        </w:tabs>
        <w:ind w:left="0" w:right="174" w:firstLine="426"/>
        <w:rPr>
          <w:b/>
          <w:sz w:val="18"/>
          <w:szCs w:val="18"/>
        </w:rPr>
      </w:pPr>
      <w:r w:rsidRPr="00F72EAA">
        <w:rPr>
          <w:b/>
          <w:sz w:val="18"/>
          <w:szCs w:val="18"/>
        </w:rPr>
        <w:lastRenderedPageBreak/>
        <w:t xml:space="preserve">Перечень поступивших письменных предложений и замечаний физических и юридических лиц в рамках проведения публичных слушаний по внесению изменений в Генеральный план и Правила землепользования и застройки Хомутовского муниципального образования </w:t>
      </w:r>
      <w:bookmarkStart w:id="0" w:name="_Hlk152250779"/>
      <w:r w:rsidRPr="00F72EAA">
        <w:rPr>
          <w:b/>
          <w:sz w:val="18"/>
          <w:szCs w:val="18"/>
        </w:rPr>
        <w:t>с 16 ноября по 29 ноября 2023 г.</w:t>
      </w:r>
      <w:bookmarkEnd w:id="0"/>
    </w:p>
    <w:p w:rsidR="00F72EAA" w:rsidRDefault="00F72EAA" w:rsidP="00D32A5C">
      <w:pPr>
        <w:tabs>
          <w:tab w:val="left" w:pos="3976"/>
        </w:tabs>
        <w:ind w:left="0" w:right="174" w:firstLine="426"/>
        <w:rPr>
          <w:sz w:val="18"/>
          <w:szCs w:val="18"/>
        </w:rPr>
      </w:pPr>
    </w:p>
    <w:tbl>
      <w:tblPr>
        <w:tblStyle w:val="1331"/>
        <w:tblW w:w="15377" w:type="dxa"/>
        <w:jc w:val="center"/>
        <w:tblLayout w:type="fixed"/>
        <w:tblLook w:val="04A0" w:firstRow="1" w:lastRow="0" w:firstColumn="1" w:lastColumn="0" w:noHBand="0" w:noVBand="1"/>
      </w:tblPr>
      <w:tblGrid>
        <w:gridCol w:w="567"/>
        <w:gridCol w:w="1908"/>
        <w:gridCol w:w="2182"/>
        <w:gridCol w:w="1701"/>
        <w:gridCol w:w="2126"/>
        <w:gridCol w:w="2126"/>
        <w:gridCol w:w="2127"/>
        <w:gridCol w:w="2640"/>
      </w:tblGrid>
      <w:tr w:rsidR="0018412D" w:rsidRPr="0018412D" w:rsidTr="00284E28">
        <w:trPr>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 xml:space="preserve">№ </w:t>
            </w:r>
            <w:proofErr w:type="gramStart"/>
            <w:r w:rsidRPr="0018412D">
              <w:rPr>
                <w:rFonts w:ascii="Times New Roman" w:hAnsi="Times New Roman"/>
                <w:sz w:val="18"/>
                <w:szCs w:val="18"/>
              </w:rPr>
              <w:t>п</w:t>
            </w:r>
            <w:proofErr w:type="gramEnd"/>
            <w:r w:rsidRPr="0018412D">
              <w:rPr>
                <w:rFonts w:ascii="Times New Roman" w:hAnsi="Times New Roman"/>
                <w:sz w:val="18"/>
                <w:szCs w:val="18"/>
              </w:rPr>
              <w:t>/п</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Наименование лица, обратившегося с заявлением</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Кадастровый номер земельного участка, его местоположение, площадь участка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Категория земель, существующий вид разрешенного использования по документам</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Информация</w:t>
            </w: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по ГП</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Информация по ПЗЗ</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Содержание предложений</w:t>
            </w:r>
          </w:p>
        </w:tc>
        <w:tc>
          <w:tcPr>
            <w:tcW w:w="26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w:t>
            </w:r>
          </w:p>
        </w:tc>
      </w:tr>
      <w:tr w:rsidR="0018412D" w:rsidRPr="0018412D"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1</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2</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4</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5</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6</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7</w:t>
            </w:r>
          </w:p>
        </w:tc>
        <w:tc>
          <w:tcPr>
            <w:tcW w:w="26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8</w:t>
            </w:r>
          </w:p>
        </w:tc>
      </w:tr>
      <w:tr w:rsidR="0018412D" w:rsidRPr="0018412D" w:rsidTr="00284E28">
        <w:trPr>
          <w:trHeight w:val="588"/>
          <w:jc w:val="center"/>
        </w:trPr>
        <w:tc>
          <w:tcPr>
            <w:tcW w:w="567"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bookmarkStart w:id="1" w:name="_Hlk152245875"/>
            <w:r w:rsidRPr="0018412D">
              <w:rPr>
                <w:rFonts w:ascii="Times New Roman" w:hAnsi="Times New Roman"/>
                <w:sz w:val="18"/>
                <w:szCs w:val="18"/>
              </w:rPr>
              <w:t>1</w:t>
            </w:r>
          </w:p>
        </w:tc>
        <w:tc>
          <w:tcPr>
            <w:tcW w:w="1908"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Хованская М.А.</w:t>
            </w:r>
          </w:p>
        </w:tc>
        <w:tc>
          <w:tcPr>
            <w:tcW w:w="2182"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proofErr w:type="gramStart"/>
            <w:r w:rsidRPr="0018412D">
              <w:rPr>
                <w:rFonts w:ascii="Times New Roman" w:hAnsi="Times New Roman"/>
                <w:sz w:val="18"/>
                <w:szCs w:val="18"/>
              </w:rPr>
              <w:t>38:06:100922:9981, 38:06:100922:9980, 38:06:100922:9979, 38:06:100922:9978, 38:06:100922:9977, 38:06:100922:9969, 38:06:100922:9970, 38:06:100922:9971, 38:06:100922:9972, 38:06:100922:9973, 38:06:100922:9974, 38:06:100922:9960, 38:06:100922:9961, 38:06:100922:9962, 38:06:100922:9963</w:t>
            </w:r>
            <w:proofErr w:type="gramEnd"/>
            <w:r w:rsidRPr="0018412D">
              <w:rPr>
                <w:rFonts w:ascii="Times New Roman" w:hAnsi="Times New Roman"/>
                <w:sz w:val="18"/>
                <w:szCs w:val="18"/>
              </w:rPr>
              <w:t xml:space="preserve">, </w:t>
            </w:r>
            <w:proofErr w:type="gramStart"/>
            <w:r w:rsidRPr="0018412D">
              <w:rPr>
                <w:rFonts w:ascii="Times New Roman" w:hAnsi="Times New Roman"/>
                <w:sz w:val="18"/>
                <w:szCs w:val="18"/>
              </w:rPr>
              <w:t>38:06:100922:9965, 38:06:100922:9966, 38:06:100922:9967, 38:06:100922:9968, 38:06:100922:9949, 38:06:100922:9950, 38:06:100922:9951, 38:06:100922:9952, 38:06:100922:9954, 38:06:100922:9955, 38:06:100922:9956, 38:06:100922:9957, 38:06:100922:9958, 38:06:100922:9940, 38:06:100922:9941</w:t>
            </w:r>
            <w:proofErr w:type="gramEnd"/>
            <w:r w:rsidRPr="0018412D">
              <w:rPr>
                <w:rFonts w:ascii="Times New Roman" w:hAnsi="Times New Roman"/>
                <w:sz w:val="18"/>
                <w:szCs w:val="18"/>
              </w:rPr>
              <w:t xml:space="preserve">, </w:t>
            </w:r>
            <w:proofErr w:type="gramStart"/>
            <w:r w:rsidRPr="0018412D">
              <w:rPr>
                <w:rFonts w:ascii="Times New Roman" w:hAnsi="Times New Roman"/>
                <w:sz w:val="18"/>
                <w:szCs w:val="18"/>
              </w:rPr>
              <w:t xml:space="preserve">38:06:100922:9943, 38:06:100922:9944, </w:t>
            </w:r>
            <w:r w:rsidRPr="0018412D">
              <w:rPr>
                <w:rFonts w:ascii="Times New Roman" w:hAnsi="Times New Roman"/>
                <w:sz w:val="18"/>
                <w:szCs w:val="18"/>
              </w:rPr>
              <w:lastRenderedPageBreak/>
              <w:t>38:06:100922:9945, 38:06:100922:9946, 38:06:100922:9947, 38:06:100922:9948, 38:06:100922:9930, 38:06:100922:9932, 38:06:100922:9933, 38:06:100922:9934, 38:06:100922:9935, 38:06:100922:9936, 38:06:100922:9937, 38:06:100922:9938, 38:06:100922:9922</w:t>
            </w:r>
            <w:proofErr w:type="gramEnd"/>
            <w:r w:rsidRPr="0018412D">
              <w:rPr>
                <w:rFonts w:ascii="Times New Roman" w:hAnsi="Times New Roman"/>
                <w:sz w:val="18"/>
                <w:szCs w:val="18"/>
              </w:rPr>
              <w:t xml:space="preserve">, </w:t>
            </w:r>
            <w:proofErr w:type="gramStart"/>
            <w:r w:rsidRPr="0018412D">
              <w:rPr>
                <w:rFonts w:ascii="Times New Roman" w:hAnsi="Times New Roman"/>
                <w:sz w:val="18"/>
                <w:szCs w:val="18"/>
              </w:rPr>
              <w:t>38:06:100922:9923, 38:06:100922:9924, 38:06:100922:9925, 38:06:100922:9926, 38:06:100922:9927, 38:06:100922:9928, 38:06:100922:9929, 38:06:100922:9913, 38:06:100922:9914, 38:06:100922:9915, 38:06:100922:9916, 38:06:100922:9917, 38:06:100922:9918, 38:06:100922:9919, 38:06:100922:9905</w:t>
            </w:r>
            <w:proofErr w:type="gramEnd"/>
            <w:r w:rsidRPr="0018412D">
              <w:rPr>
                <w:rFonts w:ascii="Times New Roman" w:hAnsi="Times New Roman"/>
                <w:sz w:val="18"/>
                <w:szCs w:val="18"/>
              </w:rPr>
              <w:t xml:space="preserve">, </w:t>
            </w:r>
            <w:proofErr w:type="gramStart"/>
            <w:r w:rsidRPr="0018412D">
              <w:rPr>
                <w:rFonts w:ascii="Times New Roman" w:hAnsi="Times New Roman"/>
                <w:sz w:val="18"/>
                <w:szCs w:val="18"/>
              </w:rPr>
              <w:t>38:06:100922:9906, 38:06:100922:9907, 38:06:100922:9908, 38:06:100922:9910, 38:06:100922:9911, 38:06:100922:9912, 38:06:100922:9975, 38:06:100922:9983, 38:06:100922:9899, 38:06:100922:9900, 38:06:100922:9901, 38:06:100922:9902, 38:06:100922:9903, 38:06:100922:9909, 38:06:100922:9920</w:t>
            </w:r>
            <w:proofErr w:type="gramEnd"/>
            <w:r w:rsidRPr="0018412D">
              <w:rPr>
                <w:rFonts w:ascii="Times New Roman" w:hAnsi="Times New Roman"/>
                <w:sz w:val="18"/>
                <w:szCs w:val="18"/>
              </w:rPr>
              <w:t xml:space="preserve">, 38:06:100922:9931, </w:t>
            </w:r>
            <w:r w:rsidRPr="0018412D">
              <w:rPr>
                <w:rFonts w:ascii="Times New Roman" w:hAnsi="Times New Roman"/>
                <w:sz w:val="18"/>
                <w:szCs w:val="18"/>
              </w:rPr>
              <w:lastRenderedPageBreak/>
              <w:t>38:06:100922:9942, 38:06:100922:9964</w:t>
            </w:r>
          </w:p>
        </w:tc>
        <w:tc>
          <w:tcPr>
            <w:tcW w:w="1701"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lastRenderedPageBreak/>
              <w:t>Земли населенных пунктов, для ведения личного подсобного хозяйства</w:t>
            </w:r>
          </w:p>
        </w:tc>
        <w:tc>
          <w:tcPr>
            <w:tcW w:w="2126"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Зона застройки индивидуальными жилыми домами</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По проекту: Зона озелененных территорий общего пользования (лесопарки, парки, сады, скверы, бульвары, городские леса), исключение из границ населенных пунктов</w:t>
            </w:r>
          </w:p>
        </w:tc>
        <w:tc>
          <w:tcPr>
            <w:tcW w:w="2126"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Зона застройки индивидуальными жилыми домами</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По проекту: Зона озелененных территорий общего пользования (лесопарки, парки, сады, скверы, бульвары, городские леса), исключение из границ населенных пунктов</w:t>
            </w:r>
          </w:p>
        </w:tc>
        <w:tc>
          <w:tcPr>
            <w:tcW w:w="2127"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Возражение в изменении категории, вида разрешенного использования и иных изменений в градостроительную документацию земельных участков с кадастровыми номерами</w:t>
            </w:r>
          </w:p>
        </w:tc>
        <w:tc>
          <w:tcPr>
            <w:tcW w:w="2640"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Нецелесообразно</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Территория земельных участков подвержена риску подтопления талыми и грунтовыми водами</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Министерством имущественных отношений Иркутской области рекомендовано рассмотреть вопрос об исключении в градостроительной документации поселений зоны застройки индивидуальными жилыми домами на территориях, подверженных затоплению и подтоплению, в том числе грунтовыми и талыми водами, до выполнения мероприятий по защите указанных территорий от затопления, подтопления.</w:t>
            </w:r>
          </w:p>
        </w:tc>
      </w:tr>
      <w:tr w:rsidR="0018412D" w:rsidRPr="0018412D" w:rsidTr="00284E28">
        <w:trPr>
          <w:trHeight w:val="588"/>
          <w:jc w:val="center"/>
        </w:trPr>
        <w:tc>
          <w:tcPr>
            <w:tcW w:w="567"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bookmarkStart w:id="2" w:name="_Hlk152247742"/>
            <w:bookmarkEnd w:id="1"/>
            <w:r w:rsidRPr="0018412D">
              <w:rPr>
                <w:rFonts w:ascii="Times New Roman" w:hAnsi="Times New Roman"/>
                <w:sz w:val="18"/>
                <w:szCs w:val="18"/>
              </w:rPr>
              <w:lastRenderedPageBreak/>
              <w:t>2</w:t>
            </w:r>
          </w:p>
        </w:tc>
        <w:tc>
          <w:tcPr>
            <w:tcW w:w="1908"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proofErr w:type="spellStart"/>
            <w:r w:rsidRPr="0018412D">
              <w:rPr>
                <w:rFonts w:ascii="Times New Roman" w:hAnsi="Times New Roman"/>
                <w:sz w:val="18"/>
                <w:szCs w:val="18"/>
              </w:rPr>
              <w:t>Ошкай</w:t>
            </w:r>
            <w:proofErr w:type="spellEnd"/>
            <w:r w:rsidRPr="0018412D">
              <w:rPr>
                <w:rFonts w:ascii="Times New Roman" w:hAnsi="Times New Roman"/>
                <w:sz w:val="18"/>
                <w:szCs w:val="18"/>
              </w:rPr>
              <w:t xml:space="preserve"> Н.В.</w:t>
            </w:r>
          </w:p>
        </w:tc>
        <w:tc>
          <w:tcPr>
            <w:tcW w:w="2182"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proofErr w:type="gramStart"/>
            <w:r w:rsidRPr="0018412D">
              <w:rPr>
                <w:rFonts w:ascii="Times New Roman" w:hAnsi="Times New Roman"/>
                <w:sz w:val="18"/>
                <w:szCs w:val="18"/>
              </w:rPr>
              <w:t>38:06:100922:9859, 38:06:100922:9860, 38:06:100922:9861, 38:06:100922:9862, 38:06:100922:9863, 38:06:100922:9864, 38:06:100922:9865, 38:06:100922:9866, 38:06:100922:9867, 38:06:100922:9868, 38:06:100922:9869, 38:06:100922:9870, 38:06:100922:9871, 38:06:100922:9872, 38:06:100922:9873</w:t>
            </w:r>
            <w:proofErr w:type="gramEnd"/>
            <w:r w:rsidRPr="0018412D">
              <w:rPr>
                <w:rFonts w:ascii="Times New Roman" w:hAnsi="Times New Roman"/>
                <w:sz w:val="18"/>
                <w:szCs w:val="18"/>
              </w:rPr>
              <w:t xml:space="preserve">, </w:t>
            </w:r>
            <w:proofErr w:type="gramStart"/>
            <w:r w:rsidRPr="0018412D">
              <w:rPr>
                <w:rFonts w:ascii="Times New Roman" w:hAnsi="Times New Roman"/>
                <w:sz w:val="18"/>
                <w:szCs w:val="18"/>
              </w:rPr>
              <w:t>38:06:100922:9874, 38:06:100922:9875, 38:06:100922:9876, 38:06:100922:9877, 38:06:100922:9878, 38:06:100922:9879, 38:06:100922:9880, 38:06:100922:9881, 38:06:100922:9882, 38:06:100922:9883, 38:06:100922:9884, 38:06:100922:9885, 38:06:100922:9886, 38:06:100922:9887, 38:06:100922:9888</w:t>
            </w:r>
            <w:proofErr w:type="gramEnd"/>
            <w:r w:rsidRPr="0018412D">
              <w:rPr>
                <w:rFonts w:ascii="Times New Roman" w:hAnsi="Times New Roman"/>
                <w:sz w:val="18"/>
                <w:szCs w:val="18"/>
              </w:rPr>
              <w:t>, 38:06:100922:9889, 38:06:100922:9890, 38:06:100922:9891, 38:06:100922:9892, 38:06:100922:9893, 38:06:100922:9894, 38:06:100922:9895, 38:06:100922:9896</w:t>
            </w:r>
          </w:p>
        </w:tc>
        <w:tc>
          <w:tcPr>
            <w:tcW w:w="1701"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Земли населенных пунктов, для ведения личного подсобного хозяйства</w:t>
            </w:r>
          </w:p>
        </w:tc>
        <w:tc>
          <w:tcPr>
            <w:tcW w:w="2126"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Зона застройки индивидуальными жилыми домами</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По проекту: Зона озелененных территорий общего пользования (лесопарки, парки, сады, скверы, бульвары, городские леса), исключение из границ населенных пунктов</w:t>
            </w:r>
          </w:p>
        </w:tc>
        <w:tc>
          <w:tcPr>
            <w:tcW w:w="2126"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Зона застройки индивидуальными жилыми домами</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По проекту: Зона озелененных территорий общего пользования (лесопарки, парки, сады, скверы, бульвары, городские леса), исключение из границ населенных пунктов</w:t>
            </w:r>
          </w:p>
        </w:tc>
        <w:tc>
          <w:tcPr>
            <w:tcW w:w="2127"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Возражение в изменении категории, вида разрешенного использования и иных изменений в градостроительную документацию земельных участков с кадастровыми номерами</w:t>
            </w:r>
          </w:p>
        </w:tc>
        <w:tc>
          <w:tcPr>
            <w:tcW w:w="2640"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Нецелесообразно</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Территория земельных участков подвержена риску подтопления талыми и грунтовыми водами</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Министерством имущественных отношений Иркутской области рекомендовано рассмотреть вопрос об исключении в градостроительной документации поселений зоны застройки индивидуальными жилыми домами на территориях, подверженных затоплению и подтоплению, в том числе грунтовыми и талыми водами, до выполнения мероприятий по защите указанных территорий от затопления, подтопления.</w:t>
            </w:r>
          </w:p>
        </w:tc>
      </w:tr>
      <w:bookmarkEnd w:id="2"/>
      <w:tr w:rsidR="0018412D" w:rsidRPr="0018412D" w:rsidTr="00284E28">
        <w:trPr>
          <w:trHeight w:val="588"/>
          <w:jc w:val="center"/>
        </w:trPr>
        <w:tc>
          <w:tcPr>
            <w:tcW w:w="567"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3</w:t>
            </w:r>
          </w:p>
        </w:tc>
        <w:tc>
          <w:tcPr>
            <w:tcW w:w="1908"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Ивашкин И.С.</w:t>
            </w:r>
          </w:p>
        </w:tc>
        <w:tc>
          <w:tcPr>
            <w:tcW w:w="2182"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38:06:100922:9953</w:t>
            </w:r>
          </w:p>
        </w:tc>
        <w:tc>
          <w:tcPr>
            <w:tcW w:w="1701"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 xml:space="preserve">Земли населенных пунктов, для ведения личного </w:t>
            </w:r>
            <w:r w:rsidRPr="0018412D">
              <w:rPr>
                <w:rFonts w:ascii="Times New Roman" w:hAnsi="Times New Roman"/>
                <w:sz w:val="18"/>
                <w:szCs w:val="18"/>
              </w:rPr>
              <w:lastRenderedPageBreak/>
              <w:t>подсобного хозяйства</w:t>
            </w:r>
          </w:p>
        </w:tc>
        <w:tc>
          <w:tcPr>
            <w:tcW w:w="2126"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lastRenderedPageBreak/>
              <w:t>Зона застройки индивидуальными жилыми домами</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По проекту: Зона озелененных территорий общего пользования (парки, сады, скверы, бульвары), исключение из границ населенных пунктов</w:t>
            </w:r>
          </w:p>
        </w:tc>
        <w:tc>
          <w:tcPr>
            <w:tcW w:w="2126"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lastRenderedPageBreak/>
              <w:t>Зона застройки индивидуальными жилыми домами</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По проекту: Зона озелененных территорий общего пользования (парки, сады, скверы, бульвары), исключение из границ населенных пунктов</w:t>
            </w:r>
          </w:p>
        </w:tc>
        <w:tc>
          <w:tcPr>
            <w:tcW w:w="2127"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lastRenderedPageBreak/>
              <w:t xml:space="preserve">Возражение в изменении категории, вида разрешенного </w:t>
            </w:r>
            <w:r w:rsidRPr="0018412D">
              <w:rPr>
                <w:rFonts w:ascii="Times New Roman" w:hAnsi="Times New Roman"/>
                <w:sz w:val="18"/>
                <w:szCs w:val="18"/>
              </w:rPr>
              <w:lastRenderedPageBreak/>
              <w:t>использования и иных изменений в градостроительную документацию земельных участков с кадастровыми номерами</w:t>
            </w:r>
          </w:p>
        </w:tc>
        <w:tc>
          <w:tcPr>
            <w:tcW w:w="2640"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lastRenderedPageBreak/>
              <w:t>Нецелесообразно</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 xml:space="preserve">Территория земельного </w:t>
            </w:r>
            <w:r w:rsidRPr="0018412D">
              <w:rPr>
                <w:rFonts w:ascii="Times New Roman" w:hAnsi="Times New Roman"/>
                <w:sz w:val="18"/>
                <w:szCs w:val="18"/>
              </w:rPr>
              <w:lastRenderedPageBreak/>
              <w:t>участка подвержена риску подтопления талыми и грунтовыми водами</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Министерством имущественных отношений Иркутской области рекомендовано рассмотреть вопрос об исключении в градостроительной документации поселений зоны застройки индивидуальными жилыми домами на территориях, подверженных затоплению и подтоплению, в том числе грунтовыми и талыми водами, до выполнения мероприятий по защите указанных территорий от затопления, подтопления.</w:t>
            </w:r>
          </w:p>
        </w:tc>
      </w:tr>
      <w:tr w:rsidR="0018412D" w:rsidRPr="0018412D" w:rsidTr="00284E28">
        <w:trPr>
          <w:trHeight w:val="588"/>
          <w:jc w:val="center"/>
        </w:trPr>
        <w:tc>
          <w:tcPr>
            <w:tcW w:w="567"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lastRenderedPageBreak/>
              <w:t>4</w:t>
            </w:r>
          </w:p>
        </w:tc>
        <w:tc>
          <w:tcPr>
            <w:tcW w:w="1908"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proofErr w:type="spellStart"/>
            <w:r w:rsidRPr="0018412D">
              <w:rPr>
                <w:rFonts w:ascii="Times New Roman" w:hAnsi="Times New Roman"/>
                <w:sz w:val="18"/>
                <w:szCs w:val="18"/>
              </w:rPr>
              <w:t>Берекет</w:t>
            </w:r>
            <w:proofErr w:type="spellEnd"/>
            <w:r w:rsidRPr="0018412D">
              <w:rPr>
                <w:rFonts w:ascii="Times New Roman" w:hAnsi="Times New Roman"/>
                <w:sz w:val="18"/>
                <w:szCs w:val="18"/>
              </w:rPr>
              <w:t xml:space="preserve"> Т.В, представитель по доверенности от ООО «</w:t>
            </w:r>
            <w:proofErr w:type="spellStart"/>
            <w:r w:rsidRPr="0018412D">
              <w:rPr>
                <w:rFonts w:ascii="Times New Roman" w:hAnsi="Times New Roman"/>
                <w:sz w:val="18"/>
                <w:szCs w:val="18"/>
              </w:rPr>
              <w:t>Поддержка</w:t>
            </w:r>
            <w:proofErr w:type="gramStart"/>
            <w:r w:rsidRPr="0018412D">
              <w:rPr>
                <w:rFonts w:ascii="Times New Roman" w:hAnsi="Times New Roman"/>
                <w:sz w:val="18"/>
                <w:szCs w:val="18"/>
              </w:rPr>
              <w:t>.И</w:t>
            </w:r>
            <w:proofErr w:type="gramEnd"/>
            <w:r w:rsidRPr="0018412D">
              <w:rPr>
                <w:rFonts w:ascii="Times New Roman" w:hAnsi="Times New Roman"/>
                <w:sz w:val="18"/>
                <w:szCs w:val="18"/>
              </w:rPr>
              <w:t>ркутск</w:t>
            </w:r>
            <w:proofErr w:type="spellEnd"/>
            <w:r w:rsidRPr="0018412D">
              <w:rPr>
                <w:rFonts w:ascii="Times New Roman" w:hAnsi="Times New Roman"/>
                <w:sz w:val="18"/>
                <w:szCs w:val="18"/>
              </w:rPr>
              <w:t>»</w:t>
            </w:r>
          </w:p>
        </w:tc>
        <w:tc>
          <w:tcPr>
            <w:tcW w:w="2182"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38:06:100801:5228</w:t>
            </w:r>
          </w:p>
        </w:tc>
        <w:tc>
          <w:tcPr>
            <w:tcW w:w="1701"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Земли населенных пунктов, для сельскохозяйственного производства</w:t>
            </w:r>
          </w:p>
        </w:tc>
        <w:tc>
          <w:tcPr>
            <w:tcW w:w="2126"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Зона застройки индивидуальными жилыми домами</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По проекту: иная зона</w:t>
            </w:r>
          </w:p>
        </w:tc>
        <w:tc>
          <w:tcPr>
            <w:tcW w:w="2126"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Зона застройки индивидуальными жилыми домами</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По проекту: иная зона</w:t>
            </w:r>
          </w:p>
        </w:tc>
        <w:tc>
          <w:tcPr>
            <w:tcW w:w="2127"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Изменить функциональную зону «Иная зона» земельного участка с кадастровым номером 38:06:100801:5228 на зону для индивидуального жилищного строительства. В настоящее время в процессе подготовки находится проект защитных инженерных мероприятий на территорию данного земельного участка.</w:t>
            </w:r>
          </w:p>
        </w:tc>
        <w:tc>
          <w:tcPr>
            <w:tcW w:w="2640"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Нецелесообразно</w:t>
            </w:r>
          </w:p>
          <w:p w:rsidR="0018412D" w:rsidRPr="0018412D" w:rsidRDefault="0018412D" w:rsidP="0018412D">
            <w:pPr>
              <w:jc w:val="center"/>
              <w:rPr>
                <w:rFonts w:ascii="Times New Roman" w:hAnsi="Times New Roman"/>
                <w:sz w:val="18"/>
                <w:szCs w:val="18"/>
              </w:rPr>
            </w:pPr>
          </w:p>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Территория земельного участка подвержена риску подтопления талыми и грунтовыми водами</w:t>
            </w:r>
          </w:p>
          <w:p w:rsidR="0018412D" w:rsidRPr="0018412D" w:rsidRDefault="0018412D" w:rsidP="0018412D">
            <w:pPr>
              <w:jc w:val="center"/>
              <w:rPr>
                <w:rFonts w:ascii="Times New Roman" w:hAnsi="Times New Roman"/>
                <w:sz w:val="18"/>
                <w:szCs w:val="18"/>
              </w:rPr>
            </w:pPr>
          </w:p>
          <w:p w:rsidR="0018412D" w:rsidRPr="0018412D" w:rsidRDefault="0018412D" w:rsidP="0018412D">
            <w:pPr>
              <w:autoSpaceDE w:val="0"/>
              <w:autoSpaceDN w:val="0"/>
              <w:adjustRightInd w:val="0"/>
              <w:jc w:val="center"/>
              <w:rPr>
                <w:rFonts w:ascii="Times New Roman" w:hAnsi="Times New Roman"/>
                <w:sz w:val="18"/>
                <w:szCs w:val="18"/>
              </w:rPr>
            </w:pPr>
            <w:r w:rsidRPr="0018412D">
              <w:rPr>
                <w:rFonts w:ascii="Times New Roman" w:hAnsi="Times New Roman"/>
                <w:sz w:val="18"/>
                <w:szCs w:val="18"/>
              </w:rPr>
              <w:t>Министерством имущественных отношений Иркутской области рекомендовано рассмотреть вопрос об исключении в градостроительной документации поселений зоны застройки индивидуальными жилыми домами на территориях, подверженных затоплению и подтоплению, в том числе грунтовыми и талыми водами, до выполнения мероприятий по защите указанных территорий от затопления, подтопления.</w:t>
            </w:r>
          </w:p>
          <w:p w:rsidR="0018412D" w:rsidRPr="0018412D" w:rsidRDefault="0018412D" w:rsidP="0018412D">
            <w:pPr>
              <w:autoSpaceDE w:val="0"/>
              <w:autoSpaceDN w:val="0"/>
              <w:adjustRightInd w:val="0"/>
              <w:jc w:val="center"/>
              <w:rPr>
                <w:rFonts w:ascii="Times New Roman" w:hAnsi="Times New Roman"/>
                <w:sz w:val="18"/>
                <w:szCs w:val="18"/>
              </w:rPr>
            </w:pPr>
          </w:p>
          <w:p w:rsidR="0018412D" w:rsidRPr="0018412D" w:rsidRDefault="0018412D" w:rsidP="0018412D">
            <w:pPr>
              <w:autoSpaceDE w:val="0"/>
              <w:autoSpaceDN w:val="0"/>
              <w:adjustRightInd w:val="0"/>
              <w:jc w:val="center"/>
              <w:rPr>
                <w:rFonts w:ascii="Times New Roman" w:hAnsi="Times New Roman"/>
                <w:sz w:val="18"/>
                <w:szCs w:val="18"/>
              </w:rPr>
            </w:pPr>
            <w:r w:rsidRPr="0018412D">
              <w:rPr>
                <w:rFonts w:ascii="Times New Roman" w:hAnsi="Times New Roman"/>
                <w:sz w:val="18"/>
                <w:szCs w:val="18"/>
              </w:rPr>
              <w:lastRenderedPageBreak/>
              <w:t>Проект защитных мероприятий для предотвращения подтопления земельного участка не был предоставлен в срок проведения публичных слушаний</w:t>
            </w:r>
          </w:p>
        </w:tc>
      </w:tr>
      <w:tr w:rsidR="0018412D" w:rsidRPr="0018412D" w:rsidTr="00284E28">
        <w:trPr>
          <w:trHeight w:val="588"/>
          <w:jc w:val="center"/>
        </w:trPr>
        <w:tc>
          <w:tcPr>
            <w:tcW w:w="567"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lastRenderedPageBreak/>
              <w:t>5</w:t>
            </w:r>
          </w:p>
        </w:tc>
        <w:tc>
          <w:tcPr>
            <w:tcW w:w="1908"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Абрамова Т.В.</w:t>
            </w:r>
          </w:p>
        </w:tc>
        <w:tc>
          <w:tcPr>
            <w:tcW w:w="2182"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Иркутская обл., Иркутский р-н, с. Хомутово, ул. Кирова, 32а</w:t>
            </w:r>
          </w:p>
        </w:tc>
        <w:tc>
          <w:tcPr>
            <w:tcW w:w="1701"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Земли населенных пунктов</w:t>
            </w:r>
          </w:p>
        </w:tc>
        <w:tc>
          <w:tcPr>
            <w:tcW w:w="2126"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Многофункциональная общественно-деловая зона, частично зона застройки индивидуальными жилыми домами</w:t>
            </w:r>
          </w:p>
        </w:tc>
        <w:tc>
          <w:tcPr>
            <w:tcW w:w="2126"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Многофункциональная общественно-деловая зона, частично зона застройки индивидуальными жилыми домами</w:t>
            </w:r>
          </w:p>
        </w:tc>
        <w:tc>
          <w:tcPr>
            <w:tcW w:w="2127"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Установить на земельном участке многофункциональную общественно-деловую зону</w:t>
            </w:r>
          </w:p>
        </w:tc>
        <w:tc>
          <w:tcPr>
            <w:tcW w:w="2640" w:type="dxa"/>
            <w:tcBorders>
              <w:top w:val="single" w:sz="4" w:space="0" w:color="auto"/>
              <w:bottom w:val="single" w:sz="4" w:space="0" w:color="auto"/>
              <w:right w:val="single" w:sz="4" w:space="0" w:color="auto"/>
            </w:tcBorders>
          </w:tcPr>
          <w:p w:rsidR="0018412D" w:rsidRPr="0018412D" w:rsidRDefault="0018412D" w:rsidP="0018412D">
            <w:pPr>
              <w:autoSpaceDE w:val="0"/>
              <w:autoSpaceDN w:val="0"/>
              <w:adjustRightInd w:val="0"/>
              <w:jc w:val="center"/>
              <w:rPr>
                <w:rFonts w:ascii="Times New Roman" w:hAnsi="Times New Roman"/>
                <w:sz w:val="18"/>
                <w:szCs w:val="18"/>
              </w:rPr>
            </w:pPr>
            <w:r w:rsidRPr="0018412D">
              <w:rPr>
                <w:rFonts w:ascii="Times New Roman" w:hAnsi="Times New Roman"/>
                <w:sz w:val="18"/>
                <w:szCs w:val="18"/>
              </w:rPr>
              <w:t>Целесообразно</w:t>
            </w:r>
          </w:p>
          <w:p w:rsidR="0018412D" w:rsidRPr="0018412D" w:rsidRDefault="0018412D" w:rsidP="0018412D">
            <w:pPr>
              <w:autoSpaceDE w:val="0"/>
              <w:autoSpaceDN w:val="0"/>
              <w:adjustRightInd w:val="0"/>
              <w:jc w:val="center"/>
              <w:rPr>
                <w:rFonts w:ascii="Times New Roman" w:hAnsi="Times New Roman"/>
                <w:sz w:val="18"/>
                <w:szCs w:val="18"/>
              </w:rPr>
            </w:pPr>
          </w:p>
          <w:p w:rsidR="0018412D" w:rsidRPr="0018412D" w:rsidRDefault="0018412D" w:rsidP="0018412D">
            <w:pPr>
              <w:autoSpaceDE w:val="0"/>
              <w:autoSpaceDN w:val="0"/>
              <w:adjustRightInd w:val="0"/>
              <w:jc w:val="center"/>
              <w:rPr>
                <w:rFonts w:ascii="Times New Roman" w:hAnsi="Times New Roman"/>
                <w:sz w:val="18"/>
                <w:szCs w:val="18"/>
              </w:rPr>
            </w:pPr>
            <w:r w:rsidRPr="0018412D">
              <w:rPr>
                <w:rFonts w:ascii="Times New Roman" w:hAnsi="Times New Roman"/>
                <w:sz w:val="18"/>
                <w:szCs w:val="18"/>
              </w:rPr>
              <w:t xml:space="preserve">Координаты земельного участка </w:t>
            </w:r>
          </w:p>
          <w:p w:rsidR="0018412D" w:rsidRPr="0018412D" w:rsidRDefault="0018412D" w:rsidP="0018412D">
            <w:pPr>
              <w:autoSpaceDE w:val="0"/>
              <w:autoSpaceDN w:val="0"/>
              <w:adjustRightInd w:val="0"/>
              <w:rPr>
                <w:rFonts w:ascii="Times New Roman" w:hAnsi="Times New Roman"/>
                <w:sz w:val="18"/>
                <w:szCs w:val="18"/>
              </w:rPr>
            </w:pPr>
            <w:r w:rsidRPr="0018412D">
              <w:rPr>
                <w:rFonts w:ascii="Times New Roman" w:hAnsi="Times New Roman"/>
                <w:sz w:val="18"/>
                <w:szCs w:val="18"/>
              </w:rPr>
              <w:t>405481.480  3343218.610</w:t>
            </w:r>
          </w:p>
          <w:p w:rsidR="0018412D" w:rsidRPr="0018412D" w:rsidRDefault="0018412D" w:rsidP="0018412D">
            <w:pPr>
              <w:autoSpaceDE w:val="0"/>
              <w:autoSpaceDN w:val="0"/>
              <w:adjustRightInd w:val="0"/>
              <w:rPr>
                <w:rFonts w:ascii="Times New Roman" w:hAnsi="Times New Roman"/>
                <w:sz w:val="18"/>
                <w:szCs w:val="18"/>
              </w:rPr>
            </w:pPr>
            <w:r w:rsidRPr="0018412D">
              <w:rPr>
                <w:rFonts w:ascii="Times New Roman" w:hAnsi="Times New Roman"/>
                <w:sz w:val="18"/>
                <w:szCs w:val="18"/>
              </w:rPr>
              <w:t>405479.350  3343233.460</w:t>
            </w:r>
          </w:p>
          <w:p w:rsidR="0018412D" w:rsidRPr="0018412D" w:rsidRDefault="0018412D" w:rsidP="0018412D">
            <w:pPr>
              <w:autoSpaceDE w:val="0"/>
              <w:autoSpaceDN w:val="0"/>
              <w:adjustRightInd w:val="0"/>
              <w:rPr>
                <w:rFonts w:ascii="Times New Roman" w:hAnsi="Times New Roman"/>
                <w:sz w:val="18"/>
                <w:szCs w:val="18"/>
              </w:rPr>
            </w:pPr>
            <w:r w:rsidRPr="0018412D">
              <w:rPr>
                <w:rFonts w:ascii="Times New Roman" w:hAnsi="Times New Roman"/>
                <w:sz w:val="18"/>
                <w:szCs w:val="18"/>
              </w:rPr>
              <w:t>405475.100  3343243.020</w:t>
            </w:r>
          </w:p>
          <w:p w:rsidR="0018412D" w:rsidRPr="0018412D" w:rsidRDefault="0018412D" w:rsidP="0018412D">
            <w:pPr>
              <w:autoSpaceDE w:val="0"/>
              <w:autoSpaceDN w:val="0"/>
              <w:adjustRightInd w:val="0"/>
              <w:rPr>
                <w:rFonts w:ascii="Times New Roman" w:hAnsi="Times New Roman"/>
                <w:sz w:val="18"/>
                <w:szCs w:val="18"/>
              </w:rPr>
            </w:pPr>
            <w:r w:rsidRPr="0018412D">
              <w:rPr>
                <w:rFonts w:ascii="Times New Roman" w:hAnsi="Times New Roman"/>
                <w:sz w:val="18"/>
                <w:szCs w:val="18"/>
              </w:rPr>
              <w:t>405473.440  3343242.430</w:t>
            </w:r>
          </w:p>
          <w:p w:rsidR="0018412D" w:rsidRPr="0018412D" w:rsidRDefault="0018412D" w:rsidP="0018412D">
            <w:pPr>
              <w:autoSpaceDE w:val="0"/>
              <w:autoSpaceDN w:val="0"/>
              <w:adjustRightInd w:val="0"/>
              <w:rPr>
                <w:rFonts w:ascii="Times New Roman" w:hAnsi="Times New Roman"/>
                <w:sz w:val="18"/>
                <w:szCs w:val="18"/>
              </w:rPr>
            </w:pPr>
            <w:r w:rsidRPr="0018412D">
              <w:rPr>
                <w:rFonts w:ascii="Times New Roman" w:hAnsi="Times New Roman"/>
                <w:sz w:val="18"/>
                <w:szCs w:val="18"/>
              </w:rPr>
              <w:t>405459.740  3343238.540</w:t>
            </w:r>
          </w:p>
          <w:p w:rsidR="0018412D" w:rsidRPr="0018412D" w:rsidRDefault="0018412D" w:rsidP="0018412D">
            <w:pPr>
              <w:autoSpaceDE w:val="0"/>
              <w:autoSpaceDN w:val="0"/>
              <w:adjustRightInd w:val="0"/>
              <w:rPr>
                <w:rFonts w:ascii="Times New Roman" w:hAnsi="Times New Roman"/>
                <w:sz w:val="18"/>
                <w:szCs w:val="18"/>
              </w:rPr>
            </w:pPr>
            <w:r w:rsidRPr="0018412D">
              <w:rPr>
                <w:rFonts w:ascii="Times New Roman" w:hAnsi="Times New Roman"/>
                <w:sz w:val="18"/>
                <w:szCs w:val="18"/>
              </w:rPr>
              <w:t>405461.080  3343227.360</w:t>
            </w:r>
          </w:p>
          <w:p w:rsidR="0018412D" w:rsidRPr="0018412D" w:rsidRDefault="0018412D" w:rsidP="0018412D">
            <w:pPr>
              <w:autoSpaceDE w:val="0"/>
              <w:autoSpaceDN w:val="0"/>
              <w:adjustRightInd w:val="0"/>
              <w:rPr>
                <w:rFonts w:ascii="Times New Roman" w:hAnsi="Times New Roman"/>
                <w:sz w:val="18"/>
                <w:szCs w:val="18"/>
              </w:rPr>
            </w:pPr>
            <w:r w:rsidRPr="0018412D">
              <w:rPr>
                <w:rFonts w:ascii="Times New Roman" w:hAnsi="Times New Roman"/>
                <w:sz w:val="18"/>
                <w:szCs w:val="18"/>
              </w:rPr>
              <w:t>405461.940  3343220.210</w:t>
            </w:r>
          </w:p>
          <w:p w:rsidR="0018412D" w:rsidRPr="0018412D" w:rsidRDefault="0018412D" w:rsidP="0018412D">
            <w:pPr>
              <w:autoSpaceDE w:val="0"/>
              <w:autoSpaceDN w:val="0"/>
              <w:adjustRightInd w:val="0"/>
              <w:rPr>
                <w:rFonts w:ascii="Times New Roman" w:hAnsi="Times New Roman"/>
                <w:sz w:val="18"/>
                <w:szCs w:val="18"/>
              </w:rPr>
            </w:pPr>
            <w:r w:rsidRPr="0018412D">
              <w:rPr>
                <w:rFonts w:ascii="Times New Roman" w:hAnsi="Times New Roman"/>
                <w:sz w:val="18"/>
                <w:szCs w:val="18"/>
              </w:rPr>
              <w:t>405462.460  3343216.630</w:t>
            </w:r>
          </w:p>
          <w:p w:rsidR="0018412D" w:rsidRPr="0018412D" w:rsidRDefault="0018412D" w:rsidP="0018412D">
            <w:pPr>
              <w:autoSpaceDE w:val="0"/>
              <w:autoSpaceDN w:val="0"/>
              <w:adjustRightInd w:val="0"/>
              <w:rPr>
                <w:rFonts w:ascii="Times New Roman" w:hAnsi="Times New Roman"/>
                <w:sz w:val="18"/>
                <w:szCs w:val="18"/>
              </w:rPr>
            </w:pPr>
            <w:r w:rsidRPr="0018412D">
              <w:rPr>
                <w:rFonts w:ascii="Times New Roman" w:hAnsi="Times New Roman"/>
                <w:sz w:val="18"/>
                <w:szCs w:val="18"/>
              </w:rPr>
              <w:t>405481.480  3343218.610</w:t>
            </w:r>
          </w:p>
        </w:tc>
      </w:tr>
      <w:tr w:rsidR="0018412D" w:rsidRPr="0018412D" w:rsidTr="00284E28">
        <w:trPr>
          <w:trHeight w:val="588"/>
          <w:jc w:val="center"/>
        </w:trPr>
        <w:tc>
          <w:tcPr>
            <w:tcW w:w="567"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6</w:t>
            </w:r>
          </w:p>
        </w:tc>
        <w:tc>
          <w:tcPr>
            <w:tcW w:w="1908"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ООО «</w:t>
            </w:r>
            <w:proofErr w:type="spellStart"/>
            <w:r w:rsidRPr="0018412D">
              <w:rPr>
                <w:rFonts w:ascii="Times New Roman" w:hAnsi="Times New Roman"/>
                <w:sz w:val="18"/>
                <w:szCs w:val="18"/>
              </w:rPr>
              <w:t>Гортопсбыт</w:t>
            </w:r>
            <w:proofErr w:type="spellEnd"/>
            <w:r w:rsidRPr="0018412D">
              <w:rPr>
                <w:rFonts w:ascii="Times New Roman" w:hAnsi="Times New Roman"/>
                <w:sz w:val="18"/>
                <w:szCs w:val="18"/>
              </w:rPr>
              <w:t>+»</w:t>
            </w:r>
          </w:p>
        </w:tc>
        <w:tc>
          <w:tcPr>
            <w:tcW w:w="2182"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38:06:100922:415</w:t>
            </w:r>
          </w:p>
        </w:tc>
        <w:tc>
          <w:tcPr>
            <w:tcW w:w="1701"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Земли сельскохозяйственного назначения, для ведения личного подсобного хозяйства</w:t>
            </w:r>
          </w:p>
        </w:tc>
        <w:tc>
          <w:tcPr>
            <w:tcW w:w="2126"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Иные зоны сельскохозяйственного назначения</w:t>
            </w:r>
          </w:p>
        </w:tc>
        <w:tc>
          <w:tcPr>
            <w:tcW w:w="2126"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Иные зоны сельскохозяйственного назначения</w:t>
            </w:r>
          </w:p>
        </w:tc>
        <w:tc>
          <w:tcPr>
            <w:tcW w:w="2127" w:type="dxa"/>
            <w:tcBorders>
              <w:top w:val="single" w:sz="4" w:space="0" w:color="auto"/>
              <w:bottom w:val="single" w:sz="4" w:space="0" w:color="auto"/>
              <w:right w:val="single" w:sz="4" w:space="0" w:color="auto"/>
            </w:tcBorders>
          </w:tcPr>
          <w:p w:rsidR="0018412D" w:rsidRPr="0018412D" w:rsidRDefault="0018412D" w:rsidP="0018412D">
            <w:pPr>
              <w:jc w:val="center"/>
              <w:rPr>
                <w:rFonts w:ascii="Times New Roman" w:hAnsi="Times New Roman"/>
                <w:sz w:val="18"/>
                <w:szCs w:val="18"/>
              </w:rPr>
            </w:pPr>
            <w:r w:rsidRPr="0018412D">
              <w:rPr>
                <w:rFonts w:ascii="Times New Roman" w:hAnsi="Times New Roman"/>
                <w:sz w:val="18"/>
                <w:szCs w:val="18"/>
              </w:rPr>
              <w:t>Установить на земельном участке производственную зону</w:t>
            </w:r>
          </w:p>
        </w:tc>
        <w:tc>
          <w:tcPr>
            <w:tcW w:w="2640" w:type="dxa"/>
            <w:tcBorders>
              <w:top w:val="single" w:sz="4" w:space="0" w:color="auto"/>
              <w:bottom w:val="single" w:sz="4" w:space="0" w:color="auto"/>
              <w:right w:val="single" w:sz="4" w:space="0" w:color="auto"/>
            </w:tcBorders>
          </w:tcPr>
          <w:p w:rsidR="0018412D" w:rsidRPr="0018412D" w:rsidRDefault="0018412D" w:rsidP="0018412D">
            <w:pPr>
              <w:autoSpaceDE w:val="0"/>
              <w:autoSpaceDN w:val="0"/>
              <w:adjustRightInd w:val="0"/>
              <w:jc w:val="center"/>
              <w:rPr>
                <w:rFonts w:ascii="Times New Roman" w:hAnsi="Times New Roman"/>
                <w:sz w:val="18"/>
                <w:szCs w:val="18"/>
              </w:rPr>
            </w:pPr>
            <w:r w:rsidRPr="0018412D">
              <w:rPr>
                <w:rFonts w:ascii="Times New Roman" w:hAnsi="Times New Roman"/>
                <w:sz w:val="18"/>
                <w:szCs w:val="18"/>
              </w:rPr>
              <w:t>Целесообразно учесть в проектах с учетом совокупности экономических, социальных и иных факторов</w:t>
            </w:r>
          </w:p>
        </w:tc>
      </w:tr>
    </w:tbl>
    <w:p w:rsidR="00F72EAA" w:rsidRDefault="00F72EAA" w:rsidP="00D32A5C">
      <w:pPr>
        <w:tabs>
          <w:tab w:val="left" w:pos="3976"/>
        </w:tabs>
        <w:ind w:left="0" w:right="174" w:firstLine="426"/>
        <w:rPr>
          <w:sz w:val="18"/>
          <w:szCs w:val="18"/>
        </w:rPr>
      </w:pPr>
    </w:p>
    <w:p w:rsidR="0018412D" w:rsidRPr="0018412D" w:rsidRDefault="0018412D" w:rsidP="0018412D">
      <w:pPr>
        <w:tabs>
          <w:tab w:val="left" w:pos="3976"/>
        </w:tabs>
        <w:ind w:left="0" w:right="174" w:firstLine="426"/>
        <w:rPr>
          <w:b/>
          <w:sz w:val="18"/>
          <w:szCs w:val="18"/>
        </w:rPr>
      </w:pPr>
      <w:r w:rsidRPr="0018412D">
        <w:rPr>
          <w:b/>
          <w:sz w:val="18"/>
          <w:szCs w:val="18"/>
        </w:rPr>
        <w:t>Перечень поступивших устных предложений и замечаний физических и юридических лиц в рамках проведения публичных слушаний по внесению изменений в Генеральный план и Правила землепользования и застройки Хомутовского муниципального образования с 16 ноября по 29 ноября 2023 г.</w:t>
      </w:r>
    </w:p>
    <w:p w:rsidR="00C94D58" w:rsidRDefault="00C94D58" w:rsidP="00C94D58">
      <w:pPr>
        <w:tabs>
          <w:tab w:val="left" w:pos="3976"/>
        </w:tabs>
        <w:ind w:left="0" w:right="174" w:firstLine="426"/>
        <w:rPr>
          <w:sz w:val="18"/>
          <w:szCs w:val="18"/>
        </w:rPr>
      </w:pPr>
    </w:p>
    <w:p w:rsidR="00284E28" w:rsidRDefault="00284E28" w:rsidP="00C94D58">
      <w:pPr>
        <w:tabs>
          <w:tab w:val="left" w:pos="3976"/>
        </w:tabs>
        <w:ind w:left="0" w:right="174" w:firstLine="426"/>
        <w:rPr>
          <w:sz w:val="18"/>
          <w:szCs w:val="18"/>
        </w:rPr>
      </w:pPr>
    </w:p>
    <w:tbl>
      <w:tblPr>
        <w:tblStyle w:val="1340"/>
        <w:tblW w:w="15377" w:type="dxa"/>
        <w:jc w:val="center"/>
        <w:tblLayout w:type="fixed"/>
        <w:tblLook w:val="04A0" w:firstRow="1" w:lastRow="0" w:firstColumn="1" w:lastColumn="0" w:noHBand="0" w:noVBand="1"/>
      </w:tblPr>
      <w:tblGrid>
        <w:gridCol w:w="567"/>
        <w:gridCol w:w="1908"/>
        <w:gridCol w:w="2552"/>
        <w:gridCol w:w="1559"/>
        <w:gridCol w:w="2126"/>
        <w:gridCol w:w="2116"/>
        <w:gridCol w:w="2050"/>
        <w:gridCol w:w="2499"/>
      </w:tblGrid>
      <w:tr w:rsidR="00284E28" w:rsidRPr="00284E28" w:rsidTr="00284E28">
        <w:trPr>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 xml:space="preserve">№ </w:t>
            </w:r>
            <w:proofErr w:type="gramStart"/>
            <w:r w:rsidRPr="00284E28">
              <w:rPr>
                <w:rFonts w:ascii="Times New Roman" w:hAnsi="Times New Roman"/>
                <w:sz w:val="18"/>
                <w:szCs w:val="18"/>
              </w:rPr>
              <w:t>п</w:t>
            </w:r>
            <w:proofErr w:type="gramEnd"/>
            <w:r w:rsidRPr="00284E28">
              <w:rPr>
                <w:rFonts w:ascii="Times New Roman" w:hAnsi="Times New Roman"/>
                <w:sz w:val="18"/>
                <w:szCs w:val="18"/>
              </w:rPr>
              <w:t>/п</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Наименование лица, обратившегося с заявлением</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Кадастровый номер земельного участка, его местоположение, площадь участка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Категория земель, существующий вид разрешенного использования по документам</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Информация</w:t>
            </w:r>
          </w:p>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по ГП</w:t>
            </w:r>
          </w:p>
        </w:tc>
        <w:tc>
          <w:tcPr>
            <w:tcW w:w="21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Информация по ПЗЗ</w:t>
            </w:r>
          </w:p>
        </w:tc>
        <w:tc>
          <w:tcPr>
            <w:tcW w:w="2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Содержание предложений</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Заключение комиссии</w:t>
            </w:r>
          </w:p>
        </w:tc>
      </w:tr>
      <w:tr w:rsidR="00284E28" w:rsidRPr="00284E28"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1</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2</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4</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5</w:t>
            </w:r>
          </w:p>
        </w:tc>
        <w:tc>
          <w:tcPr>
            <w:tcW w:w="21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6</w:t>
            </w:r>
          </w:p>
        </w:tc>
        <w:tc>
          <w:tcPr>
            <w:tcW w:w="2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7</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8</w:t>
            </w:r>
          </w:p>
        </w:tc>
      </w:tr>
      <w:tr w:rsidR="00284E28" w:rsidRPr="00284E28"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1.</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proofErr w:type="spellStart"/>
            <w:r w:rsidRPr="00284E28">
              <w:rPr>
                <w:rFonts w:ascii="Times New Roman" w:hAnsi="Times New Roman"/>
                <w:sz w:val="18"/>
                <w:szCs w:val="18"/>
              </w:rPr>
              <w:t>Гулин</w:t>
            </w:r>
            <w:proofErr w:type="spellEnd"/>
            <w:r w:rsidRPr="00284E28">
              <w:rPr>
                <w:rFonts w:ascii="Times New Roman" w:hAnsi="Times New Roman"/>
                <w:sz w:val="18"/>
                <w:szCs w:val="18"/>
              </w:rPr>
              <w:t xml:space="preserve"> Е.Л.</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38:06:100922:415</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 xml:space="preserve">Земли сельскохозяйственного </w:t>
            </w:r>
            <w:r w:rsidRPr="00284E28">
              <w:rPr>
                <w:rFonts w:ascii="Times New Roman" w:hAnsi="Times New Roman"/>
                <w:sz w:val="18"/>
                <w:szCs w:val="18"/>
              </w:rPr>
              <w:lastRenderedPageBreak/>
              <w:t>назначения, для ведения личного подсобного хозяйства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Иные зоны сельскохозяйственного назначения</w:t>
            </w:r>
          </w:p>
        </w:tc>
        <w:tc>
          <w:tcPr>
            <w:tcW w:w="21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Иные зоны сельскохозяйственного назначения</w:t>
            </w:r>
          </w:p>
        </w:tc>
        <w:tc>
          <w:tcPr>
            <w:tcW w:w="2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 xml:space="preserve">Установить на земельном участке производственную </w:t>
            </w:r>
            <w:r w:rsidRPr="00284E28">
              <w:rPr>
                <w:rFonts w:ascii="Times New Roman" w:hAnsi="Times New Roman"/>
                <w:sz w:val="18"/>
                <w:szCs w:val="18"/>
              </w:rPr>
              <w:lastRenderedPageBreak/>
              <w:t>зону</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 xml:space="preserve">Целесообразно учесть в проектах с учетом совокупности </w:t>
            </w:r>
            <w:r w:rsidRPr="00284E28">
              <w:rPr>
                <w:rFonts w:ascii="Times New Roman" w:hAnsi="Times New Roman"/>
                <w:sz w:val="18"/>
                <w:szCs w:val="18"/>
              </w:rPr>
              <w:lastRenderedPageBreak/>
              <w:t>экономических, социальных и иных факторов</w:t>
            </w:r>
          </w:p>
        </w:tc>
      </w:tr>
      <w:tr w:rsidR="00284E28" w:rsidRPr="00284E28"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2.</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Молчанов А.А.</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Иркутская область, Иркутский район, с. Хомутово, ул. Мичурина, 10</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Земли населенных пунктов</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застройки индивидуальными жилыми домами</w:t>
            </w:r>
          </w:p>
        </w:tc>
        <w:tc>
          <w:tcPr>
            <w:tcW w:w="21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застройки индивидуальными жилыми домами</w:t>
            </w:r>
          </w:p>
        </w:tc>
        <w:tc>
          <w:tcPr>
            <w:tcW w:w="2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Исключить из границ земельного участка охранную зону тепловых сетей для дальнейшего оформления данного земельного участка</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Целесообразно</w:t>
            </w:r>
          </w:p>
          <w:p w:rsidR="00284E28" w:rsidRPr="00284E28" w:rsidRDefault="00284E28" w:rsidP="00284E28">
            <w:pPr>
              <w:jc w:val="center"/>
              <w:rPr>
                <w:rFonts w:ascii="Times New Roman" w:hAnsi="Times New Roman"/>
                <w:sz w:val="18"/>
                <w:szCs w:val="18"/>
              </w:rPr>
            </w:pPr>
          </w:p>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Координаты земельного участка 404590.942 3340887.982</w:t>
            </w:r>
          </w:p>
          <w:p w:rsidR="00284E28" w:rsidRPr="00284E28" w:rsidRDefault="00284E28" w:rsidP="00284E28">
            <w:pPr>
              <w:rPr>
                <w:rFonts w:ascii="Times New Roman" w:hAnsi="Times New Roman"/>
                <w:sz w:val="18"/>
                <w:szCs w:val="18"/>
              </w:rPr>
            </w:pPr>
            <w:r w:rsidRPr="00284E28">
              <w:rPr>
                <w:rFonts w:ascii="Times New Roman" w:hAnsi="Times New Roman"/>
                <w:sz w:val="18"/>
                <w:szCs w:val="18"/>
              </w:rPr>
              <w:t>404586.139 3340908.726</w:t>
            </w:r>
          </w:p>
          <w:p w:rsidR="00284E28" w:rsidRPr="00284E28" w:rsidRDefault="00284E28" w:rsidP="00284E28">
            <w:pPr>
              <w:rPr>
                <w:rFonts w:ascii="Times New Roman" w:hAnsi="Times New Roman"/>
                <w:sz w:val="18"/>
                <w:szCs w:val="18"/>
              </w:rPr>
            </w:pPr>
            <w:r w:rsidRPr="00284E28">
              <w:rPr>
                <w:rFonts w:ascii="Times New Roman" w:hAnsi="Times New Roman"/>
                <w:sz w:val="18"/>
                <w:szCs w:val="18"/>
              </w:rPr>
              <w:t>404583.900 3340908.320</w:t>
            </w:r>
          </w:p>
          <w:p w:rsidR="00284E28" w:rsidRPr="00284E28" w:rsidRDefault="00284E28" w:rsidP="00284E28">
            <w:pPr>
              <w:rPr>
                <w:rFonts w:ascii="Times New Roman" w:hAnsi="Times New Roman"/>
                <w:sz w:val="18"/>
                <w:szCs w:val="18"/>
              </w:rPr>
            </w:pPr>
            <w:r w:rsidRPr="00284E28">
              <w:rPr>
                <w:rFonts w:ascii="Times New Roman" w:hAnsi="Times New Roman"/>
                <w:sz w:val="18"/>
                <w:szCs w:val="18"/>
              </w:rPr>
              <w:t>404563.550 3340904.080</w:t>
            </w:r>
          </w:p>
          <w:p w:rsidR="00284E28" w:rsidRPr="00284E28" w:rsidRDefault="00284E28" w:rsidP="00284E28">
            <w:pPr>
              <w:rPr>
                <w:rFonts w:ascii="Times New Roman" w:hAnsi="Times New Roman"/>
                <w:sz w:val="18"/>
                <w:szCs w:val="18"/>
              </w:rPr>
            </w:pPr>
            <w:r w:rsidRPr="00284E28">
              <w:rPr>
                <w:rFonts w:ascii="Times New Roman" w:hAnsi="Times New Roman"/>
                <w:sz w:val="18"/>
                <w:szCs w:val="18"/>
              </w:rPr>
              <w:t>404567.560 3340886.110</w:t>
            </w:r>
          </w:p>
          <w:p w:rsidR="00284E28" w:rsidRPr="00284E28" w:rsidRDefault="00284E28" w:rsidP="00284E28">
            <w:pPr>
              <w:rPr>
                <w:rFonts w:ascii="Times New Roman" w:hAnsi="Times New Roman"/>
                <w:sz w:val="18"/>
                <w:szCs w:val="18"/>
              </w:rPr>
            </w:pPr>
            <w:r w:rsidRPr="00284E28">
              <w:rPr>
                <w:rFonts w:ascii="Times New Roman" w:hAnsi="Times New Roman"/>
                <w:sz w:val="18"/>
                <w:szCs w:val="18"/>
              </w:rPr>
              <w:t>404568.270 3340886.270</w:t>
            </w:r>
          </w:p>
          <w:p w:rsidR="00284E28" w:rsidRPr="00284E28" w:rsidRDefault="00284E28" w:rsidP="00284E28">
            <w:pPr>
              <w:rPr>
                <w:rFonts w:ascii="Times New Roman" w:hAnsi="Times New Roman"/>
                <w:sz w:val="18"/>
                <w:szCs w:val="18"/>
              </w:rPr>
            </w:pPr>
            <w:r w:rsidRPr="00284E28">
              <w:rPr>
                <w:rFonts w:ascii="Times New Roman" w:hAnsi="Times New Roman"/>
                <w:sz w:val="18"/>
                <w:szCs w:val="18"/>
              </w:rPr>
              <w:t>404569.370 3340881.960</w:t>
            </w:r>
          </w:p>
          <w:p w:rsidR="00284E28" w:rsidRPr="00284E28" w:rsidRDefault="00284E28" w:rsidP="00284E28">
            <w:pPr>
              <w:rPr>
                <w:rFonts w:ascii="Times New Roman" w:hAnsi="Times New Roman"/>
                <w:sz w:val="18"/>
                <w:szCs w:val="18"/>
              </w:rPr>
            </w:pPr>
            <w:r w:rsidRPr="00284E28">
              <w:rPr>
                <w:rFonts w:ascii="Times New Roman" w:hAnsi="Times New Roman"/>
                <w:sz w:val="18"/>
                <w:szCs w:val="18"/>
              </w:rPr>
              <w:t>404569.599 3340881.436</w:t>
            </w:r>
          </w:p>
          <w:p w:rsidR="00284E28" w:rsidRPr="00284E28" w:rsidRDefault="00284E28" w:rsidP="00284E28">
            <w:pPr>
              <w:rPr>
                <w:rFonts w:ascii="Times New Roman" w:hAnsi="Times New Roman"/>
                <w:sz w:val="18"/>
                <w:szCs w:val="18"/>
              </w:rPr>
            </w:pPr>
            <w:r w:rsidRPr="00284E28">
              <w:rPr>
                <w:rFonts w:ascii="Times New Roman" w:hAnsi="Times New Roman"/>
                <w:sz w:val="18"/>
                <w:szCs w:val="18"/>
              </w:rPr>
              <w:t>404589.509 3340886.045</w:t>
            </w:r>
          </w:p>
          <w:p w:rsidR="00284E28" w:rsidRPr="00284E28" w:rsidRDefault="00284E28" w:rsidP="00284E28">
            <w:pPr>
              <w:rPr>
                <w:rFonts w:ascii="Times New Roman" w:hAnsi="Times New Roman"/>
                <w:sz w:val="18"/>
                <w:szCs w:val="18"/>
              </w:rPr>
            </w:pPr>
            <w:r w:rsidRPr="00284E28">
              <w:rPr>
                <w:rFonts w:ascii="Times New Roman" w:hAnsi="Times New Roman"/>
                <w:sz w:val="18"/>
                <w:szCs w:val="18"/>
              </w:rPr>
              <w:t>404589.180 3340886.910</w:t>
            </w:r>
          </w:p>
          <w:p w:rsidR="00284E28" w:rsidRPr="00284E28" w:rsidRDefault="00284E28" w:rsidP="00284E28">
            <w:pPr>
              <w:rPr>
                <w:rFonts w:ascii="Times New Roman" w:hAnsi="Times New Roman"/>
                <w:sz w:val="18"/>
                <w:szCs w:val="18"/>
              </w:rPr>
            </w:pPr>
            <w:r w:rsidRPr="00284E28">
              <w:rPr>
                <w:rFonts w:ascii="Times New Roman" w:hAnsi="Times New Roman"/>
                <w:sz w:val="18"/>
                <w:szCs w:val="18"/>
              </w:rPr>
              <w:t>404590.981 3340887.944</w:t>
            </w:r>
          </w:p>
        </w:tc>
      </w:tr>
      <w:tr w:rsidR="00284E28" w:rsidRPr="00284E28"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Баев Д.А.</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38:06:100104:4068</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Земли поселений (земли населенных пунктов)</w:t>
            </w:r>
            <w:r w:rsidRPr="00284E28">
              <w:rPr>
                <w:rFonts w:ascii="Times New Roman" w:hAnsi="Times New Roman"/>
                <w:sz w:val="18"/>
                <w:szCs w:val="18"/>
              </w:rPr>
              <w:br/>
              <w:t>Условно разрешенный вид "Магазины"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застройки индивидуальными жилыми домами</w:t>
            </w:r>
          </w:p>
        </w:tc>
        <w:tc>
          <w:tcPr>
            <w:tcW w:w="21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застройки индивидуальными жилыми домами</w:t>
            </w:r>
          </w:p>
        </w:tc>
        <w:tc>
          <w:tcPr>
            <w:tcW w:w="2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Предусмотреть в градостроительном регламенте для вида разрешенного использования земельных участков «Магазины» исключение минимальных отступов от границ земельных участков для существующих объектов</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Целесообразно учесть в проектах с учетом совокупности экономических, социальных и иных факторов</w:t>
            </w:r>
          </w:p>
        </w:tc>
      </w:tr>
      <w:tr w:rsidR="00284E28" w:rsidRPr="00284E28"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4.</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proofErr w:type="spellStart"/>
            <w:r w:rsidRPr="00284E28">
              <w:rPr>
                <w:rFonts w:ascii="Times New Roman" w:hAnsi="Times New Roman"/>
                <w:sz w:val="18"/>
                <w:szCs w:val="18"/>
              </w:rPr>
              <w:t>Тормозова</w:t>
            </w:r>
            <w:proofErr w:type="spellEnd"/>
            <w:r w:rsidRPr="00284E28">
              <w:rPr>
                <w:rFonts w:ascii="Times New Roman" w:hAnsi="Times New Roman"/>
                <w:sz w:val="18"/>
                <w:szCs w:val="18"/>
              </w:rPr>
              <w:t xml:space="preserve"> А.Д.</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38:06:100302:760</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Земли поселений (земли населенных пунктов), под дачное строительство</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садоводческих, огороднических или дачных некоммерческих объединений граждан</w:t>
            </w:r>
          </w:p>
        </w:tc>
        <w:tc>
          <w:tcPr>
            <w:tcW w:w="21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садоводческих, огороднических или дачных некоммерческих объединений граждан</w:t>
            </w:r>
          </w:p>
        </w:tc>
        <w:tc>
          <w:tcPr>
            <w:tcW w:w="20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Включить в границы населенных пунктов земельный участок</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Целесообразно</w:t>
            </w:r>
          </w:p>
          <w:p w:rsidR="00284E28" w:rsidRPr="00284E28" w:rsidRDefault="00284E28" w:rsidP="00284E28">
            <w:pPr>
              <w:jc w:val="center"/>
              <w:rPr>
                <w:rFonts w:ascii="Times New Roman" w:hAnsi="Times New Roman"/>
                <w:sz w:val="18"/>
                <w:szCs w:val="18"/>
              </w:rPr>
            </w:pPr>
          </w:p>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Письмо министерства лесного комплекса Иркутской области № 03-91-10737/22 от 19.09.2022 о том, что земельный участок не пересекает земли лесного фонда</w:t>
            </w:r>
          </w:p>
        </w:tc>
      </w:tr>
      <w:tr w:rsidR="00284E28" w:rsidRPr="00284E28"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5.</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 xml:space="preserve">Ивашкин А.С. действующий за себя и по доверенности от </w:t>
            </w:r>
            <w:r w:rsidRPr="00284E28">
              <w:rPr>
                <w:rFonts w:ascii="Times New Roman" w:hAnsi="Times New Roman"/>
                <w:sz w:val="18"/>
                <w:szCs w:val="18"/>
              </w:rPr>
              <w:lastRenderedPageBreak/>
              <w:t xml:space="preserve">Хованской М.А., </w:t>
            </w:r>
            <w:proofErr w:type="spellStart"/>
            <w:r w:rsidRPr="00284E28">
              <w:rPr>
                <w:rFonts w:ascii="Times New Roman" w:hAnsi="Times New Roman"/>
                <w:sz w:val="18"/>
                <w:szCs w:val="18"/>
              </w:rPr>
              <w:t>Ошкай</w:t>
            </w:r>
            <w:proofErr w:type="spellEnd"/>
            <w:r w:rsidRPr="00284E28">
              <w:rPr>
                <w:rFonts w:ascii="Times New Roman" w:hAnsi="Times New Roman"/>
                <w:sz w:val="18"/>
                <w:szCs w:val="18"/>
              </w:rPr>
              <w:t xml:space="preserve"> Н.В.</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 xml:space="preserve">Заявления № 5571-23/з от 24.11.2023, № 5570-23/з от 24.11.2023, № 5569-23/з от </w:t>
            </w:r>
            <w:r w:rsidRPr="00284E28">
              <w:rPr>
                <w:rFonts w:ascii="Times New Roman" w:hAnsi="Times New Roman"/>
                <w:sz w:val="18"/>
                <w:szCs w:val="18"/>
              </w:rPr>
              <w:lastRenderedPageBreak/>
              <w:t>24.11.2023</w:t>
            </w:r>
          </w:p>
        </w:tc>
        <w:tc>
          <w:tcPr>
            <w:tcW w:w="1559"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 xml:space="preserve">Земли населенных пунктов, для </w:t>
            </w:r>
            <w:r w:rsidRPr="00284E28">
              <w:rPr>
                <w:rFonts w:ascii="Times New Roman" w:hAnsi="Times New Roman"/>
                <w:sz w:val="18"/>
                <w:szCs w:val="18"/>
              </w:rPr>
              <w:lastRenderedPageBreak/>
              <w:t>ведения личного подсобного хозяйства</w:t>
            </w:r>
          </w:p>
        </w:tc>
        <w:tc>
          <w:tcPr>
            <w:tcW w:w="212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Зона застройки индивидуальными жилыми домами</w:t>
            </w:r>
          </w:p>
          <w:p w:rsidR="00284E28" w:rsidRPr="00284E28" w:rsidRDefault="00284E28" w:rsidP="00284E28">
            <w:pPr>
              <w:jc w:val="center"/>
              <w:rPr>
                <w:rFonts w:ascii="Times New Roman" w:hAnsi="Times New Roman"/>
                <w:sz w:val="18"/>
                <w:szCs w:val="18"/>
              </w:rPr>
            </w:pPr>
          </w:p>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По проекту: Зона озелененных территорий общего пользования (лесопарки, парки, сады, скверы, бульвары, городские леса), исключение из границ населенных пунктов</w:t>
            </w:r>
          </w:p>
        </w:tc>
        <w:tc>
          <w:tcPr>
            <w:tcW w:w="211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Зона застройки индивидуальными жилыми домами</w:t>
            </w:r>
          </w:p>
          <w:p w:rsidR="00284E28" w:rsidRPr="00284E28" w:rsidRDefault="00284E28" w:rsidP="00284E28">
            <w:pPr>
              <w:jc w:val="center"/>
              <w:rPr>
                <w:rFonts w:ascii="Times New Roman" w:hAnsi="Times New Roman"/>
                <w:sz w:val="18"/>
                <w:szCs w:val="18"/>
              </w:rPr>
            </w:pPr>
          </w:p>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По проекту: Зона озелененных территорий общего пользования (лесопарки, парки, сады, скверы, бульвары, городские леса), исключение из границ населенных пунктов</w:t>
            </w:r>
          </w:p>
        </w:tc>
        <w:tc>
          <w:tcPr>
            <w:tcW w:w="2050"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 xml:space="preserve">Возражение в изменении категории, вида разрешенного </w:t>
            </w:r>
            <w:r w:rsidRPr="00284E28">
              <w:rPr>
                <w:rFonts w:ascii="Times New Roman" w:hAnsi="Times New Roman"/>
                <w:sz w:val="18"/>
                <w:szCs w:val="18"/>
              </w:rPr>
              <w:lastRenderedPageBreak/>
              <w:t>использования и иных изменений в градостроительную документацию земельных участков с кадастровыми номерами</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Нецелесообразно</w:t>
            </w:r>
          </w:p>
          <w:p w:rsidR="00284E28" w:rsidRPr="00284E28" w:rsidRDefault="00284E28" w:rsidP="00284E28">
            <w:pPr>
              <w:jc w:val="center"/>
              <w:rPr>
                <w:rFonts w:ascii="Times New Roman" w:hAnsi="Times New Roman"/>
                <w:sz w:val="18"/>
                <w:szCs w:val="18"/>
              </w:rPr>
            </w:pPr>
          </w:p>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 xml:space="preserve">п. 1-3 письменных </w:t>
            </w:r>
            <w:r w:rsidRPr="00284E28">
              <w:rPr>
                <w:rFonts w:ascii="Times New Roman" w:hAnsi="Times New Roman"/>
                <w:sz w:val="18"/>
                <w:szCs w:val="18"/>
              </w:rPr>
              <w:lastRenderedPageBreak/>
              <w:t>предложений</w:t>
            </w:r>
          </w:p>
          <w:p w:rsidR="00284E28" w:rsidRPr="00284E28" w:rsidRDefault="00284E28" w:rsidP="00284E28">
            <w:pPr>
              <w:jc w:val="center"/>
              <w:rPr>
                <w:rFonts w:ascii="Times New Roman" w:hAnsi="Times New Roman"/>
                <w:sz w:val="18"/>
                <w:szCs w:val="18"/>
              </w:rPr>
            </w:pPr>
          </w:p>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Территория земельных участков подвержена риску подтопления талыми и грунтовыми водами</w:t>
            </w:r>
          </w:p>
          <w:p w:rsidR="00284E28" w:rsidRPr="00284E28" w:rsidRDefault="00284E28" w:rsidP="00284E28">
            <w:pPr>
              <w:jc w:val="center"/>
              <w:rPr>
                <w:rFonts w:ascii="Times New Roman" w:hAnsi="Times New Roman"/>
                <w:sz w:val="18"/>
                <w:szCs w:val="18"/>
              </w:rPr>
            </w:pPr>
          </w:p>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Министерством имущественных отношений Иркутской области рекомендовано рассмотреть вопрос об исключении в градостроительной документации поселений зоны застройки индивидуальными жилыми домами на территориях, подверженных затоплению и подтоплению, в том числе грунтовыми и талыми водами, до выполнения мероприятий по защите указанных территорий от затопления, подтопления.</w:t>
            </w:r>
          </w:p>
        </w:tc>
      </w:tr>
      <w:tr w:rsidR="00284E28" w:rsidRPr="00284E28"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6.</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proofErr w:type="spellStart"/>
            <w:r w:rsidRPr="00284E28">
              <w:rPr>
                <w:rFonts w:ascii="Times New Roman" w:hAnsi="Times New Roman"/>
                <w:sz w:val="18"/>
                <w:szCs w:val="18"/>
              </w:rPr>
              <w:t>Хисяметдинова</w:t>
            </w:r>
            <w:proofErr w:type="spellEnd"/>
            <w:r w:rsidRPr="00284E28">
              <w:rPr>
                <w:rFonts w:ascii="Times New Roman" w:hAnsi="Times New Roman"/>
                <w:sz w:val="18"/>
                <w:szCs w:val="18"/>
              </w:rPr>
              <w:t xml:space="preserve"> А.В.</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38:06:100801:4222</w:t>
            </w:r>
          </w:p>
        </w:tc>
        <w:tc>
          <w:tcPr>
            <w:tcW w:w="1559"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Земли сельскохозяйственного назначения, для сельскохозяйственного производства</w:t>
            </w:r>
          </w:p>
        </w:tc>
        <w:tc>
          <w:tcPr>
            <w:tcW w:w="212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сельскохозяйственных угодий</w:t>
            </w:r>
          </w:p>
        </w:tc>
        <w:tc>
          <w:tcPr>
            <w:tcW w:w="211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сельскохозяйственных угодий</w:t>
            </w:r>
          </w:p>
        </w:tc>
        <w:tc>
          <w:tcPr>
            <w:tcW w:w="2050"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Установить на земельном участке производственную зону сельскохозяйственных предприятий</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Целесообразно учесть в проектах с учетом совокупности экономических, социальных и иных факторов</w:t>
            </w:r>
          </w:p>
        </w:tc>
      </w:tr>
      <w:tr w:rsidR="00284E28" w:rsidRPr="00284E28"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 xml:space="preserve">7. </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Новокрещенов А.В.</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38:06:100302:2368</w:t>
            </w:r>
          </w:p>
        </w:tc>
        <w:tc>
          <w:tcPr>
            <w:tcW w:w="1559"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Земли поселений (земли населенных пунктов), Спорт</w:t>
            </w:r>
          </w:p>
        </w:tc>
        <w:tc>
          <w:tcPr>
            <w:tcW w:w="212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специализированной общественной застройки</w:t>
            </w:r>
          </w:p>
        </w:tc>
        <w:tc>
          <w:tcPr>
            <w:tcW w:w="211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специализированной общественной застройки</w:t>
            </w:r>
          </w:p>
        </w:tc>
        <w:tc>
          <w:tcPr>
            <w:tcW w:w="2050"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Предусматривает ли проект правил землепользования и застройки Хомутовского муниципального образования ведение производства на земельном участке</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Градостроительный регламент многофункциональной общественно-деловой зоны предусматривает условно разрешенный вид земельного участка «Строительная промышленность»</w:t>
            </w:r>
          </w:p>
        </w:tc>
      </w:tr>
      <w:tr w:rsidR="00284E28" w:rsidRPr="00284E28"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8.</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ООО «Альянс»</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38:06:100801:19832</w:t>
            </w:r>
          </w:p>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38:06:100801:19833</w:t>
            </w:r>
          </w:p>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38:06:100801:19835</w:t>
            </w:r>
          </w:p>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38:06:100801:25559</w:t>
            </w:r>
          </w:p>
        </w:tc>
        <w:tc>
          <w:tcPr>
            <w:tcW w:w="1559"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 xml:space="preserve">Земли поселений (земли населенных пунктов), для </w:t>
            </w:r>
            <w:r w:rsidRPr="00284E28">
              <w:rPr>
                <w:rFonts w:ascii="Times New Roman" w:hAnsi="Times New Roman"/>
                <w:sz w:val="18"/>
                <w:szCs w:val="18"/>
              </w:rPr>
              <w:lastRenderedPageBreak/>
              <w:t xml:space="preserve">ведения крестьянского хозяйства </w:t>
            </w:r>
          </w:p>
        </w:tc>
        <w:tc>
          <w:tcPr>
            <w:tcW w:w="212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proofErr w:type="gramStart"/>
            <w:r w:rsidRPr="00284E28">
              <w:rPr>
                <w:rFonts w:ascii="Times New Roman" w:hAnsi="Times New Roman"/>
                <w:sz w:val="18"/>
                <w:szCs w:val="18"/>
              </w:rPr>
              <w:lastRenderedPageBreak/>
              <w:t xml:space="preserve">Зона озелененных территорий общего пользования (лесопарки, парки, сады, скверы, </w:t>
            </w:r>
            <w:r w:rsidRPr="00284E28">
              <w:rPr>
                <w:rFonts w:ascii="Times New Roman" w:hAnsi="Times New Roman"/>
                <w:sz w:val="18"/>
                <w:szCs w:val="18"/>
              </w:rPr>
              <w:lastRenderedPageBreak/>
              <w:t>бульвары, городские леса</w:t>
            </w:r>
            <w:proofErr w:type="gramEnd"/>
          </w:p>
        </w:tc>
        <w:tc>
          <w:tcPr>
            <w:tcW w:w="211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proofErr w:type="gramStart"/>
            <w:r w:rsidRPr="00284E28">
              <w:rPr>
                <w:rFonts w:ascii="Times New Roman" w:hAnsi="Times New Roman"/>
                <w:sz w:val="18"/>
                <w:szCs w:val="18"/>
              </w:rPr>
              <w:lastRenderedPageBreak/>
              <w:t xml:space="preserve">Зона озелененных территорий общего пользования (лесопарки, парки, сады, скверы, </w:t>
            </w:r>
            <w:r w:rsidRPr="00284E28">
              <w:rPr>
                <w:rFonts w:ascii="Times New Roman" w:hAnsi="Times New Roman"/>
                <w:sz w:val="18"/>
                <w:szCs w:val="18"/>
              </w:rPr>
              <w:lastRenderedPageBreak/>
              <w:t>бульвары, городские леса</w:t>
            </w:r>
            <w:proofErr w:type="gramEnd"/>
          </w:p>
        </w:tc>
        <w:tc>
          <w:tcPr>
            <w:tcW w:w="2050"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 xml:space="preserve">Установить на земельном участке многофункциональную общественно-деловую </w:t>
            </w:r>
            <w:r w:rsidRPr="00284E28">
              <w:rPr>
                <w:rFonts w:ascii="Times New Roman" w:hAnsi="Times New Roman"/>
                <w:sz w:val="18"/>
                <w:szCs w:val="18"/>
              </w:rPr>
              <w:lastRenderedPageBreak/>
              <w:t>зону</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 xml:space="preserve">Целесообразно учесть в проектах с учетом совокупности экономических, социальных </w:t>
            </w:r>
            <w:r w:rsidRPr="00284E28">
              <w:rPr>
                <w:rFonts w:ascii="Times New Roman" w:hAnsi="Times New Roman"/>
                <w:sz w:val="18"/>
                <w:szCs w:val="18"/>
              </w:rPr>
              <w:lastRenderedPageBreak/>
              <w:t>и иных факторов</w:t>
            </w:r>
          </w:p>
        </w:tc>
      </w:tr>
      <w:tr w:rsidR="00284E28" w:rsidRPr="00284E28"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lastRenderedPageBreak/>
              <w:t xml:space="preserve">9. </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ООО «Система Вега»</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38:06:100801:28940</w:t>
            </w:r>
          </w:p>
        </w:tc>
        <w:tc>
          <w:tcPr>
            <w:tcW w:w="1559"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Земли поселений (земли населенных пунктов), для ведения крестьянского (фермерского) хозяйства</w:t>
            </w:r>
          </w:p>
        </w:tc>
        <w:tc>
          <w:tcPr>
            <w:tcW w:w="212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сельскохозяйственных угодий</w:t>
            </w:r>
          </w:p>
        </w:tc>
        <w:tc>
          <w:tcPr>
            <w:tcW w:w="211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сельскохозяйственных угодий</w:t>
            </w:r>
          </w:p>
        </w:tc>
        <w:tc>
          <w:tcPr>
            <w:tcW w:w="2050"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Установить на земельном участке многофункциональную общественно-деловую зону</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Целесообразно учесть в проектах с учетом совокупности экономических, социальных и иных факторов</w:t>
            </w:r>
          </w:p>
        </w:tc>
      </w:tr>
      <w:tr w:rsidR="00284E28" w:rsidRPr="00284E28"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 xml:space="preserve">10. </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proofErr w:type="spellStart"/>
            <w:r w:rsidRPr="00284E28">
              <w:rPr>
                <w:rFonts w:ascii="Times New Roman" w:hAnsi="Times New Roman"/>
                <w:sz w:val="18"/>
                <w:szCs w:val="18"/>
              </w:rPr>
              <w:t>Стромбский</w:t>
            </w:r>
            <w:proofErr w:type="spellEnd"/>
            <w:r w:rsidRPr="00284E28">
              <w:rPr>
                <w:rFonts w:ascii="Times New Roman" w:hAnsi="Times New Roman"/>
                <w:sz w:val="18"/>
                <w:szCs w:val="18"/>
              </w:rPr>
              <w:t xml:space="preserve"> С.П. представитель по доверенности от Станкевича В.Э.</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38:06:100105:1827</w:t>
            </w:r>
          </w:p>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38:06:100105:111</w:t>
            </w:r>
          </w:p>
        </w:tc>
        <w:tc>
          <w:tcPr>
            <w:tcW w:w="1559"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Земли поселений (земли населенных пунктов), для ведения личного подсобного хозяйства</w:t>
            </w:r>
          </w:p>
        </w:tc>
        <w:tc>
          <w:tcPr>
            <w:tcW w:w="212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застройки индивидуальными жилыми домами</w:t>
            </w:r>
          </w:p>
          <w:p w:rsidR="00284E28" w:rsidRPr="00284E28" w:rsidRDefault="00284E28" w:rsidP="00284E28">
            <w:pPr>
              <w:jc w:val="center"/>
              <w:rPr>
                <w:rFonts w:ascii="Times New Roman" w:hAnsi="Times New Roman"/>
                <w:sz w:val="18"/>
                <w:szCs w:val="18"/>
              </w:rPr>
            </w:pPr>
          </w:p>
        </w:tc>
        <w:tc>
          <w:tcPr>
            <w:tcW w:w="211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Зона застройки индивидуальными жилыми домами</w:t>
            </w:r>
          </w:p>
          <w:p w:rsidR="00284E28" w:rsidRPr="00284E28" w:rsidRDefault="00284E28" w:rsidP="00284E28">
            <w:pPr>
              <w:jc w:val="center"/>
              <w:rPr>
                <w:rFonts w:ascii="Times New Roman" w:hAnsi="Times New Roman"/>
                <w:sz w:val="18"/>
                <w:szCs w:val="18"/>
              </w:rPr>
            </w:pPr>
          </w:p>
        </w:tc>
        <w:tc>
          <w:tcPr>
            <w:tcW w:w="2050"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Установить на земельных участках многофункциональную общественно-деловую зону</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Целесообразно учесть в проектах с учетом совокупности экономических, социальных и иных факторов</w:t>
            </w:r>
          </w:p>
        </w:tc>
      </w:tr>
      <w:tr w:rsidR="00284E28" w:rsidRPr="00284E28" w:rsidTr="00284E28">
        <w:trPr>
          <w:trHeight w:val="343"/>
          <w:jc w:val="cent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 xml:space="preserve">11. </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Мараева Н.В.</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38:06:100801:21147</w:t>
            </w:r>
          </w:p>
        </w:tc>
        <w:tc>
          <w:tcPr>
            <w:tcW w:w="1559"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Земли поселений (земли населенных пунктов), для сельскохозяйственного производства</w:t>
            </w:r>
          </w:p>
        </w:tc>
        <w:tc>
          <w:tcPr>
            <w:tcW w:w="212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Производственная зона сельскохозяйственных предприятий</w:t>
            </w:r>
          </w:p>
        </w:tc>
        <w:tc>
          <w:tcPr>
            <w:tcW w:w="2116"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Производственная зона сельскохозяйственных предприятий</w:t>
            </w:r>
          </w:p>
        </w:tc>
        <w:tc>
          <w:tcPr>
            <w:tcW w:w="2050" w:type="dxa"/>
            <w:tcBorders>
              <w:top w:val="single" w:sz="4" w:space="0" w:color="auto"/>
              <w:bottom w:val="single" w:sz="4" w:space="0" w:color="auto"/>
              <w:right w:val="single" w:sz="4" w:space="0" w:color="auto"/>
            </w:tcBorders>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Установить на земельном участке зону застройки индивидуальными жилыми домами</w:t>
            </w:r>
          </w:p>
        </w:tc>
        <w:tc>
          <w:tcPr>
            <w:tcW w:w="2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E28" w:rsidRPr="00284E28" w:rsidRDefault="00284E28" w:rsidP="00284E28">
            <w:pPr>
              <w:jc w:val="center"/>
              <w:rPr>
                <w:rFonts w:ascii="Times New Roman" w:hAnsi="Times New Roman"/>
                <w:sz w:val="18"/>
                <w:szCs w:val="18"/>
              </w:rPr>
            </w:pPr>
            <w:r w:rsidRPr="00284E28">
              <w:rPr>
                <w:rFonts w:ascii="Times New Roman" w:hAnsi="Times New Roman"/>
                <w:sz w:val="18"/>
                <w:szCs w:val="18"/>
              </w:rPr>
              <w:t>Целесообразно учесть в проектах с учетом совокупности экономических, социальных и иных факторов</w:t>
            </w:r>
          </w:p>
        </w:tc>
      </w:tr>
    </w:tbl>
    <w:p w:rsidR="00C94D58" w:rsidRDefault="00C94D58" w:rsidP="00C94D58">
      <w:pPr>
        <w:tabs>
          <w:tab w:val="left" w:pos="3976"/>
        </w:tabs>
        <w:ind w:left="0" w:right="174" w:firstLine="0"/>
        <w:rPr>
          <w:sz w:val="18"/>
          <w:szCs w:val="18"/>
        </w:rPr>
      </w:pPr>
    </w:p>
    <w:p w:rsidR="00253591" w:rsidRDefault="00253591" w:rsidP="00646A3C">
      <w:pPr>
        <w:tabs>
          <w:tab w:val="left" w:pos="3976"/>
        </w:tabs>
        <w:ind w:left="0" w:right="174" w:firstLine="426"/>
        <w:rPr>
          <w:sz w:val="18"/>
          <w:szCs w:val="18"/>
        </w:rPr>
      </w:pPr>
    </w:p>
    <w:p w:rsidR="00284E28" w:rsidRDefault="00284E28" w:rsidP="00646A3C">
      <w:pPr>
        <w:tabs>
          <w:tab w:val="left" w:pos="3976"/>
        </w:tabs>
        <w:ind w:left="0" w:right="174" w:firstLine="426"/>
        <w:rPr>
          <w:sz w:val="18"/>
          <w:szCs w:val="18"/>
        </w:rPr>
        <w:sectPr w:rsidR="00284E28" w:rsidSect="00F72EAA">
          <w:pgSz w:w="16840" w:h="11900" w:orient="landscape"/>
          <w:pgMar w:top="1060" w:right="1140" w:bottom="460" w:left="1276" w:header="720" w:footer="720" w:gutter="0"/>
          <w:cols w:space="720"/>
          <w:docGrid w:linePitch="326"/>
        </w:sectPr>
      </w:pPr>
    </w:p>
    <w:p w:rsidR="00284E28" w:rsidRPr="00284E28" w:rsidRDefault="00284E28" w:rsidP="00284E28">
      <w:pPr>
        <w:tabs>
          <w:tab w:val="left" w:pos="3976"/>
        </w:tabs>
        <w:ind w:left="0" w:right="174" w:firstLine="426"/>
        <w:rPr>
          <w:sz w:val="18"/>
          <w:szCs w:val="18"/>
        </w:rPr>
      </w:pPr>
      <w:r w:rsidRPr="00284E28">
        <w:rPr>
          <w:sz w:val="18"/>
          <w:szCs w:val="18"/>
        </w:rPr>
        <w:lastRenderedPageBreak/>
        <w:t>На основании протоколов публичных слушаний по проектам внесения изменений в Генеральный план и Правила землепользования и застройки Хомутовского муниципального образования решили:</w:t>
      </w:r>
    </w:p>
    <w:p w:rsidR="00284E28" w:rsidRPr="00284E28" w:rsidRDefault="00284E28" w:rsidP="00284E28">
      <w:pPr>
        <w:tabs>
          <w:tab w:val="left" w:pos="3976"/>
        </w:tabs>
        <w:ind w:left="0" w:right="174" w:firstLine="426"/>
        <w:rPr>
          <w:sz w:val="18"/>
          <w:szCs w:val="18"/>
        </w:rPr>
      </w:pPr>
      <w:r w:rsidRPr="00284E28">
        <w:rPr>
          <w:sz w:val="18"/>
          <w:szCs w:val="18"/>
        </w:rPr>
        <w:t xml:space="preserve">1. Процедура проведения публичных слушаний по проектам внесения изменений в Генеральный план и Правила землепользования и застройки Хомутовского муниципального образования соблюдена и соответствует требованиям действующего законодательства Российской Федерации, Иркутской области и нормативным актам администрации Хомутовского муниципального образования Иркутского района, в </w:t>
      </w:r>
      <w:proofErr w:type="gramStart"/>
      <w:r w:rsidRPr="00284E28">
        <w:rPr>
          <w:sz w:val="18"/>
          <w:szCs w:val="18"/>
        </w:rPr>
        <w:t>связи</w:t>
      </w:r>
      <w:proofErr w:type="gramEnd"/>
      <w:r w:rsidRPr="00284E28">
        <w:rPr>
          <w:sz w:val="18"/>
          <w:szCs w:val="18"/>
        </w:rPr>
        <w:t xml:space="preserve"> с чем публичные слушания по проектам внесения изменений в Генеральный план и Правила землепользования и застройки Хомутовского муниципального образования считать состоявшимися.</w:t>
      </w:r>
    </w:p>
    <w:p w:rsidR="00284E28" w:rsidRPr="00284E28" w:rsidRDefault="00284E28" w:rsidP="00284E28">
      <w:pPr>
        <w:tabs>
          <w:tab w:val="left" w:pos="3976"/>
        </w:tabs>
        <w:ind w:left="0" w:right="174" w:firstLine="426"/>
        <w:rPr>
          <w:sz w:val="18"/>
          <w:szCs w:val="18"/>
        </w:rPr>
      </w:pPr>
      <w:r w:rsidRPr="00284E28">
        <w:rPr>
          <w:sz w:val="18"/>
          <w:szCs w:val="18"/>
        </w:rPr>
        <w:t>2. В целом проекты внесения изменений в Генеральный план и Правила землепользования и застройки Хомутовского муниципального образования получили положительную оценку, рекомендуется принять указанные проекты, вынесенные на публичные слушания, с учетом предложений и замечаний участников публичных слушаний;</w:t>
      </w:r>
    </w:p>
    <w:p w:rsidR="00284E28" w:rsidRPr="00284E28" w:rsidRDefault="00B4286D" w:rsidP="00284E28">
      <w:pPr>
        <w:tabs>
          <w:tab w:val="left" w:pos="3976"/>
        </w:tabs>
        <w:ind w:left="0" w:right="174" w:firstLine="426"/>
        <w:rPr>
          <w:sz w:val="18"/>
          <w:szCs w:val="18"/>
        </w:rPr>
      </w:pPr>
      <w:r>
        <w:rPr>
          <w:sz w:val="18"/>
          <w:szCs w:val="18"/>
        </w:rPr>
        <w:t xml:space="preserve"> </w:t>
      </w:r>
      <w:r w:rsidR="00284E28" w:rsidRPr="00284E28">
        <w:rPr>
          <w:sz w:val="18"/>
          <w:szCs w:val="18"/>
        </w:rPr>
        <w:t>3. Опубликовать настоящее заключение в установленном законом порядке.</w:t>
      </w:r>
    </w:p>
    <w:p w:rsidR="00284E28" w:rsidRPr="00284E28" w:rsidRDefault="00284E28" w:rsidP="00284E28">
      <w:pPr>
        <w:tabs>
          <w:tab w:val="left" w:pos="3976"/>
        </w:tabs>
        <w:ind w:left="0" w:right="174" w:firstLine="426"/>
        <w:rPr>
          <w:sz w:val="18"/>
          <w:szCs w:val="18"/>
        </w:rPr>
      </w:pPr>
    </w:p>
    <w:p w:rsidR="00284E28" w:rsidRPr="00284E28" w:rsidRDefault="00284E28" w:rsidP="00284E28">
      <w:pPr>
        <w:tabs>
          <w:tab w:val="left" w:pos="3976"/>
        </w:tabs>
        <w:ind w:left="0" w:right="174" w:firstLine="426"/>
        <w:rPr>
          <w:sz w:val="18"/>
          <w:szCs w:val="18"/>
        </w:rPr>
      </w:pPr>
    </w:p>
    <w:p w:rsidR="00284E28" w:rsidRPr="00284E28" w:rsidRDefault="00284E28" w:rsidP="00284E28">
      <w:pPr>
        <w:tabs>
          <w:tab w:val="left" w:pos="3976"/>
        </w:tabs>
        <w:ind w:left="0" w:right="174" w:firstLine="426"/>
        <w:rPr>
          <w:sz w:val="18"/>
          <w:szCs w:val="18"/>
        </w:rPr>
      </w:pPr>
      <w:r w:rsidRPr="00284E28">
        <w:rPr>
          <w:sz w:val="18"/>
          <w:szCs w:val="18"/>
        </w:rPr>
        <w:t>Заместитель главы администрации</w:t>
      </w:r>
    </w:p>
    <w:p w:rsidR="00284E28" w:rsidRPr="00284E28" w:rsidRDefault="00284E28" w:rsidP="00284E28">
      <w:pPr>
        <w:tabs>
          <w:tab w:val="left" w:pos="3976"/>
        </w:tabs>
        <w:ind w:left="0" w:right="174" w:firstLine="426"/>
        <w:rPr>
          <w:sz w:val="18"/>
          <w:szCs w:val="18"/>
        </w:rPr>
      </w:pPr>
      <w:r w:rsidRPr="00284E28">
        <w:rPr>
          <w:sz w:val="18"/>
          <w:szCs w:val="18"/>
        </w:rPr>
        <w:t>Председатель публичных слушаний</w:t>
      </w:r>
      <w:r w:rsidRPr="00284E28">
        <w:rPr>
          <w:sz w:val="18"/>
          <w:szCs w:val="18"/>
        </w:rPr>
        <w:tab/>
        <w:t xml:space="preserve"> </w:t>
      </w:r>
      <w:r w:rsidRPr="00284E28">
        <w:rPr>
          <w:sz w:val="18"/>
          <w:szCs w:val="18"/>
        </w:rPr>
        <w:tab/>
        <w:t>_______________        Максименко Н.В.</w:t>
      </w:r>
    </w:p>
    <w:p w:rsidR="00284E28" w:rsidRPr="00B4286D" w:rsidRDefault="00284E28" w:rsidP="00284E28">
      <w:pPr>
        <w:tabs>
          <w:tab w:val="left" w:pos="3976"/>
        </w:tabs>
        <w:ind w:left="0" w:right="174" w:firstLine="426"/>
        <w:rPr>
          <w:i/>
          <w:sz w:val="18"/>
          <w:szCs w:val="18"/>
        </w:rPr>
      </w:pPr>
      <w:r w:rsidRPr="00B4286D">
        <w:rPr>
          <w:i/>
          <w:sz w:val="18"/>
          <w:szCs w:val="18"/>
        </w:rPr>
        <w:t xml:space="preserve">                                    </w:t>
      </w:r>
      <w:r w:rsidR="00B4286D" w:rsidRPr="00B4286D">
        <w:rPr>
          <w:i/>
          <w:sz w:val="18"/>
          <w:szCs w:val="18"/>
        </w:rPr>
        <w:t xml:space="preserve">                                               </w:t>
      </w:r>
      <w:r w:rsidRPr="00B4286D">
        <w:rPr>
          <w:i/>
          <w:sz w:val="18"/>
          <w:szCs w:val="18"/>
        </w:rPr>
        <w:t xml:space="preserve">   (подпись)</w:t>
      </w:r>
    </w:p>
    <w:p w:rsidR="00284E28" w:rsidRPr="00284E28" w:rsidRDefault="00284E28" w:rsidP="00284E28">
      <w:pPr>
        <w:tabs>
          <w:tab w:val="left" w:pos="3976"/>
        </w:tabs>
        <w:ind w:left="0" w:right="174" w:firstLine="426"/>
        <w:rPr>
          <w:sz w:val="18"/>
          <w:szCs w:val="18"/>
        </w:rPr>
      </w:pPr>
    </w:p>
    <w:p w:rsidR="00284E28" w:rsidRPr="00284E28" w:rsidRDefault="00284E28" w:rsidP="00284E28">
      <w:pPr>
        <w:tabs>
          <w:tab w:val="left" w:pos="3976"/>
        </w:tabs>
        <w:ind w:left="0" w:right="174" w:firstLine="426"/>
        <w:rPr>
          <w:sz w:val="18"/>
          <w:szCs w:val="18"/>
        </w:rPr>
      </w:pPr>
    </w:p>
    <w:p w:rsidR="00284E28" w:rsidRPr="00284E28" w:rsidRDefault="00284E28" w:rsidP="00284E28">
      <w:pPr>
        <w:tabs>
          <w:tab w:val="left" w:pos="3976"/>
        </w:tabs>
        <w:ind w:left="0" w:right="174" w:firstLine="426"/>
        <w:rPr>
          <w:sz w:val="18"/>
          <w:szCs w:val="18"/>
        </w:rPr>
      </w:pPr>
      <w:r w:rsidRPr="00284E28">
        <w:rPr>
          <w:sz w:val="18"/>
          <w:szCs w:val="18"/>
        </w:rPr>
        <w:t xml:space="preserve">Секретарь публичных слушаний            </w:t>
      </w:r>
      <w:r w:rsidRPr="00284E28">
        <w:rPr>
          <w:sz w:val="18"/>
          <w:szCs w:val="18"/>
        </w:rPr>
        <w:tab/>
      </w:r>
      <w:r w:rsidRPr="00284E28">
        <w:rPr>
          <w:sz w:val="18"/>
          <w:szCs w:val="18"/>
        </w:rPr>
        <w:tab/>
        <w:t>_______________        Кучеренко А.А.</w:t>
      </w:r>
    </w:p>
    <w:p w:rsidR="00284E28" w:rsidRPr="00B4286D" w:rsidRDefault="00284E28" w:rsidP="00284E28">
      <w:pPr>
        <w:tabs>
          <w:tab w:val="left" w:pos="3976"/>
        </w:tabs>
        <w:ind w:left="0" w:right="174" w:firstLine="426"/>
        <w:rPr>
          <w:i/>
          <w:sz w:val="18"/>
          <w:szCs w:val="18"/>
        </w:rPr>
      </w:pPr>
      <w:r w:rsidRPr="00B4286D">
        <w:rPr>
          <w:i/>
          <w:sz w:val="18"/>
          <w:szCs w:val="18"/>
        </w:rPr>
        <w:t xml:space="preserve">          </w:t>
      </w:r>
      <w:r w:rsidR="00B4286D" w:rsidRPr="00B4286D">
        <w:rPr>
          <w:i/>
          <w:sz w:val="18"/>
          <w:szCs w:val="18"/>
        </w:rPr>
        <w:t xml:space="preserve">                                                                           </w:t>
      </w:r>
      <w:r w:rsidRPr="00B4286D">
        <w:rPr>
          <w:i/>
          <w:sz w:val="18"/>
          <w:szCs w:val="18"/>
        </w:rPr>
        <w:t xml:space="preserve"> (подпись)</w:t>
      </w:r>
    </w:p>
    <w:p w:rsidR="00284E28" w:rsidRDefault="00284E28" w:rsidP="00284E28">
      <w:pPr>
        <w:tabs>
          <w:tab w:val="left" w:pos="3976"/>
        </w:tabs>
        <w:ind w:left="0" w:right="174" w:firstLine="426"/>
        <w:rPr>
          <w:sz w:val="18"/>
          <w:szCs w:val="18"/>
        </w:rPr>
      </w:pPr>
    </w:p>
    <w:p w:rsidR="008458A8" w:rsidRPr="008458A8" w:rsidRDefault="008458A8" w:rsidP="008458A8">
      <w:pPr>
        <w:tabs>
          <w:tab w:val="left" w:pos="3976"/>
        </w:tabs>
        <w:ind w:left="0" w:right="174" w:firstLine="426"/>
        <w:rPr>
          <w:sz w:val="18"/>
          <w:szCs w:val="18"/>
        </w:rPr>
      </w:pPr>
    </w:p>
    <w:p w:rsidR="008458A8" w:rsidRPr="008458A8" w:rsidRDefault="008458A8" w:rsidP="008458A8">
      <w:pPr>
        <w:tabs>
          <w:tab w:val="left" w:pos="3976"/>
        </w:tabs>
        <w:ind w:left="0" w:right="174" w:firstLine="426"/>
        <w:jc w:val="center"/>
        <w:rPr>
          <w:b/>
          <w:sz w:val="18"/>
          <w:szCs w:val="18"/>
        </w:rPr>
      </w:pPr>
      <w:r w:rsidRPr="008458A8">
        <w:rPr>
          <w:b/>
          <w:sz w:val="18"/>
          <w:szCs w:val="18"/>
        </w:rPr>
        <w:t>Информация о приеме заявлений о намерении участвовать</w:t>
      </w:r>
    </w:p>
    <w:p w:rsidR="008458A8" w:rsidRPr="008458A8" w:rsidRDefault="008458A8" w:rsidP="008458A8">
      <w:pPr>
        <w:tabs>
          <w:tab w:val="left" w:pos="3976"/>
        </w:tabs>
        <w:ind w:left="0" w:right="174" w:firstLine="426"/>
        <w:jc w:val="center"/>
        <w:rPr>
          <w:b/>
          <w:sz w:val="18"/>
          <w:szCs w:val="18"/>
        </w:rPr>
      </w:pPr>
      <w:r w:rsidRPr="008458A8">
        <w:rPr>
          <w:b/>
          <w:sz w:val="18"/>
          <w:szCs w:val="18"/>
        </w:rPr>
        <w:t>в аукционе по продаже  права  аренды земельного участка</w:t>
      </w:r>
    </w:p>
    <w:p w:rsidR="008458A8" w:rsidRPr="008458A8" w:rsidRDefault="008458A8" w:rsidP="008458A8">
      <w:pPr>
        <w:tabs>
          <w:tab w:val="left" w:pos="3976"/>
        </w:tabs>
        <w:ind w:left="0" w:right="174" w:firstLine="426"/>
        <w:jc w:val="center"/>
        <w:rPr>
          <w:b/>
          <w:sz w:val="18"/>
          <w:szCs w:val="18"/>
        </w:rPr>
      </w:pPr>
      <w:r w:rsidRPr="008458A8">
        <w:rPr>
          <w:b/>
          <w:sz w:val="18"/>
          <w:szCs w:val="18"/>
        </w:rPr>
        <w:t>для индивидуального жилищного строительства</w:t>
      </w:r>
    </w:p>
    <w:p w:rsidR="008458A8" w:rsidRPr="008458A8" w:rsidRDefault="008458A8" w:rsidP="008458A8">
      <w:pPr>
        <w:tabs>
          <w:tab w:val="left" w:pos="3976"/>
        </w:tabs>
        <w:ind w:left="0" w:right="174" w:firstLine="426"/>
        <w:rPr>
          <w:sz w:val="18"/>
          <w:szCs w:val="18"/>
        </w:rPr>
      </w:pPr>
    </w:p>
    <w:p w:rsidR="008458A8" w:rsidRPr="008458A8" w:rsidRDefault="008458A8" w:rsidP="008458A8">
      <w:pPr>
        <w:tabs>
          <w:tab w:val="left" w:pos="3976"/>
        </w:tabs>
        <w:ind w:left="0" w:right="174" w:firstLine="426"/>
        <w:rPr>
          <w:sz w:val="18"/>
          <w:szCs w:val="18"/>
        </w:rPr>
      </w:pPr>
      <w:r w:rsidRPr="008458A8">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8458A8" w:rsidRPr="008458A8" w:rsidRDefault="008458A8" w:rsidP="008458A8">
      <w:pPr>
        <w:tabs>
          <w:tab w:val="left" w:pos="3976"/>
        </w:tabs>
        <w:ind w:left="0" w:right="174" w:firstLine="426"/>
        <w:rPr>
          <w:sz w:val="18"/>
          <w:szCs w:val="18"/>
        </w:rPr>
      </w:pPr>
      <w:r w:rsidRPr="008458A8">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8458A8" w:rsidRPr="008458A8" w:rsidRDefault="008458A8" w:rsidP="008458A8">
      <w:pPr>
        <w:tabs>
          <w:tab w:val="left" w:pos="3976"/>
        </w:tabs>
        <w:ind w:left="0" w:right="174" w:firstLine="426"/>
        <w:rPr>
          <w:sz w:val="18"/>
          <w:szCs w:val="18"/>
        </w:rPr>
      </w:pPr>
      <w:r w:rsidRPr="008458A8">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v.apolinskij@govirk.ru.</w:t>
      </w:r>
    </w:p>
    <w:p w:rsidR="008458A8" w:rsidRPr="008458A8" w:rsidRDefault="008458A8" w:rsidP="008458A8">
      <w:pPr>
        <w:tabs>
          <w:tab w:val="left" w:pos="3976"/>
        </w:tabs>
        <w:ind w:left="0" w:right="174" w:firstLine="426"/>
        <w:rPr>
          <w:sz w:val="18"/>
          <w:szCs w:val="18"/>
        </w:rPr>
      </w:pPr>
      <w:r w:rsidRPr="008458A8">
        <w:rPr>
          <w:sz w:val="18"/>
          <w:szCs w:val="18"/>
        </w:rPr>
        <w:t>Заявления подаются заявителем одним из следующих способов:</w:t>
      </w:r>
    </w:p>
    <w:p w:rsidR="008458A8" w:rsidRPr="008458A8" w:rsidRDefault="008458A8" w:rsidP="008458A8">
      <w:pPr>
        <w:tabs>
          <w:tab w:val="left" w:pos="3976"/>
        </w:tabs>
        <w:ind w:left="0" w:right="174" w:firstLine="426"/>
        <w:rPr>
          <w:sz w:val="18"/>
          <w:szCs w:val="18"/>
        </w:rPr>
      </w:pPr>
      <w:r w:rsidRPr="008458A8">
        <w:rPr>
          <w:sz w:val="18"/>
          <w:szCs w:val="18"/>
        </w:rPr>
        <w:t>- путем личного обращения;</w:t>
      </w:r>
    </w:p>
    <w:p w:rsidR="008458A8" w:rsidRPr="008458A8" w:rsidRDefault="008458A8" w:rsidP="008458A8">
      <w:pPr>
        <w:tabs>
          <w:tab w:val="left" w:pos="3976"/>
        </w:tabs>
        <w:ind w:left="0" w:right="174" w:firstLine="426"/>
        <w:rPr>
          <w:sz w:val="18"/>
          <w:szCs w:val="18"/>
        </w:rPr>
      </w:pPr>
      <w:r w:rsidRPr="008458A8">
        <w:rPr>
          <w:sz w:val="18"/>
          <w:szCs w:val="18"/>
        </w:rPr>
        <w:t>- через организации почтовой связи;</w:t>
      </w:r>
    </w:p>
    <w:p w:rsidR="008458A8" w:rsidRPr="008458A8" w:rsidRDefault="008458A8" w:rsidP="008458A8">
      <w:pPr>
        <w:tabs>
          <w:tab w:val="left" w:pos="3976"/>
        </w:tabs>
        <w:ind w:left="0" w:right="174" w:firstLine="426"/>
        <w:rPr>
          <w:sz w:val="18"/>
          <w:szCs w:val="18"/>
        </w:rPr>
      </w:pPr>
      <w:r w:rsidRPr="008458A8">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8458A8" w:rsidRPr="008458A8" w:rsidRDefault="008458A8" w:rsidP="008458A8">
      <w:pPr>
        <w:tabs>
          <w:tab w:val="left" w:pos="3976"/>
        </w:tabs>
        <w:ind w:left="0" w:right="174" w:firstLine="426"/>
        <w:rPr>
          <w:sz w:val="18"/>
          <w:szCs w:val="18"/>
        </w:rPr>
      </w:pPr>
      <w:r w:rsidRPr="008458A8">
        <w:rPr>
          <w:sz w:val="18"/>
          <w:szCs w:val="18"/>
        </w:rPr>
        <w:t xml:space="preserve">        Дата приема заявлений – 7 декабря 2023 года.</w:t>
      </w:r>
    </w:p>
    <w:p w:rsidR="008458A8" w:rsidRPr="008458A8" w:rsidRDefault="008458A8" w:rsidP="008458A8">
      <w:pPr>
        <w:tabs>
          <w:tab w:val="left" w:pos="3976"/>
        </w:tabs>
        <w:ind w:left="0" w:right="174" w:firstLine="426"/>
        <w:rPr>
          <w:sz w:val="18"/>
          <w:szCs w:val="18"/>
        </w:rPr>
      </w:pPr>
      <w:r w:rsidRPr="008458A8">
        <w:rPr>
          <w:sz w:val="18"/>
          <w:szCs w:val="18"/>
        </w:rPr>
        <w:t xml:space="preserve">        Дата окончания приема заявлений –  5 января 2024 года.</w:t>
      </w:r>
    </w:p>
    <w:p w:rsidR="008458A8" w:rsidRPr="008458A8" w:rsidRDefault="008458A8" w:rsidP="008458A8">
      <w:pPr>
        <w:tabs>
          <w:tab w:val="left" w:pos="3976"/>
        </w:tabs>
        <w:ind w:left="0" w:right="174" w:firstLine="426"/>
        <w:rPr>
          <w:sz w:val="18"/>
          <w:szCs w:val="18"/>
        </w:rPr>
      </w:pPr>
      <w:r w:rsidRPr="008458A8">
        <w:rPr>
          <w:sz w:val="18"/>
          <w:szCs w:val="18"/>
        </w:rPr>
        <w:t xml:space="preserve">Участок № 1 </w:t>
      </w:r>
    </w:p>
    <w:p w:rsidR="008458A8" w:rsidRPr="008458A8" w:rsidRDefault="008458A8" w:rsidP="008458A8">
      <w:pPr>
        <w:tabs>
          <w:tab w:val="left" w:pos="3976"/>
        </w:tabs>
        <w:ind w:left="0" w:right="174" w:firstLine="426"/>
        <w:rPr>
          <w:sz w:val="18"/>
          <w:szCs w:val="18"/>
        </w:rPr>
      </w:pPr>
      <w:r w:rsidRPr="008458A8">
        <w:rPr>
          <w:sz w:val="18"/>
          <w:szCs w:val="18"/>
        </w:rPr>
        <w:t xml:space="preserve">        Характеристика земельного участка: </w:t>
      </w:r>
    </w:p>
    <w:p w:rsidR="008458A8" w:rsidRPr="008458A8" w:rsidRDefault="008458A8" w:rsidP="008458A8">
      <w:pPr>
        <w:tabs>
          <w:tab w:val="left" w:pos="3976"/>
        </w:tabs>
        <w:ind w:left="0" w:right="174" w:firstLine="426"/>
        <w:rPr>
          <w:sz w:val="18"/>
          <w:szCs w:val="18"/>
        </w:rPr>
      </w:pPr>
      <w:r w:rsidRPr="008458A8">
        <w:rPr>
          <w:sz w:val="18"/>
          <w:szCs w:val="18"/>
        </w:rPr>
        <w:t xml:space="preserve">        Земельный участок из земель населенных пунктов площадью 1250 </w:t>
      </w:r>
      <w:proofErr w:type="spellStart"/>
      <w:r w:rsidRPr="008458A8">
        <w:rPr>
          <w:sz w:val="18"/>
          <w:szCs w:val="18"/>
        </w:rPr>
        <w:t>кв</w:t>
      </w:r>
      <w:proofErr w:type="gramStart"/>
      <w:r w:rsidRPr="008458A8">
        <w:rPr>
          <w:sz w:val="18"/>
          <w:szCs w:val="18"/>
        </w:rPr>
        <w:t>.м</w:t>
      </w:r>
      <w:proofErr w:type="spellEnd"/>
      <w:proofErr w:type="gramEnd"/>
      <w:r w:rsidRPr="008458A8">
        <w:rPr>
          <w:sz w:val="18"/>
          <w:szCs w:val="18"/>
        </w:rPr>
        <w:t>, местоположение: Иркутская область, Иркутский район,  д. Куда.</w:t>
      </w:r>
    </w:p>
    <w:p w:rsidR="008458A8" w:rsidRPr="008458A8" w:rsidRDefault="008458A8" w:rsidP="008458A8">
      <w:pPr>
        <w:tabs>
          <w:tab w:val="left" w:pos="3976"/>
        </w:tabs>
        <w:ind w:left="0" w:right="174" w:firstLine="426"/>
        <w:rPr>
          <w:sz w:val="18"/>
          <w:szCs w:val="18"/>
        </w:rPr>
      </w:pPr>
      <w:r w:rsidRPr="008458A8">
        <w:rPr>
          <w:sz w:val="18"/>
          <w:szCs w:val="18"/>
        </w:rPr>
        <w:t xml:space="preserve">        Разрешенное использование земельного участка: для индивидуального жилищного строительства.</w:t>
      </w:r>
    </w:p>
    <w:p w:rsidR="008458A8" w:rsidRPr="008458A8" w:rsidRDefault="008458A8" w:rsidP="008458A8">
      <w:pPr>
        <w:tabs>
          <w:tab w:val="left" w:pos="3976"/>
        </w:tabs>
        <w:ind w:left="0" w:right="174" w:firstLine="426"/>
        <w:rPr>
          <w:sz w:val="18"/>
          <w:szCs w:val="18"/>
        </w:rPr>
      </w:pPr>
      <w:r w:rsidRPr="008458A8">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8458A8">
        <w:rPr>
          <w:sz w:val="18"/>
          <w:szCs w:val="18"/>
        </w:rPr>
        <w:t>каб</w:t>
      </w:r>
      <w:proofErr w:type="spellEnd"/>
      <w:r w:rsidRPr="008458A8">
        <w:rPr>
          <w:sz w:val="18"/>
          <w:szCs w:val="18"/>
        </w:rPr>
        <w:t>. 109.</w:t>
      </w:r>
    </w:p>
    <w:p w:rsidR="008458A8" w:rsidRPr="008458A8" w:rsidRDefault="008458A8" w:rsidP="008458A8">
      <w:pPr>
        <w:tabs>
          <w:tab w:val="left" w:pos="3976"/>
        </w:tabs>
        <w:ind w:left="0" w:right="174" w:firstLine="426"/>
        <w:rPr>
          <w:sz w:val="18"/>
          <w:szCs w:val="18"/>
        </w:rPr>
      </w:pPr>
    </w:p>
    <w:p w:rsidR="008458A8" w:rsidRPr="008458A8" w:rsidRDefault="008458A8" w:rsidP="008458A8">
      <w:pPr>
        <w:tabs>
          <w:tab w:val="left" w:pos="3976"/>
        </w:tabs>
        <w:ind w:left="0" w:right="174" w:firstLine="426"/>
        <w:rPr>
          <w:sz w:val="18"/>
          <w:szCs w:val="18"/>
        </w:rPr>
      </w:pPr>
    </w:p>
    <w:p w:rsidR="008458A8" w:rsidRPr="008458A8" w:rsidRDefault="008458A8" w:rsidP="008458A8">
      <w:pPr>
        <w:tabs>
          <w:tab w:val="left" w:pos="3976"/>
        </w:tabs>
        <w:ind w:left="0" w:right="174" w:firstLine="426"/>
        <w:jc w:val="center"/>
        <w:rPr>
          <w:i/>
          <w:sz w:val="18"/>
          <w:szCs w:val="18"/>
        </w:rPr>
      </w:pPr>
      <w:r w:rsidRPr="008458A8">
        <w:rPr>
          <w:i/>
          <w:sz w:val="18"/>
          <w:szCs w:val="18"/>
        </w:rPr>
        <w:t>Начальник отдела</w:t>
      </w:r>
    </w:p>
    <w:p w:rsidR="008458A8" w:rsidRPr="008458A8" w:rsidRDefault="008458A8" w:rsidP="008458A8">
      <w:pPr>
        <w:tabs>
          <w:tab w:val="left" w:pos="3976"/>
        </w:tabs>
        <w:ind w:left="0" w:right="174" w:firstLine="426"/>
        <w:jc w:val="right"/>
        <w:rPr>
          <w:i/>
          <w:sz w:val="18"/>
          <w:szCs w:val="18"/>
        </w:rPr>
      </w:pPr>
      <w:r w:rsidRPr="008458A8">
        <w:rPr>
          <w:i/>
          <w:sz w:val="18"/>
          <w:szCs w:val="18"/>
        </w:rPr>
        <w:t xml:space="preserve">земельных отношений и земельного учета       </w:t>
      </w:r>
      <w:r>
        <w:rPr>
          <w:i/>
          <w:sz w:val="18"/>
          <w:szCs w:val="18"/>
        </w:rPr>
        <w:t xml:space="preserve"> </w:t>
      </w:r>
      <w:r w:rsidRPr="008458A8">
        <w:rPr>
          <w:i/>
          <w:sz w:val="18"/>
          <w:szCs w:val="18"/>
        </w:rPr>
        <w:t xml:space="preserve">                     А.В. </w:t>
      </w:r>
      <w:proofErr w:type="spellStart"/>
      <w:r w:rsidRPr="008458A8">
        <w:rPr>
          <w:i/>
          <w:sz w:val="18"/>
          <w:szCs w:val="18"/>
        </w:rPr>
        <w:t>Кузикова</w:t>
      </w:r>
      <w:proofErr w:type="spellEnd"/>
    </w:p>
    <w:p w:rsidR="008458A8" w:rsidRDefault="008458A8" w:rsidP="008458A8">
      <w:pPr>
        <w:tabs>
          <w:tab w:val="left" w:pos="3976"/>
        </w:tabs>
        <w:ind w:left="0" w:right="174" w:firstLine="426"/>
        <w:rPr>
          <w:sz w:val="18"/>
          <w:szCs w:val="18"/>
        </w:rPr>
      </w:pPr>
    </w:p>
    <w:p w:rsidR="008458A8" w:rsidRPr="008458A8" w:rsidRDefault="008458A8" w:rsidP="008458A8">
      <w:pPr>
        <w:tabs>
          <w:tab w:val="left" w:pos="3976"/>
        </w:tabs>
        <w:ind w:left="0" w:right="174" w:firstLine="426"/>
        <w:jc w:val="center"/>
        <w:rPr>
          <w:b/>
          <w:sz w:val="18"/>
          <w:szCs w:val="18"/>
        </w:rPr>
      </w:pPr>
      <w:r w:rsidRPr="008458A8">
        <w:rPr>
          <w:b/>
          <w:sz w:val="18"/>
          <w:szCs w:val="18"/>
        </w:rPr>
        <w:t>Информация о приеме заявлений о намерении участвовать</w:t>
      </w:r>
    </w:p>
    <w:p w:rsidR="008458A8" w:rsidRPr="008458A8" w:rsidRDefault="008458A8" w:rsidP="008458A8">
      <w:pPr>
        <w:tabs>
          <w:tab w:val="left" w:pos="3976"/>
        </w:tabs>
        <w:ind w:left="0" w:right="174" w:firstLine="426"/>
        <w:jc w:val="center"/>
        <w:rPr>
          <w:b/>
          <w:sz w:val="18"/>
          <w:szCs w:val="18"/>
        </w:rPr>
      </w:pPr>
      <w:r w:rsidRPr="008458A8">
        <w:rPr>
          <w:b/>
          <w:sz w:val="18"/>
          <w:szCs w:val="18"/>
        </w:rPr>
        <w:t>в аукционе по продаже  права  аренды земельного участка</w:t>
      </w:r>
    </w:p>
    <w:p w:rsidR="008458A8" w:rsidRPr="008458A8" w:rsidRDefault="008458A8" w:rsidP="008458A8">
      <w:pPr>
        <w:tabs>
          <w:tab w:val="left" w:pos="3976"/>
        </w:tabs>
        <w:ind w:left="0" w:right="174" w:firstLine="426"/>
        <w:jc w:val="center"/>
        <w:rPr>
          <w:b/>
          <w:sz w:val="18"/>
          <w:szCs w:val="18"/>
        </w:rPr>
      </w:pPr>
      <w:r w:rsidRPr="008458A8">
        <w:rPr>
          <w:b/>
          <w:sz w:val="18"/>
          <w:szCs w:val="18"/>
        </w:rPr>
        <w:t>для ведения личного подсобного хозяйства</w:t>
      </w:r>
    </w:p>
    <w:p w:rsidR="008458A8" w:rsidRPr="008458A8" w:rsidRDefault="008458A8" w:rsidP="008458A8">
      <w:pPr>
        <w:tabs>
          <w:tab w:val="left" w:pos="3976"/>
        </w:tabs>
        <w:ind w:left="0" w:right="174" w:firstLine="426"/>
        <w:rPr>
          <w:sz w:val="18"/>
          <w:szCs w:val="18"/>
        </w:rPr>
      </w:pPr>
    </w:p>
    <w:p w:rsidR="008458A8" w:rsidRPr="008458A8" w:rsidRDefault="008458A8" w:rsidP="008458A8">
      <w:pPr>
        <w:tabs>
          <w:tab w:val="left" w:pos="3976"/>
        </w:tabs>
        <w:ind w:left="0" w:right="174" w:firstLine="426"/>
        <w:rPr>
          <w:sz w:val="18"/>
          <w:szCs w:val="18"/>
        </w:rPr>
      </w:pPr>
      <w:r w:rsidRPr="008458A8">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8458A8" w:rsidRPr="008458A8" w:rsidRDefault="008458A8" w:rsidP="008458A8">
      <w:pPr>
        <w:tabs>
          <w:tab w:val="left" w:pos="3976"/>
        </w:tabs>
        <w:ind w:left="0" w:right="174" w:firstLine="426"/>
        <w:rPr>
          <w:sz w:val="18"/>
          <w:szCs w:val="18"/>
        </w:rPr>
      </w:pPr>
      <w:r w:rsidRPr="008458A8">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8458A8" w:rsidRPr="008458A8" w:rsidRDefault="008458A8" w:rsidP="008458A8">
      <w:pPr>
        <w:tabs>
          <w:tab w:val="left" w:pos="3976"/>
        </w:tabs>
        <w:ind w:left="0" w:right="174" w:firstLine="426"/>
        <w:rPr>
          <w:sz w:val="18"/>
          <w:szCs w:val="18"/>
        </w:rPr>
      </w:pPr>
      <w:r w:rsidRPr="008458A8">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v.apolinskij@govirk.ru.</w:t>
      </w:r>
    </w:p>
    <w:p w:rsidR="008458A8" w:rsidRPr="008458A8" w:rsidRDefault="008458A8" w:rsidP="008458A8">
      <w:pPr>
        <w:tabs>
          <w:tab w:val="left" w:pos="3976"/>
        </w:tabs>
        <w:ind w:left="0" w:right="174" w:firstLine="426"/>
        <w:rPr>
          <w:sz w:val="18"/>
          <w:szCs w:val="18"/>
        </w:rPr>
      </w:pPr>
      <w:r w:rsidRPr="008458A8">
        <w:rPr>
          <w:sz w:val="18"/>
          <w:szCs w:val="18"/>
        </w:rPr>
        <w:t>Заявления подаются заявителем одним из следующих способов:</w:t>
      </w:r>
    </w:p>
    <w:p w:rsidR="008458A8" w:rsidRPr="008458A8" w:rsidRDefault="008458A8" w:rsidP="008458A8">
      <w:pPr>
        <w:tabs>
          <w:tab w:val="left" w:pos="3976"/>
        </w:tabs>
        <w:ind w:left="0" w:right="174" w:firstLine="426"/>
        <w:rPr>
          <w:sz w:val="18"/>
          <w:szCs w:val="18"/>
        </w:rPr>
      </w:pPr>
      <w:r w:rsidRPr="008458A8">
        <w:rPr>
          <w:sz w:val="18"/>
          <w:szCs w:val="18"/>
        </w:rPr>
        <w:t>- путем личного обращения;</w:t>
      </w:r>
    </w:p>
    <w:p w:rsidR="008458A8" w:rsidRPr="008458A8" w:rsidRDefault="008458A8" w:rsidP="008458A8">
      <w:pPr>
        <w:tabs>
          <w:tab w:val="left" w:pos="3976"/>
        </w:tabs>
        <w:ind w:left="0" w:right="174" w:firstLine="426"/>
        <w:rPr>
          <w:sz w:val="18"/>
          <w:szCs w:val="18"/>
        </w:rPr>
      </w:pPr>
      <w:r w:rsidRPr="008458A8">
        <w:rPr>
          <w:sz w:val="18"/>
          <w:szCs w:val="18"/>
        </w:rPr>
        <w:t>- через организации почтовой связи;</w:t>
      </w:r>
    </w:p>
    <w:p w:rsidR="008458A8" w:rsidRPr="008458A8" w:rsidRDefault="008458A8" w:rsidP="008458A8">
      <w:pPr>
        <w:tabs>
          <w:tab w:val="left" w:pos="3976"/>
        </w:tabs>
        <w:ind w:left="0" w:right="174" w:firstLine="426"/>
        <w:rPr>
          <w:sz w:val="18"/>
          <w:szCs w:val="18"/>
        </w:rPr>
      </w:pPr>
      <w:r w:rsidRPr="008458A8">
        <w:rPr>
          <w:sz w:val="18"/>
          <w:szCs w:val="18"/>
        </w:rPr>
        <w:lastRenderedPageBreak/>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8458A8" w:rsidRPr="008458A8" w:rsidRDefault="008458A8" w:rsidP="008458A8">
      <w:pPr>
        <w:tabs>
          <w:tab w:val="left" w:pos="3976"/>
        </w:tabs>
        <w:ind w:left="0" w:right="174" w:firstLine="426"/>
        <w:rPr>
          <w:sz w:val="18"/>
          <w:szCs w:val="18"/>
        </w:rPr>
      </w:pPr>
      <w:r w:rsidRPr="008458A8">
        <w:rPr>
          <w:sz w:val="18"/>
          <w:szCs w:val="18"/>
        </w:rPr>
        <w:t xml:space="preserve">        Дата приема заявлений – 7 декабря 2023 года.</w:t>
      </w:r>
    </w:p>
    <w:p w:rsidR="008458A8" w:rsidRPr="008458A8" w:rsidRDefault="008458A8" w:rsidP="008458A8">
      <w:pPr>
        <w:tabs>
          <w:tab w:val="left" w:pos="3976"/>
        </w:tabs>
        <w:ind w:left="0" w:right="174" w:firstLine="426"/>
        <w:rPr>
          <w:sz w:val="18"/>
          <w:szCs w:val="18"/>
        </w:rPr>
      </w:pPr>
      <w:r w:rsidRPr="008458A8">
        <w:rPr>
          <w:sz w:val="18"/>
          <w:szCs w:val="18"/>
        </w:rPr>
        <w:t xml:space="preserve">        Дата окончания приема заявлений –  5 января 2024 года.</w:t>
      </w:r>
    </w:p>
    <w:p w:rsidR="008458A8" w:rsidRPr="008458A8" w:rsidRDefault="008458A8" w:rsidP="008458A8">
      <w:pPr>
        <w:tabs>
          <w:tab w:val="left" w:pos="3976"/>
        </w:tabs>
        <w:ind w:left="0" w:right="174" w:firstLine="426"/>
        <w:rPr>
          <w:sz w:val="18"/>
          <w:szCs w:val="18"/>
        </w:rPr>
      </w:pPr>
      <w:r w:rsidRPr="008458A8">
        <w:rPr>
          <w:sz w:val="18"/>
          <w:szCs w:val="18"/>
        </w:rPr>
        <w:t xml:space="preserve">Участок № 1 </w:t>
      </w:r>
    </w:p>
    <w:p w:rsidR="008458A8" w:rsidRPr="008458A8" w:rsidRDefault="008458A8" w:rsidP="008458A8">
      <w:pPr>
        <w:tabs>
          <w:tab w:val="left" w:pos="3976"/>
        </w:tabs>
        <w:ind w:left="0" w:right="174" w:firstLine="426"/>
        <w:rPr>
          <w:sz w:val="18"/>
          <w:szCs w:val="18"/>
        </w:rPr>
      </w:pPr>
      <w:r w:rsidRPr="008458A8">
        <w:rPr>
          <w:sz w:val="18"/>
          <w:szCs w:val="18"/>
        </w:rPr>
        <w:t xml:space="preserve">        Характеристика земельного участка: </w:t>
      </w:r>
    </w:p>
    <w:p w:rsidR="008458A8" w:rsidRPr="008458A8" w:rsidRDefault="008458A8" w:rsidP="008458A8">
      <w:pPr>
        <w:tabs>
          <w:tab w:val="left" w:pos="3976"/>
        </w:tabs>
        <w:ind w:left="0" w:right="174" w:firstLine="426"/>
        <w:rPr>
          <w:sz w:val="18"/>
          <w:szCs w:val="18"/>
        </w:rPr>
      </w:pPr>
      <w:r w:rsidRPr="008458A8">
        <w:rPr>
          <w:sz w:val="18"/>
          <w:szCs w:val="18"/>
        </w:rPr>
        <w:t xml:space="preserve">        Земельный участок из земель населенных пунктов площадью 1204 </w:t>
      </w:r>
      <w:proofErr w:type="spellStart"/>
      <w:r w:rsidRPr="008458A8">
        <w:rPr>
          <w:sz w:val="18"/>
          <w:szCs w:val="18"/>
        </w:rPr>
        <w:t>кв</w:t>
      </w:r>
      <w:proofErr w:type="gramStart"/>
      <w:r w:rsidRPr="008458A8">
        <w:rPr>
          <w:sz w:val="18"/>
          <w:szCs w:val="18"/>
        </w:rPr>
        <w:t>.м</w:t>
      </w:r>
      <w:proofErr w:type="spellEnd"/>
      <w:proofErr w:type="gramEnd"/>
      <w:r w:rsidRPr="008458A8">
        <w:rPr>
          <w:sz w:val="18"/>
          <w:szCs w:val="18"/>
        </w:rPr>
        <w:t>, местоположение: Иркутская область, Иркутский район,  д. Талька.</w:t>
      </w:r>
    </w:p>
    <w:p w:rsidR="008458A8" w:rsidRPr="008458A8" w:rsidRDefault="008458A8" w:rsidP="008458A8">
      <w:pPr>
        <w:tabs>
          <w:tab w:val="left" w:pos="3976"/>
        </w:tabs>
        <w:ind w:left="0" w:right="174" w:firstLine="426"/>
        <w:rPr>
          <w:sz w:val="18"/>
          <w:szCs w:val="18"/>
        </w:rPr>
      </w:pPr>
      <w:r w:rsidRPr="008458A8">
        <w:rPr>
          <w:sz w:val="18"/>
          <w:szCs w:val="18"/>
        </w:rPr>
        <w:t xml:space="preserve">        Разрешенное использование земельного участка: для ведения личного подсобного хозяйства.</w:t>
      </w:r>
    </w:p>
    <w:p w:rsidR="008458A8" w:rsidRPr="008458A8" w:rsidRDefault="008458A8" w:rsidP="008458A8">
      <w:pPr>
        <w:tabs>
          <w:tab w:val="left" w:pos="3976"/>
        </w:tabs>
        <w:ind w:left="0" w:right="174" w:firstLine="426"/>
        <w:rPr>
          <w:sz w:val="18"/>
          <w:szCs w:val="18"/>
        </w:rPr>
      </w:pPr>
      <w:r w:rsidRPr="008458A8">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8458A8">
        <w:rPr>
          <w:sz w:val="18"/>
          <w:szCs w:val="18"/>
        </w:rPr>
        <w:t>каб</w:t>
      </w:r>
      <w:proofErr w:type="spellEnd"/>
      <w:r w:rsidRPr="008458A8">
        <w:rPr>
          <w:sz w:val="18"/>
          <w:szCs w:val="18"/>
        </w:rPr>
        <w:t>. 109.</w:t>
      </w:r>
    </w:p>
    <w:p w:rsidR="008458A8" w:rsidRPr="008458A8" w:rsidRDefault="008458A8" w:rsidP="008458A8">
      <w:pPr>
        <w:tabs>
          <w:tab w:val="left" w:pos="3976"/>
        </w:tabs>
        <w:ind w:left="0" w:right="174" w:firstLine="426"/>
        <w:rPr>
          <w:sz w:val="18"/>
          <w:szCs w:val="18"/>
        </w:rPr>
      </w:pPr>
    </w:p>
    <w:p w:rsidR="00A74194" w:rsidRDefault="00A74194" w:rsidP="00BC420C">
      <w:pPr>
        <w:tabs>
          <w:tab w:val="left" w:pos="3976"/>
        </w:tabs>
        <w:ind w:left="0" w:right="174" w:firstLine="426"/>
        <w:jc w:val="center"/>
        <w:rPr>
          <w:i/>
          <w:sz w:val="18"/>
          <w:szCs w:val="18"/>
        </w:rPr>
      </w:pPr>
    </w:p>
    <w:p w:rsidR="008458A8" w:rsidRPr="008458A8" w:rsidRDefault="008458A8" w:rsidP="00BC420C">
      <w:pPr>
        <w:tabs>
          <w:tab w:val="left" w:pos="3976"/>
        </w:tabs>
        <w:ind w:left="0" w:right="174" w:firstLine="426"/>
        <w:jc w:val="center"/>
        <w:rPr>
          <w:i/>
          <w:sz w:val="18"/>
          <w:szCs w:val="18"/>
        </w:rPr>
      </w:pPr>
      <w:r w:rsidRPr="008458A8">
        <w:rPr>
          <w:i/>
          <w:sz w:val="18"/>
          <w:szCs w:val="18"/>
        </w:rPr>
        <w:t>Начальник отдела</w:t>
      </w:r>
    </w:p>
    <w:p w:rsidR="008458A8" w:rsidRPr="008458A8" w:rsidRDefault="008458A8" w:rsidP="00BC420C">
      <w:pPr>
        <w:tabs>
          <w:tab w:val="left" w:pos="3976"/>
        </w:tabs>
        <w:ind w:left="0" w:right="174" w:firstLine="426"/>
        <w:jc w:val="right"/>
        <w:rPr>
          <w:i/>
          <w:sz w:val="18"/>
          <w:szCs w:val="18"/>
        </w:rPr>
      </w:pPr>
      <w:r w:rsidRPr="008458A8">
        <w:rPr>
          <w:i/>
          <w:sz w:val="18"/>
          <w:szCs w:val="18"/>
        </w:rPr>
        <w:t xml:space="preserve">земельных отношений и земельного учета                             А.В. </w:t>
      </w:r>
      <w:proofErr w:type="spellStart"/>
      <w:r w:rsidRPr="008458A8">
        <w:rPr>
          <w:i/>
          <w:sz w:val="18"/>
          <w:szCs w:val="18"/>
        </w:rPr>
        <w:t>Кузикова</w:t>
      </w:r>
      <w:proofErr w:type="spellEnd"/>
    </w:p>
    <w:p w:rsidR="00284E28" w:rsidRPr="00284E28" w:rsidRDefault="00284E28" w:rsidP="00284E28">
      <w:pPr>
        <w:tabs>
          <w:tab w:val="left" w:pos="3976"/>
        </w:tabs>
        <w:ind w:left="0" w:right="174" w:firstLine="426"/>
        <w:rPr>
          <w:sz w:val="18"/>
          <w:szCs w:val="18"/>
        </w:rPr>
      </w:pPr>
    </w:p>
    <w:p w:rsidR="00284E28" w:rsidRPr="00284E28" w:rsidRDefault="00284E28" w:rsidP="00A87035">
      <w:pPr>
        <w:tabs>
          <w:tab w:val="left" w:pos="3976"/>
        </w:tabs>
        <w:ind w:left="0" w:right="174" w:firstLine="426"/>
        <w:jc w:val="center"/>
        <w:rPr>
          <w:sz w:val="18"/>
          <w:szCs w:val="18"/>
        </w:rPr>
      </w:pPr>
    </w:p>
    <w:p w:rsidR="00E77F52" w:rsidRPr="005A6700" w:rsidRDefault="00E77F52" w:rsidP="00E77F52">
      <w:pPr>
        <w:pStyle w:val="af9"/>
        <w:tabs>
          <w:tab w:val="left" w:pos="3976"/>
        </w:tabs>
        <w:ind w:left="0" w:right="174" w:firstLine="426"/>
        <w:jc w:val="center"/>
        <w:rPr>
          <w:sz w:val="18"/>
          <w:szCs w:val="18"/>
        </w:rPr>
      </w:pPr>
      <w:r w:rsidRPr="005A6700">
        <w:rPr>
          <w:sz w:val="18"/>
          <w:szCs w:val="18"/>
        </w:rPr>
        <w:t>РОССИЙСКАЯ ФЕДЕРАЦИЯ</w:t>
      </w:r>
    </w:p>
    <w:p w:rsidR="00E77F52" w:rsidRPr="005A6700" w:rsidRDefault="00E77F52" w:rsidP="00E77F52">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E77F52" w:rsidRPr="005A6700" w:rsidRDefault="00E77F52" w:rsidP="00E77F52">
      <w:pPr>
        <w:tabs>
          <w:tab w:val="left" w:pos="426"/>
          <w:tab w:val="left" w:pos="3976"/>
        </w:tabs>
        <w:ind w:left="-142" w:right="174" w:firstLine="426"/>
        <w:jc w:val="center"/>
        <w:rPr>
          <w:b/>
          <w:sz w:val="18"/>
          <w:szCs w:val="18"/>
        </w:rPr>
      </w:pPr>
      <w:r w:rsidRPr="005A6700">
        <w:rPr>
          <w:b/>
          <w:sz w:val="18"/>
          <w:szCs w:val="18"/>
        </w:rPr>
        <w:t>ДУМА</w:t>
      </w:r>
    </w:p>
    <w:p w:rsidR="00E77F52" w:rsidRPr="005A6700" w:rsidRDefault="00E77F52" w:rsidP="00E77F52">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E77F52" w:rsidRPr="005A6700" w:rsidRDefault="00E77F52" w:rsidP="00E77F52">
      <w:pPr>
        <w:tabs>
          <w:tab w:val="left" w:pos="426"/>
          <w:tab w:val="left" w:pos="3976"/>
        </w:tabs>
        <w:ind w:left="-142" w:right="174" w:firstLine="426"/>
        <w:jc w:val="center"/>
        <w:rPr>
          <w:bCs/>
          <w:sz w:val="18"/>
          <w:szCs w:val="18"/>
        </w:rPr>
      </w:pPr>
      <w:r w:rsidRPr="005A6700">
        <w:rPr>
          <w:bCs/>
          <w:sz w:val="18"/>
          <w:szCs w:val="18"/>
        </w:rPr>
        <w:t>Пятый созыв</w:t>
      </w:r>
    </w:p>
    <w:p w:rsidR="00E77F52" w:rsidRPr="005A6700" w:rsidRDefault="00E77F52" w:rsidP="00E77F52">
      <w:pPr>
        <w:tabs>
          <w:tab w:val="left" w:pos="426"/>
          <w:tab w:val="left" w:pos="3976"/>
        </w:tabs>
        <w:ind w:left="-142" w:right="174" w:firstLine="426"/>
        <w:jc w:val="center"/>
        <w:rPr>
          <w:b/>
          <w:bCs/>
          <w:sz w:val="18"/>
          <w:szCs w:val="18"/>
        </w:rPr>
      </w:pPr>
      <w:r w:rsidRPr="005A6700">
        <w:rPr>
          <w:b/>
          <w:bCs/>
          <w:sz w:val="18"/>
          <w:szCs w:val="18"/>
        </w:rPr>
        <w:t>Решение</w:t>
      </w:r>
    </w:p>
    <w:p w:rsidR="00E77F52" w:rsidRPr="005A6700" w:rsidRDefault="00E77F52" w:rsidP="00E77F52">
      <w:pPr>
        <w:tabs>
          <w:tab w:val="left" w:pos="426"/>
          <w:tab w:val="left" w:pos="3976"/>
        </w:tabs>
        <w:ind w:left="-142" w:right="174" w:firstLine="426"/>
        <w:jc w:val="center"/>
        <w:rPr>
          <w:b/>
          <w:bCs/>
          <w:sz w:val="18"/>
          <w:szCs w:val="18"/>
        </w:rPr>
      </w:pPr>
    </w:p>
    <w:p w:rsidR="00E77F52" w:rsidRPr="005A6700" w:rsidRDefault="00E77F52" w:rsidP="00E77F52">
      <w:pPr>
        <w:tabs>
          <w:tab w:val="left" w:pos="426"/>
          <w:tab w:val="left" w:pos="3976"/>
        </w:tabs>
        <w:ind w:left="-142" w:right="174" w:firstLine="426"/>
        <w:rPr>
          <w:sz w:val="18"/>
          <w:szCs w:val="18"/>
          <w:u w:val="single"/>
        </w:rPr>
      </w:pPr>
      <w:r>
        <w:rPr>
          <w:bCs/>
          <w:sz w:val="18"/>
          <w:szCs w:val="18"/>
          <w:u w:val="single"/>
        </w:rPr>
        <w:t>07.12</w:t>
      </w:r>
      <w:r w:rsidRPr="005A6700">
        <w:rPr>
          <w:bCs/>
          <w:sz w:val="18"/>
          <w:szCs w:val="18"/>
          <w:u w:val="single"/>
        </w:rPr>
        <w:t>.2023</w:t>
      </w:r>
      <w:r w:rsidRPr="005A6700">
        <w:rPr>
          <w:sz w:val="18"/>
          <w:szCs w:val="18"/>
          <w:u w:val="single"/>
        </w:rPr>
        <w:t xml:space="preserve">  № </w:t>
      </w:r>
      <w:r>
        <w:rPr>
          <w:sz w:val="18"/>
          <w:szCs w:val="18"/>
          <w:u w:val="single"/>
        </w:rPr>
        <w:t>18-90</w:t>
      </w:r>
      <w:r w:rsidRPr="005A6700">
        <w:rPr>
          <w:sz w:val="18"/>
          <w:szCs w:val="18"/>
          <w:u w:val="single"/>
        </w:rPr>
        <w:t xml:space="preserve"> д</w:t>
      </w:r>
    </w:p>
    <w:p w:rsidR="00E77F52" w:rsidRPr="005A6700" w:rsidRDefault="00E77F52" w:rsidP="00E77F52">
      <w:pPr>
        <w:tabs>
          <w:tab w:val="left" w:pos="426"/>
          <w:tab w:val="left" w:pos="3976"/>
        </w:tabs>
        <w:ind w:left="-142" w:right="174" w:firstLine="426"/>
        <w:rPr>
          <w:sz w:val="18"/>
          <w:szCs w:val="18"/>
        </w:rPr>
      </w:pPr>
      <w:r w:rsidRPr="005A6700">
        <w:rPr>
          <w:sz w:val="18"/>
          <w:szCs w:val="18"/>
        </w:rPr>
        <w:t xml:space="preserve">       с. Хомутово </w:t>
      </w:r>
    </w:p>
    <w:p w:rsidR="00E77F52" w:rsidRPr="005A6700" w:rsidRDefault="00E77F52" w:rsidP="00E77F52">
      <w:pPr>
        <w:tabs>
          <w:tab w:val="left" w:pos="426"/>
          <w:tab w:val="left" w:pos="3976"/>
        </w:tabs>
        <w:ind w:left="0" w:right="174" w:firstLine="426"/>
        <w:rPr>
          <w:sz w:val="18"/>
          <w:szCs w:val="18"/>
        </w:rPr>
      </w:pPr>
    </w:p>
    <w:p w:rsidR="00E77F52" w:rsidRDefault="00E77F52" w:rsidP="00E77F52">
      <w:pPr>
        <w:pStyle w:val="af9"/>
        <w:tabs>
          <w:tab w:val="left" w:pos="3976"/>
        </w:tabs>
        <w:ind w:left="0" w:right="174" w:firstLine="426"/>
        <w:rPr>
          <w:sz w:val="18"/>
          <w:szCs w:val="18"/>
        </w:rPr>
      </w:pPr>
      <w:r w:rsidRPr="00E77F52">
        <w:rPr>
          <w:sz w:val="18"/>
          <w:szCs w:val="18"/>
        </w:rPr>
        <w:t>О внесении изменений в решение Думы Хомутовского муниципального образования от 15.12.2022 № 04-23/д</w:t>
      </w:r>
    </w:p>
    <w:p w:rsidR="00E77F52" w:rsidRDefault="00E77F52" w:rsidP="00E77F52">
      <w:pPr>
        <w:pStyle w:val="af9"/>
        <w:tabs>
          <w:tab w:val="left" w:pos="3976"/>
        </w:tabs>
        <w:ind w:left="0" w:right="174" w:firstLine="426"/>
        <w:rPr>
          <w:sz w:val="18"/>
          <w:szCs w:val="18"/>
        </w:rPr>
      </w:pPr>
    </w:p>
    <w:p w:rsidR="00E77F52" w:rsidRDefault="00E77F52" w:rsidP="00E77F52">
      <w:pPr>
        <w:pStyle w:val="af9"/>
        <w:tabs>
          <w:tab w:val="left" w:pos="3976"/>
        </w:tabs>
        <w:ind w:left="0" w:right="174" w:firstLine="426"/>
        <w:rPr>
          <w:sz w:val="18"/>
          <w:szCs w:val="18"/>
        </w:rPr>
      </w:pPr>
      <w:proofErr w:type="gramStart"/>
      <w:r w:rsidRPr="00E77F52">
        <w:rPr>
          <w:sz w:val="18"/>
          <w:szCs w:val="18"/>
        </w:rPr>
        <w:t xml:space="preserve">В соответствии со </w:t>
      </w:r>
      <w:proofErr w:type="spellStart"/>
      <w:r w:rsidRPr="00E77F52">
        <w:rPr>
          <w:sz w:val="18"/>
          <w:szCs w:val="18"/>
        </w:rPr>
        <w:t>ст.ст</w:t>
      </w:r>
      <w:proofErr w:type="spellEnd"/>
      <w:r w:rsidRPr="00E77F52">
        <w:rPr>
          <w:sz w:val="18"/>
          <w:szCs w:val="18"/>
        </w:rPr>
        <w:t xml:space="preserve">. 15, 187 Бюджетного кодекса Российской Федерации, </w:t>
      </w:r>
      <w:proofErr w:type="spellStart"/>
      <w:r w:rsidRPr="00E77F52">
        <w:rPr>
          <w:sz w:val="18"/>
          <w:szCs w:val="18"/>
        </w:rPr>
        <w:t>ст.ст</w:t>
      </w:r>
      <w:proofErr w:type="spellEnd"/>
      <w:r w:rsidRPr="00E77F52">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E77F52">
        <w:rPr>
          <w:sz w:val="18"/>
          <w:szCs w:val="18"/>
        </w:rPr>
        <w:t>ст.ст</w:t>
      </w:r>
      <w:proofErr w:type="spellEnd"/>
      <w:r w:rsidRPr="00E77F52">
        <w:rPr>
          <w:sz w:val="18"/>
          <w:szCs w:val="18"/>
        </w:rPr>
        <w:t xml:space="preserve">. 6, 18 Положения о бюджетном процессе в </w:t>
      </w:r>
      <w:proofErr w:type="spellStart"/>
      <w:r w:rsidRPr="00E77F52">
        <w:rPr>
          <w:sz w:val="18"/>
          <w:szCs w:val="18"/>
        </w:rPr>
        <w:t>Хомутовском</w:t>
      </w:r>
      <w:proofErr w:type="spellEnd"/>
      <w:r w:rsidRPr="00E77F52">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E77F52">
        <w:rPr>
          <w:sz w:val="18"/>
          <w:szCs w:val="18"/>
        </w:rPr>
        <w:t>ст.ст</w:t>
      </w:r>
      <w:proofErr w:type="spellEnd"/>
      <w:r w:rsidRPr="00E77F52">
        <w:rPr>
          <w:sz w:val="18"/>
          <w:szCs w:val="18"/>
        </w:rPr>
        <w:t>. 35, 69 Устава Хомутовского  муниципального образования</w:t>
      </w:r>
      <w:proofErr w:type="gramEnd"/>
      <w:r w:rsidRPr="00E77F52">
        <w:rPr>
          <w:sz w:val="18"/>
          <w:szCs w:val="18"/>
        </w:rPr>
        <w:t>, Дума Хомутовского муниципального образования</w:t>
      </w:r>
    </w:p>
    <w:p w:rsidR="00E77F52" w:rsidRPr="00E77F52" w:rsidRDefault="00E77F52" w:rsidP="00E77F52">
      <w:pPr>
        <w:pStyle w:val="af9"/>
        <w:tabs>
          <w:tab w:val="left" w:pos="3976"/>
        </w:tabs>
        <w:ind w:left="0" w:right="174" w:firstLine="426"/>
        <w:rPr>
          <w:sz w:val="18"/>
          <w:szCs w:val="18"/>
        </w:rPr>
      </w:pPr>
    </w:p>
    <w:p w:rsidR="00E77F52" w:rsidRDefault="00E77F52" w:rsidP="00E77F52">
      <w:pPr>
        <w:pStyle w:val="af9"/>
        <w:tabs>
          <w:tab w:val="left" w:pos="3976"/>
        </w:tabs>
        <w:ind w:left="0" w:right="174" w:firstLine="426"/>
        <w:rPr>
          <w:sz w:val="18"/>
          <w:szCs w:val="18"/>
        </w:rPr>
      </w:pPr>
      <w:r w:rsidRPr="00E77F52">
        <w:rPr>
          <w:sz w:val="18"/>
          <w:szCs w:val="18"/>
        </w:rPr>
        <w:t>РЕШИЛА:</w:t>
      </w:r>
    </w:p>
    <w:p w:rsidR="00E77F52" w:rsidRPr="00E77F52" w:rsidRDefault="00E77F52" w:rsidP="00E77F52">
      <w:pPr>
        <w:pStyle w:val="af9"/>
        <w:tabs>
          <w:tab w:val="left" w:pos="3976"/>
        </w:tabs>
        <w:ind w:left="0" w:right="174" w:firstLine="426"/>
        <w:rPr>
          <w:sz w:val="18"/>
          <w:szCs w:val="18"/>
        </w:rPr>
      </w:pPr>
    </w:p>
    <w:p w:rsidR="00E77F52" w:rsidRPr="00E77F52" w:rsidRDefault="00E77F52" w:rsidP="00E77F52">
      <w:pPr>
        <w:pStyle w:val="af9"/>
        <w:tabs>
          <w:tab w:val="left" w:pos="3976"/>
        </w:tabs>
        <w:ind w:left="0" w:right="174" w:firstLine="426"/>
        <w:rPr>
          <w:sz w:val="18"/>
          <w:szCs w:val="18"/>
        </w:rPr>
      </w:pPr>
      <w:r w:rsidRPr="00E77F52">
        <w:rPr>
          <w:sz w:val="18"/>
          <w:szCs w:val="18"/>
        </w:rPr>
        <w:t>1. Внести в решение Думы Хомутовского муниципального образования от 15.12.2022  № 04-23/д «О бюджете Хомутовского муниципального образования на 2023 год и на плановый период 2024 и 2025 годов» следующие изменения:</w:t>
      </w:r>
    </w:p>
    <w:p w:rsidR="00E77F52" w:rsidRPr="00E77F52" w:rsidRDefault="00E77F52" w:rsidP="00E77F52">
      <w:pPr>
        <w:pStyle w:val="af9"/>
        <w:tabs>
          <w:tab w:val="left" w:pos="3976"/>
        </w:tabs>
        <w:ind w:left="0" w:right="174" w:firstLine="426"/>
        <w:rPr>
          <w:sz w:val="18"/>
          <w:szCs w:val="18"/>
        </w:rPr>
      </w:pPr>
      <w:r w:rsidRPr="00E77F52">
        <w:rPr>
          <w:sz w:val="18"/>
          <w:szCs w:val="18"/>
        </w:rPr>
        <w:t>1.1. Статью 1 изменить и изложить в следующей редакции:</w:t>
      </w:r>
    </w:p>
    <w:p w:rsidR="00E77F52" w:rsidRPr="00E77F52" w:rsidRDefault="00E77F52" w:rsidP="00E77F52">
      <w:pPr>
        <w:pStyle w:val="af9"/>
        <w:tabs>
          <w:tab w:val="left" w:pos="3976"/>
        </w:tabs>
        <w:ind w:left="0" w:right="174" w:firstLine="426"/>
        <w:rPr>
          <w:sz w:val="18"/>
          <w:szCs w:val="18"/>
        </w:rPr>
      </w:pPr>
      <w:r w:rsidRPr="00E77F52">
        <w:rPr>
          <w:sz w:val="18"/>
          <w:szCs w:val="18"/>
        </w:rPr>
        <w:t>«Статья 1</w:t>
      </w:r>
    </w:p>
    <w:p w:rsidR="00E77F52" w:rsidRPr="00E77F52" w:rsidRDefault="00E77F52" w:rsidP="00E77F52">
      <w:pPr>
        <w:pStyle w:val="af9"/>
        <w:tabs>
          <w:tab w:val="left" w:pos="3976"/>
        </w:tabs>
        <w:ind w:left="0" w:right="174" w:firstLine="426"/>
        <w:rPr>
          <w:sz w:val="18"/>
          <w:szCs w:val="18"/>
        </w:rPr>
      </w:pPr>
      <w:r w:rsidRPr="00E77F52">
        <w:rPr>
          <w:sz w:val="18"/>
          <w:szCs w:val="18"/>
        </w:rPr>
        <w:t>1. Утвердить основные характеристики бюджета Хомутовского муниципального образования (далее – бюджет поселения) на 2023 год:</w:t>
      </w:r>
    </w:p>
    <w:p w:rsidR="00E77F52" w:rsidRPr="00E77F52" w:rsidRDefault="00E77F52" w:rsidP="00E77F52">
      <w:pPr>
        <w:pStyle w:val="af9"/>
        <w:tabs>
          <w:tab w:val="left" w:pos="3976"/>
        </w:tabs>
        <w:ind w:left="0" w:right="174" w:firstLine="426"/>
        <w:rPr>
          <w:sz w:val="18"/>
          <w:szCs w:val="18"/>
        </w:rPr>
      </w:pPr>
      <w:r w:rsidRPr="00E77F52">
        <w:rPr>
          <w:sz w:val="18"/>
          <w:szCs w:val="18"/>
        </w:rPr>
        <w:t>1) общий объем доходов - в сумме 805 652,55 тыс. руб., в том числе налоговые и неналоговые доходы в сумме 110 505,73 тыс. руб., безвозмездные поступления в сумме 695 146,82 тыс. руб., из них объем дотации на выравнивание бюджетной обеспеченности из районного бюджет 84 285,00 тыс. руб.</w:t>
      </w:r>
    </w:p>
    <w:p w:rsidR="00E77F52" w:rsidRPr="00E77F52" w:rsidRDefault="00E77F52" w:rsidP="00E77F52">
      <w:pPr>
        <w:pStyle w:val="af9"/>
        <w:tabs>
          <w:tab w:val="left" w:pos="3976"/>
        </w:tabs>
        <w:ind w:left="0" w:right="174" w:firstLine="426"/>
        <w:rPr>
          <w:sz w:val="18"/>
          <w:szCs w:val="18"/>
        </w:rPr>
      </w:pPr>
      <w:r w:rsidRPr="00E77F52">
        <w:rPr>
          <w:sz w:val="18"/>
          <w:szCs w:val="18"/>
        </w:rPr>
        <w:t>2) общий объем расходов бюджета поселения в сумме 815 755,96 тыс. руб.;</w:t>
      </w:r>
    </w:p>
    <w:p w:rsidR="00E77F52" w:rsidRPr="00E77F52" w:rsidRDefault="00E77F52" w:rsidP="00E77F52">
      <w:pPr>
        <w:pStyle w:val="af9"/>
        <w:tabs>
          <w:tab w:val="left" w:pos="3976"/>
        </w:tabs>
        <w:ind w:left="0" w:right="174" w:firstLine="426"/>
        <w:rPr>
          <w:sz w:val="18"/>
          <w:szCs w:val="18"/>
        </w:rPr>
      </w:pPr>
      <w:r w:rsidRPr="00E77F52">
        <w:rPr>
          <w:sz w:val="18"/>
          <w:szCs w:val="18"/>
        </w:rPr>
        <w:t>3) размер дефицита бюджета поселения в сумме 10 103,41 тыс. руб. или 9,1% общего годового объема доходов бюджета без учета безвозмездных поступлений».</w:t>
      </w:r>
    </w:p>
    <w:p w:rsidR="00E77F52" w:rsidRPr="00E77F52" w:rsidRDefault="00E77F52" w:rsidP="00E77F52">
      <w:pPr>
        <w:pStyle w:val="af9"/>
        <w:tabs>
          <w:tab w:val="left" w:pos="3976"/>
        </w:tabs>
        <w:ind w:left="0" w:right="174" w:firstLine="426"/>
        <w:rPr>
          <w:sz w:val="18"/>
          <w:szCs w:val="18"/>
        </w:rPr>
      </w:pPr>
      <w:r w:rsidRPr="00E77F52">
        <w:rPr>
          <w:sz w:val="18"/>
          <w:szCs w:val="18"/>
        </w:rPr>
        <w:t xml:space="preserve">1.2. В статью 11 внести следующие изменения: </w:t>
      </w:r>
    </w:p>
    <w:p w:rsidR="00E77F52" w:rsidRPr="00E77F52" w:rsidRDefault="00E77F52" w:rsidP="00E77F52">
      <w:pPr>
        <w:pStyle w:val="af9"/>
        <w:tabs>
          <w:tab w:val="left" w:pos="3976"/>
        </w:tabs>
        <w:ind w:left="0" w:right="174" w:firstLine="426"/>
        <w:rPr>
          <w:sz w:val="18"/>
          <w:szCs w:val="18"/>
        </w:rPr>
      </w:pPr>
      <w:r w:rsidRPr="00E77F52">
        <w:rPr>
          <w:sz w:val="18"/>
          <w:szCs w:val="18"/>
        </w:rPr>
        <w:t xml:space="preserve">1.2.1. слова «на 1 января 2024 года в сумме 15 744,64 тыс. руб.» заменить словами «на 1 января 2024 года в сумме 24 212,45 тыс. руб.»; </w:t>
      </w:r>
    </w:p>
    <w:p w:rsidR="00E77F52" w:rsidRPr="00E77F52" w:rsidRDefault="00E77F52" w:rsidP="00E77F52">
      <w:pPr>
        <w:pStyle w:val="af9"/>
        <w:tabs>
          <w:tab w:val="left" w:pos="3976"/>
        </w:tabs>
        <w:ind w:left="0" w:right="174" w:firstLine="426"/>
        <w:rPr>
          <w:sz w:val="18"/>
          <w:szCs w:val="18"/>
        </w:rPr>
      </w:pPr>
      <w:r w:rsidRPr="00E77F52">
        <w:rPr>
          <w:sz w:val="18"/>
          <w:szCs w:val="18"/>
        </w:rPr>
        <w:t>1.2.2. слова «на 1 января 2025 года в сумме 21 600,44  тыс. руб.» заменить словами «на 1 января 2025 года в сумме 30 068.24 тыс. руб.»;</w:t>
      </w:r>
    </w:p>
    <w:p w:rsidR="00E77F52" w:rsidRPr="00E77F52" w:rsidRDefault="00E77F52" w:rsidP="00E77F52">
      <w:pPr>
        <w:pStyle w:val="af9"/>
        <w:tabs>
          <w:tab w:val="left" w:pos="3976"/>
        </w:tabs>
        <w:ind w:left="0" w:right="174" w:firstLine="426"/>
        <w:rPr>
          <w:sz w:val="18"/>
          <w:szCs w:val="18"/>
        </w:rPr>
      </w:pPr>
      <w:r w:rsidRPr="00E77F52">
        <w:rPr>
          <w:sz w:val="18"/>
          <w:szCs w:val="18"/>
        </w:rPr>
        <w:t xml:space="preserve">1.2.3. слова «на 1 января 2026 года в сумме 27 566,94 тыс. руб.» заменить словами «на 1 января 2026 года в сумме 36 034.74 тыс. руб.». </w:t>
      </w:r>
    </w:p>
    <w:p w:rsidR="00E77F52" w:rsidRPr="00E77F52" w:rsidRDefault="00E77F52" w:rsidP="00E77F52">
      <w:pPr>
        <w:pStyle w:val="af9"/>
        <w:tabs>
          <w:tab w:val="left" w:pos="3976"/>
        </w:tabs>
        <w:ind w:left="0" w:right="174" w:firstLine="426"/>
        <w:rPr>
          <w:sz w:val="18"/>
          <w:szCs w:val="18"/>
        </w:rPr>
      </w:pPr>
      <w:r w:rsidRPr="00E77F52">
        <w:rPr>
          <w:sz w:val="18"/>
          <w:szCs w:val="18"/>
        </w:rPr>
        <w:t>1.3. Приложения №№ 1, 3, 5, 7, 9,10, 13,14 изложить в новой редакции (прилагаются).</w:t>
      </w:r>
    </w:p>
    <w:p w:rsidR="00E77F52" w:rsidRPr="00E77F52" w:rsidRDefault="00E77F52" w:rsidP="00E77F52">
      <w:pPr>
        <w:pStyle w:val="af9"/>
        <w:tabs>
          <w:tab w:val="left" w:pos="3976"/>
        </w:tabs>
        <w:ind w:left="0" w:right="174" w:firstLine="426"/>
        <w:rPr>
          <w:sz w:val="18"/>
          <w:szCs w:val="18"/>
        </w:rPr>
      </w:pPr>
      <w:r w:rsidRPr="00E77F52">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1 765,99 тыс. рублей.</w:t>
      </w:r>
    </w:p>
    <w:p w:rsidR="00E77F52" w:rsidRPr="00E77F52" w:rsidRDefault="00E77F52" w:rsidP="00E77F52">
      <w:pPr>
        <w:pStyle w:val="af9"/>
        <w:tabs>
          <w:tab w:val="left" w:pos="3976"/>
        </w:tabs>
        <w:ind w:left="0" w:right="174" w:firstLine="426"/>
        <w:rPr>
          <w:sz w:val="18"/>
          <w:szCs w:val="18"/>
        </w:rPr>
      </w:pPr>
      <w:r w:rsidRPr="00E77F52">
        <w:rPr>
          <w:sz w:val="18"/>
          <w:szCs w:val="18"/>
        </w:rPr>
        <w:t>3. Дефицит бюджета без учета суммы, указанной в пункте 2 настоящего решения, составит 8 337,42 тыс. руб. или 7,5%.</w:t>
      </w:r>
    </w:p>
    <w:p w:rsidR="00E77F52" w:rsidRPr="00E77F52" w:rsidRDefault="00E77F52" w:rsidP="00E77F52">
      <w:pPr>
        <w:pStyle w:val="af9"/>
        <w:tabs>
          <w:tab w:val="left" w:pos="3976"/>
        </w:tabs>
        <w:ind w:left="0" w:right="174" w:firstLine="426"/>
        <w:rPr>
          <w:sz w:val="18"/>
          <w:szCs w:val="18"/>
        </w:rPr>
      </w:pPr>
      <w:r w:rsidRPr="00E77F52">
        <w:rPr>
          <w:sz w:val="18"/>
          <w:szCs w:val="18"/>
        </w:rPr>
        <w:t>4.  Опубликовать данное решение в установленном законом порядке.</w:t>
      </w:r>
    </w:p>
    <w:p w:rsidR="00E77F52" w:rsidRPr="00E77F52" w:rsidRDefault="00E77F52" w:rsidP="00E77F52">
      <w:pPr>
        <w:pStyle w:val="af9"/>
        <w:tabs>
          <w:tab w:val="left" w:pos="3976"/>
        </w:tabs>
        <w:ind w:left="0" w:right="174" w:firstLine="426"/>
        <w:rPr>
          <w:sz w:val="18"/>
          <w:szCs w:val="18"/>
        </w:rPr>
      </w:pPr>
      <w:r w:rsidRPr="00E77F52">
        <w:rPr>
          <w:sz w:val="18"/>
          <w:szCs w:val="18"/>
        </w:rPr>
        <w:t xml:space="preserve">5. </w:t>
      </w:r>
      <w:proofErr w:type="gramStart"/>
      <w:r w:rsidRPr="00E77F52">
        <w:rPr>
          <w:sz w:val="18"/>
          <w:szCs w:val="18"/>
        </w:rPr>
        <w:t>Контроль за</w:t>
      </w:r>
      <w:proofErr w:type="gramEnd"/>
      <w:r w:rsidRPr="00E77F52">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E77F52">
        <w:rPr>
          <w:sz w:val="18"/>
          <w:szCs w:val="18"/>
        </w:rPr>
        <w:t>ресурсообеспечению</w:t>
      </w:r>
      <w:proofErr w:type="spellEnd"/>
      <w:r w:rsidRPr="00E77F52">
        <w:rPr>
          <w:sz w:val="18"/>
          <w:szCs w:val="18"/>
        </w:rPr>
        <w:t xml:space="preserve"> Думы Хомутовского муниципального образования.</w:t>
      </w:r>
    </w:p>
    <w:p w:rsidR="00C2146D" w:rsidRPr="00E77F52" w:rsidRDefault="00E77F52" w:rsidP="00E77F52">
      <w:pPr>
        <w:pStyle w:val="af9"/>
        <w:tabs>
          <w:tab w:val="left" w:pos="3976"/>
        </w:tabs>
        <w:ind w:left="0" w:right="174" w:firstLine="426"/>
        <w:rPr>
          <w:sz w:val="18"/>
          <w:szCs w:val="18"/>
        </w:rPr>
      </w:pPr>
      <w:r w:rsidRPr="00E77F52">
        <w:rPr>
          <w:sz w:val="18"/>
          <w:szCs w:val="18"/>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5529"/>
      </w:tblGrid>
      <w:tr w:rsidR="00C2146D" w:rsidRPr="00C2146D" w:rsidTr="00C2146D">
        <w:tc>
          <w:tcPr>
            <w:tcW w:w="4785" w:type="dxa"/>
          </w:tcPr>
          <w:p w:rsidR="00C2146D" w:rsidRDefault="00C2146D" w:rsidP="00C2146D">
            <w:pPr>
              <w:pStyle w:val="af9"/>
              <w:tabs>
                <w:tab w:val="left" w:pos="3976"/>
              </w:tabs>
              <w:ind w:left="0" w:right="174" w:firstLine="0"/>
              <w:jc w:val="left"/>
              <w:rPr>
                <w:sz w:val="18"/>
                <w:szCs w:val="18"/>
              </w:rPr>
            </w:pPr>
            <w:proofErr w:type="gramStart"/>
            <w:r w:rsidRPr="00C2146D">
              <w:rPr>
                <w:sz w:val="18"/>
                <w:szCs w:val="18"/>
              </w:rPr>
              <w:t>Исполняющий</w:t>
            </w:r>
            <w:proofErr w:type="gramEnd"/>
            <w:r w:rsidRPr="00C2146D">
              <w:rPr>
                <w:sz w:val="18"/>
                <w:szCs w:val="18"/>
              </w:rPr>
              <w:t xml:space="preserve"> обязанности </w:t>
            </w:r>
          </w:p>
          <w:p w:rsidR="00C2146D" w:rsidRPr="00C2146D" w:rsidRDefault="00C2146D" w:rsidP="00C2146D">
            <w:pPr>
              <w:pStyle w:val="af9"/>
              <w:tabs>
                <w:tab w:val="left" w:pos="3976"/>
              </w:tabs>
              <w:ind w:left="0" w:right="174" w:firstLine="0"/>
              <w:jc w:val="left"/>
              <w:rPr>
                <w:sz w:val="18"/>
                <w:szCs w:val="18"/>
              </w:rPr>
            </w:pPr>
            <w:r w:rsidRPr="00C2146D">
              <w:rPr>
                <w:sz w:val="18"/>
                <w:szCs w:val="18"/>
              </w:rPr>
              <w:t>Главы администрации Хомутовского</w:t>
            </w:r>
          </w:p>
          <w:p w:rsidR="00C2146D" w:rsidRPr="00C2146D" w:rsidRDefault="00C2146D" w:rsidP="00C2146D">
            <w:pPr>
              <w:pStyle w:val="af9"/>
              <w:tabs>
                <w:tab w:val="left" w:pos="3976"/>
              </w:tabs>
              <w:ind w:left="0" w:right="174" w:firstLine="0"/>
              <w:jc w:val="left"/>
              <w:rPr>
                <w:sz w:val="18"/>
                <w:szCs w:val="18"/>
              </w:rPr>
            </w:pPr>
            <w:r>
              <w:rPr>
                <w:sz w:val="18"/>
                <w:szCs w:val="18"/>
              </w:rPr>
              <w:t xml:space="preserve">муниципального образования </w:t>
            </w:r>
            <w:r w:rsidRPr="00C2146D">
              <w:rPr>
                <w:sz w:val="18"/>
                <w:szCs w:val="18"/>
              </w:rPr>
              <w:t xml:space="preserve">            </w:t>
            </w:r>
            <w:r>
              <w:rPr>
                <w:sz w:val="18"/>
                <w:szCs w:val="18"/>
              </w:rPr>
              <w:t xml:space="preserve">       </w:t>
            </w:r>
            <w:r w:rsidRPr="00C2146D">
              <w:rPr>
                <w:sz w:val="18"/>
                <w:szCs w:val="18"/>
              </w:rPr>
              <w:t xml:space="preserve">  </w:t>
            </w:r>
            <w:proofErr w:type="spellStart"/>
            <w:r w:rsidRPr="00C2146D">
              <w:rPr>
                <w:sz w:val="18"/>
                <w:szCs w:val="18"/>
              </w:rPr>
              <w:t>А.В.Иваненко</w:t>
            </w:r>
            <w:proofErr w:type="spellEnd"/>
          </w:p>
        </w:tc>
        <w:tc>
          <w:tcPr>
            <w:tcW w:w="5529" w:type="dxa"/>
          </w:tcPr>
          <w:p w:rsidR="00C2146D" w:rsidRDefault="00C2146D" w:rsidP="00C2146D">
            <w:pPr>
              <w:pStyle w:val="af9"/>
              <w:tabs>
                <w:tab w:val="left" w:pos="3976"/>
              </w:tabs>
              <w:ind w:left="177" w:right="174" w:firstLine="0"/>
              <w:rPr>
                <w:sz w:val="18"/>
                <w:szCs w:val="18"/>
              </w:rPr>
            </w:pPr>
            <w:r w:rsidRPr="00C2146D">
              <w:rPr>
                <w:sz w:val="18"/>
                <w:szCs w:val="18"/>
              </w:rPr>
              <w:t xml:space="preserve">Заместитель председателя </w:t>
            </w:r>
          </w:p>
          <w:p w:rsidR="00A74194" w:rsidRDefault="00C2146D" w:rsidP="00C2146D">
            <w:pPr>
              <w:pStyle w:val="af9"/>
              <w:tabs>
                <w:tab w:val="left" w:pos="3976"/>
              </w:tabs>
              <w:ind w:left="177" w:right="174" w:firstLine="0"/>
              <w:rPr>
                <w:sz w:val="18"/>
                <w:szCs w:val="18"/>
              </w:rPr>
            </w:pPr>
            <w:r w:rsidRPr="00C2146D">
              <w:rPr>
                <w:sz w:val="18"/>
                <w:szCs w:val="18"/>
              </w:rPr>
              <w:t xml:space="preserve">Думы Хомутовского </w:t>
            </w:r>
          </w:p>
          <w:p w:rsidR="00C2146D" w:rsidRPr="00A74194" w:rsidRDefault="00C2146D" w:rsidP="00A74194">
            <w:pPr>
              <w:pStyle w:val="af9"/>
              <w:tabs>
                <w:tab w:val="left" w:pos="3976"/>
              </w:tabs>
              <w:ind w:left="177" w:right="174" w:firstLine="0"/>
              <w:rPr>
                <w:sz w:val="18"/>
                <w:szCs w:val="18"/>
              </w:rPr>
            </w:pPr>
            <w:r w:rsidRPr="00C2146D">
              <w:rPr>
                <w:sz w:val="18"/>
                <w:szCs w:val="18"/>
              </w:rPr>
              <w:t>муниципального образования</w:t>
            </w:r>
            <w:r w:rsidR="00A74194">
              <w:rPr>
                <w:sz w:val="18"/>
                <w:szCs w:val="18"/>
              </w:rPr>
              <w:t xml:space="preserve">                               </w:t>
            </w:r>
            <w:r w:rsidRPr="00A74194">
              <w:rPr>
                <w:sz w:val="18"/>
                <w:szCs w:val="18"/>
              </w:rPr>
              <w:t xml:space="preserve"> </w:t>
            </w:r>
            <w:proofErr w:type="spellStart"/>
            <w:r w:rsidRPr="00A74194">
              <w:rPr>
                <w:sz w:val="18"/>
                <w:szCs w:val="18"/>
              </w:rPr>
              <w:t>А.В.Анисимов</w:t>
            </w:r>
            <w:proofErr w:type="spellEnd"/>
          </w:p>
        </w:tc>
      </w:tr>
    </w:tbl>
    <w:p w:rsidR="00C9410D" w:rsidRPr="00022080" w:rsidRDefault="00C9410D" w:rsidP="00022080">
      <w:pPr>
        <w:tabs>
          <w:tab w:val="left" w:pos="3976"/>
        </w:tabs>
        <w:ind w:left="0" w:right="174" w:firstLine="0"/>
        <w:jc w:val="right"/>
        <w:rPr>
          <w:i/>
          <w:sz w:val="18"/>
          <w:szCs w:val="18"/>
        </w:rPr>
      </w:pPr>
      <w:r w:rsidRPr="00022080">
        <w:rPr>
          <w:i/>
          <w:sz w:val="18"/>
          <w:szCs w:val="18"/>
        </w:rPr>
        <w:lastRenderedPageBreak/>
        <w:t>Приложение 1</w:t>
      </w:r>
    </w:p>
    <w:p w:rsidR="00C9410D" w:rsidRPr="00022080" w:rsidRDefault="00C9410D" w:rsidP="00022080">
      <w:pPr>
        <w:tabs>
          <w:tab w:val="left" w:pos="3976"/>
        </w:tabs>
        <w:ind w:left="0" w:right="174" w:firstLine="426"/>
        <w:jc w:val="right"/>
        <w:rPr>
          <w:i/>
          <w:sz w:val="18"/>
          <w:szCs w:val="18"/>
        </w:rPr>
      </w:pPr>
      <w:r w:rsidRPr="00022080">
        <w:rPr>
          <w:i/>
          <w:sz w:val="18"/>
          <w:szCs w:val="18"/>
        </w:rPr>
        <w:t>к решению Думы Хомутовского</w:t>
      </w:r>
    </w:p>
    <w:p w:rsidR="00C9410D" w:rsidRPr="00022080" w:rsidRDefault="00C9410D" w:rsidP="00022080">
      <w:pPr>
        <w:tabs>
          <w:tab w:val="left" w:pos="3976"/>
        </w:tabs>
        <w:ind w:left="0" w:right="174" w:firstLine="426"/>
        <w:jc w:val="right"/>
        <w:rPr>
          <w:i/>
          <w:sz w:val="18"/>
          <w:szCs w:val="18"/>
        </w:rPr>
      </w:pPr>
      <w:r w:rsidRPr="00022080">
        <w:rPr>
          <w:i/>
          <w:sz w:val="18"/>
          <w:szCs w:val="18"/>
        </w:rPr>
        <w:t>муниципального образования</w:t>
      </w:r>
    </w:p>
    <w:p w:rsidR="00C9410D" w:rsidRPr="00022080" w:rsidRDefault="00C9410D" w:rsidP="00022080">
      <w:pPr>
        <w:tabs>
          <w:tab w:val="left" w:pos="3976"/>
        </w:tabs>
        <w:ind w:left="0" w:right="174" w:firstLine="426"/>
        <w:jc w:val="right"/>
        <w:rPr>
          <w:i/>
          <w:sz w:val="18"/>
          <w:szCs w:val="18"/>
        </w:rPr>
      </w:pPr>
      <w:r w:rsidRPr="00022080">
        <w:rPr>
          <w:i/>
          <w:sz w:val="18"/>
          <w:szCs w:val="18"/>
        </w:rPr>
        <w:t xml:space="preserve">от </w:t>
      </w:r>
      <w:r w:rsidR="00022080" w:rsidRPr="00022080">
        <w:rPr>
          <w:i/>
          <w:sz w:val="18"/>
          <w:szCs w:val="18"/>
          <w:u w:val="single"/>
        </w:rPr>
        <w:t>07.12.2023</w:t>
      </w:r>
      <w:r w:rsidRPr="00022080">
        <w:rPr>
          <w:i/>
          <w:sz w:val="18"/>
          <w:szCs w:val="18"/>
        </w:rPr>
        <w:t>_№</w:t>
      </w:r>
      <w:r w:rsidR="00392387">
        <w:rPr>
          <w:i/>
          <w:sz w:val="18"/>
          <w:szCs w:val="18"/>
          <w:u w:val="single"/>
        </w:rPr>
        <w:t>18-90 д</w:t>
      </w:r>
      <w:r w:rsidRPr="00022080">
        <w:rPr>
          <w:i/>
          <w:sz w:val="18"/>
          <w:szCs w:val="18"/>
        </w:rPr>
        <w:t>_</w:t>
      </w:r>
    </w:p>
    <w:p w:rsidR="00C9410D" w:rsidRPr="00C9410D" w:rsidRDefault="00C9410D" w:rsidP="00C9410D">
      <w:pPr>
        <w:tabs>
          <w:tab w:val="left" w:pos="3976"/>
        </w:tabs>
        <w:ind w:left="0" w:right="174" w:firstLine="426"/>
        <w:rPr>
          <w:sz w:val="18"/>
          <w:szCs w:val="18"/>
        </w:rPr>
      </w:pPr>
    </w:p>
    <w:p w:rsidR="00C9410D" w:rsidRPr="00C9410D" w:rsidRDefault="00C9410D" w:rsidP="00C9410D">
      <w:pPr>
        <w:tabs>
          <w:tab w:val="left" w:pos="3976"/>
        </w:tabs>
        <w:ind w:left="0" w:right="174" w:firstLine="426"/>
        <w:rPr>
          <w:sz w:val="18"/>
          <w:szCs w:val="18"/>
        </w:rPr>
      </w:pPr>
    </w:p>
    <w:p w:rsidR="00C9410D" w:rsidRPr="00C9410D" w:rsidRDefault="00C9410D" w:rsidP="00022080">
      <w:pPr>
        <w:tabs>
          <w:tab w:val="left" w:pos="3976"/>
        </w:tabs>
        <w:ind w:left="0" w:right="174" w:firstLine="426"/>
        <w:jc w:val="center"/>
        <w:rPr>
          <w:sz w:val="18"/>
          <w:szCs w:val="18"/>
        </w:rPr>
      </w:pPr>
      <w:r w:rsidRPr="00C9410D">
        <w:rPr>
          <w:sz w:val="18"/>
          <w:szCs w:val="18"/>
        </w:rPr>
        <w:t>Прогнозируемые доходы бюджета Хомутовского муниципального образования на 2023 год</w:t>
      </w:r>
    </w:p>
    <w:p w:rsidR="00C9410D" w:rsidRPr="00C9410D" w:rsidRDefault="00C9410D" w:rsidP="00C9410D">
      <w:pPr>
        <w:tabs>
          <w:tab w:val="left" w:pos="3976"/>
        </w:tabs>
        <w:ind w:left="0" w:right="174" w:firstLine="426"/>
        <w:rPr>
          <w:sz w:val="18"/>
          <w:szCs w:val="18"/>
        </w:rPr>
      </w:pPr>
    </w:p>
    <w:p w:rsidR="00C9410D" w:rsidRPr="00C9410D" w:rsidRDefault="00C9410D" w:rsidP="00C9410D">
      <w:pPr>
        <w:tabs>
          <w:tab w:val="left" w:pos="3976"/>
        </w:tabs>
        <w:ind w:left="0" w:right="174" w:firstLine="426"/>
        <w:rPr>
          <w:sz w:val="18"/>
          <w:szCs w:val="18"/>
        </w:rPr>
      </w:pPr>
      <w:r w:rsidRPr="00C9410D">
        <w:rPr>
          <w:sz w:val="18"/>
          <w:szCs w:val="18"/>
        </w:rPr>
        <w:t>Единица измерения: тыс. руб.</w:t>
      </w:r>
    </w:p>
    <w:tbl>
      <w:tblPr>
        <w:tblStyle w:val="TableStyle090"/>
        <w:tblW w:w="4910" w:type="pct"/>
        <w:tblInd w:w="0" w:type="dxa"/>
        <w:tblLook w:val="04A0" w:firstRow="1" w:lastRow="0" w:firstColumn="1" w:lastColumn="0" w:noHBand="0" w:noVBand="1"/>
      </w:tblPr>
      <w:tblGrid>
        <w:gridCol w:w="4833"/>
        <w:gridCol w:w="1701"/>
        <w:gridCol w:w="1701"/>
        <w:gridCol w:w="1984"/>
      </w:tblGrid>
      <w:tr w:rsidR="00C9410D" w:rsidRPr="00C9410D" w:rsidTr="00022080">
        <w:trPr>
          <w:cantSplit/>
        </w:trPr>
        <w:tc>
          <w:tcPr>
            <w:tcW w:w="4833" w:type="dxa"/>
            <w:tcBorders>
              <w:top w:val="single" w:sz="10" w:space="0" w:color="auto"/>
              <w:left w:val="single" w:sz="10" w:space="0" w:color="auto"/>
              <w:bottom w:val="single" w:sz="10" w:space="0" w:color="auto"/>
              <w:right w:val="single" w:sz="5" w:space="0" w:color="auto"/>
            </w:tcBorders>
            <w:shd w:val="clear" w:color="auto" w:fill="auto"/>
            <w:vAlign w:val="center"/>
          </w:tcPr>
          <w:p w:rsidR="00C9410D" w:rsidRPr="00C9410D" w:rsidRDefault="00C9410D" w:rsidP="00C9410D">
            <w:pPr>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Наименование показателя</w:t>
            </w:r>
          </w:p>
        </w:tc>
        <w:tc>
          <w:tcPr>
            <w:tcW w:w="1701" w:type="dxa"/>
            <w:tcBorders>
              <w:top w:val="single" w:sz="10" w:space="0" w:color="auto"/>
              <w:left w:val="single" w:sz="5" w:space="0" w:color="auto"/>
              <w:bottom w:val="single" w:sz="10" w:space="0" w:color="auto"/>
              <w:right w:val="single" w:sz="5" w:space="0" w:color="auto"/>
            </w:tcBorders>
            <w:shd w:val="clear" w:color="auto" w:fill="auto"/>
            <w:vAlign w:val="center"/>
          </w:tcPr>
          <w:p w:rsidR="00C9410D" w:rsidRPr="00C9410D" w:rsidRDefault="00C9410D" w:rsidP="00C9410D">
            <w:pPr>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ППП</w:t>
            </w:r>
          </w:p>
        </w:tc>
        <w:tc>
          <w:tcPr>
            <w:tcW w:w="1701" w:type="dxa"/>
            <w:tcBorders>
              <w:top w:val="single" w:sz="10" w:space="0" w:color="auto"/>
              <w:left w:val="single" w:sz="5" w:space="0" w:color="auto"/>
              <w:bottom w:val="none" w:sz="5" w:space="0" w:color="auto"/>
            </w:tcBorders>
            <w:shd w:val="clear" w:color="auto" w:fill="auto"/>
            <w:vAlign w:val="center"/>
          </w:tcPr>
          <w:p w:rsidR="00C9410D" w:rsidRPr="00C9410D" w:rsidRDefault="00C9410D" w:rsidP="00C9410D">
            <w:pPr>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Классификатор доходов</w:t>
            </w:r>
          </w:p>
        </w:tc>
        <w:tc>
          <w:tcPr>
            <w:tcW w:w="1984" w:type="dxa"/>
            <w:tcBorders>
              <w:top w:val="single" w:sz="10" w:space="0" w:color="auto"/>
              <w:left w:val="single" w:sz="5" w:space="0" w:color="auto"/>
              <w:bottom w:val="single" w:sz="10" w:space="0" w:color="auto"/>
              <w:right w:val="single" w:sz="10" w:space="0" w:color="auto"/>
            </w:tcBorders>
            <w:shd w:val="clear" w:color="auto" w:fill="auto"/>
            <w:vAlign w:val="center"/>
          </w:tcPr>
          <w:p w:rsidR="00C9410D" w:rsidRPr="00C9410D" w:rsidRDefault="00C9410D" w:rsidP="00C9410D">
            <w:pPr>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Сумма на 2023 год</w:t>
            </w:r>
          </w:p>
        </w:tc>
      </w:tr>
    </w:tbl>
    <w:tbl>
      <w:tblPr>
        <w:tblStyle w:val="TableStyle170"/>
        <w:tblW w:w="4904" w:type="pct"/>
        <w:tblInd w:w="13" w:type="dxa"/>
        <w:tblLayout w:type="fixed"/>
        <w:tblLook w:val="04A0" w:firstRow="1" w:lastRow="0" w:firstColumn="1" w:lastColumn="0" w:noHBand="0" w:noVBand="1"/>
      </w:tblPr>
      <w:tblGrid>
        <w:gridCol w:w="52"/>
        <w:gridCol w:w="36"/>
        <w:gridCol w:w="53"/>
        <w:gridCol w:w="37"/>
        <w:gridCol w:w="54"/>
        <w:gridCol w:w="36"/>
        <w:gridCol w:w="68"/>
        <w:gridCol w:w="86"/>
        <w:gridCol w:w="69"/>
        <w:gridCol w:w="26"/>
        <w:gridCol w:w="54"/>
        <w:gridCol w:w="54"/>
        <w:gridCol w:w="2395"/>
        <w:gridCol w:w="1800"/>
        <w:gridCol w:w="1701"/>
        <w:gridCol w:w="1701"/>
        <w:gridCol w:w="1984"/>
      </w:tblGrid>
      <w:tr w:rsidR="00C9410D" w:rsidRPr="00C9410D" w:rsidTr="00022080">
        <w:trPr>
          <w:cantSplit/>
        </w:trPr>
        <w:tc>
          <w:tcPr>
            <w:tcW w:w="6521"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НАЛОГОВЫЕ И НЕНАЛОГОВЫЕ ДОХОДЫ</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10000000000000000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110 505.73</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6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НАЛОГИ НА ПРИБЫЛЬ, ДОХОДЫ</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10100000000000000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16 986.56</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Налог на доходы физических лиц</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10102000010000110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16 986.56</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10102010010000110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11 961.70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10102020010000110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103.90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10102030010000110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1 460.60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10102040010000110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666.99</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roofErr w:type="gramStart"/>
            <w:r w:rsidRPr="00C9410D">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C9410D">
              <w:rPr>
                <w:rFonts w:ascii="Times New Roman" w:eastAsiaTheme="minorEastAsia" w:hAnsi="Times New Roman" w:cs="Times New Roman"/>
                <w:sz w:val="18"/>
                <w:szCs w:val="18"/>
              </w:rPr>
              <w:t xml:space="preserve"> в виде дивидендов)</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10102080010000110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1 000.00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10102130010000110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226.45</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10102140010000110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1 566.92</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6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10300000000000000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22 280.96</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10302000010000110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22 280.96</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10302230010000110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10 553.29</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10302231010000110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10 553.29</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Доходы от уплаты акцизов на моторные масла для дизельных и (или) карбюраторных (</w:t>
            </w:r>
            <w:proofErr w:type="spellStart"/>
            <w:r w:rsidRPr="00C9410D">
              <w:rPr>
                <w:rFonts w:ascii="Times New Roman" w:eastAsiaTheme="minorEastAsia" w:hAnsi="Times New Roman" w:cs="Times New Roman"/>
                <w:i/>
                <w:sz w:val="18"/>
                <w:szCs w:val="18"/>
              </w:rPr>
              <w:t>инжекторных</w:t>
            </w:r>
            <w:proofErr w:type="spellEnd"/>
            <w:r w:rsidRPr="00C9410D">
              <w:rPr>
                <w:rFonts w:ascii="Times New Roman" w:eastAsiaTheme="minorEastAsia" w:hAnsi="Times New Roman" w:cs="Times New Roman"/>
                <w:i/>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10302240010000110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73.32</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C9410D">
              <w:rPr>
                <w:rFonts w:ascii="Times New Roman" w:eastAsiaTheme="minorEastAsia" w:hAnsi="Times New Roman" w:cs="Times New Roman"/>
                <w:sz w:val="18"/>
                <w:szCs w:val="18"/>
              </w:rPr>
              <w:t>инжекторных</w:t>
            </w:r>
            <w:proofErr w:type="spellEnd"/>
            <w:r w:rsidRPr="00C9410D">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10302241010000110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73.32</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10302250010000110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13 046.16</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10302251010000110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13 046.16</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10302260010000110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-1 391.81</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10302261010000110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-1 391.81</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6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НАЛОГИ НА СОВОКУПНЫЙ ДОХОД</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10500000000000000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3 792.50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Единый сельскохозяйственный налог</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10503000010000110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3 792.50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Единый сельскохозяйственный налог</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10503010010000110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3 792.50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6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НАЛОГИ НА ИМУЩЕСТВО</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10600000000000000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46 099.00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Налог на имущество физических лиц</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10601000000000110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6 773.00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10601030100000110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6 773.00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Земельный налог</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10606000000000110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39 326.00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Земельный налог с организаций</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10606030000000110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15 609.00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4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Земельный налог с организаций, обладающих земельным участком, расположенным в границах сельских поселений</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10606033100000110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15 609.00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roofErr w:type="gramStart"/>
            <w:r w:rsidRPr="00C9410D">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10606033101000110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15 609.00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Земельный налог с физических лиц</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10606040000000110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23 717.00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10606043100000110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23 717.00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6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ШТРАФЫ, САНКЦИИ, ВОЗМЕЩЕНИЕ УЩЕРБА</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11600000000000000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i/>
                <w:sz w:val="18"/>
                <w:szCs w:val="18"/>
              </w:rPr>
            </w:pPr>
            <w:r w:rsidRPr="00C9410D">
              <w:rPr>
                <w:rFonts w:ascii="Times New Roman" w:eastAsiaTheme="minorEastAsia" w:hAnsi="Times New Roman" w:cs="Times New Roman"/>
                <w:i/>
                <w:sz w:val="18"/>
                <w:szCs w:val="18"/>
              </w:rPr>
              <w:t>1 800.00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284"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484"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182</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11618000020000140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1 800.00</w:t>
            </w:r>
          </w:p>
        </w:tc>
      </w:tr>
      <w:tr w:rsidR="00C9410D" w:rsidRPr="00C9410D" w:rsidTr="00022080">
        <w:trPr>
          <w:cantSplit/>
        </w:trPr>
        <w:tc>
          <w:tcPr>
            <w:tcW w:w="6521"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ГОСУДАРСТВЕННАЯ ПОШЛИНА</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10800000000000000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71.80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10804000010000110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71.80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10804020010000110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71.80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6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11100000000000000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256.60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11105000000000120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219.90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roofErr w:type="gramStart"/>
            <w:r w:rsidRPr="00C9410D">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11105020000000120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33.20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roofErr w:type="gramStart"/>
            <w:r w:rsidRPr="00C9410D">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11105025100000120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33.20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11105070000000120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186.70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11105075100000120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186.70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11105300000000120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36.70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11105320000000120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36.70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11105325100000120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36.70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6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11300000000000000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3 551.50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от оказания платных услуг (работ)</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11301000000000130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3 256.00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Прочие доходы от оказания платных услуг (работ)</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11301990000000130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3 256.00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11301995100000130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3 256.00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от компенсации затрат государства</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11302000000000130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295.50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Доходы, поступающие в порядке возмещения расходов, понесенных в связи с эксплуатацией имущества</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11302060000000130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15.50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11302065100000130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15.50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Прочие доходы от компенсации затрат государства</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11302990000000130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280.00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Прочие доходы от компенсации затрат бюджетов сельских поселений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11302995100000130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280.00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6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ДОХОДЫ ОТ ПРОДАЖИ МАТЕРИАЛЬНЫХ И НЕМАТЕРИАЛЬНЫХ АКТИВОВ</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11400000000000000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14 343.60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11402000000000000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6 078.33</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11402050100000410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6 078.33</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11402053100000410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6 078.33</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11406000000000430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7 065.27</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11406020000000430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7 065.27</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11406025100000430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7 065.27</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11406300000000430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1 200.00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11406320000000430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1 200.00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11406325100000430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1 200.00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6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ШТРАФЫ, САНКЦИИ, ВОЗМЕЩЕНИЕ УЩЕРБА</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11600000000000000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2 000.00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11602000020000140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200.00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11602020020000140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200.00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6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ПРОЧИЕ НЕНАЛОГОВЫЕ ДОХОДЫ</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11700000000000000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1 123.22</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 xml:space="preserve">Инициативные платежи, зачисляемые в бюджеты сельских поселений (устройство пешеходной дорожки в </w:t>
            </w:r>
            <w:proofErr w:type="spellStart"/>
            <w:r w:rsidRPr="00C9410D">
              <w:rPr>
                <w:rFonts w:ascii="Times New Roman" w:eastAsiaTheme="minorEastAsia" w:hAnsi="Times New Roman" w:cs="Times New Roman"/>
                <w:sz w:val="18"/>
                <w:szCs w:val="18"/>
              </w:rPr>
              <w:t>с</w:t>
            </w:r>
            <w:proofErr w:type="gramStart"/>
            <w:r w:rsidRPr="00C9410D">
              <w:rPr>
                <w:rFonts w:ascii="Times New Roman" w:eastAsiaTheme="minorEastAsia" w:hAnsi="Times New Roman" w:cs="Times New Roman"/>
                <w:sz w:val="18"/>
                <w:szCs w:val="18"/>
              </w:rPr>
              <w:t>.Х</w:t>
            </w:r>
            <w:proofErr w:type="gramEnd"/>
            <w:r w:rsidRPr="00C9410D">
              <w:rPr>
                <w:rFonts w:ascii="Times New Roman" w:eastAsiaTheme="minorEastAsia" w:hAnsi="Times New Roman" w:cs="Times New Roman"/>
                <w:sz w:val="18"/>
                <w:szCs w:val="18"/>
              </w:rPr>
              <w:t>омутово</w:t>
            </w:r>
            <w:proofErr w:type="spellEnd"/>
            <w:r w:rsidRPr="00C9410D">
              <w:rPr>
                <w:rFonts w:ascii="Times New Roman" w:eastAsiaTheme="minorEastAsia" w:hAnsi="Times New Roman" w:cs="Times New Roman"/>
                <w:sz w:val="18"/>
                <w:szCs w:val="18"/>
              </w:rPr>
              <w:t xml:space="preserve"> по инициативному проекту "Безопасный пешеход")</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11715030100009150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231.00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 xml:space="preserve">Инициативные платежи, зачисляемые в бюджеты сельских поселений (устройство детской игровой площадки в </w:t>
            </w:r>
            <w:proofErr w:type="spellStart"/>
            <w:r w:rsidRPr="00C9410D">
              <w:rPr>
                <w:rFonts w:ascii="Times New Roman" w:eastAsiaTheme="minorEastAsia" w:hAnsi="Times New Roman" w:cs="Times New Roman"/>
                <w:sz w:val="18"/>
                <w:szCs w:val="18"/>
              </w:rPr>
              <w:t>п</w:t>
            </w:r>
            <w:proofErr w:type="gramStart"/>
            <w:r w:rsidRPr="00C9410D">
              <w:rPr>
                <w:rFonts w:ascii="Times New Roman" w:eastAsiaTheme="minorEastAsia" w:hAnsi="Times New Roman" w:cs="Times New Roman"/>
                <w:sz w:val="18"/>
                <w:szCs w:val="18"/>
              </w:rPr>
              <w:t>.Г</w:t>
            </w:r>
            <w:proofErr w:type="gramEnd"/>
            <w:r w:rsidRPr="00C9410D">
              <w:rPr>
                <w:rFonts w:ascii="Times New Roman" w:eastAsiaTheme="minorEastAsia" w:hAnsi="Times New Roman" w:cs="Times New Roman"/>
                <w:sz w:val="18"/>
                <w:szCs w:val="18"/>
              </w:rPr>
              <w:t>орный</w:t>
            </w:r>
            <w:proofErr w:type="spellEnd"/>
            <w:r w:rsidRPr="00C9410D">
              <w:rPr>
                <w:rFonts w:ascii="Times New Roman" w:eastAsiaTheme="minorEastAsia" w:hAnsi="Times New Roman" w:cs="Times New Roman"/>
                <w:sz w:val="18"/>
                <w:szCs w:val="18"/>
              </w:rPr>
              <w:t xml:space="preserve"> по инициативному проекту "</w:t>
            </w:r>
            <w:proofErr w:type="spellStart"/>
            <w:r w:rsidRPr="00C9410D">
              <w:rPr>
                <w:rFonts w:ascii="Times New Roman" w:eastAsiaTheme="minorEastAsia" w:hAnsi="Times New Roman" w:cs="Times New Roman"/>
                <w:sz w:val="18"/>
                <w:szCs w:val="18"/>
              </w:rPr>
              <w:t>Игроград</w:t>
            </w:r>
            <w:proofErr w:type="spellEnd"/>
            <w:r w:rsidRPr="00C9410D">
              <w:rPr>
                <w:rFonts w:ascii="Times New Roman" w:eastAsiaTheme="minorEastAsia" w:hAnsi="Times New Roman" w:cs="Times New Roman"/>
                <w:sz w:val="18"/>
                <w:szCs w:val="18"/>
              </w:rPr>
              <w:t>")</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11715030100010150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222.20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 xml:space="preserve">Инициативные платежи, зачисляемые в бюджеты сельских поселений (устройство детской игровой площадки в </w:t>
            </w:r>
            <w:proofErr w:type="spellStart"/>
            <w:r w:rsidRPr="00C9410D">
              <w:rPr>
                <w:rFonts w:ascii="Times New Roman" w:eastAsiaTheme="minorEastAsia" w:hAnsi="Times New Roman" w:cs="Times New Roman"/>
                <w:sz w:val="18"/>
                <w:szCs w:val="18"/>
              </w:rPr>
              <w:t>п</w:t>
            </w:r>
            <w:proofErr w:type="gramStart"/>
            <w:r w:rsidRPr="00C9410D">
              <w:rPr>
                <w:rFonts w:ascii="Times New Roman" w:eastAsiaTheme="minorEastAsia" w:hAnsi="Times New Roman" w:cs="Times New Roman"/>
                <w:sz w:val="18"/>
                <w:szCs w:val="18"/>
              </w:rPr>
              <w:t>.П</w:t>
            </w:r>
            <w:proofErr w:type="gramEnd"/>
            <w:r w:rsidRPr="00C9410D">
              <w:rPr>
                <w:rFonts w:ascii="Times New Roman" w:eastAsiaTheme="minorEastAsia" w:hAnsi="Times New Roman" w:cs="Times New Roman"/>
                <w:sz w:val="18"/>
                <w:szCs w:val="18"/>
              </w:rPr>
              <w:t>лишкино</w:t>
            </w:r>
            <w:proofErr w:type="spellEnd"/>
            <w:r w:rsidRPr="00C9410D">
              <w:rPr>
                <w:rFonts w:ascii="Times New Roman" w:eastAsiaTheme="minorEastAsia" w:hAnsi="Times New Roman" w:cs="Times New Roman"/>
                <w:sz w:val="18"/>
                <w:szCs w:val="18"/>
              </w:rPr>
              <w:t xml:space="preserve"> по инициативному проекту "Лесная полянка")</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11715030100011150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222.20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 xml:space="preserve">Инициативные платежи, зачисляемые в бюджеты сельских поселений (выполнение работ по благоустройству территории в </w:t>
            </w:r>
            <w:proofErr w:type="spellStart"/>
            <w:r w:rsidRPr="00C9410D">
              <w:rPr>
                <w:rFonts w:ascii="Times New Roman" w:eastAsiaTheme="minorEastAsia" w:hAnsi="Times New Roman" w:cs="Times New Roman"/>
                <w:sz w:val="18"/>
                <w:szCs w:val="18"/>
              </w:rPr>
              <w:t>д</w:t>
            </w:r>
            <w:proofErr w:type="gramStart"/>
            <w:r w:rsidRPr="00C9410D">
              <w:rPr>
                <w:rFonts w:ascii="Times New Roman" w:eastAsiaTheme="minorEastAsia" w:hAnsi="Times New Roman" w:cs="Times New Roman"/>
                <w:sz w:val="18"/>
                <w:szCs w:val="18"/>
              </w:rPr>
              <w:t>.К</w:t>
            </w:r>
            <w:proofErr w:type="gramEnd"/>
            <w:r w:rsidRPr="00C9410D">
              <w:rPr>
                <w:rFonts w:ascii="Times New Roman" w:eastAsiaTheme="minorEastAsia" w:hAnsi="Times New Roman" w:cs="Times New Roman"/>
                <w:sz w:val="18"/>
                <w:szCs w:val="18"/>
              </w:rPr>
              <w:t>уда</w:t>
            </w:r>
            <w:proofErr w:type="spellEnd"/>
            <w:r w:rsidRPr="00C9410D">
              <w:rPr>
                <w:rFonts w:ascii="Times New Roman" w:eastAsiaTheme="minorEastAsia" w:hAnsi="Times New Roman" w:cs="Times New Roman"/>
                <w:sz w:val="18"/>
                <w:szCs w:val="18"/>
              </w:rPr>
              <w:t xml:space="preserve"> по инициативному проекту "</w:t>
            </w:r>
            <w:proofErr w:type="spellStart"/>
            <w:r w:rsidRPr="00C9410D">
              <w:rPr>
                <w:rFonts w:ascii="Times New Roman" w:eastAsiaTheme="minorEastAsia" w:hAnsi="Times New Roman" w:cs="Times New Roman"/>
                <w:sz w:val="18"/>
                <w:szCs w:val="18"/>
              </w:rPr>
              <w:t>Кудинка</w:t>
            </w:r>
            <w:proofErr w:type="spellEnd"/>
            <w:r w:rsidRPr="00C9410D">
              <w:rPr>
                <w:rFonts w:ascii="Times New Roman" w:eastAsiaTheme="minorEastAsia" w:hAnsi="Times New Roman" w:cs="Times New Roman"/>
                <w:sz w:val="18"/>
                <w:szCs w:val="18"/>
              </w:rPr>
              <w:t>")</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11715030100012150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222.22</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 xml:space="preserve">Инициативные платежи, зачисляемые в бюджеты сельских поселений (устройство спортивной площадки в </w:t>
            </w:r>
            <w:proofErr w:type="spellStart"/>
            <w:r w:rsidRPr="00C9410D">
              <w:rPr>
                <w:rFonts w:ascii="Times New Roman" w:eastAsiaTheme="minorEastAsia" w:hAnsi="Times New Roman" w:cs="Times New Roman"/>
                <w:sz w:val="18"/>
                <w:szCs w:val="18"/>
              </w:rPr>
              <w:t>д</w:t>
            </w:r>
            <w:proofErr w:type="gramStart"/>
            <w:r w:rsidRPr="00C9410D">
              <w:rPr>
                <w:rFonts w:ascii="Times New Roman" w:eastAsiaTheme="minorEastAsia" w:hAnsi="Times New Roman" w:cs="Times New Roman"/>
                <w:sz w:val="18"/>
                <w:szCs w:val="18"/>
              </w:rPr>
              <w:t>.К</w:t>
            </w:r>
            <w:proofErr w:type="gramEnd"/>
            <w:r w:rsidRPr="00C9410D">
              <w:rPr>
                <w:rFonts w:ascii="Times New Roman" w:eastAsiaTheme="minorEastAsia" w:hAnsi="Times New Roman" w:cs="Times New Roman"/>
                <w:sz w:val="18"/>
                <w:szCs w:val="18"/>
              </w:rPr>
              <w:t>уда</w:t>
            </w:r>
            <w:proofErr w:type="spellEnd"/>
            <w:r w:rsidRPr="00C9410D">
              <w:rPr>
                <w:rFonts w:ascii="Times New Roman" w:eastAsiaTheme="minorEastAsia" w:hAnsi="Times New Roman" w:cs="Times New Roman"/>
                <w:sz w:val="18"/>
                <w:szCs w:val="18"/>
              </w:rPr>
              <w:t xml:space="preserve"> по инициативному проекту "Физкультура - жизнь!")</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11715030100013150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222.20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Прочие неналоговые доходы в части невыясненных поступлений, по которым не осуществлен возврат (уточнение) не позднее трех лет со дня их зачисления на единый счет соответствующего бюджета бюджетной системы Российской Федерации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11716000000000180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3.40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11716000100000180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3.40</w:t>
            </w:r>
          </w:p>
        </w:tc>
      </w:tr>
      <w:tr w:rsidR="00C9410D" w:rsidRPr="00C9410D" w:rsidTr="00022080">
        <w:trPr>
          <w:cantSplit/>
        </w:trPr>
        <w:tc>
          <w:tcPr>
            <w:tcW w:w="6521"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БЕЗВОЗМЕЗДНЫЕ ПОСТУПЛЕНИЯ</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20000000000000000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695 146.82</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6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20200000000000000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684 727.53</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Дотации бюджетам бюджетной системы Российской Федерации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20210000000000150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84 285.00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20216001000000150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84 285.00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20216001100000150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84 285.00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20220000000000150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590 242.52</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Субсидии бюджетам на развитие транспортной инфраструктуры на сельских территориях</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20225372000000150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176 196.50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Субсидии бюджетам сельских поселений на развитие транспортной инфраструктуры на сельских территориях</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20225372100000150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176 196.50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Субсидии бюджетам на реализацию программ формирования современной городской среды</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20225555000000150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10 527.80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20225555100000150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10 527.80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Субсидии бюджетам на обеспечение комплексного развития сельских территорий</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20225576000000150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325 170.18</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20225576100000150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325 170.18</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Прочие субсидии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20229999000000150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78 348.04</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Прочие субсидии бюджетам сельских поселений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20229999100000150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78 348.04</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Субвенции бюджетам бюджетной системы Российской Федерации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20230000000000150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1 303.50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20230024000000150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0.70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20230024100000150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0.70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20235118000000150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1 302.80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20235118100000150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1 302.80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Иные межбюджетные трансферты</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20240000000000150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8 896.51</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20240014000000150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115.31</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20240014100000150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115.31</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38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Прочие межбюджетные трансферты, передаваемые бюджетам</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20249999000000150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8 781.20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Прочие межбюджетные трансферты, передаваемые бюджетам сельских поселений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20249999100000150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8 781.20</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6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ПРОЧИЕ БЕЗВОЗМЕЗДНЫЕ ПОСТУПЛЕНИЯ</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20700000000000000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i/>
                <w:sz w:val="18"/>
                <w:szCs w:val="18"/>
              </w:rPr>
              <w:t>10 419.29</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433"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20705000100000150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10 419.29</w:t>
            </w:r>
          </w:p>
        </w:tc>
      </w:tr>
      <w:tr w:rsidR="00C9410D" w:rsidRPr="00C9410D" w:rsidTr="00022080">
        <w:trPr>
          <w:cantSplit/>
        </w:trPr>
        <w:tc>
          <w:tcPr>
            <w:tcW w:w="52" w:type="dxa"/>
            <w:tcBorders>
              <w:left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439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734</w:t>
            </w:r>
          </w:p>
        </w:tc>
        <w:tc>
          <w:tcPr>
            <w:tcW w:w="1701" w:type="dxa"/>
            <w:tcBorders>
              <w:top w:val="single" w:sz="5" w:space="0" w:color="auto"/>
              <w:left w:val="single" w:sz="5" w:space="0" w:color="auto"/>
              <w:bottom w:val="single" w:sz="5" w:space="0" w:color="auto"/>
            </w:tcBorders>
            <w:shd w:val="clear" w:color="auto" w:fill="auto"/>
            <w:vAlign w:val="bottom"/>
          </w:tcPr>
          <w:p w:rsidR="00C9410D" w:rsidRPr="00C9410D" w:rsidRDefault="00C9410D" w:rsidP="00C9410D">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20705030100000150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10 419.29</w:t>
            </w:r>
          </w:p>
        </w:tc>
      </w:tr>
      <w:tr w:rsidR="00C9410D" w:rsidRPr="00C9410D" w:rsidTr="00022080">
        <w:trPr>
          <w:cantSplit/>
        </w:trPr>
        <w:tc>
          <w:tcPr>
            <w:tcW w:w="52"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3"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7"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36"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8"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86"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69"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54"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2395"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1800"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1701" w:type="dxa"/>
            <w:tcBorders>
              <w:top w:val="single" w:sz="10" w:space="0" w:color="auto"/>
            </w:tcBorders>
            <w:shd w:val="clear" w:color="auto" w:fill="auto"/>
            <w:vAlign w:val="bottom"/>
          </w:tcPr>
          <w:p w:rsidR="00C9410D" w:rsidRPr="00C9410D" w:rsidRDefault="00C9410D" w:rsidP="00C9410D">
            <w:pPr>
              <w:spacing w:after="160" w:line="259" w:lineRule="auto"/>
              <w:rPr>
                <w:rFonts w:ascii="Times New Roman" w:eastAsiaTheme="minorEastAsia" w:hAnsi="Times New Roman" w:cs="Times New Roman"/>
                <w:sz w:val="18"/>
                <w:szCs w:val="18"/>
              </w:rPr>
            </w:pPr>
          </w:p>
        </w:tc>
        <w:tc>
          <w:tcPr>
            <w:tcW w:w="1701" w:type="dxa"/>
            <w:tcBorders>
              <w:top w:val="single" w:sz="10" w:space="0" w:color="auto"/>
            </w:tcBorders>
            <w:shd w:val="clear" w:color="auto" w:fill="auto"/>
            <w:vAlign w:val="bottom"/>
          </w:tcPr>
          <w:p w:rsidR="00C9410D" w:rsidRPr="00C9410D" w:rsidRDefault="00C9410D" w:rsidP="00C9410D">
            <w:pPr>
              <w:spacing w:after="160" w:line="259" w:lineRule="auto"/>
              <w:jc w:val="right"/>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Итого доходов:</w:t>
            </w:r>
          </w:p>
        </w:tc>
        <w:tc>
          <w:tcPr>
            <w:tcW w:w="1984" w:type="dxa"/>
            <w:tcBorders>
              <w:top w:val="single" w:sz="5" w:space="0" w:color="auto"/>
              <w:left w:val="single" w:sz="10" w:space="0" w:color="auto"/>
              <w:bottom w:val="single" w:sz="10" w:space="0" w:color="auto"/>
              <w:right w:val="single" w:sz="10" w:space="0" w:color="auto"/>
            </w:tcBorders>
            <w:shd w:val="clear" w:color="auto" w:fill="auto"/>
            <w:vAlign w:val="bottom"/>
          </w:tcPr>
          <w:p w:rsidR="00C9410D" w:rsidRPr="00C9410D" w:rsidRDefault="00C9410D" w:rsidP="00E418A6">
            <w:pPr>
              <w:wordWrap w:val="0"/>
              <w:spacing w:after="160" w:line="259" w:lineRule="auto"/>
              <w:jc w:val="center"/>
              <w:rPr>
                <w:rFonts w:ascii="Times New Roman" w:eastAsiaTheme="minorEastAsia" w:hAnsi="Times New Roman" w:cs="Times New Roman"/>
                <w:sz w:val="18"/>
                <w:szCs w:val="18"/>
              </w:rPr>
            </w:pPr>
            <w:r w:rsidRPr="00C9410D">
              <w:rPr>
                <w:rFonts w:ascii="Times New Roman" w:eastAsiaTheme="minorEastAsia" w:hAnsi="Times New Roman" w:cs="Times New Roman"/>
                <w:sz w:val="18"/>
                <w:szCs w:val="18"/>
              </w:rPr>
              <w:t>805 652.55</w:t>
            </w:r>
          </w:p>
        </w:tc>
      </w:tr>
    </w:tbl>
    <w:p w:rsidR="00A87035" w:rsidRDefault="00A87035" w:rsidP="00C9410D">
      <w:pPr>
        <w:tabs>
          <w:tab w:val="left" w:pos="3976"/>
        </w:tabs>
        <w:ind w:left="0" w:right="174" w:firstLine="426"/>
        <w:rPr>
          <w:sz w:val="18"/>
          <w:szCs w:val="18"/>
        </w:rPr>
      </w:pPr>
    </w:p>
    <w:p w:rsidR="00332F58" w:rsidRDefault="00332F58" w:rsidP="00C9410D">
      <w:pPr>
        <w:tabs>
          <w:tab w:val="left" w:pos="3976"/>
        </w:tabs>
        <w:ind w:left="0" w:right="174" w:firstLine="426"/>
        <w:rPr>
          <w:sz w:val="18"/>
          <w:szCs w:val="18"/>
        </w:rPr>
      </w:pPr>
    </w:p>
    <w:p w:rsidR="00332F58" w:rsidRPr="00332F58" w:rsidRDefault="00332F58" w:rsidP="00332F58">
      <w:pPr>
        <w:tabs>
          <w:tab w:val="left" w:pos="3976"/>
        </w:tabs>
        <w:ind w:left="0" w:right="174" w:firstLine="426"/>
        <w:jc w:val="right"/>
        <w:rPr>
          <w:i/>
          <w:sz w:val="18"/>
          <w:szCs w:val="18"/>
        </w:rPr>
      </w:pPr>
      <w:r w:rsidRPr="00332F58">
        <w:rPr>
          <w:sz w:val="18"/>
          <w:szCs w:val="18"/>
        </w:rPr>
        <w:tab/>
      </w:r>
      <w:r w:rsidRPr="00332F58">
        <w:rPr>
          <w:i/>
          <w:sz w:val="18"/>
          <w:szCs w:val="18"/>
        </w:rPr>
        <w:tab/>
        <w:t>Приложение 3</w:t>
      </w:r>
    </w:p>
    <w:p w:rsidR="00332F58" w:rsidRPr="00332F58" w:rsidRDefault="00332F58" w:rsidP="00332F58">
      <w:pPr>
        <w:tabs>
          <w:tab w:val="left" w:pos="3976"/>
        </w:tabs>
        <w:ind w:left="0" w:right="174" w:firstLine="426"/>
        <w:jc w:val="right"/>
        <w:rPr>
          <w:i/>
          <w:sz w:val="18"/>
          <w:szCs w:val="18"/>
        </w:rPr>
      </w:pPr>
      <w:r w:rsidRPr="00332F58">
        <w:rPr>
          <w:i/>
          <w:sz w:val="18"/>
          <w:szCs w:val="18"/>
        </w:rPr>
        <w:t>к решению Думы Хомутовского</w:t>
      </w:r>
    </w:p>
    <w:p w:rsidR="00332F58" w:rsidRPr="00332F58" w:rsidRDefault="00332F58" w:rsidP="00332F58">
      <w:pPr>
        <w:tabs>
          <w:tab w:val="left" w:pos="3976"/>
        </w:tabs>
        <w:ind w:left="0" w:right="174" w:firstLine="426"/>
        <w:jc w:val="right"/>
        <w:rPr>
          <w:i/>
          <w:sz w:val="18"/>
          <w:szCs w:val="18"/>
        </w:rPr>
      </w:pPr>
      <w:r w:rsidRPr="00332F58">
        <w:rPr>
          <w:i/>
          <w:sz w:val="18"/>
          <w:szCs w:val="18"/>
        </w:rPr>
        <w:t>муниципального образования</w:t>
      </w:r>
    </w:p>
    <w:p w:rsidR="00332F58" w:rsidRPr="00332F58" w:rsidRDefault="00332F58" w:rsidP="00332F58">
      <w:pPr>
        <w:tabs>
          <w:tab w:val="left" w:pos="3976"/>
        </w:tabs>
        <w:ind w:left="0" w:right="174" w:firstLine="426"/>
        <w:jc w:val="right"/>
        <w:rPr>
          <w:i/>
          <w:sz w:val="18"/>
          <w:szCs w:val="18"/>
        </w:rPr>
      </w:pPr>
      <w:r w:rsidRPr="00332F58">
        <w:rPr>
          <w:i/>
          <w:sz w:val="18"/>
          <w:szCs w:val="18"/>
        </w:rPr>
        <w:t xml:space="preserve">                                                                                                        от _</w:t>
      </w:r>
      <w:r>
        <w:rPr>
          <w:i/>
          <w:sz w:val="18"/>
          <w:szCs w:val="18"/>
          <w:u w:val="single"/>
        </w:rPr>
        <w:t>07.12.2023</w:t>
      </w:r>
      <w:r w:rsidRPr="00332F58">
        <w:rPr>
          <w:i/>
          <w:sz w:val="18"/>
          <w:szCs w:val="18"/>
        </w:rPr>
        <w:t>_№ _</w:t>
      </w:r>
      <w:r>
        <w:rPr>
          <w:i/>
          <w:sz w:val="18"/>
          <w:szCs w:val="18"/>
          <w:u w:val="single"/>
        </w:rPr>
        <w:t>18-90 д</w:t>
      </w:r>
    </w:p>
    <w:p w:rsidR="00332F58" w:rsidRPr="00332F58" w:rsidRDefault="00332F58" w:rsidP="00332F58">
      <w:pPr>
        <w:tabs>
          <w:tab w:val="left" w:pos="3976"/>
        </w:tabs>
        <w:ind w:left="0" w:right="174" w:firstLine="426"/>
        <w:jc w:val="right"/>
        <w:rPr>
          <w:i/>
          <w:sz w:val="18"/>
          <w:szCs w:val="18"/>
        </w:rPr>
      </w:pPr>
    </w:p>
    <w:p w:rsidR="00332F58" w:rsidRPr="00332F58" w:rsidRDefault="00332F58" w:rsidP="00332F58">
      <w:pPr>
        <w:tabs>
          <w:tab w:val="left" w:pos="3976"/>
        </w:tabs>
        <w:ind w:left="0" w:right="174" w:firstLine="426"/>
        <w:jc w:val="center"/>
        <w:rPr>
          <w:sz w:val="18"/>
          <w:szCs w:val="18"/>
        </w:rPr>
      </w:pPr>
    </w:p>
    <w:p w:rsidR="00332F58" w:rsidRPr="00332F58" w:rsidRDefault="00332F58" w:rsidP="00332F58">
      <w:pPr>
        <w:tabs>
          <w:tab w:val="left" w:pos="3976"/>
        </w:tabs>
        <w:ind w:left="0" w:right="174" w:firstLine="426"/>
        <w:jc w:val="center"/>
        <w:rPr>
          <w:sz w:val="18"/>
          <w:szCs w:val="18"/>
        </w:rPr>
      </w:pPr>
      <w:r w:rsidRPr="00332F58">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2023 год</w:t>
      </w:r>
    </w:p>
    <w:p w:rsidR="00332F58" w:rsidRPr="00332F58" w:rsidRDefault="00332F58" w:rsidP="00332F58">
      <w:pPr>
        <w:tabs>
          <w:tab w:val="left" w:pos="3976"/>
        </w:tabs>
        <w:ind w:left="0" w:right="174" w:firstLine="426"/>
        <w:rPr>
          <w:sz w:val="18"/>
          <w:szCs w:val="18"/>
        </w:rPr>
      </w:pPr>
      <w:r w:rsidRPr="00332F58">
        <w:rPr>
          <w:sz w:val="18"/>
          <w:szCs w:val="18"/>
        </w:rPr>
        <w:tab/>
      </w:r>
      <w:r w:rsidRPr="00332F58">
        <w:rPr>
          <w:sz w:val="18"/>
          <w:szCs w:val="18"/>
        </w:rPr>
        <w:tab/>
      </w:r>
    </w:p>
    <w:p w:rsidR="00332F58" w:rsidRDefault="00332F58" w:rsidP="00332F58">
      <w:pPr>
        <w:tabs>
          <w:tab w:val="left" w:pos="3976"/>
        </w:tabs>
        <w:ind w:left="0" w:right="174" w:firstLine="426"/>
        <w:rPr>
          <w:sz w:val="18"/>
          <w:szCs w:val="18"/>
        </w:rPr>
      </w:pPr>
      <w:r w:rsidRPr="00332F58">
        <w:rPr>
          <w:sz w:val="18"/>
          <w:szCs w:val="18"/>
        </w:rPr>
        <w:t>Единица измерения: тыс. руб.</w:t>
      </w:r>
    </w:p>
    <w:tbl>
      <w:tblPr>
        <w:tblStyle w:val="TableStyle270"/>
        <w:tblW w:w="10206" w:type="dxa"/>
        <w:tblInd w:w="13" w:type="dxa"/>
        <w:tblLayout w:type="fixed"/>
        <w:tblLook w:val="04A0" w:firstRow="1" w:lastRow="0" w:firstColumn="1" w:lastColumn="0" w:noHBand="0" w:noVBand="1"/>
      </w:tblPr>
      <w:tblGrid>
        <w:gridCol w:w="45"/>
        <w:gridCol w:w="7043"/>
        <w:gridCol w:w="1057"/>
        <w:gridCol w:w="2061"/>
      </w:tblGrid>
      <w:tr w:rsidR="00332F58" w:rsidRPr="00332F58" w:rsidTr="00332F58">
        <w:trPr>
          <w:cantSplit/>
          <w:trHeight w:val="272"/>
          <w:tblHeader/>
        </w:trPr>
        <w:tc>
          <w:tcPr>
            <w:tcW w:w="7088" w:type="dxa"/>
            <w:gridSpan w:val="2"/>
            <w:tcBorders>
              <w:top w:val="single" w:sz="10" w:space="0" w:color="auto"/>
              <w:left w:val="single" w:sz="10" w:space="0" w:color="auto"/>
              <w:bottom w:val="single" w:sz="10" w:space="0" w:color="auto"/>
              <w:right w:val="single" w:sz="5" w:space="0" w:color="auto"/>
            </w:tcBorders>
            <w:shd w:val="clear" w:color="auto" w:fill="auto"/>
            <w:vAlign w:val="center"/>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Наименование показателя</w:t>
            </w:r>
          </w:p>
        </w:tc>
        <w:tc>
          <w:tcPr>
            <w:tcW w:w="1057" w:type="dxa"/>
            <w:tcBorders>
              <w:top w:val="single" w:sz="10" w:space="0" w:color="auto"/>
              <w:bottom w:val="single" w:sz="10" w:space="0" w:color="auto"/>
              <w:right w:val="single" w:sz="5" w:space="0" w:color="auto"/>
            </w:tcBorders>
            <w:shd w:val="clear" w:color="auto" w:fill="auto"/>
            <w:vAlign w:val="center"/>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КОД</w:t>
            </w:r>
          </w:p>
        </w:tc>
        <w:tc>
          <w:tcPr>
            <w:tcW w:w="2061" w:type="dxa"/>
            <w:tcBorders>
              <w:top w:val="single" w:sz="10" w:space="0" w:color="auto"/>
              <w:left w:val="single" w:sz="5" w:space="0" w:color="auto"/>
              <w:bottom w:val="single" w:sz="10" w:space="0" w:color="auto"/>
              <w:right w:val="single" w:sz="10" w:space="0" w:color="auto"/>
            </w:tcBorders>
            <w:shd w:val="clear" w:color="auto" w:fill="auto"/>
            <w:vAlign w:val="center"/>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Сумма на 2023 год</w:t>
            </w:r>
          </w:p>
        </w:tc>
      </w:tr>
      <w:tr w:rsidR="00332F58" w:rsidRPr="00332F58" w:rsidTr="00332F58">
        <w:trPr>
          <w:cantSplit/>
        </w:trPr>
        <w:tc>
          <w:tcPr>
            <w:tcW w:w="708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ОБЩЕГОСУДАРСТВЕННЫЕ ВОПРОСЫ</w:t>
            </w:r>
          </w:p>
        </w:tc>
        <w:tc>
          <w:tcPr>
            <w:tcW w:w="1057" w:type="dxa"/>
            <w:tcBorders>
              <w:top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0100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121 567.33</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0102</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3 348.55</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0103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411.00</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0104</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76 128.42</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Резервные фонды</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0111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300.00</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Другие общегосударственные вопросы</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0113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41 379.36</w:t>
            </w:r>
          </w:p>
        </w:tc>
      </w:tr>
      <w:tr w:rsidR="00332F58" w:rsidRPr="00332F58" w:rsidTr="00332F58">
        <w:trPr>
          <w:cantSplit/>
        </w:trPr>
        <w:tc>
          <w:tcPr>
            <w:tcW w:w="708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НАЦИОНАЛЬНАЯ ОБОРОНА</w:t>
            </w:r>
          </w:p>
        </w:tc>
        <w:tc>
          <w:tcPr>
            <w:tcW w:w="1057" w:type="dxa"/>
            <w:tcBorders>
              <w:top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0200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1 302.80</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Мобилизационная и вневойсковая подготовка</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0203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1 302.80</w:t>
            </w:r>
          </w:p>
        </w:tc>
      </w:tr>
      <w:tr w:rsidR="00332F58" w:rsidRPr="00332F58" w:rsidTr="00332F58">
        <w:trPr>
          <w:cantSplit/>
        </w:trPr>
        <w:tc>
          <w:tcPr>
            <w:tcW w:w="708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1057" w:type="dxa"/>
            <w:tcBorders>
              <w:top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0300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997.25</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0310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997.25</w:t>
            </w:r>
          </w:p>
        </w:tc>
      </w:tr>
      <w:tr w:rsidR="00332F58" w:rsidRPr="00332F58" w:rsidTr="00332F58">
        <w:trPr>
          <w:cantSplit/>
        </w:trPr>
        <w:tc>
          <w:tcPr>
            <w:tcW w:w="708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НАЦИОНАЛЬНАЯ ЭКОНОМИКА</w:t>
            </w:r>
          </w:p>
        </w:tc>
        <w:tc>
          <w:tcPr>
            <w:tcW w:w="1057" w:type="dxa"/>
            <w:tcBorders>
              <w:top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0400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247 008.92</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Транспорт</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0408</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8 190.38</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Дорожное хозяйство (дорожные фонды)</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0409</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238 065.53</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Другие вопросы в области национальной экономики</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0412</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753.00</w:t>
            </w:r>
          </w:p>
        </w:tc>
      </w:tr>
      <w:tr w:rsidR="00332F58" w:rsidRPr="00332F58" w:rsidTr="00332F58">
        <w:trPr>
          <w:cantSplit/>
        </w:trPr>
        <w:tc>
          <w:tcPr>
            <w:tcW w:w="708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ЖИЛИЩНО-КОММУНАЛЬНОЕ ХОЗЯЙСТВО</w:t>
            </w:r>
          </w:p>
        </w:tc>
        <w:tc>
          <w:tcPr>
            <w:tcW w:w="1057" w:type="dxa"/>
            <w:tcBorders>
              <w:top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0500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38 389.14</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Жилищное хозяйство</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0501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154.94</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Благоустройство</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0503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38 234.20</w:t>
            </w:r>
          </w:p>
        </w:tc>
      </w:tr>
      <w:tr w:rsidR="00332F58" w:rsidRPr="00332F58" w:rsidTr="00332F58">
        <w:trPr>
          <w:cantSplit/>
        </w:trPr>
        <w:tc>
          <w:tcPr>
            <w:tcW w:w="708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ОХРАНА ОКРУЖАЮЩЕЙ СРЕДЫ</w:t>
            </w:r>
          </w:p>
        </w:tc>
        <w:tc>
          <w:tcPr>
            <w:tcW w:w="1057" w:type="dxa"/>
            <w:tcBorders>
              <w:top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0600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70.00</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Другие вопросы в области охраны окружающей среды</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0605</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70.00</w:t>
            </w:r>
          </w:p>
        </w:tc>
      </w:tr>
      <w:tr w:rsidR="00332F58" w:rsidRPr="00332F58" w:rsidTr="00332F58">
        <w:trPr>
          <w:cantSplit/>
        </w:trPr>
        <w:tc>
          <w:tcPr>
            <w:tcW w:w="708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КУЛЬТУРА, КИНЕМАТОГРАФИЯ</w:t>
            </w:r>
          </w:p>
        </w:tc>
        <w:tc>
          <w:tcPr>
            <w:tcW w:w="1057" w:type="dxa"/>
            <w:tcBorders>
              <w:top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0800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369 924.46</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Культура</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0801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369 924.46</w:t>
            </w:r>
          </w:p>
        </w:tc>
      </w:tr>
      <w:tr w:rsidR="00332F58" w:rsidRPr="00332F58" w:rsidTr="00332F58">
        <w:trPr>
          <w:cantSplit/>
        </w:trPr>
        <w:tc>
          <w:tcPr>
            <w:tcW w:w="708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СОЦИАЛЬНАЯ ПОЛИТИКА</w:t>
            </w:r>
          </w:p>
        </w:tc>
        <w:tc>
          <w:tcPr>
            <w:tcW w:w="1057" w:type="dxa"/>
            <w:tcBorders>
              <w:top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1000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1 346.31</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Пенсионное обеспечение</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1001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1 346.31</w:t>
            </w:r>
          </w:p>
        </w:tc>
      </w:tr>
      <w:tr w:rsidR="00332F58" w:rsidRPr="00332F58" w:rsidTr="00332F58">
        <w:trPr>
          <w:cantSplit/>
        </w:trPr>
        <w:tc>
          <w:tcPr>
            <w:tcW w:w="708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ФИЗИЧЕСКАЯ КУЛЬТУРА И СПОРТ</w:t>
            </w:r>
          </w:p>
        </w:tc>
        <w:tc>
          <w:tcPr>
            <w:tcW w:w="1057" w:type="dxa"/>
            <w:tcBorders>
              <w:top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1100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34 172.20</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Массовый спорт</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1102</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34 172.20</w:t>
            </w:r>
          </w:p>
        </w:tc>
      </w:tr>
      <w:tr w:rsidR="00332F58" w:rsidRPr="00332F58" w:rsidTr="00332F58">
        <w:trPr>
          <w:cantSplit/>
        </w:trPr>
        <w:tc>
          <w:tcPr>
            <w:tcW w:w="708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ОБСЛУЖИВАНИЕ ГОСУДАРСТВЕННОГО И МУНИЦИПАЛЬНОГО ДОЛГА</w:t>
            </w:r>
          </w:p>
        </w:tc>
        <w:tc>
          <w:tcPr>
            <w:tcW w:w="1057" w:type="dxa"/>
            <w:tcBorders>
              <w:top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1300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380.53</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1301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380.53</w:t>
            </w:r>
          </w:p>
        </w:tc>
      </w:tr>
      <w:tr w:rsidR="00332F58" w:rsidRPr="00332F58" w:rsidTr="00332F58">
        <w:trPr>
          <w:cantSplit/>
        </w:trPr>
        <w:tc>
          <w:tcPr>
            <w:tcW w:w="708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1057" w:type="dxa"/>
            <w:tcBorders>
              <w:top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1400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597.03</w:t>
            </w:r>
          </w:p>
        </w:tc>
      </w:tr>
      <w:tr w:rsidR="00332F58" w:rsidRPr="00332F58" w:rsidTr="00332F58">
        <w:trPr>
          <w:cantSplit/>
        </w:trPr>
        <w:tc>
          <w:tcPr>
            <w:tcW w:w="45" w:type="dxa"/>
            <w:tcBorders>
              <w:left w:val="single" w:sz="10"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p>
        </w:tc>
        <w:tc>
          <w:tcPr>
            <w:tcW w:w="7043"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Прочие межбюджетные трансферты общего характера</w:t>
            </w:r>
          </w:p>
        </w:tc>
        <w:tc>
          <w:tcPr>
            <w:tcW w:w="1057" w:type="dxa"/>
            <w:tcBorders>
              <w:top w:val="single" w:sz="5" w:space="0" w:color="auto"/>
              <w:left w:val="single" w:sz="5" w:space="0" w:color="auto"/>
              <w:bottom w:val="single" w:sz="5" w:space="0" w:color="auto"/>
              <w:right w:val="single" w:sz="5" w:space="0" w:color="auto"/>
            </w:tcBorders>
            <w:shd w:val="clear" w:color="auto" w:fill="auto"/>
            <w:vAlign w:val="bottom"/>
          </w:tcPr>
          <w:p w:rsidR="00332F58" w:rsidRPr="00332F58" w:rsidRDefault="00332F58" w:rsidP="00332F58">
            <w:pPr>
              <w:jc w:val="center"/>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1403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332F58" w:rsidRPr="00332F58" w:rsidRDefault="00332F58" w:rsidP="00332F58">
            <w:pPr>
              <w:wordWrap w:val="0"/>
              <w:jc w:val="right"/>
              <w:rPr>
                <w:rFonts w:ascii="Times New Roman" w:eastAsiaTheme="minorEastAsia" w:hAnsi="Times New Roman" w:cs="Times New Roman"/>
                <w:sz w:val="18"/>
                <w:szCs w:val="18"/>
              </w:rPr>
            </w:pPr>
            <w:r w:rsidRPr="00332F58">
              <w:rPr>
                <w:rFonts w:ascii="Times New Roman" w:eastAsiaTheme="minorEastAsia" w:hAnsi="Times New Roman" w:cs="Times New Roman"/>
                <w:sz w:val="18"/>
                <w:szCs w:val="18"/>
              </w:rPr>
              <w:t>597.03</w:t>
            </w:r>
          </w:p>
        </w:tc>
      </w:tr>
    </w:tbl>
    <w:p w:rsidR="00332F58" w:rsidRDefault="00332F58" w:rsidP="00332F58">
      <w:pPr>
        <w:tabs>
          <w:tab w:val="left" w:pos="3976"/>
        </w:tabs>
        <w:ind w:left="0" w:right="174" w:firstLine="426"/>
        <w:rPr>
          <w:sz w:val="18"/>
          <w:szCs w:val="18"/>
        </w:rPr>
      </w:pPr>
      <w:r w:rsidRPr="00332F58">
        <w:rPr>
          <w:sz w:val="18"/>
          <w:szCs w:val="18"/>
        </w:rPr>
        <w:tab/>
      </w:r>
    </w:p>
    <w:p w:rsidR="00332F58" w:rsidRDefault="00332F58" w:rsidP="00332F58">
      <w:pPr>
        <w:tabs>
          <w:tab w:val="left" w:pos="3976"/>
        </w:tabs>
        <w:ind w:left="0" w:right="174" w:firstLine="426"/>
        <w:rPr>
          <w:sz w:val="18"/>
          <w:szCs w:val="18"/>
        </w:rPr>
      </w:pPr>
    </w:p>
    <w:p w:rsidR="00332F58" w:rsidRPr="00065166" w:rsidRDefault="00332F58" w:rsidP="00065166">
      <w:pPr>
        <w:tabs>
          <w:tab w:val="left" w:pos="3976"/>
        </w:tabs>
        <w:ind w:left="0" w:right="174" w:firstLine="426"/>
        <w:jc w:val="right"/>
        <w:rPr>
          <w:i/>
          <w:sz w:val="18"/>
          <w:szCs w:val="18"/>
        </w:rPr>
      </w:pPr>
      <w:r w:rsidRPr="00065166">
        <w:rPr>
          <w:i/>
          <w:sz w:val="18"/>
          <w:szCs w:val="18"/>
        </w:rPr>
        <w:t xml:space="preserve">   Приложение 5</w:t>
      </w:r>
    </w:p>
    <w:p w:rsidR="00332F58" w:rsidRPr="00065166" w:rsidRDefault="00332F58" w:rsidP="00065166">
      <w:pPr>
        <w:tabs>
          <w:tab w:val="left" w:pos="3976"/>
        </w:tabs>
        <w:ind w:left="0" w:right="174" w:firstLine="426"/>
        <w:jc w:val="right"/>
        <w:rPr>
          <w:i/>
          <w:sz w:val="18"/>
          <w:szCs w:val="18"/>
        </w:rPr>
      </w:pPr>
      <w:r w:rsidRPr="00065166">
        <w:rPr>
          <w:i/>
          <w:sz w:val="18"/>
          <w:szCs w:val="18"/>
        </w:rPr>
        <w:t xml:space="preserve">                                                                                                                                        к решению Думы Хомутовского</w:t>
      </w:r>
    </w:p>
    <w:p w:rsidR="00332F58" w:rsidRPr="00065166" w:rsidRDefault="00332F58" w:rsidP="00065166">
      <w:pPr>
        <w:tabs>
          <w:tab w:val="left" w:pos="3976"/>
        </w:tabs>
        <w:ind w:left="0" w:right="174" w:firstLine="426"/>
        <w:jc w:val="right"/>
        <w:rPr>
          <w:i/>
          <w:sz w:val="18"/>
          <w:szCs w:val="18"/>
        </w:rPr>
      </w:pPr>
      <w:r w:rsidRPr="00065166">
        <w:rPr>
          <w:i/>
          <w:sz w:val="18"/>
          <w:szCs w:val="18"/>
        </w:rPr>
        <w:t xml:space="preserve">                                                                                                                                        муниципального образования</w:t>
      </w:r>
    </w:p>
    <w:p w:rsidR="00332F58" w:rsidRPr="00065166" w:rsidRDefault="00332F58" w:rsidP="00065166">
      <w:pPr>
        <w:tabs>
          <w:tab w:val="left" w:pos="3976"/>
        </w:tabs>
        <w:ind w:left="0" w:right="174" w:firstLine="426"/>
        <w:jc w:val="right"/>
        <w:rPr>
          <w:sz w:val="18"/>
          <w:szCs w:val="18"/>
          <w:u w:val="single"/>
        </w:rPr>
      </w:pPr>
      <w:r w:rsidRPr="00065166">
        <w:rPr>
          <w:i/>
          <w:sz w:val="18"/>
          <w:szCs w:val="18"/>
        </w:rPr>
        <w:t xml:space="preserve">                                                                                                                                        от </w:t>
      </w:r>
      <w:r w:rsidR="00065166">
        <w:rPr>
          <w:i/>
          <w:sz w:val="18"/>
          <w:szCs w:val="18"/>
          <w:u w:val="single"/>
        </w:rPr>
        <w:t>07.12.2023</w:t>
      </w:r>
      <w:r w:rsidRPr="00065166">
        <w:rPr>
          <w:i/>
          <w:sz w:val="18"/>
          <w:szCs w:val="18"/>
        </w:rPr>
        <w:t xml:space="preserve">_№ </w:t>
      </w:r>
      <w:r w:rsidR="00065166">
        <w:rPr>
          <w:i/>
          <w:sz w:val="18"/>
          <w:szCs w:val="18"/>
          <w:u w:val="single"/>
        </w:rPr>
        <w:t>18-90 д</w:t>
      </w:r>
    </w:p>
    <w:p w:rsidR="00332F58" w:rsidRPr="00332F58" w:rsidRDefault="00332F58" w:rsidP="00332F58">
      <w:pPr>
        <w:tabs>
          <w:tab w:val="left" w:pos="3976"/>
        </w:tabs>
        <w:ind w:left="0" w:right="174" w:firstLine="426"/>
        <w:rPr>
          <w:sz w:val="18"/>
          <w:szCs w:val="18"/>
        </w:rPr>
      </w:pPr>
    </w:p>
    <w:p w:rsidR="00332F58" w:rsidRPr="00332F58" w:rsidRDefault="00332F58" w:rsidP="00065166">
      <w:pPr>
        <w:tabs>
          <w:tab w:val="left" w:pos="3976"/>
        </w:tabs>
        <w:ind w:left="0" w:right="174" w:firstLine="426"/>
        <w:jc w:val="center"/>
        <w:rPr>
          <w:sz w:val="18"/>
          <w:szCs w:val="18"/>
        </w:rPr>
      </w:pPr>
      <w:proofErr w:type="gramStart"/>
      <w:r w:rsidRPr="00332F58">
        <w:rPr>
          <w:sz w:val="18"/>
          <w:szCs w:val="18"/>
        </w:rPr>
        <w:t>Распределение бюджетных ассигнований по целевым статьям (муниципальным программам</w:t>
      </w:r>
      <w:proofErr w:type="gramEnd"/>
    </w:p>
    <w:p w:rsidR="00332F58" w:rsidRPr="00332F58" w:rsidRDefault="00332F58" w:rsidP="00065166">
      <w:pPr>
        <w:tabs>
          <w:tab w:val="left" w:pos="3976"/>
        </w:tabs>
        <w:ind w:left="0" w:right="174" w:firstLine="426"/>
        <w:jc w:val="center"/>
        <w:rPr>
          <w:sz w:val="18"/>
          <w:szCs w:val="18"/>
        </w:rPr>
      </w:pPr>
      <w:r w:rsidRPr="00332F58">
        <w:rPr>
          <w:sz w:val="18"/>
          <w:szCs w:val="18"/>
        </w:rPr>
        <w:t>Хомутовского муниципального образования и непрограммным направлениям деятельности),</w:t>
      </w:r>
    </w:p>
    <w:p w:rsidR="00332F58" w:rsidRPr="00332F58" w:rsidRDefault="00332F58" w:rsidP="00065166">
      <w:pPr>
        <w:tabs>
          <w:tab w:val="left" w:pos="3976"/>
        </w:tabs>
        <w:ind w:left="0" w:right="174" w:firstLine="426"/>
        <w:jc w:val="center"/>
        <w:rPr>
          <w:sz w:val="18"/>
          <w:szCs w:val="18"/>
        </w:rPr>
      </w:pPr>
      <w:r w:rsidRPr="00332F58">
        <w:rPr>
          <w:sz w:val="18"/>
          <w:szCs w:val="18"/>
        </w:rPr>
        <w:t>видам расходов, разделам, подразделам классификации расходов бюджетов на 2023 год</w:t>
      </w:r>
    </w:p>
    <w:p w:rsidR="00332F58" w:rsidRPr="00332F58" w:rsidRDefault="00332F58" w:rsidP="00065166">
      <w:pPr>
        <w:tabs>
          <w:tab w:val="left" w:pos="3976"/>
        </w:tabs>
        <w:ind w:left="0" w:right="174" w:firstLine="426"/>
        <w:jc w:val="center"/>
        <w:rPr>
          <w:sz w:val="18"/>
          <w:szCs w:val="18"/>
        </w:rPr>
      </w:pPr>
    </w:p>
    <w:p w:rsidR="00065166" w:rsidRDefault="00332F58" w:rsidP="00332F58">
      <w:pPr>
        <w:tabs>
          <w:tab w:val="left" w:pos="3976"/>
        </w:tabs>
        <w:ind w:left="0" w:right="174" w:firstLine="426"/>
        <w:rPr>
          <w:sz w:val="18"/>
          <w:szCs w:val="18"/>
        </w:rPr>
      </w:pPr>
      <w:r w:rsidRPr="00332F58">
        <w:rPr>
          <w:sz w:val="18"/>
          <w:szCs w:val="18"/>
        </w:rPr>
        <w:t>Единица измерения: тыс. руб.</w:t>
      </w:r>
    </w:p>
    <w:tbl>
      <w:tblPr>
        <w:tblStyle w:val="TableStyle0319"/>
        <w:tblW w:w="4995" w:type="pct"/>
        <w:tblInd w:w="6" w:type="dxa"/>
        <w:tblLayout w:type="fixed"/>
        <w:tblLook w:val="04A0" w:firstRow="1" w:lastRow="0" w:firstColumn="1" w:lastColumn="0" w:noHBand="0" w:noVBand="1"/>
      </w:tblPr>
      <w:tblGrid>
        <w:gridCol w:w="4959"/>
        <w:gridCol w:w="995"/>
        <w:gridCol w:w="1701"/>
        <w:gridCol w:w="425"/>
        <w:gridCol w:w="2302"/>
      </w:tblGrid>
      <w:tr w:rsidR="00065166" w:rsidRPr="00065166" w:rsidTr="003D566A">
        <w:trPr>
          <w:cantSplit/>
          <w:trHeight w:val="184"/>
        </w:trPr>
        <w:tc>
          <w:tcPr>
            <w:tcW w:w="4959" w:type="dxa"/>
            <w:tcBorders>
              <w:top w:val="single" w:sz="5" w:space="0" w:color="auto"/>
              <w:left w:val="single" w:sz="5" w:space="0" w:color="auto"/>
              <w:bottom w:val="single" w:sz="5" w:space="0" w:color="auto"/>
              <w:right w:val="single" w:sz="4" w:space="0" w:color="auto"/>
            </w:tcBorders>
            <w:shd w:val="clear" w:color="auto" w:fill="auto"/>
            <w:vAlign w:val="center"/>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Наименование</w:t>
            </w:r>
          </w:p>
        </w:tc>
        <w:tc>
          <w:tcPr>
            <w:tcW w:w="995" w:type="dxa"/>
            <w:tcBorders>
              <w:top w:val="single" w:sz="5" w:space="0" w:color="auto"/>
              <w:left w:val="single" w:sz="4" w:space="0" w:color="auto"/>
              <w:bottom w:val="single" w:sz="5" w:space="0" w:color="auto"/>
            </w:tcBorders>
            <w:shd w:val="clear" w:color="auto" w:fill="auto"/>
            <w:vAlign w:val="center"/>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Раздел, подраздел</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Целевая статья</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Вид расхода</w:t>
            </w:r>
          </w:p>
        </w:tc>
        <w:tc>
          <w:tcPr>
            <w:tcW w:w="2302" w:type="dxa"/>
            <w:tcBorders>
              <w:top w:val="single" w:sz="5" w:space="0" w:color="auto"/>
              <w:left w:val="single" w:sz="5" w:space="0" w:color="auto"/>
              <w:bottom w:val="single" w:sz="5" w:space="0" w:color="auto"/>
              <w:right w:val="single" w:sz="5" w:space="0" w:color="auto"/>
            </w:tcBorders>
            <w:shd w:val="clear" w:color="auto" w:fill="auto"/>
            <w:vAlign w:val="center"/>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Сумма на 2023 год</w:t>
            </w:r>
          </w:p>
        </w:tc>
      </w:tr>
    </w:tbl>
    <w:tbl>
      <w:tblPr>
        <w:tblStyle w:val="TableStyle1219"/>
        <w:tblW w:w="5000" w:type="pct"/>
        <w:tblInd w:w="6" w:type="dxa"/>
        <w:tblLook w:val="04A0" w:firstRow="1" w:lastRow="0" w:firstColumn="1" w:lastColumn="0" w:noHBand="0" w:noVBand="1"/>
      </w:tblPr>
      <w:tblGrid>
        <w:gridCol w:w="33"/>
        <w:gridCol w:w="16"/>
        <w:gridCol w:w="32"/>
        <w:gridCol w:w="32"/>
        <w:gridCol w:w="16"/>
        <w:gridCol w:w="31"/>
        <w:gridCol w:w="15"/>
        <w:gridCol w:w="31"/>
        <w:gridCol w:w="31"/>
        <w:gridCol w:w="46"/>
        <w:gridCol w:w="31"/>
        <w:gridCol w:w="1937"/>
        <w:gridCol w:w="2649"/>
        <w:gridCol w:w="44"/>
        <w:gridCol w:w="12"/>
        <w:gridCol w:w="13"/>
        <w:gridCol w:w="12"/>
        <w:gridCol w:w="13"/>
        <w:gridCol w:w="7"/>
        <w:gridCol w:w="1000"/>
        <w:gridCol w:w="274"/>
        <w:gridCol w:w="290"/>
        <w:gridCol w:w="377"/>
        <w:gridCol w:w="665"/>
        <w:gridCol w:w="473"/>
        <w:gridCol w:w="2312"/>
      </w:tblGrid>
      <w:tr w:rsidR="00065166" w:rsidRPr="00065166" w:rsidTr="00065166">
        <w:trPr>
          <w:cantSplit/>
          <w:tblHeader/>
        </w:trPr>
        <w:tc>
          <w:tcPr>
            <w:tcW w:w="4747"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1070" w:type="dxa"/>
            <w:gridSpan w:val="7"/>
            <w:tcBorders>
              <w:top w:val="none" w:sz="5" w:space="0" w:color="auto"/>
              <w:left w:val="single" w:sz="4" w:space="0" w:color="auto"/>
              <w:bottom w:val="single" w:sz="10" w:space="0" w:color="auto"/>
            </w:tcBorders>
            <w:shd w:val="clear" w:color="auto" w:fill="auto"/>
            <w:vAlign w:val="center"/>
          </w:tcPr>
          <w:p w:rsidR="00065166" w:rsidRPr="00065166" w:rsidRDefault="00065166" w:rsidP="00065166">
            <w:pPr>
              <w:jc w:val="center"/>
              <w:rPr>
                <w:rFonts w:ascii="Times New Roman" w:eastAsiaTheme="minorEastAsia" w:hAnsi="Times New Roman" w:cs="Times New Roman"/>
                <w:sz w:val="18"/>
                <w:szCs w:val="18"/>
              </w:rPr>
            </w:pPr>
          </w:p>
        </w:tc>
        <w:tc>
          <w:tcPr>
            <w:tcW w:w="1558"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w:t>
            </w:r>
          </w:p>
        </w:tc>
        <w:tc>
          <w:tcPr>
            <w:tcW w:w="459" w:type="dxa"/>
            <w:tcBorders>
              <w:top w:val="none" w:sz="5" w:space="0" w:color="auto"/>
              <w:left w:val="single" w:sz="5" w:space="0" w:color="auto"/>
              <w:bottom w:val="single" w:sz="10" w:space="0" w:color="auto"/>
              <w:right w:val="single" w:sz="5" w:space="0" w:color="auto"/>
            </w:tcBorders>
            <w:shd w:val="clear" w:color="auto" w:fill="auto"/>
            <w:vAlign w:val="center"/>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w:t>
            </w:r>
          </w:p>
        </w:tc>
        <w:tc>
          <w:tcPr>
            <w:tcW w:w="2242" w:type="dxa"/>
            <w:tcBorders>
              <w:top w:val="none" w:sz="5" w:space="0" w:color="auto"/>
              <w:left w:val="single" w:sz="5" w:space="0" w:color="auto"/>
              <w:bottom w:val="single" w:sz="10" w:space="0" w:color="auto"/>
              <w:right w:val="single" w:sz="5" w:space="0" w:color="auto"/>
            </w:tcBorders>
            <w:shd w:val="clear" w:color="auto" w:fill="auto"/>
            <w:vAlign w:val="center"/>
          </w:tcPr>
          <w:p w:rsidR="00065166" w:rsidRPr="00065166" w:rsidRDefault="00065166" w:rsidP="003D566A">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r>
      <w:tr w:rsidR="00065166" w:rsidRPr="00065166" w:rsidTr="00065166">
        <w:trPr>
          <w:cantSplit/>
        </w:trPr>
        <w:tc>
          <w:tcPr>
            <w:tcW w:w="4747"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Программные расходы</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248 761.45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1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Дорожное хозяйство</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238 065.53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24 115.69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4 797.61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w:t>
            </w:r>
          </w:p>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4 797.61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99001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4 797.61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2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4 797.61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2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Дорожное хозяйство (дорожные фонды)</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0409</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4 797.61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мероприятия</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19 232.69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w:t>
            </w:r>
          </w:p>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19 232.69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19 232.69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2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1 787.92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2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Дорожное хозяйство (дорожные фонды)</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0409</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1 787.92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2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17 444.78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065166">
              <w:rPr>
                <w:rFonts w:ascii="Times New Roman" w:eastAsiaTheme="minorEastAsia" w:hAnsi="Times New Roman" w:cs="Times New Roman"/>
                <w:sz w:val="18"/>
                <w:szCs w:val="18"/>
              </w:rPr>
              <w:t>значения</w:t>
            </w:r>
            <w:proofErr w:type="gramStart"/>
            <w:r w:rsidRPr="00065166">
              <w:rPr>
                <w:rFonts w:ascii="Times New Roman" w:eastAsiaTheme="minorEastAsia" w:hAnsi="Times New Roman" w:cs="Times New Roman"/>
                <w:sz w:val="18"/>
                <w:szCs w:val="18"/>
              </w:rPr>
              <w:t>,в</w:t>
            </w:r>
            <w:proofErr w:type="spellEnd"/>
            <w:proofErr w:type="gramEnd"/>
            <w:r w:rsidRPr="00065166">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w:t>
            </w:r>
          </w:p>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99026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85.39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2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2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Дорожное хозяйство (дорожные фонды)</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0409</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L3720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176 479.11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w:t>
            </w:r>
          </w:p>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L3720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176 479.11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L3720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176 479.11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5" w:type="dxa"/>
            <w:gridSpan w:val="2"/>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596"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L3720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168 064.38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5" w:type="dxa"/>
            <w:gridSpan w:val="2"/>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596"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Дорожное хозяйство (дорожные фонды)</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0409</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L3720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168 064.38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5" w:type="dxa"/>
            <w:gridSpan w:val="2"/>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596"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L3720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8 414.73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5" w:type="dxa"/>
            <w:gridSpan w:val="2"/>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596"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Дорожное хозяйство (дорожные фонды)</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0409</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L3720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8 414.73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S2916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37 470.73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w:t>
            </w:r>
          </w:p>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S2916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37 470.73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S2916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37 470.73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2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S2916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37 470.73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2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Дорожное хозяйство (дорожные фонды)</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0409</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S2916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37 470.73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065166">
              <w:rPr>
                <w:rFonts w:ascii="Times New Roman" w:eastAsiaTheme="minorEastAsia" w:hAnsi="Times New Roman" w:cs="Times New Roman"/>
                <w:sz w:val="18"/>
                <w:szCs w:val="18"/>
              </w:rPr>
              <w:t>рерритории</w:t>
            </w:r>
            <w:proofErr w:type="spellEnd"/>
            <w:r w:rsidRPr="00065166">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25.00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w:t>
            </w:r>
          </w:p>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25.00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99004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25.00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2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25.00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26"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25.00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1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10 670.92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Мероприятия по формированию современной городской среды</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99033</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53.12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w:t>
            </w:r>
          </w:p>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99033</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53.12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70" w:type="dxa"/>
            <w:gridSpan w:val="7"/>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99033</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53.12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99033</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53.12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99033</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53.12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Национальный проект "Жилье и городская среда"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F0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10 617.80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F2</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10 617.80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F2</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55551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10 617.80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F2</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55551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10 617.80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F2</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55551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10 617.80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F2</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55551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10 617.80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F2</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55551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10 617.80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307.85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мероприятия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307.85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307.85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307.85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307.85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0310</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307.85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8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Федеральные целевые программы</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21 335.80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250.00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мероприятия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250.00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250.00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250.00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250.00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Массовый 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250.00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S2630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21 085.80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S2630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21 085.80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S2630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21 085.80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S2630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21 085.80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Массовый 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S2630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21 085.80</w:t>
            </w:r>
          </w:p>
        </w:tc>
      </w:tr>
      <w:tr w:rsidR="00065166" w:rsidRPr="00065166" w:rsidTr="00065166">
        <w:trPr>
          <w:cantSplit/>
        </w:trPr>
        <w:tc>
          <w:tcPr>
            <w:tcW w:w="4815" w:type="dxa"/>
            <w:gridSpan w:val="16"/>
            <w:tcBorders>
              <w:top w:val="single" w:sz="5" w:space="0" w:color="auto"/>
              <w:left w:val="single" w:sz="10"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Мероприятия, направленные на поддержку и развития</w:t>
            </w:r>
          </w:p>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деятельности добровольной народной дружины</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99040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Социальное обеспечение и иные выплаты населению</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99040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выплаты населению</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99040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360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99040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360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Мероприятия по подготовку документации по планировке территорий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S2980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599.00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S2980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599.00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S2980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599.00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S2980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599.00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вопросы в области национальной экономики</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0412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S2980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599.00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8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192 979.85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188 121.80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Обеспечение деятельности в сфере установленных функций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85 385.00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73 157.04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120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73 157.04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Фонд оплаты труда государственных (муниципальных) органов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55 701.88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0104</w:t>
            </w:r>
          </w:p>
          <w:p w:rsidR="00065166" w:rsidRPr="00065166" w:rsidRDefault="00065166" w:rsidP="00065166">
            <w:pPr>
              <w:wordWrap w:val="0"/>
              <w:jc w:val="center"/>
              <w:rPr>
                <w:rFonts w:ascii="Times New Roman" w:eastAsiaTheme="minorEastAsia" w:hAnsi="Times New Roman" w:cs="Times New Roman"/>
                <w:sz w:val="18"/>
                <w:szCs w:val="18"/>
              </w:rPr>
            </w:pPr>
          </w:p>
          <w:p w:rsidR="00065166" w:rsidRPr="00065166" w:rsidRDefault="00065166" w:rsidP="00065166">
            <w:pPr>
              <w:wordWrap w:val="0"/>
              <w:jc w:val="cente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53 148.58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2 553.29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95.11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0104</w:t>
            </w:r>
          </w:p>
          <w:p w:rsidR="00065166" w:rsidRPr="00065166" w:rsidRDefault="00065166" w:rsidP="00065166">
            <w:pPr>
              <w:wordWrap w:val="0"/>
              <w:jc w:val="center"/>
              <w:rPr>
                <w:rFonts w:ascii="Times New Roman" w:eastAsiaTheme="minorEastAsia" w:hAnsi="Times New Roman" w:cs="Times New Roman"/>
                <w:sz w:val="18"/>
                <w:szCs w:val="18"/>
              </w:rPr>
            </w:pPr>
          </w:p>
          <w:p w:rsidR="00065166" w:rsidRPr="00065166" w:rsidRDefault="00065166" w:rsidP="00065166">
            <w:pPr>
              <w:wordWrap w:val="0"/>
              <w:jc w:val="cente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57.53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4.90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411.00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411.00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129</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16 949.06</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0104</w:t>
            </w:r>
          </w:p>
          <w:p w:rsidR="00065166" w:rsidRPr="00065166" w:rsidRDefault="00065166" w:rsidP="00065166">
            <w:pPr>
              <w:wordWrap w:val="0"/>
              <w:jc w:val="center"/>
              <w:rPr>
                <w:rFonts w:ascii="Times New Roman" w:eastAsiaTheme="minorEastAsia" w:hAnsi="Times New Roman" w:cs="Times New Roman"/>
                <w:sz w:val="18"/>
                <w:szCs w:val="18"/>
              </w:rPr>
            </w:pPr>
          </w:p>
          <w:p w:rsidR="00065166" w:rsidRPr="00065166" w:rsidRDefault="00065166" w:rsidP="00065166">
            <w:pPr>
              <w:wordWrap w:val="0"/>
              <w:jc w:val="cente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129</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16 272.77</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129</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676.29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7 787.42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7 787.42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6 179.94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114.08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0104</w:t>
            </w:r>
          </w:p>
          <w:p w:rsidR="00065166" w:rsidRPr="00065166" w:rsidRDefault="00065166" w:rsidP="00065166">
            <w:pPr>
              <w:wordWrap w:val="0"/>
              <w:jc w:val="center"/>
              <w:rPr>
                <w:rFonts w:ascii="Times New Roman" w:eastAsiaTheme="minorEastAsia" w:hAnsi="Times New Roman" w:cs="Times New Roman"/>
                <w:sz w:val="18"/>
                <w:szCs w:val="18"/>
              </w:rPr>
            </w:pPr>
          </w:p>
          <w:p w:rsidR="00065166" w:rsidRPr="00065166" w:rsidRDefault="00065166" w:rsidP="00065166">
            <w:pPr>
              <w:wordWrap w:val="0"/>
              <w:jc w:val="cente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5 437.82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628.04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энергетических ресурсов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1 607.48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0104</w:t>
            </w:r>
          </w:p>
          <w:p w:rsidR="00065166" w:rsidRPr="00065166" w:rsidRDefault="00065166" w:rsidP="00065166">
            <w:pPr>
              <w:wordWrap w:val="0"/>
              <w:jc w:val="center"/>
              <w:rPr>
                <w:rFonts w:ascii="Times New Roman" w:eastAsiaTheme="minorEastAsia" w:hAnsi="Times New Roman" w:cs="Times New Roman"/>
                <w:sz w:val="18"/>
                <w:szCs w:val="18"/>
              </w:rPr>
            </w:pPr>
          </w:p>
          <w:p w:rsidR="00065166" w:rsidRPr="00065166" w:rsidRDefault="00065166" w:rsidP="00065166">
            <w:pPr>
              <w:wordWrap w:val="0"/>
              <w:jc w:val="cente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701.03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906.45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Социальное обеспечение и иные выплаты населению</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115.00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Социальные выплаты гражданам, кроме публичных нормативных социальных выплат</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320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105.00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321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105.00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321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105.00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выплаты населению</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360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360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бюджетные ассигнования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4 325.55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Исполнение судебных актов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830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89.51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831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89.51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0104</w:t>
            </w:r>
          </w:p>
          <w:p w:rsidR="00065166" w:rsidRPr="00065166" w:rsidRDefault="00065166" w:rsidP="00065166">
            <w:pPr>
              <w:wordWrap w:val="0"/>
              <w:jc w:val="center"/>
              <w:rPr>
                <w:rFonts w:ascii="Times New Roman" w:eastAsiaTheme="minorEastAsia" w:hAnsi="Times New Roman" w:cs="Times New Roman"/>
                <w:sz w:val="18"/>
                <w:szCs w:val="18"/>
              </w:rPr>
            </w:pPr>
          </w:p>
          <w:p w:rsidR="00065166" w:rsidRPr="00065166" w:rsidRDefault="00065166" w:rsidP="00065166">
            <w:pPr>
              <w:wordWrap w:val="0"/>
              <w:jc w:val="cente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831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89.51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Уплата налогов, сборов и иных платежей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850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4 236.04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Уплата налога на имущество организаций и земельного налога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151.24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151.24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Уплата прочих налогов, сборов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96.30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96.30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Уплата иных платежей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3 988.50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0104</w:t>
            </w:r>
          </w:p>
          <w:p w:rsidR="00065166" w:rsidRPr="00065166" w:rsidRDefault="00065166" w:rsidP="00065166">
            <w:pPr>
              <w:wordWrap w:val="0"/>
              <w:jc w:val="center"/>
              <w:rPr>
                <w:rFonts w:ascii="Times New Roman" w:eastAsiaTheme="minorEastAsia" w:hAnsi="Times New Roman" w:cs="Times New Roman"/>
                <w:sz w:val="18"/>
                <w:szCs w:val="18"/>
              </w:rPr>
            </w:pPr>
          </w:p>
          <w:p w:rsidR="00065166" w:rsidRPr="00065166" w:rsidRDefault="00065166" w:rsidP="00065166">
            <w:pPr>
              <w:wordWrap w:val="0"/>
              <w:jc w:val="cente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388.50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3 600.00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70 998.37</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69 449.32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Расходы на выплаты персоналу казенных учреждений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110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69 449.32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Фонд оплаты труда учреждений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53 209.54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22 734.04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22 420.13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Массовый 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6 229.33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Транспорт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0408</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1 826.04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170.51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35.67</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110.44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Массовый 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119</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16 069.28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119</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6 865.68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119</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6 770.88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Массовый 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119</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1 881.26</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Транспорт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0408</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119</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551.46</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бюджетные ассигнования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1 549.04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Уплата налогов, сборов и иных платежей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850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1 549.04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Уплата налога на имущество организаций и земельного налога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1 512.88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192.99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1 169.39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Массовый 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150.51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Уплата прочих налогов, сборов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35.89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13.07</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Массовый 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22.81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Уплата иных платежей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0.28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Массовый 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Резервный фонд администрации муниципального образования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бюджетные ассигнования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Резервные средства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870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Резервные фонды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870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вопросы</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6 027.35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6 027.35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6 027.35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5 566.98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5 566.98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энергетических ресурсов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460.37</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460.37</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Строительство, реконструкция, капитальный ремонт в сфере установленных функций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9 828.29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9 828.29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Бюджетные инвестиции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60008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410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9 828.29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414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9 828.29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60008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414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9 828.29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мероприятия в сфере установленных функций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6 632.52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6 462.02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6 462.02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4 066.88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Транспорт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0408</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1 985.47</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вопросы в области национальной экономики</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0412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154.00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вопросы в области охраны окружающей среды</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0605</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Массовый 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1 857.41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энергетических ресурсов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2 395.15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Массовый 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2 395.15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Социальное обеспечение и иные выплаты населению</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169.50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выплаты населению</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360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169.50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360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169.50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бюджетные ассигнования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Уплата налогов, сборов и иных платежей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850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Уплата иных платежей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Массовый 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6 126.46</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6 126.22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60015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6 126.22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3 510.45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3 510.45</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энергетических ресурсов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2 615.77</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2 615.77</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бюджетные ассигнования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0.23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Уплата налогов, сборов и иных платежей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60015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850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0.23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Уплата иных платежей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0.23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0.23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Мероприятия по осуществлению деятельности библиотек</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499.94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w:t>
            </w:r>
          </w:p>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499.94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60016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499.94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395.83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395.83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энергетических ресурсов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104.11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60016</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104.11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Доплаты к пенсиям муниципальных служащих</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1 346.31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Социальное обеспечение и иные выплаты населению</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1 346.31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Публичные нормативные социальные выплаты гражданам</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60018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310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1 346.31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пенсии, социальные доплаты к пенсиям</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312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1 346.31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Пенсионное обеспечение</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312</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1 346.31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Обслуживание муниципального долга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60019</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380.53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Обслуживание государственного (муниципального) долга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60019</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380.53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Обслуживание муниципального долга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60019</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730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380.53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1301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60019</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730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380.53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межбюджетные трансферты</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597.03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Межбюджетные трансферты</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597.03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межбюджетные трансферты</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597.03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Прочие межбюджетные трансферты общего характера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1403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60020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597.03</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Мероприятия в области жилищно-коммунального хозяйства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4 858.04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Уличное освещение</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3 736.59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w:t>
            </w:r>
          </w:p>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3 736.59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60101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3 736.59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582.22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582.22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энергетических ресурсов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3 154.36</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247</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3 154.36</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Организация и содержание мест захоронения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37.41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37.41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8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27" w:type="dxa"/>
            <w:gridSpan w:val="6"/>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60104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37.41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6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27" w:type="dxa"/>
            <w:gridSpan w:val="6"/>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37.41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6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27" w:type="dxa"/>
            <w:gridSpan w:val="6"/>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60104</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37.41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4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1027" w:type="dxa"/>
            <w:gridSpan w:val="6"/>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929.10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1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27" w:type="dxa"/>
            <w:gridSpan w:val="6"/>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769.10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15" w:type="dxa"/>
            <w:gridSpan w:val="5"/>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60105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769.10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8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15" w:type="dxa"/>
            <w:gridSpan w:val="5"/>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769.10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8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15" w:type="dxa"/>
            <w:gridSpan w:val="5"/>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769.10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Иные бюджетные ассигнования</w:t>
            </w:r>
          </w:p>
        </w:tc>
        <w:tc>
          <w:tcPr>
            <w:tcW w:w="1015" w:type="dxa"/>
            <w:gridSpan w:val="5"/>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160.00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Уплата налогов, сборов и иных платежей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60105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850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160.00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Уплата иных платежей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160.00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853</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160.00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Мероприятия по жилищному фонду</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154.94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154.94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2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990" w:type="dxa"/>
            <w:gridSpan w:val="3"/>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60108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154.94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990" w:type="dxa"/>
            <w:gridSpan w:val="3"/>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154.94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Жилищное хозяйство</w:t>
            </w:r>
          </w:p>
        </w:tc>
        <w:tc>
          <w:tcPr>
            <w:tcW w:w="990" w:type="dxa"/>
            <w:gridSpan w:val="3"/>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60108</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154.94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8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90" w:type="dxa"/>
            <w:gridSpan w:val="3"/>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73150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0.70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5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990" w:type="dxa"/>
            <w:gridSpan w:val="3"/>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73150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0.70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977" w:type="dxa"/>
            <w:gridSpan w:val="2"/>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73150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0.70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1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977" w:type="dxa"/>
            <w:gridSpan w:val="2"/>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73150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0.70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1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Другие общегосударственные расходы</w:t>
            </w:r>
          </w:p>
        </w:tc>
        <w:tc>
          <w:tcPr>
            <w:tcW w:w="977" w:type="dxa"/>
            <w:gridSpan w:val="2"/>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0113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73150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0.70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809"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977" w:type="dxa"/>
            <w:gridSpan w:val="2"/>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1 302.80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94"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977" w:type="dxa"/>
            <w:gridSpan w:val="2"/>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51180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1 302.80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77" w:type="dxa"/>
            <w:gridSpan w:val="2"/>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51180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1 208.20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4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970" w:type="dxa"/>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51180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120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1 208.20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2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Фонд оплаты труда государственных (муниципальных) органов</w:t>
            </w:r>
          </w:p>
        </w:tc>
        <w:tc>
          <w:tcPr>
            <w:tcW w:w="970" w:type="dxa"/>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51180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920.84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2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Мобилизационная и вневойсковая подготовка</w:t>
            </w:r>
          </w:p>
        </w:tc>
        <w:tc>
          <w:tcPr>
            <w:tcW w:w="970" w:type="dxa"/>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0203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51180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121</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920.84</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51180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129</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287.36</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Мобилизационная и вневойсковая подготовка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0203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51180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129</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287.36</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51180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94.60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51180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94.60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51180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94.60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Мобилизационная и вневойсковая подготовка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0203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51180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94.60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8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Непрограммные расходы органов местного самоуправления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00000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350 455.71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L5762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6 917.61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L5762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6 917.61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L5762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6 917.61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L5762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6 917.61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L5762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6 917.61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L5765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293 831.20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L5765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293 831.20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Бюджетные инвестиции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L5765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410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293 831.20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L5765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414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293 831.20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L5765</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414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293 831.20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L576F</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26 314.10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L576F</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26 314.10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Бюджетные инвестиции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L576F</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410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26 314.10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L576F</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414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26 314.10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L576F</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414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26 314.10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Реализация мероприятий перечня проектов народных инициатив</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8 522.81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8 522.81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S2370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8 522.81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8 522.81</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0310</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689.40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Транспорт</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0408</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3 827.42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1 047.58</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Культура</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0801</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2 684.00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Массовый спорт</w:t>
            </w:r>
          </w:p>
        </w:tc>
        <w:tc>
          <w:tcPr>
            <w:tcW w:w="1002" w:type="dxa"/>
            <w:gridSpan w:val="4"/>
            <w:tcBorders>
              <w:top w:val="single" w:sz="5" w:space="0" w:color="auto"/>
              <w:left w:val="single" w:sz="4" w:space="0" w:color="auto"/>
              <w:bottom w:val="single" w:sz="5" w:space="0" w:color="auto"/>
            </w:tcBorders>
            <w:shd w:val="clear" w:color="auto" w:fill="auto"/>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1102</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274.42</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w:t>
            </w:r>
            <w:proofErr w:type="gramStart"/>
            <w:r w:rsidRPr="00065166">
              <w:rPr>
                <w:rFonts w:ascii="Times New Roman" w:eastAsiaTheme="minorEastAsia" w:hAnsi="Times New Roman" w:cs="Times New Roman"/>
                <w:sz w:val="18"/>
                <w:szCs w:val="18"/>
              </w:rPr>
              <w:t>"(</w:t>
            </w:r>
            <w:proofErr w:type="gramEnd"/>
            <w:r w:rsidRPr="00065166">
              <w:rPr>
                <w:rFonts w:ascii="Times New Roman" w:eastAsiaTheme="minorEastAsia" w:hAnsi="Times New Roman" w:cs="Times New Roman"/>
                <w:sz w:val="18"/>
                <w:szCs w:val="18"/>
              </w:rPr>
              <w:t>Устройство спортивного корта, озеленение прилегающей территории))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S2381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2 227.00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S2381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2 227.00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S2381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2 227.00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S2381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2 227.00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S2381</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2 227.00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065166">
              <w:rPr>
                <w:rFonts w:ascii="Times New Roman" w:eastAsiaTheme="minorEastAsia" w:hAnsi="Times New Roman" w:cs="Times New Roman"/>
                <w:sz w:val="18"/>
                <w:szCs w:val="18"/>
              </w:rPr>
              <w:t>Медвежоок</w:t>
            </w:r>
            <w:proofErr w:type="spellEnd"/>
            <w:proofErr w:type="gramStart"/>
            <w:r w:rsidRPr="00065166">
              <w:rPr>
                <w:rFonts w:ascii="Times New Roman" w:eastAsiaTheme="minorEastAsia" w:hAnsi="Times New Roman" w:cs="Times New Roman"/>
                <w:sz w:val="18"/>
                <w:szCs w:val="18"/>
              </w:rPr>
              <w:t>"(</w:t>
            </w:r>
            <w:proofErr w:type="gramEnd"/>
            <w:r w:rsidRPr="00065166">
              <w:rPr>
                <w:rFonts w:ascii="Times New Roman" w:eastAsiaTheme="minorEastAsia" w:hAnsi="Times New Roman" w:cs="Times New Roman"/>
                <w:sz w:val="18"/>
                <w:szCs w:val="18"/>
              </w:rPr>
              <w:t xml:space="preserve">Устройство детской </w:t>
            </w:r>
            <w:proofErr w:type="spellStart"/>
            <w:r w:rsidRPr="00065166">
              <w:rPr>
                <w:rFonts w:ascii="Times New Roman" w:eastAsiaTheme="minorEastAsia" w:hAnsi="Times New Roman" w:cs="Times New Roman"/>
                <w:sz w:val="18"/>
                <w:szCs w:val="18"/>
              </w:rPr>
              <w:t>игравой</w:t>
            </w:r>
            <w:proofErr w:type="spellEnd"/>
            <w:r w:rsidRPr="00065166">
              <w:rPr>
                <w:rFonts w:ascii="Times New Roman" w:eastAsiaTheme="minorEastAsia" w:hAnsi="Times New Roman" w:cs="Times New Roman"/>
                <w:sz w:val="18"/>
                <w:szCs w:val="18"/>
              </w:rPr>
              <w:t xml:space="preserve"> площадки))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S2382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2 217.69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S2382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2 217.69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S2382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2 217.69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S2382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2 217.69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S2382</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2 217.69</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w:t>
            </w:r>
            <w:proofErr w:type="gramStart"/>
            <w:r w:rsidRPr="00065166">
              <w:rPr>
                <w:rFonts w:ascii="Times New Roman" w:eastAsiaTheme="minorEastAsia" w:hAnsi="Times New Roman" w:cs="Times New Roman"/>
                <w:sz w:val="18"/>
                <w:szCs w:val="18"/>
              </w:rPr>
              <w:t>"(</w:t>
            </w:r>
            <w:proofErr w:type="gramEnd"/>
            <w:r w:rsidRPr="00065166">
              <w:rPr>
                <w:rFonts w:ascii="Times New Roman" w:eastAsiaTheme="minorEastAsia" w:hAnsi="Times New Roman" w:cs="Times New Roman"/>
                <w:sz w:val="18"/>
                <w:szCs w:val="18"/>
              </w:rPr>
              <w:t>проведение ремонта дорожного покрытия))</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S2383</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2 220.00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S2383</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2 220.00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S2383</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2 220.00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S2383</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2 220.00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S2383</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2 220.00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roofErr w:type="spellStart"/>
            <w:r w:rsidRPr="00065166">
              <w:rPr>
                <w:rFonts w:ascii="Times New Roman" w:eastAsiaTheme="minorEastAsia" w:hAnsi="Times New Roman" w:cs="Times New Roman"/>
                <w:sz w:val="18"/>
                <w:szCs w:val="18"/>
              </w:rPr>
              <w:t>Грантовая</w:t>
            </w:r>
            <w:proofErr w:type="spellEnd"/>
            <w:r w:rsidRPr="00065166">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S2870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8 205.30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S2870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200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8 205.30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70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S2870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240</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i/>
                <w:sz w:val="18"/>
                <w:szCs w:val="18"/>
              </w:rPr>
              <w:t>8 205.30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Прочая закупка товаров, работ и услуг</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S2870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8 205.30</w:t>
            </w:r>
          </w:p>
        </w:tc>
      </w:tr>
      <w:tr w:rsidR="00065166" w:rsidRPr="00065166" w:rsidTr="00065166">
        <w:trPr>
          <w:cantSplit/>
        </w:trPr>
        <w:tc>
          <w:tcPr>
            <w:tcW w:w="31" w:type="dxa"/>
            <w:tcBorders>
              <w:left w:val="single" w:sz="10"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6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Благоустройство</w:t>
            </w:r>
          </w:p>
        </w:tc>
        <w:tc>
          <w:tcPr>
            <w:tcW w:w="1002" w:type="dxa"/>
            <w:gridSpan w:val="4"/>
            <w:tcBorders>
              <w:top w:val="single" w:sz="5" w:space="0" w:color="auto"/>
              <w:left w:val="single" w:sz="4" w:space="0" w:color="auto"/>
              <w:bottom w:val="single" w:sz="5" w:space="0" w:color="auto"/>
            </w:tcBorders>
            <w:shd w:val="clear" w:color="auto" w:fill="auto"/>
            <w:vAlign w:val="bottom"/>
          </w:tcPr>
          <w:p w:rsidR="00065166" w:rsidRPr="00065166" w:rsidRDefault="00065166" w:rsidP="00065166">
            <w:pPr>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0503</w:t>
            </w:r>
          </w:p>
        </w:tc>
        <w:tc>
          <w:tcPr>
            <w:tcW w:w="266" w:type="dxa"/>
            <w:tcBorders>
              <w:top w:val="single" w:sz="5" w:space="0" w:color="auto"/>
              <w:left w:val="single"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S2870</w:t>
            </w:r>
          </w:p>
        </w:tc>
        <w:tc>
          <w:tcPr>
            <w:tcW w:w="459" w:type="dxa"/>
            <w:tcBorders>
              <w:top w:val="single" w:sz="5" w:space="0" w:color="auto"/>
              <w:left w:val="single" w:sz="5" w:space="0" w:color="auto"/>
              <w:bottom w:val="single" w:sz="5" w:space="0" w:color="auto"/>
              <w:right w:val="single" w:sz="5" w:space="0" w:color="auto"/>
            </w:tcBorders>
            <w:shd w:val="clear" w:color="auto" w:fill="auto"/>
            <w:vAlign w:val="bottom"/>
          </w:tcPr>
          <w:p w:rsidR="00065166" w:rsidRPr="00065166" w:rsidRDefault="00065166" w:rsidP="00065166">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244</w:t>
            </w:r>
          </w:p>
        </w:tc>
        <w:tc>
          <w:tcPr>
            <w:tcW w:w="2242" w:type="dxa"/>
            <w:tcBorders>
              <w:top w:val="single" w:sz="5" w:space="0" w:color="auto"/>
              <w:left w:val="single" w:sz="5" w:space="0" w:color="auto"/>
              <w:bottom w:val="single" w:sz="5"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8 205.30</w:t>
            </w:r>
          </w:p>
        </w:tc>
      </w:tr>
      <w:tr w:rsidR="00065166" w:rsidRPr="00065166" w:rsidTr="00065166">
        <w:trPr>
          <w:cantSplit/>
        </w:trPr>
        <w:tc>
          <w:tcPr>
            <w:tcW w:w="31" w:type="dxa"/>
            <w:tcBorders>
              <w:top w:val="single" w:sz="10" w:space="0" w:color="auto"/>
              <w:left w:val="single" w:sz="4"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5" w:type="dxa"/>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878" w:type="dxa"/>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3638" w:type="dxa"/>
            <w:gridSpan w:val="8"/>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266" w:type="dxa"/>
            <w:tcBorders>
              <w:top w:val="single" w:sz="10" w:space="0" w:color="auto"/>
              <w:bottom w:val="single" w:sz="4" w:space="0" w:color="auto"/>
            </w:tcBorders>
            <w:shd w:val="clear" w:color="auto" w:fill="auto"/>
            <w:vAlign w:val="bottom"/>
          </w:tcPr>
          <w:p w:rsidR="00065166" w:rsidRPr="00065166" w:rsidRDefault="00065166" w:rsidP="00065166">
            <w:pPr>
              <w:rPr>
                <w:rFonts w:ascii="Times New Roman" w:eastAsiaTheme="minorEastAsia" w:hAnsi="Times New Roman" w:cs="Times New Roman"/>
                <w:sz w:val="18"/>
                <w:szCs w:val="18"/>
              </w:rPr>
            </w:pPr>
          </w:p>
        </w:tc>
        <w:tc>
          <w:tcPr>
            <w:tcW w:w="1751" w:type="dxa"/>
            <w:gridSpan w:val="4"/>
            <w:tcBorders>
              <w:top w:val="single" w:sz="10" w:space="0" w:color="auto"/>
              <w:bottom w:val="single" w:sz="4" w:space="0" w:color="auto"/>
            </w:tcBorders>
            <w:shd w:val="clear" w:color="auto" w:fill="auto"/>
            <w:vAlign w:val="bottom"/>
          </w:tcPr>
          <w:p w:rsidR="00065166" w:rsidRPr="00065166" w:rsidRDefault="00065166" w:rsidP="00065166">
            <w:pPr>
              <w:jc w:val="right"/>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Итого расходов:</w:t>
            </w:r>
          </w:p>
        </w:tc>
        <w:tc>
          <w:tcPr>
            <w:tcW w:w="2242" w:type="dxa"/>
            <w:tcBorders>
              <w:top w:val="single" w:sz="5" w:space="0" w:color="auto"/>
              <w:left w:val="single" w:sz="10" w:space="0" w:color="auto"/>
              <w:bottom w:val="single" w:sz="10" w:space="0" w:color="auto"/>
              <w:right w:val="single" w:sz="10" w:space="0" w:color="auto"/>
            </w:tcBorders>
            <w:shd w:val="clear" w:color="auto" w:fill="auto"/>
            <w:vAlign w:val="bottom"/>
          </w:tcPr>
          <w:p w:rsidR="00065166" w:rsidRPr="00065166" w:rsidRDefault="00065166" w:rsidP="003D566A">
            <w:pPr>
              <w:wordWrap w:val="0"/>
              <w:jc w:val="center"/>
              <w:rPr>
                <w:rFonts w:ascii="Times New Roman" w:eastAsiaTheme="minorEastAsia" w:hAnsi="Times New Roman" w:cs="Times New Roman"/>
                <w:sz w:val="18"/>
                <w:szCs w:val="18"/>
              </w:rPr>
            </w:pPr>
            <w:r w:rsidRPr="00065166">
              <w:rPr>
                <w:rFonts w:ascii="Times New Roman" w:eastAsiaTheme="minorEastAsia" w:hAnsi="Times New Roman" w:cs="Times New Roman"/>
                <w:sz w:val="18"/>
                <w:szCs w:val="18"/>
              </w:rPr>
              <w:t>815 755.96</w:t>
            </w:r>
          </w:p>
        </w:tc>
      </w:tr>
    </w:tbl>
    <w:p w:rsidR="00065166" w:rsidRPr="00065166" w:rsidRDefault="00065166" w:rsidP="006D618D">
      <w:pPr>
        <w:spacing w:line="276" w:lineRule="auto"/>
        <w:ind w:left="0" w:firstLine="0"/>
        <w:jc w:val="left"/>
        <w:rPr>
          <w:rFonts w:eastAsiaTheme="minorEastAsia"/>
          <w:sz w:val="18"/>
          <w:szCs w:val="18"/>
        </w:rPr>
      </w:pPr>
    </w:p>
    <w:p w:rsidR="006D618D" w:rsidRPr="006D618D" w:rsidRDefault="006D618D" w:rsidP="006D618D">
      <w:pPr>
        <w:spacing w:line="259" w:lineRule="auto"/>
        <w:ind w:left="0" w:firstLine="0"/>
        <w:jc w:val="right"/>
        <w:rPr>
          <w:rFonts w:eastAsiaTheme="minorEastAsia"/>
          <w:i/>
          <w:sz w:val="18"/>
          <w:szCs w:val="18"/>
        </w:rPr>
      </w:pPr>
      <w:r w:rsidRPr="006D618D">
        <w:rPr>
          <w:rFonts w:eastAsiaTheme="minorEastAsia"/>
          <w:i/>
          <w:sz w:val="18"/>
          <w:szCs w:val="18"/>
        </w:rPr>
        <w:t>Приложение 7</w:t>
      </w:r>
    </w:p>
    <w:p w:rsidR="006D618D" w:rsidRPr="006D618D" w:rsidRDefault="006D618D" w:rsidP="006D618D">
      <w:pPr>
        <w:spacing w:line="259" w:lineRule="auto"/>
        <w:ind w:left="0" w:firstLine="0"/>
        <w:jc w:val="right"/>
        <w:rPr>
          <w:rFonts w:eastAsiaTheme="minorEastAsia"/>
          <w:i/>
          <w:sz w:val="18"/>
          <w:szCs w:val="18"/>
        </w:rPr>
      </w:pPr>
      <w:r w:rsidRPr="006D618D">
        <w:rPr>
          <w:rFonts w:eastAsiaTheme="minorEastAsia"/>
          <w:i/>
          <w:sz w:val="18"/>
          <w:szCs w:val="18"/>
        </w:rPr>
        <w:t xml:space="preserve">к решению Думы Хомутовского </w:t>
      </w:r>
    </w:p>
    <w:p w:rsidR="006D618D" w:rsidRPr="006D618D" w:rsidRDefault="006D618D" w:rsidP="006D618D">
      <w:pPr>
        <w:spacing w:line="259" w:lineRule="auto"/>
        <w:ind w:left="0" w:firstLine="0"/>
        <w:jc w:val="right"/>
        <w:rPr>
          <w:rFonts w:eastAsiaTheme="minorEastAsia"/>
          <w:i/>
          <w:sz w:val="18"/>
          <w:szCs w:val="18"/>
        </w:rPr>
      </w:pPr>
      <w:r w:rsidRPr="006D618D">
        <w:rPr>
          <w:rFonts w:eastAsiaTheme="minorEastAsia"/>
          <w:i/>
          <w:sz w:val="18"/>
          <w:szCs w:val="18"/>
        </w:rPr>
        <w:t>муниципального образования</w:t>
      </w:r>
    </w:p>
    <w:p w:rsidR="006D618D" w:rsidRPr="006D618D" w:rsidRDefault="006D618D" w:rsidP="006D618D">
      <w:pPr>
        <w:spacing w:line="259" w:lineRule="auto"/>
        <w:ind w:left="0" w:firstLine="0"/>
        <w:jc w:val="right"/>
        <w:rPr>
          <w:rFonts w:eastAsiaTheme="minorEastAsia"/>
          <w:i/>
          <w:sz w:val="18"/>
          <w:szCs w:val="18"/>
        </w:rPr>
      </w:pPr>
      <w:r w:rsidRPr="006D618D">
        <w:rPr>
          <w:rFonts w:eastAsiaTheme="minorEastAsia"/>
          <w:i/>
          <w:sz w:val="18"/>
          <w:szCs w:val="18"/>
        </w:rPr>
        <w:t>от _</w:t>
      </w:r>
      <w:r>
        <w:rPr>
          <w:rFonts w:eastAsiaTheme="minorEastAsia"/>
          <w:i/>
          <w:sz w:val="18"/>
          <w:szCs w:val="18"/>
          <w:u w:val="single"/>
        </w:rPr>
        <w:t>07.12.2023</w:t>
      </w:r>
      <w:r w:rsidRPr="006D618D">
        <w:rPr>
          <w:rFonts w:eastAsiaTheme="minorEastAsia"/>
          <w:i/>
          <w:sz w:val="18"/>
          <w:szCs w:val="18"/>
        </w:rPr>
        <w:t>_№ _</w:t>
      </w:r>
      <w:r>
        <w:rPr>
          <w:rFonts w:eastAsiaTheme="minorEastAsia"/>
          <w:i/>
          <w:sz w:val="18"/>
          <w:szCs w:val="18"/>
          <w:u w:val="single"/>
        </w:rPr>
        <w:t>18-90д</w:t>
      </w:r>
      <w:r w:rsidRPr="006D618D">
        <w:rPr>
          <w:rFonts w:eastAsiaTheme="minorEastAsia"/>
          <w:i/>
          <w:sz w:val="18"/>
          <w:szCs w:val="18"/>
        </w:rPr>
        <w:t>_</w:t>
      </w:r>
    </w:p>
    <w:p w:rsidR="006D618D" w:rsidRPr="006D618D" w:rsidRDefault="006D618D" w:rsidP="006D618D">
      <w:pPr>
        <w:spacing w:line="259" w:lineRule="auto"/>
        <w:ind w:left="0" w:firstLine="0"/>
        <w:jc w:val="left"/>
        <w:rPr>
          <w:rFonts w:eastAsiaTheme="minorEastAsia"/>
          <w:sz w:val="18"/>
          <w:szCs w:val="18"/>
        </w:rPr>
      </w:pPr>
    </w:p>
    <w:p w:rsidR="006D618D" w:rsidRPr="006D618D" w:rsidRDefault="006D618D" w:rsidP="006D618D">
      <w:pPr>
        <w:spacing w:line="259" w:lineRule="auto"/>
        <w:ind w:left="0" w:firstLine="0"/>
        <w:jc w:val="center"/>
        <w:rPr>
          <w:rFonts w:eastAsiaTheme="minorEastAsia"/>
          <w:sz w:val="18"/>
          <w:szCs w:val="18"/>
        </w:rPr>
      </w:pPr>
      <w:r w:rsidRPr="006D618D">
        <w:rPr>
          <w:rFonts w:eastAsiaTheme="minorEastAsia"/>
          <w:sz w:val="18"/>
          <w:szCs w:val="18"/>
        </w:rPr>
        <w:t>Ведомственная  структура расходов бюджета Хомутовского муниципального образования</w:t>
      </w:r>
    </w:p>
    <w:p w:rsidR="006D618D" w:rsidRPr="006D618D" w:rsidRDefault="006D618D" w:rsidP="006D618D">
      <w:pPr>
        <w:spacing w:line="259" w:lineRule="auto"/>
        <w:ind w:left="0" w:firstLine="0"/>
        <w:jc w:val="center"/>
        <w:rPr>
          <w:rFonts w:eastAsiaTheme="minorEastAsia"/>
          <w:sz w:val="18"/>
          <w:szCs w:val="18"/>
        </w:rPr>
      </w:pPr>
      <w:r w:rsidRPr="006D618D">
        <w:rPr>
          <w:rFonts w:eastAsiaTheme="minorEastAsia"/>
          <w:sz w:val="18"/>
          <w:szCs w:val="18"/>
        </w:rPr>
        <w:t>на 2023 год</w:t>
      </w:r>
    </w:p>
    <w:p w:rsidR="006D618D" w:rsidRPr="006D618D" w:rsidRDefault="006D618D" w:rsidP="006D618D">
      <w:pPr>
        <w:spacing w:line="259" w:lineRule="auto"/>
        <w:ind w:left="0" w:firstLine="0"/>
        <w:jc w:val="center"/>
        <w:rPr>
          <w:rFonts w:eastAsiaTheme="minorEastAsia"/>
          <w:sz w:val="18"/>
          <w:szCs w:val="18"/>
        </w:rPr>
      </w:pPr>
      <w:proofErr w:type="gramStart"/>
      <w:r w:rsidRPr="006D618D">
        <w:rPr>
          <w:rFonts w:eastAsiaTheme="minorEastAsia"/>
          <w:sz w:val="18"/>
          <w:szCs w:val="18"/>
        </w:rPr>
        <w:t>(по главным распорядителям средств бюджета Хомутовского муниципального образования,</w:t>
      </w:r>
      <w:proofErr w:type="gramEnd"/>
    </w:p>
    <w:p w:rsidR="006D618D" w:rsidRPr="006D618D" w:rsidRDefault="006D618D" w:rsidP="006D618D">
      <w:pPr>
        <w:spacing w:line="259" w:lineRule="auto"/>
        <w:ind w:left="0" w:firstLine="0"/>
        <w:jc w:val="center"/>
        <w:rPr>
          <w:rFonts w:eastAsiaTheme="minorEastAsia"/>
          <w:sz w:val="18"/>
          <w:szCs w:val="18"/>
        </w:rPr>
      </w:pPr>
      <w:proofErr w:type="gramStart"/>
      <w:r w:rsidRPr="006D618D">
        <w:rPr>
          <w:rFonts w:eastAsiaTheme="minorEastAsia"/>
          <w:sz w:val="18"/>
          <w:szCs w:val="18"/>
        </w:rPr>
        <w:t>разделам, подразделам, целевым статьям (муниципальным программам</w:t>
      </w:r>
      <w:proofErr w:type="gramEnd"/>
    </w:p>
    <w:p w:rsidR="006D618D" w:rsidRPr="006D618D" w:rsidRDefault="006D618D" w:rsidP="006D618D">
      <w:pPr>
        <w:spacing w:line="259" w:lineRule="auto"/>
        <w:ind w:left="0" w:firstLine="0"/>
        <w:jc w:val="center"/>
        <w:rPr>
          <w:rFonts w:eastAsiaTheme="minorEastAsia"/>
          <w:sz w:val="18"/>
          <w:szCs w:val="18"/>
        </w:rPr>
      </w:pPr>
      <w:r w:rsidRPr="006D618D">
        <w:rPr>
          <w:rFonts w:eastAsiaTheme="minorEastAsia"/>
          <w:sz w:val="18"/>
          <w:szCs w:val="18"/>
        </w:rPr>
        <w:t>Хомутовского муниципального образования и непрограммным направлениям деятельности),</w:t>
      </w:r>
    </w:p>
    <w:p w:rsidR="006D618D" w:rsidRPr="006D618D" w:rsidRDefault="006D618D" w:rsidP="006D618D">
      <w:pPr>
        <w:spacing w:line="259" w:lineRule="auto"/>
        <w:ind w:left="0" w:firstLine="0"/>
        <w:jc w:val="center"/>
        <w:rPr>
          <w:rFonts w:eastAsiaTheme="minorEastAsia"/>
          <w:sz w:val="18"/>
          <w:szCs w:val="18"/>
        </w:rPr>
      </w:pPr>
      <w:r w:rsidRPr="006D618D">
        <w:rPr>
          <w:rFonts w:eastAsiaTheme="minorEastAsia"/>
          <w:sz w:val="18"/>
          <w:szCs w:val="18"/>
        </w:rPr>
        <w:t>видам расходов классификации расходов бюджетов)</w:t>
      </w:r>
    </w:p>
    <w:p w:rsidR="006D618D" w:rsidRPr="006D618D" w:rsidRDefault="006D618D" w:rsidP="006D618D">
      <w:pPr>
        <w:spacing w:line="259" w:lineRule="auto"/>
        <w:ind w:left="0" w:firstLine="0"/>
        <w:jc w:val="left"/>
        <w:rPr>
          <w:rFonts w:eastAsiaTheme="minorEastAsia"/>
          <w:sz w:val="18"/>
          <w:szCs w:val="18"/>
        </w:rPr>
      </w:pPr>
    </w:p>
    <w:p w:rsidR="00065166" w:rsidRDefault="006D618D" w:rsidP="006D618D">
      <w:pPr>
        <w:spacing w:line="259" w:lineRule="auto"/>
        <w:ind w:left="0" w:firstLine="0"/>
        <w:jc w:val="left"/>
        <w:rPr>
          <w:rFonts w:eastAsiaTheme="minorEastAsia"/>
          <w:sz w:val="18"/>
          <w:szCs w:val="18"/>
        </w:rPr>
      </w:pPr>
      <w:r w:rsidRPr="006D618D">
        <w:rPr>
          <w:rFonts w:eastAsiaTheme="minorEastAsia"/>
          <w:sz w:val="18"/>
          <w:szCs w:val="18"/>
        </w:rPr>
        <w:t>Единица измерения: тыс. руб.</w:t>
      </w:r>
    </w:p>
    <w:p w:rsidR="006D618D" w:rsidRDefault="006D618D" w:rsidP="006D618D">
      <w:pPr>
        <w:spacing w:line="259" w:lineRule="auto"/>
        <w:ind w:left="0" w:firstLine="0"/>
        <w:jc w:val="left"/>
        <w:rPr>
          <w:rFonts w:eastAsiaTheme="minorEastAsia"/>
          <w:sz w:val="18"/>
          <w:szCs w:val="18"/>
        </w:rPr>
      </w:pPr>
    </w:p>
    <w:tbl>
      <w:tblPr>
        <w:tblStyle w:val="TableStyle0108"/>
        <w:tblW w:w="10402" w:type="dxa"/>
        <w:tblInd w:w="8" w:type="dxa"/>
        <w:tblLayout w:type="fixed"/>
        <w:tblLook w:val="04A0" w:firstRow="1" w:lastRow="0" w:firstColumn="1" w:lastColumn="0" w:noHBand="0" w:noVBand="1"/>
      </w:tblPr>
      <w:tblGrid>
        <w:gridCol w:w="4000"/>
        <w:gridCol w:w="657"/>
        <w:gridCol w:w="492"/>
        <w:gridCol w:w="492"/>
        <w:gridCol w:w="2014"/>
        <w:gridCol w:w="567"/>
        <w:gridCol w:w="2180"/>
      </w:tblGrid>
      <w:tr w:rsidR="00C17FFB" w:rsidRPr="00C17FFB" w:rsidTr="0053283F">
        <w:trPr>
          <w:cantSplit/>
          <w:trHeight w:val="184"/>
        </w:trPr>
        <w:tc>
          <w:tcPr>
            <w:tcW w:w="4000" w:type="dxa"/>
            <w:tcBorders>
              <w:top w:val="single" w:sz="6" w:space="0" w:color="auto"/>
              <w:left w:val="single" w:sz="6" w:space="0" w:color="auto"/>
              <w:bottom w:val="single" w:sz="6" w:space="0" w:color="auto"/>
              <w:right w:val="single" w:sz="6" w:space="0" w:color="auto"/>
            </w:tcBorders>
            <w:vAlign w:val="center"/>
            <w:hideMark/>
          </w:tcPr>
          <w:p w:rsidR="00C17FFB" w:rsidRPr="0053283F" w:rsidRDefault="00C17FFB" w:rsidP="00C17FFB">
            <w:pPr>
              <w:jc w:val="center"/>
              <w:rPr>
                <w:rFonts w:ascii="Times New Roman" w:hAnsi="Times New Roman"/>
                <w:sz w:val="18"/>
                <w:szCs w:val="18"/>
              </w:rPr>
            </w:pPr>
            <w:r w:rsidRPr="0053283F">
              <w:rPr>
                <w:rFonts w:ascii="Times New Roman" w:hAnsi="Times New Roman"/>
                <w:sz w:val="18"/>
                <w:szCs w:val="18"/>
              </w:rPr>
              <w:t>Наименование показателя</w:t>
            </w:r>
          </w:p>
        </w:tc>
        <w:tc>
          <w:tcPr>
            <w:tcW w:w="657" w:type="dxa"/>
            <w:tcBorders>
              <w:top w:val="single" w:sz="6" w:space="0" w:color="auto"/>
              <w:left w:val="single" w:sz="6" w:space="0" w:color="auto"/>
              <w:bottom w:val="single" w:sz="6" w:space="0" w:color="auto"/>
              <w:right w:val="single" w:sz="6" w:space="0" w:color="auto"/>
            </w:tcBorders>
            <w:vAlign w:val="center"/>
            <w:hideMark/>
          </w:tcPr>
          <w:p w:rsidR="00C17FFB" w:rsidRPr="0053283F" w:rsidRDefault="00C17FFB" w:rsidP="00C17FFB">
            <w:pPr>
              <w:jc w:val="center"/>
              <w:rPr>
                <w:rFonts w:ascii="Times New Roman" w:hAnsi="Times New Roman"/>
                <w:sz w:val="18"/>
                <w:szCs w:val="18"/>
              </w:rPr>
            </w:pPr>
            <w:r w:rsidRPr="0053283F">
              <w:rPr>
                <w:rFonts w:ascii="Times New Roman" w:hAnsi="Times New Roman"/>
                <w:sz w:val="18"/>
                <w:szCs w:val="18"/>
              </w:rPr>
              <w:t>ППП</w:t>
            </w:r>
          </w:p>
        </w:tc>
        <w:tc>
          <w:tcPr>
            <w:tcW w:w="492" w:type="dxa"/>
            <w:tcBorders>
              <w:top w:val="single" w:sz="6" w:space="0" w:color="auto"/>
              <w:left w:val="single" w:sz="6" w:space="0" w:color="auto"/>
              <w:bottom w:val="single" w:sz="6" w:space="0" w:color="auto"/>
              <w:right w:val="single" w:sz="6" w:space="0" w:color="auto"/>
            </w:tcBorders>
            <w:vAlign w:val="center"/>
            <w:hideMark/>
          </w:tcPr>
          <w:p w:rsidR="00C17FFB" w:rsidRPr="0053283F" w:rsidRDefault="00C17FFB" w:rsidP="00C17FFB">
            <w:pPr>
              <w:jc w:val="center"/>
              <w:rPr>
                <w:rFonts w:ascii="Times New Roman" w:hAnsi="Times New Roman"/>
                <w:sz w:val="18"/>
                <w:szCs w:val="18"/>
              </w:rPr>
            </w:pPr>
            <w:r w:rsidRPr="0053283F">
              <w:rPr>
                <w:rFonts w:ascii="Times New Roman" w:hAnsi="Times New Roman"/>
                <w:sz w:val="18"/>
                <w:szCs w:val="18"/>
              </w:rPr>
              <w:t>Раз-</w:t>
            </w:r>
          </w:p>
          <w:p w:rsidR="00C17FFB" w:rsidRPr="0053283F" w:rsidRDefault="00C17FFB" w:rsidP="00C17FFB">
            <w:pPr>
              <w:jc w:val="center"/>
              <w:rPr>
                <w:rFonts w:ascii="Times New Roman" w:hAnsi="Times New Roman"/>
                <w:sz w:val="18"/>
                <w:szCs w:val="18"/>
              </w:rPr>
            </w:pPr>
            <w:r w:rsidRPr="0053283F">
              <w:rPr>
                <w:rFonts w:ascii="Times New Roman" w:hAnsi="Times New Roman"/>
                <w:sz w:val="18"/>
                <w:szCs w:val="18"/>
              </w:rPr>
              <w:t>дел</w:t>
            </w:r>
          </w:p>
        </w:tc>
        <w:tc>
          <w:tcPr>
            <w:tcW w:w="492" w:type="dxa"/>
            <w:tcBorders>
              <w:top w:val="single" w:sz="6" w:space="0" w:color="auto"/>
              <w:left w:val="single" w:sz="6" w:space="0" w:color="auto"/>
              <w:bottom w:val="single" w:sz="6" w:space="0" w:color="auto"/>
              <w:right w:val="single" w:sz="6" w:space="0" w:color="auto"/>
            </w:tcBorders>
            <w:vAlign w:val="center"/>
            <w:hideMark/>
          </w:tcPr>
          <w:p w:rsidR="00C17FFB" w:rsidRPr="0053283F" w:rsidRDefault="00C17FFB" w:rsidP="00C17FFB">
            <w:pPr>
              <w:jc w:val="center"/>
              <w:rPr>
                <w:rFonts w:ascii="Times New Roman" w:hAnsi="Times New Roman"/>
                <w:sz w:val="18"/>
                <w:szCs w:val="18"/>
              </w:rPr>
            </w:pPr>
            <w:r w:rsidRPr="0053283F">
              <w:rPr>
                <w:rFonts w:ascii="Times New Roman" w:hAnsi="Times New Roman"/>
                <w:sz w:val="18"/>
                <w:szCs w:val="18"/>
              </w:rPr>
              <w:t>Под-</w:t>
            </w:r>
          </w:p>
          <w:p w:rsidR="00C17FFB" w:rsidRPr="0053283F" w:rsidRDefault="00C17FFB" w:rsidP="00C17FFB">
            <w:pPr>
              <w:jc w:val="center"/>
              <w:rPr>
                <w:rFonts w:ascii="Times New Roman" w:hAnsi="Times New Roman"/>
                <w:sz w:val="18"/>
                <w:szCs w:val="18"/>
              </w:rPr>
            </w:pPr>
            <w:r w:rsidRPr="0053283F">
              <w:rPr>
                <w:rFonts w:ascii="Times New Roman" w:hAnsi="Times New Roman"/>
                <w:sz w:val="18"/>
                <w:szCs w:val="18"/>
              </w:rPr>
              <w:t>раз-</w:t>
            </w:r>
          </w:p>
          <w:p w:rsidR="00C17FFB" w:rsidRPr="0053283F" w:rsidRDefault="00C17FFB" w:rsidP="00C17FFB">
            <w:pPr>
              <w:jc w:val="center"/>
              <w:rPr>
                <w:rFonts w:ascii="Times New Roman" w:hAnsi="Times New Roman"/>
                <w:sz w:val="18"/>
                <w:szCs w:val="18"/>
              </w:rPr>
            </w:pPr>
            <w:r w:rsidRPr="0053283F">
              <w:rPr>
                <w:rFonts w:ascii="Times New Roman" w:hAnsi="Times New Roman"/>
                <w:sz w:val="18"/>
                <w:szCs w:val="18"/>
              </w:rPr>
              <w:t>дел</w:t>
            </w:r>
          </w:p>
        </w:tc>
        <w:tc>
          <w:tcPr>
            <w:tcW w:w="2014" w:type="dxa"/>
            <w:tcBorders>
              <w:top w:val="single" w:sz="6" w:space="0" w:color="auto"/>
              <w:left w:val="single" w:sz="6" w:space="0" w:color="auto"/>
              <w:bottom w:val="single" w:sz="6" w:space="0" w:color="auto"/>
              <w:right w:val="single" w:sz="6" w:space="0" w:color="auto"/>
            </w:tcBorders>
            <w:vAlign w:val="center"/>
            <w:hideMark/>
          </w:tcPr>
          <w:p w:rsidR="00C17FFB" w:rsidRPr="0053283F" w:rsidRDefault="00C17FFB" w:rsidP="00C17FFB">
            <w:pPr>
              <w:jc w:val="center"/>
              <w:rPr>
                <w:rFonts w:ascii="Times New Roman" w:hAnsi="Times New Roman"/>
                <w:sz w:val="18"/>
                <w:szCs w:val="18"/>
              </w:rPr>
            </w:pPr>
            <w:r w:rsidRPr="0053283F">
              <w:rPr>
                <w:rFonts w:ascii="Times New Roman" w:hAnsi="Times New Roman"/>
                <w:sz w:val="18"/>
                <w:szCs w:val="18"/>
              </w:rPr>
              <w:t>Целевая статья</w:t>
            </w:r>
          </w:p>
        </w:tc>
        <w:tc>
          <w:tcPr>
            <w:tcW w:w="567" w:type="dxa"/>
            <w:tcBorders>
              <w:top w:val="single" w:sz="6" w:space="0" w:color="auto"/>
              <w:left w:val="single" w:sz="6" w:space="0" w:color="auto"/>
              <w:bottom w:val="single" w:sz="6" w:space="0" w:color="auto"/>
              <w:right w:val="single" w:sz="6" w:space="0" w:color="auto"/>
            </w:tcBorders>
            <w:vAlign w:val="center"/>
            <w:hideMark/>
          </w:tcPr>
          <w:p w:rsidR="00C17FFB" w:rsidRPr="0053283F" w:rsidRDefault="00C17FFB" w:rsidP="00C17FFB">
            <w:pPr>
              <w:jc w:val="center"/>
              <w:rPr>
                <w:rFonts w:ascii="Times New Roman" w:hAnsi="Times New Roman"/>
                <w:sz w:val="18"/>
                <w:szCs w:val="18"/>
              </w:rPr>
            </w:pPr>
            <w:r w:rsidRPr="0053283F">
              <w:rPr>
                <w:rFonts w:ascii="Times New Roman" w:hAnsi="Times New Roman"/>
                <w:sz w:val="18"/>
                <w:szCs w:val="18"/>
              </w:rPr>
              <w:t>Вид расхода</w:t>
            </w:r>
          </w:p>
        </w:tc>
        <w:tc>
          <w:tcPr>
            <w:tcW w:w="2180" w:type="dxa"/>
            <w:tcBorders>
              <w:top w:val="single" w:sz="6" w:space="0" w:color="auto"/>
              <w:left w:val="single" w:sz="6" w:space="0" w:color="auto"/>
              <w:bottom w:val="single" w:sz="6" w:space="0" w:color="auto"/>
              <w:right w:val="single" w:sz="6" w:space="0" w:color="auto"/>
            </w:tcBorders>
            <w:vAlign w:val="center"/>
            <w:hideMark/>
          </w:tcPr>
          <w:p w:rsidR="00C17FFB" w:rsidRPr="0053283F" w:rsidRDefault="00C17FFB" w:rsidP="00C17FFB">
            <w:pPr>
              <w:jc w:val="center"/>
              <w:rPr>
                <w:rFonts w:ascii="Times New Roman" w:hAnsi="Times New Roman"/>
                <w:sz w:val="18"/>
                <w:szCs w:val="18"/>
              </w:rPr>
            </w:pPr>
            <w:r w:rsidRPr="0053283F">
              <w:rPr>
                <w:rFonts w:ascii="Times New Roman" w:hAnsi="Times New Roman"/>
                <w:sz w:val="18"/>
                <w:szCs w:val="18"/>
              </w:rPr>
              <w:t>Сумма на 2023 год</w:t>
            </w:r>
          </w:p>
        </w:tc>
      </w:tr>
    </w:tbl>
    <w:tbl>
      <w:tblPr>
        <w:tblStyle w:val="TableStyle198"/>
        <w:tblW w:w="4978" w:type="pct"/>
        <w:tblInd w:w="6" w:type="dxa"/>
        <w:tblLayout w:type="fixed"/>
        <w:tblLook w:val="04A0" w:firstRow="1" w:lastRow="0" w:firstColumn="1" w:lastColumn="0" w:noHBand="0" w:noVBand="1"/>
      </w:tblPr>
      <w:tblGrid>
        <w:gridCol w:w="50"/>
        <w:gridCol w:w="30"/>
        <w:gridCol w:w="30"/>
        <w:gridCol w:w="52"/>
        <w:gridCol w:w="52"/>
        <w:gridCol w:w="69"/>
        <w:gridCol w:w="52"/>
        <w:gridCol w:w="69"/>
        <w:gridCol w:w="52"/>
        <w:gridCol w:w="52"/>
        <w:gridCol w:w="69"/>
        <w:gridCol w:w="52"/>
        <w:gridCol w:w="52"/>
        <w:gridCol w:w="69"/>
        <w:gridCol w:w="69"/>
        <w:gridCol w:w="52"/>
        <w:gridCol w:w="1825"/>
        <w:gridCol w:w="1275"/>
        <w:gridCol w:w="709"/>
        <w:gridCol w:w="425"/>
        <w:gridCol w:w="567"/>
        <w:gridCol w:w="642"/>
        <w:gridCol w:w="216"/>
        <w:gridCol w:w="487"/>
        <w:gridCol w:w="655"/>
        <w:gridCol w:w="474"/>
        <w:gridCol w:w="2204"/>
      </w:tblGrid>
      <w:tr w:rsidR="00C17FFB" w:rsidRPr="00B2613A" w:rsidTr="00B2613A">
        <w:trPr>
          <w:cantSplit/>
          <w:tblHeader/>
        </w:trPr>
        <w:tc>
          <w:tcPr>
            <w:tcW w:w="3971" w:type="dxa"/>
            <w:gridSpan w:val="18"/>
            <w:tcBorders>
              <w:top w:val="single" w:sz="6" w:space="0" w:color="auto"/>
              <w:left w:val="single" w:sz="6" w:space="0" w:color="auto"/>
              <w:bottom w:val="single" w:sz="12"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1</w:t>
            </w:r>
          </w:p>
        </w:tc>
        <w:tc>
          <w:tcPr>
            <w:tcW w:w="709" w:type="dxa"/>
            <w:tcBorders>
              <w:top w:val="single" w:sz="6" w:space="0" w:color="auto"/>
              <w:left w:val="single" w:sz="6" w:space="0" w:color="auto"/>
              <w:bottom w:val="single" w:sz="12"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w:t>
            </w:r>
          </w:p>
        </w:tc>
        <w:tc>
          <w:tcPr>
            <w:tcW w:w="425" w:type="dxa"/>
            <w:tcBorders>
              <w:top w:val="single" w:sz="6" w:space="0" w:color="auto"/>
              <w:left w:val="single" w:sz="6" w:space="0" w:color="auto"/>
              <w:bottom w:val="single" w:sz="12"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w:t>
            </w:r>
          </w:p>
        </w:tc>
        <w:tc>
          <w:tcPr>
            <w:tcW w:w="567" w:type="dxa"/>
            <w:tcBorders>
              <w:top w:val="single" w:sz="6" w:space="0" w:color="auto"/>
              <w:left w:val="single" w:sz="6" w:space="0" w:color="auto"/>
              <w:bottom w:val="single" w:sz="12" w:space="0" w:color="auto"/>
              <w:right w:val="nil"/>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2000" w:type="dxa"/>
            <w:gridSpan w:val="4"/>
            <w:tcBorders>
              <w:top w:val="single" w:sz="6" w:space="0" w:color="auto"/>
              <w:left w:val="single" w:sz="6" w:space="0" w:color="auto"/>
              <w:bottom w:val="single" w:sz="12"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w:t>
            </w:r>
          </w:p>
        </w:tc>
        <w:tc>
          <w:tcPr>
            <w:tcW w:w="474" w:type="dxa"/>
            <w:tcBorders>
              <w:top w:val="single" w:sz="6" w:space="0" w:color="auto"/>
              <w:left w:val="single" w:sz="6" w:space="0" w:color="auto"/>
              <w:bottom w:val="single" w:sz="12"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w:t>
            </w:r>
          </w:p>
        </w:tc>
        <w:tc>
          <w:tcPr>
            <w:tcW w:w="2204" w:type="dxa"/>
            <w:tcBorders>
              <w:top w:val="nil"/>
              <w:left w:val="single" w:sz="6" w:space="0" w:color="auto"/>
              <w:bottom w:val="single" w:sz="12"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7</w:t>
            </w:r>
          </w:p>
        </w:tc>
      </w:tr>
      <w:tr w:rsidR="00C17FFB" w:rsidRPr="00B2613A" w:rsidTr="00C17FFB">
        <w:trPr>
          <w:cantSplit/>
        </w:trPr>
        <w:tc>
          <w:tcPr>
            <w:tcW w:w="8146" w:type="dxa"/>
            <w:gridSpan w:val="26"/>
            <w:tcBorders>
              <w:top w:val="single" w:sz="6" w:space="0" w:color="auto"/>
              <w:left w:val="single" w:sz="12" w:space="0" w:color="auto"/>
              <w:bottom w:val="dotted" w:sz="6"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Администрация Хомутовского муниципального образования - Администрация сельского поселения</w:t>
            </w:r>
          </w:p>
        </w:tc>
        <w:tc>
          <w:tcPr>
            <w:tcW w:w="2204" w:type="dxa"/>
            <w:tcBorders>
              <w:top w:val="single"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815 755.96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61" w:type="dxa"/>
            <w:gridSpan w:val="15"/>
            <w:tcBorders>
              <w:top w:val="dotted" w:sz="6" w:space="0" w:color="auto"/>
              <w:left w:val="nil"/>
              <w:bottom w:val="dotted" w:sz="6"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ОБЩЕГОСУДАРСТВЕННЫЕ ВОПРОСЫ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121 567.33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3 348.55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3 348.55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3 348.55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Обеспечение деятельности в сфере установленных функций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3 348.55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3 234.48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Расходы на выплаты персоналу государственных (муниципальных) органов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120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3 234.48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Фонд оплаты труда государственных (муниципальных) органов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2 553.29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выплаты персоналу государственных (муниципальных) органов, за исключением фонда оплаты труда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122</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4.90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129</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676.29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114.08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114.08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114.08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411.00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411.00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411.00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Обеспечение деятельности в сфере установленных функций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411.00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411.00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Расходы на выплаты персоналу государственных (муниципальных) органов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120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411.00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выплаты государственных (муниципальных) органов привлекаемым лицам</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411.00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76 128.42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76 128.42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76 128.42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Обеспечение деятельности в сфере установленных функций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76 128.42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69 511.56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Расходы на выплаты персоналу государственных (муниципальных) органов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120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69 511.56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Фонд оплаты труда государственных (муниципальных) органов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53 148.58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выплаты персоналу государственных (муниципальных) органов, за исключением фонда оплаты труда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122</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90.21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129</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16 272.77</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6 138.85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6 138.85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5 437.82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энергетических ресурсов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247</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701.03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бюджетные ассигнования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478.00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Исполнение судебных актов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830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89.51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831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89.51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Уплата налогов, сборов и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850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388.50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388.50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Резервные фонды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300.00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300.00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300.00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Резервный фонд администрации муниципального образования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60004</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300.00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бюджетные ассигнования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60004</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300.00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Резервные средства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60004</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870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300.00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Другие общегосударственные вопросы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41 379.36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757" w:type="dxa"/>
            <w:gridSpan w:val="13"/>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Мероприятия, направленные на поддержку и развития</w:t>
            </w:r>
          </w:p>
          <w:p w:rsidR="00C17FFB" w:rsidRPr="00B2613A" w:rsidRDefault="00C17FFB" w:rsidP="00C17FFB">
            <w:pPr>
              <w:rPr>
                <w:rFonts w:ascii="Times New Roman" w:hAnsi="Times New Roman"/>
                <w:sz w:val="18"/>
                <w:szCs w:val="18"/>
              </w:rPr>
            </w:pPr>
            <w:r w:rsidRPr="00B2613A">
              <w:rPr>
                <w:rFonts w:ascii="Times New Roman" w:hAnsi="Times New Roman"/>
                <w:sz w:val="18"/>
                <w:szCs w:val="18"/>
              </w:rPr>
              <w:t>деятельности добровольной народной дружины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99040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12.80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Социальное обеспечение и иные выплаты населению</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99040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12.80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выплаты населению</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99040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360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12.80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41 365.86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41 365.86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Обеспечение деятельности в сфере установленных функций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5 497.03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1 534.49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1 534.49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628.04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энергетических ресурсов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247</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906.45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Социальное обеспечение и иные выплаты населению</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115.00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Социальные выплаты гражданам, кроме публичных нормативных социальных выплат</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320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105.00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321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105.00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выплаты населению</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360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бюджетные ассигнования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3 847.54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Уплата налогов, сборов и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850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3 847.54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налога на имущество организаций и земельного налога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151.24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прочих налогов, сборов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852</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96.30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3 600.00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29 841.48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29 635.39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Расходы на выплаты персоналу казенных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29 635.39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Фонд оплаты труда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22 734.04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выплаты персоналу учреждений, за исключением фонда оплаты труда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112</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35.67</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119</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6 865.68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бюджетные ассигнования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206.09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Уплата налогов, сборов и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850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206.09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налога на имущество организаций и земельного налога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192.99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прочих налогов, сборов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852</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13.07</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0.03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Другие общегосударственные вопросы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60005</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6 027.35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6 027.35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6 027.35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5 566.98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энергетических ресурсов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247</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460.37</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Обеспечение деятельности органов военной прокуратуры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0.70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73150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0.70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73150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0.70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73150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0.70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73150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0.70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61" w:type="dxa"/>
            <w:gridSpan w:val="15"/>
            <w:tcBorders>
              <w:top w:val="dotted" w:sz="6" w:space="0" w:color="auto"/>
              <w:left w:val="nil"/>
              <w:bottom w:val="dotted" w:sz="6"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НАЦИОНАЛЬНАЯ ОБОРОНА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1 302.80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Мобилизационная и вневойсковая подготовка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1 302.80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федерального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3</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1 302.80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51180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1 302.80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51180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1 208.20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Расходы на выплаты персоналу государственных (муниципальных) органов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3</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51180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120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1 208.20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Фонд оплаты труда государственных (муниципальных) органов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51180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920.84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51180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129</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287.36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51180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94.60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3</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51180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94.60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51180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94.60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61" w:type="dxa"/>
            <w:gridSpan w:val="15"/>
            <w:tcBorders>
              <w:top w:val="dotted" w:sz="6" w:space="0" w:color="auto"/>
              <w:left w:val="nil"/>
              <w:bottom w:val="dotted" w:sz="6"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НАЦИОНАЛЬНАЯ БЕЗОПАСНОСТЬ И ПРАВООХРАНИТЕЛЬНАЯ ДЕЯТЕЛЬНОСТЬ</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997.25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997.25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Реализация мероприятий муниципальной программы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307.85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мероприятия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307.85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307.85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10</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307.85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307.85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10</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689.40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Реализация мероприятий перечня проектов народных инициатив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689.40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689.40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10</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689.40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689.40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61" w:type="dxa"/>
            <w:gridSpan w:val="15"/>
            <w:tcBorders>
              <w:top w:val="dotted" w:sz="6" w:space="0" w:color="auto"/>
              <w:left w:val="nil"/>
              <w:bottom w:val="dotted" w:sz="6"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НАЦИОНАЛЬНАЯ ЭКОНОМИКА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247 008.92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Транспорт</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8 190.38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4 362.97</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4 362.97</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2 377.50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2 377.50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Фонд оплаты труда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1 826.04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119</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551.46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мероприятия в сфере установленных функций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1 985.47</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1 985.47</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1 985.47</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1 985.47</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3 827.42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Реализация мероприятий перечня проектов народных инициатив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3 827.42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3 827.42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3 827.42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3 827.42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Дорожное хозяйство (дорожные фонды)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238 065.53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Дорожное хозяйство</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238 065.53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Реализация мероприятий муниципальной программы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24 115.69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99001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4 797.61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4 797.61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99001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4 797.61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4 797.61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мероприятия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19 232.69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19 232.69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19 232.69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1 787.92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17 444.78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B2613A">
              <w:rPr>
                <w:rFonts w:ascii="Times New Roman" w:hAnsi="Times New Roman"/>
                <w:sz w:val="18"/>
                <w:szCs w:val="18"/>
              </w:rPr>
              <w:t>значения</w:t>
            </w:r>
            <w:proofErr w:type="gramStart"/>
            <w:r w:rsidRPr="00B2613A">
              <w:rPr>
                <w:rFonts w:ascii="Times New Roman" w:hAnsi="Times New Roman"/>
                <w:sz w:val="18"/>
                <w:szCs w:val="18"/>
              </w:rPr>
              <w:t>,в</w:t>
            </w:r>
            <w:proofErr w:type="spellEnd"/>
            <w:proofErr w:type="gramEnd"/>
            <w:r w:rsidRPr="00B2613A">
              <w:rPr>
                <w:rFonts w:ascii="Times New Roman" w:hAnsi="Times New Roman"/>
                <w:sz w:val="18"/>
                <w:szCs w:val="18"/>
              </w:rPr>
              <w:t xml:space="preserve"> рамках муниципальной программы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99026</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85.39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99026</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85.39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99026</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85.39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99026</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85.39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Развитие транспортной инфраструктуры на сельских территориях</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L3720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176 479.11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L3720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176 479.11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L3720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176 479.11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L3720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168 064.38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L3720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8 414.73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S2916</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37 470.73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S2916</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37 470.73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S2916</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37 470.73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09</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S2916</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37 470.73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Другие вопросы в области национальной экономики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753.00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Федеральные проекты, входящие в состав национальных проектов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599.00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Мероприятия по подготовку документации по планировке территорий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S2980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599.00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S2980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599.00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S2980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599.00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S2980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599.00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154.00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154.00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мероприятия в сфере установленных функций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154.00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154.00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154.00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154.00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61" w:type="dxa"/>
            <w:gridSpan w:val="15"/>
            <w:tcBorders>
              <w:top w:val="dotted" w:sz="6" w:space="0" w:color="auto"/>
              <w:left w:val="nil"/>
              <w:bottom w:val="dotted" w:sz="6"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ЖИЛИЩНО-КОММУНАЛЬНОЕ ХОЗЯЙСТВО</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38 389.14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Жилищное хозяйство</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154.94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154.94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Мероприятия в области жилищно-коммунального хозяйства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154.94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Мероприятия по жилищному фонду</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60108</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154.94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60108</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154.94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60108</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154.94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60108</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154.94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Благоустройство</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38 234.20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 xml:space="preserve">Обеспечение реализации мер по охране окружающей среды и сохранению здоровья населения на </w:t>
            </w:r>
            <w:proofErr w:type="spellStart"/>
            <w:r w:rsidRPr="00B2613A">
              <w:rPr>
                <w:rFonts w:ascii="Times New Roman" w:hAnsi="Times New Roman"/>
                <w:sz w:val="18"/>
                <w:szCs w:val="18"/>
              </w:rPr>
              <w:t>рерритории</w:t>
            </w:r>
            <w:proofErr w:type="spellEnd"/>
            <w:r w:rsidRPr="00B2613A">
              <w:rPr>
                <w:rFonts w:ascii="Times New Roman" w:hAnsi="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99004</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25.00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99004</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25.00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99004</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25.00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99004</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25.00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Муниципальная программа "Формирование современной городской среды"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8</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10 670.92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Мероприятия по формированию современной городской среды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99033</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53.12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99033</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53.12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8</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99033</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53.12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99033</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53.12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Национальный проект "Жилье и городская среда"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F0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10 617.80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Региональный проект Иркутской области "Формирование комфортной городской среды в Иркутской области"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F2</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10 617.80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F2</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55551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10 617.80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F2</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55551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10 617.80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8</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F2</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55551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10 617.80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22</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F2</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55551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10 617.80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4 703.10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Мероприятия в области жилищно-коммунального хозяйства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4 703.10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Уличное освещение</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3 736.59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3 736.59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60101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3 736.59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582.22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энергетических ресурсов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247</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3 154.36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Организация и содержание мест захоронения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60104</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37.41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60104</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37.41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60104</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37.41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60104</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37.41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Прочие мероприятия по благоустройству городских округов и поселений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60105</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929.10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769.10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60105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769.10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769.10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бюджетные ассигнования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160.00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Уплата налогов, сборов и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60105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850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160.00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60105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160.00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22 835.18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L5762</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6 917.61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L5762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6 917.61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L5762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6 917.61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L5762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6 917.61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Реализация мероприятий перечня проектов народных инициатив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1 047.58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1 047.58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1 047.58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1 047.58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"Возрождение</w:t>
            </w:r>
            <w:proofErr w:type="gramStart"/>
            <w:r w:rsidRPr="00B2613A">
              <w:rPr>
                <w:rFonts w:ascii="Times New Roman" w:hAnsi="Times New Roman"/>
                <w:sz w:val="18"/>
                <w:szCs w:val="18"/>
              </w:rPr>
              <w:t>"(</w:t>
            </w:r>
            <w:proofErr w:type="gramEnd"/>
            <w:r w:rsidRPr="00B2613A">
              <w:rPr>
                <w:rFonts w:ascii="Times New Roman" w:hAnsi="Times New Roman"/>
                <w:sz w:val="18"/>
                <w:szCs w:val="18"/>
              </w:rPr>
              <w:t>Устройство спортивного корта, озеленение прилегающей территории))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S2381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2 227.00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S2381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2 227.00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S2381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2 227.00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S2381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2 227.00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B2613A">
              <w:rPr>
                <w:rFonts w:ascii="Times New Roman" w:hAnsi="Times New Roman"/>
                <w:sz w:val="18"/>
                <w:szCs w:val="18"/>
              </w:rPr>
              <w:t>Медвежоок</w:t>
            </w:r>
            <w:proofErr w:type="spellEnd"/>
            <w:proofErr w:type="gramStart"/>
            <w:r w:rsidRPr="00B2613A">
              <w:rPr>
                <w:rFonts w:ascii="Times New Roman" w:hAnsi="Times New Roman"/>
                <w:sz w:val="18"/>
                <w:szCs w:val="18"/>
              </w:rPr>
              <w:t>"(</w:t>
            </w:r>
            <w:proofErr w:type="gramEnd"/>
            <w:r w:rsidRPr="00B2613A">
              <w:rPr>
                <w:rFonts w:ascii="Times New Roman" w:hAnsi="Times New Roman"/>
                <w:sz w:val="18"/>
                <w:szCs w:val="18"/>
              </w:rPr>
              <w:t xml:space="preserve">Устройство детской </w:t>
            </w:r>
            <w:proofErr w:type="spellStart"/>
            <w:r w:rsidRPr="00B2613A">
              <w:rPr>
                <w:rFonts w:ascii="Times New Roman" w:hAnsi="Times New Roman"/>
                <w:sz w:val="18"/>
                <w:szCs w:val="18"/>
              </w:rPr>
              <w:t>игравой</w:t>
            </w:r>
            <w:proofErr w:type="spellEnd"/>
            <w:r w:rsidRPr="00B2613A">
              <w:rPr>
                <w:rFonts w:ascii="Times New Roman" w:hAnsi="Times New Roman"/>
                <w:sz w:val="18"/>
                <w:szCs w:val="18"/>
              </w:rPr>
              <w:t xml:space="preserve"> площадки))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S2382</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2 217.69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S2382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2 217.69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S2382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2 217.69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S2382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2 217.69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"Память</w:t>
            </w:r>
            <w:proofErr w:type="gramStart"/>
            <w:r w:rsidRPr="00B2613A">
              <w:rPr>
                <w:rFonts w:ascii="Times New Roman" w:hAnsi="Times New Roman"/>
                <w:sz w:val="18"/>
                <w:szCs w:val="18"/>
              </w:rPr>
              <w:t>"(</w:t>
            </w:r>
            <w:proofErr w:type="gramEnd"/>
            <w:r w:rsidRPr="00B2613A">
              <w:rPr>
                <w:rFonts w:ascii="Times New Roman" w:hAnsi="Times New Roman"/>
                <w:sz w:val="18"/>
                <w:szCs w:val="18"/>
              </w:rPr>
              <w:t>проведение ремонта дорожного покрытия))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S2383</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2 220.00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S2383</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2 220.00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S2383</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2 220.00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S2383</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2 220.00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proofErr w:type="spellStart"/>
            <w:r w:rsidRPr="00B2613A">
              <w:rPr>
                <w:rFonts w:ascii="Times New Roman" w:hAnsi="Times New Roman"/>
                <w:sz w:val="18"/>
                <w:szCs w:val="18"/>
              </w:rPr>
              <w:t>Грантовая</w:t>
            </w:r>
            <w:proofErr w:type="spellEnd"/>
            <w:r w:rsidRPr="00B2613A">
              <w:rPr>
                <w:rFonts w:ascii="Times New Roman" w:hAnsi="Times New Roman"/>
                <w:sz w:val="18"/>
                <w:szCs w:val="18"/>
              </w:rPr>
              <w:t xml:space="preserve"> поддержка местных инициатив граждан, проживающих в сельской местности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S2870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8 205.30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S2870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8 205.30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S2870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8 205.30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S2870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8 205.30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61" w:type="dxa"/>
            <w:gridSpan w:val="15"/>
            <w:tcBorders>
              <w:top w:val="dotted" w:sz="6" w:space="0" w:color="auto"/>
              <w:left w:val="nil"/>
              <w:bottom w:val="dotted" w:sz="6"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ОХРАНА ОКРУЖАЮЩЕЙ СРЕДЫ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06</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70.00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Другие вопросы в области охраны окружающей среды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06</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70.00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06</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70.00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06</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70.00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мероприятия в сфере установленных функций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06</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70.00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06</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70.00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06</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05</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70.00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06</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05</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70.00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61" w:type="dxa"/>
            <w:gridSpan w:val="15"/>
            <w:tcBorders>
              <w:top w:val="dotted" w:sz="6" w:space="0" w:color="auto"/>
              <w:left w:val="nil"/>
              <w:bottom w:val="dotted" w:sz="6"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КУЛЬТУРА, КИНЕМАТОГРАФИЯ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369 924.46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Культура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369 924.46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47 095.16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47 095.16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30 470.97</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29 301.45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Расходы на выплаты персоналу казенных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29 301.45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Фонд оплаты труда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22 420.13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выплаты персоналу учреждений, за исключением фонда оплаты труда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112</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110.44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119</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6 770.88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бюджетные ассигнования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1 169.52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Уплата налогов, сборов и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850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1 169.52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налога на имущество организаций и земельного налога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1 169.39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0.13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Строительство, реконструкция, капитальный ремонт в сфере установленных функций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60008</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9 828.29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Капитальные вложения в объекты государственной (муниципальной) собственности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60008</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9 828.29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Бюджетные инвестиции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60008</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410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9 828.29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60008</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414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9 828.29</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мероприятия в сфере установленных функций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169.50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Социальное обеспечение и иные выплаты населению</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169.50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выплаты населению</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360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169.50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60015</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6 126.46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6 126.22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60015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6 126.22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3 510.45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энергетических ресурсов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247</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2 615.77</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бюджетные ассигнования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0.23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Уплата налогов, сборов и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60015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850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0.23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0.23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Мероприятия по осуществлению деятельности библиотек</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60016</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499.94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60016</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499.94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60016</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499.94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60016</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395.83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энергетических ресурсов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60016</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247</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104.11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322 829.30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L5765</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293 831.20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Капитальные вложения в объекты государственной (муниципальной) собственности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L5765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293 831.20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Бюджетные инвестиции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L5765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410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293 831.20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L5765</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414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293 831.20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L576F</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26 314.10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Капитальные вложения в объекты государственной (муниципальной) собственности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L576F</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26 314.10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Бюджетные инвестиции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L576F</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410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26 314.10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L576F</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414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26 314.10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Реализация мероприятий перечня проектов народных инициатив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2 684.00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2 684.00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2 684.00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08</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2 684.00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61" w:type="dxa"/>
            <w:gridSpan w:val="15"/>
            <w:tcBorders>
              <w:top w:val="dotted" w:sz="6" w:space="0" w:color="auto"/>
              <w:left w:val="nil"/>
              <w:bottom w:val="dotted" w:sz="6"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СОЦИАЛЬНАЯ ПОЛИТИКА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10</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1 346.31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Пенсионное обеспечение</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1 346.31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10</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1 346.31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1 346.31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Доплаты к пенсиям муниципальных служащих</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60018</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1 346.31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Социальное обеспечение и иные выплаты населению</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60018</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1 346.31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Публичные нормативные социальные выплаты гражданам</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10</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60018</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310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1 346.31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пенсии, социальные доплаты к пенсиям</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60018</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312</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1 346.31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61" w:type="dxa"/>
            <w:gridSpan w:val="15"/>
            <w:tcBorders>
              <w:top w:val="dotted" w:sz="6" w:space="0" w:color="auto"/>
              <w:left w:val="nil"/>
              <w:bottom w:val="dotted" w:sz="6"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ФИЗИЧЕСКАЯ КУЛЬТУРА И СПОРТ</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34 172.20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Массовый спорт</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34 172.20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Федеральные целевые программы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5</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21 335.80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Реализация мероприятий муниципальной программы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250.00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мероприятия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250.00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250.00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5</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250.00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99020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250.00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S2630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21 085.80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S2630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21 085.80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5</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S2630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21 085.80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S2630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21 085.80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12 561.98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12 561.98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8 308.42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8 134.98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Расходы на выплаты персоналу казенных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8 134.98</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Фонд оплаты труда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6 229.33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выплаты персоналу учреждений, за исключением фонда оплаты труда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112</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24.40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119</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1 881.26</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бюджетные ассигнования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173.44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Уплата налогов, сборов и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850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173.44</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налога на имущество организаций и земельного налога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851</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150.51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прочих налогов, сборов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852</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22.81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60002</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0.11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мероприятия в сфере установленных функций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4 253.55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4 252.55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4 252.55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1 857.41</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энергетических ресурсов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247</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2 395.15</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бюджетные ассигнования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Уплата налогов, сборов и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850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1.00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Уплата иных платежей</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60011</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853</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1.00</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274.42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Реализация мероприятий перечня проектов народных инициатив</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274.42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274.42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15" w:type="dxa"/>
            <w:gridSpan w:val="9"/>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240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274.42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Прочая закупка товаров, работ и услуг</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11</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02</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4</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S2370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244</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274.42</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61" w:type="dxa"/>
            <w:gridSpan w:val="15"/>
            <w:tcBorders>
              <w:top w:val="dotted" w:sz="6" w:space="0" w:color="auto"/>
              <w:left w:val="nil"/>
              <w:bottom w:val="dotted" w:sz="6"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ОБСЛУЖИВАНИЕ ГОСУДАРСТВЕННОГО И МУНИЦИПАЛЬНОГО ДОЛГА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380.53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Обслуживание государственного внутреннего и муниципального долга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380.53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380.53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380.53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Обслуживание муниципального долга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60019</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380.53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Обслуживание государственного (муниципального) долга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60019</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380.53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Обслуживание муниципального долга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13</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01</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60019</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380.53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61" w:type="dxa"/>
            <w:gridSpan w:val="15"/>
            <w:tcBorders>
              <w:top w:val="dotted" w:sz="6" w:space="0" w:color="auto"/>
              <w:left w:val="nil"/>
              <w:bottom w:val="dotted" w:sz="6" w:space="0" w:color="auto"/>
              <w:right w:val="single" w:sz="6" w:space="0" w:color="auto"/>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МЕЖБЮДЖЕТНЫЕ ТРАНСФЕРТЫ ОБЩЕГО ХАРАКТЕРА БЮДЖЕТАМ БЮДЖЕТНОЙ СИСТЕМЫ РОССИЙСКОЙ ФЕДЕРАЦИИ</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597.03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809" w:type="dxa"/>
            <w:gridSpan w:val="14"/>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Прочие межбюджетные трансферты общего характера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216" w:type="dxa"/>
            <w:tcBorders>
              <w:top w:val="dotted" w:sz="6" w:space="0" w:color="auto"/>
              <w:left w:val="dotted" w:sz="6" w:space="0" w:color="auto"/>
              <w:bottom w:val="dotted" w:sz="6" w:space="0" w:color="auto"/>
              <w:right w:val="dotted" w:sz="6" w:space="0" w:color="auto"/>
            </w:tcBorders>
            <w:vAlign w:val="bottom"/>
          </w:tcPr>
          <w:p w:rsidR="00C17FFB" w:rsidRPr="00B2613A" w:rsidRDefault="00C17FFB" w:rsidP="00C17FFB">
            <w:pPr>
              <w:wordWrap w:val="0"/>
              <w:rPr>
                <w:rFonts w:ascii="Times New Roman" w:hAnsi="Times New Roman"/>
                <w:sz w:val="18"/>
                <w:szCs w:val="18"/>
              </w:rPr>
            </w:pPr>
          </w:p>
        </w:tc>
        <w:tc>
          <w:tcPr>
            <w:tcW w:w="487"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655" w:type="dxa"/>
            <w:tcBorders>
              <w:top w:val="dotted" w:sz="6" w:space="0" w:color="auto"/>
              <w:left w:val="dotted"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597.03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88" w:type="dxa"/>
            <w:gridSpan w:val="12"/>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i/>
                <w:sz w:val="18"/>
                <w:szCs w:val="18"/>
              </w:rPr>
              <w:t>00000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i/>
                <w:sz w:val="18"/>
                <w:szCs w:val="18"/>
              </w:rPr>
              <w:t>597.03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60000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597.03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636" w:type="dxa"/>
            <w:gridSpan w:val="11"/>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межбюджетные трансферты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60020</w:t>
            </w:r>
          </w:p>
        </w:tc>
        <w:tc>
          <w:tcPr>
            <w:tcW w:w="474" w:type="dxa"/>
            <w:tcBorders>
              <w:top w:val="dotted" w:sz="6" w:space="0" w:color="auto"/>
              <w:left w:val="single" w:sz="6" w:space="0" w:color="auto"/>
              <w:bottom w:val="dotted" w:sz="6" w:space="0" w:color="auto"/>
              <w:right w:val="single" w:sz="6" w:space="0" w:color="auto"/>
            </w:tcBorders>
            <w:vAlign w:val="bottom"/>
          </w:tcPr>
          <w:p w:rsidR="00C17FFB" w:rsidRPr="00B2613A" w:rsidRDefault="00C17FFB" w:rsidP="00C17FFB">
            <w:pPr>
              <w:wordWrap w:val="0"/>
              <w:rPr>
                <w:rFonts w:ascii="Times New Roman" w:hAnsi="Times New Roman"/>
                <w:sz w:val="18"/>
                <w:szCs w:val="18"/>
              </w:rPr>
            </w:pP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597.03</w:t>
            </w:r>
          </w:p>
        </w:tc>
      </w:tr>
      <w:tr w:rsidR="00C17FFB" w:rsidRPr="00B2613A" w:rsidTr="00B2613A">
        <w:trPr>
          <w:cantSplit/>
        </w:trPr>
        <w:tc>
          <w:tcPr>
            <w:tcW w:w="50" w:type="dxa"/>
            <w:tcBorders>
              <w:top w:val="nil"/>
              <w:left w:val="single" w:sz="12"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567" w:type="dxa"/>
            <w:gridSpan w:val="10"/>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Межбюджетные трансферты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500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597.03</w:t>
            </w:r>
          </w:p>
        </w:tc>
      </w:tr>
      <w:tr w:rsidR="00C17FFB" w:rsidRPr="00B2613A" w:rsidTr="00B2613A">
        <w:trPr>
          <w:cantSplit/>
        </w:trPr>
        <w:tc>
          <w:tcPr>
            <w:tcW w:w="50" w:type="dxa"/>
            <w:tcBorders>
              <w:top w:val="nil"/>
              <w:left w:val="single" w:sz="4" w:space="0" w:color="auto"/>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0"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69"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C17FFB" w:rsidRPr="00B2613A" w:rsidRDefault="00C17FFB" w:rsidP="00C17FFB">
            <w:pPr>
              <w:rPr>
                <w:rFonts w:ascii="Times New Roman" w:hAnsi="Times New Roman"/>
                <w:sz w:val="18"/>
                <w:szCs w:val="18"/>
              </w:rPr>
            </w:pPr>
          </w:p>
        </w:tc>
        <w:tc>
          <w:tcPr>
            <w:tcW w:w="3463" w:type="dxa"/>
            <w:gridSpan w:val="8"/>
            <w:tcBorders>
              <w:top w:val="dotted" w:sz="6" w:space="0" w:color="auto"/>
              <w:left w:val="nil"/>
              <w:bottom w:val="dotted" w:sz="6" w:space="0" w:color="auto"/>
              <w:right w:val="nil"/>
            </w:tcBorders>
            <w:vAlign w:val="bottom"/>
            <w:hideMark/>
          </w:tcPr>
          <w:p w:rsidR="00C17FFB" w:rsidRPr="00B2613A" w:rsidRDefault="00C17FFB" w:rsidP="00C17FFB">
            <w:pPr>
              <w:rPr>
                <w:rFonts w:ascii="Times New Roman" w:hAnsi="Times New Roman"/>
                <w:sz w:val="18"/>
                <w:szCs w:val="18"/>
              </w:rPr>
            </w:pPr>
            <w:r w:rsidRPr="00B2613A">
              <w:rPr>
                <w:rFonts w:ascii="Times New Roman" w:hAnsi="Times New Roman"/>
                <w:sz w:val="18"/>
                <w:szCs w:val="18"/>
              </w:rPr>
              <w:t>Иные межбюджетные трансферты</w:t>
            </w:r>
          </w:p>
        </w:tc>
        <w:tc>
          <w:tcPr>
            <w:tcW w:w="709"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734</w:t>
            </w:r>
          </w:p>
        </w:tc>
        <w:tc>
          <w:tcPr>
            <w:tcW w:w="425"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14</w:t>
            </w:r>
          </w:p>
        </w:tc>
        <w:tc>
          <w:tcPr>
            <w:tcW w:w="567"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03</w:t>
            </w:r>
          </w:p>
        </w:tc>
        <w:tc>
          <w:tcPr>
            <w:tcW w:w="642" w:type="dxa"/>
            <w:tcBorders>
              <w:top w:val="dotted" w:sz="6" w:space="0" w:color="auto"/>
              <w:left w:val="single"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91</w:t>
            </w:r>
          </w:p>
        </w:tc>
        <w:tc>
          <w:tcPr>
            <w:tcW w:w="216" w:type="dxa"/>
            <w:tcBorders>
              <w:top w:val="dotted" w:sz="6" w:space="0" w:color="auto"/>
              <w:left w:val="dotted" w:sz="6" w:space="0" w:color="auto"/>
              <w:bottom w:val="dotted" w:sz="6" w:space="0" w:color="auto"/>
              <w:right w:val="dotted"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1</w:t>
            </w:r>
          </w:p>
        </w:tc>
        <w:tc>
          <w:tcPr>
            <w:tcW w:w="487"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00</w:t>
            </w:r>
          </w:p>
        </w:tc>
        <w:tc>
          <w:tcPr>
            <w:tcW w:w="655" w:type="dxa"/>
            <w:tcBorders>
              <w:top w:val="dotted" w:sz="6" w:space="0" w:color="auto"/>
              <w:left w:val="dotted"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60020</w:t>
            </w:r>
          </w:p>
        </w:tc>
        <w:tc>
          <w:tcPr>
            <w:tcW w:w="474" w:type="dxa"/>
            <w:tcBorders>
              <w:top w:val="dotted" w:sz="6" w:space="0" w:color="auto"/>
              <w:left w:val="single" w:sz="6" w:space="0" w:color="auto"/>
              <w:bottom w:val="dotted" w:sz="6" w:space="0" w:color="auto"/>
              <w:right w:val="single" w:sz="6" w:space="0" w:color="auto"/>
            </w:tcBorders>
            <w:vAlign w:val="bottom"/>
            <w:hideMark/>
          </w:tcPr>
          <w:p w:rsidR="00C17FFB" w:rsidRPr="00B2613A" w:rsidRDefault="00C17FFB" w:rsidP="00C17FFB">
            <w:pPr>
              <w:wordWrap w:val="0"/>
              <w:rPr>
                <w:rFonts w:ascii="Times New Roman" w:hAnsi="Times New Roman"/>
                <w:sz w:val="18"/>
                <w:szCs w:val="18"/>
              </w:rPr>
            </w:pPr>
            <w:r w:rsidRPr="00B2613A">
              <w:rPr>
                <w:rFonts w:ascii="Times New Roman" w:hAnsi="Times New Roman"/>
                <w:sz w:val="18"/>
                <w:szCs w:val="18"/>
              </w:rPr>
              <w:t>540</w:t>
            </w:r>
          </w:p>
        </w:tc>
        <w:tc>
          <w:tcPr>
            <w:tcW w:w="2204" w:type="dxa"/>
            <w:tcBorders>
              <w:top w:val="dotted" w:sz="6" w:space="0" w:color="auto"/>
              <w:left w:val="single" w:sz="6" w:space="0" w:color="auto"/>
              <w:bottom w:val="dotted" w:sz="6"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597.03</w:t>
            </w:r>
          </w:p>
        </w:tc>
      </w:tr>
      <w:tr w:rsidR="00C17FFB" w:rsidRPr="00B2613A" w:rsidTr="00B2613A">
        <w:trPr>
          <w:cantSplit/>
        </w:trPr>
        <w:tc>
          <w:tcPr>
            <w:tcW w:w="50" w:type="dxa"/>
            <w:tcBorders>
              <w:top w:val="single" w:sz="12" w:space="0" w:color="auto"/>
              <w:left w:val="single" w:sz="4" w:space="0" w:color="auto"/>
              <w:bottom w:val="nil"/>
              <w:right w:val="nil"/>
            </w:tcBorders>
            <w:vAlign w:val="bottom"/>
          </w:tcPr>
          <w:p w:rsidR="00C17FFB" w:rsidRPr="00B2613A" w:rsidRDefault="00C17FFB" w:rsidP="00C17FFB">
            <w:pPr>
              <w:rPr>
                <w:rFonts w:ascii="Times New Roman" w:hAnsi="Times New Roman"/>
                <w:sz w:val="18"/>
                <w:szCs w:val="18"/>
              </w:rPr>
            </w:pPr>
          </w:p>
        </w:tc>
        <w:tc>
          <w:tcPr>
            <w:tcW w:w="30"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30"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52"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52"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69"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52"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69"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52"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52"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69"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52"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52"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69"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69"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52"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1825"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1275"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709"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425"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567" w:type="dxa"/>
            <w:tcBorders>
              <w:top w:val="single" w:sz="12" w:space="0" w:color="auto"/>
              <w:left w:val="nil"/>
              <w:bottom w:val="nil"/>
              <w:right w:val="nil"/>
            </w:tcBorders>
            <w:vAlign w:val="bottom"/>
          </w:tcPr>
          <w:p w:rsidR="00C17FFB" w:rsidRPr="00B2613A" w:rsidRDefault="00C17FFB" w:rsidP="00C17FFB">
            <w:pPr>
              <w:rPr>
                <w:rFonts w:ascii="Times New Roman" w:hAnsi="Times New Roman"/>
                <w:sz w:val="18"/>
                <w:szCs w:val="18"/>
              </w:rPr>
            </w:pPr>
          </w:p>
        </w:tc>
        <w:tc>
          <w:tcPr>
            <w:tcW w:w="2474" w:type="dxa"/>
            <w:gridSpan w:val="5"/>
            <w:tcBorders>
              <w:top w:val="single" w:sz="12" w:space="0" w:color="auto"/>
              <w:left w:val="nil"/>
              <w:bottom w:val="nil"/>
              <w:right w:val="single" w:sz="12" w:space="0" w:color="auto"/>
            </w:tcBorders>
            <w:vAlign w:val="bottom"/>
            <w:hideMark/>
          </w:tcPr>
          <w:p w:rsidR="00C17FFB" w:rsidRPr="00B2613A" w:rsidRDefault="00C17FFB" w:rsidP="00C17FFB">
            <w:pPr>
              <w:jc w:val="right"/>
              <w:rPr>
                <w:rFonts w:ascii="Times New Roman" w:hAnsi="Times New Roman"/>
                <w:sz w:val="18"/>
                <w:szCs w:val="18"/>
              </w:rPr>
            </w:pPr>
            <w:r w:rsidRPr="00B2613A">
              <w:rPr>
                <w:rFonts w:ascii="Times New Roman" w:hAnsi="Times New Roman"/>
                <w:sz w:val="18"/>
                <w:szCs w:val="18"/>
              </w:rPr>
              <w:t>Итого расходов:</w:t>
            </w:r>
          </w:p>
        </w:tc>
        <w:tc>
          <w:tcPr>
            <w:tcW w:w="2204" w:type="dxa"/>
            <w:tcBorders>
              <w:top w:val="dotted" w:sz="6" w:space="0" w:color="auto"/>
              <w:left w:val="single" w:sz="6" w:space="0" w:color="auto"/>
              <w:bottom w:val="single" w:sz="12" w:space="0" w:color="auto"/>
              <w:right w:val="single" w:sz="12" w:space="0" w:color="auto"/>
            </w:tcBorders>
            <w:vAlign w:val="bottom"/>
            <w:hideMark/>
          </w:tcPr>
          <w:p w:rsidR="00C17FFB" w:rsidRPr="00B2613A" w:rsidRDefault="00C17FFB" w:rsidP="00C17FFB">
            <w:pPr>
              <w:wordWrap w:val="0"/>
              <w:jc w:val="right"/>
              <w:rPr>
                <w:rFonts w:ascii="Times New Roman" w:hAnsi="Times New Roman"/>
                <w:sz w:val="18"/>
                <w:szCs w:val="18"/>
              </w:rPr>
            </w:pPr>
            <w:r w:rsidRPr="00B2613A">
              <w:rPr>
                <w:rFonts w:ascii="Times New Roman" w:hAnsi="Times New Roman"/>
                <w:sz w:val="18"/>
                <w:szCs w:val="18"/>
              </w:rPr>
              <w:t>815 755.96</w:t>
            </w:r>
          </w:p>
        </w:tc>
      </w:tr>
    </w:tbl>
    <w:p w:rsidR="006D618D" w:rsidRPr="00065166" w:rsidRDefault="006D618D" w:rsidP="006D618D">
      <w:pPr>
        <w:spacing w:line="259" w:lineRule="auto"/>
        <w:ind w:left="0" w:firstLine="0"/>
        <w:jc w:val="left"/>
        <w:rPr>
          <w:rFonts w:eastAsiaTheme="minorEastAsia"/>
          <w:sz w:val="18"/>
          <w:szCs w:val="18"/>
        </w:rPr>
      </w:pPr>
    </w:p>
    <w:p w:rsidR="00065AD7" w:rsidRPr="00065AD7" w:rsidRDefault="00332F58" w:rsidP="00065AD7">
      <w:pPr>
        <w:tabs>
          <w:tab w:val="left" w:pos="3976"/>
        </w:tabs>
        <w:ind w:left="0" w:right="174" w:firstLine="426"/>
        <w:rPr>
          <w:sz w:val="18"/>
          <w:szCs w:val="18"/>
        </w:rPr>
      </w:pPr>
      <w:r w:rsidRPr="00332F58">
        <w:rPr>
          <w:sz w:val="18"/>
          <w:szCs w:val="18"/>
        </w:rPr>
        <w:tab/>
      </w:r>
      <w:r w:rsidR="00065AD7" w:rsidRPr="00065AD7">
        <w:rPr>
          <w:sz w:val="18"/>
          <w:szCs w:val="18"/>
        </w:rPr>
        <w:t xml:space="preserve">                                              </w:t>
      </w:r>
    </w:p>
    <w:p w:rsidR="00065AD7" w:rsidRPr="00065AD7" w:rsidRDefault="00065AD7" w:rsidP="00065AD7">
      <w:pPr>
        <w:tabs>
          <w:tab w:val="left" w:pos="3976"/>
        </w:tabs>
        <w:ind w:left="0" w:right="174" w:firstLine="426"/>
        <w:jc w:val="right"/>
        <w:rPr>
          <w:i/>
          <w:sz w:val="18"/>
          <w:szCs w:val="18"/>
        </w:rPr>
      </w:pPr>
      <w:r w:rsidRPr="00065AD7">
        <w:rPr>
          <w:i/>
          <w:sz w:val="18"/>
          <w:szCs w:val="18"/>
        </w:rPr>
        <w:t xml:space="preserve"> Приложение 9</w:t>
      </w:r>
    </w:p>
    <w:p w:rsidR="00065AD7" w:rsidRPr="00065AD7" w:rsidRDefault="00065AD7" w:rsidP="00065AD7">
      <w:pPr>
        <w:tabs>
          <w:tab w:val="left" w:pos="3976"/>
        </w:tabs>
        <w:ind w:left="0" w:right="174" w:firstLine="426"/>
        <w:jc w:val="right"/>
        <w:rPr>
          <w:i/>
          <w:sz w:val="18"/>
          <w:szCs w:val="18"/>
        </w:rPr>
      </w:pPr>
      <w:r w:rsidRPr="00065AD7">
        <w:rPr>
          <w:i/>
          <w:sz w:val="18"/>
          <w:szCs w:val="18"/>
        </w:rPr>
        <w:t xml:space="preserve">                                                                                     </w:t>
      </w:r>
      <w:proofErr w:type="gramStart"/>
      <w:r w:rsidRPr="00065AD7">
        <w:rPr>
          <w:i/>
          <w:sz w:val="18"/>
          <w:szCs w:val="18"/>
        </w:rPr>
        <w:t>к</w:t>
      </w:r>
      <w:proofErr w:type="gramEnd"/>
      <w:r w:rsidRPr="00065AD7">
        <w:rPr>
          <w:i/>
          <w:sz w:val="18"/>
          <w:szCs w:val="18"/>
        </w:rPr>
        <w:t xml:space="preserve"> решения Думы Хомутовского </w:t>
      </w:r>
    </w:p>
    <w:p w:rsidR="00065AD7" w:rsidRPr="00065AD7" w:rsidRDefault="00065AD7" w:rsidP="00065AD7">
      <w:pPr>
        <w:tabs>
          <w:tab w:val="left" w:pos="3976"/>
        </w:tabs>
        <w:ind w:left="0" w:right="174" w:firstLine="426"/>
        <w:jc w:val="right"/>
        <w:rPr>
          <w:i/>
          <w:sz w:val="18"/>
          <w:szCs w:val="18"/>
        </w:rPr>
      </w:pPr>
      <w:r w:rsidRPr="00065AD7">
        <w:rPr>
          <w:i/>
          <w:sz w:val="18"/>
          <w:szCs w:val="18"/>
        </w:rPr>
        <w:t xml:space="preserve">                                                                                 муниципального образования</w:t>
      </w:r>
    </w:p>
    <w:p w:rsidR="00065AD7" w:rsidRPr="00065AD7" w:rsidRDefault="00065AD7" w:rsidP="00065AD7">
      <w:pPr>
        <w:tabs>
          <w:tab w:val="left" w:pos="3976"/>
        </w:tabs>
        <w:ind w:left="0" w:right="174" w:firstLine="426"/>
        <w:jc w:val="right"/>
        <w:rPr>
          <w:i/>
          <w:sz w:val="18"/>
          <w:szCs w:val="18"/>
        </w:rPr>
      </w:pPr>
      <w:r w:rsidRPr="00065AD7">
        <w:rPr>
          <w:i/>
          <w:sz w:val="18"/>
          <w:szCs w:val="18"/>
        </w:rPr>
        <w:t xml:space="preserve">                                                                                        от_</w:t>
      </w:r>
      <w:r w:rsidR="00742E72">
        <w:rPr>
          <w:i/>
          <w:sz w:val="18"/>
          <w:szCs w:val="18"/>
          <w:u w:val="single"/>
        </w:rPr>
        <w:t>07.12.2023</w:t>
      </w:r>
      <w:r w:rsidRPr="00065AD7">
        <w:rPr>
          <w:i/>
          <w:sz w:val="18"/>
          <w:szCs w:val="18"/>
        </w:rPr>
        <w:t>_ №_</w:t>
      </w:r>
      <w:r w:rsidR="00742E72">
        <w:rPr>
          <w:i/>
          <w:sz w:val="18"/>
          <w:szCs w:val="18"/>
          <w:u w:val="single"/>
        </w:rPr>
        <w:t>18-90 д</w:t>
      </w:r>
      <w:r w:rsidRPr="00065AD7">
        <w:rPr>
          <w:i/>
          <w:sz w:val="18"/>
          <w:szCs w:val="18"/>
        </w:rPr>
        <w:t>_</w:t>
      </w:r>
    </w:p>
    <w:p w:rsidR="00065AD7" w:rsidRPr="00065AD7" w:rsidRDefault="00065AD7" w:rsidP="00065AD7">
      <w:pPr>
        <w:tabs>
          <w:tab w:val="left" w:pos="3976"/>
        </w:tabs>
        <w:ind w:left="0" w:right="174" w:firstLine="426"/>
        <w:rPr>
          <w:i/>
          <w:sz w:val="18"/>
          <w:szCs w:val="18"/>
        </w:rPr>
      </w:pPr>
    </w:p>
    <w:p w:rsidR="00065AD7" w:rsidRPr="00065AD7" w:rsidRDefault="00065AD7" w:rsidP="00742E72">
      <w:pPr>
        <w:tabs>
          <w:tab w:val="left" w:pos="3976"/>
        </w:tabs>
        <w:ind w:left="0" w:right="174" w:firstLine="426"/>
        <w:jc w:val="center"/>
        <w:rPr>
          <w:sz w:val="18"/>
          <w:szCs w:val="18"/>
        </w:rPr>
      </w:pPr>
      <w:r w:rsidRPr="00065AD7">
        <w:rPr>
          <w:sz w:val="18"/>
          <w:szCs w:val="18"/>
        </w:rPr>
        <w:t>Источники внутреннего финансирования дефицита бюджета</w:t>
      </w:r>
    </w:p>
    <w:p w:rsidR="00065AD7" w:rsidRPr="00065AD7" w:rsidRDefault="00065AD7" w:rsidP="00742E72">
      <w:pPr>
        <w:tabs>
          <w:tab w:val="left" w:pos="3976"/>
        </w:tabs>
        <w:ind w:left="0" w:right="174" w:firstLine="426"/>
        <w:jc w:val="center"/>
        <w:rPr>
          <w:sz w:val="18"/>
          <w:szCs w:val="18"/>
        </w:rPr>
      </w:pPr>
      <w:r w:rsidRPr="00065AD7">
        <w:rPr>
          <w:sz w:val="18"/>
          <w:szCs w:val="18"/>
        </w:rPr>
        <w:t>Хомутовского муниципального образования на 2023 год</w:t>
      </w:r>
    </w:p>
    <w:p w:rsidR="00065AD7" w:rsidRPr="00065AD7" w:rsidRDefault="00065AD7" w:rsidP="00742E72">
      <w:pPr>
        <w:tabs>
          <w:tab w:val="left" w:pos="3976"/>
        </w:tabs>
        <w:ind w:left="0" w:right="174" w:firstLine="426"/>
        <w:jc w:val="center"/>
        <w:rPr>
          <w:sz w:val="18"/>
          <w:szCs w:val="18"/>
        </w:rPr>
      </w:pPr>
    </w:p>
    <w:p w:rsidR="00065AD7" w:rsidRDefault="00065AD7" w:rsidP="00065AD7">
      <w:pPr>
        <w:tabs>
          <w:tab w:val="left" w:pos="3976"/>
        </w:tabs>
        <w:ind w:left="0" w:right="174" w:firstLine="426"/>
        <w:rPr>
          <w:sz w:val="18"/>
          <w:szCs w:val="18"/>
        </w:rPr>
      </w:pPr>
      <w:r w:rsidRPr="00065AD7">
        <w:rPr>
          <w:sz w:val="18"/>
          <w:szCs w:val="18"/>
        </w:rPr>
        <w:t xml:space="preserve"> Единица измерения: тыс. руб.</w:t>
      </w:r>
    </w:p>
    <w:p w:rsidR="00742E72" w:rsidRPr="00065AD7" w:rsidRDefault="00742E72" w:rsidP="00065AD7">
      <w:pPr>
        <w:tabs>
          <w:tab w:val="left" w:pos="3976"/>
        </w:tabs>
        <w:ind w:left="0" w:right="174" w:firstLine="426"/>
        <w:rPr>
          <w:sz w:val="18"/>
          <w:szCs w:val="18"/>
        </w:rPr>
      </w:pPr>
    </w:p>
    <w:tbl>
      <w:tblPr>
        <w:tblW w:w="10206" w:type="dxa"/>
        <w:tblInd w:w="108" w:type="dxa"/>
        <w:tblLayout w:type="fixed"/>
        <w:tblLook w:val="04A0" w:firstRow="1" w:lastRow="0" w:firstColumn="1" w:lastColumn="0" w:noHBand="0" w:noVBand="1"/>
      </w:tblPr>
      <w:tblGrid>
        <w:gridCol w:w="5390"/>
        <w:gridCol w:w="2695"/>
        <w:gridCol w:w="2121"/>
      </w:tblGrid>
      <w:tr w:rsidR="00742E72" w:rsidRPr="00742E72" w:rsidTr="00742E72">
        <w:trPr>
          <w:trHeight w:val="498"/>
        </w:trPr>
        <w:tc>
          <w:tcPr>
            <w:tcW w:w="5390" w:type="dxa"/>
            <w:tcBorders>
              <w:top w:val="single" w:sz="4" w:space="0" w:color="auto"/>
              <w:left w:val="single" w:sz="4" w:space="0" w:color="auto"/>
              <w:bottom w:val="single" w:sz="4" w:space="0" w:color="auto"/>
              <w:right w:val="single" w:sz="4" w:space="0" w:color="auto"/>
            </w:tcBorders>
            <w:noWrap/>
            <w:vAlign w:val="center"/>
            <w:hideMark/>
          </w:tcPr>
          <w:p w:rsidR="00742E72" w:rsidRPr="00742E72" w:rsidRDefault="00742E72" w:rsidP="00742E72">
            <w:pPr>
              <w:ind w:left="0" w:firstLine="0"/>
              <w:jc w:val="center"/>
              <w:rPr>
                <w:sz w:val="20"/>
                <w:szCs w:val="20"/>
                <w:lang w:eastAsia="en-US"/>
              </w:rPr>
            </w:pPr>
            <w:r w:rsidRPr="00742E72">
              <w:rPr>
                <w:sz w:val="20"/>
                <w:szCs w:val="20"/>
                <w:lang w:eastAsia="en-US"/>
              </w:rPr>
              <w:t xml:space="preserve">Наименование </w:t>
            </w:r>
          </w:p>
        </w:tc>
        <w:tc>
          <w:tcPr>
            <w:tcW w:w="2695" w:type="dxa"/>
            <w:tcBorders>
              <w:top w:val="single" w:sz="4" w:space="0" w:color="auto"/>
              <w:left w:val="nil"/>
              <w:bottom w:val="single" w:sz="4" w:space="0" w:color="auto"/>
              <w:right w:val="single" w:sz="4" w:space="0" w:color="auto"/>
            </w:tcBorders>
            <w:noWrap/>
            <w:vAlign w:val="center"/>
            <w:hideMark/>
          </w:tcPr>
          <w:p w:rsidR="00742E72" w:rsidRPr="00742E72" w:rsidRDefault="00742E72" w:rsidP="00742E72">
            <w:pPr>
              <w:ind w:left="0" w:firstLine="0"/>
              <w:jc w:val="center"/>
              <w:rPr>
                <w:sz w:val="20"/>
                <w:szCs w:val="20"/>
                <w:lang w:eastAsia="en-US"/>
              </w:rPr>
            </w:pPr>
            <w:r w:rsidRPr="00742E72">
              <w:rPr>
                <w:sz w:val="20"/>
                <w:szCs w:val="20"/>
                <w:lang w:eastAsia="en-US"/>
              </w:rPr>
              <w:t>Код</w:t>
            </w:r>
          </w:p>
        </w:tc>
        <w:tc>
          <w:tcPr>
            <w:tcW w:w="2121" w:type="dxa"/>
            <w:tcBorders>
              <w:top w:val="single" w:sz="4" w:space="0" w:color="auto"/>
              <w:left w:val="nil"/>
              <w:bottom w:val="single" w:sz="4" w:space="0" w:color="auto"/>
              <w:right w:val="single" w:sz="4" w:space="0" w:color="auto"/>
            </w:tcBorders>
            <w:noWrap/>
            <w:vAlign w:val="center"/>
            <w:hideMark/>
          </w:tcPr>
          <w:p w:rsidR="00742E72" w:rsidRPr="00742E72" w:rsidRDefault="00742E72" w:rsidP="00742E72">
            <w:pPr>
              <w:ind w:left="0" w:firstLine="0"/>
              <w:jc w:val="center"/>
              <w:rPr>
                <w:sz w:val="20"/>
                <w:szCs w:val="20"/>
                <w:lang w:eastAsia="en-US"/>
              </w:rPr>
            </w:pPr>
            <w:r w:rsidRPr="00742E72">
              <w:rPr>
                <w:sz w:val="20"/>
                <w:szCs w:val="20"/>
                <w:lang w:eastAsia="en-US"/>
              </w:rPr>
              <w:t>Сумма</w:t>
            </w:r>
          </w:p>
        </w:tc>
      </w:tr>
      <w:tr w:rsidR="00742E72" w:rsidRPr="00742E72" w:rsidTr="00742E72">
        <w:trPr>
          <w:trHeight w:val="386"/>
        </w:trPr>
        <w:tc>
          <w:tcPr>
            <w:tcW w:w="5390" w:type="dxa"/>
            <w:tcBorders>
              <w:top w:val="nil"/>
              <w:left w:val="single" w:sz="4" w:space="0" w:color="auto"/>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Источники финансирования дефицита бюджета, всего</w:t>
            </w:r>
          </w:p>
        </w:tc>
        <w:tc>
          <w:tcPr>
            <w:tcW w:w="2695"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734 90 00 00 00 00 0000 000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sz w:val="20"/>
                <w:szCs w:val="20"/>
                <w:lang w:eastAsia="en-US"/>
              </w:rPr>
            </w:pPr>
            <w:r w:rsidRPr="00742E72">
              <w:rPr>
                <w:bCs/>
                <w:sz w:val="20"/>
                <w:szCs w:val="20"/>
                <w:lang w:eastAsia="en-US"/>
              </w:rPr>
              <w:t>10 103.41</w:t>
            </w:r>
          </w:p>
        </w:tc>
      </w:tr>
      <w:tr w:rsidR="00742E72" w:rsidRPr="00742E72" w:rsidTr="00742E72">
        <w:trPr>
          <w:trHeight w:val="300"/>
        </w:trPr>
        <w:tc>
          <w:tcPr>
            <w:tcW w:w="5390" w:type="dxa"/>
            <w:tcBorders>
              <w:top w:val="nil"/>
              <w:left w:val="single" w:sz="4" w:space="0" w:color="auto"/>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Источники внутреннего финансирования дефицита бюджета</w:t>
            </w:r>
          </w:p>
        </w:tc>
        <w:tc>
          <w:tcPr>
            <w:tcW w:w="2695"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734 01 00 00 00 00 0000 000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sz w:val="20"/>
                <w:szCs w:val="20"/>
                <w:lang w:eastAsia="en-US"/>
              </w:rPr>
            </w:pPr>
            <w:r w:rsidRPr="00742E72">
              <w:rPr>
                <w:bCs/>
                <w:sz w:val="20"/>
                <w:szCs w:val="20"/>
                <w:lang w:eastAsia="en-US"/>
              </w:rPr>
              <w:t>10 103.41</w:t>
            </w:r>
          </w:p>
        </w:tc>
      </w:tr>
      <w:tr w:rsidR="00742E72" w:rsidRPr="00742E72" w:rsidTr="00742E72">
        <w:trPr>
          <w:trHeight w:val="300"/>
        </w:trPr>
        <w:tc>
          <w:tcPr>
            <w:tcW w:w="5390" w:type="dxa"/>
            <w:tcBorders>
              <w:top w:val="nil"/>
              <w:left w:val="single" w:sz="4" w:space="0" w:color="auto"/>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Кредиты кредитных организаций в валюте Российской Федерации</w:t>
            </w:r>
          </w:p>
        </w:tc>
        <w:tc>
          <w:tcPr>
            <w:tcW w:w="2695"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734 01 02 00 00 00 0000 000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bCs/>
                <w:sz w:val="20"/>
                <w:szCs w:val="20"/>
                <w:lang w:eastAsia="en-US"/>
              </w:rPr>
            </w:pPr>
            <w:r w:rsidRPr="00742E72">
              <w:rPr>
                <w:bCs/>
                <w:sz w:val="20"/>
                <w:szCs w:val="20"/>
                <w:lang w:eastAsia="en-US"/>
              </w:rPr>
              <w:t>6 602.08</w:t>
            </w:r>
          </w:p>
        </w:tc>
      </w:tr>
      <w:tr w:rsidR="00742E72" w:rsidRPr="00742E72" w:rsidTr="00742E72">
        <w:trPr>
          <w:trHeight w:val="300"/>
        </w:trPr>
        <w:tc>
          <w:tcPr>
            <w:tcW w:w="5390" w:type="dxa"/>
            <w:tcBorders>
              <w:top w:val="nil"/>
              <w:left w:val="single" w:sz="4" w:space="0" w:color="auto"/>
              <w:bottom w:val="single" w:sz="4" w:space="0" w:color="auto"/>
              <w:right w:val="single" w:sz="4" w:space="0" w:color="auto"/>
            </w:tcBorders>
            <w:vAlign w:val="bottom"/>
            <w:hideMark/>
          </w:tcPr>
          <w:p w:rsidR="00742E72" w:rsidRPr="00742E72" w:rsidRDefault="00742E72" w:rsidP="00742E72">
            <w:pPr>
              <w:autoSpaceDE w:val="0"/>
              <w:autoSpaceDN w:val="0"/>
              <w:adjustRightInd w:val="0"/>
              <w:ind w:left="0" w:firstLine="0"/>
              <w:rPr>
                <w:sz w:val="20"/>
                <w:szCs w:val="20"/>
                <w:lang w:eastAsia="en-US"/>
              </w:rPr>
            </w:pPr>
            <w:r w:rsidRPr="00742E72">
              <w:rPr>
                <w:sz w:val="20"/>
                <w:szCs w:val="20"/>
                <w:lang w:eastAsia="en-US"/>
              </w:rPr>
              <w:t>Получение кредитов от кредитных организаций в валюте Российской Федерации</w:t>
            </w:r>
          </w:p>
        </w:tc>
        <w:tc>
          <w:tcPr>
            <w:tcW w:w="2695"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734 01 02 00 00 00 0000 700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bCs/>
                <w:sz w:val="20"/>
                <w:szCs w:val="20"/>
                <w:lang w:eastAsia="en-US"/>
              </w:rPr>
            </w:pPr>
            <w:r w:rsidRPr="00742E72">
              <w:rPr>
                <w:bCs/>
                <w:sz w:val="20"/>
                <w:szCs w:val="20"/>
                <w:lang w:eastAsia="en-US"/>
              </w:rPr>
              <w:t>6 602.08</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Получение кредитов от кредитных организаций бюджетами сельских поселений в валюте Российской Федерации</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734 01 02 00 00 10 0000 710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bCs/>
                <w:sz w:val="20"/>
                <w:szCs w:val="20"/>
                <w:lang w:eastAsia="en-US"/>
              </w:rPr>
            </w:pPr>
            <w:r w:rsidRPr="00742E72">
              <w:rPr>
                <w:bCs/>
                <w:sz w:val="20"/>
                <w:szCs w:val="20"/>
                <w:lang w:eastAsia="en-US"/>
              </w:rPr>
              <w:t>6 602.08</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hideMark/>
          </w:tcPr>
          <w:p w:rsidR="00742E72" w:rsidRPr="00742E72" w:rsidRDefault="00742E72" w:rsidP="00742E72">
            <w:pPr>
              <w:autoSpaceDE w:val="0"/>
              <w:autoSpaceDN w:val="0"/>
              <w:adjustRightInd w:val="0"/>
              <w:ind w:left="0" w:firstLine="0"/>
              <w:rPr>
                <w:sz w:val="20"/>
                <w:szCs w:val="20"/>
                <w:lang w:eastAsia="en-US"/>
              </w:rPr>
            </w:pPr>
            <w:r w:rsidRPr="00742E72">
              <w:rPr>
                <w:sz w:val="20"/>
                <w:szCs w:val="20"/>
                <w:lang w:eastAsia="en-US"/>
              </w:rPr>
              <w:t>Бюджетные кредиты от других бюджетов бюджетной системы Российской Федерации</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bCs/>
                <w:sz w:val="20"/>
                <w:szCs w:val="20"/>
                <w:lang w:eastAsia="en-US"/>
              </w:rPr>
            </w:pPr>
            <w:r w:rsidRPr="00742E72">
              <w:rPr>
                <w:bCs/>
                <w:sz w:val="20"/>
                <w:szCs w:val="20"/>
                <w:lang w:eastAsia="en-US"/>
              </w:rPr>
              <w:t>734 01 03 00 00 00 0000 000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bCs/>
                <w:sz w:val="20"/>
                <w:szCs w:val="20"/>
                <w:lang w:eastAsia="en-US"/>
              </w:rPr>
            </w:pPr>
            <w:r w:rsidRPr="00742E72">
              <w:rPr>
                <w:bCs/>
                <w:sz w:val="20"/>
                <w:szCs w:val="20"/>
                <w:lang w:eastAsia="en-US"/>
              </w:rPr>
              <w:t>-5 807.97</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hideMark/>
          </w:tcPr>
          <w:p w:rsidR="00742E72" w:rsidRPr="00742E72" w:rsidRDefault="00742E72" w:rsidP="00742E72">
            <w:pPr>
              <w:autoSpaceDE w:val="0"/>
              <w:autoSpaceDN w:val="0"/>
              <w:adjustRightInd w:val="0"/>
              <w:ind w:left="0" w:firstLine="0"/>
              <w:rPr>
                <w:sz w:val="20"/>
                <w:szCs w:val="20"/>
                <w:lang w:eastAsia="en-US"/>
              </w:rPr>
            </w:pPr>
            <w:r w:rsidRPr="00742E72">
              <w:rPr>
                <w:sz w:val="20"/>
                <w:szCs w:val="20"/>
                <w:lang w:eastAsia="en-US"/>
              </w:rPr>
              <w:t>Бюджетные кредиты от других бюджетов бюджетной системы Российской Федерации в валюте Российской Федерации</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bCs/>
                <w:sz w:val="20"/>
                <w:szCs w:val="20"/>
                <w:lang w:eastAsia="en-US"/>
              </w:rPr>
            </w:pPr>
            <w:r w:rsidRPr="00742E72">
              <w:rPr>
                <w:bCs/>
                <w:sz w:val="20"/>
                <w:szCs w:val="20"/>
                <w:lang w:eastAsia="en-US"/>
              </w:rPr>
              <w:t>734 01 03 01 00 00 0000 000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bCs/>
                <w:sz w:val="20"/>
                <w:szCs w:val="20"/>
                <w:lang w:eastAsia="en-US"/>
              </w:rPr>
            </w:pPr>
            <w:r w:rsidRPr="00742E72">
              <w:rPr>
                <w:bCs/>
                <w:sz w:val="20"/>
                <w:szCs w:val="20"/>
                <w:lang w:eastAsia="en-US"/>
              </w:rPr>
              <w:t>7 543.31</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hideMark/>
          </w:tcPr>
          <w:p w:rsidR="00742E72" w:rsidRPr="00742E72" w:rsidRDefault="00742E72" w:rsidP="00742E72">
            <w:pPr>
              <w:autoSpaceDE w:val="0"/>
              <w:autoSpaceDN w:val="0"/>
              <w:adjustRightInd w:val="0"/>
              <w:ind w:left="0" w:firstLine="0"/>
              <w:rPr>
                <w:sz w:val="20"/>
                <w:szCs w:val="20"/>
                <w:lang w:eastAsia="en-US"/>
              </w:rPr>
            </w:pPr>
            <w:r w:rsidRPr="00742E72">
              <w:rPr>
                <w:sz w:val="20"/>
                <w:szCs w:val="20"/>
                <w:lang w:eastAsia="en-US"/>
              </w:rPr>
              <w:t>Получение бюджетных кредитов от других бюджетов бюджетной системы Российской Федерации в валюте Российской Федерации</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bCs/>
                <w:sz w:val="20"/>
                <w:szCs w:val="20"/>
                <w:lang w:eastAsia="en-US"/>
              </w:rPr>
            </w:pPr>
            <w:r w:rsidRPr="00742E72">
              <w:rPr>
                <w:bCs/>
                <w:sz w:val="20"/>
                <w:szCs w:val="20"/>
                <w:lang w:eastAsia="en-US"/>
              </w:rPr>
              <w:t>734 01 03 01 00 00 0000 700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bCs/>
                <w:sz w:val="20"/>
                <w:szCs w:val="20"/>
                <w:lang w:eastAsia="en-US"/>
              </w:rPr>
            </w:pPr>
            <w:r w:rsidRPr="00742E72">
              <w:rPr>
                <w:bCs/>
                <w:sz w:val="20"/>
                <w:szCs w:val="20"/>
                <w:lang w:eastAsia="en-US"/>
              </w:rPr>
              <w:t>7 543.31</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hideMark/>
          </w:tcPr>
          <w:p w:rsidR="00742E72" w:rsidRPr="00742E72" w:rsidRDefault="00742E72" w:rsidP="00742E72">
            <w:pPr>
              <w:autoSpaceDE w:val="0"/>
              <w:autoSpaceDN w:val="0"/>
              <w:adjustRightInd w:val="0"/>
              <w:ind w:left="0" w:firstLine="0"/>
              <w:rPr>
                <w:sz w:val="20"/>
                <w:szCs w:val="20"/>
                <w:lang w:eastAsia="en-US"/>
              </w:rPr>
            </w:pPr>
            <w:r w:rsidRPr="00742E72">
              <w:rPr>
                <w:sz w:val="20"/>
                <w:szCs w:val="20"/>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bCs/>
                <w:sz w:val="20"/>
                <w:szCs w:val="20"/>
                <w:lang w:eastAsia="en-US"/>
              </w:rPr>
            </w:pPr>
            <w:r w:rsidRPr="00742E72">
              <w:rPr>
                <w:bCs/>
                <w:sz w:val="20"/>
                <w:szCs w:val="20"/>
                <w:lang w:eastAsia="en-US"/>
              </w:rPr>
              <w:t>734 01 03 01 00 10 0000 710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bCs/>
                <w:sz w:val="20"/>
                <w:szCs w:val="20"/>
                <w:lang w:eastAsia="en-US"/>
              </w:rPr>
            </w:pPr>
            <w:r w:rsidRPr="00742E72">
              <w:rPr>
                <w:bCs/>
                <w:sz w:val="20"/>
                <w:szCs w:val="20"/>
                <w:lang w:eastAsia="en-US"/>
              </w:rPr>
              <w:t>7 543.31</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hideMark/>
          </w:tcPr>
          <w:p w:rsidR="00742E72" w:rsidRPr="00742E72" w:rsidRDefault="00742E72" w:rsidP="00742E72">
            <w:pPr>
              <w:autoSpaceDE w:val="0"/>
              <w:autoSpaceDN w:val="0"/>
              <w:adjustRightInd w:val="0"/>
              <w:ind w:left="0" w:firstLine="0"/>
              <w:rPr>
                <w:sz w:val="20"/>
                <w:szCs w:val="20"/>
                <w:lang w:eastAsia="en-US"/>
              </w:rPr>
            </w:pPr>
            <w:r w:rsidRPr="00742E72">
              <w:rPr>
                <w:sz w:val="20"/>
                <w:szCs w:val="20"/>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bCs/>
                <w:sz w:val="20"/>
                <w:szCs w:val="20"/>
                <w:lang w:eastAsia="en-US"/>
              </w:rPr>
            </w:pPr>
            <w:r w:rsidRPr="00742E72">
              <w:rPr>
                <w:bCs/>
                <w:sz w:val="20"/>
                <w:szCs w:val="20"/>
                <w:lang w:eastAsia="en-US"/>
              </w:rPr>
              <w:t>734 01 03 01 00 00 0000 800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bCs/>
                <w:sz w:val="20"/>
                <w:szCs w:val="20"/>
                <w:lang w:eastAsia="en-US"/>
              </w:rPr>
            </w:pPr>
            <w:r w:rsidRPr="00742E72">
              <w:rPr>
                <w:bCs/>
                <w:sz w:val="20"/>
                <w:szCs w:val="20"/>
                <w:lang w:eastAsia="en-US"/>
              </w:rPr>
              <w:t>-5 807.97</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hideMark/>
          </w:tcPr>
          <w:p w:rsidR="00742E72" w:rsidRPr="00742E72" w:rsidRDefault="00742E72" w:rsidP="00742E72">
            <w:pPr>
              <w:autoSpaceDE w:val="0"/>
              <w:autoSpaceDN w:val="0"/>
              <w:adjustRightInd w:val="0"/>
              <w:ind w:left="0" w:firstLine="0"/>
              <w:rPr>
                <w:sz w:val="20"/>
                <w:szCs w:val="20"/>
                <w:lang w:eastAsia="en-US"/>
              </w:rPr>
            </w:pPr>
            <w:r w:rsidRPr="00742E72">
              <w:rPr>
                <w:sz w:val="20"/>
                <w:szCs w:val="20"/>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autoSpaceDE w:val="0"/>
              <w:autoSpaceDN w:val="0"/>
              <w:adjustRightInd w:val="0"/>
              <w:ind w:left="0" w:firstLine="0"/>
              <w:jc w:val="left"/>
              <w:rPr>
                <w:sz w:val="20"/>
                <w:szCs w:val="20"/>
                <w:lang w:eastAsia="en-US"/>
              </w:rPr>
            </w:pPr>
            <w:r w:rsidRPr="00742E72">
              <w:rPr>
                <w:sz w:val="20"/>
                <w:szCs w:val="20"/>
                <w:lang w:eastAsia="en-US"/>
              </w:rPr>
              <w:t>734 01 03 01 00 10 0000 810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bCs/>
                <w:sz w:val="20"/>
                <w:szCs w:val="20"/>
                <w:lang w:eastAsia="en-US"/>
              </w:rPr>
            </w:pPr>
            <w:r w:rsidRPr="00742E72">
              <w:rPr>
                <w:bCs/>
                <w:sz w:val="20"/>
                <w:szCs w:val="20"/>
                <w:lang w:eastAsia="en-US"/>
              </w:rPr>
              <w:t>-5 807.97</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hideMark/>
          </w:tcPr>
          <w:p w:rsidR="00742E72" w:rsidRPr="00742E72" w:rsidRDefault="00742E72" w:rsidP="00742E72">
            <w:pPr>
              <w:ind w:left="0" w:firstLine="0"/>
              <w:jc w:val="left"/>
              <w:rPr>
                <w:bCs/>
                <w:sz w:val="20"/>
                <w:szCs w:val="20"/>
                <w:lang w:eastAsia="en-US"/>
              </w:rPr>
            </w:pPr>
            <w:r w:rsidRPr="00742E72">
              <w:rPr>
                <w:bCs/>
                <w:sz w:val="20"/>
                <w:szCs w:val="20"/>
                <w:lang w:eastAsia="en-US"/>
              </w:rPr>
              <w:t>Изменение остатков средств на счетах по учету средств бюджетов</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bCs/>
                <w:sz w:val="20"/>
                <w:szCs w:val="20"/>
                <w:lang w:eastAsia="en-US"/>
              </w:rPr>
            </w:pPr>
            <w:r w:rsidRPr="00742E72">
              <w:rPr>
                <w:bCs/>
                <w:sz w:val="20"/>
                <w:szCs w:val="20"/>
                <w:lang w:eastAsia="en-US"/>
              </w:rPr>
              <w:t>734 01 05 00 00 00 0000 000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bCs/>
                <w:sz w:val="20"/>
                <w:szCs w:val="20"/>
                <w:lang w:eastAsia="en-US"/>
              </w:rPr>
            </w:pPr>
            <w:r w:rsidRPr="00742E72">
              <w:rPr>
                <w:bCs/>
                <w:sz w:val="20"/>
                <w:szCs w:val="20"/>
                <w:lang w:eastAsia="en-US"/>
              </w:rPr>
              <w:t>1 765.99</w:t>
            </w:r>
          </w:p>
        </w:tc>
      </w:tr>
      <w:tr w:rsidR="00742E72" w:rsidRPr="00742E72" w:rsidTr="00742E72">
        <w:trPr>
          <w:trHeight w:val="359"/>
        </w:trPr>
        <w:tc>
          <w:tcPr>
            <w:tcW w:w="5390" w:type="dxa"/>
            <w:tcBorders>
              <w:top w:val="nil"/>
              <w:left w:val="single" w:sz="4" w:space="0" w:color="auto"/>
              <w:bottom w:val="single" w:sz="4" w:space="0" w:color="auto"/>
              <w:right w:val="single" w:sz="4" w:space="0" w:color="auto"/>
            </w:tcBorders>
            <w:vAlign w:val="bottom"/>
            <w:hideMark/>
          </w:tcPr>
          <w:p w:rsidR="00742E72" w:rsidRPr="00742E72" w:rsidRDefault="00742E72" w:rsidP="00742E72">
            <w:pPr>
              <w:ind w:left="0" w:firstLine="0"/>
              <w:jc w:val="left"/>
              <w:rPr>
                <w:bCs/>
                <w:sz w:val="20"/>
                <w:szCs w:val="20"/>
                <w:lang w:eastAsia="en-US"/>
              </w:rPr>
            </w:pPr>
            <w:r w:rsidRPr="00742E72">
              <w:rPr>
                <w:bCs/>
                <w:sz w:val="20"/>
                <w:szCs w:val="20"/>
                <w:lang w:eastAsia="en-US"/>
              </w:rPr>
              <w:t>Увеличение остатков средств бюджетов</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734 01 05 00 00 00 0000 500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bCs/>
                <w:sz w:val="20"/>
                <w:szCs w:val="20"/>
                <w:lang w:eastAsia="en-US"/>
              </w:rPr>
            </w:pPr>
            <w:r w:rsidRPr="00742E72">
              <w:rPr>
                <w:sz w:val="20"/>
                <w:szCs w:val="20"/>
                <w:lang w:eastAsia="en-US"/>
              </w:rPr>
              <w:t>- 819 797.94</w:t>
            </w:r>
          </w:p>
        </w:tc>
      </w:tr>
      <w:tr w:rsidR="00742E72" w:rsidRPr="00742E72" w:rsidTr="00742E72">
        <w:trPr>
          <w:trHeight w:val="408"/>
        </w:trPr>
        <w:tc>
          <w:tcPr>
            <w:tcW w:w="5390" w:type="dxa"/>
            <w:tcBorders>
              <w:top w:val="nil"/>
              <w:left w:val="single" w:sz="4" w:space="0" w:color="auto"/>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Увеличение прочих остатков средств бюджетов</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734 01 05 02 00 00 0000 500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sz w:val="20"/>
                <w:szCs w:val="20"/>
                <w:lang w:eastAsia="en-US"/>
              </w:rPr>
            </w:pPr>
            <w:r w:rsidRPr="00742E72">
              <w:rPr>
                <w:sz w:val="20"/>
                <w:szCs w:val="20"/>
                <w:lang w:eastAsia="en-US"/>
              </w:rPr>
              <w:t>- 819 797.94</w:t>
            </w:r>
          </w:p>
        </w:tc>
      </w:tr>
      <w:tr w:rsidR="00742E72" w:rsidRPr="00742E72" w:rsidTr="00742E72">
        <w:trPr>
          <w:trHeight w:val="408"/>
        </w:trPr>
        <w:tc>
          <w:tcPr>
            <w:tcW w:w="5390" w:type="dxa"/>
            <w:tcBorders>
              <w:top w:val="nil"/>
              <w:left w:val="single" w:sz="4" w:space="0" w:color="auto"/>
              <w:bottom w:val="single" w:sz="4" w:space="0" w:color="auto"/>
              <w:right w:val="single" w:sz="4" w:space="0" w:color="auto"/>
            </w:tcBorders>
            <w:vAlign w:val="bottom"/>
            <w:hideMark/>
          </w:tcPr>
          <w:p w:rsidR="00742E72" w:rsidRPr="00742E72" w:rsidRDefault="00742E72" w:rsidP="00742E72">
            <w:pPr>
              <w:autoSpaceDE w:val="0"/>
              <w:autoSpaceDN w:val="0"/>
              <w:adjustRightInd w:val="0"/>
              <w:ind w:left="0" w:firstLine="0"/>
              <w:rPr>
                <w:sz w:val="20"/>
                <w:szCs w:val="20"/>
                <w:lang w:eastAsia="en-US"/>
              </w:rPr>
            </w:pPr>
            <w:r w:rsidRPr="00742E72">
              <w:rPr>
                <w:sz w:val="20"/>
                <w:szCs w:val="20"/>
                <w:lang w:eastAsia="en-US"/>
              </w:rPr>
              <w:lastRenderedPageBreak/>
              <w:t>Увеличение прочих остатков денежных средств бюджетов</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734 01 05 02 01 00 0000 510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sz w:val="20"/>
                <w:szCs w:val="20"/>
                <w:lang w:eastAsia="en-US"/>
              </w:rPr>
            </w:pPr>
            <w:r w:rsidRPr="00742E72">
              <w:rPr>
                <w:sz w:val="20"/>
                <w:szCs w:val="20"/>
                <w:lang w:eastAsia="en-US"/>
              </w:rPr>
              <w:t>- 819 797.94</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vAlign w:val="bottom"/>
            <w:hideMark/>
          </w:tcPr>
          <w:p w:rsidR="00742E72" w:rsidRPr="00742E72" w:rsidRDefault="00742E72" w:rsidP="00742E72">
            <w:pPr>
              <w:autoSpaceDE w:val="0"/>
              <w:autoSpaceDN w:val="0"/>
              <w:adjustRightInd w:val="0"/>
              <w:ind w:left="0" w:firstLine="0"/>
              <w:rPr>
                <w:sz w:val="20"/>
                <w:szCs w:val="20"/>
                <w:lang w:eastAsia="en-US"/>
              </w:rPr>
            </w:pPr>
            <w:r w:rsidRPr="00742E72">
              <w:rPr>
                <w:sz w:val="20"/>
                <w:szCs w:val="20"/>
                <w:lang w:eastAsia="en-US"/>
              </w:rPr>
              <w:t>Увеличение прочих остатков денежных средств бюджетов сельских поселений</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734 01 05 02 01 10 0000 510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sz w:val="20"/>
                <w:szCs w:val="20"/>
                <w:lang w:eastAsia="en-US"/>
              </w:rPr>
            </w:pPr>
            <w:r w:rsidRPr="00742E72">
              <w:rPr>
                <w:sz w:val="20"/>
                <w:szCs w:val="20"/>
                <w:lang w:eastAsia="en-US"/>
              </w:rPr>
              <w:t>- 819 797.94</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vAlign w:val="bottom"/>
            <w:hideMark/>
          </w:tcPr>
          <w:p w:rsidR="00742E72" w:rsidRPr="00742E72" w:rsidRDefault="00742E72" w:rsidP="00742E72">
            <w:pPr>
              <w:ind w:left="0" w:firstLine="0"/>
              <w:jc w:val="left"/>
              <w:rPr>
                <w:bCs/>
                <w:sz w:val="20"/>
                <w:szCs w:val="20"/>
                <w:lang w:eastAsia="en-US"/>
              </w:rPr>
            </w:pPr>
            <w:r w:rsidRPr="00742E72">
              <w:rPr>
                <w:bCs/>
                <w:sz w:val="20"/>
                <w:szCs w:val="20"/>
                <w:lang w:eastAsia="en-US"/>
              </w:rPr>
              <w:t>Уменьшение остатков средств бюджетов</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734 01 05 00 00 00 0000 600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bCs/>
                <w:sz w:val="20"/>
                <w:szCs w:val="20"/>
                <w:lang w:eastAsia="en-US"/>
              </w:rPr>
            </w:pPr>
            <w:r w:rsidRPr="00742E72">
              <w:rPr>
                <w:sz w:val="20"/>
                <w:szCs w:val="20"/>
                <w:lang w:eastAsia="en-US"/>
              </w:rPr>
              <w:t>821 563.93</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Уменьшение прочих остатков средств бюджетов</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734 01 05 02 00 00 0000 600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sz w:val="20"/>
                <w:szCs w:val="20"/>
                <w:lang w:eastAsia="en-US"/>
              </w:rPr>
            </w:pPr>
            <w:r w:rsidRPr="00742E72">
              <w:rPr>
                <w:sz w:val="20"/>
                <w:szCs w:val="20"/>
                <w:lang w:eastAsia="en-US"/>
              </w:rPr>
              <w:t>821 563.93</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tcPr>
          <w:p w:rsidR="00742E72" w:rsidRPr="00742E72" w:rsidRDefault="00742E72" w:rsidP="00742E72">
            <w:pPr>
              <w:ind w:left="0" w:firstLine="0"/>
              <w:jc w:val="left"/>
              <w:rPr>
                <w:sz w:val="20"/>
                <w:szCs w:val="20"/>
                <w:lang w:eastAsia="en-US"/>
              </w:rPr>
            </w:pPr>
          </w:p>
          <w:p w:rsidR="00742E72" w:rsidRPr="00742E72" w:rsidRDefault="00742E72" w:rsidP="00742E72">
            <w:pPr>
              <w:ind w:left="0" w:firstLine="0"/>
              <w:jc w:val="left"/>
              <w:rPr>
                <w:sz w:val="20"/>
                <w:szCs w:val="20"/>
                <w:lang w:eastAsia="en-US"/>
              </w:rPr>
            </w:pPr>
            <w:r w:rsidRPr="00742E72">
              <w:rPr>
                <w:sz w:val="20"/>
                <w:szCs w:val="20"/>
                <w:lang w:eastAsia="en-US"/>
              </w:rPr>
              <w:t>Уменьшение прочих остатков денежных средств бюджетов</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734 01 05 02 01 00 0000 610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sz w:val="20"/>
                <w:szCs w:val="20"/>
                <w:lang w:eastAsia="en-US"/>
              </w:rPr>
            </w:pPr>
            <w:r w:rsidRPr="00742E72">
              <w:rPr>
                <w:sz w:val="20"/>
                <w:szCs w:val="20"/>
                <w:lang w:eastAsia="en-US"/>
              </w:rPr>
              <w:t>821 563.93</w:t>
            </w:r>
          </w:p>
        </w:tc>
      </w:tr>
      <w:tr w:rsidR="00742E72" w:rsidRPr="00742E72" w:rsidTr="00742E72">
        <w:trPr>
          <w:trHeight w:val="510"/>
        </w:trPr>
        <w:tc>
          <w:tcPr>
            <w:tcW w:w="5390" w:type="dxa"/>
            <w:tcBorders>
              <w:top w:val="nil"/>
              <w:left w:val="single" w:sz="4" w:space="0" w:color="auto"/>
              <w:bottom w:val="single" w:sz="4" w:space="0" w:color="auto"/>
              <w:right w:val="single" w:sz="4" w:space="0" w:color="auto"/>
            </w:tcBorders>
            <w:hideMark/>
          </w:tcPr>
          <w:p w:rsidR="00742E72" w:rsidRPr="00742E72" w:rsidRDefault="00742E72" w:rsidP="00742E72">
            <w:pPr>
              <w:autoSpaceDE w:val="0"/>
              <w:autoSpaceDN w:val="0"/>
              <w:adjustRightInd w:val="0"/>
              <w:ind w:left="0" w:firstLine="0"/>
              <w:rPr>
                <w:sz w:val="20"/>
                <w:szCs w:val="20"/>
                <w:lang w:eastAsia="en-US"/>
              </w:rPr>
            </w:pPr>
            <w:r w:rsidRPr="00742E72">
              <w:rPr>
                <w:sz w:val="20"/>
                <w:szCs w:val="20"/>
                <w:lang w:eastAsia="en-US"/>
              </w:rPr>
              <w:t>Уменьшение прочих остатков денежных средств бюджетов сельских поселений</w:t>
            </w:r>
          </w:p>
        </w:tc>
        <w:tc>
          <w:tcPr>
            <w:tcW w:w="2695" w:type="dxa"/>
            <w:tcBorders>
              <w:top w:val="nil"/>
              <w:left w:val="nil"/>
              <w:bottom w:val="single" w:sz="4" w:space="0" w:color="auto"/>
              <w:right w:val="single" w:sz="4" w:space="0" w:color="auto"/>
            </w:tcBorders>
            <w:vAlign w:val="bottom"/>
            <w:hideMark/>
          </w:tcPr>
          <w:p w:rsidR="00742E72" w:rsidRPr="00742E72" w:rsidRDefault="00742E72" w:rsidP="00742E72">
            <w:pPr>
              <w:ind w:left="0" w:firstLine="0"/>
              <w:jc w:val="left"/>
              <w:rPr>
                <w:sz w:val="20"/>
                <w:szCs w:val="20"/>
                <w:lang w:eastAsia="en-US"/>
              </w:rPr>
            </w:pPr>
            <w:r w:rsidRPr="00742E72">
              <w:rPr>
                <w:sz w:val="20"/>
                <w:szCs w:val="20"/>
                <w:lang w:eastAsia="en-US"/>
              </w:rPr>
              <w:t>734 01 05 02 01 10 0000 610</w:t>
            </w:r>
          </w:p>
        </w:tc>
        <w:tc>
          <w:tcPr>
            <w:tcW w:w="2121" w:type="dxa"/>
            <w:tcBorders>
              <w:top w:val="nil"/>
              <w:left w:val="nil"/>
              <w:bottom w:val="single" w:sz="4" w:space="0" w:color="auto"/>
              <w:right w:val="single" w:sz="4" w:space="0" w:color="auto"/>
            </w:tcBorders>
            <w:noWrap/>
            <w:vAlign w:val="bottom"/>
            <w:hideMark/>
          </w:tcPr>
          <w:p w:rsidR="00742E72" w:rsidRPr="00742E72" w:rsidRDefault="00742E72" w:rsidP="00742E72">
            <w:pPr>
              <w:ind w:left="0" w:firstLine="0"/>
              <w:jc w:val="right"/>
              <w:rPr>
                <w:sz w:val="20"/>
                <w:szCs w:val="20"/>
                <w:lang w:eastAsia="en-US"/>
              </w:rPr>
            </w:pPr>
            <w:r w:rsidRPr="00742E72">
              <w:rPr>
                <w:sz w:val="20"/>
                <w:szCs w:val="20"/>
                <w:lang w:eastAsia="en-US"/>
              </w:rPr>
              <w:t>821 563.93</w:t>
            </w:r>
          </w:p>
        </w:tc>
      </w:tr>
    </w:tbl>
    <w:p w:rsidR="00332F58" w:rsidRDefault="00332F58" w:rsidP="00332F58">
      <w:pPr>
        <w:tabs>
          <w:tab w:val="left" w:pos="3976"/>
        </w:tabs>
        <w:ind w:left="0" w:right="174" w:firstLine="426"/>
        <w:rPr>
          <w:sz w:val="18"/>
          <w:szCs w:val="18"/>
        </w:rPr>
      </w:pPr>
    </w:p>
    <w:p w:rsidR="007F724A" w:rsidRPr="007F724A" w:rsidRDefault="007F724A" w:rsidP="007F724A">
      <w:pPr>
        <w:tabs>
          <w:tab w:val="left" w:pos="3976"/>
        </w:tabs>
        <w:ind w:left="0" w:right="174" w:firstLine="426"/>
        <w:rPr>
          <w:sz w:val="18"/>
          <w:szCs w:val="18"/>
        </w:rPr>
      </w:pPr>
      <w:r w:rsidRPr="007F724A">
        <w:rPr>
          <w:sz w:val="18"/>
          <w:szCs w:val="18"/>
        </w:rPr>
        <w:t xml:space="preserve">                                     </w:t>
      </w:r>
    </w:p>
    <w:p w:rsidR="007F724A" w:rsidRPr="007F724A" w:rsidRDefault="007F724A" w:rsidP="007F724A">
      <w:pPr>
        <w:tabs>
          <w:tab w:val="left" w:pos="3976"/>
        </w:tabs>
        <w:ind w:left="0" w:right="174" w:firstLine="426"/>
        <w:rPr>
          <w:sz w:val="18"/>
          <w:szCs w:val="18"/>
        </w:rPr>
      </w:pPr>
    </w:p>
    <w:p w:rsidR="007F724A" w:rsidRPr="007F724A" w:rsidRDefault="007F724A" w:rsidP="007F724A">
      <w:pPr>
        <w:tabs>
          <w:tab w:val="left" w:pos="3976"/>
        </w:tabs>
        <w:ind w:left="0" w:right="174" w:firstLine="426"/>
        <w:jc w:val="right"/>
        <w:rPr>
          <w:i/>
          <w:sz w:val="18"/>
          <w:szCs w:val="18"/>
        </w:rPr>
      </w:pPr>
      <w:r w:rsidRPr="007F724A">
        <w:rPr>
          <w:i/>
          <w:sz w:val="18"/>
          <w:szCs w:val="18"/>
        </w:rPr>
        <w:t xml:space="preserve">  Приложение 10</w:t>
      </w:r>
    </w:p>
    <w:p w:rsidR="007F724A" w:rsidRPr="007F724A" w:rsidRDefault="007F724A" w:rsidP="007F724A">
      <w:pPr>
        <w:tabs>
          <w:tab w:val="left" w:pos="3976"/>
        </w:tabs>
        <w:ind w:left="0" w:right="174" w:firstLine="426"/>
        <w:jc w:val="right"/>
        <w:rPr>
          <w:i/>
          <w:sz w:val="18"/>
          <w:szCs w:val="18"/>
        </w:rPr>
      </w:pPr>
      <w:r w:rsidRPr="007F724A">
        <w:rPr>
          <w:i/>
          <w:sz w:val="18"/>
          <w:szCs w:val="18"/>
        </w:rPr>
        <w:t xml:space="preserve">                                                                                     к решению Думы Хомутовского </w:t>
      </w:r>
    </w:p>
    <w:p w:rsidR="007F724A" w:rsidRPr="007F724A" w:rsidRDefault="007F724A" w:rsidP="007F724A">
      <w:pPr>
        <w:tabs>
          <w:tab w:val="left" w:pos="3976"/>
        </w:tabs>
        <w:ind w:left="0" w:right="174" w:firstLine="426"/>
        <w:jc w:val="right"/>
        <w:rPr>
          <w:i/>
          <w:sz w:val="18"/>
          <w:szCs w:val="18"/>
        </w:rPr>
      </w:pPr>
      <w:r w:rsidRPr="007F724A">
        <w:rPr>
          <w:i/>
          <w:sz w:val="18"/>
          <w:szCs w:val="18"/>
        </w:rPr>
        <w:t xml:space="preserve">                                                                   муниципального образования</w:t>
      </w:r>
    </w:p>
    <w:p w:rsidR="007F724A" w:rsidRPr="007F724A" w:rsidRDefault="007F724A" w:rsidP="007F724A">
      <w:pPr>
        <w:tabs>
          <w:tab w:val="left" w:pos="3976"/>
        </w:tabs>
        <w:ind w:left="0" w:right="174" w:firstLine="426"/>
        <w:jc w:val="right"/>
        <w:rPr>
          <w:i/>
          <w:sz w:val="18"/>
          <w:szCs w:val="18"/>
        </w:rPr>
      </w:pPr>
      <w:r w:rsidRPr="007F724A">
        <w:rPr>
          <w:i/>
          <w:sz w:val="18"/>
          <w:szCs w:val="18"/>
        </w:rPr>
        <w:t xml:space="preserve">                                                                             от</w:t>
      </w:r>
      <w:r>
        <w:rPr>
          <w:i/>
          <w:sz w:val="18"/>
          <w:szCs w:val="18"/>
          <w:u w:val="single"/>
        </w:rPr>
        <w:t xml:space="preserve"> </w:t>
      </w:r>
      <w:r w:rsidR="008C67ED">
        <w:rPr>
          <w:i/>
          <w:sz w:val="18"/>
          <w:szCs w:val="18"/>
          <w:u w:val="single"/>
        </w:rPr>
        <w:t>07.12.2023</w:t>
      </w:r>
      <w:r w:rsidRPr="007F724A">
        <w:rPr>
          <w:i/>
          <w:sz w:val="18"/>
          <w:szCs w:val="18"/>
        </w:rPr>
        <w:t>_ №_</w:t>
      </w:r>
      <w:r w:rsidR="008C67ED">
        <w:rPr>
          <w:i/>
          <w:sz w:val="18"/>
          <w:szCs w:val="18"/>
          <w:u w:val="single"/>
        </w:rPr>
        <w:t>18-90 д</w:t>
      </w:r>
      <w:r w:rsidRPr="007F724A">
        <w:rPr>
          <w:i/>
          <w:sz w:val="18"/>
          <w:szCs w:val="18"/>
        </w:rPr>
        <w:t>_</w:t>
      </w:r>
    </w:p>
    <w:p w:rsidR="007F724A" w:rsidRPr="007F724A" w:rsidRDefault="007F724A" w:rsidP="007F724A">
      <w:pPr>
        <w:tabs>
          <w:tab w:val="left" w:pos="3976"/>
        </w:tabs>
        <w:ind w:left="0" w:right="174" w:firstLine="426"/>
        <w:rPr>
          <w:i/>
          <w:sz w:val="18"/>
          <w:szCs w:val="18"/>
        </w:rPr>
      </w:pPr>
    </w:p>
    <w:p w:rsidR="007F724A" w:rsidRPr="007F724A" w:rsidRDefault="007F724A" w:rsidP="008C67ED">
      <w:pPr>
        <w:tabs>
          <w:tab w:val="left" w:pos="3976"/>
        </w:tabs>
        <w:ind w:left="0" w:right="174" w:firstLine="426"/>
        <w:jc w:val="center"/>
        <w:rPr>
          <w:sz w:val="18"/>
          <w:szCs w:val="18"/>
        </w:rPr>
      </w:pPr>
      <w:r w:rsidRPr="007F724A">
        <w:rPr>
          <w:sz w:val="18"/>
          <w:szCs w:val="18"/>
        </w:rPr>
        <w:t>Источники внутреннего финансирования дефицита бюджета</w:t>
      </w:r>
    </w:p>
    <w:p w:rsidR="007F724A" w:rsidRPr="007F724A" w:rsidRDefault="007F724A" w:rsidP="008C67ED">
      <w:pPr>
        <w:tabs>
          <w:tab w:val="left" w:pos="3976"/>
        </w:tabs>
        <w:ind w:left="0" w:right="174" w:firstLine="426"/>
        <w:jc w:val="center"/>
        <w:rPr>
          <w:sz w:val="18"/>
          <w:szCs w:val="18"/>
        </w:rPr>
      </w:pPr>
      <w:r w:rsidRPr="007F724A">
        <w:rPr>
          <w:sz w:val="18"/>
          <w:szCs w:val="18"/>
        </w:rPr>
        <w:t>Хомутовского муниципального образования на плановый период 2024 и 2025 годов</w:t>
      </w:r>
    </w:p>
    <w:p w:rsidR="007F724A" w:rsidRPr="007F724A" w:rsidRDefault="007F724A" w:rsidP="008C67ED">
      <w:pPr>
        <w:tabs>
          <w:tab w:val="left" w:pos="3976"/>
        </w:tabs>
        <w:ind w:left="0" w:right="174" w:firstLine="426"/>
        <w:jc w:val="center"/>
        <w:rPr>
          <w:sz w:val="18"/>
          <w:szCs w:val="18"/>
        </w:rPr>
      </w:pPr>
    </w:p>
    <w:p w:rsidR="007F724A" w:rsidRDefault="007F724A" w:rsidP="007F724A">
      <w:pPr>
        <w:tabs>
          <w:tab w:val="left" w:pos="3976"/>
        </w:tabs>
        <w:ind w:left="0" w:right="174" w:firstLine="426"/>
        <w:rPr>
          <w:sz w:val="18"/>
          <w:szCs w:val="18"/>
        </w:rPr>
      </w:pPr>
      <w:r w:rsidRPr="007F724A">
        <w:rPr>
          <w:sz w:val="18"/>
          <w:szCs w:val="18"/>
        </w:rPr>
        <w:t xml:space="preserve"> Единица измерения: тыс. руб.</w:t>
      </w:r>
    </w:p>
    <w:tbl>
      <w:tblPr>
        <w:tblW w:w="10249" w:type="dxa"/>
        <w:tblInd w:w="65" w:type="dxa"/>
        <w:tblLayout w:type="fixed"/>
        <w:tblLook w:val="04A0" w:firstRow="1" w:lastRow="0" w:firstColumn="1" w:lastColumn="0" w:noHBand="0" w:noVBand="1"/>
      </w:tblPr>
      <w:tblGrid>
        <w:gridCol w:w="4437"/>
        <w:gridCol w:w="2694"/>
        <w:gridCol w:w="1559"/>
        <w:gridCol w:w="1559"/>
      </w:tblGrid>
      <w:tr w:rsidR="008C67ED" w:rsidRPr="008C67ED" w:rsidTr="008C67ED">
        <w:trPr>
          <w:trHeight w:val="498"/>
        </w:trPr>
        <w:tc>
          <w:tcPr>
            <w:tcW w:w="4437" w:type="dxa"/>
            <w:tcBorders>
              <w:top w:val="single" w:sz="4" w:space="0" w:color="auto"/>
              <w:left w:val="single" w:sz="4" w:space="0" w:color="auto"/>
              <w:bottom w:val="single" w:sz="4" w:space="0" w:color="auto"/>
              <w:right w:val="single" w:sz="4" w:space="0" w:color="auto"/>
            </w:tcBorders>
            <w:noWrap/>
            <w:vAlign w:val="center"/>
            <w:hideMark/>
          </w:tcPr>
          <w:p w:rsidR="008C67ED" w:rsidRPr="008C67ED" w:rsidRDefault="008C67ED" w:rsidP="008C67ED">
            <w:pPr>
              <w:ind w:left="0" w:firstLine="0"/>
              <w:jc w:val="center"/>
              <w:rPr>
                <w:sz w:val="20"/>
                <w:szCs w:val="20"/>
                <w:lang w:eastAsia="en-US"/>
              </w:rPr>
            </w:pPr>
            <w:r w:rsidRPr="008C67ED">
              <w:rPr>
                <w:sz w:val="20"/>
                <w:szCs w:val="20"/>
                <w:lang w:eastAsia="en-US"/>
              </w:rPr>
              <w:t xml:space="preserve">Наименование </w:t>
            </w:r>
          </w:p>
        </w:tc>
        <w:tc>
          <w:tcPr>
            <w:tcW w:w="2694" w:type="dxa"/>
            <w:tcBorders>
              <w:top w:val="single" w:sz="4" w:space="0" w:color="auto"/>
              <w:left w:val="nil"/>
              <w:bottom w:val="single" w:sz="4" w:space="0" w:color="auto"/>
              <w:right w:val="single" w:sz="4" w:space="0" w:color="auto"/>
            </w:tcBorders>
            <w:noWrap/>
            <w:vAlign w:val="center"/>
            <w:hideMark/>
          </w:tcPr>
          <w:p w:rsidR="008C67ED" w:rsidRPr="008C67ED" w:rsidRDefault="008C67ED" w:rsidP="008C67ED">
            <w:pPr>
              <w:ind w:left="0" w:firstLine="0"/>
              <w:jc w:val="center"/>
              <w:rPr>
                <w:sz w:val="20"/>
                <w:szCs w:val="20"/>
                <w:lang w:eastAsia="en-US"/>
              </w:rPr>
            </w:pPr>
            <w:r w:rsidRPr="008C67ED">
              <w:rPr>
                <w:sz w:val="20"/>
                <w:szCs w:val="20"/>
                <w:lang w:eastAsia="en-US"/>
              </w:rPr>
              <w:t>Код</w:t>
            </w:r>
          </w:p>
        </w:tc>
        <w:tc>
          <w:tcPr>
            <w:tcW w:w="1559" w:type="dxa"/>
            <w:tcBorders>
              <w:top w:val="single" w:sz="4" w:space="0" w:color="auto"/>
              <w:left w:val="nil"/>
              <w:bottom w:val="single" w:sz="4" w:space="0" w:color="auto"/>
              <w:right w:val="single" w:sz="4" w:space="0" w:color="auto"/>
            </w:tcBorders>
            <w:noWrap/>
            <w:vAlign w:val="center"/>
            <w:hideMark/>
          </w:tcPr>
          <w:p w:rsidR="008C67ED" w:rsidRPr="008C67ED" w:rsidRDefault="008C67ED" w:rsidP="008C67ED">
            <w:pPr>
              <w:ind w:left="0" w:firstLine="0"/>
              <w:jc w:val="center"/>
              <w:rPr>
                <w:sz w:val="20"/>
                <w:szCs w:val="20"/>
                <w:lang w:eastAsia="en-US"/>
              </w:rPr>
            </w:pPr>
            <w:r w:rsidRPr="008C67ED">
              <w:rPr>
                <w:sz w:val="20"/>
                <w:szCs w:val="20"/>
                <w:lang w:eastAsia="en-US"/>
              </w:rPr>
              <w:t>2024 год</w:t>
            </w:r>
          </w:p>
        </w:tc>
        <w:tc>
          <w:tcPr>
            <w:tcW w:w="1559" w:type="dxa"/>
            <w:tcBorders>
              <w:top w:val="single" w:sz="4" w:space="0" w:color="auto"/>
              <w:left w:val="nil"/>
              <w:bottom w:val="single" w:sz="4" w:space="0" w:color="auto"/>
              <w:right w:val="single" w:sz="4" w:space="0" w:color="auto"/>
            </w:tcBorders>
            <w:vAlign w:val="center"/>
            <w:hideMark/>
          </w:tcPr>
          <w:p w:rsidR="008C67ED" w:rsidRPr="008C67ED" w:rsidRDefault="008C67ED" w:rsidP="008C67ED">
            <w:pPr>
              <w:ind w:left="0" w:firstLine="0"/>
              <w:jc w:val="center"/>
              <w:rPr>
                <w:sz w:val="20"/>
                <w:szCs w:val="20"/>
                <w:lang w:eastAsia="en-US"/>
              </w:rPr>
            </w:pPr>
            <w:r w:rsidRPr="008C67ED">
              <w:rPr>
                <w:sz w:val="20"/>
                <w:szCs w:val="20"/>
                <w:lang w:eastAsia="en-US"/>
              </w:rPr>
              <w:t>2025год</w:t>
            </w:r>
          </w:p>
        </w:tc>
      </w:tr>
      <w:tr w:rsidR="008C67ED" w:rsidRPr="008C67ED" w:rsidTr="008C67ED">
        <w:trPr>
          <w:trHeight w:val="386"/>
        </w:trPr>
        <w:tc>
          <w:tcPr>
            <w:tcW w:w="4437" w:type="dxa"/>
            <w:tcBorders>
              <w:top w:val="nil"/>
              <w:left w:val="single" w:sz="4" w:space="0" w:color="auto"/>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Источники финансирования дефицита бюджета, всего</w:t>
            </w:r>
          </w:p>
        </w:tc>
        <w:tc>
          <w:tcPr>
            <w:tcW w:w="2694"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734 90 00 00 00 00 0000 000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sz w:val="20"/>
                <w:szCs w:val="20"/>
                <w:lang w:eastAsia="en-US"/>
              </w:rPr>
            </w:pPr>
            <w:r w:rsidRPr="008C67ED">
              <w:rPr>
                <w:bCs/>
                <w:sz w:val="20"/>
                <w:szCs w:val="20"/>
                <w:lang w:eastAsia="en-US"/>
              </w:rPr>
              <w:t>2 802.06</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sz w:val="20"/>
                <w:szCs w:val="20"/>
                <w:highlight w:val="yellow"/>
                <w:lang w:eastAsia="en-US"/>
              </w:rPr>
            </w:pPr>
            <w:r w:rsidRPr="008C67ED">
              <w:rPr>
                <w:bCs/>
                <w:sz w:val="20"/>
                <w:szCs w:val="20"/>
                <w:lang w:eastAsia="en-US"/>
              </w:rPr>
              <w:t>-121.14</w:t>
            </w:r>
          </w:p>
        </w:tc>
      </w:tr>
      <w:tr w:rsidR="008C67ED" w:rsidRPr="008C67ED" w:rsidTr="008C67ED">
        <w:trPr>
          <w:trHeight w:val="300"/>
        </w:trPr>
        <w:tc>
          <w:tcPr>
            <w:tcW w:w="4437" w:type="dxa"/>
            <w:tcBorders>
              <w:top w:val="nil"/>
              <w:left w:val="single" w:sz="4" w:space="0" w:color="auto"/>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Источники внутреннего финансирования дефицита бюджета</w:t>
            </w:r>
          </w:p>
        </w:tc>
        <w:tc>
          <w:tcPr>
            <w:tcW w:w="2694"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734 01 00 00 00 00 0000 000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sz w:val="20"/>
                <w:szCs w:val="20"/>
                <w:lang w:eastAsia="en-US"/>
              </w:rPr>
            </w:pPr>
            <w:r w:rsidRPr="008C67ED">
              <w:rPr>
                <w:bCs/>
                <w:sz w:val="20"/>
                <w:szCs w:val="20"/>
                <w:lang w:eastAsia="en-US"/>
              </w:rPr>
              <w:t>5 855.79</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sz w:val="20"/>
                <w:szCs w:val="20"/>
                <w:highlight w:val="yellow"/>
                <w:lang w:eastAsia="en-US"/>
              </w:rPr>
            </w:pPr>
            <w:r w:rsidRPr="008C67ED">
              <w:rPr>
                <w:bCs/>
                <w:sz w:val="20"/>
                <w:szCs w:val="20"/>
                <w:lang w:eastAsia="en-US"/>
              </w:rPr>
              <w:t>5 966.50</w:t>
            </w:r>
          </w:p>
        </w:tc>
      </w:tr>
      <w:tr w:rsidR="008C67ED" w:rsidRPr="008C67ED" w:rsidTr="008C67ED">
        <w:trPr>
          <w:trHeight w:val="300"/>
        </w:trPr>
        <w:tc>
          <w:tcPr>
            <w:tcW w:w="4437" w:type="dxa"/>
            <w:tcBorders>
              <w:top w:val="nil"/>
              <w:left w:val="single" w:sz="4" w:space="0" w:color="auto"/>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Кредиты кредитных организаций в валюте Российской Федерации</w:t>
            </w:r>
          </w:p>
        </w:tc>
        <w:tc>
          <w:tcPr>
            <w:tcW w:w="2694"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734 01 02 00 00 00 0000 000</w:t>
            </w:r>
          </w:p>
        </w:tc>
        <w:tc>
          <w:tcPr>
            <w:tcW w:w="1559" w:type="dxa"/>
            <w:tcBorders>
              <w:top w:val="nil"/>
              <w:left w:val="nil"/>
              <w:bottom w:val="single" w:sz="4" w:space="0" w:color="auto"/>
              <w:right w:val="single" w:sz="4" w:space="0" w:color="auto"/>
            </w:tcBorders>
            <w:noWrap/>
            <w:vAlign w:val="bottom"/>
          </w:tcPr>
          <w:p w:rsidR="008C67ED" w:rsidRPr="008C67ED" w:rsidRDefault="008C67ED" w:rsidP="008C67ED">
            <w:pPr>
              <w:ind w:left="0" w:firstLine="0"/>
              <w:jc w:val="right"/>
              <w:rPr>
                <w:bCs/>
                <w:sz w:val="20"/>
                <w:szCs w:val="20"/>
                <w:lang w:eastAsia="en-US"/>
              </w:rPr>
            </w:pPr>
          </w:p>
          <w:p w:rsidR="008C67ED" w:rsidRPr="008C67ED" w:rsidRDefault="008C67ED" w:rsidP="008C67ED">
            <w:pPr>
              <w:ind w:left="0" w:firstLine="0"/>
              <w:jc w:val="right"/>
              <w:rPr>
                <w:bCs/>
                <w:sz w:val="20"/>
                <w:szCs w:val="20"/>
                <w:lang w:eastAsia="en-US"/>
              </w:rPr>
            </w:pPr>
            <w:r w:rsidRPr="008C67ED">
              <w:rPr>
                <w:bCs/>
                <w:sz w:val="20"/>
                <w:szCs w:val="20"/>
                <w:lang w:eastAsia="en-US"/>
              </w:rPr>
              <w:t>14 177.56</w:t>
            </w:r>
          </w:p>
        </w:tc>
        <w:tc>
          <w:tcPr>
            <w:tcW w:w="1559" w:type="dxa"/>
            <w:tcBorders>
              <w:top w:val="nil"/>
              <w:left w:val="nil"/>
              <w:bottom w:val="single" w:sz="4" w:space="0" w:color="auto"/>
              <w:right w:val="single" w:sz="4" w:space="0" w:color="auto"/>
            </w:tcBorders>
            <w:vAlign w:val="bottom"/>
          </w:tcPr>
          <w:p w:rsidR="008C67ED" w:rsidRPr="008C67ED" w:rsidRDefault="008C67ED" w:rsidP="008C67ED">
            <w:pPr>
              <w:ind w:left="0" w:firstLine="0"/>
              <w:jc w:val="right"/>
              <w:rPr>
                <w:bCs/>
                <w:sz w:val="20"/>
                <w:szCs w:val="20"/>
                <w:lang w:eastAsia="en-US"/>
              </w:rPr>
            </w:pPr>
          </w:p>
          <w:p w:rsidR="008C67ED" w:rsidRPr="008C67ED" w:rsidRDefault="008C67ED" w:rsidP="008C67ED">
            <w:pPr>
              <w:ind w:left="0" w:firstLine="0"/>
              <w:jc w:val="right"/>
              <w:rPr>
                <w:bCs/>
                <w:sz w:val="20"/>
                <w:szCs w:val="20"/>
                <w:lang w:eastAsia="en-US"/>
              </w:rPr>
            </w:pPr>
            <w:r w:rsidRPr="008C67ED">
              <w:rPr>
                <w:bCs/>
                <w:sz w:val="20"/>
                <w:szCs w:val="20"/>
                <w:lang w:eastAsia="en-US"/>
              </w:rPr>
              <w:t>12 741.40</w:t>
            </w:r>
          </w:p>
        </w:tc>
      </w:tr>
      <w:tr w:rsidR="008C67ED" w:rsidRPr="008C67ED" w:rsidTr="008C67ED">
        <w:trPr>
          <w:trHeight w:val="300"/>
        </w:trPr>
        <w:tc>
          <w:tcPr>
            <w:tcW w:w="4437" w:type="dxa"/>
            <w:tcBorders>
              <w:top w:val="nil"/>
              <w:left w:val="single" w:sz="4" w:space="0" w:color="auto"/>
              <w:bottom w:val="single" w:sz="4" w:space="0" w:color="auto"/>
              <w:right w:val="single" w:sz="4" w:space="0" w:color="auto"/>
            </w:tcBorders>
            <w:vAlign w:val="bottom"/>
            <w:hideMark/>
          </w:tcPr>
          <w:p w:rsidR="008C67ED" w:rsidRPr="008C67ED" w:rsidRDefault="008C67ED" w:rsidP="008C67ED">
            <w:pPr>
              <w:autoSpaceDE w:val="0"/>
              <w:autoSpaceDN w:val="0"/>
              <w:adjustRightInd w:val="0"/>
              <w:ind w:left="0" w:firstLine="0"/>
              <w:rPr>
                <w:sz w:val="20"/>
                <w:szCs w:val="20"/>
                <w:lang w:eastAsia="en-US"/>
              </w:rPr>
            </w:pPr>
            <w:r w:rsidRPr="008C67ED">
              <w:rPr>
                <w:sz w:val="20"/>
                <w:szCs w:val="20"/>
                <w:lang w:eastAsia="en-US"/>
              </w:rPr>
              <w:t>Получение кредитов от кредитных организаций в валюте Российской Федерации</w:t>
            </w:r>
          </w:p>
        </w:tc>
        <w:tc>
          <w:tcPr>
            <w:tcW w:w="2694"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734 01 02 00 00 00 0000 700</w:t>
            </w:r>
          </w:p>
        </w:tc>
        <w:tc>
          <w:tcPr>
            <w:tcW w:w="1559" w:type="dxa"/>
            <w:tcBorders>
              <w:top w:val="nil"/>
              <w:left w:val="nil"/>
              <w:bottom w:val="single" w:sz="4" w:space="0" w:color="auto"/>
              <w:right w:val="single" w:sz="4" w:space="0" w:color="auto"/>
            </w:tcBorders>
            <w:noWrap/>
            <w:vAlign w:val="bottom"/>
          </w:tcPr>
          <w:p w:rsidR="008C67ED" w:rsidRPr="008C67ED" w:rsidRDefault="008C67ED" w:rsidP="008C67ED">
            <w:pPr>
              <w:ind w:left="0" w:firstLine="0"/>
              <w:jc w:val="right"/>
              <w:rPr>
                <w:bCs/>
                <w:sz w:val="20"/>
                <w:szCs w:val="20"/>
                <w:lang w:eastAsia="en-US"/>
              </w:rPr>
            </w:pPr>
          </w:p>
          <w:p w:rsidR="008C67ED" w:rsidRPr="008C67ED" w:rsidRDefault="008C67ED" w:rsidP="008C67ED">
            <w:pPr>
              <w:ind w:left="0" w:firstLine="0"/>
              <w:jc w:val="right"/>
              <w:rPr>
                <w:bCs/>
                <w:sz w:val="20"/>
                <w:szCs w:val="20"/>
                <w:lang w:eastAsia="en-US"/>
              </w:rPr>
            </w:pPr>
            <w:r w:rsidRPr="008C67ED">
              <w:rPr>
                <w:bCs/>
                <w:sz w:val="20"/>
                <w:szCs w:val="20"/>
                <w:lang w:eastAsia="en-US"/>
              </w:rPr>
              <w:t>14 177.56</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12 741.40</w:t>
            </w:r>
          </w:p>
        </w:tc>
      </w:tr>
      <w:tr w:rsidR="008C67ED" w:rsidRPr="008C67ED" w:rsidTr="008C67ED">
        <w:trPr>
          <w:trHeight w:val="510"/>
        </w:trPr>
        <w:tc>
          <w:tcPr>
            <w:tcW w:w="4437" w:type="dxa"/>
            <w:tcBorders>
              <w:top w:val="nil"/>
              <w:left w:val="single" w:sz="4" w:space="0" w:color="auto"/>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Получение кредитов от кредитных организаций бюджетами сельских поселений в валюте Российской Федерации</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734 01 02 00 00 10 0000 710</w:t>
            </w:r>
          </w:p>
        </w:tc>
        <w:tc>
          <w:tcPr>
            <w:tcW w:w="1559" w:type="dxa"/>
            <w:tcBorders>
              <w:top w:val="nil"/>
              <w:left w:val="nil"/>
              <w:bottom w:val="single" w:sz="4" w:space="0" w:color="auto"/>
              <w:right w:val="single" w:sz="4" w:space="0" w:color="auto"/>
            </w:tcBorders>
            <w:noWrap/>
            <w:vAlign w:val="bottom"/>
          </w:tcPr>
          <w:p w:rsidR="008C67ED" w:rsidRPr="008C67ED" w:rsidRDefault="008C67ED" w:rsidP="008C67ED">
            <w:pPr>
              <w:ind w:left="0" w:firstLine="0"/>
              <w:jc w:val="right"/>
              <w:rPr>
                <w:bCs/>
                <w:sz w:val="20"/>
                <w:szCs w:val="20"/>
                <w:lang w:eastAsia="en-US"/>
              </w:rPr>
            </w:pPr>
          </w:p>
          <w:p w:rsidR="008C67ED" w:rsidRPr="008C67ED" w:rsidRDefault="008C67ED" w:rsidP="008C67ED">
            <w:pPr>
              <w:ind w:left="0" w:firstLine="0"/>
              <w:jc w:val="right"/>
              <w:rPr>
                <w:bCs/>
                <w:sz w:val="20"/>
                <w:szCs w:val="20"/>
                <w:lang w:eastAsia="en-US"/>
              </w:rPr>
            </w:pPr>
            <w:r w:rsidRPr="008C67ED">
              <w:rPr>
                <w:bCs/>
                <w:sz w:val="20"/>
                <w:szCs w:val="20"/>
                <w:lang w:eastAsia="en-US"/>
              </w:rPr>
              <w:t>14 177.56</w:t>
            </w:r>
          </w:p>
        </w:tc>
        <w:tc>
          <w:tcPr>
            <w:tcW w:w="1559" w:type="dxa"/>
            <w:tcBorders>
              <w:top w:val="nil"/>
              <w:left w:val="nil"/>
              <w:bottom w:val="single" w:sz="4" w:space="0" w:color="auto"/>
              <w:right w:val="single" w:sz="4" w:space="0" w:color="auto"/>
            </w:tcBorders>
            <w:vAlign w:val="bottom"/>
          </w:tcPr>
          <w:p w:rsidR="008C67ED" w:rsidRPr="008C67ED" w:rsidRDefault="008C67ED" w:rsidP="008C67ED">
            <w:pPr>
              <w:ind w:left="0" w:firstLine="0"/>
              <w:jc w:val="right"/>
              <w:rPr>
                <w:bCs/>
                <w:sz w:val="20"/>
                <w:szCs w:val="20"/>
                <w:lang w:eastAsia="en-US"/>
              </w:rPr>
            </w:pPr>
          </w:p>
          <w:p w:rsidR="008C67ED" w:rsidRPr="008C67ED" w:rsidRDefault="008C67ED" w:rsidP="008C67ED">
            <w:pPr>
              <w:ind w:left="0" w:firstLine="0"/>
              <w:jc w:val="right"/>
              <w:rPr>
                <w:bCs/>
                <w:sz w:val="20"/>
                <w:szCs w:val="20"/>
                <w:lang w:eastAsia="en-US"/>
              </w:rPr>
            </w:pPr>
            <w:r w:rsidRPr="008C67ED">
              <w:rPr>
                <w:bCs/>
                <w:sz w:val="20"/>
                <w:szCs w:val="20"/>
                <w:lang w:eastAsia="en-US"/>
              </w:rPr>
              <w:t>12 741.40</w:t>
            </w:r>
          </w:p>
        </w:tc>
      </w:tr>
      <w:tr w:rsidR="008C67ED" w:rsidRPr="008C67ED" w:rsidTr="008C67ED">
        <w:trPr>
          <w:trHeight w:val="510"/>
        </w:trPr>
        <w:tc>
          <w:tcPr>
            <w:tcW w:w="4437" w:type="dxa"/>
            <w:tcBorders>
              <w:top w:val="nil"/>
              <w:left w:val="single" w:sz="4" w:space="0" w:color="auto"/>
              <w:bottom w:val="single" w:sz="4" w:space="0" w:color="auto"/>
              <w:right w:val="single" w:sz="4" w:space="0" w:color="auto"/>
            </w:tcBorders>
            <w:hideMark/>
          </w:tcPr>
          <w:p w:rsidR="008C67ED" w:rsidRPr="008C67ED" w:rsidRDefault="008C67ED" w:rsidP="008C67ED">
            <w:pPr>
              <w:autoSpaceDE w:val="0"/>
              <w:autoSpaceDN w:val="0"/>
              <w:adjustRightInd w:val="0"/>
              <w:ind w:left="0" w:firstLine="0"/>
              <w:rPr>
                <w:sz w:val="20"/>
                <w:szCs w:val="20"/>
                <w:lang w:eastAsia="en-US"/>
              </w:rPr>
            </w:pPr>
            <w:r w:rsidRPr="008C67ED">
              <w:rPr>
                <w:sz w:val="20"/>
                <w:szCs w:val="20"/>
                <w:lang w:eastAsia="en-US"/>
              </w:rPr>
              <w:t>Бюджетные кредиты от других бюджетов бюджетной системы Российской Федерации</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bCs/>
                <w:sz w:val="20"/>
                <w:szCs w:val="20"/>
                <w:lang w:eastAsia="en-US"/>
              </w:rPr>
            </w:pPr>
            <w:r w:rsidRPr="008C67ED">
              <w:rPr>
                <w:bCs/>
                <w:sz w:val="20"/>
                <w:szCs w:val="20"/>
                <w:lang w:eastAsia="en-US"/>
              </w:rPr>
              <w:t>734 01 03 00 00 00 0000 000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right="-108" w:firstLine="0"/>
              <w:jc w:val="right"/>
              <w:rPr>
                <w:bCs/>
                <w:sz w:val="20"/>
                <w:szCs w:val="20"/>
                <w:lang w:eastAsia="en-US"/>
              </w:rPr>
            </w:pPr>
            <w:r w:rsidRPr="008C67ED">
              <w:rPr>
                <w:bCs/>
                <w:sz w:val="20"/>
                <w:szCs w:val="20"/>
                <w:lang w:eastAsia="en-US"/>
              </w:rPr>
              <w:t>-8 321.77</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-6 774.90</w:t>
            </w:r>
          </w:p>
        </w:tc>
      </w:tr>
      <w:tr w:rsidR="008C67ED" w:rsidRPr="008C67ED" w:rsidTr="008C67ED">
        <w:trPr>
          <w:trHeight w:val="510"/>
        </w:trPr>
        <w:tc>
          <w:tcPr>
            <w:tcW w:w="4437" w:type="dxa"/>
            <w:tcBorders>
              <w:top w:val="nil"/>
              <w:left w:val="single" w:sz="4" w:space="0" w:color="auto"/>
              <w:bottom w:val="single" w:sz="4" w:space="0" w:color="auto"/>
              <w:right w:val="single" w:sz="4" w:space="0" w:color="auto"/>
            </w:tcBorders>
            <w:hideMark/>
          </w:tcPr>
          <w:p w:rsidR="008C67ED" w:rsidRPr="008C67ED" w:rsidRDefault="008C67ED" w:rsidP="008C67ED">
            <w:pPr>
              <w:autoSpaceDE w:val="0"/>
              <w:autoSpaceDN w:val="0"/>
              <w:adjustRightInd w:val="0"/>
              <w:ind w:left="0" w:firstLine="0"/>
              <w:rPr>
                <w:sz w:val="20"/>
                <w:szCs w:val="20"/>
                <w:lang w:eastAsia="en-US"/>
              </w:rPr>
            </w:pPr>
            <w:r w:rsidRPr="008C67ED">
              <w:rPr>
                <w:sz w:val="20"/>
                <w:szCs w:val="20"/>
                <w:lang w:eastAsia="en-US"/>
              </w:rPr>
              <w:t>Бюджетные кредиты от других бюджетов бюджетной системы Российской Федерации в валюте Российской Федерации</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bCs/>
                <w:sz w:val="20"/>
                <w:szCs w:val="20"/>
                <w:lang w:eastAsia="en-US"/>
              </w:rPr>
            </w:pPr>
            <w:r w:rsidRPr="008C67ED">
              <w:rPr>
                <w:bCs/>
                <w:sz w:val="20"/>
                <w:szCs w:val="20"/>
                <w:lang w:eastAsia="en-US"/>
              </w:rPr>
              <w:t>734 01 03 01 00 00 0000 000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0.00</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0.00</w:t>
            </w:r>
          </w:p>
        </w:tc>
      </w:tr>
      <w:tr w:rsidR="008C67ED" w:rsidRPr="008C67ED" w:rsidTr="008C67ED">
        <w:trPr>
          <w:trHeight w:val="510"/>
        </w:trPr>
        <w:tc>
          <w:tcPr>
            <w:tcW w:w="4437" w:type="dxa"/>
            <w:tcBorders>
              <w:top w:val="nil"/>
              <w:left w:val="single" w:sz="4" w:space="0" w:color="auto"/>
              <w:bottom w:val="single" w:sz="4" w:space="0" w:color="auto"/>
              <w:right w:val="single" w:sz="4" w:space="0" w:color="auto"/>
            </w:tcBorders>
            <w:hideMark/>
          </w:tcPr>
          <w:p w:rsidR="008C67ED" w:rsidRPr="008C67ED" w:rsidRDefault="008C67ED" w:rsidP="008C67ED">
            <w:pPr>
              <w:autoSpaceDE w:val="0"/>
              <w:autoSpaceDN w:val="0"/>
              <w:adjustRightInd w:val="0"/>
              <w:ind w:left="0" w:firstLine="0"/>
              <w:rPr>
                <w:sz w:val="20"/>
                <w:szCs w:val="20"/>
                <w:lang w:eastAsia="en-US"/>
              </w:rPr>
            </w:pPr>
            <w:r w:rsidRPr="008C67ED">
              <w:rPr>
                <w:sz w:val="20"/>
                <w:szCs w:val="20"/>
                <w:lang w:eastAsia="en-US"/>
              </w:rPr>
              <w:t>Получение бюджетных кредитов от других бюджетов бюджетной системы Российской Федерации в валюте Российской Федерации</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bCs/>
                <w:sz w:val="20"/>
                <w:szCs w:val="20"/>
                <w:lang w:eastAsia="en-US"/>
              </w:rPr>
            </w:pPr>
            <w:r w:rsidRPr="008C67ED">
              <w:rPr>
                <w:bCs/>
                <w:sz w:val="20"/>
                <w:szCs w:val="20"/>
                <w:lang w:eastAsia="en-US"/>
              </w:rPr>
              <w:t>734 01 03 01 00 00 0000 700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0.00</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0.00</w:t>
            </w:r>
          </w:p>
        </w:tc>
      </w:tr>
      <w:tr w:rsidR="008C67ED" w:rsidRPr="008C67ED" w:rsidTr="008C67ED">
        <w:trPr>
          <w:trHeight w:val="510"/>
        </w:trPr>
        <w:tc>
          <w:tcPr>
            <w:tcW w:w="4437" w:type="dxa"/>
            <w:tcBorders>
              <w:top w:val="nil"/>
              <w:left w:val="single" w:sz="4" w:space="0" w:color="auto"/>
              <w:bottom w:val="single" w:sz="4" w:space="0" w:color="auto"/>
              <w:right w:val="single" w:sz="4" w:space="0" w:color="auto"/>
            </w:tcBorders>
            <w:hideMark/>
          </w:tcPr>
          <w:p w:rsidR="008C67ED" w:rsidRPr="008C67ED" w:rsidRDefault="008C67ED" w:rsidP="008C67ED">
            <w:pPr>
              <w:autoSpaceDE w:val="0"/>
              <w:autoSpaceDN w:val="0"/>
              <w:adjustRightInd w:val="0"/>
              <w:ind w:left="0" w:firstLine="0"/>
              <w:rPr>
                <w:sz w:val="20"/>
                <w:szCs w:val="20"/>
                <w:lang w:eastAsia="en-US"/>
              </w:rPr>
            </w:pPr>
            <w:r w:rsidRPr="008C67ED">
              <w:rPr>
                <w:sz w:val="20"/>
                <w:szCs w:val="20"/>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bCs/>
                <w:sz w:val="20"/>
                <w:szCs w:val="20"/>
                <w:lang w:eastAsia="en-US"/>
              </w:rPr>
            </w:pPr>
            <w:r w:rsidRPr="008C67ED">
              <w:rPr>
                <w:bCs/>
                <w:sz w:val="20"/>
                <w:szCs w:val="20"/>
                <w:lang w:eastAsia="en-US"/>
              </w:rPr>
              <w:t>734 01 03 01 00 10 0000 710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0.00</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0.00</w:t>
            </w:r>
          </w:p>
        </w:tc>
      </w:tr>
      <w:tr w:rsidR="008C67ED" w:rsidRPr="008C67ED" w:rsidTr="008C67ED">
        <w:trPr>
          <w:trHeight w:val="510"/>
        </w:trPr>
        <w:tc>
          <w:tcPr>
            <w:tcW w:w="4437" w:type="dxa"/>
            <w:tcBorders>
              <w:top w:val="nil"/>
              <w:left w:val="single" w:sz="4" w:space="0" w:color="auto"/>
              <w:bottom w:val="single" w:sz="4" w:space="0" w:color="auto"/>
              <w:right w:val="single" w:sz="4" w:space="0" w:color="auto"/>
            </w:tcBorders>
            <w:hideMark/>
          </w:tcPr>
          <w:p w:rsidR="008C67ED" w:rsidRPr="008C67ED" w:rsidRDefault="008C67ED" w:rsidP="008C67ED">
            <w:pPr>
              <w:autoSpaceDE w:val="0"/>
              <w:autoSpaceDN w:val="0"/>
              <w:adjustRightInd w:val="0"/>
              <w:ind w:left="0" w:firstLine="0"/>
              <w:rPr>
                <w:sz w:val="20"/>
                <w:szCs w:val="20"/>
                <w:lang w:eastAsia="en-US"/>
              </w:rPr>
            </w:pPr>
            <w:r w:rsidRPr="008C67ED">
              <w:rPr>
                <w:sz w:val="20"/>
                <w:szCs w:val="20"/>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bCs/>
                <w:sz w:val="20"/>
                <w:szCs w:val="20"/>
                <w:lang w:eastAsia="en-US"/>
              </w:rPr>
            </w:pPr>
            <w:r w:rsidRPr="008C67ED">
              <w:rPr>
                <w:bCs/>
                <w:sz w:val="20"/>
                <w:szCs w:val="20"/>
                <w:lang w:eastAsia="en-US"/>
              </w:rPr>
              <w:t>734 01 03 01 00 00 0000 800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-8 321.77</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-6 774.90</w:t>
            </w:r>
          </w:p>
        </w:tc>
      </w:tr>
      <w:tr w:rsidR="008C67ED" w:rsidRPr="008C67ED" w:rsidTr="008C67ED">
        <w:trPr>
          <w:trHeight w:val="510"/>
        </w:trPr>
        <w:tc>
          <w:tcPr>
            <w:tcW w:w="4437" w:type="dxa"/>
            <w:tcBorders>
              <w:top w:val="nil"/>
              <w:left w:val="single" w:sz="4" w:space="0" w:color="auto"/>
              <w:bottom w:val="single" w:sz="4" w:space="0" w:color="auto"/>
              <w:right w:val="single" w:sz="4" w:space="0" w:color="auto"/>
            </w:tcBorders>
            <w:hideMark/>
          </w:tcPr>
          <w:p w:rsidR="008C67ED" w:rsidRPr="008C67ED" w:rsidRDefault="008C67ED" w:rsidP="008C67ED">
            <w:pPr>
              <w:autoSpaceDE w:val="0"/>
              <w:autoSpaceDN w:val="0"/>
              <w:adjustRightInd w:val="0"/>
              <w:ind w:left="0" w:firstLine="0"/>
              <w:rPr>
                <w:sz w:val="20"/>
                <w:szCs w:val="20"/>
                <w:lang w:eastAsia="en-US"/>
              </w:rPr>
            </w:pPr>
            <w:r w:rsidRPr="008C67ED">
              <w:rPr>
                <w:sz w:val="20"/>
                <w:szCs w:val="20"/>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autoSpaceDE w:val="0"/>
              <w:autoSpaceDN w:val="0"/>
              <w:adjustRightInd w:val="0"/>
              <w:ind w:left="0" w:firstLine="0"/>
              <w:jc w:val="left"/>
              <w:rPr>
                <w:sz w:val="20"/>
                <w:szCs w:val="20"/>
                <w:lang w:eastAsia="en-US"/>
              </w:rPr>
            </w:pPr>
            <w:r w:rsidRPr="008C67ED">
              <w:rPr>
                <w:sz w:val="20"/>
                <w:szCs w:val="20"/>
                <w:lang w:eastAsia="en-US"/>
              </w:rPr>
              <w:t>734 01 03 01 00 10 0000 810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-8 321.77</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-6 774.90</w:t>
            </w:r>
          </w:p>
        </w:tc>
      </w:tr>
      <w:tr w:rsidR="008C67ED" w:rsidRPr="008C67ED" w:rsidTr="008C67ED">
        <w:trPr>
          <w:trHeight w:val="510"/>
        </w:trPr>
        <w:tc>
          <w:tcPr>
            <w:tcW w:w="4437" w:type="dxa"/>
            <w:tcBorders>
              <w:top w:val="nil"/>
              <w:left w:val="single" w:sz="4" w:space="0" w:color="auto"/>
              <w:bottom w:val="single" w:sz="4" w:space="0" w:color="auto"/>
              <w:right w:val="single" w:sz="4" w:space="0" w:color="auto"/>
            </w:tcBorders>
            <w:hideMark/>
          </w:tcPr>
          <w:p w:rsidR="008C67ED" w:rsidRPr="008C67ED" w:rsidRDefault="008C67ED" w:rsidP="008C67ED">
            <w:pPr>
              <w:ind w:left="0" w:firstLine="0"/>
              <w:jc w:val="left"/>
              <w:rPr>
                <w:bCs/>
                <w:sz w:val="20"/>
                <w:szCs w:val="20"/>
                <w:lang w:eastAsia="en-US"/>
              </w:rPr>
            </w:pPr>
            <w:r w:rsidRPr="008C67ED">
              <w:rPr>
                <w:bCs/>
                <w:sz w:val="20"/>
                <w:szCs w:val="20"/>
                <w:lang w:eastAsia="en-US"/>
              </w:rPr>
              <w:t>Изменение остатков средств на счетах по учету средств бюджетов</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bCs/>
                <w:sz w:val="20"/>
                <w:szCs w:val="20"/>
                <w:lang w:eastAsia="en-US"/>
              </w:rPr>
            </w:pPr>
            <w:r w:rsidRPr="008C67ED">
              <w:rPr>
                <w:bCs/>
                <w:sz w:val="20"/>
                <w:szCs w:val="20"/>
                <w:lang w:eastAsia="en-US"/>
              </w:rPr>
              <w:t>734 01 05 00 00 00 0000 000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-3 053.73</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bCs/>
                <w:sz w:val="20"/>
                <w:szCs w:val="20"/>
                <w:lang w:eastAsia="en-US"/>
              </w:rPr>
            </w:pPr>
            <w:r w:rsidRPr="008C67ED">
              <w:rPr>
                <w:bCs/>
                <w:sz w:val="20"/>
                <w:szCs w:val="20"/>
                <w:lang w:eastAsia="en-US"/>
              </w:rPr>
              <w:t>-6 087.63</w:t>
            </w:r>
          </w:p>
        </w:tc>
      </w:tr>
      <w:tr w:rsidR="008C67ED" w:rsidRPr="008C67ED" w:rsidTr="008C67ED">
        <w:trPr>
          <w:trHeight w:val="359"/>
        </w:trPr>
        <w:tc>
          <w:tcPr>
            <w:tcW w:w="4437" w:type="dxa"/>
            <w:tcBorders>
              <w:top w:val="nil"/>
              <w:left w:val="single" w:sz="4" w:space="0" w:color="auto"/>
              <w:bottom w:val="single" w:sz="4" w:space="0" w:color="auto"/>
              <w:right w:val="single" w:sz="4" w:space="0" w:color="auto"/>
            </w:tcBorders>
            <w:vAlign w:val="bottom"/>
            <w:hideMark/>
          </w:tcPr>
          <w:p w:rsidR="008C67ED" w:rsidRPr="008C67ED" w:rsidRDefault="008C67ED" w:rsidP="008C67ED">
            <w:pPr>
              <w:ind w:left="0" w:firstLine="0"/>
              <w:jc w:val="left"/>
              <w:rPr>
                <w:bCs/>
                <w:sz w:val="20"/>
                <w:szCs w:val="20"/>
                <w:lang w:eastAsia="en-US"/>
              </w:rPr>
            </w:pPr>
            <w:r w:rsidRPr="008C67ED">
              <w:rPr>
                <w:bCs/>
                <w:sz w:val="20"/>
                <w:szCs w:val="20"/>
                <w:lang w:eastAsia="en-US"/>
              </w:rPr>
              <w:t>Увеличение остатков средств бюджетов</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734 01 05 00 00 00 0000 500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sz w:val="20"/>
                <w:szCs w:val="20"/>
                <w:lang w:eastAsia="en-US"/>
              </w:rPr>
            </w:pPr>
            <w:r w:rsidRPr="008C67ED">
              <w:rPr>
                <w:sz w:val="20"/>
                <w:szCs w:val="20"/>
                <w:lang w:eastAsia="en-US"/>
              </w:rPr>
              <w:t>-182 927.99</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sz w:val="20"/>
                <w:szCs w:val="20"/>
                <w:highlight w:val="yellow"/>
                <w:lang w:eastAsia="en-US"/>
              </w:rPr>
            </w:pPr>
            <w:r w:rsidRPr="008C67ED">
              <w:rPr>
                <w:sz w:val="20"/>
                <w:szCs w:val="20"/>
                <w:lang w:eastAsia="en-US"/>
              </w:rPr>
              <w:t>-183 574.64</w:t>
            </w:r>
          </w:p>
        </w:tc>
      </w:tr>
      <w:tr w:rsidR="008C67ED" w:rsidRPr="008C67ED" w:rsidTr="008C67ED">
        <w:trPr>
          <w:trHeight w:val="408"/>
        </w:trPr>
        <w:tc>
          <w:tcPr>
            <w:tcW w:w="4437" w:type="dxa"/>
            <w:tcBorders>
              <w:top w:val="nil"/>
              <w:left w:val="single" w:sz="4" w:space="0" w:color="auto"/>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lastRenderedPageBreak/>
              <w:t>Увеличение прочих остатков средств бюджетов</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734 01 05 02 00 00 0000 500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sz w:val="20"/>
                <w:szCs w:val="20"/>
                <w:lang w:eastAsia="en-US"/>
              </w:rPr>
            </w:pPr>
            <w:r w:rsidRPr="008C67ED">
              <w:rPr>
                <w:sz w:val="20"/>
                <w:szCs w:val="20"/>
                <w:lang w:eastAsia="en-US"/>
              </w:rPr>
              <w:t>-182 927.99</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sz w:val="20"/>
                <w:szCs w:val="20"/>
                <w:highlight w:val="yellow"/>
                <w:lang w:eastAsia="en-US"/>
              </w:rPr>
            </w:pPr>
            <w:r w:rsidRPr="008C67ED">
              <w:rPr>
                <w:sz w:val="20"/>
                <w:szCs w:val="20"/>
                <w:lang w:eastAsia="en-US"/>
              </w:rPr>
              <w:t>-183 574.64</w:t>
            </w:r>
          </w:p>
        </w:tc>
      </w:tr>
      <w:tr w:rsidR="008C67ED" w:rsidRPr="008C67ED" w:rsidTr="008C67ED">
        <w:trPr>
          <w:trHeight w:val="408"/>
        </w:trPr>
        <w:tc>
          <w:tcPr>
            <w:tcW w:w="4437" w:type="dxa"/>
            <w:tcBorders>
              <w:top w:val="nil"/>
              <w:left w:val="single" w:sz="4" w:space="0" w:color="auto"/>
              <w:bottom w:val="single" w:sz="4" w:space="0" w:color="auto"/>
              <w:right w:val="single" w:sz="4" w:space="0" w:color="auto"/>
            </w:tcBorders>
            <w:vAlign w:val="bottom"/>
            <w:hideMark/>
          </w:tcPr>
          <w:p w:rsidR="008C67ED" w:rsidRPr="008C67ED" w:rsidRDefault="008C67ED" w:rsidP="008C67ED">
            <w:pPr>
              <w:autoSpaceDE w:val="0"/>
              <w:autoSpaceDN w:val="0"/>
              <w:adjustRightInd w:val="0"/>
              <w:ind w:left="0" w:firstLine="0"/>
              <w:rPr>
                <w:sz w:val="20"/>
                <w:szCs w:val="20"/>
                <w:lang w:eastAsia="en-US"/>
              </w:rPr>
            </w:pPr>
            <w:r w:rsidRPr="008C67ED">
              <w:rPr>
                <w:sz w:val="20"/>
                <w:szCs w:val="20"/>
                <w:lang w:eastAsia="en-US"/>
              </w:rPr>
              <w:t>Увеличение прочих остатков денежных средств бюджетов</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734 01 05 02 01 00 0000 510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sz w:val="20"/>
                <w:szCs w:val="20"/>
                <w:lang w:eastAsia="en-US"/>
              </w:rPr>
            </w:pPr>
            <w:r w:rsidRPr="008C67ED">
              <w:rPr>
                <w:sz w:val="20"/>
                <w:szCs w:val="20"/>
                <w:lang w:eastAsia="en-US"/>
              </w:rPr>
              <w:t>-182 927.99</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sz w:val="20"/>
                <w:szCs w:val="20"/>
                <w:highlight w:val="yellow"/>
                <w:lang w:eastAsia="en-US"/>
              </w:rPr>
            </w:pPr>
            <w:r w:rsidRPr="008C67ED">
              <w:rPr>
                <w:sz w:val="20"/>
                <w:szCs w:val="20"/>
                <w:lang w:eastAsia="en-US"/>
              </w:rPr>
              <w:t>-183 574.64</w:t>
            </w:r>
          </w:p>
        </w:tc>
      </w:tr>
      <w:tr w:rsidR="008C67ED" w:rsidRPr="008C67ED" w:rsidTr="008C67ED">
        <w:trPr>
          <w:trHeight w:val="510"/>
        </w:trPr>
        <w:tc>
          <w:tcPr>
            <w:tcW w:w="4437" w:type="dxa"/>
            <w:tcBorders>
              <w:top w:val="nil"/>
              <w:left w:val="single" w:sz="4" w:space="0" w:color="auto"/>
              <w:bottom w:val="single" w:sz="4" w:space="0" w:color="auto"/>
              <w:right w:val="single" w:sz="4" w:space="0" w:color="auto"/>
            </w:tcBorders>
            <w:vAlign w:val="bottom"/>
            <w:hideMark/>
          </w:tcPr>
          <w:p w:rsidR="008C67ED" w:rsidRPr="008C67ED" w:rsidRDefault="008C67ED" w:rsidP="008C67ED">
            <w:pPr>
              <w:autoSpaceDE w:val="0"/>
              <w:autoSpaceDN w:val="0"/>
              <w:adjustRightInd w:val="0"/>
              <w:ind w:left="0" w:firstLine="0"/>
              <w:rPr>
                <w:sz w:val="20"/>
                <w:szCs w:val="20"/>
                <w:lang w:eastAsia="en-US"/>
              </w:rPr>
            </w:pPr>
            <w:r w:rsidRPr="008C67ED">
              <w:rPr>
                <w:sz w:val="20"/>
                <w:szCs w:val="20"/>
                <w:lang w:eastAsia="en-US"/>
              </w:rPr>
              <w:t>Увеличение прочих остатков денежных средств бюджетов сельских поселений</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734 01 05 02 01 10 0000 510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sz w:val="20"/>
                <w:szCs w:val="20"/>
                <w:lang w:eastAsia="en-US"/>
              </w:rPr>
            </w:pPr>
            <w:r w:rsidRPr="008C67ED">
              <w:rPr>
                <w:sz w:val="20"/>
                <w:szCs w:val="20"/>
                <w:lang w:eastAsia="en-US"/>
              </w:rPr>
              <w:t>-182 927.99</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sz w:val="20"/>
                <w:szCs w:val="20"/>
                <w:highlight w:val="yellow"/>
                <w:lang w:eastAsia="en-US"/>
              </w:rPr>
            </w:pPr>
            <w:r w:rsidRPr="008C67ED">
              <w:rPr>
                <w:sz w:val="20"/>
                <w:szCs w:val="20"/>
                <w:lang w:eastAsia="en-US"/>
              </w:rPr>
              <w:t>-183 574.64</w:t>
            </w:r>
          </w:p>
        </w:tc>
      </w:tr>
      <w:tr w:rsidR="008C67ED" w:rsidRPr="008C67ED" w:rsidTr="008C67ED">
        <w:trPr>
          <w:trHeight w:val="510"/>
        </w:trPr>
        <w:tc>
          <w:tcPr>
            <w:tcW w:w="4437" w:type="dxa"/>
            <w:tcBorders>
              <w:top w:val="nil"/>
              <w:left w:val="single" w:sz="4" w:space="0" w:color="auto"/>
              <w:bottom w:val="single" w:sz="4" w:space="0" w:color="auto"/>
              <w:right w:val="single" w:sz="4" w:space="0" w:color="auto"/>
            </w:tcBorders>
            <w:vAlign w:val="bottom"/>
            <w:hideMark/>
          </w:tcPr>
          <w:p w:rsidR="008C67ED" w:rsidRPr="008C67ED" w:rsidRDefault="008C67ED" w:rsidP="008C67ED">
            <w:pPr>
              <w:ind w:left="0" w:firstLine="0"/>
              <w:jc w:val="left"/>
              <w:rPr>
                <w:bCs/>
                <w:sz w:val="20"/>
                <w:szCs w:val="20"/>
                <w:lang w:eastAsia="en-US"/>
              </w:rPr>
            </w:pPr>
            <w:r w:rsidRPr="008C67ED">
              <w:rPr>
                <w:bCs/>
                <w:sz w:val="20"/>
                <w:szCs w:val="20"/>
                <w:lang w:eastAsia="en-US"/>
              </w:rPr>
              <w:t>Уменьшение остатков средств бюджетов</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734 01 05 00 00 00 0000 600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sz w:val="20"/>
                <w:szCs w:val="20"/>
                <w:lang w:eastAsia="en-US"/>
              </w:rPr>
            </w:pPr>
            <w:r w:rsidRPr="008C67ED">
              <w:rPr>
                <w:sz w:val="20"/>
                <w:szCs w:val="20"/>
                <w:lang w:eastAsia="en-US"/>
              </w:rPr>
              <w:t>179 874.25</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sz w:val="20"/>
                <w:szCs w:val="20"/>
                <w:highlight w:val="yellow"/>
                <w:lang w:eastAsia="en-US"/>
              </w:rPr>
            </w:pPr>
            <w:r w:rsidRPr="008C67ED">
              <w:rPr>
                <w:sz w:val="20"/>
                <w:szCs w:val="20"/>
                <w:lang w:eastAsia="en-US"/>
              </w:rPr>
              <w:t>177 487.01</w:t>
            </w:r>
          </w:p>
        </w:tc>
      </w:tr>
      <w:tr w:rsidR="008C67ED" w:rsidRPr="008C67ED" w:rsidTr="008C67ED">
        <w:trPr>
          <w:trHeight w:val="510"/>
        </w:trPr>
        <w:tc>
          <w:tcPr>
            <w:tcW w:w="4437" w:type="dxa"/>
            <w:tcBorders>
              <w:top w:val="nil"/>
              <w:left w:val="single" w:sz="4" w:space="0" w:color="auto"/>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Уменьшение прочих остатков средств бюджетов</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734 01 05 02 00 00 0000 600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sz w:val="20"/>
                <w:szCs w:val="20"/>
                <w:lang w:eastAsia="en-US"/>
              </w:rPr>
            </w:pPr>
            <w:r w:rsidRPr="008C67ED">
              <w:rPr>
                <w:sz w:val="20"/>
                <w:szCs w:val="20"/>
                <w:lang w:eastAsia="en-US"/>
              </w:rPr>
              <w:t>179 874.25</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sz w:val="20"/>
                <w:szCs w:val="20"/>
                <w:highlight w:val="yellow"/>
                <w:lang w:eastAsia="en-US"/>
              </w:rPr>
            </w:pPr>
            <w:r w:rsidRPr="008C67ED">
              <w:rPr>
                <w:sz w:val="20"/>
                <w:szCs w:val="20"/>
                <w:lang w:eastAsia="en-US"/>
              </w:rPr>
              <w:t>177 487.01</w:t>
            </w:r>
          </w:p>
        </w:tc>
      </w:tr>
      <w:tr w:rsidR="008C67ED" w:rsidRPr="008C67ED" w:rsidTr="008C67ED">
        <w:trPr>
          <w:trHeight w:val="444"/>
        </w:trPr>
        <w:tc>
          <w:tcPr>
            <w:tcW w:w="4437" w:type="dxa"/>
            <w:tcBorders>
              <w:top w:val="nil"/>
              <w:left w:val="single" w:sz="4" w:space="0" w:color="auto"/>
              <w:bottom w:val="single" w:sz="4" w:space="0" w:color="auto"/>
              <w:right w:val="single" w:sz="4" w:space="0" w:color="auto"/>
            </w:tcBorders>
          </w:tcPr>
          <w:p w:rsidR="008C67ED" w:rsidRPr="008C67ED" w:rsidRDefault="008C67ED" w:rsidP="008C67ED">
            <w:pPr>
              <w:ind w:left="0" w:firstLine="0"/>
              <w:jc w:val="left"/>
              <w:rPr>
                <w:sz w:val="20"/>
                <w:szCs w:val="20"/>
                <w:lang w:eastAsia="en-US"/>
              </w:rPr>
            </w:pPr>
          </w:p>
          <w:p w:rsidR="008C67ED" w:rsidRPr="008C67ED" w:rsidRDefault="008C67ED" w:rsidP="008C67ED">
            <w:pPr>
              <w:ind w:left="0" w:firstLine="0"/>
              <w:jc w:val="left"/>
              <w:rPr>
                <w:sz w:val="20"/>
                <w:szCs w:val="20"/>
                <w:lang w:eastAsia="en-US"/>
              </w:rPr>
            </w:pPr>
            <w:r w:rsidRPr="008C67ED">
              <w:rPr>
                <w:sz w:val="20"/>
                <w:szCs w:val="20"/>
                <w:lang w:eastAsia="en-US"/>
              </w:rPr>
              <w:t>Уменьшение прочих остатков денежных средств бюджетов</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734 01 05 02 01 00 0000 610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sz w:val="20"/>
                <w:szCs w:val="20"/>
                <w:lang w:eastAsia="en-US"/>
              </w:rPr>
            </w:pPr>
            <w:r w:rsidRPr="008C67ED">
              <w:rPr>
                <w:sz w:val="20"/>
                <w:szCs w:val="20"/>
                <w:lang w:eastAsia="en-US"/>
              </w:rPr>
              <w:t>179 874.25</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sz w:val="20"/>
                <w:szCs w:val="20"/>
                <w:highlight w:val="yellow"/>
                <w:lang w:eastAsia="en-US"/>
              </w:rPr>
            </w:pPr>
            <w:r w:rsidRPr="008C67ED">
              <w:rPr>
                <w:sz w:val="20"/>
                <w:szCs w:val="20"/>
                <w:lang w:eastAsia="en-US"/>
              </w:rPr>
              <w:t>177 487.01</w:t>
            </w:r>
          </w:p>
        </w:tc>
      </w:tr>
      <w:tr w:rsidR="008C67ED" w:rsidRPr="008C67ED" w:rsidTr="008C67ED">
        <w:trPr>
          <w:trHeight w:val="400"/>
        </w:trPr>
        <w:tc>
          <w:tcPr>
            <w:tcW w:w="4437" w:type="dxa"/>
            <w:tcBorders>
              <w:top w:val="nil"/>
              <w:left w:val="single" w:sz="4" w:space="0" w:color="auto"/>
              <w:bottom w:val="single" w:sz="4" w:space="0" w:color="auto"/>
              <w:right w:val="single" w:sz="4" w:space="0" w:color="auto"/>
            </w:tcBorders>
            <w:hideMark/>
          </w:tcPr>
          <w:p w:rsidR="008C67ED" w:rsidRPr="008C67ED" w:rsidRDefault="008C67ED" w:rsidP="008C67ED">
            <w:pPr>
              <w:autoSpaceDE w:val="0"/>
              <w:autoSpaceDN w:val="0"/>
              <w:adjustRightInd w:val="0"/>
              <w:ind w:left="0" w:firstLine="0"/>
              <w:rPr>
                <w:sz w:val="20"/>
                <w:szCs w:val="20"/>
                <w:lang w:eastAsia="en-US"/>
              </w:rPr>
            </w:pPr>
            <w:r w:rsidRPr="008C67ED">
              <w:rPr>
                <w:sz w:val="20"/>
                <w:szCs w:val="20"/>
                <w:lang w:eastAsia="en-US"/>
              </w:rPr>
              <w:t>Уменьшение прочих остатков денежных средств бюджетов сельских поселений</w:t>
            </w:r>
          </w:p>
        </w:tc>
        <w:tc>
          <w:tcPr>
            <w:tcW w:w="2694"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left"/>
              <w:rPr>
                <w:sz w:val="20"/>
                <w:szCs w:val="20"/>
                <w:lang w:eastAsia="en-US"/>
              </w:rPr>
            </w:pPr>
            <w:r w:rsidRPr="008C67ED">
              <w:rPr>
                <w:sz w:val="20"/>
                <w:szCs w:val="20"/>
                <w:lang w:eastAsia="en-US"/>
              </w:rPr>
              <w:t>734 01 05 02 01 10 0000 610</w:t>
            </w:r>
          </w:p>
        </w:tc>
        <w:tc>
          <w:tcPr>
            <w:tcW w:w="1559" w:type="dxa"/>
            <w:tcBorders>
              <w:top w:val="nil"/>
              <w:left w:val="nil"/>
              <w:bottom w:val="single" w:sz="4" w:space="0" w:color="auto"/>
              <w:right w:val="single" w:sz="4" w:space="0" w:color="auto"/>
            </w:tcBorders>
            <w:noWrap/>
            <w:vAlign w:val="bottom"/>
            <w:hideMark/>
          </w:tcPr>
          <w:p w:rsidR="008C67ED" w:rsidRPr="008C67ED" w:rsidRDefault="008C67ED" w:rsidP="008C67ED">
            <w:pPr>
              <w:ind w:left="0" w:firstLine="0"/>
              <w:jc w:val="right"/>
              <w:rPr>
                <w:sz w:val="20"/>
                <w:szCs w:val="20"/>
                <w:lang w:eastAsia="en-US"/>
              </w:rPr>
            </w:pPr>
            <w:r w:rsidRPr="008C67ED">
              <w:rPr>
                <w:sz w:val="20"/>
                <w:szCs w:val="20"/>
                <w:lang w:eastAsia="en-US"/>
              </w:rPr>
              <w:t>179 874.25</w:t>
            </w:r>
          </w:p>
        </w:tc>
        <w:tc>
          <w:tcPr>
            <w:tcW w:w="1559" w:type="dxa"/>
            <w:tcBorders>
              <w:top w:val="nil"/>
              <w:left w:val="nil"/>
              <w:bottom w:val="single" w:sz="4" w:space="0" w:color="auto"/>
              <w:right w:val="single" w:sz="4" w:space="0" w:color="auto"/>
            </w:tcBorders>
            <w:vAlign w:val="bottom"/>
            <w:hideMark/>
          </w:tcPr>
          <w:p w:rsidR="008C67ED" w:rsidRPr="008C67ED" w:rsidRDefault="008C67ED" w:rsidP="008C67ED">
            <w:pPr>
              <w:ind w:left="0" w:firstLine="0"/>
              <w:jc w:val="right"/>
              <w:rPr>
                <w:sz w:val="20"/>
                <w:szCs w:val="20"/>
                <w:highlight w:val="yellow"/>
                <w:lang w:eastAsia="en-US"/>
              </w:rPr>
            </w:pPr>
            <w:r w:rsidRPr="008C67ED">
              <w:rPr>
                <w:sz w:val="20"/>
                <w:szCs w:val="20"/>
                <w:lang w:eastAsia="en-US"/>
              </w:rPr>
              <w:t>177 487.01</w:t>
            </w:r>
          </w:p>
        </w:tc>
      </w:tr>
    </w:tbl>
    <w:p w:rsidR="008C67ED" w:rsidRDefault="008C67ED" w:rsidP="007F724A">
      <w:pPr>
        <w:tabs>
          <w:tab w:val="left" w:pos="3976"/>
        </w:tabs>
        <w:ind w:left="0" w:right="174" w:firstLine="426"/>
        <w:rPr>
          <w:sz w:val="18"/>
          <w:szCs w:val="18"/>
        </w:rPr>
      </w:pPr>
    </w:p>
    <w:p w:rsidR="008C67ED" w:rsidRDefault="008C67ED" w:rsidP="007F724A">
      <w:pPr>
        <w:tabs>
          <w:tab w:val="left" w:pos="3976"/>
        </w:tabs>
        <w:ind w:left="0" w:right="174" w:firstLine="426"/>
        <w:rPr>
          <w:sz w:val="18"/>
          <w:szCs w:val="18"/>
        </w:rPr>
      </w:pPr>
    </w:p>
    <w:p w:rsidR="001A651A" w:rsidRDefault="001A651A" w:rsidP="001A651A">
      <w:pPr>
        <w:spacing w:line="276" w:lineRule="auto"/>
        <w:ind w:left="0" w:right="174" w:firstLine="0"/>
        <w:jc w:val="right"/>
        <w:rPr>
          <w:i/>
          <w:sz w:val="18"/>
          <w:szCs w:val="18"/>
        </w:rPr>
      </w:pPr>
      <w:r>
        <w:rPr>
          <w:i/>
          <w:sz w:val="18"/>
          <w:szCs w:val="18"/>
        </w:rPr>
        <w:t>Приложение 13</w:t>
      </w:r>
    </w:p>
    <w:p w:rsidR="001A651A" w:rsidRDefault="001A651A" w:rsidP="001A651A">
      <w:pPr>
        <w:spacing w:line="276" w:lineRule="auto"/>
        <w:ind w:left="0" w:right="174" w:firstLine="0"/>
        <w:jc w:val="right"/>
        <w:rPr>
          <w:i/>
          <w:sz w:val="18"/>
          <w:szCs w:val="18"/>
        </w:rPr>
      </w:pPr>
      <w:r>
        <w:rPr>
          <w:i/>
          <w:sz w:val="18"/>
          <w:szCs w:val="18"/>
        </w:rPr>
        <w:t xml:space="preserve">к решению Думы Хомутовского </w:t>
      </w:r>
    </w:p>
    <w:p w:rsidR="001A651A" w:rsidRDefault="001A651A" w:rsidP="001A651A">
      <w:pPr>
        <w:spacing w:line="276" w:lineRule="auto"/>
        <w:ind w:left="0" w:right="174" w:firstLine="0"/>
        <w:jc w:val="right"/>
        <w:rPr>
          <w:i/>
          <w:sz w:val="18"/>
          <w:szCs w:val="18"/>
        </w:rPr>
      </w:pPr>
      <w:r>
        <w:rPr>
          <w:i/>
          <w:sz w:val="18"/>
          <w:szCs w:val="18"/>
        </w:rPr>
        <w:t>муниципального образования</w:t>
      </w:r>
    </w:p>
    <w:p w:rsidR="001A651A" w:rsidRDefault="001A651A" w:rsidP="001A651A">
      <w:pPr>
        <w:spacing w:line="276" w:lineRule="auto"/>
        <w:ind w:left="0" w:right="174" w:firstLine="0"/>
        <w:jc w:val="right"/>
        <w:rPr>
          <w:i/>
          <w:sz w:val="18"/>
          <w:szCs w:val="18"/>
          <w:u w:val="single"/>
        </w:rPr>
      </w:pPr>
      <w:r>
        <w:rPr>
          <w:i/>
          <w:sz w:val="18"/>
          <w:szCs w:val="18"/>
        </w:rPr>
        <w:t xml:space="preserve">                                                                                                     от_</w:t>
      </w:r>
      <w:r w:rsidR="00436574">
        <w:rPr>
          <w:i/>
          <w:sz w:val="18"/>
          <w:szCs w:val="18"/>
          <w:u w:val="single"/>
        </w:rPr>
        <w:t>07.12.2023</w:t>
      </w:r>
      <w:r>
        <w:rPr>
          <w:i/>
          <w:sz w:val="18"/>
          <w:szCs w:val="18"/>
          <w:u w:val="single"/>
        </w:rPr>
        <w:t xml:space="preserve"> </w:t>
      </w:r>
      <w:r>
        <w:rPr>
          <w:i/>
          <w:sz w:val="18"/>
          <w:szCs w:val="18"/>
        </w:rPr>
        <w:t>№_</w:t>
      </w:r>
      <w:r w:rsidR="00436574">
        <w:rPr>
          <w:i/>
          <w:sz w:val="18"/>
          <w:szCs w:val="18"/>
          <w:u w:val="single"/>
        </w:rPr>
        <w:t>18-90 д</w:t>
      </w:r>
    </w:p>
    <w:p w:rsidR="001A651A" w:rsidRDefault="001A651A" w:rsidP="001A651A">
      <w:pPr>
        <w:spacing w:line="276" w:lineRule="auto"/>
        <w:ind w:left="0" w:right="174" w:firstLine="0"/>
        <w:jc w:val="right"/>
        <w:rPr>
          <w:sz w:val="18"/>
          <w:szCs w:val="18"/>
        </w:rPr>
      </w:pPr>
    </w:p>
    <w:p w:rsidR="001A651A" w:rsidRDefault="001A651A" w:rsidP="001A651A">
      <w:pPr>
        <w:spacing w:line="276" w:lineRule="auto"/>
        <w:ind w:left="0" w:right="174" w:firstLine="0"/>
        <w:jc w:val="left"/>
        <w:rPr>
          <w:sz w:val="18"/>
          <w:szCs w:val="18"/>
        </w:rPr>
      </w:pPr>
    </w:p>
    <w:p w:rsidR="001A651A" w:rsidRDefault="001A651A" w:rsidP="001A651A">
      <w:pPr>
        <w:spacing w:line="276" w:lineRule="auto"/>
        <w:ind w:left="0" w:right="174" w:firstLine="0"/>
        <w:jc w:val="center"/>
        <w:rPr>
          <w:sz w:val="18"/>
          <w:szCs w:val="18"/>
        </w:rPr>
      </w:pPr>
      <w:r>
        <w:rPr>
          <w:sz w:val="18"/>
          <w:szCs w:val="18"/>
        </w:rPr>
        <w:t>Программа муниципальных внутренних заимствований</w:t>
      </w:r>
    </w:p>
    <w:p w:rsidR="001A651A" w:rsidRDefault="001A651A" w:rsidP="001A651A">
      <w:pPr>
        <w:spacing w:line="276" w:lineRule="auto"/>
        <w:ind w:left="0" w:right="174" w:firstLine="0"/>
        <w:jc w:val="center"/>
        <w:rPr>
          <w:sz w:val="18"/>
          <w:szCs w:val="18"/>
        </w:rPr>
      </w:pPr>
      <w:r>
        <w:rPr>
          <w:sz w:val="18"/>
          <w:szCs w:val="18"/>
        </w:rPr>
        <w:t>Хомутовского муниципального образования на 2023 год</w:t>
      </w:r>
    </w:p>
    <w:p w:rsidR="001A651A" w:rsidRDefault="001A651A" w:rsidP="001A651A">
      <w:pPr>
        <w:spacing w:line="276" w:lineRule="auto"/>
        <w:ind w:left="0" w:right="174" w:firstLine="0"/>
        <w:jc w:val="center"/>
        <w:rPr>
          <w:sz w:val="18"/>
          <w:szCs w:val="18"/>
        </w:rPr>
      </w:pPr>
    </w:p>
    <w:tbl>
      <w:tblPr>
        <w:tblStyle w:val="aa"/>
        <w:tblW w:w="0" w:type="auto"/>
        <w:tblLook w:val="04A0" w:firstRow="1" w:lastRow="0" w:firstColumn="1" w:lastColumn="0" w:noHBand="0" w:noVBand="1"/>
      </w:tblPr>
      <w:tblGrid>
        <w:gridCol w:w="2372"/>
        <w:gridCol w:w="1738"/>
        <w:gridCol w:w="1894"/>
        <w:gridCol w:w="1769"/>
        <w:gridCol w:w="2683"/>
      </w:tblGrid>
      <w:tr w:rsidR="001A651A" w:rsidTr="001A651A">
        <w:tc>
          <w:tcPr>
            <w:tcW w:w="2372"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142"/>
              <w:jc w:val="center"/>
              <w:rPr>
                <w:sz w:val="18"/>
                <w:szCs w:val="18"/>
              </w:rPr>
            </w:pPr>
            <w:r>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1A651A" w:rsidRDefault="001A651A">
            <w:pPr>
              <w:spacing w:line="276" w:lineRule="auto"/>
              <w:ind w:left="0" w:right="174" w:firstLine="0"/>
              <w:jc w:val="center"/>
              <w:rPr>
                <w:sz w:val="18"/>
                <w:szCs w:val="18"/>
              </w:rPr>
            </w:pPr>
            <w:r>
              <w:rPr>
                <w:sz w:val="18"/>
                <w:szCs w:val="18"/>
              </w:rPr>
              <w:t>Объем муниципального долга на 1 января</w:t>
            </w:r>
          </w:p>
          <w:p w:rsidR="001A651A" w:rsidRDefault="001A651A">
            <w:pPr>
              <w:spacing w:line="276" w:lineRule="auto"/>
              <w:ind w:left="0" w:right="174" w:firstLine="0"/>
              <w:jc w:val="center"/>
              <w:rPr>
                <w:sz w:val="18"/>
                <w:szCs w:val="18"/>
              </w:rPr>
            </w:pPr>
            <w:r>
              <w:rPr>
                <w:sz w:val="18"/>
                <w:szCs w:val="18"/>
              </w:rPr>
              <w:t>2023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1A651A" w:rsidRDefault="001A651A">
            <w:pPr>
              <w:ind w:left="136" w:right="174" w:firstLine="68"/>
              <w:jc w:val="center"/>
              <w:rPr>
                <w:sz w:val="18"/>
                <w:szCs w:val="18"/>
              </w:rPr>
            </w:pPr>
            <w:r>
              <w:rPr>
                <w:sz w:val="18"/>
                <w:szCs w:val="18"/>
              </w:rPr>
              <w:t>Объем привлечения</w:t>
            </w:r>
          </w:p>
          <w:p w:rsidR="001A651A" w:rsidRDefault="001A651A">
            <w:pPr>
              <w:ind w:left="136" w:right="174" w:firstLine="68"/>
              <w:jc w:val="center"/>
              <w:rPr>
                <w:sz w:val="18"/>
                <w:szCs w:val="18"/>
              </w:rPr>
            </w:pPr>
            <w:r>
              <w:rPr>
                <w:sz w:val="18"/>
                <w:szCs w:val="18"/>
              </w:rPr>
              <w:t>в 2023 году</w:t>
            </w:r>
          </w:p>
        </w:tc>
        <w:tc>
          <w:tcPr>
            <w:tcW w:w="1769"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jc w:val="center"/>
              <w:rPr>
                <w:sz w:val="18"/>
                <w:szCs w:val="18"/>
              </w:rPr>
            </w:pPr>
          </w:p>
          <w:p w:rsidR="001A651A" w:rsidRDefault="001A651A">
            <w:pPr>
              <w:ind w:left="55" w:right="174" w:firstLine="80"/>
              <w:jc w:val="center"/>
              <w:rPr>
                <w:sz w:val="18"/>
                <w:szCs w:val="18"/>
              </w:rPr>
            </w:pPr>
            <w:r>
              <w:rPr>
                <w:sz w:val="18"/>
                <w:szCs w:val="18"/>
              </w:rPr>
              <w:t>Объем погашения в 2023 году</w:t>
            </w:r>
          </w:p>
        </w:tc>
        <w:tc>
          <w:tcPr>
            <w:tcW w:w="2683"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jc w:val="center"/>
              <w:rPr>
                <w:sz w:val="18"/>
                <w:szCs w:val="18"/>
              </w:rPr>
            </w:pPr>
          </w:p>
          <w:p w:rsidR="001A651A" w:rsidRDefault="001A651A">
            <w:pPr>
              <w:ind w:left="18" w:right="174" w:firstLine="102"/>
              <w:rPr>
                <w:sz w:val="18"/>
                <w:szCs w:val="18"/>
              </w:rPr>
            </w:pPr>
            <w:r>
              <w:rPr>
                <w:sz w:val="18"/>
                <w:szCs w:val="18"/>
              </w:rPr>
              <w:t>Верхний предел муниципального долга на 1 января 2024 года</w:t>
            </w:r>
          </w:p>
        </w:tc>
      </w:tr>
      <w:tr w:rsidR="001A651A" w:rsidTr="001A651A">
        <w:tc>
          <w:tcPr>
            <w:tcW w:w="2372"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142"/>
              <w:rPr>
                <w:sz w:val="18"/>
                <w:szCs w:val="18"/>
              </w:rPr>
            </w:pPr>
            <w:r>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hideMark/>
          </w:tcPr>
          <w:p w:rsidR="001A651A" w:rsidRDefault="00436574">
            <w:pPr>
              <w:spacing w:line="276" w:lineRule="auto"/>
              <w:ind w:left="0" w:right="174" w:firstLine="0"/>
              <w:jc w:val="center"/>
              <w:rPr>
                <w:sz w:val="18"/>
                <w:szCs w:val="18"/>
              </w:rPr>
            </w:pPr>
            <w:r>
              <w:rPr>
                <w:sz w:val="18"/>
                <w:szCs w:val="18"/>
              </w:rPr>
              <w:t>15 875,03</w:t>
            </w:r>
          </w:p>
        </w:tc>
        <w:tc>
          <w:tcPr>
            <w:tcW w:w="1894" w:type="dxa"/>
            <w:tcBorders>
              <w:top w:val="single" w:sz="4" w:space="0" w:color="auto"/>
              <w:left w:val="single" w:sz="4" w:space="0" w:color="auto"/>
              <w:bottom w:val="single" w:sz="4" w:space="0" w:color="auto"/>
              <w:right w:val="single" w:sz="4" w:space="0" w:color="auto"/>
            </w:tcBorders>
            <w:hideMark/>
          </w:tcPr>
          <w:p w:rsidR="001A651A" w:rsidRDefault="001A651A" w:rsidP="00436574">
            <w:pPr>
              <w:spacing w:line="276" w:lineRule="auto"/>
              <w:ind w:left="0" w:right="174" w:firstLine="0"/>
              <w:jc w:val="center"/>
              <w:rPr>
                <w:sz w:val="18"/>
                <w:szCs w:val="18"/>
              </w:rPr>
            </w:pPr>
            <w:r>
              <w:rPr>
                <w:sz w:val="18"/>
                <w:szCs w:val="18"/>
              </w:rPr>
              <w:t>14</w:t>
            </w:r>
            <w:r w:rsidR="00436574">
              <w:rPr>
                <w:sz w:val="18"/>
                <w:szCs w:val="18"/>
              </w:rPr>
              <w:t> 145,39</w:t>
            </w:r>
          </w:p>
        </w:tc>
        <w:tc>
          <w:tcPr>
            <w:tcW w:w="176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5 807,97</w:t>
            </w:r>
          </w:p>
        </w:tc>
        <w:tc>
          <w:tcPr>
            <w:tcW w:w="2683" w:type="dxa"/>
            <w:tcBorders>
              <w:top w:val="single" w:sz="4" w:space="0" w:color="auto"/>
              <w:left w:val="single" w:sz="4" w:space="0" w:color="auto"/>
              <w:bottom w:val="single" w:sz="4" w:space="0" w:color="auto"/>
              <w:right w:val="single" w:sz="4" w:space="0" w:color="auto"/>
            </w:tcBorders>
            <w:hideMark/>
          </w:tcPr>
          <w:p w:rsidR="001A651A" w:rsidRDefault="001A651A" w:rsidP="00436574">
            <w:pPr>
              <w:spacing w:line="276" w:lineRule="auto"/>
              <w:ind w:left="0" w:right="174" w:firstLine="0"/>
              <w:jc w:val="center"/>
              <w:rPr>
                <w:sz w:val="18"/>
                <w:szCs w:val="18"/>
              </w:rPr>
            </w:pPr>
            <w:r>
              <w:rPr>
                <w:sz w:val="18"/>
                <w:szCs w:val="18"/>
              </w:rPr>
              <w:t>24</w:t>
            </w:r>
            <w:r w:rsidR="00436574">
              <w:rPr>
                <w:sz w:val="18"/>
                <w:szCs w:val="18"/>
              </w:rPr>
              <w:t> 212,45</w:t>
            </w:r>
          </w:p>
        </w:tc>
      </w:tr>
      <w:tr w:rsidR="001A651A" w:rsidTr="001A651A">
        <w:tc>
          <w:tcPr>
            <w:tcW w:w="2372"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142"/>
              <w:rPr>
                <w:sz w:val="18"/>
                <w:szCs w:val="18"/>
              </w:rPr>
            </w:pPr>
            <w:r>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jc w:val="center"/>
              <w:rPr>
                <w:sz w:val="18"/>
                <w:szCs w:val="18"/>
              </w:rPr>
            </w:pPr>
          </w:p>
        </w:tc>
      </w:tr>
      <w:tr w:rsidR="001A651A" w:rsidTr="001A651A">
        <w:tc>
          <w:tcPr>
            <w:tcW w:w="2372" w:type="dxa"/>
            <w:tcBorders>
              <w:top w:val="single" w:sz="4" w:space="0" w:color="auto"/>
              <w:left w:val="single" w:sz="4" w:space="0" w:color="auto"/>
              <w:bottom w:val="single" w:sz="4" w:space="0" w:color="auto"/>
              <w:right w:val="single" w:sz="4" w:space="0" w:color="auto"/>
            </w:tcBorders>
            <w:hideMark/>
          </w:tcPr>
          <w:p w:rsidR="001A651A" w:rsidRDefault="001A651A">
            <w:pPr>
              <w:tabs>
                <w:tab w:val="left" w:pos="523"/>
              </w:tabs>
              <w:spacing w:line="276" w:lineRule="auto"/>
              <w:ind w:left="0" w:right="174" w:firstLine="142"/>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0,00</w:t>
            </w:r>
          </w:p>
        </w:tc>
      </w:tr>
      <w:tr w:rsidR="001A651A" w:rsidTr="001A651A">
        <w:tc>
          <w:tcPr>
            <w:tcW w:w="2372"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142"/>
              <w:rPr>
                <w:sz w:val="18"/>
                <w:szCs w:val="18"/>
              </w:rPr>
            </w:pPr>
            <w:r>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hideMark/>
          </w:tcPr>
          <w:p w:rsidR="001A651A" w:rsidRDefault="001A651A" w:rsidP="00436574">
            <w:pPr>
              <w:spacing w:line="276" w:lineRule="auto"/>
              <w:ind w:left="0" w:right="174" w:firstLine="0"/>
              <w:jc w:val="center"/>
              <w:rPr>
                <w:sz w:val="18"/>
                <w:szCs w:val="18"/>
              </w:rPr>
            </w:pPr>
            <w:r>
              <w:rPr>
                <w:sz w:val="18"/>
                <w:szCs w:val="18"/>
              </w:rPr>
              <w:t>6</w:t>
            </w:r>
            <w:r w:rsidR="00436574">
              <w:rPr>
                <w:sz w:val="18"/>
                <w:szCs w:val="18"/>
              </w:rPr>
              <w:t> 602,08</w:t>
            </w:r>
          </w:p>
        </w:tc>
        <w:tc>
          <w:tcPr>
            <w:tcW w:w="176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hideMark/>
          </w:tcPr>
          <w:p w:rsidR="001A651A" w:rsidRDefault="001A651A" w:rsidP="00436574">
            <w:pPr>
              <w:spacing w:line="276" w:lineRule="auto"/>
              <w:ind w:left="0" w:right="174" w:firstLine="0"/>
              <w:jc w:val="center"/>
              <w:rPr>
                <w:sz w:val="18"/>
                <w:szCs w:val="18"/>
              </w:rPr>
            </w:pPr>
            <w:r>
              <w:rPr>
                <w:sz w:val="18"/>
                <w:szCs w:val="18"/>
              </w:rPr>
              <w:t>6</w:t>
            </w:r>
            <w:r w:rsidR="00436574">
              <w:rPr>
                <w:sz w:val="18"/>
                <w:szCs w:val="18"/>
              </w:rPr>
              <w:t> 602,08</w:t>
            </w:r>
          </w:p>
        </w:tc>
      </w:tr>
      <w:tr w:rsidR="001A651A" w:rsidTr="001A651A">
        <w:tc>
          <w:tcPr>
            <w:tcW w:w="2372"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142"/>
              <w:rPr>
                <w:sz w:val="18"/>
                <w:szCs w:val="18"/>
              </w:rPr>
            </w:pPr>
            <w:r>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15 875,03</w:t>
            </w:r>
          </w:p>
        </w:tc>
        <w:tc>
          <w:tcPr>
            <w:tcW w:w="1894"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7</w:t>
            </w:r>
            <w:r w:rsidR="009614AC">
              <w:rPr>
                <w:sz w:val="18"/>
                <w:szCs w:val="18"/>
              </w:rPr>
              <w:t xml:space="preserve"> </w:t>
            </w:r>
            <w:r>
              <w:rPr>
                <w:sz w:val="18"/>
                <w:szCs w:val="18"/>
              </w:rPr>
              <w:t>543,31</w:t>
            </w:r>
          </w:p>
        </w:tc>
        <w:tc>
          <w:tcPr>
            <w:tcW w:w="176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5 807,97</w:t>
            </w:r>
          </w:p>
        </w:tc>
        <w:tc>
          <w:tcPr>
            <w:tcW w:w="2683"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17 610.37</w:t>
            </w:r>
          </w:p>
        </w:tc>
      </w:tr>
    </w:tbl>
    <w:p w:rsidR="001A651A" w:rsidRDefault="001A651A" w:rsidP="001A651A">
      <w:pPr>
        <w:spacing w:line="276" w:lineRule="auto"/>
        <w:ind w:left="0" w:right="174" w:firstLine="0"/>
        <w:jc w:val="center"/>
        <w:rPr>
          <w:sz w:val="18"/>
          <w:szCs w:val="18"/>
        </w:rPr>
      </w:pPr>
    </w:p>
    <w:p w:rsidR="001A651A" w:rsidRDefault="001A651A" w:rsidP="001A651A">
      <w:pPr>
        <w:spacing w:line="276" w:lineRule="auto"/>
        <w:ind w:left="0" w:right="174" w:firstLine="0"/>
        <w:jc w:val="center"/>
        <w:rPr>
          <w:sz w:val="18"/>
          <w:szCs w:val="18"/>
        </w:rPr>
      </w:pPr>
    </w:p>
    <w:p w:rsidR="009614AC" w:rsidRDefault="009614AC" w:rsidP="001A651A">
      <w:pPr>
        <w:spacing w:line="276" w:lineRule="auto"/>
        <w:ind w:left="0" w:right="174" w:firstLine="0"/>
        <w:jc w:val="right"/>
        <w:rPr>
          <w:i/>
          <w:sz w:val="18"/>
          <w:szCs w:val="18"/>
        </w:rPr>
      </w:pPr>
    </w:p>
    <w:p w:rsidR="009614AC" w:rsidRDefault="009614AC" w:rsidP="001A651A">
      <w:pPr>
        <w:spacing w:line="276" w:lineRule="auto"/>
        <w:ind w:left="0" w:right="174" w:firstLine="0"/>
        <w:jc w:val="right"/>
        <w:rPr>
          <w:i/>
          <w:sz w:val="18"/>
          <w:szCs w:val="18"/>
        </w:rPr>
      </w:pPr>
    </w:p>
    <w:p w:rsidR="009614AC" w:rsidRDefault="009614AC" w:rsidP="001A651A">
      <w:pPr>
        <w:spacing w:line="276" w:lineRule="auto"/>
        <w:ind w:left="0" w:right="174" w:firstLine="0"/>
        <w:jc w:val="right"/>
        <w:rPr>
          <w:i/>
          <w:sz w:val="18"/>
          <w:szCs w:val="18"/>
        </w:rPr>
      </w:pPr>
    </w:p>
    <w:p w:rsidR="009614AC" w:rsidRDefault="009614AC" w:rsidP="001A651A">
      <w:pPr>
        <w:spacing w:line="276" w:lineRule="auto"/>
        <w:ind w:left="0" w:right="174" w:firstLine="0"/>
        <w:jc w:val="right"/>
        <w:rPr>
          <w:i/>
          <w:sz w:val="18"/>
          <w:szCs w:val="18"/>
        </w:rPr>
      </w:pPr>
    </w:p>
    <w:p w:rsidR="009614AC" w:rsidRDefault="009614AC" w:rsidP="001A651A">
      <w:pPr>
        <w:spacing w:line="276" w:lineRule="auto"/>
        <w:ind w:left="0" w:right="174" w:firstLine="0"/>
        <w:jc w:val="right"/>
        <w:rPr>
          <w:i/>
          <w:sz w:val="18"/>
          <w:szCs w:val="18"/>
        </w:rPr>
      </w:pPr>
    </w:p>
    <w:p w:rsidR="009614AC" w:rsidRDefault="009614AC" w:rsidP="001A651A">
      <w:pPr>
        <w:spacing w:line="276" w:lineRule="auto"/>
        <w:ind w:left="0" w:right="174" w:firstLine="0"/>
        <w:jc w:val="right"/>
        <w:rPr>
          <w:i/>
          <w:sz w:val="18"/>
          <w:szCs w:val="18"/>
        </w:rPr>
      </w:pPr>
    </w:p>
    <w:p w:rsidR="009614AC" w:rsidRDefault="009614AC" w:rsidP="001A651A">
      <w:pPr>
        <w:spacing w:line="276" w:lineRule="auto"/>
        <w:ind w:left="0" w:right="174" w:firstLine="0"/>
        <w:jc w:val="right"/>
        <w:rPr>
          <w:i/>
          <w:sz w:val="18"/>
          <w:szCs w:val="18"/>
        </w:rPr>
      </w:pPr>
    </w:p>
    <w:p w:rsidR="009614AC" w:rsidRDefault="009614AC" w:rsidP="001A651A">
      <w:pPr>
        <w:spacing w:line="276" w:lineRule="auto"/>
        <w:ind w:left="0" w:right="174" w:firstLine="0"/>
        <w:jc w:val="right"/>
        <w:rPr>
          <w:i/>
          <w:sz w:val="18"/>
          <w:szCs w:val="18"/>
        </w:rPr>
      </w:pPr>
    </w:p>
    <w:p w:rsidR="009614AC" w:rsidRDefault="009614AC" w:rsidP="001A651A">
      <w:pPr>
        <w:spacing w:line="276" w:lineRule="auto"/>
        <w:ind w:left="0" w:right="174" w:firstLine="0"/>
        <w:jc w:val="right"/>
        <w:rPr>
          <w:i/>
          <w:sz w:val="18"/>
          <w:szCs w:val="18"/>
        </w:rPr>
      </w:pPr>
    </w:p>
    <w:p w:rsidR="009614AC" w:rsidRDefault="009614AC" w:rsidP="001A651A">
      <w:pPr>
        <w:spacing w:line="276" w:lineRule="auto"/>
        <w:ind w:left="0" w:right="174" w:firstLine="0"/>
        <w:jc w:val="right"/>
        <w:rPr>
          <w:i/>
          <w:sz w:val="18"/>
          <w:szCs w:val="18"/>
        </w:rPr>
      </w:pPr>
    </w:p>
    <w:p w:rsidR="009614AC" w:rsidRDefault="009614AC" w:rsidP="001A651A">
      <w:pPr>
        <w:spacing w:line="276" w:lineRule="auto"/>
        <w:ind w:left="0" w:right="174" w:firstLine="0"/>
        <w:jc w:val="right"/>
        <w:rPr>
          <w:i/>
          <w:sz w:val="18"/>
          <w:szCs w:val="18"/>
        </w:rPr>
      </w:pPr>
    </w:p>
    <w:p w:rsidR="009614AC" w:rsidRDefault="009614AC" w:rsidP="001A651A">
      <w:pPr>
        <w:spacing w:line="276" w:lineRule="auto"/>
        <w:ind w:left="0" w:right="174" w:firstLine="0"/>
        <w:jc w:val="right"/>
        <w:rPr>
          <w:i/>
          <w:sz w:val="18"/>
          <w:szCs w:val="18"/>
        </w:rPr>
      </w:pPr>
    </w:p>
    <w:p w:rsidR="009614AC" w:rsidRDefault="009614AC" w:rsidP="001A651A">
      <w:pPr>
        <w:spacing w:line="276" w:lineRule="auto"/>
        <w:ind w:left="0" w:right="174" w:firstLine="0"/>
        <w:jc w:val="right"/>
        <w:rPr>
          <w:i/>
          <w:sz w:val="18"/>
          <w:szCs w:val="18"/>
        </w:rPr>
      </w:pPr>
    </w:p>
    <w:p w:rsidR="001A651A" w:rsidRDefault="001A651A" w:rsidP="001A651A">
      <w:pPr>
        <w:spacing w:line="276" w:lineRule="auto"/>
        <w:ind w:left="0" w:right="174" w:firstLine="0"/>
        <w:jc w:val="right"/>
        <w:rPr>
          <w:i/>
          <w:sz w:val="18"/>
          <w:szCs w:val="18"/>
        </w:rPr>
      </w:pPr>
      <w:r>
        <w:rPr>
          <w:i/>
          <w:sz w:val="18"/>
          <w:szCs w:val="18"/>
        </w:rPr>
        <w:lastRenderedPageBreak/>
        <w:t>Приложение 14</w:t>
      </w:r>
    </w:p>
    <w:p w:rsidR="001A651A" w:rsidRDefault="001A651A" w:rsidP="001A651A">
      <w:pPr>
        <w:spacing w:line="276" w:lineRule="auto"/>
        <w:ind w:left="0" w:right="174" w:firstLine="0"/>
        <w:jc w:val="right"/>
        <w:rPr>
          <w:i/>
          <w:sz w:val="18"/>
          <w:szCs w:val="18"/>
        </w:rPr>
      </w:pPr>
      <w:r>
        <w:rPr>
          <w:i/>
          <w:sz w:val="18"/>
          <w:szCs w:val="18"/>
        </w:rPr>
        <w:t xml:space="preserve">к решению Думы Хомутовского </w:t>
      </w:r>
    </w:p>
    <w:p w:rsidR="001A651A" w:rsidRDefault="001A651A" w:rsidP="001A651A">
      <w:pPr>
        <w:spacing w:line="276" w:lineRule="auto"/>
        <w:ind w:left="0" w:right="174" w:firstLine="0"/>
        <w:jc w:val="right"/>
        <w:rPr>
          <w:i/>
          <w:sz w:val="18"/>
          <w:szCs w:val="18"/>
        </w:rPr>
      </w:pPr>
      <w:r>
        <w:rPr>
          <w:i/>
          <w:sz w:val="18"/>
          <w:szCs w:val="18"/>
        </w:rPr>
        <w:t>муниципального образования</w:t>
      </w:r>
    </w:p>
    <w:p w:rsidR="001A651A" w:rsidRDefault="001A651A" w:rsidP="001A651A">
      <w:pPr>
        <w:spacing w:line="276" w:lineRule="auto"/>
        <w:ind w:left="0" w:right="174" w:firstLine="0"/>
        <w:jc w:val="right"/>
        <w:rPr>
          <w:i/>
          <w:sz w:val="18"/>
          <w:szCs w:val="18"/>
        </w:rPr>
      </w:pPr>
      <w:r>
        <w:rPr>
          <w:i/>
          <w:sz w:val="18"/>
          <w:szCs w:val="18"/>
        </w:rPr>
        <w:t xml:space="preserve">от </w:t>
      </w:r>
      <w:r w:rsidR="009614AC">
        <w:rPr>
          <w:i/>
          <w:sz w:val="18"/>
          <w:szCs w:val="18"/>
          <w:u w:val="single"/>
        </w:rPr>
        <w:t>07.12.2023</w:t>
      </w:r>
      <w:r>
        <w:rPr>
          <w:i/>
          <w:sz w:val="18"/>
          <w:szCs w:val="18"/>
        </w:rPr>
        <w:t>_№_</w:t>
      </w:r>
      <w:r w:rsidR="009614AC">
        <w:rPr>
          <w:i/>
          <w:sz w:val="18"/>
          <w:szCs w:val="18"/>
          <w:u w:val="single"/>
        </w:rPr>
        <w:t>18-90 д</w:t>
      </w:r>
    </w:p>
    <w:p w:rsidR="001A651A" w:rsidRDefault="001A651A" w:rsidP="001A651A">
      <w:pPr>
        <w:spacing w:line="276" w:lineRule="auto"/>
        <w:ind w:left="0" w:right="174" w:firstLine="0"/>
        <w:jc w:val="center"/>
        <w:rPr>
          <w:sz w:val="18"/>
          <w:szCs w:val="18"/>
        </w:rPr>
      </w:pPr>
    </w:p>
    <w:p w:rsidR="001A651A" w:rsidRDefault="001A651A" w:rsidP="001A651A">
      <w:pPr>
        <w:spacing w:line="276" w:lineRule="auto"/>
        <w:ind w:left="0" w:right="174" w:firstLine="0"/>
        <w:jc w:val="center"/>
        <w:rPr>
          <w:sz w:val="18"/>
          <w:szCs w:val="18"/>
        </w:rPr>
      </w:pPr>
    </w:p>
    <w:p w:rsidR="001A651A" w:rsidRDefault="001A651A" w:rsidP="001A651A">
      <w:pPr>
        <w:spacing w:line="276" w:lineRule="auto"/>
        <w:ind w:left="0" w:right="174" w:firstLine="0"/>
        <w:jc w:val="center"/>
        <w:rPr>
          <w:sz w:val="18"/>
          <w:szCs w:val="18"/>
        </w:rPr>
      </w:pPr>
      <w:r>
        <w:rPr>
          <w:sz w:val="18"/>
          <w:szCs w:val="18"/>
        </w:rPr>
        <w:t xml:space="preserve">Программа муниципальных внутренних заимствований </w:t>
      </w:r>
    </w:p>
    <w:p w:rsidR="001A651A" w:rsidRDefault="001A651A" w:rsidP="001A651A">
      <w:pPr>
        <w:spacing w:line="276" w:lineRule="auto"/>
        <w:ind w:left="0" w:right="174" w:firstLine="0"/>
        <w:jc w:val="center"/>
        <w:rPr>
          <w:sz w:val="18"/>
          <w:szCs w:val="18"/>
        </w:rPr>
      </w:pPr>
      <w:r>
        <w:rPr>
          <w:sz w:val="18"/>
          <w:szCs w:val="18"/>
        </w:rPr>
        <w:t>Хомутовского муниципального образования на плановый период 2024 и 2025 годов</w:t>
      </w:r>
    </w:p>
    <w:p w:rsidR="001A651A" w:rsidRDefault="001A651A" w:rsidP="001A651A">
      <w:pPr>
        <w:spacing w:line="276" w:lineRule="auto"/>
        <w:ind w:left="0" w:right="174" w:firstLine="0"/>
        <w:jc w:val="center"/>
        <w:rPr>
          <w:sz w:val="18"/>
          <w:szCs w:val="18"/>
        </w:rPr>
      </w:pPr>
    </w:p>
    <w:p w:rsidR="001A651A" w:rsidRDefault="001A651A" w:rsidP="001A651A">
      <w:pPr>
        <w:spacing w:line="276" w:lineRule="auto"/>
        <w:ind w:left="0" w:right="174" w:firstLine="0"/>
        <w:jc w:val="center"/>
        <w:rPr>
          <w:sz w:val="18"/>
          <w:szCs w:val="18"/>
        </w:rPr>
      </w:pPr>
    </w:p>
    <w:p w:rsidR="001A651A" w:rsidRDefault="001A651A" w:rsidP="001A651A">
      <w:pPr>
        <w:spacing w:line="276" w:lineRule="auto"/>
        <w:ind w:left="0" w:right="174" w:firstLine="0"/>
        <w:rPr>
          <w:sz w:val="18"/>
          <w:szCs w:val="18"/>
        </w:rPr>
      </w:pPr>
      <w:r>
        <w:rPr>
          <w:sz w:val="18"/>
          <w:szCs w:val="18"/>
        </w:rPr>
        <w:t>Единица измерения: тыс. руб.</w:t>
      </w:r>
    </w:p>
    <w:tbl>
      <w:tblPr>
        <w:tblStyle w:val="aa"/>
        <w:tblW w:w="0" w:type="auto"/>
        <w:tblLook w:val="04A0" w:firstRow="1" w:lastRow="0" w:firstColumn="1" w:lastColumn="0" w:noHBand="0" w:noVBand="1"/>
      </w:tblPr>
      <w:tblGrid>
        <w:gridCol w:w="1975"/>
        <w:gridCol w:w="1409"/>
        <w:gridCol w:w="1160"/>
        <w:gridCol w:w="1038"/>
        <w:gridCol w:w="1160"/>
        <w:gridCol w:w="1038"/>
        <w:gridCol w:w="1408"/>
        <w:gridCol w:w="1408"/>
      </w:tblGrid>
      <w:tr w:rsidR="001A651A" w:rsidTr="001A651A">
        <w:tc>
          <w:tcPr>
            <w:tcW w:w="1178"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Объем муниципального долга на 1 января 2024 года</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Объем привлечения в 2024 году</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Объем погашения в 2024году</w:t>
            </w:r>
          </w:p>
        </w:tc>
        <w:tc>
          <w:tcPr>
            <w:tcW w:w="1179"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jc w:val="center"/>
              <w:rPr>
                <w:sz w:val="18"/>
                <w:szCs w:val="18"/>
              </w:rPr>
            </w:pPr>
            <w:r>
              <w:rPr>
                <w:sz w:val="18"/>
                <w:szCs w:val="18"/>
              </w:rPr>
              <w:t>Объем привлечения в 2025 году</w:t>
            </w:r>
          </w:p>
          <w:p w:rsidR="001A651A" w:rsidRDefault="001A651A">
            <w:pPr>
              <w:ind w:right="174"/>
              <w:jc w:val="center"/>
              <w:rPr>
                <w:sz w:val="18"/>
                <w:szCs w:val="18"/>
              </w:rPr>
            </w:pPr>
          </w:p>
          <w:p w:rsidR="001A651A" w:rsidRDefault="001A651A">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Объем погашения в 2025 году</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Верхний предел муниципального долга на 1 января 2025 года</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jc w:val="center"/>
              <w:rPr>
                <w:sz w:val="18"/>
                <w:szCs w:val="18"/>
              </w:rPr>
            </w:pPr>
            <w:r>
              <w:rPr>
                <w:sz w:val="18"/>
                <w:szCs w:val="18"/>
              </w:rPr>
              <w:t>Верхний предел муниципального долга на 1 января 2026 года</w:t>
            </w:r>
          </w:p>
        </w:tc>
      </w:tr>
      <w:tr w:rsidR="001A651A" w:rsidTr="001A651A">
        <w:tc>
          <w:tcPr>
            <w:tcW w:w="1178"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hideMark/>
          </w:tcPr>
          <w:p w:rsidR="001A651A" w:rsidRDefault="001A651A" w:rsidP="00127C34">
            <w:pPr>
              <w:spacing w:line="276" w:lineRule="auto"/>
              <w:ind w:left="0" w:right="174" w:firstLine="0"/>
              <w:rPr>
                <w:sz w:val="18"/>
                <w:szCs w:val="18"/>
              </w:rPr>
            </w:pPr>
            <w:r>
              <w:rPr>
                <w:sz w:val="18"/>
                <w:szCs w:val="18"/>
              </w:rPr>
              <w:t>24</w:t>
            </w:r>
            <w:r w:rsidR="00127C34">
              <w:rPr>
                <w:sz w:val="18"/>
                <w:szCs w:val="18"/>
              </w:rPr>
              <w:t> 512,45</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14 177,56</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8 321,77</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12 741,40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6 774,90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rsidP="00127C34">
            <w:pPr>
              <w:spacing w:line="276" w:lineRule="auto"/>
              <w:ind w:left="0" w:right="174" w:firstLine="0"/>
              <w:rPr>
                <w:sz w:val="18"/>
                <w:szCs w:val="18"/>
              </w:rPr>
            </w:pPr>
            <w:r>
              <w:rPr>
                <w:sz w:val="18"/>
                <w:szCs w:val="18"/>
              </w:rPr>
              <w:t>30</w:t>
            </w:r>
            <w:r w:rsidR="00127C34">
              <w:rPr>
                <w:sz w:val="18"/>
                <w:szCs w:val="18"/>
              </w:rPr>
              <w:t> 068,24</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rsidP="00127C34">
            <w:pPr>
              <w:spacing w:line="276" w:lineRule="auto"/>
              <w:ind w:left="0" w:right="174" w:firstLine="0"/>
              <w:rPr>
                <w:sz w:val="18"/>
                <w:szCs w:val="18"/>
              </w:rPr>
            </w:pPr>
            <w:r>
              <w:rPr>
                <w:sz w:val="18"/>
                <w:szCs w:val="18"/>
              </w:rPr>
              <w:t>36</w:t>
            </w:r>
            <w:r w:rsidR="00127C34">
              <w:rPr>
                <w:sz w:val="18"/>
                <w:szCs w:val="18"/>
              </w:rPr>
              <w:t> 034,74</w:t>
            </w:r>
          </w:p>
        </w:tc>
      </w:tr>
      <w:tr w:rsidR="001A651A" w:rsidTr="001A651A">
        <w:tc>
          <w:tcPr>
            <w:tcW w:w="1178"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rPr>
                <w:sz w:val="18"/>
                <w:szCs w:val="18"/>
              </w:rPr>
            </w:pPr>
          </w:p>
        </w:tc>
      </w:tr>
      <w:tr w:rsidR="001A651A" w:rsidTr="001A651A">
        <w:tc>
          <w:tcPr>
            <w:tcW w:w="1178"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0,00</w:t>
            </w:r>
          </w:p>
        </w:tc>
      </w:tr>
      <w:tr w:rsidR="001A651A" w:rsidTr="001A651A">
        <w:tc>
          <w:tcPr>
            <w:tcW w:w="1178"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hideMark/>
          </w:tcPr>
          <w:p w:rsidR="001A651A" w:rsidRDefault="001A651A" w:rsidP="00127C34">
            <w:pPr>
              <w:spacing w:line="276" w:lineRule="auto"/>
              <w:ind w:left="0" w:right="174" w:firstLine="0"/>
              <w:rPr>
                <w:sz w:val="18"/>
                <w:szCs w:val="18"/>
              </w:rPr>
            </w:pPr>
            <w:r>
              <w:rPr>
                <w:sz w:val="18"/>
                <w:szCs w:val="18"/>
              </w:rPr>
              <w:t>6</w:t>
            </w:r>
            <w:r w:rsidR="00127C34">
              <w:rPr>
                <w:sz w:val="18"/>
                <w:szCs w:val="18"/>
              </w:rPr>
              <w:t> 602,08</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14 177,56</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12 741,40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rsidP="00127C34">
            <w:pPr>
              <w:spacing w:line="276" w:lineRule="auto"/>
              <w:ind w:left="0" w:right="174" w:firstLine="0"/>
              <w:rPr>
                <w:sz w:val="18"/>
                <w:szCs w:val="18"/>
              </w:rPr>
            </w:pPr>
            <w:r>
              <w:rPr>
                <w:sz w:val="18"/>
                <w:szCs w:val="18"/>
              </w:rPr>
              <w:t>2</w:t>
            </w:r>
            <w:r w:rsidR="00127C34">
              <w:rPr>
                <w:sz w:val="18"/>
                <w:szCs w:val="18"/>
              </w:rPr>
              <w:t>0 779,64</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rsidP="00127C34">
            <w:pPr>
              <w:spacing w:line="276" w:lineRule="auto"/>
              <w:ind w:left="0" w:right="174" w:firstLine="0"/>
              <w:rPr>
                <w:sz w:val="18"/>
                <w:szCs w:val="18"/>
              </w:rPr>
            </w:pPr>
            <w:r>
              <w:rPr>
                <w:sz w:val="18"/>
                <w:szCs w:val="18"/>
              </w:rPr>
              <w:t>33</w:t>
            </w:r>
            <w:r w:rsidR="00127C34">
              <w:rPr>
                <w:sz w:val="18"/>
                <w:szCs w:val="18"/>
              </w:rPr>
              <w:t> 521,04</w:t>
            </w:r>
          </w:p>
        </w:tc>
      </w:tr>
      <w:tr w:rsidR="001A651A" w:rsidTr="001A651A">
        <w:tc>
          <w:tcPr>
            <w:tcW w:w="1178"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17 610,37</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8 321,77</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6 774,90</w:t>
            </w:r>
          </w:p>
        </w:tc>
        <w:tc>
          <w:tcPr>
            <w:tcW w:w="1179" w:type="dxa"/>
            <w:tcBorders>
              <w:top w:val="single" w:sz="4" w:space="0" w:color="auto"/>
              <w:left w:val="single" w:sz="4" w:space="0" w:color="auto"/>
              <w:bottom w:val="single" w:sz="4" w:space="0" w:color="auto"/>
              <w:right w:val="single" w:sz="4" w:space="0" w:color="auto"/>
            </w:tcBorders>
            <w:hideMark/>
          </w:tcPr>
          <w:p w:rsidR="001A651A" w:rsidRDefault="001A651A">
            <w:pPr>
              <w:spacing w:line="276" w:lineRule="auto"/>
              <w:ind w:left="0" w:right="174" w:firstLine="0"/>
              <w:rPr>
                <w:sz w:val="18"/>
                <w:szCs w:val="18"/>
              </w:rPr>
            </w:pPr>
            <w:r>
              <w:rPr>
                <w:sz w:val="18"/>
                <w:szCs w:val="18"/>
              </w:rPr>
              <w:t>9 288,60</w:t>
            </w:r>
          </w:p>
        </w:tc>
        <w:tc>
          <w:tcPr>
            <w:tcW w:w="1179" w:type="dxa"/>
            <w:tcBorders>
              <w:top w:val="single" w:sz="4" w:space="0" w:color="auto"/>
              <w:left w:val="single" w:sz="4" w:space="0" w:color="auto"/>
              <w:bottom w:val="single" w:sz="4" w:space="0" w:color="auto"/>
              <w:right w:val="single" w:sz="4" w:space="0" w:color="auto"/>
            </w:tcBorders>
          </w:tcPr>
          <w:p w:rsidR="001A651A" w:rsidRDefault="001A651A">
            <w:pPr>
              <w:spacing w:line="276" w:lineRule="auto"/>
              <w:ind w:left="0" w:right="174" w:firstLine="0"/>
              <w:rPr>
                <w:sz w:val="18"/>
                <w:szCs w:val="18"/>
              </w:rPr>
            </w:pPr>
            <w:r>
              <w:rPr>
                <w:sz w:val="18"/>
                <w:szCs w:val="18"/>
              </w:rPr>
              <w:t>2 513,70</w:t>
            </w:r>
          </w:p>
          <w:p w:rsidR="001A651A" w:rsidRDefault="001A651A">
            <w:pPr>
              <w:spacing w:line="276" w:lineRule="auto"/>
              <w:ind w:left="0" w:right="174" w:firstLine="0"/>
              <w:rPr>
                <w:sz w:val="18"/>
                <w:szCs w:val="18"/>
              </w:rPr>
            </w:pPr>
            <w:bookmarkStart w:id="3" w:name="_GoBack"/>
            <w:bookmarkEnd w:id="3"/>
          </w:p>
        </w:tc>
      </w:tr>
    </w:tbl>
    <w:p w:rsidR="001A651A" w:rsidRDefault="001A651A" w:rsidP="001A651A">
      <w:pPr>
        <w:pStyle w:val="af9"/>
        <w:tabs>
          <w:tab w:val="left" w:pos="3976"/>
        </w:tabs>
        <w:ind w:left="0" w:right="174" w:firstLine="426"/>
        <w:rPr>
          <w:sz w:val="18"/>
          <w:szCs w:val="18"/>
        </w:rPr>
      </w:pPr>
    </w:p>
    <w:p w:rsidR="008C67ED" w:rsidRPr="007F724A" w:rsidRDefault="008C67ED" w:rsidP="007F724A">
      <w:pPr>
        <w:tabs>
          <w:tab w:val="left" w:pos="3976"/>
        </w:tabs>
        <w:ind w:left="0" w:right="174" w:firstLine="426"/>
        <w:rPr>
          <w:sz w:val="18"/>
          <w:szCs w:val="18"/>
        </w:rPr>
      </w:pPr>
    </w:p>
    <w:p w:rsidR="007F724A" w:rsidRPr="00C9410D" w:rsidRDefault="007F724A" w:rsidP="007F724A">
      <w:pPr>
        <w:tabs>
          <w:tab w:val="left" w:pos="3976"/>
        </w:tabs>
        <w:ind w:left="0" w:right="174" w:firstLine="426"/>
        <w:rPr>
          <w:sz w:val="18"/>
          <w:szCs w:val="18"/>
        </w:rPr>
      </w:pPr>
      <w:r w:rsidRPr="007F724A">
        <w:rPr>
          <w:sz w:val="18"/>
          <w:szCs w:val="18"/>
        </w:rPr>
        <w:tab/>
      </w:r>
    </w:p>
    <w:sectPr w:rsidR="007F724A" w:rsidRPr="00C9410D" w:rsidSect="00284E28">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0A3" w:rsidRDefault="008660A3" w:rsidP="00BD744E">
      <w:r>
        <w:separator/>
      </w:r>
    </w:p>
    <w:p w:rsidR="008660A3" w:rsidRDefault="008660A3"/>
  </w:endnote>
  <w:endnote w:type="continuationSeparator" w:id="0">
    <w:p w:rsidR="008660A3" w:rsidRDefault="008660A3" w:rsidP="00BD744E">
      <w:r>
        <w:continuationSeparator/>
      </w:r>
    </w:p>
    <w:p w:rsidR="008660A3" w:rsidRDefault="008660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Content>
      <w:p w:rsidR="001A651A" w:rsidRDefault="001A651A">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127C34">
          <w:rPr>
            <w:noProof/>
            <w:sz w:val="18"/>
            <w:szCs w:val="18"/>
          </w:rPr>
          <w:t>52</w:t>
        </w:r>
        <w:r w:rsidRPr="00734204">
          <w:rPr>
            <w:sz w:val="18"/>
            <w:szCs w:val="18"/>
          </w:rPr>
          <w:fldChar w:fldCharType="end"/>
        </w:r>
      </w:p>
    </w:sdtContent>
  </w:sdt>
  <w:p w:rsidR="001A651A" w:rsidRDefault="001A651A">
    <w:pPr>
      <w:pStyle w:val="afd"/>
    </w:pPr>
  </w:p>
  <w:p w:rsidR="001A651A" w:rsidRDefault="001A651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0A3" w:rsidRDefault="008660A3" w:rsidP="00BD744E">
      <w:r>
        <w:separator/>
      </w:r>
    </w:p>
    <w:p w:rsidR="008660A3" w:rsidRDefault="008660A3"/>
  </w:footnote>
  <w:footnote w:type="continuationSeparator" w:id="0">
    <w:p w:rsidR="008660A3" w:rsidRDefault="008660A3" w:rsidP="00BD744E">
      <w:r>
        <w:continuationSeparator/>
      </w:r>
    </w:p>
    <w:p w:rsidR="008660A3" w:rsidRDefault="008660A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51A" w:rsidRDefault="001A651A">
    <w:pPr>
      <w:pStyle w:val="af7"/>
      <w:spacing w:line="14" w:lineRule="auto"/>
      <w:rPr>
        <w:sz w:val="2"/>
      </w:rPr>
    </w:pPr>
  </w:p>
  <w:p w:rsidR="001A651A" w:rsidRDefault="001A651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79E7BC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9">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10">
    <w:nsid w:val="0AD37885"/>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1">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4">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5">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66D58F2"/>
    <w:multiLevelType w:val="hybridMultilevel"/>
    <w:tmpl w:val="29D2AAC4"/>
    <w:lvl w:ilvl="0" w:tplc="5A1E9810">
      <w:start w:val="1"/>
      <w:numFmt w:val="decimal"/>
      <w:lvlText w:val="%1)"/>
      <w:lvlJc w:val="left"/>
      <w:pPr>
        <w:tabs>
          <w:tab w:val="num" w:pos="2029"/>
        </w:tabs>
        <w:ind w:left="2029" w:hanging="132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3C8D39DC"/>
    <w:multiLevelType w:val="hybridMultilevel"/>
    <w:tmpl w:val="1AD0F93A"/>
    <w:lvl w:ilvl="0" w:tplc="C8BEDA4C">
      <w:start w:val="1"/>
      <w:numFmt w:val="decimal"/>
      <w:lvlText w:val="%1."/>
      <w:lvlJc w:val="left"/>
      <w:pPr>
        <w:ind w:left="1211" w:hanging="360"/>
      </w:pPr>
      <w:rPr>
        <w:rFonts w:ascii="Times New Roman" w:eastAsia="Times New Roman" w:hAnsi="Times New Roman" w:cs="Calibri"/>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6">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7">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33">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3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6">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9">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4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41">
    <w:nsid w:val="6524735A"/>
    <w:multiLevelType w:val="multilevel"/>
    <w:tmpl w:val="50DC93DA"/>
    <w:lvl w:ilvl="0">
      <w:start w:val="1"/>
      <w:numFmt w:val="decimal"/>
      <w:lvlText w:val="%1."/>
      <w:lvlJc w:val="left"/>
      <w:pPr>
        <w:ind w:left="936" w:hanging="360"/>
      </w:pPr>
    </w:lvl>
    <w:lvl w:ilvl="1">
      <w:start w:val="1"/>
      <w:numFmt w:val="decimal"/>
      <w:isLgl/>
      <w:lvlText w:val="%1.%2."/>
      <w:lvlJc w:val="left"/>
      <w:pPr>
        <w:ind w:left="1296" w:hanging="720"/>
      </w:pPr>
    </w:lvl>
    <w:lvl w:ilvl="2">
      <w:start w:val="1"/>
      <w:numFmt w:val="decimal"/>
      <w:isLgl/>
      <w:lvlText w:val="%1.%2.%3."/>
      <w:lvlJc w:val="left"/>
      <w:pPr>
        <w:ind w:left="1296" w:hanging="720"/>
      </w:pPr>
    </w:lvl>
    <w:lvl w:ilvl="3">
      <w:start w:val="1"/>
      <w:numFmt w:val="decimal"/>
      <w:isLgl/>
      <w:lvlText w:val="%1.%2.%3.%4."/>
      <w:lvlJc w:val="left"/>
      <w:pPr>
        <w:ind w:left="1656" w:hanging="1080"/>
      </w:pPr>
    </w:lvl>
    <w:lvl w:ilvl="4">
      <w:start w:val="1"/>
      <w:numFmt w:val="decimal"/>
      <w:isLgl/>
      <w:lvlText w:val="%1.%2.%3.%4.%5."/>
      <w:lvlJc w:val="left"/>
      <w:pPr>
        <w:ind w:left="1656" w:hanging="1080"/>
      </w:pPr>
    </w:lvl>
    <w:lvl w:ilvl="5">
      <w:start w:val="1"/>
      <w:numFmt w:val="decimal"/>
      <w:isLgl/>
      <w:lvlText w:val="%1.%2.%3.%4.%5.%6."/>
      <w:lvlJc w:val="left"/>
      <w:pPr>
        <w:ind w:left="2016" w:hanging="1440"/>
      </w:pPr>
    </w:lvl>
    <w:lvl w:ilvl="6">
      <w:start w:val="1"/>
      <w:numFmt w:val="decimal"/>
      <w:isLgl/>
      <w:lvlText w:val="%1.%2.%3.%4.%5.%6.%7."/>
      <w:lvlJc w:val="left"/>
      <w:pPr>
        <w:ind w:left="2376" w:hanging="1800"/>
      </w:pPr>
    </w:lvl>
    <w:lvl w:ilvl="7">
      <w:start w:val="1"/>
      <w:numFmt w:val="decimal"/>
      <w:isLgl/>
      <w:lvlText w:val="%1.%2.%3.%4.%5.%6.%7.%8."/>
      <w:lvlJc w:val="left"/>
      <w:pPr>
        <w:ind w:left="2376" w:hanging="1800"/>
      </w:pPr>
    </w:lvl>
    <w:lvl w:ilvl="8">
      <w:start w:val="1"/>
      <w:numFmt w:val="decimal"/>
      <w:isLgl/>
      <w:lvlText w:val="%1.%2.%3.%4.%5.%6.%7.%8.%9."/>
      <w:lvlJc w:val="left"/>
      <w:pPr>
        <w:ind w:left="2736" w:hanging="2160"/>
      </w:pPr>
    </w:lvl>
  </w:abstractNum>
  <w:abstractNum w:abstractNumId="42">
    <w:nsid w:val="661F7276"/>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43">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45">
    <w:nsid w:val="7F2E58B3"/>
    <w:multiLevelType w:val="multilevel"/>
    <w:tmpl w:val="022A569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46">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0"/>
  </w:num>
  <w:num w:numId="5">
    <w:abstractNumId w:val="19"/>
  </w:num>
  <w:num w:numId="6">
    <w:abstractNumId w:val="21"/>
  </w:num>
  <w:num w:numId="7">
    <w:abstractNumId w:val="6"/>
  </w:num>
  <w:num w:numId="8">
    <w:abstractNumId w:val="28"/>
  </w:num>
  <w:num w:numId="9">
    <w:abstractNumId w:val="37"/>
  </w:num>
  <w:num w:numId="10">
    <w:abstractNumId w:val="30"/>
  </w:num>
  <w:num w:numId="11">
    <w:abstractNumId w:val="44"/>
  </w:num>
  <w:num w:numId="12">
    <w:abstractNumId w:val="13"/>
  </w:num>
  <w:num w:numId="13">
    <w:abstractNumId w:val="14"/>
  </w:num>
  <w:num w:numId="14">
    <w:abstractNumId w:val="9"/>
  </w:num>
  <w:num w:numId="15">
    <w:abstractNumId w:val="38"/>
  </w:num>
  <w:num w:numId="16">
    <w:abstractNumId w:val="35"/>
  </w:num>
  <w:num w:numId="17">
    <w:abstractNumId w:val="46"/>
  </w:num>
  <w:num w:numId="18">
    <w:abstractNumId w:val="29"/>
  </w:num>
  <w:num w:numId="19">
    <w:abstractNumId w:val="32"/>
  </w:num>
  <w:num w:numId="20">
    <w:abstractNumId w:val="26"/>
  </w:num>
  <w:num w:numId="21">
    <w:abstractNumId w:val="17"/>
  </w:num>
  <w:num w:numId="22">
    <w:abstractNumId w:val="36"/>
  </w:num>
  <w:num w:numId="23">
    <w:abstractNumId w:val="34"/>
  </w:num>
  <w:num w:numId="24">
    <w:abstractNumId w:val="39"/>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6"/>
  </w:num>
  <w:num w:numId="28">
    <w:abstractNumId w:val="11"/>
  </w:num>
  <w:num w:numId="29">
    <w:abstractNumId w:val="23"/>
  </w:num>
  <w:num w:numId="30">
    <w:abstractNumId w:val="27"/>
  </w:num>
  <w:num w:numId="31">
    <w:abstractNumId w:val="31"/>
  </w:num>
  <w:num w:numId="32">
    <w:abstractNumId w:val="22"/>
  </w:num>
  <w:num w:numId="33">
    <w:abstractNumId w:val="33"/>
  </w:num>
  <w:num w:numId="34">
    <w:abstractNumId w:val="7"/>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42"/>
  </w:num>
  <w:num w:numId="45">
    <w:abstractNumId w:val="43"/>
  </w:num>
  <w:num w:numId="46">
    <w:abstractNumId w:val="24"/>
  </w:num>
  <w:num w:numId="47">
    <w:abstractNumId w:val="40"/>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14C"/>
    <w:rsid w:val="000165EC"/>
    <w:rsid w:val="00016B05"/>
    <w:rsid w:val="00016C35"/>
    <w:rsid w:val="00016FD2"/>
    <w:rsid w:val="000174FD"/>
    <w:rsid w:val="000176C8"/>
    <w:rsid w:val="00017F05"/>
    <w:rsid w:val="00020041"/>
    <w:rsid w:val="000204E8"/>
    <w:rsid w:val="00020D21"/>
    <w:rsid w:val="000213FA"/>
    <w:rsid w:val="00021FEA"/>
    <w:rsid w:val="00022080"/>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16E2"/>
    <w:rsid w:val="00031CA5"/>
    <w:rsid w:val="00032218"/>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1A0"/>
    <w:rsid w:val="0004130F"/>
    <w:rsid w:val="00041475"/>
    <w:rsid w:val="000416F7"/>
    <w:rsid w:val="000418E7"/>
    <w:rsid w:val="0004194B"/>
    <w:rsid w:val="000423FD"/>
    <w:rsid w:val="00042AA9"/>
    <w:rsid w:val="00042BD2"/>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22"/>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E54"/>
    <w:rsid w:val="00054FFB"/>
    <w:rsid w:val="0005529B"/>
    <w:rsid w:val="0005581B"/>
    <w:rsid w:val="000563CA"/>
    <w:rsid w:val="000565B3"/>
    <w:rsid w:val="000565F9"/>
    <w:rsid w:val="000566C9"/>
    <w:rsid w:val="00056F28"/>
    <w:rsid w:val="000572B3"/>
    <w:rsid w:val="0005790D"/>
    <w:rsid w:val="00057E35"/>
    <w:rsid w:val="0006043E"/>
    <w:rsid w:val="00061107"/>
    <w:rsid w:val="00061CB4"/>
    <w:rsid w:val="0006204C"/>
    <w:rsid w:val="0006355E"/>
    <w:rsid w:val="0006372B"/>
    <w:rsid w:val="000646CD"/>
    <w:rsid w:val="00064C25"/>
    <w:rsid w:val="00065166"/>
    <w:rsid w:val="0006530B"/>
    <w:rsid w:val="00065707"/>
    <w:rsid w:val="00065AD7"/>
    <w:rsid w:val="00065EBA"/>
    <w:rsid w:val="00066500"/>
    <w:rsid w:val="0006684D"/>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5E3D"/>
    <w:rsid w:val="00076008"/>
    <w:rsid w:val="000764C9"/>
    <w:rsid w:val="00076875"/>
    <w:rsid w:val="00076BCA"/>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407"/>
    <w:rsid w:val="000865B6"/>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6BDE"/>
    <w:rsid w:val="000974A6"/>
    <w:rsid w:val="0009765B"/>
    <w:rsid w:val="00097CFC"/>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5FC0"/>
    <w:rsid w:val="000A6D32"/>
    <w:rsid w:val="000A70F2"/>
    <w:rsid w:val="000A791C"/>
    <w:rsid w:val="000A7E85"/>
    <w:rsid w:val="000B0381"/>
    <w:rsid w:val="000B04FC"/>
    <w:rsid w:val="000B0501"/>
    <w:rsid w:val="000B0B04"/>
    <w:rsid w:val="000B0CCB"/>
    <w:rsid w:val="000B0FC1"/>
    <w:rsid w:val="000B10D6"/>
    <w:rsid w:val="000B11DB"/>
    <w:rsid w:val="000B121F"/>
    <w:rsid w:val="000B1CFD"/>
    <w:rsid w:val="000B210C"/>
    <w:rsid w:val="000B2270"/>
    <w:rsid w:val="000B264B"/>
    <w:rsid w:val="000B267C"/>
    <w:rsid w:val="000B2A11"/>
    <w:rsid w:val="000B324E"/>
    <w:rsid w:val="000B348A"/>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66D"/>
    <w:rsid w:val="000D374B"/>
    <w:rsid w:val="000D3ED4"/>
    <w:rsid w:val="000D40F6"/>
    <w:rsid w:val="000D4153"/>
    <w:rsid w:val="000D434E"/>
    <w:rsid w:val="000D486C"/>
    <w:rsid w:val="000D4DC2"/>
    <w:rsid w:val="000D4FC2"/>
    <w:rsid w:val="000D5AD6"/>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46D"/>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C4E"/>
    <w:rsid w:val="000F4E6F"/>
    <w:rsid w:val="000F4F24"/>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1D20"/>
    <w:rsid w:val="00103DB2"/>
    <w:rsid w:val="0010509D"/>
    <w:rsid w:val="001050B3"/>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4D9"/>
    <w:rsid w:val="00116C8F"/>
    <w:rsid w:val="001173AD"/>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1B9"/>
    <w:rsid w:val="00126552"/>
    <w:rsid w:val="00126BCA"/>
    <w:rsid w:val="00126C60"/>
    <w:rsid w:val="0012705B"/>
    <w:rsid w:val="00127181"/>
    <w:rsid w:val="00127650"/>
    <w:rsid w:val="00127C34"/>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6"/>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161"/>
    <w:rsid w:val="001563DA"/>
    <w:rsid w:val="00156ABB"/>
    <w:rsid w:val="0015743A"/>
    <w:rsid w:val="001574E8"/>
    <w:rsid w:val="00157879"/>
    <w:rsid w:val="00157FD3"/>
    <w:rsid w:val="00160967"/>
    <w:rsid w:val="00160B56"/>
    <w:rsid w:val="00160CF6"/>
    <w:rsid w:val="00160FFE"/>
    <w:rsid w:val="0016111F"/>
    <w:rsid w:val="001615B8"/>
    <w:rsid w:val="001616F4"/>
    <w:rsid w:val="00162325"/>
    <w:rsid w:val="00162833"/>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1791"/>
    <w:rsid w:val="0017214B"/>
    <w:rsid w:val="00172557"/>
    <w:rsid w:val="00172593"/>
    <w:rsid w:val="00172CCD"/>
    <w:rsid w:val="00172E32"/>
    <w:rsid w:val="0017301D"/>
    <w:rsid w:val="0017311F"/>
    <w:rsid w:val="00173416"/>
    <w:rsid w:val="00173BF4"/>
    <w:rsid w:val="00173E50"/>
    <w:rsid w:val="00174858"/>
    <w:rsid w:val="00174D55"/>
    <w:rsid w:val="00174E2C"/>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7B3"/>
    <w:rsid w:val="00181C14"/>
    <w:rsid w:val="00182372"/>
    <w:rsid w:val="001823AD"/>
    <w:rsid w:val="00183607"/>
    <w:rsid w:val="00183E24"/>
    <w:rsid w:val="0018412D"/>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087"/>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D5F"/>
    <w:rsid w:val="001A1EE0"/>
    <w:rsid w:val="001A1F2D"/>
    <w:rsid w:val="001A22BC"/>
    <w:rsid w:val="001A248B"/>
    <w:rsid w:val="001A258B"/>
    <w:rsid w:val="001A2B5E"/>
    <w:rsid w:val="001A2FDB"/>
    <w:rsid w:val="001A3372"/>
    <w:rsid w:val="001A37D1"/>
    <w:rsid w:val="001A39F5"/>
    <w:rsid w:val="001A3E7E"/>
    <w:rsid w:val="001A4084"/>
    <w:rsid w:val="001A4C08"/>
    <w:rsid w:val="001A500B"/>
    <w:rsid w:val="001A545D"/>
    <w:rsid w:val="001A55CA"/>
    <w:rsid w:val="001A5DF6"/>
    <w:rsid w:val="001A5F19"/>
    <w:rsid w:val="001A651A"/>
    <w:rsid w:val="001A6BCE"/>
    <w:rsid w:val="001B05BB"/>
    <w:rsid w:val="001B0AAA"/>
    <w:rsid w:val="001B0F63"/>
    <w:rsid w:val="001B11E7"/>
    <w:rsid w:val="001B15A3"/>
    <w:rsid w:val="001B16B2"/>
    <w:rsid w:val="001B1A02"/>
    <w:rsid w:val="001B1D93"/>
    <w:rsid w:val="001B20BC"/>
    <w:rsid w:val="001B2307"/>
    <w:rsid w:val="001B261A"/>
    <w:rsid w:val="001B2776"/>
    <w:rsid w:val="001B2B79"/>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B7D4C"/>
    <w:rsid w:val="001C0B46"/>
    <w:rsid w:val="001C0B7E"/>
    <w:rsid w:val="001C0DBF"/>
    <w:rsid w:val="001C1E24"/>
    <w:rsid w:val="001C2000"/>
    <w:rsid w:val="001C278C"/>
    <w:rsid w:val="001C2DE3"/>
    <w:rsid w:val="001C2ECD"/>
    <w:rsid w:val="001C3494"/>
    <w:rsid w:val="001C4D90"/>
    <w:rsid w:val="001C4F38"/>
    <w:rsid w:val="001C574D"/>
    <w:rsid w:val="001C65DD"/>
    <w:rsid w:val="001C6EC0"/>
    <w:rsid w:val="001C7124"/>
    <w:rsid w:val="001C7429"/>
    <w:rsid w:val="001C7453"/>
    <w:rsid w:val="001C75AE"/>
    <w:rsid w:val="001C766B"/>
    <w:rsid w:val="001D0D4D"/>
    <w:rsid w:val="001D12D2"/>
    <w:rsid w:val="001D1405"/>
    <w:rsid w:val="001D18AB"/>
    <w:rsid w:val="001D1B63"/>
    <w:rsid w:val="001D24D2"/>
    <w:rsid w:val="001D2CA9"/>
    <w:rsid w:val="001D3472"/>
    <w:rsid w:val="001D3E0A"/>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C4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1C"/>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0C3"/>
    <w:rsid w:val="002123B3"/>
    <w:rsid w:val="00212C34"/>
    <w:rsid w:val="002134B6"/>
    <w:rsid w:val="00213520"/>
    <w:rsid w:val="00213BFB"/>
    <w:rsid w:val="00214983"/>
    <w:rsid w:val="002149A7"/>
    <w:rsid w:val="00214B14"/>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2F24"/>
    <w:rsid w:val="0022336F"/>
    <w:rsid w:val="00223A49"/>
    <w:rsid w:val="00223D1A"/>
    <w:rsid w:val="00224476"/>
    <w:rsid w:val="002246B9"/>
    <w:rsid w:val="00224E36"/>
    <w:rsid w:val="00224EB9"/>
    <w:rsid w:val="00224F5B"/>
    <w:rsid w:val="00225F23"/>
    <w:rsid w:val="002268B3"/>
    <w:rsid w:val="00226FBF"/>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366"/>
    <w:rsid w:val="00250923"/>
    <w:rsid w:val="002509FD"/>
    <w:rsid w:val="0025114F"/>
    <w:rsid w:val="00252DE1"/>
    <w:rsid w:val="00252DEE"/>
    <w:rsid w:val="00252E33"/>
    <w:rsid w:val="00253591"/>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73"/>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4FE"/>
    <w:rsid w:val="00283F06"/>
    <w:rsid w:val="00283FC3"/>
    <w:rsid w:val="00284E28"/>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3368"/>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03C"/>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857"/>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CC6"/>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45F"/>
    <w:rsid w:val="002F2587"/>
    <w:rsid w:val="002F2AB4"/>
    <w:rsid w:val="002F2E1E"/>
    <w:rsid w:val="002F32F3"/>
    <w:rsid w:val="002F3D3F"/>
    <w:rsid w:val="002F4214"/>
    <w:rsid w:val="002F44E6"/>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27C"/>
    <w:rsid w:val="00306B54"/>
    <w:rsid w:val="00306E9C"/>
    <w:rsid w:val="00307083"/>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99D"/>
    <w:rsid w:val="00317A2E"/>
    <w:rsid w:val="00320033"/>
    <w:rsid w:val="003202AF"/>
    <w:rsid w:val="0032074A"/>
    <w:rsid w:val="003215EF"/>
    <w:rsid w:val="00321DC3"/>
    <w:rsid w:val="00322287"/>
    <w:rsid w:val="003229A0"/>
    <w:rsid w:val="00322AE8"/>
    <w:rsid w:val="00322DFD"/>
    <w:rsid w:val="00323BC2"/>
    <w:rsid w:val="0032441A"/>
    <w:rsid w:val="00324530"/>
    <w:rsid w:val="0032487C"/>
    <w:rsid w:val="00324D29"/>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58"/>
    <w:rsid w:val="00332FB4"/>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48F"/>
    <w:rsid w:val="003415D3"/>
    <w:rsid w:val="003416A0"/>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4E61"/>
    <w:rsid w:val="00356238"/>
    <w:rsid w:val="0035626B"/>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972"/>
    <w:rsid w:val="00363A54"/>
    <w:rsid w:val="00363D32"/>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04D"/>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387"/>
    <w:rsid w:val="00392A7C"/>
    <w:rsid w:val="00392D40"/>
    <w:rsid w:val="00392E92"/>
    <w:rsid w:val="0039307D"/>
    <w:rsid w:val="003936E3"/>
    <w:rsid w:val="00393ABD"/>
    <w:rsid w:val="00393BCD"/>
    <w:rsid w:val="00393F5A"/>
    <w:rsid w:val="003945C0"/>
    <w:rsid w:val="003946A6"/>
    <w:rsid w:val="00395736"/>
    <w:rsid w:val="00396F03"/>
    <w:rsid w:val="0039721E"/>
    <w:rsid w:val="00397CD6"/>
    <w:rsid w:val="00397E6E"/>
    <w:rsid w:val="003A0668"/>
    <w:rsid w:val="003A0CED"/>
    <w:rsid w:val="003A1790"/>
    <w:rsid w:val="003A1AB9"/>
    <w:rsid w:val="003A2849"/>
    <w:rsid w:val="003A2F3F"/>
    <w:rsid w:val="003A33E0"/>
    <w:rsid w:val="003A3C64"/>
    <w:rsid w:val="003A4025"/>
    <w:rsid w:val="003A40C0"/>
    <w:rsid w:val="003A5113"/>
    <w:rsid w:val="003A526E"/>
    <w:rsid w:val="003A5621"/>
    <w:rsid w:val="003A571B"/>
    <w:rsid w:val="003A5954"/>
    <w:rsid w:val="003A5EFB"/>
    <w:rsid w:val="003A6CDD"/>
    <w:rsid w:val="003A73B7"/>
    <w:rsid w:val="003A7888"/>
    <w:rsid w:val="003B00D2"/>
    <w:rsid w:val="003B0848"/>
    <w:rsid w:val="003B0C0C"/>
    <w:rsid w:val="003B0F72"/>
    <w:rsid w:val="003B18F3"/>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936"/>
    <w:rsid w:val="003C0A96"/>
    <w:rsid w:val="003C0B7A"/>
    <w:rsid w:val="003C14E9"/>
    <w:rsid w:val="003C1A9D"/>
    <w:rsid w:val="003C1B3C"/>
    <w:rsid w:val="003C1BF9"/>
    <w:rsid w:val="003C264E"/>
    <w:rsid w:val="003C33FE"/>
    <w:rsid w:val="003C3A2D"/>
    <w:rsid w:val="003C3D7D"/>
    <w:rsid w:val="003C4AF0"/>
    <w:rsid w:val="003C580A"/>
    <w:rsid w:val="003C63BD"/>
    <w:rsid w:val="003C6529"/>
    <w:rsid w:val="003C6EC9"/>
    <w:rsid w:val="003C6F52"/>
    <w:rsid w:val="003C7454"/>
    <w:rsid w:val="003C7751"/>
    <w:rsid w:val="003C7D0A"/>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886"/>
    <w:rsid w:val="003D4B93"/>
    <w:rsid w:val="003D4CD6"/>
    <w:rsid w:val="003D50F7"/>
    <w:rsid w:val="003D557F"/>
    <w:rsid w:val="003D566A"/>
    <w:rsid w:val="003D5D8A"/>
    <w:rsid w:val="003D68AD"/>
    <w:rsid w:val="003D68B8"/>
    <w:rsid w:val="003D6B02"/>
    <w:rsid w:val="003D70BE"/>
    <w:rsid w:val="003D7746"/>
    <w:rsid w:val="003D79A8"/>
    <w:rsid w:val="003E005A"/>
    <w:rsid w:val="003E07F6"/>
    <w:rsid w:val="003E1465"/>
    <w:rsid w:val="003E1B1A"/>
    <w:rsid w:val="003E2336"/>
    <w:rsid w:val="003E2EA3"/>
    <w:rsid w:val="003E2EA9"/>
    <w:rsid w:val="003E3283"/>
    <w:rsid w:val="003E3638"/>
    <w:rsid w:val="003E3642"/>
    <w:rsid w:val="003E3738"/>
    <w:rsid w:val="003E3C3F"/>
    <w:rsid w:val="003E3CD7"/>
    <w:rsid w:val="003E4116"/>
    <w:rsid w:val="003E52C4"/>
    <w:rsid w:val="003E5684"/>
    <w:rsid w:val="003E593C"/>
    <w:rsid w:val="003E5B8B"/>
    <w:rsid w:val="003E5F79"/>
    <w:rsid w:val="003E640A"/>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65D"/>
    <w:rsid w:val="00410884"/>
    <w:rsid w:val="00410DAB"/>
    <w:rsid w:val="0041116C"/>
    <w:rsid w:val="004111CC"/>
    <w:rsid w:val="004111F3"/>
    <w:rsid w:val="004114AA"/>
    <w:rsid w:val="00411514"/>
    <w:rsid w:val="00411B40"/>
    <w:rsid w:val="004122D0"/>
    <w:rsid w:val="00412832"/>
    <w:rsid w:val="00413002"/>
    <w:rsid w:val="00413D1D"/>
    <w:rsid w:val="00413E5C"/>
    <w:rsid w:val="004140C4"/>
    <w:rsid w:val="00414931"/>
    <w:rsid w:val="0041505B"/>
    <w:rsid w:val="004158B0"/>
    <w:rsid w:val="0041594E"/>
    <w:rsid w:val="00415C8D"/>
    <w:rsid w:val="00415FB7"/>
    <w:rsid w:val="004160F1"/>
    <w:rsid w:val="004162BC"/>
    <w:rsid w:val="004165E7"/>
    <w:rsid w:val="004168AB"/>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3E6C"/>
    <w:rsid w:val="0043421B"/>
    <w:rsid w:val="00434775"/>
    <w:rsid w:val="00434B19"/>
    <w:rsid w:val="00434CAE"/>
    <w:rsid w:val="00434D45"/>
    <w:rsid w:val="00435BEF"/>
    <w:rsid w:val="00436574"/>
    <w:rsid w:val="00436CEE"/>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4A"/>
    <w:rsid w:val="004432BF"/>
    <w:rsid w:val="00443732"/>
    <w:rsid w:val="00443E1B"/>
    <w:rsid w:val="0044405C"/>
    <w:rsid w:val="004442C3"/>
    <w:rsid w:val="004447D1"/>
    <w:rsid w:val="00444B25"/>
    <w:rsid w:val="004453A5"/>
    <w:rsid w:val="00445D4C"/>
    <w:rsid w:val="00445F96"/>
    <w:rsid w:val="004464C0"/>
    <w:rsid w:val="00446683"/>
    <w:rsid w:val="00446889"/>
    <w:rsid w:val="00446AF0"/>
    <w:rsid w:val="00447750"/>
    <w:rsid w:val="00447862"/>
    <w:rsid w:val="00447CFC"/>
    <w:rsid w:val="00447EC8"/>
    <w:rsid w:val="004505EF"/>
    <w:rsid w:val="004522F2"/>
    <w:rsid w:val="00452DC6"/>
    <w:rsid w:val="00453202"/>
    <w:rsid w:val="004537C5"/>
    <w:rsid w:val="00453858"/>
    <w:rsid w:val="00453D1F"/>
    <w:rsid w:val="0045481F"/>
    <w:rsid w:val="00454EB7"/>
    <w:rsid w:val="00455150"/>
    <w:rsid w:val="00455B59"/>
    <w:rsid w:val="00455BB1"/>
    <w:rsid w:val="00455C63"/>
    <w:rsid w:val="00455C6E"/>
    <w:rsid w:val="00455EBD"/>
    <w:rsid w:val="0045689F"/>
    <w:rsid w:val="00456E29"/>
    <w:rsid w:val="00457AD5"/>
    <w:rsid w:val="00457CEA"/>
    <w:rsid w:val="00457DD6"/>
    <w:rsid w:val="00457DE0"/>
    <w:rsid w:val="004604D9"/>
    <w:rsid w:val="00460E83"/>
    <w:rsid w:val="00460EC9"/>
    <w:rsid w:val="00460F3E"/>
    <w:rsid w:val="00461ADE"/>
    <w:rsid w:val="00461DDC"/>
    <w:rsid w:val="00461ED0"/>
    <w:rsid w:val="00461EDD"/>
    <w:rsid w:val="004623F1"/>
    <w:rsid w:val="004626CC"/>
    <w:rsid w:val="00462E9C"/>
    <w:rsid w:val="004633B0"/>
    <w:rsid w:val="0046392D"/>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6DD"/>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7774A"/>
    <w:rsid w:val="00477E72"/>
    <w:rsid w:val="00480CFB"/>
    <w:rsid w:val="00481272"/>
    <w:rsid w:val="00481C2D"/>
    <w:rsid w:val="00482255"/>
    <w:rsid w:val="00482365"/>
    <w:rsid w:val="00482690"/>
    <w:rsid w:val="004833FF"/>
    <w:rsid w:val="00483605"/>
    <w:rsid w:val="0048380F"/>
    <w:rsid w:val="0048397A"/>
    <w:rsid w:val="00484270"/>
    <w:rsid w:val="004847F5"/>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3FF"/>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196"/>
    <w:rsid w:val="004A02E2"/>
    <w:rsid w:val="004A06D6"/>
    <w:rsid w:val="004A08AC"/>
    <w:rsid w:val="004A09CE"/>
    <w:rsid w:val="004A09FD"/>
    <w:rsid w:val="004A1AEF"/>
    <w:rsid w:val="004A1F11"/>
    <w:rsid w:val="004A1F38"/>
    <w:rsid w:val="004A2051"/>
    <w:rsid w:val="004A2670"/>
    <w:rsid w:val="004A2D61"/>
    <w:rsid w:val="004A2DCB"/>
    <w:rsid w:val="004A2DE0"/>
    <w:rsid w:val="004A2DE2"/>
    <w:rsid w:val="004A3D06"/>
    <w:rsid w:val="004A46A9"/>
    <w:rsid w:val="004A4781"/>
    <w:rsid w:val="004A52C2"/>
    <w:rsid w:val="004A54E3"/>
    <w:rsid w:val="004A644C"/>
    <w:rsid w:val="004A73DF"/>
    <w:rsid w:val="004B011E"/>
    <w:rsid w:val="004B06ED"/>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64D"/>
    <w:rsid w:val="004B6BDF"/>
    <w:rsid w:val="004B7897"/>
    <w:rsid w:val="004B7BEC"/>
    <w:rsid w:val="004C0565"/>
    <w:rsid w:val="004C069E"/>
    <w:rsid w:val="004C086A"/>
    <w:rsid w:val="004C09D6"/>
    <w:rsid w:val="004C1095"/>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3D5A"/>
    <w:rsid w:val="004E44C4"/>
    <w:rsid w:val="004E4948"/>
    <w:rsid w:val="004E51B9"/>
    <w:rsid w:val="004E5E74"/>
    <w:rsid w:val="004E6809"/>
    <w:rsid w:val="004E699C"/>
    <w:rsid w:val="004E6D6B"/>
    <w:rsid w:val="004F12FD"/>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2AB6"/>
    <w:rsid w:val="0050321E"/>
    <w:rsid w:val="005040FE"/>
    <w:rsid w:val="0050463F"/>
    <w:rsid w:val="00504B48"/>
    <w:rsid w:val="00505473"/>
    <w:rsid w:val="005055A8"/>
    <w:rsid w:val="00505B86"/>
    <w:rsid w:val="005063AD"/>
    <w:rsid w:val="00506B63"/>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4A2"/>
    <w:rsid w:val="005215BB"/>
    <w:rsid w:val="00521845"/>
    <w:rsid w:val="00521C20"/>
    <w:rsid w:val="00521C34"/>
    <w:rsid w:val="00522A6A"/>
    <w:rsid w:val="0052308E"/>
    <w:rsid w:val="0052380F"/>
    <w:rsid w:val="005238F1"/>
    <w:rsid w:val="00523C35"/>
    <w:rsid w:val="00523DD0"/>
    <w:rsid w:val="00523F80"/>
    <w:rsid w:val="00524487"/>
    <w:rsid w:val="0052510D"/>
    <w:rsid w:val="005251DD"/>
    <w:rsid w:val="00526D0C"/>
    <w:rsid w:val="005279DC"/>
    <w:rsid w:val="00527DA2"/>
    <w:rsid w:val="00527E9A"/>
    <w:rsid w:val="00530295"/>
    <w:rsid w:val="00530819"/>
    <w:rsid w:val="00530CBB"/>
    <w:rsid w:val="0053168F"/>
    <w:rsid w:val="00531FC8"/>
    <w:rsid w:val="0053283F"/>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6F8A"/>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A7"/>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52"/>
    <w:rsid w:val="00564CB2"/>
    <w:rsid w:val="00564F6D"/>
    <w:rsid w:val="005655AE"/>
    <w:rsid w:val="00565C51"/>
    <w:rsid w:val="00565CD7"/>
    <w:rsid w:val="005661A9"/>
    <w:rsid w:val="005664A6"/>
    <w:rsid w:val="005669D8"/>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31E"/>
    <w:rsid w:val="0058399C"/>
    <w:rsid w:val="00584203"/>
    <w:rsid w:val="005842F1"/>
    <w:rsid w:val="00584878"/>
    <w:rsid w:val="00586383"/>
    <w:rsid w:val="00586617"/>
    <w:rsid w:val="00586845"/>
    <w:rsid w:val="00586CF4"/>
    <w:rsid w:val="00586E65"/>
    <w:rsid w:val="00586EEB"/>
    <w:rsid w:val="0058712B"/>
    <w:rsid w:val="00587646"/>
    <w:rsid w:val="00587FDA"/>
    <w:rsid w:val="00590241"/>
    <w:rsid w:val="00590DFD"/>
    <w:rsid w:val="00590EA3"/>
    <w:rsid w:val="005917D0"/>
    <w:rsid w:val="00591B0F"/>
    <w:rsid w:val="00591D1C"/>
    <w:rsid w:val="0059259B"/>
    <w:rsid w:val="005930DB"/>
    <w:rsid w:val="00593188"/>
    <w:rsid w:val="0059344A"/>
    <w:rsid w:val="00593734"/>
    <w:rsid w:val="005937E7"/>
    <w:rsid w:val="0059390A"/>
    <w:rsid w:val="005941B5"/>
    <w:rsid w:val="0059467A"/>
    <w:rsid w:val="005948E9"/>
    <w:rsid w:val="00594AA6"/>
    <w:rsid w:val="00595661"/>
    <w:rsid w:val="00595A79"/>
    <w:rsid w:val="00596681"/>
    <w:rsid w:val="005969E4"/>
    <w:rsid w:val="00597188"/>
    <w:rsid w:val="005972F9"/>
    <w:rsid w:val="005975C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9D"/>
    <w:rsid w:val="005B0CA1"/>
    <w:rsid w:val="005B19EF"/>
    <w:rsid w:val="005B1ADB"/>
    <w:rsid w:val="005B1B47"/>
    <w:rsid w:val="005B1C13"/>
    <w:rsid w:val="005B222B"/>
    <w:rsid w:val="005B24A5"/>
    <w:rsid w:val="005B2570"/>
    <w:rsid w:val="005B2793"/>
    <w:rsid w:val="005B2AB5"/>
    <w:rsid w:val="005B2E00"/>
    <w:rsid w:val="005B2E88"/>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9B"/>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2E16"/>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B36"/>
    <w:rsid w:val="005F5F50"/>
    <w:rsid w:val="005F67FC"/>
    <w:rsid w:val="005F69A2"/>
    <w:rsid w:val="005F7697"/>
    <w:rsid w:val="005F7DDC"/>
    <w:rsid w:val="00600126"/>
    <w:rsid w:val="00600191"/>
    <w:rsid w:val="006001E8"/>
    <w:rsid w:val="006005B6"/>
    <w:rsid w:val="00600899"/>
    <w:rsid w:val="006009B1"/>
    <w:rsid w:val="00600AE9"/>
    <w:rsid w:val="006011E9"/>
    <w:rsid w:val="00601FD5"/>
    <w:rsid w:val="00602222"/>
    <w:rsid w:val="0060268C"/>
    <w:rsid w:val="00602887"/>
    <w:rsid w:val="00602F93"/>
    <w:rsid w:val="006031D0"/>
    <w:rsid w:val="006034BF"/>
    <w:rsid w:val="00603681"/>
    <w:rsid w:val="00603ADD"/>
    <w:rsid w:val="00603DF1"/>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3ECF"/>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A3C"/>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6DE"/>
    <w:rsid w:val="00665748"/>
    <w:rsid w:val="00665D70"/>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01E"/>
    <w:rsid w:val="00674153"/>
    <w:rsid w:val="006744F2"/>
    <w:rsid w:val="006749E5"/>
    <w:rsid w:val="00674B40"/>
    <w:rsid w:val="00674D10"/>
    <w:rsid w:val="00674F6D"/>
    <w:rsid w:val="00675203"/>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653"/>
    <w:rsid w:val="00692D43"/>
    <w:rsid w:val="00693CFF"/>
    <w:rsid w:val="00694258"/>
    <w:rsid w:val="00694C9E"/>
    <w:rsid w:val="00694D20"/>
    <w:rsid w:val="00694FFB"/>
    <w:rsid w:val="006950EE"/>
    <w:rsid w:val="00695EED"/>
    <w:rsid w:val="00695FF9"/>
    <w:rsid w:val="006965A2"/>
    <w:rsid w:val="0069665A"/>
    <w:rsid w:val="00696969"/>
    <w:rsid w:val="006969CF"/>
    <w:rsid w:val="00697340"/>
    <w:rsid w:val="006A0907"/>
    <w:rsid w:val="006A0C98"/>
    <w:rsid w:val="006A0F13"/>
    <w:rsid w:val="006A16EA"/>
    <w:rsid w:val="006A1BB9"/>
    <w:rsid w:val="006A2F78"/>
    <w:rsid w:val="006A3569"/>
    <w:rsid w:val="006A4549"/>
    <w:rsid w:val="006A464D"/>
    <w:rsid w:val="006A4E30"/>
    <w:rsid w:val="006A6050"/>
    <w:rsid w:val="006A60CA"/>
    <w:rsid w:val="006A7377"/>
    <w:rsid w:val="006A769C"/>
    <w:rsid w:val="006A7B00"/>
    <w:rsid w:val="006A7E2A"/>
    <w:rsid w:val="006B06C6"/>
    <w:rsid w:val="006B090B"/>
    <w:rsid w:val="006B17D3"/>
    <w:rsid w:val="006B1B3F"/>
    <w:rsid w:val="006B1E81"/>
    <w:rsid w:val="006B2324"/>
    <w:rsid w:val="006B2FB6"/>
    <w:rsid w:val="006B30CB"/>
    <w:rsid w:val="006B32DC"/>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0EC"/>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96A"/>
    <w:rsid w:val="006D4E5C"/>
    <w:rsid w:val="006D5056"/>
    <w:rsid w:val="006D5CF2"/>
    <w:rsid w:val="006D5FBC"/>
    <w:rsid w:val="006D610F"/>
    <w:rsid w:val="006D618D"/>
    <w:rsid w:val="006D64A2"/>
    <w:rsid w:val="006D6884"/>
    <w:rsid w:val="006D726A"/>
    <w:rsid w:val="006D7590"/>
    <w:rsid w:val="006D76C7"/>
    <w:rsid w:val="006D7FD0"/>
    <w:rsid w:val="006E02A6"/>
    <w:rsid w:val="006E02F6"/>
    <w:rsid w:val="006E0EED"/>
    <w:rsid w:val="006E1CE5"/>
    <w:rsid w:val="006E219C"/>
    <w:rsid w:val="006E2356"/>
    <w:rsid w:val="006E247E"/>
    <w:rsid w:val="006E2880"/>
    <w:rsid w:val="006E530C"/>
    <w:rsid w:val="006E5D95"/>
    <w:rsid w:val="006E6C7E"/>
    <w:rsid w:val="006E6DB9"/>
    <w:rsid w:val="006E725A"/>
    <w:rsid w:val="006E7330"/>
    <w:rsid w:val="006F027D"/>
    <w:rsid w:val="006F0798"/>
    <w:rsid w:val="006F0FF9"/>
    <w:rsid w:val="006F1204"/>
    <w:rsid w:val="006F1526"/>
    <w:rsid w:val="006F182B"/>
    <w:rsid w:val="006F1A03"/>
    <w:rsid w:val="006F1C26"/>
    <w:rsid w:val="006F2093"/>
    <w:rsid w:val="006F2334"/>
    <w:rsid w:val="006F2496"/>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4855"/>
    <w:rsid w:val="00705219"/>
    <w:rsid w:val="007052BC"/>
    <w:rsid w:val="007054AB"/>
    <w:rsid w:val="00705D31"/>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437"/>
    <w:rsid w:val="007136EB"/>
    <w:rsid w:val="007137B8"/>
    <w:rsid w:val="00713A19"/>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34"/>
    <w:rsid w:val="007230DD"/>
    <w:rsid w:val="00723415"/>
    <w:rsid w:val="00723517"/>
    <w:rsid w:val="007238E3"/>
    <w:rsid w:val="00723D68"/>
    <w:rsid w:val="00723DE5"/>
    <w:rsid w:val="0072414D"/>
    <w:rsid w:val="007251DC"/>
    <w:rsid w:val="007255E4"/>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2E72"/>
    <w:rsid w:val="00743662"/>
    <w:rsid w:val="00743977"/>
    <w:rsid w:val="00743D22"/>
    <w:rsid w:val="007440AB"/>
    <w:rsid w:val="00744B4B"/>
    <w:rsid w:val="00744D7F"/>
    <w:rsid w:val="00745237"/>
    <w:rsid w:val="00745613"/>
    <w:rsid w:val="00745BCD"/>
    <w:rsid w:val="0074611A"/>
    <w:rsid w:val="007461B4"/>
    <w:rsid w:val="007464BA"/>
    <w:rsid w:val="007467FB"/>
    <w:rsid w:val="00746E56"/>
    <w:rsid w:val="0074706C"/>
    <w:rsid w:val="00747535"/>
    <w:rsid w:val="0074763B"/>
    <w:rsid w:val="00750219"/>
    <w:rsid w:val="00750C05"/>
    <w:rsid w:val="0075139A"/>
    <w:rsid w:val="0075172E"/>
    <w:rsid w:val="00751CA7"/>
    <w:rsid w:val="0075207A"/>
    <w:rsid w:val="00752B5A"/>
    <w:rsid w:val="00752CBC"/>
    <w:rsid w:val="00752F3C"/>
    <w:rsid w:val="0075322D"/>
    <w:rsid w:val="00753F66"/>
    <w:rsid w:val="00753FAA"/>
    <w:rsid w:val="007547A0"/>
    <w:rsid w:val="00754A63"/>
    <w:rsid w:val="00755347"/>
    <w:rsid w:val="0075591A"/>
    <w:rsid w:val="00755EAD"/>
    <w:rsid w:val="00755F84"/>
    <w:rsid w:val="00756119"/>
    <w:rsid w:val="00756392"/>
    <w:rsid w:val="00756588"/>
    <w:rsid w:val="0075678F"/>
    <w:rsid w:val="00756FFB"/>
    <w:rsid w:val="00757961"/>
    <w:rsid w:val="00757C3E"/>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DA2"/>
    <w:rsid w:val="00771F1E"/>
    <w:rsid w:val="00771F5B"/>
    <w:rsid w:val="00772D81"/>
    <w:rsid w:val="00772FD5"/>
    <w:rsid w:val="0077337B"/>
    <w:rsid w:val="007733D2"/>
    <w:rsid w:val="00773B2F"/>
    <w:rsid w:val="00775369"/>
    <w:rsid w:val="00775DF9"/>
    <w:rsid w:val="00777526"/>
    <w:rsid w:val="0077756B"/>
    <w:rsid w:val="007777D5"/>
    <w:rsid w:val="0077782A"/>
    <w:rsid w:val="00780199"/>
    <w:rsid w:val="0078036F"/>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03F"/>
    <w:rsid w:val="0079632F"/>
    <w:rsid w:val="00797200"/>
    <w:rsid w:val="00797C4F"/>
    <w:rsid w:val="00797F81"/>
    <w:rsid w:val="007A0338"/>
    <w:rsid w:val="007A04CB"/>
    <w:rsid w:val="007A09DC"/>
    <w:rsid w:val="007A1674"/>
    <w:rsid w:val="007A1971"/>
    <w:rsid w:val="007A19D8"/>
    <w:rsid w:val="007A1F23"/>
    <w:rsid w:val="007A1F3B"/>
    <w:rsid w:val="007A2442"/>
    <w:rsid w:val="007A26C1"/>
    <w:rsid w:val="007A2B40"/>
    <w:rsid w:val="007A32F3"/>
    <w:rsid w:val="007A3620"/>
    <w:rsid w:val="007A3716"/>
    <w:rsid w:val="007A3FB9"/>
    <w:rsid w:val="007A46AD"/>
    <w:rsid w:val="007A4927"/>
    <w:rsid w:val="007A497A"/>
    <w:rsid w:val="007A53C9"/>
    <w:rsid w:val="007A592B"/>
    <w:rsid w:val="007A6408"/>
    <w:rsid w:val="007A6C57"/>
    <w:rsid w:val="007A70F7"/>
    <w:rsid w:val="007A7113"/>
    <w:rsid w:val="007A751A"/>
    <w:rsid w:val="007A75D2"/>
    <w:rsid w:val="007A7D08"/>
    <w:rsid w:val="007A7ED6"/>
    <w:rsid w:val="007A7F52"/>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6AC0"/>
    <w:rsid w:val="007B7237"/>
    <w:rsid w:val="007B7AEE"/>
    <w:rsid w:val="007B7DA7"/>
    <w:rsid w:val="007B7DE1"/>
    <w:rsid w:val="007B7F73"/>
    <w:rsid w:val="007C0454"/>
    <w:rsid w:val="007C0CE4"/>
    <w:rsid w:val="007C0EC8"/>
    <w:rsid w:val="007C1BE7"/>
    <w:rsid w:val="007C2737"/>
    <w:rsid w:val="007C3A22"/>
    <w:rsid w:val="007C3BA5"/>
    <w:rsid w:val="007C3C2D"/>
    <w:rsid w:val="007C41D7"/>
    <w:rsid w:val="007C4D81"/>
    <w:rsid w:val="007C672A"/>
    <w:rsid w:val="007C6902"/>
    <w:rsid w:val="007C77F1"/>
    <w:rsid w:val="007C78E2"/>
    <w:rsid w:val="007C7B08"/>
    <w:rsid w:val="007C7F33"/>
    <w:rsid w:val="007D134A"/>
    <w:rsid w:val="007D218D"/>
    <w:rsid w:val="007D2BC0"/>
    <w:rsid w:val="007D2CDD"/>
    <w:rsid w:val="007D325A"/>
    <w:rsid w:val="007D35EE"/>
    <w:rsid w:val="007D3879"/>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390"/>
    <w:rsid w:val="007F177C"/>
    <w:rsid w:val="007F1BF5"/>
    <w:rsid w:val="007F30AA"/>
    <w:rsid w:val="007F31DB"/>
    <w:rsid w:val="007F36E7"/>
    <w:rsid w:val="007F470F"/>
    <w:rsid w:val="007F4951"/>
    <w:rsid w:val="007F4AC6"/>
    <w:rsid w:val="007F50E8"/>
    <w:rsid w:val="007F54DF"/>
    <w:rsid w:val="007F6034"/>
    <w:rsid w:val="007F6745"/>
    <w:rsid w:val="007F684E"/>
    <w:rsid w:val="007F6EB4"/>
    <w:rsid w:val="007F6FB7"/>
    <w:rsid w:val="007F724A"/>
    <w:rsid w:val="007F75DC"/>
    <w:rsid w:val="007F765D"/>
    <w:rsid w:val="007F7C3B"/>
    <w:rsid w:val="007F7ECB"/>
    <w:rsid w:val="00800207"/>
    <w:rsid w:val="00800250"/>
    <w:rsid w:val="008007A3"/>
    <w:rsid w:val="00800CA9"/>
    <w:rsid w:val="00800E88"/>
    <w:rsid w:val="00801080"/>
    <w:rsid w:val="00801120"/>
    <w:rsid w:val="0080122B"/>
    <w:rsid w:val="0080136A"/>
    <w:rsid w:val="008014C1"/>
    <w:rsid w:val="008024A5"/>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3851"/>
    <w:rsid w:val="00814F33"/>
    <w:rsid w:val="00814F50"/>
    <w:rsid w:val="008163AA"/>
    <w:rsid w:val="0081681D"/>
    <w:rsid w:val="00816A38"/>
    <w:rsid w:val="00817901"/>
    <w:rsid w:val="00817F5A"/>
    <w:rsid w:val="0082019B"/>
    <w:rsid w:val="0082041B"/>
    <w:rsid w:val="00820A2B"/>
    <w:rsid w:val="00820F44"/>
    <w:rsid w:val="0082152E"/>
    <w:rsid w:val="00821869"/>
    <w:rsid w:val="008219BD"/>
    <w:rsid w:val="008225A6"/>
    <w:rsid w:val="008226E6"/>
    <w:rsid w:val="00822756"/>
    <w:rsid w:val="00822B11"/>
    <w:rsid w:val="00822DD7"/>
    <w:rsid w:val="00823048"/>
    <w:rsid w:val="0082333F"/>
    <w:rsid w:val="008233B1"/>
    <w:rsid w:val="00824C3C"/>
    <w:rsid w:val="00825389"/>
    <w:rsid w:val="00825509"/>
    <w:rsid w:val="0082560A"/>
    <w:rsid w:val="0082601F"/>
    <w:rsid w:val="00826260"/>
    <w:rsid w:val="00826406"/>
    <w:rsid w:val="00826443"/>
    <w:rsid w:val="0082651D"/>
    <w:rsid w:val="0082681D"/>
    <w:rsid w:val="008268DF"/>
    <w:rsid w:val="00826BD1"/>
    <w:rsid w:val="00826D4F"/>
    <w:rsid w:val="00830722"/>
    <w:rsid w:val="00830B91"/>
    <w:rsid w:val="00830CB4"/>
    <w:rsid w:val="00830CC8"/>
    <w:rsid w:val="00830FC1"/>
    <w:rsid w:val="00831103"/>
    <w:rsid w:val="0083183A"/>
    <w:rsid w:val="008318F9"/>
    <w:rsid w:val="00831BF5"/>
    <w:rsid w:val="00832B1A"/>
    <w:rsid w:val="008336C1"/>
    <w:rsid w:val="00833A89"/>
    <w:rsid w:val="00833C10"/>
    <w:rsid w:val="00833CB4"/>
    <w:rsid w:val="00834644"/>
    <w:rsid w:val="00834870"/>
    <w:rsid w:val="008349F1"/>
    <w:rsid w:val="00834AF6"/>
    <w:rsid w:val="00834B1F"/>
    <w:rsid w:val="00834BB5"/>
    <w:rsid w:val="008355A6"/>
    <w:rsid w:val="00835B8B"/>
    <w:rsid w:val="00836370"/>
    <w:rsid w:val="00836892"/>
    <w:rsid w:val="00836961"/>
    <w:rsid w:val="008404A9"/>
    <w:rsid w:val="008406D8"/>
    <w:rsid w:val="00840863"/>
    <w:rsid w:val="008411B8"/>
    <w:rsid w:val="008411F7"/>
    <w:rsid w:val="008422DB"/>
    <w:rsid w:val="008424A0"/>
    <w:rsid w:val="008424C4"/>
    <w:rsid w:val="0084280D"/>
    <w:rsid w:val="00842E56"/>
    <w:rsid w:val="00843625"/>
    <w:rsid w:val="00843B03"/>
    <w:rsid w:val="00843B64"/>
    <w:rsid w:val="00843D89"/>
    <w:rsid w:val="00843DA1"/>
    <w:rsid w:val="00844714"/>
    <w:rsid w:val="008449E4"/>
    <w:rsid w:val="00844CC8"/>
    <w:rsid w:val="0084508A"/>
    <w:rsid w:val="008458A8"/>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855"/>
    <w:rsid w:val="00856E22"/>
    <w:rsid w:val="008578A1"/>
    <w:rsid w:val="00857CEA"/>
    <w:rsid w:val="0086030D"/>
    <w:rsid w:val="00860BE3"/>
    <w:rsid w:val="00860C79"/>
    <w:rsid w:val="00861A05"/>
    <w:rsid w:val="00861C0B"/>
    <w:rsid w:val="008625AE"/>
    <w:rsid w:val="00862961"/>
    <w:rsid w:val="008634C8"/>
    <w:rsid w:val="00863629"/>
    <w:rsid w:val="00863BD6"/>
    <w:rsid w:val="00864838"/>
    <w:rsid w:val="00864B38"/>
    <w:rsid w:val="00865124"/>
    <w:rsid w:val="00865AB8"/>
    <w:rsid w:val="008660A3"/>
    <w:rsid w:val="0086631A"/>
    <w:rsid w:val="008665F3"/>
    <w:rsid w:val="00867227"/>
    <w:rsid w:val="008674D0"/>
    <w:rsid w:val="0086780B"/>
    <w:rsid w:val="0087006B"/>
    <w:rsid w:val="008700FA"/>
    <w:rsid w:val="00870167"/>
    <w:rsid w:val="00870267"/>
    <w:rsid w:val="00870514"/>
    <w:rsid w:val="00870618"/>
    <w:rsid w:val="00870B87"/>
    <w:rsid w:val="008711EE"/>
    <w:rsid w:val="00871401"/>
    <w:rsid w:val="00871AEF"/>
    <w:rsid w:val="00872186"/>
    <w:rsid w:val="008728AB"/>
    <w:rsid w:val="008732E7"/>
    <w:rsid w:val="008737AE"/>
    <w:rsid w:val="00874275"/>
    <w:rsid w:val="00874A3D"/>
    <w:rsid w:val="0087505D"/>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5AD"/>
    <w:rsid w:val="00893651"/>
    <w:rsid w:val="00893A80"/>
    <w:rsid w:val="0089447E"/>
    <w:rsid w:val="00894E35"/>
    <w:rsid w:val="0089567B"/>
    <w:rsid w:val="008965E4"/>
    <w:rsid w:val="00896703"/>
    <w:rsid w:val="00896F5C"/>
    <w:rsid w:val="00897083"/>
    <w:rsid w:val="0089728E"/>
    <w:rsid w:val="00897349"/>
    <w:rsid w:val="008973AE"/>
    <w:rsid w:val="00897B69"/>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EDF"/>
    <w:rsid w:val="008B509E"/>
    <w:rsid w:val="008B5122"/>
    <w:rsid w:val="008B5484"/>
    <w:rsid w:val="008B5C62"/>
    <w:rsid w:val="008B6AFF"/>
    <w:rsid w:val="008B7613"/>
    <w:rsid w:val="008B7634"/>
    <w:rsid w:val="008B79B8"/>
    <w:rsid w:val="008B7DB0"/>
    <w:rsid w:val="008B7F50"/>
    <w:rsid w:val="008B7FEA"/>
    <w:rsid w:val="008C0501"/>
    <w:rsid w:val="008C0662"/>
    <w:rsid w:val="008C0E6E"/>
    <w:rsid w:val="008C211B"/>
    <w:rsid w:val="008C23DA"/>
    <w:rsid w:val="008C2752"/>
    <w:rsid w:val="008C2C41"/>
    <w:rsid w:val="008C319E"/>
    <w:rsid w:val="008C3D24"/>
    <w:rsid w:val="008C4128"/>
    <w:rsid w:val="008C4E89"/>
    <w:rsid w:val="008C51F0"/>
    <w:rsid w:val="008C55C3"/>
    <w:rsid w:val="008C5866"/>
    <w:rsid w:val="008C61B4"/>
    <w:rsid w:val="008C6344"/>
    <w:rsid w:val="008C670D"/>
    <w:rsid w:val="008C67ED"/>
    <w:rsid w:val="008C6A77"/>
    <w:rsid w:val="008C72FF"/>
    <w:rsid w:val="008C759B"/>
    <w:rsid w:val="008C79DB"/>
    <w:rsid w:val="008C7E40"/>
    <w:rsid w:val="008D0016"/>
    <w:rsid w:val="008D084B"/>
    <w:rsid w:val="008D0AF4"/>
    <w:rsid w:val="008D1105"/>
    <w:rsid w:val="008D11F7"/>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D59"/>
    <w:rsid w:val="008D4FD3"/>
    <w:rsid w:val="008D5C7F"/>
    <w:rsid w:val="008D64E3"/>
    <w:rsid w:val="008D66C5"/>
    <w:rsid w:val="008D677E"/>
    <w:rsid w:val="008D7656"/>
    <w:rsid w:val="008D76CC"/>
    <w:rsid w:val="008D77DC"/>
    <w:rsid w:val="008E0E3C"/>
    <w:rsid w:val="008E1381"/>
    <w:rsid w:val="008E164F"/>
    <w:rsid w:val="008E1B06"/>
    <w:rsid w:val="008E1D4F"/>
    <w:rsid w:val="008E26A8"/>
    <w:rsid w:val="008E2928"/>
    <w:rsid w:val="008E31EE"/>
    <w:rsid w:val="008E33AD"/>
    <w:rsid w:val="008E3445"/>
    <w:rsid w:val="008E3A01"/>
    <w:rsid w:val="008E3EAD"/>
    <w:rsid w:val="008E3EFB"/>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5FD"/>
    <w:rsid w:val="008F69D7"/>
    <w:rsid w:val="008F6AF9"/>
    <w:rsid w:val="008F6C89"/>
    <w:rsid w:val="008F6CDC"/>
    <w:rsid w:val="008F6D6D"/>
    <w:rsid w:val="008F73A3"/>
    <w:rsid w:val="008F7478"/>
    <w:rsid w:val="008F75A4"/>
    <w:rsid w:val="008F7B66"/>
    <w:rsid w:val="008F7BBF"/>
    <w:rsid w:val="009000A0"/>
    <w:rsid w:val="00900314"/>
    <w:rsid w:val="009005B2"/>
    <w:rsid w:val="00900820"/>
    <w:rsid w:val="009012FE"/>
    <w:rsid w:val="00901AC2"/>
    <w:rsid w:val="00901ADF"/>
    <w:rsid w:val="00901CFF"/>
    <w:rsid w:val="00901EBC"/>
    <w:rsid w:val="00902A68"/>
    <w:rsid w:val="00903059"/>
    <w:rsid w:val="009030EA"/>
    <w:rsid w:val="009036FA"/>
    <w:rsid w:val="00903A3A"/>
    <w:rsid w:val="00903F1B"/>
    <w:rsid w:val="00904E33"/>
    <w:rsid w:val="00904F3B"/>
    <w:rsid w:val="00905960"/>
    <w:rsid w:val="00905C60"/>
    <w:rsid w:val="00906443"/>
    <w:rsid w:val="00906E8E"/>
    <w:rsid w:val="0090703E"/>
    <w:rsid w:val="009073CB"/>
    <w:rsid w:val="00907A38"/>
    <w:rsid w:val="00907AA9"/>
    <w:rsid w:val="0091061E"/>
    <w:rsid w:val="00910FB4"/>
    <w:rsid w:val="009120D5"/>
    <w:rsid w:val="009121DF"/>
    <w:rsid w:val="0091272E"/>
    <w:rsid w:val="00913099"/>
    <w:rsid w:val="00913B62"/>
    <w:rsid w:val="00913E28"/>
    <w:rsid w:val="009149B0"/>
    <w:rsid w:val="00914BC5"/>
    <w:rsid w:val="00914D0B"/>
    <w:rsid w:val="00914D13"/>
    <w:rsid w:val="00915944"/>
    <w:rsid w:val="00916181"/>
    <w:rsid w:val="009162F7"/>
    <w:rsid w:val="0091660B"/>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4D7B"/>
    <w:rsid w:val="00925089"/>
    <w:rsid w:val="009250EF"/>
    <w:rsid w:val="0092572A"/>
    <w:rsid w:val="00925802"/>
    <w:rsid w:val="00925CCD"/>
    <w:rsid w:val="00925F3F"/>
    <w:rsid w:val="00925F93"/>
    <w:rsid w:val="009261A6"/>
    <w:rsid w:val="00926365"/>
    <w:rsid w:val="009266AA"/>
    <w:rsid w:val="00926F5F"/>
    <w:rsid w:val="009274E1"/>
    <w:rsid w:val="00927500"/>
    <w:rsid w:val="00927C3D"/>
    <w:rsid w:val="009309EC"/>
    <w:rsid w:val="009311F7"/>
    <w:rsid w:val="00931C3C"/>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5F23"/>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CA1"/>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85B"/>
    <w:rsid w:val="00950D9D"/>
    <w:rsid w:val="009511C5"/>
    <w:rsid w:val="00951541"/>
    <w:rsid w:val="0095181D"/>
    <w:rsid w:val="0095232F"/>
    <w:rsid w:val="00952415"/>
    <w:rsid w:val="009541B9"/>
    <w:rsid w:val="0095426C"/>
    <w:rsid w:val="009543E5"/>
    <w:rsid w:val="009544A9"/>
    <w:rsid w:val="00954EA0"/>
    <w:rsid w:val="0095518C"/>
    <w:rsid w:val="00955533"/>
    <w:rsid w:val="00955AC9"/>
    <w:rsid w:val="00955C67"/>
    <w:rsid w:val="00955D98"/>
    <w:rsid w:val="00955E55"/>
    <w:rsid w:val="00955F0A"/>
    <w:rsid w:val="009560A5"/>
    <w:rsid w:val="00956CF8"/>
    <w:rsid w:val="00957314"/>
    <w:rsid w:val="009575FA"/>
    <w:rsid w:val="00957D45"/>
    <w:rsid w:val="00960FBC"/>
    <w:rsid w:val="009610C8"/>
    <w:rsid w:val="009612D4"/>
    <w:rsid w:val="009614AC"/>
    <w:rsid w:val="009615F0"/>
    <w:rsid w:val="009617D9"/>
    <w:rsid w:val="00961CB8"/>
    <w:rsid w:val="00961EF6"/>
    <w:rsid w:val="00963718"/>
    <w:rsid w:val="00963C75"/>
    <w:rsid w:val="00963E35"/>
    <w:rsid w:val="00964432"/>
    <w:rsid w:val="00964776"/>
    <w:rsid w:val="00964AFF"/>
    <w:rsid w:val="00965084"/>
    <w:rsid w:val="0096509F"/>
    <w:rsid w:val="00965439"/>
    <w:rsid w:val="009664B2"/>
    <w:rsid w:val="009667B9"/>
    <w:rsid w:val="00966CF6"/>
    <w:rsid w:val="00967069"/>
    <w:rsid w:val="00967320"/>
    <w:rsid w:val="00970217"/>
    <w:rsid w:val="00970267"/>
    <w:rsid w:val="009705CB"/>
    <w:rsid w:val="00970BF4"/>
    <w:rsid w:val="00971898"/>
    <w:rsid w:val="009718FC"/>
    <w:rsid w:val="0097231C"/>
    <w:rsid w:val="00972824"/>
    <w:rsid w:val="0097334D"/>
    <w:rsid w:val="00973428"/>
    <w:rsid w:val="00973839"/>
    <w:rsid w:val="009739A7"/>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21"/>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59C0"/>
    <w:rsid w:val="00996C46"/>
    <w:rsid w:val="00996EBB"/>
    <w:rsid w:val="00996F51"/>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1D3"/>
    <w:rsid w:val="009B05B5"/>
    <w:rsid w:val="009B0B96"/>
    <w:rsid w:val="009B2760"/>
    <w:rsid w:val="009B30CC"/>
    <w:rsid w:val="009B34EF"/>
    <w:rsid w:val="009B35C7"/>
    <w:rsid w:val="009B3D6D"/>
    <w:rsid w:val="009B3F00"/>
    <w:rsid w:val="009B41E9"/>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42FB"/>
    <w:rsid w:val="009C58D4"/>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DC5"/>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0E"/>
    <w:rsid w:val="009F41F2"/>
    <w:rsid w:val="009F4DA8"/>
    <w:rsid w:val="009F5803"/>
    <w:rsid w:val="009F6879"/>
    <w:rsid w:val="009F6E6C"/>
    <w:rsid w:val="009F707B"/>
    <w:rsid w:val="009F77BF"/>
    <w:rsid w:val="009F78C4"/>
    <w:rsid w:val="009F7B34"/>
    <w:rsid w:val="00A00599"/>
    <w:rsid w:val="00A006C2"/>
    <w:rsid w:val="00A02924"/>
    <w:rsid w:val="00A02CE0"/>
    <w:rsid w:val="00A0325A"/>
    <w:rsid w:val="00A048A6"/>
    <w:rsid w:val="00A04E5B"/>
    <w:rsid w:val="00A058D9"/>
    <w:rsid w:val="00A0605D"/>
    <w:rsid w:val="00A06257"/>
    <w:rsid w:val="00A06350"/>
    <w:rsid w:val="00A06639"/>
    <w:rsid w:val="00A06ACB"/>
    <w:rsid w:val="00A072DE"/>
    <w:rsid w:val="00A10056"/>
    <w:rsid w:val="00A111B2"/>
    <w:rsid w:val="00A116FF"/>
    <w:rsid w:val="00A11E26"/>
    <w:rsid w:val="00A1209B"/>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3CE"/>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30E7"/>
    <w:rsid w:val="00A333EB"/>
    <w:rsid w:val="00A337B8"/>
    <w:rsid w:val="00A33D90"/>
    <w:rsid w:val="00A3458E"/>
    <w:rsid w:val="00A345BF"/>
    <w:rsid w:val="00A34611"/>
    <w:rsid w:val="00A350F0"/>
    <w:rsid w:val="00A35476"/>
    <w:rsid w:val="00A3560E"/>
    <w:rsid w:val="00A35F68"/>
    <w:rsid w:val="00A3656E"/>
    <w:rsid w:val="00A365D2"/>
    <w:rsid w:val="00A368F5"/>
    <w:rsid w:val="00A36F45"/>
    <w:rsid w:val="00A37458"/>
    <w:rsid w:val="00A375F4"/>
    <w:rsid w:val="00A3779A"/>
    <w:rsid w:val="00A37F28"/>
    <w:rsid w:val="00A37FE9"/>
    <w:rsid w:val="00A40FAF"/>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4E0"/>
    <w:rsid w:val="00A5274B"/>
    <w:rsid w:val="00A52B7C"/>
    <w:rsid w:val="00A52F57"/>
    <w:rsid w:val="00A530F1"/>
    <w:rsid w:val="00A5325B"/>
    <w:rsid w:val="00A53AB2"/>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1E90"/>
    <w:rsid w:val="00A620D2"/>
    <w:rsid w:val="00A62159"/>
    <w:rsid w:val="00A62339"/>
    <w:rsid w:val="00A62360"/>
    <w:rsid w:val="00A625FD"/>
    <w:rsid w:val="00A627EF"/>
    <w:rsid w:val="00A6299B"/>
    <w:rsid w:val="00A62F7E"/>
    <w:rsid w:val="00A636D6"/>
    <w:rsid w:val="00A636FD"/>
    <w:rsid w:val="00A63717"/>
    <w:rsid w:val="00A64868"/>
    <w:rsid w:val="00A64DED"/>
    <w:rsid w:val="00A65302"/>
    <w:rsid w:val="00A65659"/>
    <w:rsid w:val="00A65E22"/>
    <w:rsid w:val="00A65FBA"/>
    <w:rsid w:val="00A660A0"/>
    <w:rsid w:val="00A662F6"/>
    <w:rsid w:val="00A6653F"/>
    <w:rsid w:val="00A665AD"/>
    <w:rsid w:val="00A67743"/>
    <w:rsid w:val="00A7008D"/>
    <w:rsid w:val="00A701B0"/>
    <w:rsid w:val="00A7089E"/>
    <w:rsid w:val="00A71C1A"/>
    <w:rsid w:val="00A73158"/>
    <w:rsid w:val="00A731A6"/>
    <w:rsid w:val="00A73287"/>
    <w:rsid w:val="00A734B0"/>
    <w:rsid w:val="00A73D25"/>
    <w:rsid w:val="00A73E4B"/>
    <w:rsid w:val="00A73FF0"/>
    <w:rsid w:val="00A74194"/>
    <w:rsid w:val="00A745FE"/>
    <w:rsid w:val="00A74988"/>
    <w:rsid w:val="00A7502D"/>
    <w:rsid w:val="00A755D7"/>
    <w:rsid w:val="00A75922"/>
    <w:rsid w:val="00A75999"/>
    <w:rsid w:val="00A75F8C"/>
    <w:rsid w:val="00A77796"/>
    <w:rsid w:val="00A80143"/>
    <w:rsid w:val="00A80970"/>
    <w:rsid w:val="00A80990"/>
    <w:rsid w:val="00A80E53"/>
    <w:rsid w:val="00A812D1"/>
    <w:rsid w:val="00A81356"/>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69C"/>
    <w:rsid w:val="00A86CB2"/>
    <w:rsid w:val="00A86E2C"/>
    <w:rsid w:val="00A87035"/>
    <w:rsid w:val="00A8720D"/>
    <w:rsid w:val="00A87B2F"/>
    <w:rsid w:val="00A87D3B"/>
    <w:rsid w:val="00A87FCA"/>
    <w:rsid w:val="00A90553"/>
    <w:rsid w:val="00A91003"/>
    <w:rsid w:val="00A915FE"/>
    <w:rsid w:val="00A9254B"/>
    <w:rsid w:val="00A925AB"/>
    <w:rsid w:val="00A926BA"/>
    <w:rsid w:val="00A926EC"/>
    <w:rsid w:val="00A92B0A"/>
    <w:rsid w:val="00A92B51"/>
    <w:rsid w:val="00A92D83"/>
    <w:rsid w:val="00A933B2"/>
    <w:rsid w:val="00A9346E"/>
    <w:rsid w:val="00A934C4"/>
    <w:rsid w:val="00A9369F"/>
    <w:rsid w:val="00A937CA"/>
    <w:rsid w:val="00A938D0"/>
    <w:rsid w:val="00A93B21"/>
    <w:rsid w:val="00A93C79"/>
    <w:rsid w:val="00A94365"/>
    <w:rsid w:val="00A94972"/>
    <w:rsid w:val="00A94A0A"/>
    <w:rsid w:val="00A95187"/>
    <w:rsid w:val="00A954CE"/>
    <w:rsid w:val="00A95705"/>
    <w:rsid w:val="00A960B7"/>
    <w:rsid w:val="00A9637F"/>
    <w:rsid w:val="00A96423"/>
    <w:rsid w:val="00A97078"/>
    <w:rsid w:val="00AA000F"/>
    <w:rsid w:val="00AA0E28"/>
    <w:rsid w:val="00AA160A"/>
    <w:rsid w:val="00AA194C"/>
    <w:rsid w:val="00AA1F81"/>
    <w:rsid w:val="00AA2876"/>
    <w:rsid w:val="00AA2BD2"/>
    <w:rsid w:val="00AA3088"/>
    <w:rsid w:val="00AA315E"/>
    <w:rsid w:val="00AA3B83"/>
    <w:rsid w:val="00AA3DBE"/>
    <w:rsid w:val="00AA47A7"/>
    <w:rsid w:val="00AA49E2"/>
    <w:rsid w:val="00AA4C1E"/>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44F"/>
    <w:rsid w:val="00AB257E"/>
    <w:rsid w:val="00AB27D2"/>
    <w:rsid w:val="00AB2823"/>
    <w:rsid w:val="00AB36AB"/>
    <w:rsid w:val="00AB427E"/>
    <w:rsid w:val="00AB42C7"/>
    <w:rsid w:val="00AB43A0"/>
    <w:rsid w:val="00AB4BF2"/>
    <w:rsid w:val="00AB4DFB"/>
    <w:rsid w:val="00AB5180"/>
    <w:rsid w:val="00AB5417"/>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DF2"/>
    <w:rsid w:val="00AD6ED7"/>
    <w:rsid w:val="00AD700C"/>
    <w:rsid w:val="00AD793D"/>
    <w:rsid w:val="00AD7C46"/>
    <w:rsid w:val="00AD7F21"/>
    <w:rsid w:val="00AE0771"/>
    <w:rsid w:val="00AE0F31"/>
    <w:rsid w:val="00AE1233"/>
    <w:rsid w:val="00AE13AA"/>
    <w:rsid w:val="00AE15D7"/>
    <w:rsid w:val="00AE2386"/>
    <w:rsid w:val="00AE277C"/>
    <w:rsid w:val="00AE27D2"/>
    <w:rsid w:val="00AE2CB4"/>
    <w:rsid w:val="00AE2D96"/>
    <w:rsid w:val="00AE31EE"/>
    <w:rsid w:val="00AE3446"/>
    <w:rsid w:val="00AE37E1"/>
    <w:rsid w:val="00AE3FA3"/>
    <w:rsid w:val="00AE40B5"/>
    <w:rsid w:val="00AE4282"/>
    <w:rsid w:val="00AE42CA"/>
    <w:rsid w:val="00AE4DD3"/>
    <w:rsid w:val="00AE55F2"/>
    <w:rsid w:val="00AE563B"/>
    <w:rsid w:val="00AE579A"/>
    <w:rsid w:val="00AE6BE0"/>
    <w:rsid w:val="00AE70D5"/>
    <w:rsid w:val="00AE736D"/>
    <w:rsid w:val="00AE73CA"/>
    <w:rsid w:val="00AE7A97"/>
    <w:rsid w:val="00AE7BC5"/>
    <w:rsid w:val="00AE7D70"/>
    <w:rsid w:val="00AE7E83"/>
    <w:rsid w:val="00AF02AD"/>
    <w:rsid w:val="00AF03DF"/>
    <w:rsid w:val="00AF05A4"/>
    <w:rsid w:val="00AF0825"/>
    <w:rsid w:val="00AF085E"/>
    <w:rsid w:val="00AF12EC"/>
    <w:rsid w:val="00AF171F"/>
    <w:rsid w:val="00AF19DB"/>
    <w:rsid w:val="00AF205A"/>
    <w:rsid w:val="00AF22AF"/>
    <w:rsid w:val="00AF253D"/>
    <w:rsid w:val="00AF2727"/>
    <w:rsid w:val="00AF28AC"/>
    <w:rsid w:val="00AF2C3A"/>
    <w:rsid w:val="00AF2CF4"/>
    <w:rsid w:val="00AF3616"/>
    <w:rsid w:val="00AF36C9"/>
    <w:rsid w:val="00AF40EE"/>
    <w:rsid w:val="00AF4123"/>
    <w:rsid w:val="00AF44D7"/>
    <w:rsid w:val="00AF44E1"/>
    <w:rsid w:val="00AF4712"/>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430"/>
    <w:rsid w:val="00B0392D"/>
    <w:rsid w:val="00B03983"/>
    <w:rsid w:val="00B043AE"/>
    <w:rsid w:val="00B045C6"/>
    <w:rsid w:val="00B04908"/>
    <w:rsid w:val="00B04EA0"/>
    <w:rsid w:val="00B052D3"/>
    <w:rsid w:val="00B05668"/>
    <w:rsid w:val="00B05C96"/>
    <w:rsid w:val="00B06382"/>
    <w:rsid w:val="00B067B3"/>
    <w:rsid w:val="00B067FE"/>
    <w:rsid w:val="00B06896"/>
    <w:rsid w:val="00B07120"/>
    <w:rsid w:val="00B0721F"/>
    <w:rsid w:val="00B078E6"/>
    <w:rsid w:val="00B079DD"/>
    <w:rsid w:val="00B07B04"/>
    <w:rsid w:val="00B10229"/>
    <w:rsid w:val="00B107E5"/>
    <w:rsid w:val="00B10EEA"/>
    <w:rsid w:val="00B111BF"/>
    <w:rsid w:val="00B117C9"/>
    <w:rsid w:val="00B11C59"/>
    <w:rsid w:val="00B120A3"/>
    <w:rsid w:val="00B12410"/>
    <w:rsid w:val="00B12529"/>
    <w:rsid w:val="00B12A7D"/>
    <w:rsid w:val="00B12E09"/>
    <w:rsid w:val="00B13660"/>
    <w:rsid w:val="00B13CEE"/>
    <w:rsid w:val="00B14689"/>
    <w:rsid w:val="00B14D79"/>
    <w:rsid w:val="00B151F9"/>
    <w:rsid w:val="00B155B8"/>
    <w:rsid w:val="00B159F9"/>
    <w:rsid w:val="00B15A2B"/>
    <w:rsid w:val="00B161B6"/>
    <w:rsid w:val="00B161BD"/>
    <w:rsid w:val="00B16AAF"/>
    <w:rsid w:val="00B17687"/>
    <w:rsid w:val="00B178BD"/>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82D"/>
    <w:rsid w:val="00B24937"/>
    <w:rsid w:val="00B24D4A"/>
    <w:rsid w:val="00B2520D"/>
    <w:rsid w:val="00B253F8"/>
    <w:rsid w:val="00B256E0"/>
    <w:rsid w:val="00B2613A"/>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1EC"/>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86D"/>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1F25"/>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73A"/>
    <w:rsid w:val="00B60779"/>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67DAB"/>
    <w:rsid w:val="00B70EA1"/>
    <w:rsid w:val="00B7118D"/>
    <w:rsid w:val="00B71367"/>
    <w:rsid w:val="00B714DB"/>
    <w:rsid w:val="00B719AC"/>
    <w:rsid w:val="00B71AFE"/>
    <w:rsid w:val="00B71CBE"/>
    <w:rsid w:val="00B71DE3"/>
    <w:rsid w:val="00B72362"/>
    <w:rsid w:val="00B733D6"/>
    <w:rsid w:val="00B73A96"/>
    <w:rsid w:val="00B74C20"/>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6A7D"/>
    <w:rsid w:val="00B8710A"/>
    <w:rsid w:val="00B87458"/>
    <w:rsid w:val="00B87803"/>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3C2B"/>
    <w:rsid w:val="00B94021"/>
    <w:rsid w:val="00B947CF"/>
    <w:rsid w:val="00B94E6E"/>
    <w:rsid w:val="00B954A7"/>
    <w:rsid w:val="00B957CF"/>
    <w:rsid w:val="00B95985"/>
    <w:rsid w:val="00B966E8"/>
    <w:rsid w:val="00B969C3"/>
    <w:rsid w:val="00B969EC"/>
    <w:rsid w:val="00B96CEB"/>
    <w:rsid w:val="00B974DD"/>
    <w:rsid w:val="00BA041A"/>
    <w:rsid w:val="00BA048C"/>
    <w:rsid w:val="00BA1A8D"/>
    <w:rsid w:val="00BA2045"/>
    <w:rsid w:val="00BA207B"/>
    <w:rsid w:val="00BA23B7"/>
    <w:rsid w:val="00BA25FB"/>
    <w:rsid w:val="00BA32C6"/>
    <w:rsid w:val="00BA3809"/>
    <w:rsid w:val="00BA42F1"/>
    <w:rsid w:val="00BA44F8"/>
    <w:rsid w:val="00BA55AF"/>
    <w:rsid w:val="00BA5982"/>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E77"/>
    <w:rsid w:val="00BC3FEA"/>
    <w:rsid w:val="00BC420C"/>
    <w:rsid w:val="00BC422C"/>
    <w:rsid w:val="00BC4961"/>
    <w:rsid w:val="00BC4C5B"/>
    <w:rsid w:val="00BC4EC1"/>
    <w:rsid w:val="00BC5551"/>
    <w:rsid w:val="00BC6983"/>
    <w:rsid w:val="00BC6CE0"/>
    <w:rsid w:val="00BC70A5"/>
    <w:rsid w:val="00BC71CA"/>
    <w:rsid w:val="00BC7651"/>
    <w:rsid w:val="00BD02A3"/>
    <w:rsid w:val="00BD0830"/>
    <w:rsid w:val="00BD08FC"/>
    <w:rsid w:val="00BD0E40"/>
    <w:rsid w:val="00BD0F33"/>
    <w:rsid w:val="00BD1335"/>
    <w:rsid w:val="00BD16AD"/>
    <w:rsid w:val="00BD1789"/>
    <w:rsid w:val="00BD2639"/>
    <w:rsid w:val="00BD27B1"/>
    <w:rsid w:val="00BD2F04"/>
    <w:rsid w:val="00BD3025"/>
    <w:rsid w:val="00BD3159"/>
    <w:rsid w:val="00BD34B5"/>
    <w:rsid w:val="00BD40F5"/>
    <w:rsid w:val="00BD419D"/>
    <w:rsid w:val="00BD4279"/>
    <w:rsid w:val="00BD5055"/>
    <w:rsid w:val="00BD514C"/>
    <w:rsid w:val="00BD54CE"/>
    <w:rsid w:val="00BD6FF3"/>
    <w:rsid w:val="00BD744E"/>
    <w:rsid w:val="00BD7B75"/>
    <w:rsid w:val="00BD7E99"/>
    <w:rsid w:val="00BE046A"/>
    <w:rsid w:val="00BE1459"/>
    <w:rsid w:val="00BE155F"/>
    <w:rsid w:val="00BE195E"/>
    <w:rsid w:val="00BE2CD6"/>
    <w:rsid w:val="00BE3487"/>
    <w:rsid w:val="00BE3A30"/>
    <w:rsid w:val="00BE3C32"/>
    <w:rsid w:val="00BE3F7E"/>
    <w:rsid w:val="00BE54D6"/>
    <w:rsid w:val="00BE58EA"/>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315"/>
    <w:rsid w:val="00BF68D0"/>
    <w:rsid w:val="00BF6A3A"/>
    <w:rsid w:val="00BF6B11"/>
    <w:rsid w:val="00BF6BE8"/>
    <w:rsid w:val="00BF7D5E"/>
    <w:rsid w:val="00BF7FB6"/>
    <w:rsid w:val="00C00474"/>
    <w:rsid w:val="00C00869"/>
    <w:rsid w:val="00C00925"/>
    <w:rsid w:val="00C0133F"/>
    <w:rsid w:val="00C017CB"/>
    <w:rsid w:val="00C01EA2"/>
    <w:rsid w:val="00C025BA"/>
    <w:rsid w:val="00C02859"/>
    <w:rsid w:val="00C02EF1"/>
    <w:rsid w:val="00C0336A"/>
    <w:rsid w:val="00C035AB"/>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AE5"/>
    <w:rsid w:val="00C11C9F"/>
    <w:rsid w:val="00C11E98"/>
    <w:rsid w:val="00C11ECD"/>
    <w:rsid w:val="00C120E1"/>
    <w:rsid w:val="00C124F5"/>
    <w:rsid w:val="00C12AB3"/>
    <w:rsid w:val="00C12C1D"/>
    <w:rsid w:val="00C133FE"/>
    <w:rsid w:val="00C13913"/>
    <w:rsid w:val="00C1428B"/>
    <w:rsid w:val="00C1498B"/>
    <w:rsid w:val="00C149A8"/>
    <w:rsid w:val="00C14C42"/>
    <w:rsid w:val="00C14C48"/>
    <w:rsid w:val="00C15691"/>
    <w:rsid w:val="00C156D0"/>
    <w:rsid w:val="00C15FC5"/>
    <w:rsid w:val="00C16022"/>
    <w:rsid w:val="00C16706"/>
    <w:rsid w:val="00C167D0"/>
    <w:rsid w:val="00C16D0F"/>
    <w:rsid w:val="00C16F86"/>
    <w:rsid w:val="00C17436"/>
    <w:rsid w:val="00C17584"/>
    <w:rsid w:val="00C1791E"/>
    <w:rsid w:val="00C17B99"/>
    <w:rsid w:val="00C17DFE"/>
    <w:rsid w:val="00C17FFB"/>
    <w:rsid w:val="00C20002"/>
    <w:rsid w:val="00C20714"/>
    <w:rsid w:val="00C20792"/>
    <w:rsid w:val="00C20843"/>
    <w:rsid w:val="00C2146D"/>
    <w:rsid w:val="00C2152E"/>
    <w:rsid w:val="00C21768"/>
    <w:rsid w:val="00C21E59"/>
    <w:rsid w:val="00C21EB1"/>
    <w:rsid w:val="00C2253C"/>
    <w:rsid w:val="00C226AB"/>
    <w:rsid w:val="00C22DE6"/>
    <w:rsid w:val="00C23372"/>
    <w:rsid w:val="00C238C5"/>
    <w:rsid w:val="00C23AA7"/>
    <w:rsid w:val="00C23EB6"/>
    <w:rsid w:val="00C24CD9"/>
    <w:rsid w:val="00C2512B"/>
    <w:rsid w:val="00C253B3"/>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10A"/>
    <w:rsid w:val="00C472CA"/>
    <w:rsid w:val="00C47504"/>
    <w:rsid w:val="00C475AB"/>
    <w:rsid w:val="00C47CC7"/>
    <w:rsid w:val="00C47F66"/>
    <w:rsid w:val="00C50314"/>
    <w:rsid w:val="00C503AD"/>
    <w:rsid w:val="00C5054C"/>
    <w:rsid w:val="00C506A1"/>
    <w:rsid w:val="00C50868"/>
    <w:rsid w:val="00C50AEF"/>
    <w:rsid w:val="00C50CA7"/>
    <w:rsid w:val="00C51932"/>
    <w:rsid w:val="00C51961"/>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024"/>
    <w:rsid w:val="00C606A3"/>
    <w:rsid w:val="00C60994"/>
    <w:rsid w:val="00C60A25"/>
    <w:rsid w:val="00C61426"/>
    <w:rsid w:val="00C618D1"/>
    <w:rsid w:val="00C618FE"/>
    <w:rsid w:val="00C61AF3"/>
    <w:rsid w:val="00C626FD"/>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776"/>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10D"/>
    <w:rsid w:val="00C9468C"/>
    <w:rsid w:val="00C94D58"/>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1EEB"/>
    <w:rsid w:val="00CA2330"/>
    <w:rsid w:val="00CA2349"/>
    <w:rsid w:val="00CA27B4"/>
    <w:rsid w:val="00CA2AA2"/>
    <w:rsid w:val="00CA2F96"/>
    <w:rsid w:val="00CA319D"/>
    <w:rsid w:val="00CA42F3"/>
    <w:rsid w:val="00CA45EB"/>
    <w:rsid w:val="00CA487D"/>
    <w:rsid w:val="00CA48DF"/>
    <w:rsid w:val="00CA5E09"/>
    <w:rsid w:val="00CA5F0C"/>
    <w:rsid w:val="00CA6B2C"/>
    <w:rsid w:val="00CA6F77"/>
    <w:rsid w:val="00CA7675"/>
    <w:rsid w:val="00CA7BF1"/>
    <w:rsid w:val="00CB05A0"/>
    <w:rsid w:val="00CB081B"/>
    <w:rsid w:val="00CB0AFA"/>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F59"/>
    <w:rsid w:val="00CC1362"/>
    <w:rsid w:val="00CC1410"/>
    <w:rsid w:val="00CC158C"/>
    <w:rsid w:val="00CC1778"/>
    <w:rsid w:val="00CC1EFF"/>
    <w:rsid w:val="00CC22C3"/>
    <w:rsid w:val="00CC2487"/>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C7FBC"/>
    <w:rsid w:val="00CD05D5"/>
    <w:rsid w:val="00CD0664"/>
    <w:rsid w:val="00CD0BAD"/>
    <w:rsid w:val="00CD0D47"/>
    <w:rsid w:val="00CD0D5C"/>
    <w:rsid w:val="00CD0D8D"/>
    <w:rsid w:val="00CD0E82"/>
    <w:rsid w:val="00CD0FCE"/>
    <w:rsid w:val="00CD1E33"/>
    <w:rsid w:val="00CD206C"/>
    <w:rsid w:val="00CD230A"/>
    <w:rsid w:val="00CD27B0"/>
    <w:rsid w:val="00CD2B80"/>
    <w:rsid w:val="00CD322B"/>
    <w:rsid w:val="00CD357E"/>
    <w:rsid w:val="00CD35F1"/>
    <w:rsid w:val="00CD35FF"/>
    <w:rsid w:val="00CD376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239"/>
    <w:rsid w:val="00D01B9C"/>
    <w:rsid w:val="00D02069"/>
    <w:rsid w:val="00D024C1"/>
    <w:rsid w:val="00D02561"/>
    <w:rsid w:val="00D02702"/>
    <w:rsid w:val="00D027EC"/>
    <w:rsid w:val="00D02981"/>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18C"/>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CEF"/>
    <w:rsid w:val="00D30D60"/>
    <w:rsid w:val="00D30ED3"/>
    <w:rsid w:val="00D31202"/>
    <w:rsid w:val="00D31E80"/>
    <w:rsid w:val="00D32379"/>
    <w:rsid w:val="00D32A5C"/>
    <w:rsid w:val="00D33219"/>
    <w:rsid w:val="00D3389F"/>
    <w:rsid w:val="00D338C3"/>
    <w:rsid w:val="00D33CD2"/>
    <w:rsid w:val="00D33D74"/>
    <w:rsid w:val="00D346F5"/>
    <w:rsid w:val="00D34BA3"/>
    <w:rsid w:val="00D35011"/>
    <w:rsid w:val="00D35B14"/>
    <w:rsid w:val="00D35B3A"/>
    <w:rsid w:val="00D35B65"/>
    <w:rsid w:val="00D35C37"/>
    <w:rsid w:val="00D3708D"/>
    <w:rsid w:val="00D37811"/>
    <w:rsid w:val="00D37904"/>
    <w:rsid w:val="00D37CC4"/>
    <w:rsid w:val="00D37D6A"/>
    <w:rsid w:val="00D37FA4"/>
    <w:rsid w:val="00D37FAD"/>
    <w:rsid w:val="00D40703"/>
    <w:rsid w:val="00D407AF"/>
    <w:rsid w:val="00D40F9F"/>
    <w:rsid w:val="00D412D2"/>
    <w:rsid w:val="00D4142E"/>
    <w:rsid w:val="00D42B43"/>
    <w:rsid w:val="00D42BB5"/>
    <w:rsid w:val="00D4319B"/>
    <w:rsid w:val="00D43224"/>
    <w:rsid w:val="00D43229"/>
    <w:rsid w:val="00D43691"/>
    <w:rsid w:val="00D43CAA"/>
    <w:rsid w:val="00D43CC9"/>
    <w:rsid w:val="00D440BB"/>
    <w:rsid w:val="00D4446B"/>
    <w:rsid w:val="00D444F6"/>
    <w:rsid w:val="00D44D2B"/>
    <w:rsid w:val="00D45EEC"/>
    <w:rsid w:val="00D460E7"/>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57F3A"/>
    <w:rsid w:val="00D60725"/>
    <w:rsid w:val="00D611FC"/>
    <w:rsid w:val="00D619D7"/>
    <w:rsid w:val="00D61A1F"/>
    <w:rsid w:val="00D62016"/>
    <w:rsid w:val="00D6248D"/>
    <w:rsid w:val="00D62656"/>
    <w:rsid w:val="00D62D27"/>
    <w:rsid w:val="00D63005"/>
    <w:rsid w:val="00D63CFA"/>
    <w:rsid w:val="00D63F5A"/>
    <w:rsid w:val="00D647FB"/>
    <w:rsid w:val="00D65A54"/>
    <w:rsid w:val="00D65A5F"/>
    <w:rsid w:val="00D660F5"/>
    <w:rsid w:val="00D66293"/>
    <w:rsid w:val="00D66347"/>
    <w:rsid w:val="00D6656A"/>
    <w:rsid w:val="00D6663A"/>
    <w:rsid w:val="00D66B7F"/>
    <w:rsid w:val="00D66D1C"/>
    <w:rsid w:val="00D67CE4"/>
    <w:rsid w:val="00D70481"/>
    <w:rsid w:val="00D70850"/>
    <w:rsid w:val="00D709A1"/>
    <w:rsid w:val="00D70A6E"/>
    <w:rsid w:val="00D70BB5"/>
    <w:rsid w:val="00D71645"/>
    <w:rsid w:val="00D71BAB"/>
    <w:rsid w:val="00D71CD5"/>
    <w:rsid w:val="00D71D09"/>
    <w:rsid w:val="00D71DCC"/>
    <w:rsid w:val="00D7215C"/>
    <w:rsid w:val="00D726C7"/>
    <w:rsid w:val="00D72903"/>
    <w:rsid w:val="00D7336E"/>
    <w:rsid w:val="00D7369E"/>
    <w:rsid w:val="00D73875"/>
    <w:rsid w:val="00D738BB"/>
    <w:rsid w:val="00D73C1E"/>
    <w:rsid w:val="00D74053"/>
    <w:rsid w:val="00D74132"/>
    <w:rsid w:val="00D74654"/>
    <w:rsid w:val="00D74AF2"/>
    <w:rsid w:val="00D75D15"/>
    <w:rsid w:val="00D76461"/>
    <w:rsid w:val="00D76F8F"/>
    <w:rsid w:val="00D771DC"/>
    <w:rsid w:val="00D77397"/>
    <w:rsid w:val="00D775A6"/>
    <w:rsid w:val="00D77C06"/>
    <w:rsid w:val="00D80D74"/>
    <w:rsid w:val="00D81961"/>
    <w:rsid w:val="00D8217E"/>
    <w:rsid w:val="00D82287"/>
    <w:rsid w:val="00D83365"/>
    <w:rsid w:val="00D83B52"/>
    <w:rsid w:val="00D83E27"/>
    <w:rsid w:val="00D84015"/>
    <w:rsid w:val="00D845F4"/>
    <w:rsid w:val="00D84A60"/>
    <w:rsid w:val="00D84FB4"/>
    <w:rsid w:val="00D85394"/>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97EEA"/>
    <w:rsid w:val="00DA00F6"/>
    <w:rsid w:val="00DA030D"/>
    <w:rsid w:val="00DA1D1F"/>
    <w:rsid w:val="00DA2374"/>
    <w:rsid w:val="00DA242A"/>
    <w:rsid w:val="00DA2BAC"/>
    <w:rsid w:val="00DA2BDD"/>
    <w:rsid w:val="00DA3402"/>
    <w:rsid w:val="00DA3C6D"/>
    <w:rsid w:val="00DA4608"/>
    <w:rsid w:val="00DA4747"/>
    <w:rsid w:val="00DA56EC"/>
    <w:rsid w:val="00DA599D"/>
    <w:rsid w:val="00DA5BA7"/>
    <w:rsid w:val="00DA5BF9"/>
    <w:rsid w:val="00DA5EE6"/>
    <w:rsid w:val="00DA5F82"/>
    <w:rsid w:val="00DA62FE"/>
    <w:rsid w:val="00DA6352"/>
    <w:rsid w:val="00DA6E71"/>
    <w:rsid w:val="00DA78E3"/>
    <w:rsid w:val="00DB04EA"/>
    <w:rsid w:val="00DB08F5"/>
    <w:rsid w:val="00DB0CAB"/>
    <w:rsid w:val="00DB10E7"/>
    <w:rsid w:val="00DB1155"/>
    <w:rsid w:val="00DB147C"/>
    <w:rsid w:val="00DB1B53"/>
    <w:rsid w:val="00DB1DF6"/>
    <w:rsid w:val="00DB1E32"/>
    <w:rsid w:val="00DB1ED1"/>
    <w:rsid w:val="00DB2E60"/>
    <w:rsid w:val="00DB2EB0"/>
    <w:rsid w:val="00DB39F5"/>
    <w:rsid w:val="00DB3D61"/>
    <w:rsid w:val="00DB4B32"/>
    <w:rsid w:val="00DB5DF4"/>
    <w:rsid w:val="00DB5DF5"/>
    <w:rsid w:val="00DB6207"/>
    <w:rsid w:val="00DB630A"/>
    <w:rsid w:val="00DB6819"/>
    <w:rsid w:val="00DB71BC"/>
    <w:rsid w:val="00DB7452"/>
    <w:rsid w:val="00DC00B0"/>
    <w:rsid w:val="00DC0115"/>
    <w:rsid w:val="00DC07FB"/>
    <w:rsid w:val="00DC0B92"/>
    <w:rsid w:val="00DC16E5"/>
    <w:rsid w:val="00DC17C9"/>
    <w:rsid w:val="00DC1802"/>
    <w:rsid w:val="00DC1E95"/>
    <w:rsid w:val="00DC2762"/>
    <w:rsid w:val="00DC2BE2"/>
    <w:rsid w:val="00DC2DF0"/>
    <w:rsid w:val="00DC341A"/>
    <w:rsid w:val="00DC341D"/>
    <w:rsid w:val="00DC359B"/>
    <w:rsid w:val="00DC3AA3"/>
    <w:rsid w:val="00DC4053"/>
    <w:rsid w:val="00DC4728"/>
    <w:rsid w:val="00DC49E4"/>
    <w:rsid w:val="00DC5D04"/>
    <w:rsid w:val="00DC5E02"/>
    <w:rsid w:val="00DC62AC"/>
    <w:rsid w:val="00DC6494"/>
    <w:rsid w:val="00DC66D9"/>
    <w:rsid w:val="00DC6850"/>
    <w:rsid w:val="00DC6CA7"/>
    <w:rsid w:val="00DC6DAC"/>
    <w:rsid w:val="00DC726E"/>
    <w:rsid w:val="00DC773D"/>
    <w:rsid w:val="00DC7A2C"/>
    <w:rsid w:val="00DC7AC8"/>
    <w:rsid w:val="00DC7C16"/>
    <w:rsid w:val="00DC7F97"/>
    <w:rsid w:val="00DD02A8"/>
    <w:rsid w:val="00DD03E3"/>
    <w:rsid w:val="00DD0BFB"/>
    <w:rsid w:val="00DD0F80"/>
    <w:rsid w:val="00DD1195"/>
    <w:rsid w:val="00DD169B"/>
    <w:rsid w:val="00DD2DCE"/>
    <w:rsid w:val="00DD2E99"/>
    <w:rsid w:val="00DD2F68"/>
    <w:rsid w:val="00DD3376"/>
    <w:rsid w:val="00DD464B"/>
    <w:rsid w:val="00DD5B22"/>
    <w:rsid w:val="00DD6CA7"/>
    <w:rsid w:val="00DD7CD9"/>
    <w:rsid w:val="00DE062D"/>
    <w:rsid w:val="00DE08AD"/>
    <w:rsid w:val="00DE0D3C"/>
    <w:rsid w:val="00DE1297"/>
    <w:rsid w:val="00DE18E2"/>
    <w:rsid w:val="00DE1A58"/>
    <w:rsid w:val="00DE1BBC"/>
    <w:rsid w:val="00DE1C34"/>
    <w:rsid w:val="00DE1D0C"/>
    <w:rsid w:val="00DE1F1B"/>
    <w:rsid w:val="00DE2988"/>
    <w:rsid w:val="00DE2B49"/>
    <w:rsid w:val="00DE2D45"/>
    <w:rsid w:val="00DE393A"/>
    <w:rsid w:val="00DE4059"/>
    <w:rsid w:val="00DE4475"/>
    <w:rsid w:val="00DE47B5"/>
    <w:rsid w:val="00DE48B9"/>
    <w:rsid w:val="00DE4997"/>
    <w:rsid w:val="00DE52CB"/>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DF7B4C"/>
    <w:rsid w:val="00E0018E"/>
    <w:rsid w:val="00E002E3"/>
    <w:rsid w:val="00E007E8"/>
    <w:rsid w:val="00E0089B"/>
    <w:rsid w:val="00E0159A"/>
    <w:rsid w:val="00E01881"/>
    <w:rsid w:val="00E0281B"/>
    <w:rsid w:val="00E02FD3"/>
    <w:rsid w:val="00E0301F"/>
    <w:rsid w:val="00E03741"/>
    <w:rsid w:val="00E03F27"/>
    <w:rsid w:val="00E043DB"/>
    <w:rsid w:val="00E04AF6"/>
    <w:rsid w:val="00E04CCE"/>
    <w:rsid w:val="00E04F24"/>
    <w:rsid w:val="00E0629E"/>
    <w:rsid w:val="00E0732B"/>
    <w:rsid w:val="00E0771F"/>
    <w:rsid w:val="00E07722"/>
    <w:rsid w:val="00E078C2"/>
    <w:rsid w:val="00E078E8"/>
    <w:rsid w:val="00E07BF2"/>
    <w:rsid w:val="00E07D05"/>
    <w:rsid w:val="00E07F2E"/>
    <w:rsid w:val="00E10338"/>
    <w:rsid w:val="00E10576"/>
    <w:rsid w:val="00E1080A"/>
    <w:rsid w:val="00E10E2B"/>
    <w:rsid w:val="00E11047"/>
    <w:rsid w:val="00E11172"/>
    <w:rsid w:val="00E114E7"/>
    <w:rsid w:val="00E11641"/>
    <w:rsid w:val="00E117BB"/>
    <w:rsid w:val="00E122DF"/>
    <w:rsid w:val="00E12C06"/>
    <w:rsid w:val="00E13779"/>
    <w:rsid w:val="00E143F1"/>
    <w:rsid w:val="00E1440F"/>
    <w:rsid w:val="00E149A0"/>
    <w:rsid w:val="00E150EA"/>
    <w:rsid w:val="00E15397"/>
    <w:rsid w:val="00E15A03"/>
    <w:rsid w:val="00E15C00"/>
    <w:rsid w:val="00E15F1E"/>
    <w:rsid w:val="00E1610F"/>
    <w:rsid w:val="00E16214"/>
    <w:rsid w:val="00E1657E"/>
    <w:rsid w:val="00E16A92"/>
    <w:rsid w:val="00E174EC"/>
    <w:rsid w:val="00E176E5"/>
    <w:rsid w:val="00E17756"/>
    <w:rsid w:val="00E17B3E"/>
    <w:rsid w:val="00E204E3"/>
    <w:rsid w:val="00E217CD"/>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7AD"/>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974"/>
    <w:rsid w:val="00E36AD0"/>
    <w:rsid w:val="00E3746D"/>
    <w:rsid w:val="00E37528"/>
    <w:rsid w:val="00E37587"/>
    <w:rsid w:val="00E37A66"/>
    <w:rsid w:val="00E37F1F"/>
    <w:rsid w:val="00E40008"/>
    <w:rsid w:val="00E404FE"/>
    <w:rsid w:val="00E4060C"/>
    <w:rsid w:val="00E418A6"/>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ADF"/>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389"/>
    <w:rsid w:val="00E62CA4"/>
    <w:rsid w:val="00E63AB8"/>
    <w:rsid w:val="00E63B6C"/>
    <w:rsid w:val="00E6413E"/>
    <w:rsid w:val="00E64429"/>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77F52"/>
    <w:rsid w:val="00E8008D"/>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92F"/>
    <w:rsid w:val="00E96F44"/>
    <w:rsid w:val="00E97206"/>
    <w:rsid w:val="00E973AC"/>
    <w:rsid w:val="00E9796B"/>
    <w:rsid w:val="00E97CCA"/>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2FFC"/>
    <w:rsid w:val="00EB3E30"/>
    <w:rsid w:val="00EB3EDC"/>
    <w:rsid w:val="00EB5514"/>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6EE0"/>
    <w:rsid w:val="00ED7D30"/>
    <w:rsid w:val="00EE016C"/>
    <w:rsid w:val="00EE0888"/>
    <w:rsid w:val="00EE0C40"/>
    <w:rsid w:val="00EE1453"/>
    <w:rsid w:val="00EE1812"/>
    <w:rsid w:val="00EE1B9D"/>
    <w:rsid w:val="00EE1DDD"/>
    <w:rsid w:val="00EE1E4D"/>
    <w:rsid w:val="00EE1E83"/>
    <w:rsid w:val="00EE24F4"/>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0DDE"/>
    <w:rsid w:val="00EF10E1"/>
    <w:rsid w:val="00EF2598"/>
    <w:rsid w:val="00EF5228"/>
    <w:rsid w:val="00EF529B"/>
    <w:rsid w:val="00EF572D"/>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4FDD"/>
    <w:rsid w:val="00F15842"/>
    <w:rsid w:val="00F15A43"/>
    <w:rsid w:val="00F15ABC"/>
    <w:rsid w:val="00F16610"/>
    <w:rsid w:val="00F16B1D"/>
    <w:rsid w:val="00F16FE7"/>
    <w:rsid w:val="00F17084"/>
    <w:rsid w:val="00F17383"/>
    <w:rsid w:val="00F17DB8"/>
    <w:rsid w:val="00F202A1"/>
    <w:rsid w:val="00F20750"/>
    <w:rsid w:val="00F20881"/>
    <w:rsid w:val="00F20F69"/>
    <w:rsid w:val="00F20FD4"/>
    <w:rsid w:val="00F2114D"/>
    <w:rsid w:val="00F21214"/>
    <w:rsid w:val="00F21887"/>
    <w:rsid w:val="00F21D93"/>
    <w:rsid w:val="00F21E56"/>
    <w:rsid w:val="00F22072"/>
    <w:rsid w:val="00F224F0"/>
    <w:rsid w:val="00F23AEF"/>
    <w:rsid w:val="00F24085"/>
    <w:rsid w:val="00F24228"/>
    <w:rsid w:val="00F24768"/>
    <w:rsid w:val="00F248BE"/>
    <w:rsid w:val="00F24C1B"/>
    <w:rsid w:val="00F24DD8"/>
    <w:rsid w:val="00F24E53"/>
    <w:rsid w:val="00F24EF5"/>
    <w:rsid w:val="00F255FF"/>
    <w:rsid w:val="00F25765"/>
    <w:rsid w:val="00F25808"/>
    <w:rsid w:val="00F25C82"/>
    <w:rsid w:val="00F262CA"/>
    <w:rsid w:val="00F26CD7"/>
    <w:rsid w:val="00F27350"/>
    <w:rsid w:val="00F27408"/>
    <w:rsid w:val="00F276C4"/>
    <w:rsid w:val="00F27F5B"/>
    <w:rsid w:val="00F30602"/>
    <w:rsid w:val="00F30A4A"/>
    <w:rsid w:val="00F30A9C"/>
    <w:rsid w:val="00F30B89"/>
    <w:rsid w:val="00F3103C"/>
    <w:rsid w:val="00F312EE"/>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2A6"/>
    <w:rsid w:val="00F3662E"/>
    <w:rsid w:val="00F36BD5"/>
    <w:rsid w:val="00F36E00"/>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593"/>
    <w:rsid w:val="00F428C0"/>
    <w:rsid w:val="00F42949"/>
    <w:rsid w:val="00F42C0C"/>
    <w:rsid w:val="00F42C22"/>
    <w:rsid w:val="00F43E0D"/>
    <w:rsid w:val="00F4476C"/>
    <w:rsid w:val="00F447DB"/>
    <w:rsid w:val="00F44CC5"/>
    <w:rsid w:val="00F45344"/>
    <w:rsid w:val="00F455C6"/>
    <w:rsid w:val="00F46C00"/>
    <w:rsid w:val="00F47002"/>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3049"/>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3AE"/>
    <w:rsid w:val="00F61629"/>
    <w:rsid w:val="00F61A5A"/>
    <w:rsid w:val="00F61CD5"/>
    <w:rsid w:val="00F61FE7"/>
    <w:rsid w:val="00F631CA"/>
    <w:rsid w:val="00F64016"/>
    <w:rsid w:val="00F64549"/>
    <w:rsid w:val="00F649D1"/>
    <w:rsid w:val="00F649E4"/>
    <w:rsid w:val="00F65658"/>
    <w:rsid w:val="00F65CC2"/>
    <w:rsid w:val="00F664E6"/>
    <w:rsid w:val="00F66790"/>
    <w:rsid w:val="00F674BB"/>
    <w:rsid w:val="00F6762D"/>
    <w:rsid w:val="00F67771"/>
    <w:rsid w:val="00F6791B"/>
    <w:rsid w:val="00F67E92"/>
    <w:rsid w:val="00F703FC"/>
    <w:rsid w:val="00F706C7"/>
    <w:rsid w:val="00F7075E"/>
    <w:rsid w:val="00F70B43"/>
    <w:rsid w:val="00F70DFF"/>
    <w:rsid w:val="00F72AB4"/>
    <w:rsid w:val="00F72EAA"/>
    <w:rsid w:val="00F72EB6"/>
    <w:rsid w:val="00F73313"/>
    <w:rsid w:val="00F734D5"/>
    <w:rsid w:val="00F73699"/>
    <w:rsid w:val="00F73BF9"/>
    <w:rsid w:val="00F73F82"/>
    <w:rsid w:val="00F741ED"/>
    <w:rsid w:val="00F74FE4"/>
    <w:rsid w:val="00F75EBE"/>
    <w:rsid w:val="00F76E98"/>
    <w:rsid w:val="00F771C3"/>
    <w:rsid w:val="00F77282"/>
    <w:rsid w:val="00F7742F"/>
    <w:rsid w:val="00F77CC2"/>
    <w:rsid w:val="00F77DE5"/>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87B49"/>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03C5"/>
    <w:rsid w:val="00FA11F8"/>
    <w:rsid w:val="00FA1529"/>
    <w:rsid w:val="00FA1995"/>
    <w:rsid w:val="00FA1F00"/>
    <w:rsid w:val="00FA20C1"/>
    <w:rsid w:val="00FA2746"/>
    <w:rsid w:val="00FA28D4"/>
    <w:rsid w:val="00FA3026"/>
    <w:rsid w:val="00FA372F"/>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109"/>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25F"/>
    <w:rsid w:val="00FB7989"/>
    <w:rsid w:val="00FB7E8F"/>
    <w:rsid w:val="00FB7EAA"/>
    <w:rsid w:val="00FB7F10"/>
    <w:rsid w:val="00FC0257"/>
    <w:rsid w:val="00FC1F04"/>
    <w:rsid w:val="00FC23D4"/>
    <w:rsid w:val="00FC27E7"/>
    <w:rsid w:val="00FC289B"/>
    <w:rsid w:val="00FC31CE"/>
    <w:rsid w:val="00FC35CD"/>
    <w:rsid w:val="00FC376F"/>
    <w:rsid w:val="00FC38A5"/>
    <w:rsid w:val="00FC3A21"/>
    <w:rsid w:val="00FC3AAA"/>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3FD6"/>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1C7B"/>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6D496A"/>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
    <w:name w:val="Нет списка135"/>
    <w:next w:val="a9"/>
    <w:uiPriority w:val="99"/>
    <w:semiHidden/>
    <w:unhideWhenUsed/>
    <w:rsid w:val="008C0E6E"/>
  </w:style>
  <w:style w:type="table" w:customStyle="1" w:styleId="1311">
    <w:name w:val="Сетка таблицы131"/>
    <w:basedOn w:val="a8"/>
    <w:next w:val="aa"/>
    <w:uiPriority w:val="59"/>
    <w:rsid w:val="008C0E6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42">
    <w:name w:val="TableStyle42"/>
    <w:rsid w:val="008C0E6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136">
    <w:name w:val="Нет списка136"/>
    <w:next w:val="a9"/>
    <w:uiPriority w:val="99"/>
    <w:semiHidden/>
    <w:unhideWhenUsed/>
    <w:rsid w:val="002F245F"/>
  </w:style>
  <w:style w:type="numbering" w:customStyle="1" w:styleId="137">
    <w:name w:val="Нет списка137"/>
    <w:next w:val="a9"/>
    <w:uiPriority w:val="99"/>
    <w:semiHidden/>
    <w:unhideWhenUsed/>
    <w:rsid w:val="007A592B"/>
  </w:style>
  <w:style w:type="table" w:customStyle="1" w:styleId="TableStyle160">
    <w:name w:val="TableStyle1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6">
    <w:name w:val="TableStyle08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8">
    <w:name w:val="Нет списка138"/>
    <w:next w:val="a9"/>
    <w:uiPriority w:val="99"/>
    <w:semiHidden/>
    <w:unhideWhenUsed/>
    <w:rsid w:val="007A592B"/>
  </w:style>
  <w:style w:type="table" w:customStyle="1" w:styleId="TableStyle1120">
    <w:name w:val="TableStyle1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7A592B"/>
  </w:style>
  <w:style w:type="table" w:customStyle="1" w:styleId="TableStyle0317">
    <w:name w:val="TableStyle0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7A592B"/>
  </w:style>
  <w:style w:type="table" w:customStyle="1" w:styleId="TableStyle0417">
    <w:name w:val="TableStyle04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7">
    <w:name w:val="Нет списка417"/>
    <w:next w:val="a9"/>
    <w:uiPriority w:val="99"/>
    <w:semiHidden/>
    <w:unhideWhenUsed/>
    <w:rsid w:val="007A592B"/>
  </w:style>
  <w:style w:type="table" w:customStyle="1" w:styleId="TableStyle1413">
    <w:name w:val="TableStyle1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6">
    <w:name w:val="Нет списка516"/>
    <w:next w:val="a9"/>
    <w:uiPriority w:val="99"/>
    <w:semiHidden/>
    <w:unhideWhenUsed/>
    <w:rsid w:val="007A592B"/>
  </w:style>
  <w:style w:type="table" w:customStyle="1" w:styleId="TableStyle0616">
    <w:name w:val="TableStyle061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6">
    <w:name w:val="Нет списка616"/>
    <w:next w:val="a9"/>
    <w:uiPriority w:val="99"/>
    <w:semiHidden/>
    <w:unhideWhenUsed/>
    <w:rsid w:val="007A592B"/>
  </w:style>
  <w:style w:type="table" w:customStyle="1" w:styleId="TableStyle087">
    <w:name w:val="TableStyle08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6">
    <w:name w:val="Нет списка716"/>
    <w:next w:val="a9"/>
    <w:uiPriority w:val="99"/>
    <w:semiHidden/>
    <w:unhideWhenUsed/>
    <w:rsid w:val="007A592B"/>
  </w:style>
  <w:style w:type="numbering" w:customStyle="1" w:styleId="814">
    <w:name w:val="Нет списка814"/>
    <w:next w:val="a9"/>
    <w:uiPriority w:val="99"/>
    <w:semiHidden/>
    <w:unhideWhenUsed/>
    <w:rsid w:val="007A592B"/>
  </w:style>
  <w:style w:type="table" w:customStyle="1" w:styleId="TableStyle095">
    <w:name w:val="TableStyle09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5">
    <w:name w:val="TableStyle1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5">
    <w:name w:val="TableStyle2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7">
    <w:name w:val="TableStyle3217"/>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7A592B"/>
  </w:style>
  <w:style w:type="table" w:customStyle="1" w:styleId="TableStyle195">
    <w:name w:val="TableStyle1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2">
    <w:name w:val="Нет списка1012"/>
    <w:next w:val="a9"/>
    <w:uiPriority w:val="99"/>
    <w:semiHidden/>
    <w:unhideWhenUsed/>
    <w:rsid w:val="007A592B"/>
  </w:style>
  <w:style w:type="table" w:customStyle="1" w:styleId="TableStyle0105">
    <w:name w:val="TableStyle0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7A592B"/>
  </w:style>
  <w:style w:type="table" w:customStyle="1" w:styleId="TableStyle01113">
    <w:name w:val="TableStyle011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00">
    <w:name w:val="Нет списка1210"/>
    <w:next w:val="a9"/>
    <w:uiPriority w:val="99"/>
    <w:semiHidden/>
    <w:unhideWhenUsed/>
    <w:rsid w:val="007A592B"/>
  </w:style>
  <w:style w:type="table" w:customStyle="1" w:styleId="TableStyle0128">
    <w:name w:val="TableStyle012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9">
    <w:name w:val="Нет списка139"/>
    <w:next w:val="a9"/>
    <w:uiPriority w:val="99"/>
    <w:semiHidden/>
    <w:unhideWhenUsed/>
    <w:rsid w:val="007A592B"/>
  </w:style>
  <w:style w:type="numbering" w:customStyle="1" w:styleId="1410">
    <w:name w:val="Нет списка141"/>
    <w:next w:val="a9"/>
    <w:uiPriority w:val="99"/>
    <w:semiHidden/>
    <w:unhideWhenUsed/>
    <w:rsid w:val="007A592B"/>
  </w:style>
  <w:style w:type="numbering" w:customStyle="1" w:styleId="1400">
    <w:name w:val="Нет списка140"/>
    <w:next w:val="a9"/>
    <w:uiPriority w:val="99"/>
    <w:semiHidden/>
    <w:unhideWhenUsed/>
    <w:rsid w:val="008935AD"/>
  </w:style>
  <w:style w:type="table" w:customStyle="1" w:styleId="TableStyle168">
    <w:name w:val="TableStyle1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8">
    <w:name w:val="TableStyle08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8">
    <w:name w:val="TableStyle2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9">
    <w:name w:val="TableStyle051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8935AD"/>
  </w:style>
  <w:style w:type="table" w:customStyle="1" w:styleId="TableStyle1126">
    <w:name w:val="TableStyle1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6">
    <w:name w:val="TableStyle2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8935AD"/>
  </w:style>
  <w:style w:type="table" w:customStyle="1" w:styleId="TableStyle0318">
    <w:name w:val="TableStyle0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8935AD"/>
  </w:style>
  <w:style w:type="table" w:customStyle="1" w:styleId="TableStyle0418">
    <w:name w:val="TableStyle04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8">
    <w:name w:val="Нет списка418"/>
    <w:next w:val="a9"/>
    <w:uiPriority w:val="99"/>
    <w:semiHidden/>
    <w:unhideWhenUsed/>
    <w:rsid w:val="008935AD"/>
  </w:style>
  <w:style w:type="table" w:customStyle="1" w:styleId="TableStyle1414">
    <w:name w:val="TableStyle1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7">
    <w:name w:val="Нет списка517"/>
    <w:next w:val="a9"/>
    <w:uiPriority w:val="99"/>
    <w:semiHidden/>
    <w:unhideWhenUsed/>
    <w:rsid w:val="008935AD"/>
  </w:style>
  <w:style w:type="table" w:customStyle="1" w:styleId="TableStyle0617">
    <w:name w:val="TableStyle061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9">
    <w:name w:val="TableStyle1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7">
    <w:name w:val="Нет списка617"/>
    <w:next w:val="a9"/>
    <w:uiPriority w:val="99"/>
    <w:semiHidden/>
    <w:unhideWhenUsed/>
    <w:rsid w:val="008935AD"/>
  </w:style>
  <w:style w:type="table" w:customStyle="1" w:styleId="TableStyle089">
    <w:name w:val="TableStyle08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7">
    <w:name w:val="Нет списка717"/>
    <w:next w:val="a9"/>
    <w:uiPriority w:val="99"/>
    <w:semiHidden/>
    <w:unhideWhenUsed/>
    <w:rsid w:val="008935AD"/>
  </w:style>
  <w:style w:type="numbering" w:customStyle="1" w:styleId="815">
    <w:name w:val="Нет списка815"/>
    <w:next w:val="a9"/>
    <w:uiPriority w:val="99"/>
    <w:semiHidden/>
    <w:unhideWhenUsed/>
    <w:rsid w:val="008935AD"/>
  </w:style>
  <w:style w:type="table" w:customStyle="1" w:styleId="TableStyle096">
    <w:name w:val="TableStyle09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6">
    <w:name w:val="TableStyle1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6">
    <w:name w:val="TableStyle2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8">
    <w:name w:val="TableStyle3218"/>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5">
    <w:name w:val="Нет списка915"/>
    <w:next w:val="a9"/>
    <w:uiPriority w:val="99"/>
    <w:semiHidden/>
    <w:unhideWhenUsed/>
    <w:rsid w:val="008935AD"/>
  </w:style>
  <w:style w:type="table" w:customStyle="1" w:styleId="TableStyle196">
    <w:name w:val="TableStyle1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6">
    <w:name w:val="TableStyle2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3">
    <w:name w:val="Нет списка1013"/>
    <w:next w:val="a9"/>
    <w:uiPriority w:val="99"/>
    <w:semiHidden/>
    <w:unhideWhenUsed/>
    <w:rsid w:val="008935AD"/>
  </w:style>
  <w:style w:type="table" w:customStyle="1" w:styleId="TableStyle0106">
    <w:name w:val="TableStyle0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6">
    <w:name w:val="TableStyle1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5">
    <w:name w:val="Нет списка1115"/>
    <w:next w:val="a9"/>
    <w:uiPriority w:val="99"/>
    <w:semiHidden/>
    <w:unhideWhenUsed/>
    <w:rsid w:val="008935AD"/>
  </w:style>
  <w:style w:type="table" w:customStyle="1" w:styleId="TableStyle01114">
    <w:name w:val="TableStyle011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0">
    <w:name w:val="Нет списка1211"/>
    <w:next w:val="a9"/>
    <w:uiPriority w:val="99"/>
    <w:semiHidden/>
    <w:unhideWhenUsed/>
    <w:rsid w:val="008935AD"/>
  </w:style>
  <w:style w:type="table" w:customStyle="1" w:styleId="TableStyle01210">
    <w:name w:val="TableStyle0121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0">
    <w:name w:val="Нет списка1310"/>
    <w:next w:val="a9"/>
    <w:uiPriority w:val="99"/>
    <w:semiHidden/>
    <w:unhideWhenUsed/>
    <w:rsid w:val="008935AD"/>
  </w:style>
  <w:style w:type="numbering" w:customStyle="1" w:styleId="143">
    <w:name w:val="Нет списка143"/>
    <w:next w:val="a9"/>
    <w:uiPriority w:val="99"/>
    <w:semiHidden/>
    <w:unhideWhenUsed/>
    <w:rsid w:val="008935AD"/>
  </w:style>
  <w:style w:type="table" w:customStyle="1" w:styleId="1321">
    <w:name w:val="Сетка таблицы132"/>
    <w:basedOn w:val="a8"/>
    <w:next w:val="aa"/>
    <w:uiPriority w:val="59"/>
    <w:rsid w:val="0034148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1">
    <w:name w:val="Сетка таблицы1081"/>
    <w:basedOn w:val="-1"/>
    <w:uiPriority w:val="59"/>
    <w:rsid w:val="006C30E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Сетка таблицы133"/>
    <w:basedOn w:val="a8"/>
    <w:next w:val="aa"/>
    <w:uiPriority w:val="59"/>
    <w:rsid w:val="0018412D"/>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Сетка таблицы134"/>
    <w:basedOn w:val="a8"/>
    <w:next w:val="aa"/>
    <w:uiPriority w:val="59"/>
    <w:rsid w:val="00284E28"/>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90">
    <w:name w:val="TableStyle090"/>
    <w:rsid w:val="00C9410D"/>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70">
    <w:name w:val="TableStyle170"/>
    <w:rsid w:val="00C9410D"/>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70">
    <w:name w:val="TableStyle270"/>
    <w:rsid w:val="00332F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4">
    <w:name w:val="Нет списка144"/>
    <w:next w:val="a9"/>
    <w:uiPriority w:val="99"/>
    <w:semiHidden/>
    <w:unhideWhenUsed/>
    <w:rsid w:val="00065166"/>
  </w:style>
  <w:style w:type="table" w:customStyle="1" w:styleId="TableStyle097">
    <w:name w:val="TableStyle097"/>
    <w:rsid w:val="0006516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79">
    <w:name w:val="TableStyle179"/>
    <w:rsid w:val="0006516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0">
    <w:name w:val="TableStyle013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1">
    <w:name w:val="TableStyle022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8">
    <w:name w:val="TableStyle112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9">
    <w:name w:val="TableStyle27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5">
    <w:name w:val="Нет списка145"/>
    <w:next w:val="a9"/>
    <w:uiPriority w:val="99"/>
    <w:semiHidden/>
    <w:unhideWhenUsed/>
    <w:rsid w:val="00065166"/>
  </w:style>
  <w:style w:type="table" w:customStyle="1" w:styleId="TableStyle0319">
    <w:name w:val="TableStyle0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9">
    <w:name w:val="TableStyle12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8">
    <w:name w:val="TableStyle212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5">
    <w:name w:val="TableStyle35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5">
    <w:name w:val="TableStyle011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6">
    <w:name w:val="Нет списка1116"/>
    <w:next w:val="a9"/>
    <w:uiPriority w:val="99"/>
    <w:semiHidden/>
    <w:unhideWhenUsed/>
    <w:rsid w:val="00065166"/>
  </w:style>
  <w:style w:type="table" w:customStyle="1" w:styleId="TableStyle02110">
    <w:name w:val="TableStyle021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3">
    <w:name w:val="TableStyle111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9">
    <w:name w:val="TableStyle31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00">
    <w:name w:val="Нет списка220"/>
    <w:next w:val="a9"/>
    <w:uiPriority w:val="99"/>
    <w:semiHidden/>
    <w:unhideWhenUsed/>
    <w:rsid w:val="00065166"/>
  </w:style>
  <w:style w:type="table" w:customStyle="1" w:styleId="TableStyle2219">
    <w:name w:val="TableStyle22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00">
    <w:name w:val="Нет списка320"/>
    <w:next w:val="a9"/>
    <w:uiPriority w:val="99"/>
    <w:semiHidden/>
    <w:unhideWhenUsed/>
    <w:rsid w:val="00065166"/>
  </w:style>
  <w:style w:type="table" w:customStyle="1" w:styleId="TableStyle0419">
    <w:name w:val="TableStyle04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9">
    <w:name w:val="TableStyle1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9">
    <w:name w:val="TableStyle2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9">
    <w:name w:val="Нет списка419"/>
    <w:next w:val="a9"/>
    <w:uiPriority w:val="99"/>
    <w:semiHidden/>
    <w:unhideWhenUsed/>
    <w:rsid w:val="00065166"/>
  </w:style>
  <w:style w:type="table" w:customStyle="1" w:styleId="TableStyle0520">
    <w:name w:val="TableStyle052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5">
    <w:name w:val="TableStyle14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5">
    <w:name w:val="TableStyle24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8">
    <w:name w:val="Нет списка518"/>
    <w:next w:val="a9"/>
    <w:uiPriority w:val="99"/>
    <w:semiHidden/>
    <w:unhideWhenUsed/>
    <w:rsid w:val="00065166"/>
  </w:style>
  <w:style w:type="table" w:customStyle="1" w:styleId="TableStyle0618">
    <w:name w:val="TableStyle061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2">
    <w:name w:val="TableStyle151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2">
    <w:name w:val="TableStyle251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3">
    <w:name w:val="TableStyle07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0">
    <w:name w:val="TableStyle16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0">
    <w:name w:val="TableStyle26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8">
    <w:name w:val="Нет списка618"/>
    <w:next w:val="a9"/>
    <w:uiPriority w:val="99"/>
    <w:semiHidden/>
    <w:unhideWhenUsed/>
    <w:rsid w:val="00065166"/>
  </w:style>
  <w:style w:type="table" w:customStyle="1" w:styleId="TableStyle0810">
    <w:name w:val="TableStyle08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0">
    <w:name w:val="TableStyle17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0">
    <w:name w:val="TableStyle27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8">
    <w:name w:val="Нет списка718"/>
    <w:next w:val="a9"/>
    <w:uiPriority w:val="99"/>
    <w:semiHidden/>
    <w:unhideWhenUsed/>
    <w:rsid w:val="00065166"/>
  </w:style>
  <w:style w:type="numbering" w:customStyle="1" w:styleId="816">
    <w:name w:val="Нет списка816"/>
    <w:next w:val="a9"/>
    <w:uiPriority w:val="99"/>
    <w:semiHidden/>
    <w:unhideWhenUsed/>
    <w:rsid w:val="00065166"/>
  </w:style>
  <w:style w:type="table" w:customStyle="1" w:styleId="TableStyle098">
    <w:name w:val="TableStyle098"/>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7">
    <w:name w:val="TableStyle187"/>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7">
    <w:name w:val="TableStyle287"/>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9">
    <w:name w:val="TableStyle3219"/>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6">
    <w:name w:val="Нет списка916"/>
    <w:next w:val="a9"/>
    <w:uiPriority w:val="99"/>
    <w:semiHidden/>
    <w:unhideWhenUsed/>
    <w:rsid w:val="00065166"/>
  </w:style>
  <w:style w:type="table" w:customStyle="1" w:styleId="TableStyle0107">
    <w:name w:val="TableStyle0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7">
    <w:name w:val="TableStyle19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7">
    <w:name w:val="TableStyle29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2">
    <w:name w:val="Нет списка1212"/>
    <w:next w:val="a9"/>
    <w:uiPriority w:val="99"/>
    <w:semiHidden/>
    <w:unhideWhenUsed/>
    <w:rsid w:val="00065166"/>
  </w:style>
  <w:style w:type="table" w:customStyle="1" w:styleId="TableStyle01211">
    <w:name w:val="TableStyle012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9">
    <w:name w:val="TableStyle112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0">
    <w:name w:val="Нет списка2110"/>
    <w:next w:val="a9"/>
    <w:uiPriority w:val="99"/>
    <w:semiHidden/>
    <w:unhideWhenUsed/>
    <w:rsid w:val="00065166"/>
  </w:style>
  <w:style w:type="table" w:customStyle="1" w:styleId="TableStyle0222">
    <w:name w:val="TableStyle022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0">
    <w:name w:val="TableStyle321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0">
    <w:name w:val="Нет списка3110"/>
    <w:next w:val="a9"/>
    <w:uiPriority w:val="99"/>
    <w:semiHidden/>
    <w:unhideWhenUsed/>
    <w:rsid w:val="00065166"/>
  </w:style>
  <w:style w:type="numbering" w:customStyle="1" w:styleId="41100">
    <w:name w:val="Нет списка4110"/>
    <w:next w:val="a9"/>
    <w:uiPriority w:val="99"/>
    <w:semiHidden/>
    <w:unhideWhenUsed/>
    <w:rsid w:val="00065166"/>
  </w:style>
  <w:style w:type="numbering" w:customStyle="1" w:styleId="519">
    <w:name w:val="Нет списка519"/>
    <w:next w:val="a9"/>
    <w:uiPriority w:val="99"/>
    <w:semiHidden/>
    <w:unhideWhenUsed/>
    <w:rsid w:val="00065166"/>
  </w:style>
  <w:style w:type="numbering" w:customStyle="1" w:styleId="619">
    <w:name w:val="Нет списка619"/>
    <w:next w:val="a9"/>
    <w:uiPriority w:val="99"/>
    <w:semiHidden/>
    <w:unhideWhenUsed/>
    <w:rsid w:val="00065166"/>
  </w:style>
  <w:style w:type="numbering" w:customStyle="1" w:styleId="719">
    <w:name w:val="Нет списка719"/>
    <w:next w:val="a9"/>
    <w:uiPriority w:val="99"/>
    <w:semiHidden/>
    <w:unhideWhenUsed/>
    <w:rsid w:val="00065166"/>
  </w:style>
  <w:style w:type="numbering" w:customStyle="1" w:styleId="817">
    <w:name w:val="Нет списка817"/>
    <w:next w:val="a9"/>
    <w:uiPriority w:val="99"/>
    <w:semiHidden/>
    <w:unhideWhenUsed/>
    <w:rsid w:val="00065166"/>
  </w:style>
  <w:style w:type="table" w:customStyle="1" w:styleId="TableStyle1811">
    <w:name w:val="TableStyle18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1">
    <w:name w:val="TableStyle28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7">
    <w:name w:val="Нет списка917"/>
    <w:next w:val="a9"/>
    <w:uiPriority w:val="99"/>
    <w:semiHidden/>
    <w:unhideWhenUsed/>
    <w:rsid w:val="00065166"/>
  </w:style>
  <w:style w:type="table" w:customStyle="1" w:styleId="TableStyle0911">
    <w:name w:val="TableStyle09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4">
    <w:name w:val="Нет списка1014"/>
    <w:next w:val="a9"/>
    <w:uiPriority w:val="99"/>
    <w:semiHidden/>
    <w:unhideWhenUsed/>
    <w:rsid w:val="00065166"/>
  </w:style>
  <w:style w:type="table" w:customStyle="1" w:styleId="TableStyle1107">
    <w:name w:val="TableStyle1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7">
    <w:name w:val="TableStyle2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7">
    <w:name w:val="Нет списка1117"/>
    <w:next w:val="a9"/>
    <w:uiPriority w:val="99"/>
    <w:semiHidden/>
    <w:unhideWhenUsed/>
    <w:rsid w:val="00065166"/>
  </w:style>
  <w:style w:type="table" w:customStyle="1" w:styleId="TableStyle21113">
    <w:name w:val="TableStyle211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3">
    <w:name w:val="Нет списка1213"/>
    <w:next w:val="a9"/>
    <w:uiPriority w:val="99"/>
    <w:semiHidden/>
    <w:unhideWhenUsed/>
    <w:rsid w:val="00065166"/>
  </w:style>
  <w:style w:type="table" w:customStyle="1" w:styleId="TableStyle2129">
    <w:name w:val="TableStyle212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10">
    <w:name w:val="Нет списка1311"/>
    <w:next w:val="a9"/>
    <w:uiPriority w:val="99"/>
    <w:semiHidden/>
    <w:unhideWhenUsed/>
    <w:rsid w:val="00065166"/>
  </w:style>
  <w:style w:type="numbering" w:customStyle="1" w:styleId="146">
    <w:name w:val="Нет списка146"/>
    <w:next w:val="a9"/>
    <w:uiPriority w:val="99"/>
    <w:semiHidden/>
    <w:unhideWhenUsed/>
    <w:rsid w:val="00065166"/>
  </w:style>
  <w:style w:type="numbering" w:customStyle="1" w:styleId="147">
    <w:name w:val="Нет списка147"/>
    <w:next w:val="a9"/>
    <w:uiPriority w:val="99"/>
    <w:semiHidden/>
    <w:unhideWhenUsed/>
    <w:rsid w:val="00C17FFB"/>
  </w:style>
  <w:style w:type="table" w:customStyle="1" w:styleId="TableStyle099">
    <w:name w:val="TableStyle099"/>
    <w:rsid w:val="00C17FFB"/>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180">
    <w:name w:val="TableStyle180"/>
    <w:rsid w:val="00C17FFB"/>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0131">
    <w:name w:val="TableStyle013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3">
    <w:name w:val="TableStyle022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30">
    <w:name w:val="TableStyle113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0">
    <w:name w:val="TableStyle28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20">
    <w:name w:val="TableStyle0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20">
    <w:name w:val="TableStyle12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30">
    <w:name w:val="TableStyle213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6">
    <w:name w:val="TableStyle35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6">
    <w:name w:val="TableStyle011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11">
    <w:name w:val="TableStyle021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4">
    <w:name w:val="TableStyle111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20">
    <w:name w:val="TableStyle31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20">
    <w:name w:val="TableStyle22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20">
    <w:name w:val="TableStyle04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20">
    <w:name w:val="TableStyle1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20">
    <w:name w:val="TableStyle2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21">
    <w:name w:val="TableStyle052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6">
    <w:name w:val="TableStyle14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6">
    <w:name w:val="TableStyle24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9">
    <w:name w:val="TableStyle0619"/>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13">
    <w:name w:val="TableStyle151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13">
    <w:name w:val="TableStyle251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4">
    <w:name w:val="TableStyle07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11">
    <w:name w:val="TableStyle16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11">
    <w:name w:val="TableStyle26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11">
    <w:name w:val="TableStyle08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11">
    <w:name w:val="TableStyle17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11">
    <w:name w:val="TableStyle27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0">
    <w:name w:val="TableStyle0910"/>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188">
    <w:name w:val="TableStyle188"/>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288">
    <w:name w:val="TableStyle288"/>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3220">
    <w:name w:val="TableStyle3220"/>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0108">
    <w:name w:val="TableStyle0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8">
    <w:name w:val="TableStyle19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8">
    <w:name w:val="TableStyle29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2">
    <w:name w:val="TableStyle012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0">
    <w:name w:val="TableStyle1121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4">
    <w:name w:val="TableStyle022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11">
    <w:name w:val="TableStyle321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2">
    <w:name w:val="TableStyle18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2">
    <w:name w:val="TableStyle28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2">
    <w:name w:val="TableStyle09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8">
    <w:name w:val="TableStyle1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8">
    <w:name w:val="TableStyle2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4">
    <w:name w:val="TableStyle211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0">
    <w:name w:val="TableStyle2121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6D496A"/>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
    <w:name w:val="Нет списка135"/>
    <w:next w:val="a9"/>
    <w:uiPriority w:val="99"/>
    <w:semiHidden/>
    <w:unhideWhenUsed/>
    <w:rsid w:val="008C0E6E"/>
  </w:style>
  <w:style w:type="table" w:customStyle="1" w:styleId="1311">
    <w:name w:val="Сетка таблицы131"/>
    <w:basedOn w:val="a8"/>
    <w:next w:val="aa"/>
    <w:uiPriority w:val="59"/>
    <w:rsid w:val="008C0E6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42">
    <w:name w:val="TableStyle42"/>
    <w:rsid w:val="008C0E6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136">
    <w:name w:val="Нет списка136"/>
    <w:next w:val="a9"/>
    <w:uiPriority w:val="99"/>
    <w:semiHidden/>
    <w:unhideWhenUsed/>
    <w:rsid w:val="002F245F"/>
  </w:style>
  <w:style w:type="numbering" w:customStyle="1" w:styleId="137">
    <w:name w:val="Нет списка137"/>
    <w:next w:val="a9"/>
    <w:uiPriority w:val="99"/>
    <w:semiHidden/>
    <w:unhideWhenUsed/>
    <w:rsid w:val="007A592B"/>
  </w:style>
  <w:style w:type="table" w:customStyle="1" w:styleId="TableStyle160">
    <w:name w:val="TableStyle1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6">
    <w:name w:val="TableStyle08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8">
    <w:name w:val="Нет списка138"/>
    <w:next w:val="a9"/>
    <w:uiPriority w:val="99"/>
    <w:semiHidden/>
    <w:unhideWhenUsed/>
    <w:rsid w:val="007A592B"/>
  </w:style>
  <w:style w:type="table" w:customStyle="1" w:styleId="TableStyle1120">
    <w:name w:val="TableStyle1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7A592B"/>
  </w:style>
  <w:style w:type="table" w:customStyle="1" w:styleId="TableStyle0317">
    <w:name w:val="TableStyle0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7A592B"/>
  </w:style>
  <w:style w:type="table" w:customStyle="1" w:styleId="TableStyle0417">
    <w:name w:val="TableStyle04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7">
    <w:name w:val="Нет списка417"/>
    <w:next w:val="a9"/>
    <w:uiPriority w:val="99"/>
    <w:semiHidden/>
    <w:unhideWhenUsed/>
    <w:rsid w:val="007A592B"/>
  </w:style>
  <w:style w:type="table" w:customStyle="1" w:styleId="TableStyle1413">
    <w:name w:val="TableStyle1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6">
    <w:name w:val="Нет списка516"/>
    <w:next w:val="a9"/>
    <w:uiPriority w:val="99"/>
    <w:semiHidden/>
    <w:unhideWhenUsed/>
    <w:rsid w:val="007A592B"/>
  </w:style>
  <w:style w:type="table" w:customStyle="1" w:styleId="TableStyle0616">
    <w:name w:val="TableStyle061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6">
    <w:name w:val="Нет списка616"/>
    <w:next w:val="a9"/>
    <w:uiPriority w:val="99"/>
    <w:semiHidden/>
    <w:unhideWhenUsed/>
    <w:rsid w:val="007A592B"/>
  </w:style>
  <w:style w:type="table" w:customStyle="1" w:styleId="TableStyle087">
    <w:name w:val="TableStyle08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6">
    <w:name w:val="Нет списка716"/>
    <w:next w:val="a9"/>
    <w:uiPriority w:val="99"/>
    <w:semiHidden/>
    <w:unhideWhenUsed/>
    <w:rsid w:val="007A592B"/>
  </w:style>
  <w:style w:type="numbering" w:customStyle="1" w:styleId="814">
    <w:name w:val="Нет списка814"/>
    <w:next w:val="a9"/>
    <w:uiPriority w:val="99"/>
    <w:semiHidden/>
    <w:unhideWhenUsed/>
    <w:rsid w:val="007A592B"/>
  </w:style>
  <w:style w:type="table" w:customStyle="1" w:styleId="TableStyle095">
    <w:name w:val="TableStyle09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5">
    <w:name w:val="TableStyle1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5">
    <w:name w:val="TableStyle2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7">
    <w:name w:val="TableStyle3217"/>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7A592B"/>
  </w:style>
  <w:style w:type="table" w:customStyle="1" w:styleId="TableStyle195">
    <w:name w:val="TableStyle1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2">
    <w:name w:val="Нет списка1012"/>
    <w:next w:val="a9"/>
    <w:uiPriority w:val="99"/>
    <w:semiHidden/>
    <w:unhideWhenUsed/>
    <w:rsid w:val="007A592B"/>
  </w:style>
  <w:style w:type="table" w:customStyle="1" w:styleId="TableStyle0105">
    <w:name w:val="TableStyle0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7A592B"/>
  </w:style>
  <w:style w:type="table" w:customStyle="1" w:styleId="TableStyle01113">
    <w:name w:val="TableStyle011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00">
    <w:name w:val="Нет списка1210"/>
    <w:next w:val="a9"/>
    <w:uiPriority w:val="99"/>
    <w:semiHidden/>
    <w:unhideWhenUsed/>
    <w:rsid w:val="007A592B"/>
  </w:style>
  <w:style w:type="table" w:customStyle="1" w:styleId="TableStyle0128">
    <w:name w:val="TableStyle012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9">
    <w:name w:val="Нет списка139"/>
    <w:next w:val="a9"/>
    <w:uiPriority w:val="99"/>
    <w:semiHidden/>
    <w:unhideWhenUsed/>
    <w:rsid w:val="007A592B"/>
  </w:style>
  <w:style w:type="numbering" w:customStyle="1" w:styleId="1410">
    <w:name w:val="Нет списка141"/>
    <w:next w:val="a9"/>
    <w:uiPriority w:val="99"/>
    <w:semiHidden/>
    <w:unhideWhenUsed/>
    <w:rsid w:val="007A592B"/>
  </w:style>
  <w:style w:type="numbering" w:customStyle="1" w:styleId="1400">
    <w:name w:val="Нет списка140"/>
    <w:next w:val="a9"/>
    <w:uiPriority w:val="99"/>
    <w:semiHidden/>
    <w:unhideWhenUsed/>
    <w:rsid w:val="008935AD"/>
  </w:style>
  <w:style w:type="table" w:customStyle="1" w:styleId="TableStyle168">
    <w:name w:val="TableStyle1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8">
    <w:name w:val="TableStyle08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8">
    <w:name w:val="TableStyle2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9">
    <w:name w:val="TableStyle051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8935AD"/>
  </w:style>
  <w:style w:type="table" w:customStyle="1" w:styleId="TableStyle1126">
    <w:name w:val="TableStyle1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6">
    <w:name w:val="TableStyle2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8935AD"/>
  </w:style>
  <w:style w:type="table" w:customStyle="1" w:styleId="TableStyle0318">
    <w:name w:val="TableStyle0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8935AD"/>
  </w:style>
  <w:style w:type="table" w:customStyle="1" w:styleId="TableStyle0418">
    <w:name w:val="TableStyle04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8">
    <w:name w:val="Нет списка418"/>
    <w:next w:val="a9"/>
    <w:uiPriority w:val="99"/>
    <w:semiHidden/>
    <w:unhideWhenUsed/>
    <w:rsid w:val="008935AD"/>
  </w:style>
  <w:style w:type="table" w:customStyle="1" w:styleId="TableStyle1414">
    <w:name w:val="TableStyle1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7">
    <w:name w:val="Нет списка517"/>
    <w:next w:val="a9"/>
    <w:uiPriority w:val="99"/>
    <w:semiHidden/>
    <w:unhideWhenUsed/>
    <w:rsid w:val="008935AD"/>
  </w:style>
  <w:style w:type="table" w:customStyle="1" w:styleId="TableStyle0617">
    <w:name w:val="TableStyle061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9">
    <w:name w:val="TableStyle1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7">
    <w:name w:val="Нет списка617"/>
    <w:next w:val="a9"/>
    <w:uiPriority w:val="99"/>
    <w:semiHidden/>
    <w:unhideWhenUsed/>
    <w:rsid w:val="008935AD"/>
  </w:style>
  <w:style w:type="table" w:customStyle="1" w:styleId="TableStyle089">
    <w:name w:val="TableStyle08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7">
    <w:name w:val="Нет списка717"/>
    <w:next w:val="a9"/>
    <w:uiPriority w:val="99"/>
    <w:semiHidden/>
    <w:unhideWhenUsed/>
    <w:rsid w:val="008935AD"/>
  </w:style>
  <w:style w:type="numbering" w:customStyle="1" w:styleId="815">
    <w:name w:val="Нет списка815"/>
    <w:next w:val="a9"/>
    <w:uiPriority w:val="99"/>
    <w:semiHidden/>
    <w:unhideWhenUsed/>
    <w:rsid w:val="008935AD"/>
  </w:style>
  <w:style w:type="table" w:customStyle="1" w:styleId="TableStyle096">
    <w:name w:val="TableStyle09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6">
    <w:name w:val="TableStyle1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6">
    <w:name w:val="TableStyle2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8">
    <w:name w:val="TableStyle3218"/>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5">
    <w:name w:val="Нет списка915"/>
    <w:next w:val="a9"/>
    <w:uiPriority w:val="99"/>
    <w:semiHidden/>
    <w:unhideWhenUsed/>
    <w:rsid w:val="008935AD"/>
  </w:style>
  <w:style w:type="table" w:customStyle="1" w:styleId="TableStyle196">
    <w:name w:val="TableStyle1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6">
    <w:name w:val="TableStyle2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3">
    <w:name w:val="Нет списка1013"/>
    <w:next w:val="a9"/>
    <w:uiPriority w:val="99"/>
    <w:semiHidden/>
    <w:unhideWhenUsed/>
    <w:rsid w:val="008935AD"/>
  </w:style>
  <w:style w:type="table" w:customStyle="1" w:styleId="TableStyle0106">
    <w:name w:val="TableStyle0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6">
    <w:name w:val="TableStyle1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5">
    <w:name w:val="Нет списка1115"/>
    <w:next w:val="a9"/>
    <w:uiPriority w:val="99"/>
    <w:semiHidden/>
    <w:unhideWhenUsed/>
    <w:rsid w:val="008935AD"/>
  </w:style>
  <w:style w:type="table" w:customStyle="1" w:styleId="TableStyle01114">
    <w:name w:val="TableStyle011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0">
    <w:name w:val="Нет списка1211"/>
    <w:next w:val="a9"/>
    <w:uiPriority w:val="99"/>
    <w:semiHidden/>
    <w:unhideWhenUsed/>
    <w:rsid w:val="008935AD"/>
  </w:style>
  <w:style w:type="table" w:customStyle="1" w:styleId="TableStyle01210">
    <w:name w:val="TableStyle0121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0">
    <w:name w:val="Нет списка1310"/>
    <w:next w:val="a9"/>
    <w:uiPriority w:val="99"/>
    <w:semiHidden/>
    <w:unhideWhenUsed/>
    <w:rsid w:val="008935AD"/>
  </w:style>
  <w:style w:type="numbering" w:customStyle="1" w:styleId="143">
    <w:name w:val="Нет списка143"/>
    <w:next w:val="a9"/>
    <w:uiPriority w:val="99"/>
    <w:semiHidden/>
    <w:unhideWhenUsed/>
    <w:rsid w:val="008935AD"/>
  </w:style>
  <w:style w:type="table" w:customStyle="1" w:styleId="1321">
    <w:name w:val="Сетка таблицы132"/>
    <w:basedOn w:val="a8"/>
    <w:next w:val="aa"/>
    <w:uiPriority w:val="59"/>
    <w:rsid w:val="0034148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1">
    <w:name w:val="Сетка таблицы1081"/>
    <w:basedOn w:val="-1"/>
    <w:uiPriority w:val="59"/>
    <w:rsid w:val="006C30E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Сетка таблицы133"/>
    <w:basedOn w:val="a8"/>
    <w:next w:val="aa"/>
    <w:uiPriority w:val="59"/>
    <w:rsid w:val="0018412D"/>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Сетка таблицы134"/>
    <w:basedOn w:val="a8"/>
    <w:next w:val="aa"/>
    <w:uiPriority w:val="59"/>
    <w:rsid w:val="00284E28"/>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90">
    <w:name w:val="TableStyle090"/>
    <w:rsid w:val="00C9410D"/>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70">
    <w:name w:val="TableStyle170"/>
    <w:rsid w:val="00C9410D"/>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70">
    <w:name w:val="TableStyle270"/>
    <w:rsid w:val="00332F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4">
    <w:name w:val="Нет списка144"/>
    <w:next w:val="a9"/>
    <w:uiPriority w:val="99"/>
    <w:semiHidden/>
    <w:unhideWhenUsed/>
    <w:rsid w:val="00065166"/>
  </w:style>
  <w:style w:type="table" w:customStyle="1" w:styleId="TableStyle097">
    <w:name w:val="TableStyle097"/>
    <w:rsid w:val="0006516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79">
    <w:name w:val="TableStyle179"/>
    <w:rsid w:val="0006516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0">
    <w:name w:val="TableStyle013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1">
    <w:name w:val="TableStyle022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8">
    <w:name w:val="TableStyle112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9">
    <w:name w:val="TableStyle27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5">
    <w:name w:val="Нет списка145"/>
    <w:next w:val="a9"/>
    <w:uiPriority w:val="99"/>
    <w:semiHidden/>
    <w:unhideWhenUsed/>
    <w:rsid w:val="00065166"/>
  </w:style>
  <w:style w:type="table" w:customStyle="1" w:styleId="TableStyle0319">
    <w:name w:val="TableStyle0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9">
    <w:name w:val="TableStyle12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8">
    <w:name w:val="TableStyle212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5">
    <w:name w:val="TableStyle35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5">
    <w:name w:val="TableStyle011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6">
    <w:name w:val="Нет списка1116"/>
    <w:next w:val="a9"/>
    <w:uiPriority w:val="99"/>
    <w:semiHidden/>
    <w:unhideWhenUsed/>
    <w:rsid w:val="00065166"/>
  </w:style>
  <w:style w:type="table" w:customStyle="1" w:styleId="TableStyle02110">
    <w:name w:val="TableStyle021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3">
    <w:name w:val="TableStyle111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9">
    <w:name w:val="TableStyle31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00">
    <w:name w:val="Нет списка220"/>
    <w:next w:val="a9"/>
    <w:uiPriority w:val="99"/>
    <w:semiHidden/>
    <w:unhideWhenUsed/>
    <w:rsid w:val="00065166"/>
  </w:style>
  <w:style w:type="table" w:customStyle="1" w:styleId="TableStyle2219">
    <w:name w:val="TableStyle22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00">
    <w:name w:val="Нет списка320"/>
    <w:next w:val="a9"/>
    <w:uiPriority w:val="99"/>
    <w:semiHidden/>
    <w:unhideWhenUsed/>
    <w:rsid w:val="00065166"/>
  </w:style>
  <w:style w:type="table" w:customStyle="1" w:styleId="TableStyle0419">
    <w:name w:val="TableStyle04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9">
    <w:name w:val="TableStyle1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9">
    <w:name w:val="TableStyle2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9">
    <w:name w:val="Нет списка419"/>
    <w:next w:val="a9"/>
    <w:uiPriority w:val="99"/>
    <w:semiHidden/>
    <w:unhideWhenUsed/>
    <w:rsid w:val="00065166"/>
  </w:style>
  <w:style w:type="table" w:customStyle="1" w:styleId="TableStyle0520">
    <w:name w:val="TableStyle052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5">
    <w:name w:val="TableStyle14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5">
    <w:name w:val="TableStyle24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8">
    <w:name w:val="Нет списка518"/>
    <w:next w:val="a9"/>
    <w:uiPriority w:val="99"/>
    <w:semiHidden/>
    <w:unhideWhenUsed/>
    <w:rsid w:val="00065166"/>
  </w:style>
  <w:style w:type="table" w:customStyle="1" w:styleId="TableStyle0618">
    <w:name w:val="TableStyle061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2">
    <w:name w:val="TableStyle151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2">
    <w:name w:val="TableStyle251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3">
    <w:name w:val="TableStyle07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0">
    <w:name w:val="TableStyle16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0">
    <w:name w:val="TableStyle26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8">
    <w:name w:val="Нет списка618"/>
    <w:next w:val="a9"/>
    <w:uiPriority w:val="99"/>
    <w:semiHidden/>
    <w:unhideWhenUsed/>
    <w:rsid w:val="00065166"/>
  </w:style>
  <w:style w:type="table" w:customStyle="1" w:styleId="TableStyle0810">
    <w:name w:val="TableStyle08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0">
    <w:name w:val="TableStyle17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0">
    <w:name w:val="TableStyle27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8">
    <w:name w:val="Нет списка718"/>
    <w:next w:val="a9"/>
    <w:uiPriority w:val="99"/>
    <w:semiHidden/>
    <w:unhideWhenUsed/>
    <w:rsid w:val="00065166"/>
  </w:style>
  <w:style w:type="numbering" w:customStyle="1" w:styleId="816">
    <w:name w:val="Нет списка816"/>
    <w:next w:val="a9"/>
    <w:uiPriority w:val="99"/>
    <w:semiHidden/>
    <w:unhideWhenUsed/>
    <w:rsid w:val="00065166"/>
  </w:style>
  <w:style w:type="table" w:customStyle="1" w:styleId="TableStyle098">
    <w:name w:val="TableStyle098"/>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7">
    <w:name w:val="TableStyle187"/>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7">
    <w:name w:val="TableStyle287"/>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9">
    <w:name w:val="TableStyle3219"/>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6">
    <w:name w:val="Нет списка916"/>
    <w:next w:val="a9"/>
    <w:uiPriority w:val="99"/>
    <w:semiHidden/>
    <w:unhideWhenUsed/>
    <w:rsid w:val="00065166"/>
  </w:style>
  <w:style w:type="table" w:customStyle="1" w:styleId="TableStyle0107">
    <w:name w:val="TableStyle0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7">
    <w:name w:val="TableStyle19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7">
    <w:name w:val="TableStyle29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2">
    <w:name w:val="Нет списка1212"/>
    <w:next w:val="a9"/>
    <w:uiPriority w:val="99"/>
    <w:semiHidden/>
    <w:unhideWhenUsed/>
    <w:rsid w:val="00065166"/>
  </w:style>
  <w:style w:type="table" w:customStyle="1" w:styleId="TableStyle01211">
    <w:name w:val="TableStyle012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9">
    <w:name w:val="TableStyle112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0">
    <w:name w:val="Нет списка2110"/>
    <w:next w:val="a9"/>
    <w:uiPriority w:val="99"/>
    <w:semiHidden/>
    <w:unhideWhenUsed/>
    <w:rsid w:val="00065166"/>
  </w:style>
  <w:style w:type="table" w:customStyle="1" w:styleId="TableStyle0222">
    <w:name w:val="TableStyle022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0">
    <w:name w:val="TableStyle321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0">
    <w:name w:val="Нет списка3110"/>
    <w:next w:val="a9"/>
    <w:uiPriority w:val="99"/>
    <w:semiHidden/>
    <w:unhideWhenUsed/>
    <w:rsid w:val="00065166"/>
  </w:style>
  <w:style w:type="numbering" w:customStyle="1" w:styleId="41100">
    <w:name w:val="Нет списка4110"/>
    <w:next w:val="a9"/>
    <w:uiPriority w:val="99"/>
    <w:semiHidden/>
    <w:unhideWhenUsed/>
    <w:rsid w:val="00065166"/>
  </w:style>
  <w:style w:type="numbering" w:customStyle="1" w:styleId="519">
    <w:name w:val="Нет списка519"/>
    <w:next w:val="a9"/>
    <w:uiPriority w:val="99"/>
    <w:semiHidden/>
    <w:unhideWhenUsed/>
    <w:rsid w:val="00065166"/>
  </w:style>
  <w:style w:type="numbering" w:customStyle="1" w:styleId="619">
    <w:name w:val="Нет списка619"/>
    <w:next w:val="a9"/>
    <w:uiPriority w:val="99"/>
    <w:semiHidden/>
    <w:unhideWhenUsed/>
    <w:rsid w:val="00065166"/>
  </w:style>
  <w:style w:type="numbering" w:customStyle="1" w:styleId="719">
    <w:name w:val="Нет списка719"/>
    <w:next w:val="a9"/>
    <w:uiPriority w:val="99"/>
    <w:semiHidden/>
    <w:unhideWhenUsed/>
    <w:rsid w:val="00065166"/>
  </w:style>
  <w:style w:type="numbering" w:customStyle="1" w:styleId="817">
    <w:name w:val="Нет списка817"/>
    <w:next w:val="a9"/>
    <w:uiPriority w:val="99"/>
    <w:semiHidden/>
    <w:unhideWhenUsed/>
    <w:rsid w:val="00065166"/>
  </w:style>
  <w:style w:type="table" w:customStyle="1" w:styleId="TableStyle1811">
    <w:name w:val="TableStyle18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1">
    <w:name w:val="TableStyle28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7">
    <w:name w:val="Нет списка917"/>
    <w:next w:val="a9"/>
    <w:uiPriority w:val="99"/>
    <w:semiHidden/>
    <w:unhideWhenUsed/>
    <w:rsid w:val="00065166"/>
  </w:style>
  <w:style w:type="table" w:customStyle="1" w:styleId="TableStyle0911">
    <w:name w:val="TableStyle09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4">
    <w:name w:val="Нет списка1014"/>
    <w:next w:val="a9"/>
    <w:uiPriority w:val="99"/>
    <w:semiHidden/>
    <w:unhideWhenUsed/>
    <w:rsid w:val="00065166"/>
  </w:style>
  <w:style w:type="table" w:customStyle="1" w:styleId="TableStyle1107">
    <w:name w:val="TableStyle1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7">
    <w:name w:val="TableStyle2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7">
    <w:name w:val="Нет списка1117"/>
    <w:next w:val="a9"/>
    <w:uiPriority w:val="99"/>
    <w:semiHidden/>
    <w:unhideWhenUsed/>
    <w:rsid w:val="00065166"/>
  </w:style>
  <w:style w:type="table" w:customStyle="1" w:styleId="TableStyle21113">
    <w:name w:val="TableStyle211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3">
    <w:name w:val="Нет списка1213"/>
    <w:next w:val="a9"/>
    <w:uiPriority w:val="99"/>
    <w:semiHidden/>
    <w:unhideWhenUsed/>
    <w:rsid w:val="00065166"/>
  </w:style>
  <w:style w:type="table" w:customStyle="1" w:styleId="TableStyle2129">
    <w:name w:val="TableStyle212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10">
    <w:name w:val="Нет списка1311"/>
    <w:next w:val="a9"/>
    <w:uiPriority w:val="99"/>
    <w:semiHidden/>
    <w:unhideWhenUsed/>
    <w:rsid w:val="00065166"/>
  </w:style>
  <w:style w:type="numbering" w:customStyle="1" w:styleId="146">
    <w:name w:val="Нет списка146"/>
    <w:next w:val="a9"/>
    <w:uiPriority w:val="99"/>
    <w:semiHidden/>
    <w:unhideWhenUsed/>
    <w:rsid w:val="00065166"/>
  </w:style>
  <w:style w:type="numbering" w:customStyle="1" w:styleId="147">
    <w:name w:val="Нет списка147"/>
    <w:next w:val="a9"/>
    <w:uiPriority w:val="99"/>
    <w:semiHidden/>
    <w:unhideWhenUsed/>
    <w:rsid w:val="00C17FFB"/>
  </w:style>
  <w:style w:type="table" w:customStyle="1" w:styleId="TableStyle099">
    <w:name w:val="TableStyle099"/>
    <w:rsid w:val="00C17FFB"/>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180">
    <w:name w:val="TableStyle180"/>
    <w:rsid w:val="00C17FFB"/>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0131">
    <w:name w:val="TableStyle013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3">
    <w:name w:val="TableStyle022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30">
    <w:name w:val="TableStyle113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0">
    <w:name w:val="TableStyle28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20">
    <w:name w:val="TableStyle0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20">
    <w:name w:val="TableStyle12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30">
    <w:name w:val="TableStyle213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6">
    <w:name w:val="TableStyle35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6">
    <w:name w:val="TableStyle011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11">
    <w:name w:val="TableStyle021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4">
    <w:name w:val="TableStyle111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20">
    <w:name w:val="TableStyle31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20">
    <w:name w:val="TableStyle22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20">
    <w:name w:val="TableStyle04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20">
    <w:name w:val="TableStyle1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20">
    <w:name w:val="TableStyle2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21">
    <w:name w:val="TableStyle052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6">
    <w:name w:val="TableStyle14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6">
    <w:name w:val="TableStyle24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9">
    <w:name w:val="TableStyle0619"/>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13">
    <w:name w:val="TableStyle151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13">
    <w:name w:val="TableStyle251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4">
    <w:name w:val="TableStyle07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11">
    <w:name w:val="TableStyle16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11">
    <w:name w:val="TableStyle26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11">
    <w:name w:val="TableStyle08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11">
    <w:name w:val="TableStyle17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11">
    <w:name w:val="TableStyle27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0">
    <w:name w:val="TableStyle0910"/>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188">
    <w:name w:val="TableStyle188"/>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288">
    <w:name w:val="TableStyle288"/>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3220">
    <w:name w:val="TableStyle3220"/>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0108">
    <w:name w:val="TableStyle0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8">
    <w:name w:val="TableStyle19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8">
    <w:name w:val="TableStyle29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2">
    <w:name w:val="TableStyle012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0">
    <w:name w:val="TableStyle1121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4">
    <w:name w:val="TableStyle022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11">
    <w:name w:val="TableStyle321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2">
    <w:name w:val="TableStyle18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2">
    <w:name w:val="TableStyle28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2">
    <w:name w:val="TableStyle09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8">
    <w:name w:val="TableStyle1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8">
    <w:name w:val="TableStyle2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4">
    <w:name w:val="TableStyle211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0">
    <w:name w:val="TableStyle2121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017391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75193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5210001">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67764892">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3685680">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36734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0048052">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192960271">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7551461">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0697444">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3463152">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0181051">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0346860">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796675823">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1245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3735393">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89872517">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32423823">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48467309">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7469221">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5D23D-23FB-4DE4-90D4-8D9CAB79E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52</Pages>
  <Words>23720</Words>
  <Characters>135209</Characters>
  <Application>Microsoft Office Word</Application>
  <DocSecurity>0</DocSecurity>
  <Lines>1126</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158612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cp:revision>
  <cp:lastPrinted>2023-08-31T08:14:00Z</cp:lastPrinted>
  <dcterms:created xsi:type="dcterms:W3CDTF">2023-12-21T06:03:00Z</dcterms:created>
  <dcterms:modified xsi:type="dcterms:W3CDTF">2023-12-21T06:20:00Z</dcterms:modified>
</cp:coreProperties>
</file>