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55438"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7368"/>
      </w:tblGrid>
      <w:tr w:rsidR="00510221" w:rsidRPr="006A464D" w:rsidTr="00276511">
        <w:trPr>
          <w:trHeight w:val="852"/>
        </w:trPr>
        <w:tc>
          <w:tcPr>
            <w:tcW w:w="2558" w:type="dxa"/>
            <w:tcBorders>
              <w:top w:val="nil"/>
              <w:left w:val="nil"/>
              <w:bottom w:val="nil"/>
              <w:right w:val="nil"/>
            </w:tcBorders>
          </w:tcPr>
          <w:p w:rsidR="0067748A" w:rsidRDefault="00012F47" w:rsidP="001F3475">
            <w:pPr>
              <w:tabs>
                <w:tab w:val="left" w:pos="4384"/>
              </w:tabs>
              <w:ind w:left="0" w:right="142" w:firstLine="426"/>
              <w:jc w:val="center"/>
              <w:rPr>
                <w:i/>
                <w:sz w:val="18"/>
                <w:szCs w:val="18"/>
              </w:rPr>
            </w:pPr>
            <w:r>
              <w:rPr>
                <w:i/>
                <w:sz w:val="18"/>
                <w:szCs w:val="18"/>
              </w:rPr>
              <w:t>29</w:t>
            </w:r>
            <w:bookmarkStart w:id="0" w:name="_GoBack"/>
            <w:bookmarkEnd w:id="0"/>
            <w:r w:rsidR="005204C6">
              <w:rPr>
                <w:i/>
                <w:sz w:val="18"/>
                <w:szCs w:val="18"/>
              </w:rPr>
              <w:t xml:space="preserve"> </w:t>
            </w:r>
            <w:r w:rsidR="00B87222">
              <w:rPr>
                <w:i/>
                <w:sz w:val="18"/>
                <w:szCs w:val="18"/>
              </w:rPr>
              <w:t>Августа</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B87222">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B87222">
              <w:rPr>
                <w:b/>
                <w:i/>
                <w:sz w:val="18"/>
                <w:szCs w:val="18"/>
              </w:rPr>
              <w:t>26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left"/>
        <w:rPr>
          <w:sz w:val="18"/>
          <w:szCs w:val="18"/>
          <w:u w:val="single"/>
        </w:rPr>
      </w:pPr>
      <w:r w:rsidRPr="00175687">
        <w:rPr>
          <w:sz w:val="18"/>
          <w:szCs w:val="18"/>
          <w:u w:val="single"/>
        </w:rPr>
        <w:t>1</w:t>
      </w:r>
      <w:r w:rsidR="002D75AB">
        <w:rPr>
          <w:sz w:val="18"/>
          <w:szCs w:val="18"/>
          <w:u w:val="single"/>
        </w:rPr>
        <w:t>3</w:t>
      </w:r>
      <w:r w:rsidRPr="00175687">
        <w:rPr>
          <w:sz w:val="18"/>
          <w:szCs w:val="18"/>
          <w:u w:val="single"/>
        </w:rPr>
        <w:t>.0</w:t>
      </w:r>
      <w:r w:rsidR="002D75AB">
        <w:rPr>
          <w:sz w:val="18"/>
          <w:szCs w:val="18"/>
          <w:u w:val="single"/>
        </w:rPr>
        <w:t>8</w:t>
      </w:r>
      <w:r w:rsidRPr="00175687">
        <w:rPr>
          <w:sz w:val="18"/>
          <w:szCs w:val="18"/>
          <w:u w:val="single"/>
        </w:rPr>
        <w:t xml:space="preserve">.2025  № </w:t>
      </w:r>
      <w:r w:rsidR="002D75AB">
        <w:rPr>
          <w:sz w:val="18"/>
          <w:szCs w:val="18"/>
          <w:u w:val="single"/>
        </w:rPr>
        <w:t>145</w:t>
      </w:r>
      <w:r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2D75AB" w:rsidRDefault="002D75AB" w:rsidP="00175687">
      <w:pPr>
        <w:tabs>
          <w:tab w:val="left" w:pos="426"/>
          <w:tab w:val="left" w:pos="3976"/>
        </w:tabs>
        <w:ind w:left="0" w:right="-142" w:firstLine="426"/>
        <w:jc w:val="left"/>
        <w:rPr>
          <w:sz w:val="18"/>
          <w:szCs w:val="18"/>
        </w:rPr>
      </w:pPr>
    </w:p>
    <w:p w:rsidR="005C073A" w:rsidRPr="005C073A" w:rsidRDefault="005C073A" w:rsidP="005C073A">
      <w:pPr>
        <w:tabs>
          <w:tab w:val="left" w:pos="426"/>
          <w:tab w:val="left" w:pos="3976"/>
        </w:tabs>
        <w:ind w:left="0" w:right="-142" w:firstLine="426"/>
        <w:jc w:val="left"/>
        <w:rPr>
          <w:sz w:val="18"/>
          <w:szCs w:val="18"/>
        </w:rPr>
      </w:pPr>
    </w:p>
    <w:p w:rsidR="005C073A" w:rsidRPr="005C073A" w:rsidRDefault="005C073A" w:rsidP="005C073A">
      <w:pPr>
        <w:tabs>
          <w:tab w:val="left" w:pos="426"/>
          <w:tab w:val="left" w:pos="3976"/>
        </w:tabs>
        <w:ind w:left="0" w:right="-142" w:firstLine="426"/>
        <w:jc w:val="left"/>
        <w:rPr>
          <w:sz w:val="18"/>
          <w:szCs w:val="18"/>
        </w:rPr>
      </w:pPr>
      <w:r w:rsidRPr="005C073A">
        <w:rPr>
          <w:sz w:val="18"/>
          <w:szCs w:val="18"/>
        </w:rPr>
        <w:t>О внесении изменений в постановление администрации Хомутовского муниципального образования от 28.03.2022 № 69 о/д</w:t>
      </w:r>
    </w:p>
    <w:p w:rsidR="005C073A" w:rsidRPr="005C073A" w:rsidRDefault="005C073A" w:rsidP="00A26412">
      <w:pPr>
        <w:tabs>
          <w:tab w:val="left" w:pos="426"/>
          <w:tab w:val="left" w:pos="3976"/>
        </w:tabs>
        <w:ind w:left="0" w:right="-142" w:firstLine="567"/>
        <w:rPr>
          <w:sz w:val="18"/>
          <w:szCs w:val="18"/>
        </w:rPr>
      </w:pPr>
    </w:p>
    <w:p w:rsidR="005C073A" w:rsidRDefault="005C073A" w:rsidP="00A26412">
      <w:pPr>
        <w:tabs>
          <w:tab w:val="left" w:pos="426"/>
          <w:tab w:val="left" w:pos="3976"/>
        </w:tabs>
        <w:ind w:left="0" w:right="-142" w:firstLine="567"/>
        <w:rPr>
          <w:sz w:val="18"/>
          <w:szCs w:val="18"/>
        </w:rPr>
      </w:pPr>
      <w:r w:rsidRPr="005C073A">
        <w:rPr>
          <w:sz w:val="18"/>
          <w:szCs w:val="18"/>
        </w:rPr>
        <w:t>Руководствуясь Федеральным Законом от 06.10.2003 года № 131-ФЗ «Об общих принципах организации местного самоуправления в Российской Федерации», ст.6 Устава Хомутовского муниципального образования, Решением Думы Хомутовского муниципального образования от 25.05.2023 года №10-50/д «Об утверждении Правил благоустройства территории Хомутовского муниципального образования», Администрация Хомутовского муниципального образования,</w:t>
      </w:r>
    </w:p>
    <w:p w:rsidR="00A26412" w:rsidRPr="005C073A" w:rsidRDefault="00A26412" w:rsidP="00A26412">
      <w:pPr>
        <w:tabs>
          <w:tab w:val="left" w:pos="426"/>
          <w:tab w:val="left" w:pos="3976"/>
        </w:tabs>
        <w:ind w:left="0" w:right="-142" w:firstLine="567"/>
        <w:rPr>
          <w:sz w:val="18"/>
          <w:szCs w:val="18"/>
        </w:rPr>
      </w:pPr>
    </w:p>
    <w:p w:rsidR="005C073A" w:rsidRDefault="005C073A" w:rsidP="00A26412">
      <w:pPr>
        <w:tabs>
          <w:tab w:val="left" w:pos="426"/>
          <w:tab w:val="left" w:pos="3976"/>
        </w:tabs>
        <w:ind w:left="0" w:right="-142" w:firstLine="567"/>
        <w:rPr>
          <w:sz w:val="18"/>
          <w:szCs w:val="18"/>
        </w:rPr>
      </w:pPr>
      <w:r w:rsidRPr="005C073A">
        <w:rPr>
          <w:sz w:val="18"/>
          <w:szCs w:val="18"/>
        </w:rPr>
        <w:t>ПОСТАНОВЛЯЕТ:</w:t>
      </w:r>
    </w:p>
    <w:p w:rsidR="00A26412" w:rsidRPr="005C073A" w:rsidRDefault="00A26412" w:rsidP="00A26412">
      <w:pPr>
        <w:tabs>
          <w:tab w:val="left" w:pos="426"/>
          <w:tab w:val="left" w:pos="3976"/>
        </w:tabs>
        <w:ind w:left="0" w:right="-142" w:firstLine="567"/>
        <w:rPr>
          <w:sz w:val="18"/>
          <w:szCs w:val="18"/>
        </w:rPr>
      </w:pPr>
    </w:p>
    <w:p w:rsidR="005C073A" w:rsidRPr="005C073A" w:rsidRDefault="00A26412" w:rsidP="00A26412">
      <w:pPr>
        <w:tabs>
          <w:tab w:val="left" w:pos="426"/>
          <w:tab w:val="left" w:pos="3976"/>
        </w:tabs>
        <w:ind w:left="0" w:right="-142" w:firstLine="567"/>
        <w:rPr>
          <w:sz w:val="18"/>
          <w:szCs w:val="18"/>
        </w:rPr>
      </w:pPr>
      <w:r>
        <w:rPr>
          <w:sz w:val="18"/>
          <w:szCs w:val="18"/>
        </w:rPr>
        <w:t>1.</w:t>
      </w:r>
      <w:r w:rsidR="005C073A" w:rsidRPr="005C073A">
        <w:rPr>
          <w:sz w:val="18"/>
          <w:szCs w:val="18"/>
        </w:rPr>
        <w:t>Внести в постановление администрации Хомутовского муниципального образования от 28.03.2022 № 69 о/д «Об утверждении положения о конкурсе на звание «Улица образцового содержания Хомутовского муниципального образования»» следующие изменения:</w:t>
      </w:r>
    </w:p>
    <w:p w:rsidR="005C073A" w:rsidRPr="005C073A" w:rsidRDefault="00A26412" w:rsidP="00A26412">
      <w:pPr>
        <w:tabs>
          <w:tab w:val="left" w:pos="426"/>
          <w:tab w:val="left" w:pos="3976"/>
        </w:tabs>
        <w:ind w:left="0" w:right="-142" w:firstLine="567"/>
        <w:rPr>
          <w:sz w:val="18"/>
          <w:szCs w:val="18"/>
        </w:rPr>
      </w:pPr>
      <w:r>
        <w:rPr>
          <w:sz w:val="18"/>
          <w:szCs w:val="18"/>
        </w:rPr>
        <w:t>1.1.</w:t>
      </w:r>
      <w:r w:rsidR="005C073A" w:rsidRPr="005C073A">
        <w:rPr>
          <w:sz w:val="18"/>
          <w:szCs w:val="18"/>
        </w:rPr>
        <w:t>пп. 5. п.7. Положения о конкурсе на звание «Улица образцового содержания Хомутовского муниципального образования», изменить и изложить в новой редакции: «за 1 место – внеплановое проведение  текущего ремонта  дороги,  в текущем году или озеленение улицы (предоставление зелёных насаждений, для посадки в соответствии с утвержденными Правилами благоустройства территории Хомутовского муниципального образования);</w:t>
      </w:r>
    </w:p>
    <w:p w:rsidR="005C073A" w:rsidRPr="005C073A" w:rsidRDefault="00A26412" w:rsidP="00A26412">
      <w:pPr>
        <w:tabs>
          <w:tab w:val="left" w:pos="426"/>
          <w:tab w:val="left" w:pos="3976"/>
        </w:tabs>
        <w:ind w:left="0" w:right="-142" w:firstLine="567"/>
        <w:rPr>
          <w:sz w:val="18"/>
          <w:szCs w:val="18"/>
        </w:rPr>
      </w:pPr>
      <w:proofErr w:type="gramStart"/>
      <w:r>
        <w:rPr>
          <w:sz w:val="18"/>
          <w:szCs w:val="18"/>
        </w:rPr>
        <w:t>1.2.</w:t>
      </w:r>
      <w:r w:rsidR="005C073A" w:rsidRPr="005C073A">
        <w:rPr>
          <w:sz w:val="18"/>
          <w:szCs w:val="18"/>
        </w:rPr>
        <w:t>пп. 6. п.7 Положения о конкурсе на звание «Улица образцового содержания Хомутовского муниципального образования», изменить и изложить в новой редакции: «за 2 место – озеленение улицы (предоставление зелёных насаждений, для посадки в соответствии с утвержденными Правилами благоустройства территории Хомутовского муниципального образования) или внеплановое проведение  текущего ремонта  дороги,  в текущем году;</w:t>
      </w:r>
      <w:proofErr w:type="gramEnd"/>
    </w:p>
    <w:p w:rsidR="005C073A" w:rsidRPr="005C073A" w:rsidRDefault="00A26412" w:rsidP="00A26412">
      <w:pPr>
        <w:tabs>
          <w:tab w:val="left" w:pos="426"/>
          <w:tab w:val="left" w:pos="3976"/>
        </w:tabs>
        <w:ind w:left="0" w:right="-142" w:firstLine="567"/>
        <w:rPr>
          <w:sz w:val="18"/>
          <w:szCs w:val="18"/>
        </w:rPr>
      </w:pPr>
      <w:r>
        <w:rPr>
          <w:sz w:val="18"/>
          <w:szCs w:val="18"/>
        </w:rPr>
        <w:t>1.3.</w:t>
      </w:r>
      <w:r w:rsidR="005C073A" w:rsidRPr="005C073A">
        <w:rPr>
          <w:sz w:val="18"/>
          <w:szCs w:val="18"/>
        </w:rPr>
        <w:t>пп. 7. п.7 Положения о конкурсе на звание «Улица образцового содержания Хомутовского муниципального образования», изменить и изложить в новой редакции: «за 3 место – ценный приз».</w:t>
      </w:r>
    </w:p>
    <w:p w:rsidR="005C073A" w:rsidRPr="005C073A" w:rsidRDefault="005C073A" w:rsidP="00A26412">
      <w:pPr>
        <w:tabs>
          <w:tab w:val="left" w:pos="426"/>
          <w:tab w:val="left" w:pos="3976"/>
        </w:tabs>
        <w:ind w:left="0" w:right="-142" w:firstLine="567"/>
        <w:rPr>
          <w:sz w:val="18"/>
          <w:szCs w:val="18"/>
        </w:rPr>
      </w:pPr>
      <w:r w:rsidRPr="005C073A">
        <w:rPr>
          <w:sz w:val="18"/>
          <w:szCs w:val="18"/>
        </w:rPr>
        <w:t xml:space="preserve"> </w:t>
      </w:r>
    </w:p>
    <w:p w:rsidR="005C073A" w:rsidRPr="005C073A" w:rsidRDefault="005C073A" w:rsidP="00A26412">
      <w:pPr>
        <w:tabs>
          <w:tab w:val="left" w:pos="426"/>
          <w:tab w:val="left" w:pos="3976"/>
        </w:tabs>
        <w:ind w:left="0" w:right="-142" w:firstLine="567"/>
        <w:rPr>
          <w:sz w:val="18"/>
          <w:szCs w:val="18"/>
        </w:rPr>
      </w:pPr>
      <w:r w:rsidRPr="005C073A">
        <w:rPr>
          <w:sz w:val="18"/>
          <w:szCs w:val="18"/>
        </w:rPr>
        <w:t>2. Опубликовать данное постановление в установленном законом порядке.</w:t>
      </w:r>
    </w:p>
    <w:p w:rsidR="005C073A" w:rsidRPr="005C073A" w:rsidRDefault="005C073A" w:rsidP="00A26412">
      <w:pPr>
        <w:tabs>
          <w:tab w:val="left" w:pos="426"/>
          <w:tab w:val="left" w:pos="3976"/>
        </w:tabs>
        <w:ind w:left="0" w:right="-142" w:firstLine="567"/>
        <w:rPr>
          <w:sz w:val="18"/>
          <w:szCs w:val="18"/>
        </w:rPr>
      </w:pPr>
      <w:r w:rsidRPr="005C073A">
        <w:rPr>
          <w:sz w:val="18"/>
          <w:szCs w:val="18"/>
        </w:rPr>
        <w:t xml:space="preserve">3. </w:t>
      </w:r>
      <w:proofErr w:type="gramStart"/>
      <w:r w:rsidRPr="005C073A">
        <w:rPr>
          <w:sz w:val="18"/>
          <w:szCs w:val="18"/>
        </w:rPr>
        <w:t>Контроль за</w:t>
      </w:r>
      <w:proofErr w:type="gramEnd"/>
      <w:r w:rsidRPr="005C073A">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5C073A" w:rsidRPr="005C073A" w:rsidRDefault="005C073A" w:rsidP="005C073A">
      <w:pPr>
        <w:tabs>
          <w:tab w:val="left" w:pos="426"/>
          <w:tab w:val="left" w:pos="3976"/>
        </w:tabs>
        <w:ind w:left="0" w:right="-142" w:firstLine="426"/>
        <w:jc w:val="left"/>
        <w:rPr>
          <w:sz w:val="18"/>
          <w:szCs w:val="18"/>
        </w:rPr>
      </w:pPr>
    </w:p>
    <w:p w:rsidR="005C073A" w:rsidRPr="005C073A" w:rsidRDefault="005C073A" w:rsidP="005C073A">
      <w:pPr>
        <w:tabs>
          <w:tab w:val="left" w:pos="426"/>
          <w:tab w:val="left" w:pos="3976"/>
        </w:tabs>
        <w:ind w:left="0" w:right="-142" w:firstLine="426"/>
        <w:jc w:val="left"/>
        <w:rPr>
          <w:sz w:val="18"/>
          <w:szCs w:val="18"/>
        </w:rPr>
      </w:pPr>
    </w:p>
    <w:p w:rsidR="005C073A" w:rsidRPr="005C073A" w:rsidRDefault="005C073A" w:rsidP="005C073A">
      <w:pPr>
        <w:tabs>
          <w:tab w:val="left" w:pos="426"/>
          <w:tab w:val="left" w:pos="3976"/>
        </w:tabs>
        <w:ind w:left="0" w:right="-142" w:firstLine="426"/>
        <w:jc w:val="left"/>
        <w:rPr>
          <w:sz w:val="18"/>
          <w:szCs w:val="18"/>
        </w:rPr>
      </w:pPr>
    </w:p>
    <w:p w:rsidR="005C073A" w:rsidRDefault="00A26412" w:rsidP="005C073A">
      <w:pPr>
        <w:tabs>
          <w:tab w:val="left" w:pos="426"/>
          <w:tab w:val="left" w:pos="3976"/>
        </w:tabs>
        <w:ind w:left="0" w:right="-142" w:firstLine="426"/>
        <w:jc w:val="left"/>
        <w:rPr>
          <w:i/>
          <w:sz w:val="18"/>
          <w:szCs w:val="18"/>
        </w:rPr>
      </w:pPr>
      <w:r>
        <w:rPr>
          <w:i/>
          <w:sz w:val="18"/>
          <w:szCs w:val="18"/>
        </w:rPr>
        <w:t xml:space="preserve">                                              </w:t>
      </w:r>
      <w:r w:rsidR="005C073A" w:rsidRPr="00A26412">
        <w:rPr>
          <w:i/>
          <w:sz w:val="18"/>
          <w:szCs w:val="18"/>
        </w:rPr>
        <w:t xml:space="preserve">Исполняющий обязанности Главы администрации                                              </w:t>
      </w:r>
      <w:r w:rsidR="005C073A" w:rsidRPr="00A26412">
        <w:rPr>
          <w:i/>
          <w:sz w:val="18"/>
          <w:szCs w:val="18"/>
        </w:rPr>
        <w:tab/>
      </w:r>
      <w:r w:rsidR="005C073A" w:rsidRPr="00A26412">
        <w:rPr>
          <w:i/>
          <w:sz w:val="18"/>
          <w:szCs w:val="18"/>
        </w:rPr>
        <w:tab/>
        <w:t xml:space="preserve"> Н.В. Максименко</w:t>
      </w:r>
    </w:p>
    <w:p w:rsidR="005D7AFE" w:rsidRDefault="005D7AFE" w:rsidP="005C073A">
      <w:pPr>
        <w:tabs>
          <w:tab w:val="left" w:pos="426"/>
          <w:tab w:val="left" w:pos="3976"/>
        </w:tabs>
        <w:ind w:left="0" w:right="-142" w:firstLine="426"/>
        <w:jc w:val="left"/>
        <w:rPr>
          <w:i/>
          <w:sz w:val="18"/>
          <w:szCs w:val="18"/>
        </w:rPr>
      </w:pPr>
    </w:p>
    <w:p w:rsidR="005D7AFE" w:rsidRDefault="005D7AFE" w:rsidP="005C073A">
      <w:pPr>
        <w:tabs>
          <w:tab w:val="left" w:pos="426"/>
          <w:tab w:val="left" w:pos="3976"/>
        </w:tabs>
        <w:ind w:left="0" w:right="-142" w:firstLine="426"/>
        <w:jc w:val="left"/>
        <w:rPr>
          <w:i/>
          <w:sz w:val="18"/>
          <w:szCs w:val="18"/>
        </w:rPr>
      </w:pPr>
    </w:p>
    <w:p w:rsidR="005D7AFE" w:rsidRDefault="005D7AFE" w:rsidP="005C073A">
      <w:pPr>
        <w:tabs>
          <w:tab w:val="left" w:pos="426"/>
          <w:tab w:val="left" w:pos="3976"/>
        </w:tabs>
        <w:ind w:left="0" w:right="-142" w:firstLine="426"/>
        <w:jc w:val="left"/>
        <w:rPr>
          <w:i/>
          <w:sz w:val="18"/>
          <w:szCs w:val="18"/>
        </w:rPr>
      </w:pPr>
    </w:p>
    <w:p w:rsidR="005D7AFE" w:rsidRDefault="005D7AFE" w:rsidP="005C073A">
      <w:pPr>
        <w:tabs>
          <w:tab w:val="left" w:pos="426"/>
          <w:tab w:val="left" w:pos="3976"/>
        </w:tabs>
        <w:ind w:left="0" w:right="-142" w:firstLine="426"/>
        <w:jc w:val="left"/>
        <w:rPr>
          <w:i/>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Default="00D70606" w:rsidP="00D70606">
      <w:pPr>
        <w:tabs>
          <w:tab w:val="left" w:pos="426"/>
          <w:tab w:val="left" w:pos="3976"/>
        </w:tabs>
        <w:ind w:left="0" w:right="-142" w:firstLine="426"/>
        <w:jc w:val="left"/>
        <w:rPr>
          <w:sz w:val="18"/>
          <w:szCs w:val="18"/>
        </w:rPr>
      </w:pPr>
    </w:p>
    <w:p w:rsidR="00D70606" w:rsidRPr="00D70606" w:rsidRDefault="00D70606" w:rsidP="00D70606">
      <w:pPr>
        <w:tabs>
          <w:tab w:val="left" w:pos="426"/>
          <w:tab w:val="left" w:pos="3976"/>
        </w:tabs>
        <w:ind w:left="0" w:right="-142" w:firstLine="426"/>
        <w:jc w:val="left"/>
        <w:rPr>
          <w:sz w:val="18"/>
          <w:szCs w:val="18"/>
        </w:rPr>
      </w:pPr>
    </w:p>
    <w:p w:rsidR="00D70606" w:rsidRPr="00D70606" w:rsidRDefault="00D70606" w:rsidP="00D70606">
      <w:pPr>
        <w:tabs>
          <w:tab w:val="left" w:pos="426"/>
          <w:tab w:val="left" w:pos="3976"/>
        </w:tabs>
        <w:ind w:left="0" w:right="-142" w:firstLine="426"/>
        <w:jc w:val="center"/>
        <w:rPr>
          <w:sz w:val="18"/>
          <w:szCs w:val="18"/>
        </w:rPr>
      </w:pPr>
      <w:r w:rsidRPr="00D70606">
        <w:rPr>
          <w:sz w:val="18"/>
          <w:szCs w:val="18"/>
        </w:rPr>
        <w:t>РОССИЙСКАЯ ФЕДЕРАЦИЯ</w:t>
      </w:r>
    </w:p>
    <w:p w:rsidR="00D70606" w:rsidRPr="00D70606" w:rsidRDefault="00D70606" w:rsidP="00D70606">
      <w:pPr>
        <w:tabs>
          <w:tab w:val="left" w:pos="426"/>
          <w:tab w:val="left" w:pos="3976"/>
        </w:tabs>
        <w:ind w:left="0" w:right="-142" w:firstLine="426"/>
        <w:jc w:val="center"/>
        <w:rPr>
          <w:sz w:val="18"/>
          <w:szCs w:val="18"/>
        </w:rPr>
      </w:pPr>
      <w:r w:rsidRPr="00D70606">
        <w:rPr>
          <w:sz w:val="18"/>
          <w:szCs w:val="18"/>
        </w:rPr>
        <w:t>ИРКУТСКАЯ ОБЛАСТЬ ИРКУТСКИЙ РАЙОН</w:t>
      </w:r>
    </w:p>
    <w:p w:rsidR="00D70606" w:rsidRPr="00D70606" w:rsidRDefault="00D70606" w:rsidP="00D70606">
      <w:pPr>
        <w:tabs>
          <w:tab w:val="left" w:pos="426"/>
          <w:tab w:val="left" w:pos="3976"/>
        </w:tabs>
        <w:ind w:left="0" w:right="-142" w:firstLine="426"/>
        <w:jc w:val="center"/>
        <w:rPr>
          <w:sz w:val="18"/>
          <w:szCs w:val="18"/>
        </w:rPr>
      </w:pPr>
      <w:r w:rsidRPr="00D70606">
        <w:rPr>
          <w:sz w:val="18"/>
          <w:szCs w:val="18"/>
        </w:rPr>
        <w:t>ХОМУТОВСКОЕ МУНИЦИПАЛЬНОЕ ОБРАЗОВАНИЕ</w:t>
      </w:r>
    </w:p>
    <w:p w:rsidR="00D70606" w:rsidRPr="00D70606" w:rsidRDefault="00D70606" w:rsidP="00D70606">
      <w:pPr>
        <w:tabs>
          <w:tab w:val="left" w:pos="426"/>
          <w:tab w:val="left" w:pos="3976"/>
        </w:tabs>
        <w:ind w:left="0" w:right="-142" w:firstLine="426"/>
        <w:jc w:val="center"/>
        <w:rPr>
          <w:sz w:val="18"/>
          <w:szCs w:val="18"/>
        </w:rPr>
      </w:pPr>
      <w:r w:rsidRPr="00D70606">
        <w:rPr>
          <w:sz w:val="18"/>
          <w:szCs w:val="18"/>
        </w:rPr>
        <w:t>АДМИНИСТРАЦИЯ</w:t>
      </w:r>
    </w:p>
    <w:p w:rsidR="00D70606" w:rsidRPr="00D70606" w:rsidRDefault="00D70606" w:rsidP="00D70606">
      <w:pPr>
        <w:tabs>
          <w:tab w:val="left" w:pos="426"/>
          <w:tab w:val="left" w:pos="3976"/>
        </w:tabs>
        <w:ind w:left="0" w:right="-142" w:firstLine="426"/>
        <w:jc w:val="center"/>
        <w:rPr>
          <w:sz w:val="18"/>
          <w:szCs w:val="18"/>
        </w:rPr>
      </w:pPr>
      <w:r w:rsidRPr="00D70606">
        <w:rPr>
          <w:sz w:val="18"/>
          <w:szCs w:val="18"/>
        </w:rPr>
        <w:t>ПОСТАНОВЛЕНИЕ</w:t>
      </w:r>
    </w:p>
    <w:p w:rsidR="00D70606" w:rsidRPr="00D70606" w:rsidRDefault="00D70606" w:rsidP="00D70606">
      <w:pPr>
        <w:tabs>
          <w:tab w:val="left" w:pos="426"/>
          <w:tab w:val="left" w:pos="3976"/>
        </w:tabs>
        <w:ind w:left="0" w:right="-142" w:firstLine="426"/>
        <w:jc w:val="left"/>
        <w:rPr>
          <w:sz w:val="18"/>
          <w:szCs w:val="18"/>
        </w:rPr>
      </w:pPr>
    </w:p>
    <w:p w:rsidR="00D70606" w:rsidRPr="00D70606" w:rsidRDefault="00D70606" w:rsidP="00D70606">
      <w:pPr>
        <w:tabs>
          <w:tab w:val="left" w:pos="426"/>
          <w:tab w:val="left" w:pos="3976"/>
        </w:tabs>
        <w:ind w:left="0" w:right="-142" w:firstLine="426"/>
        <w:jc w:val="left"/>
        <w:rPr>
          <w:sz w:val="18"/>
          <w:szCs w:val="18"/>
          <w:u w:val="single"/>
        </w:rPr>
      </w:pPr>
      <w:r w:rsidRPr="00D70606">
        <w:rPr>
          <w:sz w:val="18"/>
          <w:szCs w:val="18"/>
          <w:u w:val="single"/>
        </w:rPr>
        <w:t>13.08.2025  № 147 од</w:t>
      </w:r>
    </w:p>
    <w:p w:rsidR="00FD6275" w:rsidRPr="00D70606" w:rsidRDefault="00D70606" w:rsidP="00D70606">
      <w:pPr>
        <w:tabs>
          <w:tab w:val="left" w:pos="426"/>
          <w:tab w:val="left" w:pos="3976"/>
        </w:tabs>
        <w:ind w:left="0" w:right="-142" w:firstLine="426"/>
        <w:jc w:val="left"/>
        <w:rPr>
          <w:sz w:val="18"/>
          <w:szCs w:val="18"/>
        </w:rPr>
      </w:pPr>
      <w:r w:rsidRPr="00D70606">
        <w:rPr>
          <w:sz w:val="18"/>
          <w:szCs w:val="18"/>
        </w:rPr>
        <w:t xml:space="preserve">       с. Хомутово</w:t>
      </w:r>
    </w:p>
    <w:p w:rsidR="00FD6275" w:rsidRPr="00D70606" w:rsidRDefault="00FD6275" w:rsidP="00D70606">
      <w:pPr>
        <w:tabs>
          <w:tab w:val="left" w:pos="426"/>
          <w:tab w:val="left" w:pos="3976"/>
        </w:tabs>
        <w:ind w:left="0" w:right="-142" w:firstLine="426"/>
        <w:rPr>
          <w:sz w:val="18"/>
          <w:szCs w:val="18"/>
        </w:rPr>
      </w:pPr>
    </w:p>
    <w:p w:rsidR="00D70606" w:rsidRPr="00D70606" w:rsidRDefault="00D70606" w:rsidP="00D70606">
      <w:pPr>
        <w:tabs>
          <w:tab w:val="left" w:pos="426"/>
          <w:tab w:val="left" w:pos="3976"/>
        </w:tabs>
        <w:ind w:left="0" w:right="-142" w:firstLine="426"/>
        <w:rPr>
          <w:sz w:val="18"/>
          <w:szCs w:val="18"/>
        </w:rPr>
      </w:pPr>
      <w:r w:rsidRPr="00D70606">
        <w:rPr>
          <w:sz w:val="18"/>
          <w:szCs w:val="18"/>
        </w:rPr>
        <w:t>О создании комиссии по контролю готовност</w:t>
      </w:r>
      <w:r>
        <w:rPr>
          <w:sz w:val="18"/>
          <w:szCs w:val="18"/>
        </w:rPr>
        <w:t>и жилищного фонда на</w:t>
      </w:r>
      <w:r w:rsidRPr="00D70606">
        <w:rPr>
          <w:sz w:val="18"/>
          <w:szCs w:val="18"/>
        </w:rPr>
        <w:t xml:space="preserve"> территории Хомутовского муниципального образова</w:t>
      </w:r>
      <w:r>
        <w:rPr>
          <w:sz w:val="18"/>
          <w:szCs w:val="18"/>
        </w:rPr>
        <w:t xml:space="preserve">ния к эксплуатации в </w:t>
      </w:r>
      <w:r w:rsidRPr="00D70606">
        <w:rPr>
          <w:sz w:val="18"/>
          <w:szCs w:val="18"/>
        </w:rPr>
        <w:t>зимний период 2025-2026 годов</w:t>
      </w:r>
    </w:p>
    <w:p w:rsidR="00D70606" w:rsidRPr="00D70606" w:rsidRDefault="00D70606" w:rsidP="00D70606">
      <w:pPr>
        <w:tabs>
          <w:tab w:val="left" w:pos="426"/>
          <w:tab w:val="left" w:pos="3976"/>
        </w:tabs>
        <w:ind w:left="0" w:right="-142" w:firstLine="426"/>
        <w:rPr>
          <w:sz w:val="18"/>
          <w:szCs w:val="18"/>
        </w:rPr>
      </w:pPr>
    </w:p>
    <w:p w:rsidR="00D70606" w:rsidRDefault="00D70606" w:rsidP="00D70606">
      <w:pPr>
        <w:tabs>
          <w:tab w:val="left" w:pos="426"/>
          <w:tab w:val="left" w:pos="3976"/>
        </w:tabs>
        <w:ind w:left="0" w:right="-142" w:firstLine="426"/>
        <w:rPr>
          <w:sz w:val="18"/>
          <w:szCs w:val="18"/>
        </w:rPr>
      </w:pPr>
      <w:proofErr w:type="gramStart"/>
      <w:r w:rsidRPr="00D70606">
        <w:rPr>
          <w:sz w:val="18"/>
          <w:szCs w:val="18"/>
        </w:rPr>
        <w:t>В целях контроля готовности жилищного фонда Хомутовского    муниципального образования  к эксплуатации в зимний период 2025-2026  годов,  в соответствии с  Федеральным законом от  06.10.2003 года № 131-ФЗ  «Об общих   принципах   организации   местного   самоуправления   в   Российской Федерации»,   Законом Иркутской области от 24.10.2024 № 83-ОЗ "О преобразовании всех поселений, входящих в состав Иркутского районного муниципального образования Иркутской области, путем их объединения",  Постановлением Госстроя Российской Федерации</w:t>
      </w:r>
      <w:proofErr w:type="gramEnd"/>
      <w:r w:rsidRPr="00D70606">
        <w:rPr>
          <w:sz w:val="18"/>
          <w:szCs w:val="18"/>
        </w:rPr>
        <w:t xml:space="preserve"> от 27.09.2003 №170 «Об утверждении Правил и норм технической эксплуатации жилищного фонда», решением Думы Хомутовского муниципального образования от 24.04.2025 № 40-186/д «Об утверждении Положения о муниципальном жилищном контроле на территории Хомутовского муниципального образования», руководствуясь Уставом Хомутовского муниципального образования,  администрация Хомутовского муниципального образования</w:t>
      </w:r>
    </w:p>
    <w:p w:rsidR="00D70606" w:rsidRPr="00D70606" w:rsidRDefault="00D70606" w:rsidP="00D70606">
      <w:pPr>
        <w:tabs>
          <w:tab w:val="left" w:pos="426"/>
          <w:tab w:val="left" w:pos="3976"/>
        </w:tabs>
        <w:ind w:left="0" w:right="-142" w:firstLine="426"/>
        <w:rPr>
          <w:sz w:val="18"/>
          <w:szCs w:val="18"/>
        </w:rPr>
      </w:pPr>
    </w:p>
    <w:p w:rsidR="00D70606" w:rsidRDefault="00D70606" w:rsidP="00D70606">
      <w:pPr>
        <w:tabs>
          <w:tab w:val="left" w:pos="426"/>
          <w:tab w:val="left" w:pos="3976"/>
        </w:tabs>
        <w:ind w:left="0" w:right="-142" w:firstLine="426"/>
        <w:rPr>
          <w:sz w:val="18"/>
          <w:szCs w:val="18"/>
        </w:rPr>
      </w:pPr>
      <w:r w:rsidRPr="00D70606">
        <w:rPr>
          <w:sz w:val="18"/>
          <w:szCs w:val="18"/>
        </w:rPr>
        <w:t xml:space="preserve">ПОСТАНОВЛЯЕТ: </w:t>
      </w:r>
    </w:p>
    <w:p w:rsidR="00D70606" w:rsidRPr="00D70606" w:rsidRDefault="00D70606" w:rsidP="00D70606">
      <w:pPr>
        <w:tabs>
          <w:tab w:val="left" w:pos="426"/>
          <w:tab w:val="left" w:pos="3976"/>
        </w:tabs>
        <w:ind w:left="0" w:right="-142" w:firstLine="426"/>
        <w:rPr>
          <w:sz w:val="18"/>
          <w:szCs w:val="18"/>
        </w:rPr>
      </w:pPr>
    </w:p>
    <w:p w:rsidR="00D70606" w:rsidRPr="00D70606" w:rsidRDefault="00D70606" w:rsidP="00D70606">
      <w:pPr>
        <w:tabs>
          <w:tab w:val="left" w:pos="426"/>
          <w:tab w:val="left" w:pos="3976"/>
        </w:tabs>
        <w:ind w:left="0" w:right="-142" w:firstLine="426"/>
        <w:rPr>
          <w:sz w:val="18"/>
          <w:szCs w:val="18"/>
        </w:rPr>
      </w:pPr>
      <w:r w:rsidRPr="00D70606">
        <w:rPr>
          <w:sz w:val="18"/>
          <w:szCs w:val="18"/>
        </w:rPr>
        <w:t xml:space="preserve">         1. Создать  комиссию  по контролю готовности жилищн</w:t>
      </w:r>
      <w:r w:rsidR="00005F20">
        <w:rPr>
          <w:sz w:val="18"/>
          <w:szCs w:val="18"/>
        </w:rPr>
        <w:t>ого фонда на</w:t>
      </w:r>
      <w:r w:rsidRPr="00D70606">
        <w:rPr>
          <w:sz w:val="18"/>
          <w:szCs w:val="18"/>
        </w:rPr>
        <w:t xml:space="preserve"> территории Хомутовского муниципального образов</w:t>
      </w:r>
      <w:r w:rsidR="00005F20">
        <w:rPr>
          <w:sz w:val="18"/>
          <w:szCs w:val="18"/>
        </w:rPr>
        <w:t>ания к эксплуатации в</w:t>
      </w:r>
      <w:r w:rsidRPr="00D70606">
        <w:rPr>
          <w:sz w:val="18"/>
          <w:szCs w:val="18"/>
        </w:rPr>
        <w:t xml:space="preserve"> зимний период 2025-2026 годов (Приложение 1). </w:t>
      </w:r>
    </w:p>
    <w:p w:rsidR="00D70606" w:rsidRPr="00D70606" w:rsidRDefault="00D70606" w:rsidP="00D70606">
      <w:pPr>
        <w:tabs>
          <w:tab w:val="left" w:pos="426"/>
          <w:tab w:val="left" w:pos="3976"/>
        </w:tabs>
        <w:ind w:left="0" w:right="-142" w:firstLine="426"/>
        <w:rPr>
          <w:sz w:val="18"/>
          <w:szCs w:val="18"/>
        </w:rPr>
      </w:pPr>
      <w:r w:rsidRPr="00D70606">
        <w:rPr>
          <w:sz w:val="18"/>
          <w:szCs w:val="18"/>
        </w:rPr>
        <w:t xml:space="preserve">         2. Утвердить  Положение о комиссии по контролю готовности жилищного фонда на территории Хомутовского муниципального образования к эксплуатации в зимний период 2025-2026 годов (Приложение 2).</w:t>
      </w:r>
    </w:p>
    <w:p w:rsidR="00D70606" w:rsidRPr="00D70606" w:rsidRDefault="00D70606" w:rsidP="00D70606">
      <w:pPr>
        <w:tabs>
          <w:tab w:val="left" w:pos="426"/>
          <w:tab w:val="left" w:pos="3976"/>
        </w:tabs>
        <w:ind w:left="0" w:right="-142" w:firstLine="426"/>
        <w:rPr>
          <w:sz w:val="18"/>
          <w:szCs w:val="18"/>
        </w:rPr>
      </w:pPr>
      <w:r w:rsidRPr="00D70606">
        <w:rPr>
          <w:sz w:val="18"/>
          <w:szCs w:val="18"/>
        </w:rPr>
        <w:t xml:space="preserve">         3. Опубликовать постановление в установленном законом порядке.</w:t>
      </w:r>
    </w:p>
    <w:p w:rsidR="00D70606" w:rsidRPr="00D70606" w:rsidRDefault="00D70606" w:rsidP="00D70606">
      <w:pPr>
        <w:tabs>
          <w:tab w:val="left" w:pos="426"/>
          <w:tab w:val="left" w:pos="3976"/>
        </w:tabs>
        <w:ind w:left="0" w:right="-142" w:firstLine="426"/>
        <w:rPr>
          <w:sz w:val="18"/>
          <w:szCs w:val="18"/>
        </w:rPr>
      </w:pPr>
      <w:r w:rsidRPr="00D70606">
        <w:rPr>
          <w:sz w:val="18"/>
          <w:szCs w:val="18"/>
        </w:rPr>
        <w:t xml:space="preserve">         4. </w:t>
      </w:r>
      <w:proofErr w:type="gramStart"/>
      <w:r w:rsidRPr="00D70606">
        <w:rPr>
          <w:sz w:val="18"/>
          <w:szCs w:val="18"/>
        </w:rPr>
        <w:t>Контроль  за</w:t>
      </w:r>
      <w:proofErr w:type="gramEnd"/>
      <w:r w:rsidRPr="00D70606">
        <w:rPr>
          <w:sz w:val="18"/>
          <w:szCs w:val="18"/>
        </w:rPr>
        <w:t xml:space="preserve">  исполнением  настоящего   постановления  оставляю за собой.</w:t>
      </w:r>
    </w:p>
    <w:p w:rsidR="00D70606" w:rsidRPr="00D70606" w:rsidRDefault="00D70606" w:rsidP="00D70606">
      <w:pPr>
        <w:tabs>
          <w:tab w:val="left" w:pos="426"/>
          <w:tab w:val="left" w:pos="3976"/>
        </w:tabs>
        <w:ind w:left="0" w:right="-142" w:firstLine="426"/>
        <w:jc w:val="left"/>
        <w:rPr>
          <w:i/>
          <w:sz w:val="18"/>
          <w:szCs w:val="18"/>
        </w:rPr>
      </w:pPr>
    </w:p>
    <w:p w:rsidR="00D70606" w:rsidRDefault="00D70606" w:rsidP="00D70606">
      <w:pPr>
        <w:tabs>
          <w:tab w:val="left" w:pos="426"/>
          <w:tab w:val="left" w:pos="3976"/>
        </w:tabs>
        <w:ind w:left="0" w:right="-142" w:firstLine="426"/>
        <w:jc w:val="left"/>
        <w:rPr>
          <w:i/>
          <w:sz w:val="18"/>
          <w:szCs w:val="18"/>
        </w:rPr>
      </w:pPr>
      <w:r w:rsidRPr="00D70606">
        <w:rPr>
          <w:i/>
          <w:sz w:val="18"/>
          <w:szCs w:val="18"/>
        </w:rPr>
        <w:t>Исполняющий обязанности Главы администрации                                                                     Н.В. Максименко</w:t>
      </w:r>
    </w:p>
    <w:p w:rsidR="00005F20" w:rsidRDefault="00005F20" w:rsidP="00D70606">
      <w:pPr>
        <w:tabs>
          <w:tab w:val="left" w:pos="426"/>
          <w:tab w:val="left" w:pos="3976"/>
        </w:tabs>
        <w:ind w:left="0" w:right="-142" w:firstLine="426"/>
        <w:jc w:val="left"/>
        <w:rPr>
          <w:i/>
          <w:sz w:val="18"/>
          <w:szCs w:val="18"/>
        </w:rPr>
      </w:pPr>
    </w:p>
    <w:p w:rsidR="00005F20" w:rsidRDefault="00005F20" w:rsidP="00D70606">
      <w:pPr>
        <w:tabs>
          <w:tab w:val="left" w:pos="426"/>
          <w:tab w:val="left" w:pos="3976"/>
        </w:tabs>
        <w:ind w:left="0" w:right="-142" w:firstLine="426"/>
        <w:jc w:val="left"/>
        <w:rPr>
          <w:i/>
          <w:sz w:val="18"/>
          <w:szCs w:val="18"/>
        </w:rPr>
      </w:pPr>
    </w:p>
    <w:p w:rsidR="00005F20" w:rsidRPr="00005F20" w:rsidRDefault="00005F20" w:rsidP="00005F20">
      <w:pPr>
        <w:tabs>
          <w:tab w:val="left" w:pos="426"/>
          <w:tab w:val="left" w:pos="3976"/>
        </w:tabs>
        <w:ind w:left="0" w:right="-142" w:firstLine="426"/>
        <w:jc w:val="right"/>
        <w:rPr>
          <w:i/>
          <w:sz w:val="18"/>
          <w:szCs w:val="18"/>
        </w:rPr>
      </w:pPr>
      <w:r w:rsidRPr="00005F20">
        <w:rPr>
          <w:i/>
          <w:sz w:val="18"/>
          <w:szCs w:val="18"/>
        </w:rPr>
        <w:t>Приложение 1</w:t>
      </w:r>
    </w:p>
    <w:p w:rsidR="00005F20" w:rsidRPr="00005F20" w:rsidRDefault="00005F20" w:rsidP="00005F20">
      <w:pPr>
        <w:tabs>
          <w:tab w:val="left" w:pos="426"/>
          <w:tab w:val="left" w:pos="3976"/>
        </w:tabs>
        <w:ind w:left="0" w:right="-142" w:firstLine="426"/>
        <w:jc w:val="right"/>
        <w:rPr>
          <w:i/>
          <w:sz w:val="18"/>
          <w:szCs w:val="18"/>
        </w:rPr>
      </w:pPr>
      <w:r w:rsidRPr="00005F20">
        <w:rPr>
          <w:i/>
          <w:sz w:val="18"/>
          <w:szCs w:val="18"/>
        </w:rPr>
        <w:t xml:space="preserve"> </w:t>
      </w:r>
    </w:p>
    <w:p w:rsidR="00005F20" w:rsidRPr="00005F20" w:rsidRDefault="00005F20" w:rsidP="00005F20">
      <w:pPr>
        <w:tabs>
          <w:tab w:val="left" w:pos="426"/>
          <w:tab w:val="left" w:pos="3976"/>
        </w:tabs>
        <w:ind w:left="0" w:right="-142" w:firstLine="426"/>
        <w:jc w:val="right"/>
        <w:rPr>
          <w:i/>
          <w:sz w:val="18"/>
          <w:szCs w:val="18"/>
        </w:rPr>
      </w:pPr>
      <w:r w:rsidRPr="00005F20">
        <w:rPr>
          <w:i/>
          <w:sz w:val="18"/>
          <w:szCs w:val="18"/>
        </w:rPr>
        <w:t>к постановлению администрации</w:t>
      </w:r>
    </w:p>
    <w:p w:rsidR="00005F20" w:rsidRPr="00005F20" w:rsidRDefault="00005F20" w:rsidP="00005F20">
      <w:pPr>
        <w:tabs>
          <w:tab w:val="left" w:pos="426"/>
          <w:tab w:val="left" w:pos="3976"/>
        </w:tabs>
        <w:ind w:left="0" w:right="-142" w:firstLine="426"/>
        <w:jc w:val="right"/>
        <w:rPr>
          <w:i/>
          <w:sz w:val="18"/>
          <w:szCs w:val="18"/>
        </w:rPr>
      </w:pPr>
      <w:r w:rsidRPr="00005F20">
        <w:rPr>
          <w:i/>
          <w:sz w:val="18"/>
          <w:szCs w:val="18"/>
        </w:rPr>
        <w:t>Хомутовского муниципального образования</w:t>
      </w:r>
    </w:p>
    <w:p w:rsidR="00005F20" w:rsidRPr="00005F20" w:rsidRDefault="00005F20" w:rsidP="00005F20">
      <w:pPr>
        <w:tabs>
          <w:tab w:val="left" w:pos="426"/>
          <w:tab w:val="left" w:pos="3976"/>
        </w:tabs>
        <w:ind w:left="0" w:right="-142" w:firstLine="426"/>
        <w:jc w:val="right"/>
        <w:rPr>
          <w:i/>
          <w:sz w:val="18"/>
          <w:szCs w:val="18"/>
        </w:rPr>
      </w:pPr>
      <w:r>
        <w:rPr>
          <w:i/>
          <w:sz w:val="18"/>
          <w:szCs w:val="18"/>
        </w:rPr>
        <w:t>от 13</w:t>
      </w:r>
      <w:r w:rsidR="00761028">
        <w:rPr>
          <w:i/>
          <w:sz w:val="18"/>
          <w:szCs w:val="18"/>
        </w:rPr>
        <w:t>Августа 2025</w:t>
      </w:r>
      <w:r w:rsidRPr="00005F20">
        <w:rPr>
          <w:i/>
          <w:sz w:val="18"/>
          <w:szCs w:val="18"/>
        </w:rPr>
        <w:t xml:space="preserve"> № </w:t>
      </w:r>
      <w:r w:rsidR="00761028">
        <w:rPr>
          <w:i/>
          <w:sz w:val="18"/>
          <w:szCs w:val="18"/>
        </w:rPr>
        <w:t>147 од</w:t>
      </w:r>
    </w:p>
    <w:p w:rsidR="00005F20" w:rsidRPr="00005F20" w:rsidRDefault="00005F20" w:rsidP="00005F20">
      <w:pPr>
        <w:tabs>
          <w:tab w:val="left" w:pos="426"/>
          <w:tab w:val="left" w:pos="3976"/>
        </w:tabs>
        <w:ind w:left="0" w:right="-142" w:firstLine="426"/>
        <w:jc w:val="left"/>
        <w:rPr>
          <w:b/>
          <w:i/>
          <w:sz w:val="18"/>
          <w:szCs w:val="18"/>
        </w:rPr>
      </w:pPr>
    </w:p>
    <w:p w:rsidR="00005F20" w:rsidRPr="00005F20" w:rsidRDefault="00005F20" w:rsidP="00005F20">
      <w:pPr>
        <w:tabs>
          <w:tab w:val="left" w:pos="426"/>
          <w:tab w:val="left" w:pos="3976"/>
        </w:tabs>
        <w:ind w:left="0" w:right="-142" w:firstLine="426"/>
        <w:jc w:val="left"/>
        <w:rPr>
          <w:b/>
          <w:i/>
          <w:sz w:val="18"/>
          <w:szCs w:val="18"/>
        </w:rPr>
      </w:pPr>
    </w:p>
    <w:p w:rsidR="00005F20" w:rsidRPr="00005F20" w:rsidRDefault="00005F20" w:rsidP="00761028">
      <w:pPr>
        <w:tabs>
          <w:tab w:val="left" w:pos="426"/>
          <w:tab w:val="left" w:pos="3976"/>
        </w:tabs>
        <w:ind w:left="0" w:right="-142" w:firstLine="426"/>
        <w:jc w:val="center"/>
        <w:rPr>
          <w:b/>
          <w:bCs/>
          <w:sz w:val="18"/>
          <w:szCs w:val="18"/>
        </w:rPr>
      </w:pPr>
      <w:r w:rsidRPr="00005F20">
        <w:rPr>
          <w:b/>
          <w:sz w:val="18"/>
          <w:szCs w:val="18"/>
        </w:rPr>
        <w:t>Состав</w:t>
      </w:r>
    </w:p>
    <w:p w:rsidR="00005F20" w:rsidRPr="00005F20" w:rsidRDefault="00005F20" w:rsidP="00761028">
      <w:pPr>
        <w:tabs>
          <w:tab w:val="left" w:pos="426"/>
          <w:tab w:val="left" w:pos="3976"/>
        </w:tabs>
        <w:ind w:left="0" w:right="-142" w:firstLine="426"/>
        <w:jc w:val="center"/>
        <w:rPr>
          <w:b/>
          <w:sz w:val="18"/>
          <w:szCs w:val="18"/>
        </w:rPr>
      </w:pPr>
      <w:r w:rsidRPr="00005F20">
        <w:rPr>
          <w:b/>
          <w:sz w:val="18"/>
          <w:szCs w:val="18"/>
        </w:rPr>
        <w:t xml:space="preserve">комиссии по контролю готовности </w:t>
      </w:r>
      <w:r w:rsidR="00761028">
        <w:rPr>
          <w:b/>
          <w:sz w:val="18"/>
          <w:szCs w:val="18"/>
        </w:rPr>
        <w:t xml:space="preserve">жилищного фонда на  </w:t>
      </w:r>
      <w:r w:rsidRPr="00005F20">
        <w:rPr>
          <w:b/>
          <w:sz w:val="18"/>
          <w:szCs w:val="18"/>
        </w:rPr>
        <w:t>территории Хомутовского муниципального образо</w:t>
      </w:r>
      <w:r w:rsidR="00761028">
        <w:rPr>
          <w:b/>
          <w:sz w:val="18"/>
          <w:szCs w:val="18"/>
        </w:rPr>
        <w:t>вания к эксплуатации в</w:t>
      </w:r>
      <w:r w:rsidRPr="00005F20">
        <w:rPr>
          <w:b/>
          <w:sz w:val="18"/>
          <w:szCs w:val="18"/>
        </w:rPr>
        <w:t xml:space="preserve">  зимний период 2025-2026 годов</w:t>
      </w:r>
    </w:p>
    <w:p w:rsidR="00005F20" w:rsidRPr="00005F20" w:rsidRDefault="00005F20" w:rsidP="00005F20">
      <w:pPr>
        <w:tabs>
          <w:tab w:val="left" w:pos="426"/>
          <w:tab w:val="left" w:pos="3976"/>
        </w:tabs>
        <w:ind w:left="0" w:right="-142" w:firstLine="426"/>
        <w:rPr>
          <w:b/>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Председатель: Первый заместитель главы администрации Хомутовского муниципального образования;</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Заместитель председателя комиссии: руководитель по вопросам градостроительных и имущественных отношений                                                                    </w:t>
      </w:r>
    </w:p>
    <w:p w:rsidR="00005F20" w:rsidRPr="00005F20" w:rsidRDefault="00005F20" w:rsidP="00005F20">
      <w:pPr>
        <w:tabs>
          <w:tab w:val="left" w:pos="426"/>
          <w:tab w:val="left" w:pos="3976"/>
        </w:tabs>
        <w:ind w:left="0" w:right="-142" w:firstLine="426"/>
        <w:rPr>
          <w:sz w:val="18"/>
          <w:szCs w:val="18"/>
        </w:rPr>
      </w:pPr>
      <w:r w:rsidRPr="00005F20">
        <w:rPr>
          <w:sz w:val="18"/>
          <w:szCs w:val="18"/>
        </w:rPr>
        <w:t>Секретарь комиссии: главный специалист отдела градостроительства, земельных и имущественных отношений администрации Хомутовского муниципального образования</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Члены комиссии:</w:t>
      </w:r>
    </w:p>
    <w:p w:rsidR="00005F20" w:rsidRPr="00005F20" w:rsidRDefault="00005F20" w:rsidP="00005F20">
      <w:pPr>
        <w:tabs>
          <w:tab w:val="left" w:pos="426"/>
          <w:tab w:val="left" w:pos="3976"/>
        </w:tabs>
        <w:ind w:left="0" w:right="-142" w:firstLine="426"/>
        <w:rPr>
          <w:sz w:val="18"/>
          <w:szCs w:val="18"/>
        </w:rPr>
      </w:pPr>
      <w:r w:rsidRPr="00005F20">
        <w:rPr>
          <w:sz w:val="18"/>
          <w:szCs w:val="18"/>
        </w:rPr>
        <w:t>- Начальник отдела градостроительства, земельных и имущественных отношений  администрации Хомутовского  муниципального образования;</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Заведующий сектором муниципального имущества отдела градостроительства, земельных и имущественных отношений; </w:t>
      </w:r>
    </w:p>
    <w:p w:rsidR="00005F20" w:rsidRPr="00005F20" w:rsidRDefault="00005F20" w:rsidP="00005F20">
      <w:pPr>
        <w:tabs>
          <w:tab w:val="left" w:pos="426"/>
          <w:tab w:val="left" w:pos="3976"/>
        </w:tabs>
        <w:ind w:left="0" w:right="-142" w:firstLine="426"/>
        <w:rPr>
          <w:sz w:val="18"/>
          <w:szCs w:val="18"/>
        </w:rPr>
      </w:pPr>
      <w:r w:rsidRPr="00005F20">
        <w:rPr>
          <w:sz w:val="18"/>
          <w:szCs w:val="18"/>
        </w:rPr>
        <w:t>- Ведущий инженер отдела ЖР ЖС и КИ КУМИ Иркутского района (по согласованию);</w:t>
      </w:r>
    </w:p>
    <w:p w:rsidR="00005F20" w:rsidRPr="00005F20" w:rsidRDefault="00005F20" w:rsidP="00005F20">
      <w:pPr>
        <w:tabs>
          <w:tab w:val="left" w:pos="426"/>
          <w:tab w:val="left" w:pos="3976"/>
        </w:tabs>
        <w:ind w:left="0" w:right="-142" w:firstLine="426"/>
        <w:rPr>
          <w:sz w:val="18"/>
          <w:szCs w:val="18"/>
        </w:rPr>
      </w:pPr>
      <w:r w:rsidRPr="00005F20">
        <w:rPr>
          <w:sz w:val="18"/>
          <w:szCs w:val="18"/>
        </w:rPr>
        <w:t>- Представитель управляющей организации, обслуживающей конкретный МКД                                                                                                 (по согласованию);</w:t>
      </w:r>
    </w:p>
    <w:p w:rsidR="00005F20" w:rsidRPr="00005F20" w:rsidRDefault="00005F20" w:rsidP="00005F20">
      <w:pPr>
        <w:tabs>
          <w:tab w:val="left" w:pos="426"/>
          <w:tab w:val="left" w:pos="3976"/>
        </w:tabs>
        <w:ind w:left="0" w:right="-142" w:firstLine="426"/>
        <w:rPr>
          <w:sz w:val="18"/>
          <w:szCs w:val="18"/>
        </w:rPr>
      </w:pPr>
      <w:r w:rsidRPr="00005F20">
        <w:rPr>
          <w:sz w:val="18"/>
          <w:szCs w:val="18"/>
        </w:rPr>
        <w:t>- Представитель собственников МКД (председатель дома), в случае осуществления непосредственного управления  (по согласованию)</w:t>
      </w:r>
    </w:p>
    <w:p w:rsidR="00005F20" w:rsidRPr="00005F20" w:rsidRDefault="00005F20" w:rsidP="00005F20">
      <w:pPr>
        <w:tabs>
          <w:tab w:val="left" w:pos="426"/>
          <w:tab w:val="left" w:pos="3976"/>
        </w:tabs>
        <w:ind w:left="0" w:right="-142" w:firstLine="426"/>
        <w:rPr>
          <w:sz w:val="18"/>
          <w:szCs w:val="18"/>
        </w:rPr>
      </w:pPr>
      <w:r w:rsidRPr="00005F20">
        <w:rPr>
          <w:sz w:val="18"/>
          <w:szCs w:val="18"/>
        </w:rPr>
        <w:t>- Представитель ООО «</w:t>
      </w:r>
      <w:proofErr w:type="spellStart"/>
      <w:r w:rsidRPr="00005F20">
        <w:rPr>
          <w:sz w:val="18"/>
          <w:szCs w:val="18"/>
        </w:rPr>
        <w:t>Южнобайкальское</w:t>
      </w:r>
      <w:proofErr w:type="spellEnd"/>
      <w:r w:rsidRPr="00005F20">
        <w:rPr>
          <w:sz w:val="18"/>
          <w:szCs w:val="18"/>
        </w:rPr>
        <w:t>» (по согласованию);</w:t>
      </w:r>
    </w:p>
    <w:p w:rsidR="00005F20" w:rsidRPr="00005F20" w:rsidRDefault="00005F20" w:rsidP="00005F20">
      <w:pPr>
        <w:tabs>
          <w:tab w:val="left" w:pos="426"/>
          <w:tab w:val="left" w:pos="3976"/>
        </w:tabs>
        <w:ind w:left="0" w:right="-142" w:firstLine="426"/>
        <w:rPr>
          <w:sz w:val="18"/>
          <w:szCs w:val="18"/>
        </w:rPr>
      </w:pPr>
      <w:r w:rsidRPr="00005F20">
        <w:rPr>
          <w:sz w:val="18"/>
          <w:szCs w:val="18"/>
        </w:rPr>
        <w:t>- Представитель ЖКС 20 (по согласованию);</w:t>
      </w:r>
    </w:p>
    <w:p w:rsidR="00005F20" w:rsidRPr="00005F20" w:rsidRDefault="00005F20" w:rsidP="00005F20">
      <w:pPr>
        <w:tabs>
          <w:tab w:val="left" w:pos="426"/>
          <w:tab w:val="left" w:pos="3976"/>
        </w:tabs>
        <w:ind w:left="0" w:right="-142" w:firstLine="426"/>
        <w:rPr>
          <w:sz w:val="18"/>
          <w:szCs w:val="18"/>
        </w:rPr>
      </w:pPr>
      <w:r w:rsidRPr="00005F20">
        <w:rPr>
          <w:sz w:val="18"/>
          <w:szCs w:val="18"/>
        </w:rPr>
        <w:t>- Представитель ЖКС 12 (по согласованию).</w:t>
      </w:r>
    </w:p>
    <w:p w:rsidR="00005F20" w:rsidRPr="00005F20" w:rsidRDefault="00005F20" w:rsidP="00005F20">
      <w:pPr>
        <w:tabs>
          <w:tab w:val="left" w:pos="426"/>
          <w:tab w:val="left" w:pos="3976"/>
        </w:tabs>
        <w:ind w:left="0" w:right="-142" w:firstLine="426"/>
        <w:rPr>
          <w:sz w:val="18"/>
          <w:szCs w:val="18"/>
        </w:rPr>
      </w:pPr>
      <w:r w:rsidRPr="00005F20">
        <w:rPr>
          <w:sz w:val="18"/>
          <w:szCs w:val="18"/>
        </w:rPr>
        <w:t>- Представитель «</w:t>
      </w:r>
      <w:proofErr w:type="spellStart"/>
      <w:r w:rsidRPr="00005F20">
        <w:rPr>
          <w:sz w:val="18"/>
          <w:szCs w:val="18"/>
        </w:rPr>
        <w:t>Ростехнадзора</w:t>
      </w:r>
      <w:proofErr w:type="spellEnd"/>
      <w:r w:rsidRPr="00005F20">
        <w:rPr>
          <w:sz w:val="18"/>
          <w:szCs w:val="18"/>
        </w:rPr>
        <w:t>» (по согласованию).</w:t>
      </w:r>
    </w:p>
    <w:p w:rsidR="00005F20" w:rsidRPr="00005F20" w:rsidRDefault="00005F20" w:rsidP="00005F20">
      <w:pPr>
        <w:tabs>
          <w:tab w:val="left" w:pos="426"/>
          <w:tab w:val="left" w:pos="3976"/>
        </w:tabs>
        <w:ind w:left="0" w:right="-142" w:firstLine="426"/>
        <w:rPr>
          <w:bCs/>
          <w:sz w:val="18"/>
          <w:szCs w:val="18"/>
        </w:rPr>
      </w:pPr>
    </w:p>
    <w:p w:rsidR="00005F20" w:rsidRPr="00005F20" w:rsidRDefault="00005F20" w:rsidP="00005F20">
      <w:pPr>
        <w:tabs>
          <w:tab w:val="left" w:pos="426"/>
          <w:tab w:val="left" w:pos="3976"/>
        </w:tabs>
        <w:ind w:left="0" w:right="-142" w:firstLine="426"/>
        <w:rPr>
          <w:bCs/>
          <w:sz w:val="18"/>
          <w:szCs w:val="18"/>
        </w:rPr>
      </w:pPr>
    </w:p>
    <w:p w:rsidR="00005F20" w:rsidRPr="00005F20" w:rsidRDefault="00005F20" w:rsidP="00005F20">
      <w:pPr>
        <w:tabs>
          <w:tab w:val="left" w:pos="426"/>
          <w:tab w:val="left" w:pos="3976"/>
        </w:tabs>
        <w:ind w:left="0" w:right="-142" w:firstLine="426"/>
        <w:rPr>
          <w:bCs/>
          <w:sz w:val="18"/>
          <w:szCs w:val="18"/>
        </w:rPr>
      </w:pPr>
    </w:p>
    <w:p w:rsidR="00005F20" w:rsidRPr="00005F20" w:rsidRDefault="00005F20" w:rsidP="00005F20">
      <w:pPr>
        <w:tabs>
          <w:tab w:val="left" w:pos="426"/>
          <w:tab w:val="left" w:pos="3976"/>
        </w:tabs>
        <w:ind w:left="0" w:right="-142" w:firstLine="426"/>
        <w:rPr>
          <w:bCs/>
          <w:sz w:val="18"/>
          <w:szCs w:val="18"/>
        </w:rPr>
      </w:pPr>
    </w:p>
    <w:p w:rsidR="00005F20" w:rsidRPr="00005F20" w:rsidRDefault="00005F20" w:rsidP="00005F20">
      <w:pPr>
        <w:tabs>
          <w:tab w:val="left" w:pos="426"/>
          <w:tab w:val="left" w:pos="3976"/>
        </w:tabs>
        <w:ind w:left="0" w:right="-142" w:firstLine="426"/>
        <w:rPr>
          <w:b/>
          <w:sz w:val="18"/>
          <w:szCs w:val="18"/>
        </w:rPr>
      </w:pPr>
    </w:p>
    <w:p w:rsidR="00005F20" w:rsidRPr="00005F20" w:rsidRDefault="00005F20" w:rsidP="00005F20">
      <w:pPr>
        <w:tabs>
          <w:tab w:val="left" w:pos="426"/>
          <w:tab w:val="left" w:pos="3976"/>
        </w:tabs>
        <w:ind w:left="0" w:right="-142" w:firstLine="426"/>
        <w:rPr>
          <w:b/>
          <w:sz w:val="18"/>
          <w:szCs w:val="18"/>
        </w:rPr>
      </w:pPr>
    </w:p>
    <w:p w:rsidR="00005F20" w:rsidRPr="00005F20" w:rsidRDefault="00005F20" w:rsidP="00005F20">
      <w:pPr>
        <w:tabs>
          <w:tab w:val="left" w:pos="426"/>
          <w:tab w:val="left" w:pos="3976"/>
        </w:tabs>
        <w:ind w:left="0" w:right="-142" w:firstLine="426"/>
        <w:rPr>
          <w:b/>
          <w:sz w:val="18"/>
          <w:szCs w:val="18"/>
        </w:rPr>
      </w:pPr>
    </w:p>
    <w:p w:rsidR="00005F20" w:rsidRPr="00005F20" w:rsidRDefault="00005F20" w:rsidP="00BE53E3">
      <w:pPr>
        <w:tabs>
          <w:tab w:val="left" w:pos="426"/>
          <w:tab w:val="left" w:pos="3976"/>
        </w:tabs>
        <w:ind w:left="0" w:right="-142" w:firstLine="0"/>
        <w:rPr>
          <w:b/>
          <w:sz w:val="18"/>
          <w:szCs w:val="18"/>
        </w:rPr>
      </w:pPr>
    </w:p>
    <w:p w:rsidR="00005F20" w:rsidRPr="00005F20" w:rsidRDefault="00005F20" w:rsidP="00005F20">
      <w:pPr>
        <w:tabs>
          <w:tab w:val="left" w:pos="426"/>
          <w:tab w:val="left" w:pos="3976"/>
        </w:tabs>
        <w:ind w:left="0" w:right="-142" w:firstLine="426"/>
        <w:rPr>
          <w:b/>
          <w:sz w:val="18"/>
          <w:szCs w:val="18"/>
        </w:rPr>
      </w:pPr>
    </w:p>
    <w:p w:rsidR="00005F20" w:rsidRPr="00761028" w:rsidRDefault="00005F20" w:rsidP="00761028">
      <w:pPr>
        <w:tabs>
          <w:tab w:val="left" w:pos="426"/>
          <w:tab w:val="left" w:pos="3976"/>
        </w:tabs>
        <w:ind w:left="0" w:right="-142" w:firstLine="426"/>
        <w:jc w:val="right"/>
        <w:rPr>
          <w:i/>
          <w:sz w:val="18"/>
          <w:szCs w:val="18"/>
        </w:rPr>
      </w:pPr>
      <w:r w:rsidRPr="00761028">
        <w:rPr>
          <w:i/>
          <w:sz w:val="18"/>
          <w:szCs w:val="18"/>
        </w:rPr>
        <w:t xml:space="preserve">Приложение 2 </w:t>
      </w:r>
    </w:p>
    <w:p w:rsidR="00005F20" w:rsidRPr="00761028" w:rsidRDefault="00005F20" w:rsidP="00761028">
      <w:pPr>
        <w:tabs>
          <w:tab w:val="left" w:pos="426"/>
          <w:tab w:val="left" w:pos="3976"/>
        </w:tabs>
        <w:ind w:left="0" w:right="-142" w:firstLine="426"/>
        <w:jc w:val="right"/>
        <w:rPr>
          <w:i/>
          <w:sz w:val="18"/>
          <w:szCs w:val="18"/>
        </w:rPr>
      </w:pPr>
    </w:p>
    <w:p w:rsidR="00005F20" w:rsidRPr="00761028" w:rsidRDefault="00005F20" w:rsidP="00761028">
      <w:pPr>
        <w:tabs>
          <w:tab w:val="left" w:pos="426"/>
          <w:tab w:val="left" w:pos="3976"/>
        </w:tabs>
        <w:ind w:left="0" w:right="-142" w:firstLine="426"/>
        <w:jc w:val="right"/>
        <w:rPr>
          <w:i/>
          <w:sz w:val="18"/>
          <w:szCs w:val="18"/>
        </w:rPr>
      </w:pPr>
      <w:r w:rsidRPr="00761028">
        <w:rPr>
          <w:i/>
          <w:sz w:val="18"/>
          <w:szCs w:val="18"/>
        </w:rPr>
        <w:t>Утверждено</w:t>
      </w:r>
    </w:p>
    <w:p w:rsidR="00005F20" w:rsidRPr="00761028" w:rsidRDefault="00005F20" w:rsidP="00761028">
      <w:pPr>
        <w:tabs>
          <w:tab w:val="left" w:pos="426"/>
          <w:tab w:val="left" w:pos="3976"/>
        </w:tabs>
        <w:ind w:left="0" w:right="-142" w:firstLine="426"/>
        <w:jc w:val="right"/>
        <w:rPr>
          <w:i/>
          <w:sz w:val="18"/>
          <w:szCs w:val="18"/>
        </w:rPr>
      </w:pPr>
      <w:r w:rsidRPr="00761028">
        <w:rPr>
          <w:i/>
          <w:sz w:val="18"/>
          <w:szCs w:val="18"/>
        </w:rPr>
        <w:t>постановлением администрации</w:t>
      </w:r>
    </w:p>
    <w:p w:rsidR="00005F20" w:rsidRPr="00761028" w:rsidRDefault="00005F20" w:rsidP="00761028">
      <w:pPr>
        <w:tabs>
          <w:tab w:val="left" w:pos="426"/>
          <w:tab w:val="left" w:pos="3976"/>
        </w:tabs>
        <w:ind w:left="0" w:right="-142" w:firstLine="426"/>
        <w:jc w:val="right"/>
        <w:rPr>
          <w:i/>
          <w:sz w:val="18"/>
          <w:szCs w:val="18"/>
        </w:rPr>
      </w:pPr>
      <w:r w:rsidRPr="00761028">
        <w:rPr>
          <w:i/>
          <w:sz w:val="18"/>
          <w:szCs w:val="18"/>
        </w:rPr>
        <w:t>Хомутовского муниципального образования</w:t>
      </w:r>
    </w:p>
    <w:p w:rsidR="00005F20" w:rsidRPr="00761028" w:rsidRDefault="00005F20" w:rsidP="00761028">
      <w:pPr>
        <w:tabs>
          <w:tab w:val="left" w:pos="426"/>
          <w:tab w:val="left" w:pos="3976"/>
        </w:tabs>
        <w:ind w:left="0" w:right="-142" w:firstLine="426"/>
        <w:jc w:val="right"/>
        <w:rPr>
          <w:i/>
          <w:sz w:val="18"/>
          <w:szCs w:val="18"/>
        </w:rPr>
      </w:pPr>
      <w:r w:rsidRPr="00761028">
        <w:rPr>
          <w:i/>
          <w:sz w:val="18"/>
          <w:szCs w:val="18"/>
        </w:rPr>
        <w:t>от</w:t>
      </w:r>
      <w:r w:rsidR="00761028">
        <w:rPr>
          <w:i/>
          <w:sz w:val="18"/>
          <w:szCs w:val="18"/>
        </w:rPr>
        <w:t xml:space="preserve"> 13 Августа 2025</w:t>
      </w:r>
      <w:r w:rsidRPr="00761028">
        <w:rPr>
          <w:i/>
          <w:sz w:val="18"/>
          <w:szCs w:val="18"/>
        </w:rPr>
        <w:t xml:space="preserve">№ </w:t>
      </w:r>
      <w:r w:rsidR="00761028">
        <w:rPr>
          <w:i/>
          <w:sz w:val="18"/>
          <w:szCs w:val="18"/>
        </w:rPr>
        <w:t>147 од</w:t>
      </w:r>
    </w:p>
    <w:p w:rsidR="00005F20" w:rsidRPr="00005F20" w:rsidRDefault="00005F20" w:rsidP="00005F20">
      <w:pPr>
        <w:tabs>
          <w:tab w:val="left" w:pos="426"/>
          <w:tab w:val="left" w:pos="3976"/>
        </w:tabs>
        <w:ind w:left="0" w:right="-142" w:firstLine="426"/>
        <w:rPr>
          <w:b/>
          <w:sz w:val="18"/>
          <w:szCs w:val="18"/>
        </w:rPr>
      </w:pPr>
    </w:p>
    <w:p w:rsidR="00005F20" w:rsidRPr="00005F20" w:rsidRDefault="00005F20" w:rsidP="00005F20">
      <w:pPr>
        <w:tabs>
          <w:tab w:val="left" w:pos="426"/>
          <w:tab w:val="left" w:pos="3976"/>
        </w:tabs>
        <w:ind w:left="0" w:right="-142" w:firstLine="426"/>
        <w:rPr>
          <w:b/>
          <w:sz w:val="18"/>
          <w:szCs w:val="18"/>
        </w:rPr>
      </w:pPr>
    </w:p>
    <w:p w:rsidR="00005F20" w:rsidRPr="00005F20" w:rsidRDefault="00005F20" w:rsidP="00761028">
      <w:pPr>
        <w:tabs>
          <w:tab w:val="left" w:pos="426"/>
          <w:tab w:val="left" w:pos="3976"/>
        </w:tabs>
        <w:ind w:left="0" w:right="-142" w:firstLine="426"/>
        <w:jc w:val="center"/>
        <w:rPr>
          <w:b/>
          <w:sz w:val="18"/>
          <w:szCs w:val="18"/>
        </w:rPr>
      </w:pPr>
      <w:r w:rsidRPr="00005F20">
        <w:rPr>
          <w:b/>
          <w:sz w:val="18"/>
          <w:szCs w:val="18"/>
        </w:rPr>
        <w:t>ПОЛОЖЕНИЕ</w:t>
      </w:r>
    </w:p>
    <w:p w:rsidR="00005F20" w:rsidRPr="00005F20" w:rsidRDefault="00005F20" w:rsidP="00761028">
      <w:pPr>
        <w:tabs>
          <w:tab w:val="left" w:pos="426"/>
          <w:tab w:val="left" w:pos="3976"/>
        </w:tabs>
        <w:ind w:left="0" w:right="-142" w:firstLine="426"/>
        <w:jc w:val="center"/>
        <w:rPr>
          <w:b/>
          <w:sz w:val="18"/>
          <w:szCs w:val="18"/>
        </w:rPr>
      </w:pPr>
      <w:r w:rsidRPr="00005F20">
        <w:rPr>
          <w:b/>
          <w:sz w:val="18"/>
          <w:szCs w:val="18"/>
        </w:rPr>
        <w:t xml:space="preserve">о комиссии по контролю готовности </w:t>
      </w:r>
      <w:r w:rsidR="00761028">
        <w:rPr>
          <w:b/>
          <w:sz w:val="18"/>
          <w:szCs w:val="18"/>
        </w:rPr>
        <w:t xml:space="preserve">жилищного фонда на  </w:t>
      </w:r>
      <w:r w:rsidRPr="00005F20">
        <w:rPr>
          <w:b/>
          <w:sz w:val="18"/>
          <w:szCs w:val="18"/>
        </w:rPr>
        <w:t>территории Хомутовского муниципального образов</w:t>
      </w:r>
      <w:r w:rsidR="00761028">
        <w:rPr>
          <w:b/>
          <w:sz w:val="18"/>
          <w:szCs w:val="18"/>
        </w:rPr>
        <w:t>ания к эксплуатации в</w:t>
      </w:r>
      <w:r w:rsidRPr="00005F20">
        <w:rPr>
          <w:b/>
          <w:sz w:val="18"/>
          <w:szCs w:val="18"/>
        </w:rPr>
        <w:t xml:space="preserve"> зимний период 2025-2026 годов</w:t>
      </w:r>
    </w:p>
    <w:p w:rsidR="00005F20" w:rsidRPr="00005F20" w:rsidRDefault="00005F20" w:rsidP="00005F20">
      <w:pPr>
        <w:tabs>
          <w:tab w:val="left" w:pos="426"/>
          <w:tab w:val="left" w:pos="3976"/>
        </w:tabs>
        <w:ind w:left="0" w:right="-142" w:firstLine="426"/>
        <w:rPr>
          <w:b/>
          <w:sz w:val="18"/>
          <w:szCs w:val="18"/>
        </w:rPr>
      </w:pPr>
    </w:p>
    <w:p w:rsidR="00005F20" w:rsidRPr="00005F20" w:rsidRDefault="00005F20" w:rsidP="00005F20">
      <w:pPr>
        <w:numPr>
          <w:ilvl w:val="0"/>
          <w:numId w:val="11"/>
        </w:numPr>
        <w:tabs>
          <w:tab w:val="left" w:pos="426"/>
          <w:tab w:val="left" w:pos="3976"/>
        </w:tabs>
        <w:ind w:right="-142"/>
        <w:rPr>
          <w:b/>
          <w:sz w:val="18"/>
          <w:szCs w:val="18"/>
        </w:rPr>
      </w:pPr>
      <w:r w:rsidRPr="00005F20">
        <w:rPr>
          <w:b/>
          <w:sz w:val="18"/>
          <w:szCs w:val="18"/>
        </w:rPr>
        <w:t>Общие положения</w:t>
      </w:r>
    </w:p>
    <w:p w:rsidR="00005F20" w:rsidRPr="00005F20" w:rsidRDefault="00005F20" w:rsidP="00005F20">
      <w:pPr>
        <w:tabs>
          <w:tab w:val="left" w:pos="426"/>
          <w:tab w:val="left" w:pos="3976"/>
        </w:tabs>
        <w:ind w:left="0" w:right="-142" w:firstLine="426"/>
        <w:rPr>
          <w:sz w:val="18"/>
          <w:szCs w:val="18"/>
        </w:rPr>
      </w:pPr>
      <w:r w:rsidRPr="00005F20">
        <w:rPr>
          <w:sz w:val="18"/>
          <w:szCs w:val="18"/>
        </w:rPr>
        <w:t>1.1 Комиссия является органом, деятельность которого направлена на контроль готовности жилищного фонда к устойчивому функционированию к эксплуатации в зимний период 2025-2026 годов с учетом итогов предыдущего зимнего периода и выявление причин, связанных с авариями при эксплуатации, систем тепло-, водоснабжения и водоотведения.</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1.2. В своей деятельности комиссия подчинена Главе Хомутовского             муниципального образования. </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1.3. В своей деятельности комиссия руководствуется Постановлением Госстроя российской Федерации от 27.09.2003 №170 «Об утверждении Правил и норм технической эксплуатации жилищного фонда», Федеральными, областными законами и иными нормативными правовыми актами Российской Федерации.</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b/>
          <w:sz w:val="18"/>
          <w:szCs w:val="18"/>
        </w:rPr>
      </w:pPr>
      <w:r w:rsidRPr="00005F20">
        <w:rPr>
          <w:b/>
          <w:sz w:val="18"/>
          <w:szCs w:val="18"/>
        </w:rPr>
        <w:t>2. Цель комиссии</w:t>
      </w:r>
    </w:p>
    <w:p w:rsidR="00005F20" w:rsidRPr="00005F20" w:rsidRDefault="00005F20" w:rsidP="00005F20">
      <w:pPr>
        <w:tabs>
          <w:tab w:val="left" w:pos="426"/>
          <w:tab w:val="left" w:pos="3976"/>
        </w:tabs>
        <w:ind w:left="0" w:right="-142" w:firstLine="426"/>
        <w:rPr>
          <w:sz w:val="18"/>
          <w:szCs w:val="18"/>
        </w:rPr>
      </w:pPr>
      <w:r w:rsidRPr="00005F20">
        <w:rPr>
          <w:sz w:val="18"/>
          <w:szCs w:val="18"/>
        </w:rPr>
        <w:t>2.1. Комиссия создана в целях  контроля готовности</w:t>
      </w:r>
      <w:r w:rsidR="005D504A">
        <w:rPr>
          <w:sz w:val="18"/>
          <w:szCs w:val="18"/>
        </w:rPr>
        <w:t xml:space="preserve"> жилищного фонда на </w:t>
      </w:r>
      <w:r w:rsidRPr="00005F20">
        <w:rPr>
          <w:sz w:val="18"/>
          <w:szCs w:val="18"/>
        </w:rPr>
        <w:t xml:space="preserve"> территории Хомутовского муниципального образова</w:t>
      </w:r>
      <w:r w:rsidR="005D504A">
        <w:rPr>
          <w:sz w:val="18"/>
          <w:szCs w:val="18"/>
        </w:rPr>
        <w:t xml:space="preserve">ния к эксплуатации в </w:t>
      </w:r>
      <w:r w:rsidRPr="00005F20">
        <w:rPr>
          <w:sz w:val="18"/>
          <w:szCs w:val="18"/>
        </w:rPr>
        <w:t xml:space="preserve">зимний период 2025-2026 годов. </w:t>
      </w:r>
    </w:p>
    <w:p w:rsidR="00005F20" w:rsidRPr="00005F20" w:rsidRDefault="00005F20" w:rsidP="00005F20">
      <w:pPr>
        <w:tabs>
          <w:tab w:val="left" w:pos="426"/>
          <w:tab w:val="left" w:pos="3976"/>
        </w:tabs>
        <w:ind w:left="0" w:right="-142" w:firstLine="426"/>
        <w:rPr>
          <w:b/>
          <w:sz w:val="18"/>
          <w:szCs w:val="18"/>
        </w:rPr>
      </w:pPr>
    </w:p>
    <w:p w:rsidR="00005F20" w:rsidRPr="00005F20" w:rsidRDefault="00005F20" w:rsidP="00005F20">
      <w:pPr>
        <w:tabs>
          <w:tab w:val="left" w:pos="426"/>
          <w:tab w:val="left" w:pos="3976"/>
        </w:tabs>
        <w:ind w:left="0" w:right="-142" w:firstLine="426"/>
        <w:rPr>
          <w:b/>
          <w:sz w:val="18"/>
          <w:szCs w:val="18"/>
        </w:rPr>
      </w:pPr>
      <w:r w:rsidRPr="00005F20">
        <w:rPr>
          <w:b/>
          <w:sz w:val="18"/>
          <w:szCs w:val="18"/>
        </w:rPr>
        <w:t>3. Порядок проведения проверки</w:t>
      </w:r>
    </w:p>
    <w:p w:rsidR="00005F20" w:rsidRPr="00005F20" w:rsidRDefault="00005F20" w:rsidP="00005F20">
      <w:pPr>
        <w:tabs>
          <w:tab w:val="left" w:pos="426"/>
          <w:tab w:val="left" w:pos="3976"/>
        </w:tabs>
        <w:ind w:left="0" w:right="-142" w:firstLine="426"/>
        <w:rPr>
          <w:sz w:val="18"/>
          <w:szCs w:val="18"/>
        </w:rPr>
      </w:pPr>
      <w:r w:rsidRPr="00005F20">
        <w:rPr>
          <w:sz w:val="18"/>
          <w:szCs w:val="18"/>
        </w:rPr>
        <w:t>3.1. В целях осуществления контроля  комиссия рассматривает представленные организациями, осуществляющими обслуживание жилого фонда документы,   подтверждающие выполнение требований по готовности объектов жилого фонда к эксплуатации в зимний пер</w:t>
      </w:r>
      <w:r w:rsidR="005D504A">
        <w:rPr>
          <w:sz w:val="18"/>
          <w:szCs w:val="18"/>
        </w:rPr>
        <w:t xml:space="preserve">иод, а при </w:t>
      </w:r>
      <w:r w:rsidRPr="00005F20">
        <w:rPr>
          <w:sz w:val="18"/>
          <w:szCs w:val="18"/>
        </w:rPr>
        <w:t>необходимости проводит осмотр объектов проверки.</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3.2. </w:t>
      </w:r>
      <w:proofErr w:type="gramStart"/>
      <w:r w:rsidRPr="00005F20">
        <w:rPr>
          <w:sz w:val="18"/>
          <w:szCs w:val="18"/>
        </w:rPr>
        <w:t>Организации, осуществляющие обслуживание жилого фонда осуществляют подготовку объектов жилого фонда к эксплуатации в зимних условиях в соответствии с планом-графиком подготовки жилищного фонда и его инженерного оборудования к эксплуатации в зимних условиях, который составляется собственником жилищного фонда или организацией по его обслуживанию и утверждается органами местного самоуправления на основе результатов весеннего осмотра и недостатков, выявленных за прошедший период.</w:t>
      </w:r>
      <w:proofErr w:type="gramEnd"/>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3.3. Готовность объектов жилого фонда к эксплуатации в зимних условиях подтверждается наличием:</w:t>
      </w:r>
    </w:p>
    <w:p w:rsidR="00005F20" w:rsidRPr="00005F20" w:rsidRDefault="00005F20" w:rsidP="00005F20">
      <w:pPr>
        <w:tabs>
          <w:tab w:val="left" w:pos="426"/>
          <w:tab w:val="left" w:pos="3976"/>
        </w:tabs>
        <w:ind w:left="0" w:right="-142" w:firstLine="426"/>
        <w:rPr>
          <w:sz w:val="18"/>
          <w:szCs w:val="18"/>
        </w:rPr>
      </w:pPr>
      <w:r w:rsidRPr="00005F20">
        <w:rPr>
          <w:sz w:val="18"/>
          <w:szCs w:val="18"/>
        </w:rPr>
        <w:t>-  паспорта готовности дома к эксплуатации в зимних условиях (по форме приложения №1 к положению)</w:t>
      </w:r>
      <w:hyperlink r:id="rId9" w:history="1">
        <w:r w:rsidRPr="00005F20">
          <w:rPr>
            <w:rStyle w:val="af"/>
            <w:sz w:val="18"/>
            <w:szCs w:val="18"/>
          </w:rPr>
          <w:t>;</w:t>
        </w:r>
      </w:hyperlink>
    </w:p>
    <w:p w:rsidR="00005F20" w:rsidRPr="00005F20" w:rsidRDefault="00005F20" w:rsidP="00005F20">
      <w:pPr>
        <w:tabs>
          <w:tab w:val="left" w:pos="426"/>
          <w:tab w:val="left" w:pos="3976"/>
        </w:tabs>
        <w:ind w:left="0" w:right="-142" w:firstLine="426"/>
        <w:rPr>
          <w:sz w:val="18"/>
          <w:szCs w:val="18"/>
        </w:rPr>
      </w:pPr>
      <w:r w:rsidRPr="00005F20">
        <w:rPr>
          <w:sz w:val="18"/>
          <w:szCs w:val="18"/>
        </w:rPr>
        <w:t>- актов на исправность автоматики безопасности и контрольно-измерительных приборов (КИП) котельных и инженерного оборудования зданий;</w:t>
      </w:r>
    </w:p>
    <w:p w:rsidR="00005F20" w:rsidRPr="00005F20" w:rsidRDefault="00005F20" w:rsidP="00005F20">
      <w:pPr>
        <w:tabs>
          <w:tab w:val="left" w:pos="426"/>
          <w:tab w:val="left" w:pos="3976"/>
        </w:tabs>
        <w:ind w:left="0" w:right="-142" w:firstLine="426"/>
        <w:rPr>
          <w:sz w:val="18"/>
          <w:szCs w:val="18"/>
        </w:rPr>
      </w:pPr>
      <w:r w:rsidRPr="00005F20">
        <w:rPr>
          <w:sz w:val="18"/>
          <w:szCs w:val="18"/>
        </w:rPr>
        <w:t>-  актов технического состояния и исправности работы противопожарного оборудования;</w:t>
      </w:r>
    </w:p>
    <w:p w:rsidR="00005F20" w:rsidRPr="00005F20" w:rsidRDefault="00005F20" w:rsidP="00005F20">
      <w:pPr>
        <w:tabs>
          <w:tab w:val="left" w:pos="426"/>
          <w:tab w:val="left" w:pos="3976"/>
        </w:tabs>
        <w:ind w:left="0" w:right="-142" w:firstLine="426"/>
        <w:rPr>
          <w:sz w:val="18"/>
          <w:szCs w:val="18"/>
        </w:rPr>
      </w:pPr>
      <w:r w:rsidRPr="00005F20">
        <w:rPr>
          <w:sz w:val="18"/>
          <w:szCs w:val="18"/>
        </w:rPr>
        <w:t>- обеспеченности топливом котельных и населения до начала отопительного сезона: твердого - не ниже 70% потребности отопительного сезона, жидкого - по наличию складов, но не менее среднемесячного расхода; запаса песка для посыпки тротуаров - из расчета не менее 3 - 4 м3 на 1 тыс. м</w:t>
      </w:r>
      <w:proofErr w:type="gramStart"/>
      <w:r w:rsidRPr="00005F20">
        <w:rPr>
          <w:sz w:val="18"/>
          <w:szCs w:val="18"/>
        </w:rPr>
        <w:t>2</w:t>
      </w:r>
      <w:proofErr w:type="gramEnd"/>
      <w:r w:rsidRPr="00005F20">
        <w:rPr>
          <w:sz w:val="18"/>
          <w:szCs w:val="18"/>
        </w:rPr>
        <w:t xml:space="preserve"> уборочной площади;</w:t>
      </w:r>
    </w:p>
    <w:p w:rsidR="00005F20" w:rsidRPr="00005F20" w:rsidRDefault="00005F20" w:rsidP="00005F20">
      <w:pPr>
        <w:tabs>
          <w:tab w:val="left" w:pos="426"/>
          <w:tab w:val="left" w:pos="3976"/>
        </w:tabs>
        <w:ind w:left="0" w:right="-142" w:firstLine="426"/>
        <w:rPr>
          <w:sz w:val="18"/>
          <w:szCs w:val="18"/>
        </w:rPr>
      </w:pPr>
      <w:r w:rsidRPr="00005F20">
        <w:rPr>
          <w:sz w:val="18"/>
          <w:szCs w:val="18"/>
        </w:rPr>
        <w:t>-   актов о готовности уборочной техники и инвентаря;</w:t>
      </w:r>
    </w:p>
    <w:p w:rsidR="00005F20" w:rsidRPr="00005F20" w:rsidRDefault="00005F20" w:rsidP="00005F20">
      <w:pPr>
        <w:tabs>
          <w:tab w:val="left" w:pos="426"/>
          <w:tab w:val="left" w:pos="3976"/>
        </w:tabs>
        <w:ind w:left="0" w:right="-142" w:firstLine="426"/>
        <w:rPr>
          <w:sz w:val="18"/>
          <w:szCs w:val="18"/>
        </w:rPr>
      </w:pPr>
      <w:r w:rsidRPr="00005F20">
        <w:rPr>
          <w:sz w:val="18"/>
          <w:szCs w:val="18"/>
        </w:rPr>
        <w:t>- актов о готовности к зиме с оценкой качества подготовки зданий и квартир к зиме и акта по каждому объекту, а также актов на испытания, промывку, наладку систем холодного, горячего водоснабжения и отопления.</w:t>
      </w:r>
    </w:p>
    <w:p w:rsidR="00005F20" w:rsidRPr="00005F20" w:rsidRDefault="00005F20" w:rsidP="00005F20">
      <w:pPr>
        <w:tabs>
          <w:tab w:val="left" w:pos="426"/>
          <w:tab w:val="left" w:pos="3976"/>
        </w:tabs>
        <w:ind w:left="0" w:right="-142" w:firstLine="426"/>
        <w:rPr>
          <w:sz w:val="18"/>
          <w:szCs w:val="18"/>
        </w:rPr>
      </w:pPr>
      <w:r w:rsidRPr="00005F20">
        <w:rPr>
          <w:sz w:val="18"/>
          <w:szCs w:val="18"/>
        </w:rPr>
        <w:t>Вышеуказанные документы на рассмотрение комиссии предоставляются организациями, осуществляющими обслуживание жилого фонда, в срок до 10 сентября.</w:t>
      </w:r>
    </w:p>
    <w:p w:rsidR="00005F20" w:rsidRPr="00005F20" w:rsidRDefault="00005F20" w:rsidP="00005F20">
      <w:pPr>
        <w:tabs>
          <w:tab w:val="left" w:pos="426"/>
          <w:tab w:val="left" w:pos="3976"/>
        </w:tabs>
        <w:ind w:left="0" w:right="-142" w:firstLine="426"/>
        <w:rPr>
          <w:sz w:val="18"/>
          <w:szCs w:val="18"/>
        </w:rPr>
      </w:pPr>
      <w:r w:rsidRPr="00005F20">
        <w:rPr>
          <w:sz w:val="18"/>
          <w:szCs w:val="18"/>
        </w:rPr>
        <w:t>3.4. Решения комиссии носят рекомендательный характер и оформляются протоколом.</w:t>
      </w:r>
    </w:p>
    <w:p w:rsidR="00005F20" w:rsidRPr="00005F20" w:rsidRDefault="005D504A" w:rsidP="00005F20">
      <w:pPr>
        <w:tabs>
          <w:tab w:val="left" w:pos="426"/>
          <w:tab w:val="left" w:pos="3976"/>
        </w:tabs>
        <w:ind w:left="0" w:right="-142" w:firstLine="426"/>
        <w:rPr>
          <w:sz w:val="18"/>
          <w:szCs w:val="18"/>
        </w:rPr>
      </w:pPr>
      <w:r>
        <w:rPr>
          <w:sz w:val="18"/>
          <w:szCs w:val="18"/>
        </w:rPr>
        <w:t xml:space="preserve">      </w:t>
      </w:r>
      <w:r w:rsidR="00005F20" w:rsidRPr="00005F20">
        <w:rPr>
          <w:sz w:val="18"/>
          <w:szCs w:val="18"/>
        </w:rPr>
        <w:t>Комиссия принимает одно из следующих решений:</w:t>
      </w:r>
    </w:p>
    <w:p w:rsidR="00005F20" w:rsidRPr="00005F20" w:rsidRDefault="00005F20" w:rsidP="00005F20">
      <w:pPr>
        <w:numPr>
          <w:ilvl w:val="0"/>
          <w:numId w:val="12"/>
        </w:numPr>
        <w:tabs>
          <w:tab w:val="left" w:pos="426"/>
          <w:tab w:val="left" w:pos="3976"/>
        </w:tabs>
        <w:ind w:right="-142"/>
        <w:rPr>
          <w:sz w:val="18"/>
          <w:szCs w:val="18"/>
        </w:rPr>
      </w:pPr>
      <w:r w:rsidRPr="00005F20">
        <w:rPr>
          <w:sz w:val="18"/>
          <w:szCs w:val="18"/>
        </w:rPr>
        <w:t>Рекомендовать Главе Хомутовского муниципального образования согласовать паспорт готовности дома к эксплуатации в зимних условиях;</w:t>
      </w:r>
    </w:p>
    <w:p w:rsidR="00005F20" w:rsidRPr="00005F20" w:rsidRDefault="00005F20" w:rsidP="00005F20">
      <w:pPr>
        <w:numPr>
          <w:ilvl w:val="0"/>
          <w:numId w:val="12"/>
        </w:numPr>
        <w:tabs>
          <w:tab w:val="left" w:pos="426"/>
          <w:tab w:val="left" w:pos="3976"/>
        </w:tabs>
        <w:ind w:right="-142"/>
        <w:rPr>
          <w:sz w:val="18"/>
          <w:szCs w:val="18"/>
        </w:rPr>
      </w:pPr>
      <w:r w:rsidRPr="00005F20">
        <w:rPr>
          <w:sz w:val="18"/>
          <w:szCs w:val="18"/>
        </w:rPr>
        <w:t>Не рекомендовать Главе Хомутовского муниципального образования согласовать  паспорт готовности дома к эксплуатации в зимних условиях до момента устранения замечаний комиссии.</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5D504A" w:rsidRDefault="005D504A" w:rsidP="00E55438">
      <w:pPr>
        <w:tabs>
          <w:tab w:val="left" w:pos="426"/>
          <w:tab w:val="left" w:pos="3976"/>
        </w:tabs>
        <w:ind w:left="0" w:right="-142" w:firstLine="0"/>
        <w:rPr>
          <w:i/>
          <w:sz w:val="18"/>
          <w:szCs w:val="18"/>
        </w:rPr>
      </w:pPr>
      <w:r>
        <w:rPr>
          <w:i/>
          <w:sz w:val="18"/>
          <w:szCs w:val="18"/>
        </w:rPr>
        <w:t xml:space="preserve">    </w:t>
      </w:r>
      <w:proofErr w:type="gramStart"/>
      <w:r w:rsidR="00E55438">
        <w:rPr>
          <w:i/>
          <w:sz w:val="18"/>
          <w:szCs w:val="18"/>
        </w:rPr>
        <w:t>Исполняющий</w:t>
      </w:r>
      <w:proofErr w:type="gramEnd"/>
      <w:r w:rsidR="00E55438">
        <w:rPr>
          <w:i/>
          <w:sz w:val="18"/>
          <w:szCs w:val="18"/>
        </w:rPr>
        <w:t xml:space="preserve"> обязанности</w:t>
      </w:r>
      <w:r>
        <w:rPr>
          <w:i/>
          <w:sz w:val="18"/>
          <w:szCs w:val="18"/>
        </w:rPr>
        <w:t xml:space="preserve">  </w:t>
      </w:r>
      <w:r w:rsidR="00005F20" w:rsidRPr="005D504A">
        <w:rPr>
          <w:i/>
          <w:sz w:val="18"/>
          <w:szCs w:val="18"/>
        </w:rPr>
        <w:t xml:space="preserve">начальника отдела градостроительства, </w:t>
      </w:r>
    </w:p>
    <w:p w:rsidR="00005F20" w:rsidRPr="005D504A" w:rsidRDefault="005D504A" w:rsidP="00005F20">
      <w:pPr>
        <w:tabs>
          <w:tab w:val="left" w:pos="426"/>
          <w:tab w:val="left" w:pos="3976"/>
        </w:tabs>
        <w:ind w:left="0" w:right="-142" w:firstLine="426"/>
        <w:rPr>
          <w:i/>
          <w:sz w:val="18"/>
          <w:szCs w:val="18"/>
        </w:rPr>
      </w:pPr>
      <w:r>
        <w:rPr>
          <w:i/>
          <w:sz w:val="18"/>
          <w:szCs w:val="18"/>
        </w:rPr>
        <w:t xml:space="preserve">                          </w:t>
      </w:r>
      <w:r w:rsidR="00005F20" w:rsidRPr="005D504A">
        <w:rPr>
          <w:i/>
          <w:sz w:val="18"/>
          <w:szCs w:val="18"/>
        </w:rPr>
        <w:t xml:space="preserve">земельных и имущественных отношений                                    </w:t>
      </w:r>
      <w:r>
        <w:rPr>
          <w:i/>
          <w:sz w:val="18"/>
          <w:szCs w:val="18"/>
        </w:rPr>
        <w:t xml:space="preserve">                </w:t>
      </w:r>
      <w:r w:rsidR="00005F20" w:rsidRPr="005D504A">
        <w:rPr>
          <w:i/>
          <w:sz w:val="18"/>
          <w:szCs w:val="18"/>
        </w:rPr>
        <w:t xml:space="preserve">   А.А. Кучеренко</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5D504A" w:rsidRDefault="00005F20" w:rsidP="005D504A">
      <w:pPr>
        <w:tabs>
          <w:tab w:val="left" w:pos="426"/>
          <w:tab w:val="left" w:pos="3976"/>
        </w:tabs>
        <w:ind w:left="0" w:right="-142" w:firstLine="426"/>
        <w:jc w:val="right"/>
        <w:rPr>
          <w:i/>
          <w:sz w:val="18"/>
          <w:szCs w:val="18"/>
        </w:rPr>
      </w:pPr>
      <w:r w:rsidRPr="00005F20">
        <w:rPr>
          <w:sz w:val="18"/>
          <w:szCs w:val="18"/>
        </w:rPr>
        <w:br w:type="page"/>
      </w:r>
      <w:r w:rsidRPr="005D504A">
        <w:rPr>
          <w:i/>
          <w:sz w:val="18"/>
          <w:szCs w:val="18"/>
        </w:rPr>
        <w:lastRenderedPageBreak/>
        <w:t xml:space="preserve">Приложение 1 </w:t>
      </w:r>
    </w:p>
    <w:p w:rsidR="00005F20" w:rsidRPr="005D504A" w:rsidRDefault="00005F20" w:rsidP="005D504A">
      <w:pPr>
        <w:tabs>
          <w:tab w:val="left" w:pos="426"/>
          <w:tab w:val="left" w:pos="3976"/>
        </w:tabs>
        <w:ind w:left="0" w:right="-142" w:firstLine="426"/>
        <w:jc w:val="right"/>
        <w:rPr>
          <w:i/>
          <w:sz w:val="18"/>
          <w:szCs w:val="18"/>
        </w:rPr>
      </w:pPr>
      <w:r w:rsidRPr="005D504A">
        <w:rPr>
          <w:i/>
          <w:sz w:val="18"/>
          <w:szCs w:val="18"/>
        </w:rPr>
        <w:t xml:space="preserve">                                                      к Положению о комиссии по контролю готовности                                         </w:t>
      </w:r>
    </w:p>
    <w:p w:rsidR="00005F20" w:rsidRPr="005D504A" w:rsidRDefault="00005F20" w:rsidP="005D504A">
      <w:pPr>
        <w:tabs>
          <w:tab w:val="left" w:pos="426"/>
          <w:tab w:val="left" w:pos="3976"/>
        </w:tabs>
        <w:ind w:left="0" w:right="-142" w:firstLine="426"/>
        <w:jc w:val="right"/>
        <w:rPr>
          <w:i/>
          <w:sz w:val="18"/>
          <w:szCs w:val="18"/>
        </w:rPr>
      </w:pPr>
      <w:r w:rsidRPr="005D504A">
        <w:rPr>
          <w:i/>
          <w:sz w:val="18"/>
          <w:szCs w:val="18"/>
        </w:rPr>
        <w:t xml:space="preserve">                                                               жилищного фонда на  территории Хомутовского </w:t>
      </w:r>
    </w:p>
    <w:p w:rsidR="00005F20" w:rsidRPr="005D504A" w:rsidRDefault="00005F20" w:rsidP="005D504A">
      <w:pPr>
        <w:tabs>
          <w:tab w:val="left" w:pos="426"/>
          <w:tab w:val="left" w:pos="3976"/>
        </w:tabs>
        <w:ind w:left="0" w:right="-142" w:firstLine="426"/>
        <w:jc w:val="right"/>
        <w:rPr>
          <w:i/>
          <w:sz w:val="18"/>
          <w:szCs w:val="18"/>
        </w:rPr>
      </w:pPr>
      <w:r w:rsidRPr="005D504A">
        <w:rPr>
          <w:i/>
          <w:sz w:val="18"/>
          <w:szCs w:val="18"/>
        </w:rPr>
        <w:t xml:space="preserve">                                                               муниципального образования к эксплуатации </w:t>
      </w:r>
      <w:proofErr w:type="gramStart"/>
      <w:r w:rsidRPr="005D504A">
        <w:rPr>
          <w:i/>
          <w:sz w:val="18"/>
          <w:szCs w:val="18"/>
        </w:rPr>
        <w:t>в</w:t>
      </w:r>
      <w:proofErr w:type="gramEnd"/>
      <w:r w:rsidRPr="005D504A">
        <w:rPr>
          <w:i/>
          <w:sz w:val="18"/>
          <w:szCs w:val="18"/>
        </w:rPr>
        <w:t xml:space="preserve">                  </w:t>
      </w:r>
    </w:p>
    <w:p w:rsidR="00005F20" w:rsidRPr="005D504A" w:rsidRDefault="00005F20" w:rsidP="005D504A">
      <w:pPr>
        <w:tabs>
          <w:tab w:val="left" w:pos="426"/>
          <w:tab w:val="left" w:pos="3976"/>
        </w:tabs>
        <w:ind w:left="0" w:right="-142" w:firstLine="426"/>
        <w:jc w:val="right"/>
        <w:rPr>
          <w:i/>
          <w:sz w:val="18"/>
          <w:szCs w:val="18"/>
        </w:rPr>
      </w:pPr>
      <w:r w:rsidRPr="005D504A">
        <w:rPr>
          <w:i/>
          <w:sz w:val="18"/>
          <w:szCs w:val="18"/>
        </w:rPr>
        <w:t xml:space="preserve">                                                                 зимний период 2025-2026 годов</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w:t>
      </w:r>
    </w:p>
    <w:p w:rsidR="00005F20" w:rsidRPr="00005F20" w:rsidRDefault="00005F20" w:rsidP="00005F20">
      <w:pPr>
        <w:tabs>
          <w:tab w:val="left" w:pos="426"/>
          <w:tab w:val="left" w:pos="3976"/>
        </w:tabs>
        <w:ind w:left="0" w:right="-142" w:firstLine="426"/>
        <w:rPr>
          <w:sz w:val="18"/>
          <w:szCs w:val="18"/>
        </w:rPr>
      </w:pPr>
    </w:p>
    <w:tbl>
      <w:tblPr>
        <w:tblW w:w="0" w:type="auto"/>
        <w:tblLook w:val="04A0" w:firstRow="1" w:lastRow="0" w:firstColumn="1" w:lastColumn="0" w:noHBand="0" w:noVBand="1"/>
      </w:tblPr>
      <w:tblGrid>
        <w:gridCol w:w="4927"/>
        <w:gridCol w:w="4928"/>
      </w:tblGrid>
      <w:tr w:rsidR="00005F20" w:rsidRPr="00005F20" w:rsidTr="00005F20">
        <w:tc>
          <w:tcPr>
            <w:tcW w:w="4927" w:type="dxa"/>
            <w:shd w:val="clear" w:color="auto" w:fill="auto"/>
          </w:tcPr>
          <w:p w:rsidR="00005F20" w:rsidRPr="00005F20" w:rsidRDefault="00005F20" w:rsidP="00005F20">
            <w:pPr>
              <w:tabs>
                <w:tab w:val="left" w:pos="426"/>
                <w:tab w:val="left" w:pos="3976"/>
              </w:tabs>
              <w:ind w:left="0" w:right="-142" w:firstLine="426"/>
              <w:rPr>
                <w:sz w:val="18"/>
                <w:szCs w:val="18"/>
              </w:rPr>
            </w:pPr>
            <w:r w:rsidRPr="00005F20">
              <w:rPr>
                <w:sz w:val="18"/>
                <w:szCs w:val="18"/>
              </w:rPr>
              <w:t>«СОГЛАСОВАНО»</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Глава Хомутовского </w:t>
            </w:r>
          </w:p>
          <w:p w:rsidR="00005F20" w:rsidRPr="00005F20" w:rsidRDefault="00005F20" w:rsidP="00005F20">
            <w:pPr>
              <w:tabs>
                <w:tab w:val="left" w:pos="426"/>
                <w:tab w:val="left" w:pos="3976"/>
              </w:tabs>
              <w:ind w:left="0" w:right="-142" w:firstLine="426"/>
              <w:rPr>
                <w:sz w:val="18"/>
                <w:szCs w:val="18"/>
              </w:rPr>
            </w:pPr>
            <w:r w:rsidRPr="00005F20">
              <w:rPr>
                <w:sz w:val="18"/>
                <w:szCs w:val="18"/>
              </w:rPr>
              <w:t>муниципального образования</w:t>
            </w:r>
          </w:p>
          <w:p w:rsidR="00005F20" w:rsidRPr="00005F20" w:rsidRDefault="00005F20" w:rsidP="00005F20">
            <w:pPr>
              <w:tabs>
                <w:tab w:val="left" w:pos="426"/>
                <w:tab w:val="left" w:pos="3976"/>
              </w:tabs>
              <w:ind w:left="0" w:right="-142" w:firstLine="426"/>
              <w:rPr>
                <w:sz w:val="18"/>
                <w:szCs w:val="18"/>
              </w:rPr>
            </w:pPr>
            <w:r w:rsidRPr="00005F20">
              <w:rPr>
                <w:sz w:val="18"/>
                <w:szCs w:val="18"/>
              </w:rPr>
              <w:t>__________ (__________)</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«_____»_____________20___ года</w:t>
            </w:r>
          </w:p>
          <w:p w:rsidR="00005F20" w:rsidRPr="00005F20" w:rsidRDefault="00005F20" w:rsidP="00005F20">
            <w:pPr>
              <w:tabs>
                <w:tab w:val="left" w:pos="426"/>
                <w:tab w:val="left" w:pos="3976"/>
              </w:tabs>
              <w:ind w:left="0" w:right="-142" w:firstLine="426"/>
              <w:rPr>
                <w:sz w:val="18"/>
                <w:szCs w:val="18"/>
              </w:rPr>
            </w:pPr>
          </w:p>
        </w:tc>
        <w:tc>
          <w:tcPr>
            <w:tcW w:w="4928" w:type="dxa"/>
            <w:shd w:val="clear" w:color="auto" w:fill="auto"/>
          </w:tcPr>
          <w:p w:rsidR="00005F20" w:rsidRPr="00005F20" w:rsidRDefault="00005F20" w:rsidP="00005F20">
            <w:pPr>
              <w:tabs>
                <w:tab w:val="left" w:pos="426"/>
                <w:tab w:val="left" w:pos="3976"/>
              </w:tabs>
              <w:ind w:left="0" w:right="-142" w:firstLine="426"/>
              <w:rPr>
                <w:sz w:val="18"/>
                <w:szCs w:val="18"/>
              </w:rPr>
            </w:pPr>
            <w:r w:rsidRPr="00005F20">
              <w:rPr>
                <w:sz w:val="18"/>
                <w:szCs w:val="18"/>
              </w:rPr>
              <w:t>«УТВЕРЖДАЮ»</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Руководитель </w:t>
            </w:r>
          </w:p>
          <w:p w:rsidR="00005F20" w:rsidRPr="00005F20" w:rsidRDefault="00005F20" w:rsidP="00005F20">
            <w:pPr>
              <w:tabs>
                <w:tab w:val="left" w:pos="426"/>
                <w:tab w:val="left" w:pos="3976"/>
              </w:tabs>
              <w:ind w:left="0" w:right="-142" w:firstLine="426"/>
              <w:rPr>
                <w:sz w:val="18"/>
                <w:szCs w:val="18"/>
              </w:rPr>
            </w:pPr>
            <w:r w:rsidRPr="00005F20">
              <w:rPr>
                <w:sz w:val="18"/>
                <w:szCs w:val="18"/>
              </w:rPr>
              <w:t>теплоснабжающей организации</w:t>
            </w:r>
          </w:p>
          <w:p w:rsidR="00005F20" w:rsidRPr="00005F20" w:rsidRDefault="00005F20" w:rsidP="00005F20">
            <w:pPr>
              <w:tabs>
                <w:tab w:val="left" w:pos="426"/>
                <w:tab w:val="left" w:pos="3976"/>
              </w:tabs>
              <w:ind w:left="0" w:right="-142" w:firstLine="426"/>
              <w:rPr>
                <w:sz w:val="18"/>
                <w:szCs w:val="18"/>
              </w:rPr>
            </w:pPr>
            <w:r w:rsidRPr="00005F20">
              <w:rPr>
                <w:sz w:val="18"/>
                <w:szCs w:val="18"/>
              </w:rPr>
              <w:t>__________ (____________)</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«_____»______________20___ года</w:t>
            </w:r>
          </w:p>
          <w:p w:rsidR="00005F20" w:rsidRPr="00005F20" w:rsidRDefault="00005F20" w:rsidP="00005F20">
            <w:pPr>
              <w:tabs>
                <w:tab w:val="left" w:pos="426"/>
                <w:tab w:val="left" w:pos="3976"/>
              </w:tabs>
              <w:ind w:left="0" w:right="-142" w:firstLine="426"/>
              <w:rPr>
                <w:sz w:val="18"/>
                <w:szCs w:val="18"/>
              </w:rPr>
            </w:pPr>
          </w:p>
        </w:tc>
      </w:tr>
    </w:tbl>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b/>
          <w:sz w:val="18"/>
          <w:szCs w:val="18"/>
        </w:rPr>
      </w:pPr>
      <w:r w:rsidRPr="00005F20">
        <w:rPr>
          <w:b/>
          <w:sz w:val="18"/>
          <w:szCs w:val="18"/>
        </w:rPr>
        <w:t>ПАСПОРТ ГОТОВНОСТИ</w:t>
      </w:r>
    </w:p>
    <w:p w:rsidR="00005F20" w:rsidRPr="00005F20" w:rsidRDefault="00005F20" w:rsidP="00005F20">
      <w:pPr>
        <w:tabs>
          <w:tab w:val="left" w:pos="426"/>
          <w:tab w:val="left" w:pos="3976"/>
        </w:tabs>
        <w:ind w:left="0" w:right="-142" w:firstLine="426"/>
        <w:rPr>
          <w:b/>
          <w:sz w:val="18"/>
          <w:szCs w:val="18"/>
        </w:rPr>
      </w:pPr>
      <w:r w:rsidRPr="00005F20">
        <w:rPr>
          <w:b/>
          <w:sz w:val="18"/>
          <w:szCs w:val="18"/>
        </w:rPr>
        <w:t>ДОМА К ЭКСПЛУАТАЦИИ В ЗИМНИХ УСЛОВИЯХ</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город __________________________ район ___________________________</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ПАСПОРТ</w:t>
      </w:r>
    </w:p>
    <w:p w:rsidR="00005F20" w:rsidRPr="00005F20" w:rsidRDefault="00005F20" w:rsidP="00005F20">
      <w:pPr>
        <w:tabs>
          <w:tab w:val="left" w:pos="426"/>
          <w:tab w:val="left" w:pos="3976"/>
        </w:tabs>
        <w:ind w:left="0" w:right="-142" w:firstLine="426"/>
        <w:rPr>
          <w:sz w:val="18"/>
          <w:szCs w:val="18"/>
        </w:rPr>
      </w:pPr>
      <w:r w:rsidRPr="00005F20">
        <w:rPr>
          <w:sz w:val="18"/>
          <w:szCs w:val="18"/>
        </w:rPr>
        <w:t>готовности объекта жилищно-коммунального назначения</w:t>
      </w:r>
    </w:p>
    <w:p w:rsidR="00005F20" w:rsidRPr="00005F20" w:rsidRDefault="00005F20" w:rsidP="00005F20">
      <w:pPr>
        <w:tabs>
          <w:tab w:val="left" w:pos="426"/>
          <w:tab w:val="left" w:pos="3976"/>
        </w:tabs>
        <w:ind w:left="0" w:right="-142" w:firstLine="426"/>
        <w:rPr>
          <w:sz w:val="18"/>
          <w:szCs w:val="18"/>
        </w:rPr>
      </w:pPr>
      <w:r w:rsidRPr="00005F20">
        <w:rPr>
          <w:sz w:val="18"/>
          <w:szCs w:val="18"/>
        </w:rPr>
        <w:t>к работе в зимних условиях</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адрес ____________________________________________________________</w:t>
      </w:r>
    </w:p>
    <w:p w:rsidR="00005F20" w:rsidRPr="00005F20" w:rsidRDefault="00005F20" w:rsidP="00005F20">
      <w:pPr>
        <w:tabs>
          <w:tab w:val="left" w:pos="426"/>
          <w:tab w:val="left" w:pos="3976"/>
        </w:tabs>
        <w:ind w:left="0" w:right="-142" w:firstLine="426"/>
        <w:rPr>
          <w:sz w:val="18"/>
          <w:szCs w:val="18"/>
        </w:rPr>
      </w:pPr>
      <w:r w:rsidRPr="00005F20">
        <w:rPr>
          <w:sz w:val="18"/>
          <w:szCs w:val="18"/>
        </w:rPr>
        <w:t>принадлежность объекта ___________________________________________</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I. ОБЩИЕ СВЕДЕНИЯ</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1. </w:t>
      </w:r>
      <w:proofErr w:type="gramStart"/>
      <w:r w:rsidRPr="00005F20">
        <w:rPr>
          <w:sz w:val="18"/>
          <w:szCs w:val="18"/>
        </w:rPr>
        <w:t>Назначение         объекта         (жилое,        промышленное,</w:t>
      </w:r>
      <w:proofErr w:type="gramEnd"/>
    </w:p>
    <w:p w:rsidR="00005F20" w:rsidRPr="00005F20" w:rsidRDefault="00005F20" w:rsidP="00005F20">
      <w:pPr>
        <w:tabs>
          <w:tab w:val="left" w:pos="426"/>
          <w:tab w:val="left" w:pos="3976"/>
        </w:tabs>
        <w:ind w:left="0" w:right="-142" w:firstLine="426"/>
        <w:rPr>
          <w:sz w:val="18"/>
          <w:szCs w:val="18"/>
        </w:rPr>
      </w:pPr>
      <w:proofErr w:type="gramStart"/>
      <w:r w:rsidRPr="00005F20">
        <w:rPr>
          <w:sz w:val="18"/>
          <w:szCs w:val="18"/>
        </w:rPr>
        <w:t>ремонтно-эксплуатационное, административное) _____________________</w:t>
      </w:r>
      <w:proofErr w:type="gramEnd"/>
    </w:p>
    <w:p w:rsidR="00005F20" w:rsidRPr="00005F20" w:rsidRDefault="00005F20" w:rsidP="00005F20">
      <w:pPr>
        <w:tabs>
          <w:tab w:val="left" w:pos="426"/>
          <w:tab w:val="left" w:pos="3976"/>
        </w:tabs>
        <w:ind w:left="0" w:right="-142" w:firstLine="426"/>
        <w:rPr>
          <w:sz w:val="18"/>
          <w:szCs w:val="18"/>
        </w:rPr>
      </w:pPr>
      <w:r w:rsidRPr="00005F20">
        <w:rPr>
          <w:sz w:val="18"/>
          <w:szCs w:val="18"/>
        </w:rPr>
        <w:t>2. Год постройки _________________________________________________</w:t>
      </w:r>
    </w:p>
    <w:p w:rsidR="00005F20" w:rsidRPr="00005F20" w:rsidRDefault="00005F20" w:rsidP="00005F20">
      <w:pPr>
        <w:tabs>
          <w:tab w:val="left" w:pos="426"/>
          <w:tab w:val="left" w:pos="3976"/>
        </w:tabs>
        <w:ind w:left="0" w:right="-142" w:firstLine="426"/>
        <w:rPr>
          <w:sz w:val="18"/>
          <w:szCs w:val="18"/>
        </w:rPr>
      </w:pPr>
      <w:r w:rsidRPr="00005F20">
        <w:rPr>
          <w:sz w:val="18"/>
          <w:szCs w:val="18"/>
        </w:rPr>
        <w:t>3. Характеристика объекта:</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износ в % __________ этажность __________ подъездов __________</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наличие подвалов, цокольных этажей, м</w:t>
      </w:r>
      <w:proofErr w:type="gramStart"/>
      <w:r w:rsidRPr="00005F20">
        <w:rPr>
          <w:sz w:val="18"/>
          <w:szCs w:val="18"/>
        </w:rPr>
        <w:t>2</w:t>
      </w:r>
      <w:proofErr w:type="gramEnd"/>
      <w:r w:rsidRPr="00005F20">
        <w:rPr>
          <w:sz w:val="18"/>
          <w:szCs w:val="18"/>
        </w:rPr>
        <w:t>, общей площади ________</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количество квартир ___________ (шт.)</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общая полезная площадь объекта _______________________ (кв. м)</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жилая площадь ________________________________________ (кв. м)</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нежилая площадь _________________________________, в том числе</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под производственные нужды ___________________________ (кв. м)</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4. </w:t>
      </w:r>
      <w:proofErr w:type="gramStart"/>
      <w:r w:rsidRPr="00005F20">
        <w:rPr>
          <w:sz w:val="18"/>
          <w:szCs w:val="18"/>
        </w:rPr>
        <w:t>Характеристика   инженерного   оборудования,   механизмов   (их</w:t>
      </w:r>
      <w:proofErr w:type="gramEnd"/>
    </w:p>
    <w:p w:rsidR="00005F20" w:rsidRPr="00005F20" w:rsidRDefault="00005F20" w:rsidP="00005F20">
      <w:pPr>
        <w:tabs>
          <w:tab w:val="left" w:pos="426"/>
          <w:tab w:val="left" w:pos="3976"/>
        </w:tabs>
        <w:ind w:left="0" w:right="-142" w:firstLine="426"/>
        <w:rPr>
          <w:sz w:val="18"/>
          <w:szCs w:val="18"/>
        </w:rPr>
      </w:pPr>
      <w:r w:rsidRPr="00005F20">
        <w:rPr>
          <w:sz w:val="18"/>
          <w:szCs w:val="18"/>
        </w:rPr>
        <w:t>количество) ______________________________________________________</w:t>
      </w:r>
    </w:p>
    <w:p w:rsidR="00005F20" w:rsidRPr="00005F20" w:rsidRDefault="00005F20" w:rsidP="00005F20">
      <w:pPr>
        <w:tabs>
          <w:tab w:val="left" w:pos="426"/>
          <w:tab w:val="left" w:pos="3976"/>
        </w:tabs>
        <w:ind w:left="0" w:right="-142" w:firstLine="426"/>
        <w:rPr>
          <w:sz w:val="18"/>
          <w:szCs w:val="18"/>
        </w:rPr>
      </w:pPr>
      <w:r w:rsidRPr="00005F20">
        <w:rPr>
          <w:sz w:val="18"/>
          <w:szCs w:val="18"/>
        </w:rPr>
        <w:t>5. Источники:</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теплоснабжения _______________________________________________</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газоснабжения ________________________________________________</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твердого и жидкого топлива ___________________________________</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энергоснабжения ______________________________________________</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Системы АПЗ и </w:t>
      </w:r>
      <w:proofErr w:type="spellStart"/>
      <w:r w:rsidRPr="00005F20">
        <w:rPr>
          <w:sz w:val="18"/>
          <w:szCs w:val="18"/>
        </w:rPr>
        <w:t>дымоудаления</w:t>
      </w:r>
      <w:proofErr w:type="spellEnd"/>
      <w:r w:rsidRPr="00005F20">
        <w:rPr>
          <w:sz w:val="18"/>
          <w:szCs w:val="18"/>
        </w:rPr>
        <w:t xml:space="preserve"> ___________________________________</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II. РЕЗУЛЬТАТЫ ЭКСПЛУАТАЦИИ ОБЪЕКТА В </w:t>
      </w:r>
      <w:proofErr w:type="gramStart"/>
      <w:r w:rsidRPr="00005F20">
        <w:rPr>
          <w:sz w:val="18"/>
          <w:szCs w:val="18"/>
        </w:rPr>
        <w:t>ЗИМНИХ</w:t>
      </w:r>
      <w:proofErr w:type="gramEnd"/>
    </w:p>
    <w:p w:rsidR="00005F20" w:rsidRPr="00005F20" w:rsidRDefault="00005F20" w:rsidP="00005F20">
      <w:pPr>
        <w:tabs>
          <w:tab w:val="left" w:pos="426"/>
          <w:tab w:val="left" w:pos="3976"/>
        </w:tabs>
        <w:ind w:left="0" w:right="-142" w:firstLine="426"/>
        <w:rPr>
          <w:sz w:val="18"/>
          <w:szCs w:val="18"/>
        </w:rPr>
      </w:pPr>
      <w:proofErr w:type="gramStart"/>
      <w:r w:rsidRPr="00005F20">
        <w:rPr>
          <w:sz w:val="18"/>
          <w:szCs w:val="18"/>
        </w:rPr>
        <w:t>УСЛОВИЯХ</w:t>
      </w:r>
      <w:proofErr w:type="gramEnd"/>
      <w:r w:rsidRPr="00005F20">
        <w:rPr>
          <w:sz w:val="18"/>
          <w:szCs w:val="18"/>
        </w:rPr>
        <w:t xml:space="preserve"> ПРОШЕДШЕГО 20___ г.</w:t>
      </w:r>
    </w:p>
    <w:p w:rsidR="00005F20" w:rsidRPr="00005F20" w:rsidRDefault="00005F20" w:rsidP="00005F20">
      <w:pPr>
        <w:tabs>
          <w:tab w:val="left" w:pos="426"/>
          <w:tab w:val="left" w:pos="3976"/>
        </w:tabs>
        <w:ind w:left="0" w:right="-142" w:firstLine="426"/>
        <w:rPr>
          <w:sz w:val="18"/>
          <w:szCs w:val="1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990"/>
        <w:gridCol w:w="3300"/>
        <w:gridCol w:w="825"/>
        <w:gridCol w:w="2475"/>
        <w:gridCol w:w="2253"/>
      </w:tblGrid>
      <w:tr w:rsidR="00005F20" w:rsidRPr="00005F20" w:rsidTr="00005F20">
        <w:tc>
          <w:tcPr>
            <w:tcW w:w="990" w:type="dxa"/>
            <w:tcBorders>
              <w:top w:val="single" w:sz="4" w:space="0" w:color="auto"/>
              <w:left w:val="single" w:sz="4" w:space="0" w:color="auto"/>
              <w:bottom w:val="single" w:sz="4" w:space="0" w:color="auto"/>
              <w:right w:val="single" w:sz="4" w:space="0" w:color="auto"/>
            </w:tcBorders>
          </w:tcPr>
          <w:p w:rsidR="00005F20" w:rsidRPr="00005F20" w:rsidRDefault="00005F20" w:rsidP="00BE53E3">
            <w:pPr>
              <w:tabs>
                <w:tab w:val="left" w:pos="426"/>
                <w:tab w:val="left" w:pos="3976"/>
              </w:tabs>
              <w:ind w:left="0" w:right="-142" w:firstLine="426"/>
              <w:jc w:val="left"/>
              <w:rPr>
                <w:sz w:val="18"/>
                <w:szCs w:val="18"/>
              </w:rPr>
            </w:pPr>
            <w:r w:rsidRPr="00005F20">
              <w:rPr>
                <w:sz w:val="18"/>
                <w:szCs w:val="18"/>
              </w:rPr>
              <w:t xml:space="preserve">N </w:t>
            </w:r>
            <w:proofErr w:type="gramStart"/>
            <w:r w:rsidRPr="00005F20">
              <w:rPr>
                <w:sz w:val="18"/>
                <w:szCs w:val="18"/>
              </w:rPr>
              <w:t>п</w:t>
            </w:r>
            <w:proofErr w:type="gramEnd"/>
            <w:r w:rsidRPr="00005F20">
              <w:rPr>
                <w:sz w:val="18"/>
                <w:szCs w:val="18"/>
              </w:rPr>
              <w:t>/п</w:t>
            </w:r>
          </w:p>
        </w:tc>
        <w:tc>
          <w:tcPr>
            <w:tcW w:w="3300" w:type="dxa"/>
            <w:tcBorders>
              <w:top w:val="single" w:sz="4" w:space="0" w:color="auto"/>
              <w:left w:val="single" w:sz="4" w:space="0" w:color="auto"/>
              <w:bottom w:val="single" w:sz="4" w:space="0" w:color="auto"/>
              <w:right w:val="single" w:sz="4" w:space="0" w:color="auto"/>
            </w:tcBorders>
          </w:tcPr>
          <w:p w:rsidR="00005F20" w:rsidRPr="00005F20" w:rsidRDefault="00005F20" w:rsidP="00BE53E3">
            <w:pPr>
              <w:tabs>
                <w:tab w:val="left" w:pos="426"/>
                <w:tab w:val="left" w:pos="3976"/>
              </w:tabs>
              <w:ind w:left="0" w:right="-142" w:firstLine="0"/>
              <w:jc w:val="left"/>
              <w:rPr>
                <w:sz w:val="18"/>
                <w:szCs w:val="18"/>
              </w:rPr>
            </w:pPr>
            <w:r w:rsidRPr="00005F20">
              <w:rPr>
                <w:sz w:val="18"/>
                <w:szCs w:val="18"/>
              </w:rPr>
              <w:t>Основные виды неисправностей (аварий) конструктивных элементов и инженерного оборудования</w:t>
            </w:r>
          </w:p>
        </w:tc>
        <w:tc>
          <w:tcPr>
            <w:tcW w:w="825" w:type="dxa"/>
            <w:tcBorders>
              <w:top w:val="single" w:sz="4" w:space="0" w:color="auto"/>
              <w:left w:val="single" w:sz="4" w:space="0" w:color="auto"/>
              <w:bottom w:val="single" w:sz="4" w:space="0" w:color="auto"/>
              <w:right w:val="single" w:sz="4" w:space="0" w:color="auto"/>
            </w:tcBorders>
          </w:tcPr>
          <w:p w:rsidR="00005F20" w:rsidRPr="00005F20" w:rsidRDefault="00005F20" w:rsidP="00BE53E3">
            <w:pPr>
              <w:tabs>
                <w:tab w:val="left" w:pos="426"/>
                <w:tab w:val="left" w:pos="3976"/>
              </w:tabs>
              <w:ind w:left="0" w:right="-142" w:firstLine="0"/>
              <w:jc w:val="left"/>
              <w:rPr>
                <w:sz w:val="18"/>
                <w:szCs w:val="18"/>
              </w:rPr>
            </w:pPr>
            <w:r w:rsidRPr="00005F20">
              <w:rPr>
                <w:sz w:val="18"/>
                <w:szCs w:val="18"/>
              </w:rPr>
              <w:t>Дата</w:t>
            </w:r>
          </w:p>
        </w:tc>
        <w:tc>
          <w:tcPr>
            <w:tcW w:w="2475" w:type="dxa"/>
            <w:tcBorders>
              <w:top w:val="single" w:sz="4" w:space="0" w:color="auto"/>
              <w:left w:val="single" w:sz="4" w:space="0" w:color="auto"/>
              <w:bottom w:val="single" w:sz="4" w:space="0" w:color="auto"/>
              <w:right w:val="single" w:sz="4" w:space="0" w:color="auto"/>
            </w:tcBorders>
          </w:tcPr>
          <w:p w:rsidR="00005F20" w:rsidRPr="00005F20" w:rsidRDefault="00005F20" w:rsidP="00BE53E3">
            <w:pPr>
              <w:tabs>
                <w:tab w:val="left" w:pos="426"/>
                <w:tab w:val="left" w:pos="3976"/>
              </w:tabs>
              <w:ind w:left="0" w:right="-142" w:firstLine="0"/>
              <w:jc w:val="left"/>
              <w:rPr>
                <w:sz w:val="18"/>
                <w:szCs w:val="18"/>
              </w:rPr>
            </w:pPr>
            <w:r w:rsidRPr="00005F20">
              <w:rPr>
                <w:sz w:val="18"/>
                <w:szCs w:val="18"/>
              </w:rPr>
              <w:t>Причина возникновения неисправностей (аварий)</w:t>
            </w:r>
          </w:p>
        </w:tc>
        <w:tc>
          <w:tcPr>
            <w:tcW w:w="2253" w:type="dxa"/>
            <w:tcBorders>
              <w:top w:val="single" w:sz="4" w:space="0" w:color="auto"/>
              <w:left w:val="single" w:sz="4" w:space="0" w:color="auto"/>
              <w:bottom w:val="single" w:sz="4" w:space="0" w:color="auto"/>
              <w:right w:val="single" w:sz="4" w:space="0" w:color="auto"/>
            </w:tcBorders>
          </w:tcPr>
          <w:p w:rsidR="00005F20" w:rsidRPr="00005F20" w:rsidRDefault="00005F20" w:rsidP="00BE53E3">
            <w:pPr>
              <w:tabs>
                <w:tab w:val="left" w:pos="426"/>
                <w:tab w:val="left" w:pos="3976"/>
              </w:tabs>
              <w:ind w:left="0" w:right="-142" w:firstLine="0"/>
              <w:jc w:val="left"/>
              <w:rPr>
                <w:sz w:val="18"/>
                <w:szCs w:val="18"/>
              </w:rPr>
            </w:pPr>
            <w:r w:rsidRPr="00005F20">
              <w:rPr>
                <w:sz w:val="18"/>
                <w:szCs w:val="18"/>
              </w:rPr>
              <w:t>Отметка о выполненных работах по ликвидации неисправностей (аварий)            в текущем 20____ г.</w:t>
            </w:r>
          </w:p>
        </w:tc>
      </w:tr>
      <w:tr w:rsidR="00005F20" w:rsidRPr="00005F20" w:rsidTr="00005F20">
        <w:tc>
          <w:tcPr>
            <w:tcW w:w="990"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3300"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82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247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2253"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bl>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III. ОБЪЕМЫ ВЫПОЛНЕННЫХ РАБОТ ПО ПОДГОТОВКЕ</w:t>
      </w:r>
    </w:p>
    <w:p w:rsidR="00005F20" w:rsidRPr="00005F20" w:rsidRDefault="00005F20" w:rsidP="00005F20">
      <w:pPr>
        <w:tabs>
          <w:tab w:val="left" w:pos="426"/>
          <w:tab w:val="left" w:pos="3976"/>
        </w:tabs>
        <w:ind w:left="0" w:right="-142" w:firstLine="426"/>
        <w:rPr>
          <w:sz w:val="18"/>
          <w:szCs w:val="18"/>
        </w:rPr>
      </w:pPr>
      <w:r w:rsidRPr="00005F20">
        <w:rPr>
          <w:sz w:val="18"/>
          <w:szCs w:val="18"/>
        </w:rPr>
        <w:t>ОБЪЕКТА К ЭКСПЛУАТАЦИИ В ЗИМНИХ УСЛОВИЯХ 20___ г.</w:t>
      </w:r>
    </w:p>
    <w:p w:rsidR="00005F20" w:rsidRPr="00005F20" w:rsidRDefault="00005F20" w:rsidP="00005F20">
      <w:pPr>
        <w:tabs>
          <w:tab w:val="left" w:pos="426"/>
          <w:tab w:val="left" w:pos="3976"/>
        </w:tabs>
        <w:ind w:left="0" w:right="-142" w:firstLine="426"/>
        <w:rPr>
          <w:sz w:val="18"/>
          <w:szCs w:val="1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825"/>
        <w:gridCol w:w="5115"/>
        <w:gridCol w:w="1352"/>
        <w:gridCol w:w="1417"/>
        <w:gridCol w:w="1134"/>
      </w:tblGrid>
      <w:tr w:rsidR="00005F20" w:rsidRPr="00005F20" w:rsidTr="00005F20">
        <w:tc>
          <w:tcPr>
            <w:tcW w:w="82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N </w:t>
            </w:r>
            <w:proofErr w:type="gramStart"/>
            <w:r w:rsidRPr="00005F20">
              <w:rPr>
                <w:sz w:val="18"/>
                <w:szCs w:val="18"/>
              </w:rPr>
              <w:t>п</w:t>
            </w:r>
            <w:proofErr w:type="gramEnd"/>
            <w:r w:rsidRPr="00005F20">
              <w:rPr>
                <w:sz w:val="18"/>
                <w:szCs w:val="18"/>
              </w:rPr>
              <w:t>/п</w:t>
            </w:r>
          </w:p>
        </w:tc>
        <w:tc>
          <w:tcPr>
            <w:tcW w:w="511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Виды выполненных работ по конструкциям здания и технологическому и инженерному оборудованию</w:t>
            </w:r>
          </w:p>
        </w:tc>
        <w:tc>
          <w:tcPr>
            <w:tcW w:w="1352"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Единицы измерения</w:t>
            </w:r>
          </w:p>
        </w:tc>
        <w:tc>
          <w:tcPr>
            <w:tcW w:w="1417"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Всего по плану подготовки к зиме</w:t>
            </w:r>
          </w:p>
        </w:tc>
        <w:tc>
          <w:tcPr>
            <w:tcW w:w="1134"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Выполнено при подготовке к зиме</w:t>
            </w:r>
          </w:p>
        </w:tc>
      </w:tr>
      <w:tr w:rsidR="00005F20" w:rsidRPr="00005F20" w:rsidTr="00005F20">
        <w:tc>
          <w:tcPr>
            <w:tcW w:w="82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lastRenderedPageBreak/>
              <w:t>1</w:t>
            </w:r>
          </w:p>
        </w:tc>
        <w:tc>
          <w:tcPr>
            <w:tcW w:w="511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2</w:t>
            </w:r>
          </w:p>
        </w:tc>
        <w:tc>
          <w:tcPr>
            <w:tcW w:w="1352"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3</w:t>
            </w:r>
          </w:p>
        </w:tc>
        <w:tc>
          <w:tcPr>
            <w:tcW w:w="1417"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4</w:t>
            </w:r>
          </w:p>
        </w:tc>
        <w:tc>
          <w:tcPr>
            <w:tcW w:w="1134"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5</w:t>
            </w:r>
          </w:p>
        </w:tc>
      </w:tr>
      <w:tr w:rsidR="00005F20" w:rsidRPr="00005F20" w:rsidTr="00005F20">
        <w:tc>
          <w:tcPr>
            <w:tcW w:w="82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1</w:t>
            </w:r>
          </w:p>
        </w:tc>
        <w:tc>
          <w:tcPr>
            <w:tcW w:w="511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Объем работ</w:t>
            </w:r>
          </w:p>
        </w:tc>
        <w:tc>
          <w:tcPr>
            <w:tcW w:w="1352"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2</w:t>
            </w:r>
          </w:p>
        </w:tc>
        <w:tc>
          <w:tcPr>
            <w:tcW w:w="511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Ремонт кровли</w:t>
            </w:r>
          </w:p>
        </w:tc>
        <w:tc>
          <w:tcPr>
            <w:tcW w:w="1352"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val="restart"/>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3</w:t>
            </w:r>
          </w:p>
        </w:tc>
        <w:tc>
          <w:tcPr>
            <w:tcW w:w="5115"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Ремонт чердачных помещений, в том числе:</w:t>
            </w:r>
          </w:p>
        </w:tc>
        <w:tc>
          <w:tcPr>
            <w:tcW w:w="1352"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утепление (засыпка) чердачного перекрытия</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изоляция трубопроводов, вентиляционных коробов и камер, расширительных баков</w:t>
            </w:r>
          </w:p>
        </w:tc>
        <w:tc>
          <w:tcPr>
            <w:tcW w:w="1352"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rPr>
          <w:trHeight w:val="217"/>
        </w:trPr>
        <w:tc>
          <w:tcPr>
            <w:tcW w:w="825" w:type="dxa"/>
            <w:vMerge w:val="restart"/>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Ремонт фасадов, в том числе:</w:t>
            </w:r>
          </w:p>
        </w:tc>
        <w:tc>
          <w:tcPr>
            <w:tcW w:w="1352"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ремонт и покраска</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герметизация швов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ремонт водосточных труб</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утепление оконных проемов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утепление дверных проемов</w:t>
            </w:r>
          </w:p>
        </w:tc>
        <w:tc>
          <w:tcPr>
            <w:tcW w:w="1352"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val="restart"/>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5</w:t>
            </w:r>
          </w:p>
        </w:tc>
        <w:tc>
          <w:tcPr>
            <w:tcW w:w="5115"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Ремонт подвальных помещений, в том числе:</w:t>
            </w:r>
          </w:p>
        </w:tc>
        <w:tc>
          <w:tcPr>
            <w:tcW w:w="1352"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изоляция трубопроводов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ремонт дренажных и водоотводящих устройств</w:t>
            </w:r>
          </w:p>
        </w:tc>
        <w:tc>
          <w:tcPr>
            <w:tcW w:w="1352"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val="restart"/>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6</w:t>
            </w:r>
          </w:p>
        </w:tc>
        <w:tc>
          <w:tcPr>
            <w:tcW w:w="5115"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Ремонт покрытий дворовых территорий, в том числе:</w:t>
            </w:r>
          </w:p>
        </w:tc>
        <w:tc>
          <w:tcPr>
            <w:tcW w:w="1352"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w:t>
            </w:r>
            <w:proofErr w:type="spellStart"/>
            <w:r w:rsidRPr="00005F20">
              <w:rPr>
                <w:sz w:val="18"/>
                <w:szCs w:val="18"/>
              </w:rPr>
              <w:t>отмосток</w:t>
            </w:r>
            <w:proofErr w:type="spellEnd"/>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приямков</w:t>
            </w:r>
          </w:p>
        </w:tc>
        <w:tc>
          <w:tcPr>
            <w:tcW w:w="1352"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val="restart"/>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7</w:t>
            </w:r>
          </w:p>
        </w:tc>
        <w:tc>
          <w:tcPr>
            <w:tcW w:w="5115"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Ремонт инженерного оборудования, в том числе:</w:t>
            </w:r>
          </w:p>
        </w:tc>
        <w:tc>
          <w:tcPr>
            <w:tcW w:w="1352"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top w:val="single" w:sz="4" w:space="0" w:color="auto"/>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1) центрального отопления:</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радиаторов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трубопроводов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запорной арматуры</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промывка и </w:t>
            </w:r>
            <w:proofErr w:type="spellStart"/>
            <w:r w:rsidRPr="00005F20">
              <w:rPr>
                <w:sz w:val="18"/>
                <w:szCs w:val="18"/>
              </w:rPr>
              <w:t>опрессовка</w:t>
            </w:r>
            <w:proofErr w:type="spellEnd"/>
          </w:p>
          <w:p w:rsidR="00005F20" w:rsidRPr="00005F20" w:rsidRDefault="00005F20" w:rsidP="00005F20">
            <w:pPr>
              <w:tabs>
                <w:tab w:val="left" w:pos="426"/>
                <w:tab w:val="left" w:pos="3976"/>
              </w:tabs>
              <w:ind w:left="0" w:right="-142" w:firstLine="426"/>
              <w:rPr>
                <w:sz w:val="18"/>
                <w:szCs w:val="18"/>
              </w:rPr>
            </w:pP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2) котельных:</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котлов на газовом топливе</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то же, на угле</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тепловых пунктов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элеваторных узлов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3) горячего водоснабжения:</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трубопроводов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запорной арматуры</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промывка и </w:t>
            </w:r>
            <w:proofErr w:type="spellStart"/>
            <w:r w:rsidRPr="00005F20">
              <w:rPr>
                <w:sz w:val="18"/>
                <w:szCs w:val="18"/>
              </w:rPr>
              <w:t>опрессовка</w:t>
            </w:r>
            <w:proofErr w:type="spellEnd"/>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4) водопровода:</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ремонт и замена арматуры</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ремонт и изоляция труб</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5) канализации:</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ремонт трубопроводов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ремонт колодцев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промывка системы</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6) электрооборудования:</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световой электропроводки</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силовой электропроводки</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вводных устройств</w:t>
            </w:r>
          </w:p>
        </w:tc>
        <w:tc>
          <w:tcPr>
            <w:tcW w:w="1352"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vMerge/>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roofErr w:type="spellStart"/>
            <w:r w:rsidRPr="00005F20">
              <w:rPr>
                <w:sz w:val="18"/>
                <w:szCs w:val="18"/>
              </w:rPr>
              <w:t>электрощитовых</w:t>
            </w:r>
            <w:proofErr w:type="spellEnd"/>
            <w:r w:rsidRPr="00005F20">
              <w:rPr>
                <w:sz w:val="18"/>
                <w:szCs w:val="18"/>
              </w:rPr>
              <w:t xml:space="preserve"> электродвигателей</w:t>
            </w:r>
          </w:p>
        </w:tc>
        <w:tc>
          <w:tcPr>
            <w:tcW w:w="1352"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8</w:t>
            </w:r>
          </w:p>
        </w:tc>
        <w:tc>
          <w:tcPr>
            <w:tcW w:w="511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Другие работы</w:t>
            </w:r>
          </w:p>
        </w:tc>
        <w:tc>
          <w:tcPr>
            <w:tcW w:w="1352"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9</w:t>
            </w:r>
          </w:p>
        </w:tc>
        <w:tc>
          <w:tcPr>
            <w:tcW w:w="511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Обеспеченность объекта:</w:t>
            </w:r>
          </w:p>
        </w:tc>
        <w:tc>
          <w:tcPr>
            <w:tcW w:w="1352"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r w:rsidR="00005F20" w:rsidRPr="00005F20" w:rsidTr="00005F20">
        <w:tc>
          <w:tcPr>
            <w:tcW w:w="82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5115"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r w:rsidRPr="00005F20">
              <w:rPr>
                <w:sz w:val="18"/>
                <w:szCs w:val="18"/>
              </w:rPr>
              <w:t>- котельных топливом ________ (указать запас в днях)</w:t>
            </w:r>
          </w:p>
          <w:p w:rsidR="00005F20" w:rsidRPr="00005F20" w:rsidRDefault="00005F20" w:rsidP="00005F20">
            <w:pPr>
              <w:tabs>
                <w:tab w:val="left" w:pos="426"/>
                <w:tab w:val="left" w:pos="3976"/>
              </w:tabs>
              <w:ind w:left="0" w:right="-142" w:firstLine="426"/>
              <w:rPr>
                <w:sz w:val="18"/>
                <w:szCs w:val="18"/>
              </w:rPr>
            </w:pPr>
            <w:r w:rsidRPr="00005F20">
              <w:rPr>
                <w:sz w:val="18"/>
                <w:szCs w:val="18"/>
              </w:rPr>
              <w:t>_____________________________________ (тыс. куб. м)</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 горюче-смазочными материалами</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и бензином ________________________ (тыс. </w:t>
            </w:r>
            <w:proofErr w:type="spellStart"/>
            <w:r w:rsidRPr="00005F20">
              <w:rPr>
                <w:sz w:val="18"/>
                <w:szCs w:val="18"/>
              </w:rPr>
              <w:t>усл</w:t>
            </w:r>
            <w:proofErr w:type="spellEnd"/>
            <w:r w:rsidRPr="00005F20">
              <w:rPr>
                <w:sz w:val="18"/>
                <w:szCs w:val="18"/>
              </w:rPr>
              <w:t>. т)</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 </w:t>
            </w:r>
            <w:proofErr w:type="spellStart"/>
            <w:r w:rsidRPr="00005F20">
              <w:rPr>
                <w:sz w:val="18"/>
                <w:szCs w:val="18"/>
              </w:rPr>
              <w:t>пескосоляной</w:t>
            </w:r>
            <w:proofErr w:type="spellEnd"/>
            <w:r w:rsidRPr="00005F20">
              <w:rPr>
                <w:sz w:val="18"/>
                <w:szCs w:val="18"/>
              </w:rPr>
              <w:t xml:space="preserve"> смесью </w:t>
            </w:r>
          </w:p>
          <w:p w:rsidR="00005F20" w:rsidRPr="00005F20" w:rsidRDefault="00005F20" w:rsidP="00005F20">
            <w:pPr>
              <w:tabs>
                <w:tab w:val="left" w:pos="426"/>
                <w:tab w:val="left" w:pos="3976"/>
              </w:tabs>
              <w:ind w:left="0" w:right="-142" w:firstLine="426"/>
              <w:rPr>
                <w:sz w:val="18"/>
                <w:szCs w:val="18"/>
              </w:rPr>
            </w:pPr>
            <w:r w:rsidRPr="00005F20">
              <w:rPr>
                <w:sz w:val="18"/>
                <w:szCs w:val="18"/>
              </w:rPr>
              <w:t xml:space="preserve">и </w:t>
            </w:r>
            <w:proofErr w:type="spellStart"/>
            <w:r w:rsidRPr="00005F20">
              <w:rPr>
                <w:sz w:val="18"/>
                <w:szCs w:val="18"/>
              </w:rPr>
              <w:t>химреагентами</w:t>
            </w:r>
            <w:proofErr w:type="spellEnd"/>
            <w:r w:rsidRPr="00005F20">
              <w:rPr>
                <w:sz w:val="18"/>
                <w:szCs w:val="18"/>
              </w:rPr>
              <w:t xml:space="preserve"> ___________________ (тыс. куб. м)</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 инструментом и инвентарем для зимней уборки территорий ______________________________ (шт.)</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tc>
        <w:tc>
          <w:tcPr>
            <w:tcW w:w="1352"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005F20" w:rsidRPr="00005F20" w:rsidRDefault="00005F20" w:rsidP="00005F20">
            <w:pPr>
              <w:tabs>
                <w:tab w:val="left" w:pos="426"/>
                <w:tab w:val="left" w:pos="3976"/>
              </w:tabs>
              <w:ind w:left="0" w:right="-142" w:firstLine="426"/>
              <w:rPr>
                <w:sz w:val="18"/>
                <w:szCs w:val="18"/>
              </w:rPr>
            </w:pPr>
          </w:p>
        </w:tc>
      </w:tr>
    </w:tbl>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IV. РЕЗУЛЬТАТЫ ПРОВЕРКИ ГОТОВНОСТИ ОБЪЕКТА К ЗИМЕ 20____ г.</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b/>
          <w:sz w:val="18"/>
          <w:szCs w:val="18"/>
        </w:rPr>
      </w:pPr>
      <w:r w:rsidRPr="00005F20">
        <w:rPr>
          <w:b/>
          <w:sz w:val="18"/>
          <w:szCs w:val="18"/>
        </w:rPr>
        <w:t>Комиссия в составе:</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b/>
          <w:sz w:val="18"/>
          <w:szCs w:val="18"/>
        </w:rPr>
        <w:t>Председателя</w:t>
      </w:r>
      <w:r w:rsidRPr="00005F20">
        <w:rPr>
          <w:sz w:val="18"/>
          <w:szCs w:val="18"/>
        </w:rPr>
        <w:t xml:space="preserve"> – ответственного руководителя </w:t>
      </w:r>
      <w:proofErr w:type="gramStart"/>
      <w:r w:rsidRPr="00005F20">
        <w:rPr>
          <w:sz w:val="18"/>
          <w:szCs w:val="18"/>
        </w:rPr>
        <w:t>обслуживающей</w:t>
      </w:r>
      <w:proofErr w:type="gramEnd"/>
    </w:p>
    <w:p w:rsidR="00005F20" w:rsidRPr="00005F20" w:rsidRDefault="00005F20" w:rsidP="00005F20">
      <w:pPr>
        <w:tabs>
          <w:tab w:val="left" w:pos="426"/>
          <w:tab w:val="left" w:pos="3976"/>
        </w:tabs>
        <w:ind w:left="0" w:right="-142" w:firstLine="426"/>
        <w:rPr>
          <w:sz w:val="18"/>
          <w:szCs w:val="18"/>
        </w:rPr>
      </w:pPr>
      <w:r w:rsidRPr="00005F20">
        <w:rPr>
          <w:sz w:val="18"/>
          <w:szCs w:val="18"/>
        </w:rPr>
        <w:t>организации _____________________________________________________________________________</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b/>
          <w:sz w:val="18"/>
          <w:szCs w:val="18"/>
        </w:rPr>
      </w:pPr>
      <w:r w:rsidRPr="00005F20">
        <w:rPr>
          <w:b/>
          <w:sz w:val="18"/>
          <w:szCs w:val="18"/>
        </w:rPr>
        <w:t>Членов комиссии:</w:t>
      </w:r>
    </w:p>
    <w:p w:rsidR="00005F20" w:rsidRPr="00005F20" w:rsidRDefault="00005F20" w:rsidP="00005F20">
      <w:pPr>
        <w:tabs>
          <w:tab w:val="left" w:pos="426"/>
          <w:tab w:val="left" w:pos="3976"/>
        </w:tabs>
        <w:ind w:left="0" w:right="-142" w:firstLine="426"/>
        <w:rPr>
          <w:sz w:val="18"/>
          <w:szCs w:val="18"/>
        </w:rPr>
      </w:pPr>
      <w:r w:rsidRPr="00005F20">
        <w:rPr>
          <w:sz w:val="18"/>
          <w:szCs w:val="18"/>
        </w:rPr>
        <w:t>представителей собственников:</w:t>
      </w:r>
    </w:p>
    <w:p w:rsidR="00005F20" w:rsidRPr="00005F20" w:rsidRDefault="00005F20" w:rsidP="00005F20">
      <w:pPr>
        <w:tabs>
          <w:tab w:val="left" w:pos="426"/>
          <w:tab w:val="left" w:pos="3976"/>
        </w:tabs>
        <w:ind w:left="0" w:right="-142" w:firstLine="426"/>
        <w:rPr>
          <w:sz w:val="18"/>
          <w:szCs w:val="18"/>
        </w:rPr>
      </w:pPr>
      <w:r w:rsidRPr="00005F20">
        <w:rPr>
          <w:sz w:val="18"/>
          <w:szCs w:val="18"/>
        </w:rPr>
        <w:t>1.</w:t>
      </w:r>
    </w:p>
    <w:p w:rsidR="00005F20" w:rsidRPr="00005F20" w:rsidRDefault="00005F20" w:rsidP="00005F20">
      <w:pPr>
        <w:tabs>
          <w:tab w:val="left" w:pos="426"/>
          <w:tab w:val="left" w:pos="3976"/>
        </w:tabs>
        <w:ind w:left="0" w:right="-142" w:firstLine="426"/>
        <w:rPr>
          <w:sz w:val="18"/>
          <w:szCs w:val="18"/>
        </w:rPr>
      </w:pPr>
      <w:r w:rsidRPr="00005F20">
        <w:rPr>
          <w:sz w:val="18"/>
          <w:szCs w:val="18"/>
        </w:rPr>
        <w:t>2.</w:t>
      </w:r>
    </w:p>
    <w:p w:rsidR="00005F20" w:rsidRPr="00005F20" w:rsidRDefault="00005F20" w:rsidP="00005F20">
      <w:pPr>
        <w:tabs>
          <w:tab w:val="left" w:pos="426"/>
          <w:tab w:val="left" w:pos="3976"/>
        </w:tabs>
        <w:ind w:left="0" w:right="-142" w:firstLine="426"/>
        <w:rPr>
          <w:sz w:val="18"/>
          <w:szCs w:val="18"/>
        </w:rPr>
      </w:pPr>
      <w:r w:rsidRPr="00005F20">
        <w:rPr>
          <w:sz w:val="18"/>
          <w:szCs w:val="18"/>
        </w:rPr>
        <w:t>3.</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b/>
          <w:sz w:val="18"/>
          <w:szCs w:val="18"/>
        </w:rPr>
      </w:pPr>
      <w:r w:rsidRPr="00005F20">
        <w:rPr>
          <w:b/>
          <w:sz w:val="18"/>
          <w:szCs w:val="18"/>
        </w:rPr>
        <w:t>Представителей специализированных организаций:</w:t>
      </w:r>
    </w:p>
    <w:p w:rsidR="00005F20" w:rsidRPr="00005F20" w:rsidRDefault="00005F20" w:rsidP="00005F20">
      <w:pPr>
        <w:tabs>
          <w:tab w:val="left" w:pos="426"/>
          <w:tab w:val="left" w:pos="3976"/>
        </w:tabs>
        <w:ind w:left="0" w:right="-142" w:firstLine="426"/>
        <w:rPr>
          <w:sz w:val="18"/>
          <w:szCs w:val="18"/>
        </w:rPr>
      </w:pPr>
      <w:r w:rsidRPr="00005F20">
        <w:rPr>
          <w:sz w:val="18"/>
          <w:szCs w:val="18"/>
        </w:rPr>
        <w:t>1.</w:t>
      </w:r>
    </w:p>
    <w:p w:rsidR="00005F20" w:rsidRPr="00005F20" w:rsidRDefault="00005F20" w:rsidP="00005F20">
      <w:pPr>
        <w:tabs>
          <w:tab w:val="left" w:pos="426"/>
          <w:tab w:val="left" w:pos="3976"/>
        </w:tabs>
        <w:ind w:left="0" w:right="-142" w:firstLine="426"/>
        <w:rPr>
          <w:sz w:val="18"/>
          <w:szCs w:val="18"/>
        </w:rPr>
      </w:pPr>
      <w:r w:rsidRPr="00005F20">
        <w:rPr>
          <w:sz w:val="18"/>
          <w:szCs w:val="18"/>
        </w:rPr>
        <w:t>2.</w:t>
      </w:r>
    </w:p>
    <w:p w:rsidR="00005F20" w:rsidRPr="00005F20" w:rsidRDefault="00005F20" w:rsidP="00005F20">
      <w:pPr>
        <w:tabs>
          <w:tab w:val="left" w:pos="426"/>
          <w:tab w:val="left" w:pos="3976"/>
        </w:tabs>
        <w:ind w:left="0" w:right="-142" w:firstLine="426"/>
        <w:rPr>
          <w:sz w:val="18"/>
          <w:szCs w:val="18"/>
        </w:rPr>
      </w:pPr>
      <w:r w:rsidRPr="00005F20">
        <w:rPr>
          <w:sz w:val="18"/>
          <w:szCs w:val="18"/>
        </w:rPr>
        <w:t>3.</w:t>
      </w:r>
    </w:p>
    <w:p w:rsidR="00005F20" w:rsidRPr="00005F20" w:rsidRDefault="00005F20" w:rsidP="00005F20">
      <w:pPr>
        <w:tabs>
          <w:tab w:val="left" w:pos="426"/>
          <w:tab w:val="left" w:pos="3976"/>
        </w:tabs>
        <w:ind w:left="0" w:right="-142" w:firstLine="426"/>
        <w:rPr>
          <w:sz w:val="18"/>
          <w:szCs w:val="18"/>
        </w:rPr>
      </w:pPr>
      <w:r w:rsidRPr="00005F20">
        <w:rPr>
          <w:sz w:val="18"/>
          <w:szCs w:val="18"/>
        </w:rPr>
        <w:t>и. т.д.</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Произвела проверку  вышеуказанного  объекта  и  подтверждает,  что данный объект к эксплуатации в зимних условиях подготовлен.</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Председатель комиссии:                                   (подпись)</w:t>
      </w:r>
      <w:r w:rsidR="0026672A">
        <w:rPr>
          <w:sz w:val="18"/>
          <w:szCs w:val="18"/>
        </w:rPr>
        <w:t xml:space="preserve">                                </w:t>
      </w:r>
      <w:r w:rsidRPr="00005F20">
        <w:rPr>
          <w:sz w:val="18"/>
          <w:szCs w:val="18"/>
        </w:rPr>
        <w:t xml:space="preserve">Члены:                         </w:t>
      </w:r>
      <w:r w:rsidR="0026672A">
        <w:rPr>
          <w:sz w:val="18"/>
          <w:szCs w:val="18"/>
        </w:rPr>
        <w:t xml:space="preserve">       </w:t>
      </w:r>
      <w:r w:rsidRPr="00005F20">
        <w:rPr>
          <w:sz w:val="18"/>
          <w:szCs w:val="18"/>
        </w:rPr>
        <w:t xml:space="preserve">       (подпись)</w:t>
      </w:r>
    </w:p>
    <w:p w:rsidR="00005F20" w:rsidRPr="00005F20" w:rsidRDefault="00005F20" w:rsidP="00005F20">
      <w:pPr>
        <w:tabs>
          <w:tab w:val="left" w:pos="426"/>
          <w:tab w:val="left" w:pos="3976"/>
        </w:tabs>
        <w:ind w:left="0" w:right="-142" w:firstLine="426"/>
        <w:rPr>
          <w:sz w:val="18"/>
          <w:szCs w:val="18"/>
        </w:rPr>
      </w:pPr>
    </w:p>
    <w:p w:rsidR="00005F20" w:rsidRPr="00005F20" w:rsidRDefault="0026672A" w:rsidP="00005F20">
      <w:pPr>
        <w:tabs>
          <w:tab w:val="left" w:pos="426"/>
          <w:tab w:val="left" w:pos="3976"/>
        </w:tabs>
        <w:ind w:left="0" w:right="-142" w:firstLine="426"/>
        <w:rPr>
          <w:sz w:val="18"/>
          <w:szCs w:val="18"/>
        </w:rPr>
      </w:pPr>
      <w:r>
        <w:rPr>
          <w:sz w:val="18"/>
          <w:szCs w:val="18"/>
        </w:rPr>
        <w:t xml:space="preserve">                                                                                                                                       </w:t>
      </w:r>
      <w:r w:rsidR="00005F20" w:rsidRPr="00005F20">
        <w:rPr>
          <w:sz w:val="18"/>
          <w:szCs w:val="18"/>
        </w:rPr>
        <w:t>"__" ___________ 20___ г.</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Разрешаю эксплуатацию данного дома в зимних условиях 20___ г.</w:t>
      </w:r>
    </w:p>
    <w:p w:rsidR="00005F20" w:rsidRPr="00005F20" w:rsidRDefault="00005F20" w:rsidP="00005F20">
      <w:pPr>
        <w:tabs>
          <w:tab w:val="left" w:pos="426"/>
          <w:tab w:val="left" w:pos="3976"/>
        </w:tabs>
        <w:ind w:left="0" w:right="-142" w:firstLine="426"/>
        <w:rPr>
          <w:sz w:val="18"/>
          <w:szCs w:val="18"/>
        </w:rPr>
      </w:pPr>
    </w:p>
    <w:p w:rsidR="00005F20" w:rsidRPr="00005F20" w:rsidRDefault="00005F20" w:rsidP="00005F20">
      <w:pPr>
        <w:tabs>
          <w:tab w:val="left" w:pos="426"/>
          <w:tab w:val="left" w:pos="3976"/>
        </w:tabs>
        <w:ind w:left="0" w:right="-142" w:firstLine="426"/>
        <w:rPr>
          <w:sz w:val="18"/>
          <w:szCs w:val="18"/>
        </w:rPr>
      </w:pPr>
      <w:r w:rsidRPr="00005F20">
        <w:rPr>
          <w:sz w:val="18"/>
          <w:szCs w:val="18"/>
        </w:rPr>
        <w:t>Руководитель обслуживающей организации _____________________________________________________</w:t>
      </w:r>
    </w:p>
    <w:p w:rsidR="00005F20" w:rsidRDefault="00005F20" w:rsidP="00005F20">
      <w:pPr>
        <w:tabs>
          <w:tab w:val="left" w:pos="426"/>
          <w:tab w:val="left" w:pos="3976"/>
        </w:tabs>
        <w:ind w:left="0" w:right="-142" w:firstLine="426"/>
        <w:jc w:val="left"/>
        <w:rPr>
          <w:b/>
          <w:bCs/>
          <w:i/>
          <w:sz w:val="18"/>
          <w:szCs w:val="18"/>
        </w:rPr>
      </w:pPr>
    </w:p>
    <w:p w:rsidR="00916042" w:rsidRDefault="00916042" w:rsidP="00005F20">
      <w:pPr>
        <w:tabs>
          <w:tab w:val="left" w:pos="426"/>
          <w:tab w:val="left" w:pos="3976"/>
        </w:tabs>
        <w:ind w:left="0" w:right="-142" w:firstLine="426"/>
        <w:jc w:val="left"/>
        <w:rPr>
          <w:b/>
          <w:bCs/>
          <w:i/>
          <w:sz w:val="18"/>
          <w:szCs w:val="18"/>
        </w:rPr>
      </w:pPr>
    </w:p>
    <w:p w:rsidR="00916042" w:rsidRPr="00916042" w:rsidRDefault="00916042" w:rsidP="00916042">
      <w:pPr>
        <w:tabs>
          <w:tab w:val="left" w:pos="426"/>
          <w:tab w:val="left" w:pos="3976"/>
        </w:tabs>
        <w:ind w:left="0" w:right="-142" w:firstLine="426"/>
        <w:jc w:val="center"/>
        <w:rPr>
          <w:b/>
          <w:bCs/>
          <w:sz w:val="18"/>
          <w:szCs w:val="18"/>
        </w:rPr>
      </w:pPr>
    </w:p>
    <w:p w:rsidR="00916042" w:rsidRPr="00916042" w:rsidRDefault="00916042" w:rsidP="00916042">
      <w:pPr>
        <w:tabs>
          <w:tab w:val="left" w:pos="426"/>
          <w:tab w:val="left" w:pos="3976"/>
        </w:tabs>
        <w:ind w:left="0" w:right="-142" w:firstLine="426"/>
        <w:jc w:val="center"/>
        <w:rPr>
          <w:sz w:val="18"/>
          <w:szCs w:val="18"/>
        </w:rPr>
      </w:pPr>
      <w:r w:rsidRPr="00916042">
        <w:rPr>
          <w:sz w:val="18"/>
          <w:szCs w:val="18"/>
        </w:rPr>
        <w:t>РОССИЙСКАЯ ФЕДЕРАЦИЯ</w:t>
      </w:r>
    </w:p>
    <w:p w:rsidR="00916042" w:rsidRPr="00916042" w:rsidRDefault="00916042" w:rsidP="00916042">
      <w:pPr>
        <w:tabs>
          <w:tab w:val="left" w:pos="426"/>
          <w:tab w:val="left" w:pos="3976"/>
        </w:tabs>
        <w:ind w:left="0" w:right="-142" w:firstLine="426"/>
        <w:jc w:val="center"/>
        <w:rPr>
          <w:sz w:val="18"/>
          <w:szCs w:val="18"/>
        </w:rPr>
      </w:pPr>
      <w:r w:rsidRPr="00916042">
        <w:rPr>
          <w:sz w:val="18"/>
          <w:szCs w:val="18"/>
        </w:rPr>
        <w:t>ИРКУТСКАЯ ОБЛАСТЬ ИРКУТСКИЙ РАЙОН</w:t>
      </w:r>
    </w:p>
    <w:p w:rsidR="00916042" w:rsidRPr="00916042" w:rsidRDefault="00916042" w:rsidP="00916042">
      <w:pPr>
        <w:tabs>
          <w:tab w:val="left" w:pos="426"/>
          <w:tab w:val="left" w:pos="3976"/>
        </w:tabs>
        <w:ind w:left="0" w:right="-142" w:firstLine="426"/>
        <w:jc w:val="center"/>
        <w:rPr>
          <w:sz w:val="18"/>
          <w:szCs w:val="18"/>
        </w:rPr>
      </w:pPr>
      <w:r w:rsidRPr="00916042">
        <w:rPr>
          <w:sz w:val="18"/>
          <w:szCs w:val="18"/>
        </w:rPr>
        <w:t>ХОМУТОВСКОЕ МУНИЦИПАЛЬНОЕ ОБРАЗОВАНИЕ</w:t>
      </w:r>
    </w:p>
    <w:p w:rsidR="00916042" w:rsidRPr="00916042" w:rsidRDefault="00916042" w:rsidP="00916042">
      <w:pPr>
        <w:tabs>
          <w:tab w:val="left" w:pos="426"/>
          <w:tab w:val="left" w:pos="3976"/>
        </w:tabs>
        <w:ind w:left="0" w:right="-142" w:firstLine="426"/>
        <w:jc w:val="center"/>
        <w:rPr>
          <w:sz w:val="18"/>
          <w:szCs w:val="18"/>
        </w:rPr>
      </w:pPr>
      <w:r w:rsidRPr="00916042">
        <w:rPr>
          <w:sz w:val="18"/>
          <w:szCs w:val="18"/>
        </w:rPr>
        <w:t>АДМИНИСТРАЦИЯ</w:t>
      </w:r>
    </w:p>
    <w:p w:rsidR="00916042" w:rsidRPr="00916042" w:rsidRDefault="00916042" w:rsidP="00916042">
      <w:pPr>
        <w:tabs>
          <w:tab w:val="left" w:pos="426"/>
          <w:tab w:val="left" w:pos="3976"/>
        </w:tabs>
        <w:ind w:left="0" w:right="-142" w:firstLine="426"/>
        <w:jc w:val="center"/>
        <w:rPr>
          <w:sz w:val="18"/>
          <w:szCs w:val="18"/>
        </w:rPr>
      </w:pPr>
      <w:r w:rsidRPr="00916042">
        <w:rPr>
          <w:sz w:val="18"/>
          <w:szCs w:val="18"/>
        </w:rPr>
        <w:t>ПОСТАНОВЛЕНИЕ</w:t>
      </w:r>
    </w:p>
    <w:p w:rsidR="00916042" w:rsidRPr="00916042" w:rsidRDefault="00916042" w:rsidP="00916042">
      <w:pPr>
        <w:tabs>
          <w:tab w:val="left" w:pos="426"/>
          <w:tab w:val="left" w:pos="3976"/>
        </w:tabs>
        <w:ind w:left="0" w:right="-142" w:firstLine="426"/>
        <w:jc w:val="center"/>
        <w:rPr>
          <w:sz w:val="18"/>
          <w:szCs w:val="18"/>
        </w:rPr>
      </w:pPr>
    </w:p>
    <w:p w:rsidR="00916042" w:rsidRPr="00916042" w:rsidRDefault="00916042" w:rsidP="00916042">
      <w:pPr>
        <w:tabs>
          <w:tab w:val="left" w:pos="426"/>
          <w:tab w:val="left" w:pos="3976"/>
        </w:tabs>
        <w:ind w:left="0" w:right="-142" w:firstLine="426"/>
        <w:jc w:val="left"/>
        <w:rPr>
          <w:sz w:val="18"/>
          <w:szCs w:val="18"/>
          <w:u w:val="single"/>
        </w:rPr>
      </w:pPr>
      <w:r w:rsidRPr="00916042">
        <w:rPr>
          <w:sz w:val="18"/>
          <w:szCs w:val="18"/>
          <w:u w:val="single"/>
        </w:rPr>
        <w:t>22.08.2025  № 149 од</w:t>
      </w:r>
    </w:p>
    <w:p w:rsidR="00FD6275" w:rsidRDefault="00916042" w:rsidP="00916042">
      <w:pPr>
        <w:tabs>
          <w:tab w:val="left" w:pos="426"/>
          <w:tab w:val="left" w:pos="3976"/>
        </w:tabs>
        <w:ind w:left="0" w:right="-142" w:firstLine="426"/>
        <w:jc w:val="left"/>
        <w:rPr>
          <w:sz w:val="18"/>
          <w:szCs w:val="18"/>
        </w:rPr>
      </w:pPr>
      <w:r>
        <w:rPr>
          <w:sz w:val="18"/>
          <w:szCs w:val="18"/>
        </w:rPr>
        <w:t xml:space="preserve">      </w:t>
      </w:r>
      <w:r w:rsidRPr="00916042">
        <w:rPr>
          <w:sz w:val="18"/>
          <w:szCs w:val="18"/>
        </w:rPr>
        <w:t>с. Хомутово</w:t>
      </w:r>
    </w:p>
    <w:p w:rsidR="00F47801" w:rsidRDefault="00F47801" w:rsidP="00916042">
      <w:pPr>
        <w:tabs>
          <w:tab w:val="left" w:pos="426"/>
          <w:tab w:val="left" w:pos="3976"/>
        </w:tabs>
        <w:ind w:left="0" w:right="-142" w:firstLine="426"/>
        <w:jc w:val="left"/>
        <w:rPr>
          <w:sz w:val="18"/>
          <w:szCs w:val="18"/>
        </w:rPr>
      </w:pPr>
    </w:p>
    <w:p w:rsidR="00F47801" w:rsidRPr="00916042" w:rsidRDefault="00F47801" w:rsidP="00916042">
      <w:pPr>
        <w:tabs>
          <w:tab w:val="left" w:pos="426"/>
          <w:tab w:val="left" w:pos="3976"/>
        </w:tabs>
        <w:ind w:left="0" w:right="-142" w:firstLine="426"/>
        <w:jc w:val="left"/>
        <w:rPr>
          <w:sz w:val="18"/>
          <w:szCs w:val="18"/>
        </w:rPr>
      </w:pPr>
    </w:p>
    <w:p w:rsidR="00F47801" w:rsidRPr="00F47801" w:rsidRDefault="00F47801" w:rsidP="00F47801">
      <w:pPr>
        <w:ind w:left="0" w:firstLine="0"/>
        <w:rPr>
          <w:sz w:val="18"/>
          <w:szCs w:val="18"/>
        </w:rPr>
      </w:pPr>
      <w:r w:rsidRPr="00F47801">
        <w:rPr>
          <w:sz w:val="18"/>
          <w:szCs w:val="18"/>
        </w:rPr>
        <w:t>О внесении дополнения в постановление администрации Хомутовского муниципального образования от 24.12.2024 №279 о/д «Об утверждении перечня главных администраторов доходов бюджета Хомутовского муниципального образования»</w:t>
      </w:r>
    </w:p>
    <w:p w:rsidR="00F47801" w:rsidRPr="00F47801" w:rsidRDefault="00F47801" w:rsidP="00F47801">
      <w:pPr>
        <w:ind w:left="993" w:firstLine="0"/>
        <w:rPr>
          <w:sz w:val="18"/>
          <w:szCs w:val="18"/>
        </w:rPr>
      </w:pPr>
    </w:p>
    <w:p w:rsidR="00F47801" w:rsidRDefault="00F47801" w:rsidP="00F47801">
      <w:pPr>
        <w:ind w:left="0" w:firstLine="567"/>
        <w:rPr>
          <w:sz w:val="18"/>
          <w:szCs w:val="18"/>
        </w:rPr>
      </w:pPr>
      <w:proofErr w:type="gramStart"/>
      <w:r w:rsidRPr="00F47801">
        <w:rPr>
          <w:sz w:val="18"/>
          <w:szCs w:val="18"/>
        </w:rPr>
        <w:t>Руководствуясь пунктом 3.2 статьи 160.1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w:t>
      </w:r>
      <w:proofErr w:type="gramEnd"/>
      <w:r w:rsidRPr="00F47801">
        <w:rPr>
          <w:sz w:val="18"/>
          <w:szCs w:val="18"/>
        </w:rPr>
        <w:t xml:space="preserve"> </w:t>
      </w:r>
      <w:proofErr w:type="gramStart"/>
      <w:r w:rsidRPr="00F47801">
        <w:rPr>
          <w:sz w:val="18"/>
          <w:szCs w:val="18"/>
        </w:rPr>
        <w:t>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Приказом Минфина России от 10.06.2024 № 85н «Об утверждении кодов (перечней кодов) бюджетной классификации Российской Федерации на 2025 год (на 2025 год и на плановый период 2026 и 2027 годов)», Уставом Хомутовского муниципального образования, Положением о бюджетном процессе в</w:t>
      </w:r>
      <w:proofErr w:type="gramEnd"/>
      <w:r w:rsidRPr="00F47801">
        <w:rPr>
          <w:sz w:val="18"/>
          <w:szCs w:val="18"/>
        </w:rPr>
        <w:t xml:space="preserve"> </w:t>
      </w:r>
      <w:proofErr w:type="spellStart"/>
      <w:r w:rsidRPr="00F47801">
        <w:rPr>
          <w:sz w:val="18"/>
          <w:szCs w:val="18"/>
        </w:rPr>
        <w:t>Хомутовском</w:t>
      </w:r>
      <w:proofErr w:type="spellEnd"/>
      <w:r w:rsidRPr="00F47801">
        <w:rPr>
          <w:sz w:val="18"/>
          <w:szCs w:val="18"/>
        </w:rPr>
        <w:t xml:space="preserve"> муниципальном </w:t>
      </w:r>
      <w:proofErr w:type="gramStart"/>
      <w:r w:rsidRPr="00F47801">
        <w:rPr>
          <w:sz w:val="18"/>
          <w:szCs w:val="18"/>
        </w:rPr>
        <w:t>образовании</w:t>
      </w:r>
      <w:proofErr w:type="gramEnd"/>
      <w:r w:rsidRPr="00F47801">
        <w:rPr>
          <w:sz w:val="18"/>
          <w:szCs w:val="18"/>
        </w:rPr>
        <w:t>, утвержденным решением Думы Хомутовского муниципального образования от 31.08.2017 №69-295/д, Администрация Хомутовского муниципального образования,</w:t>
      </w:r>
    </w:p>
    <w:p w:rsidR="00F47801" w:rsidRPr="00F47801" w:rsidRDefault="00F47801" w:rsidP="00F47801">
      <w:pPr>
        <w:ind w:left="0" w:firstLine="567"/>
        <w:rPr>
          <w:sz w:val="18"/>
          <w:szCs w:val="18"/>
        </w:rPr>
      </w:pPr>
    </w:p>
    <w:p w:rsidR="00F47801" w:rsidRDefault="00F47801" w:rsidP="00F47801">
      <w:pPr>
        <w:ind w:left="0" w:firstLine="567"/>
        <w:rPr>
          <w:sz w:val="18"/>
          <w:szCs w:val="18"/>
        </w:rPr>
      </w:pPr>
      <w:r w:rsidRPr="00F47801">
        <w:rPr>
          <w:sz w:val="18"/>
          <w:szCs w:val="18"/>
        </w:rPr>
        <w:t>ПОСТАНОВЛЯЕТ:</w:t>
      </w:r>
    </w:p>
    <w:p w:rsidR="00F47801" w:rsidRPr="00F47801" w:rsidRDefault="00F47801" w:rsidP="00F47801">
      <w:pPr>
        <w:ind w:left="0" w:firstLine="567"/>
        <w:rPr>
          <w:sz w:val="18"/>
          <w:szCs w:val="18"/>
        </w:rPr>
      </w:pPr>
    </w:p>
    <w:p w:rsidR="00F47801" w:rsidRPr="00F47801" w:rsidRDefault="00F47801" w:rsidP="00F47801">
      <w:pPr>
        <w:ind w:left="0" w:firstLine="567"/>
        <w:contextualSpacing/>
        <w:rPr>
          <w:sz w:val="18"/>
          <w:szCs w:val="18"/>
        </w:rPr>
      </w:pPr>
      <w:r w:rsidRPr="00F47801">
        <w:rPr>
          <w:sz w:val="18"/>
          <w:szCs w:val="18"/>
        </w:rPr>
        <w:t>1. Внести в приложение к постановлению администрации Хомутовского муниципального образования от 24.12.2024 №279 о/д «Об утверждении перечня главных администраторов доходов бюджета Хомутовского муниципального образования» следующее дополнение:</w:t>
      </w:r>
    </w:p>
    <w:p w:rsidR="00F47801" w:rsidRPr="00F47801" w:rsidRDefault="00F47801" w:rsidP="00F47801">
      <w:pPr>
        <w:ind w:left="0" w:firstLine="567"/>
        <w:contextualSpacing/>
        <w:rPr>
          <w:sz w:val="18"/>
          <w:szCs w:val="18"/>
        </w:rPr>
      </w:pPr>
      <w:r w:rsidRPr="00F47801">
        <w:rPr>
          <w:sz w:val="18"/>
          <w:szCs w:val="18"/>
        </w:rPr>
        <w:t>Таблицу Приложения дополнить следующими строками:</w:t>
      </w:r>
    </w:p>
    <w:tbl>
      <w:tblPr>
        <w:tblStyle w:val="1170"/>
        <w:tblW w:w="10069" w:type="dxa"/>
        <w:tblInd w:w="-5" w:type="dxa"/>
        <w:tblLayout w:type="fixed"/>
        <w:tblLook w:val="04A0" w:firstRow="1" w:lastRow="0" w:firstColumn="1" w:lastColumn="0" w:noHBand="0" w:noVBand="1"/>
      </w:tblPr>
      <w:tblGrid>
        <w:gridCol w:w="1276"/>
        <w:gridCol w:w="2126"/>
        <w:gridCol w:w="6657"/>
        <w:gridCol w:w="10"/>
      </w:tblGrid>
      <w:tr w:rsidR="00F47801" w:rsidRPr="00F47801" w:rsidTr="00F47801">
        <w:trPr>
          <w:gridAfter w:val="1"/>
          <w:wAfter w:w="10" w:type="dxa"/>
        </w:trPr>
        <w:tc>
          <w:tcPr>
            <w:tcW w:w="3402" w:type="dxa"/>
            <w:gridSpan w:val="2"/>
            <w:tcBorders>
              <w:bottom w:val="single" w:sz="4" w:space="0" w:color="auto"/>
            </w:tcBorders>
            <w:vAlign w:val="center"/>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Код бюджетной классификации Российской Федерации</w:t>
            </w:r>
          </w:p>
        </w:tc>
        <w:tc>
          <w:tcPr>
            <w:tcW w:w="6657" w:type="dxa"/>
            <w:vMerge w:val="restart"/>
            <w:vAlign w:val="center"/>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Наименование дохода</w:t>
            </w:r>
          </w:p>
        </w:tc>
      </w:tr>
      <w:tr w:rsidR="00F47801" w:rsidRPr="00F47801" w:rsidTr="00F47801">
        <w:trPr>
          <w:gridAfter w:val="1"/>
          <w:wAfter w:w="10" w:type="dxa"/>
        </w:trPr>
        <w:tc>
          <w:tcPr>
            <w:tcW w:w="1276" w:type="dxa"/>
            <w:vAlign w:val="center"/>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Код главного администратора доходов</w:t>
            </w:r>
          </w:p>
        </w:tc>
        <w:tc>
          <w:tcPr>
            <w:tcW w:w="2126" w:type="dxa"/>
            <w:vAlign w:val="center"/>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Код доходов бюджета поселения</w:t>
            </w:r>
          </w:p>
        </w:tc>
        <w:tc>
          <w:tcPr>
            <w:tcW w:w="6657" w:type="dxa"/>
            <w:vMerge/>
            <w:vAlign w:val="center"/>
          </w:tcPr>
          <w:p w:rsidR="00F47801" w:rsidRPr="00F47801" w:rsidRDefault="00F47801" w:rsidP="00F47801">
            <w:pPr>
              <w:contextualSpacing/>
              <w:jc w:val="center"/>
              <w:rPr>
                <w:rFonts w:ascii="Times New Roman" w:hAnsi="Times New Roman"/>
                <w:sz w:val="18"/>
                <w:szCs w:val="18"/>
              </w:rPr>
            </w:pPr>
          </w:p>
        </w:tc>
      </w:tr>
      <w:tr w:rsidR="00F47801" w:rsidRPr="00F47801" w:rsidTr="00F47801">
        <w:tc>
          <w:tcPr>
            <w:tcW w:w="10069" w:type="dxa"/>
            <w:gridSpan w:val="4"/>
            <w:vAlign w:val="center"/>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Администрация Хомутовского муниципального образования – Администрация сельского поселения</w:t>
            </w:r>
          </w:p>
        </w:tc>
      </w:tr>
      <w:tr w:rsidR="00F47801" w:rsidRPr="00F47801" w:rsidTr="00F47801">
        <w:trPr>
          <w:gridAfter w:val="1"/>
          <w:wAfter w:w="10" w:type="dxa"/>
        </w:trPr>
        <w:tc>
          <w:tcPr>
            <w:tcW w:w="1276" w:type="dxa"/>
            <w:vAlign w:val="bottom"/>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734</w:t>
            </w:r>
          </w:p>
        </w:tc>
        <w:tc>
          <w:tcPr>
            <w:tcW w:w="2126"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1 17 15030 10 0022  150</w:t>
            </w:r>
          </w:p>
        </w:tc>
        <w:tc>
          <w:tcPr>
            <w:tcW w:w="6657"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Инициативные платежи, зачисляемые в бюджеты сельских поселений (торговые прилавки, проект «</w:t>
            </w:r>
            <w:proofErr w:type="spellStart"/>
            <w:r w:rsidRPr="00F47801">
              <w:rPr>
                <w:rFonts w:ascii="Times New Roman" w:hAnsi="Times New Roman"/>
                <w:sz w:val="18"/>
                <w:szCs w:val="18"/>
              </w:rPr>
              <w:t>Хомутовские</w:t>
            </w:r>
            <w:proofErr w:type="spellEnd"/>
            <w:r w:rsidRPr="00F47801">
              <w:rPr>
                <w:rFonts w:ascii="Times New Roman" w:hAnsi="Times New Roman"/>
                <w:sz w:val="18"/>
                <w:szCs w:val="18"/>
              </w:rPr>
              <w:t xml:space="preserve"> мастера»)</w:t>
            </w:r>
          </w:p>
        </w:tc>
      </w:tr>
      <w:tr w:rsidR="00F47801" w:rsidRPr="00F47801" w:rsidTr="00F47801">
        <w:trPr>
          <w:gridAfter w:val="1"/>
          <w:wAfter w:w="10" w:type="dxa"/>
        </w:trPr>
        <w:tc>
          <w:tcPr>
            <w:tcW w:w="1276" w:type="dxa"/>
            <w:vAlign w:val="bottom"/>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734</w:t>
            </w:r>
          </w:p>
        </w:tc>
        <w:tc>
          <w:tcPr>
            <w:tcW w:w="2126"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1 17 15030 10 0023 150</w:t>
            </w:r>
          </w:p>
        </w:tc>
        <w:tc>
          <w:tcPr>
            <w:tcW w:w="6657"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Инициативные платежи, зачисляемые в бюджеты сельских поселений (спортивный корт, проект «Спортивный корт Андреевской слободы»)</w:t>
            </w:r>
          </w:p>
        </w:tc>
      </w:tr>
      <w:tr w:rsidR="00F47801" w:rsidRPr="00F47801" w:rsidTr="00F47801">
        <w:trPr>
          <w:gridAfter w:val="1"/>
          <w:wAfter w:w="10" w:type="dxa"/>
          <w:trHeight w:val="1180"/>
        </w:trPr>
        <w:tc>
          <w:tcPr>
            <w:tcW w:w="1276" w:type="dxa"/>
            <w:vAlign w:val="bottom"/>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734</w:t>
            </w:r>
          </w:p>
        </w:tc>
        <w:tc>
          <w:tcPr>
            <w:tcW w:w="2126"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1 17 15030 10 0024 150</w:t>
            </w:r>
          </w:p>
        </w:tc>
        <w:tc>
          <w:tcPr>
            <w:tcW w:w="6657"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Инициативные платежи, зачисляемые в бюджеты сельских поселений (детский игровой комплекс и спортивные тренажеры, проект «Детская и спортивная площадка Позитив»)</w:t>
            </w:r>
          </w:p>
        </w:tc>
      </w:tr>
      <w:tr w:rsidR="00F47801" w:rsidRPr="00F47801" w:rsidTr="00F47801">
        <w:trPr>
          <w:gridAfter w:val="1"/>
          <w:wAfter w:w="10" w:type="dxa"/>
          <w:trHeight w:val="976"/>
        </w:trPr>
        <w:tc>
          <w:tcPr>
            <w:tcW w:w="1276" w:type="dxa"/>
            <w:tcBorders>
              <w:top w:val="single" w:sz="4" w:space="0" w:color="auto"/>
              <w:right w:val="single" w:sz="4" w:space="0" w:color="auto"/>
            </w:tcBorders>
            <w:vAlign w:val="bottom"/>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734</w:t>
            </w:r>
          </w:p>
        </w:tc>
        <w:tc>
          <w:tcPr>
            <w:tcW w:w="2126"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1 17 15030 10 0025 150</w:t>
            </w:r>
          </w:p>
        </w:tc>
        <w:tc>
          <w:tcPr>
            <w:tcW w:w="6657"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Инициативные платежи, зачисляемые в бюджеты сельских поселений (спортивный корт для занятий баскетболом, проект «Оранжевый мяч»)</w:t>
            </w:r>
          </w:p>
        </w:tc>
      </w:tr>
      <w:tr w:rsidR="00F47801" w:rsidRPr="00F47801" w:rsidTr="00F47801">
        <w:trPr>
          <w:gridAfter w:val="1"/>
          <w:wAfter w:w="10" w:type="dxa"/>
        </w:trPr>
        <w:tc>
          <w:tcPr>
            <w:tcW w:w="1276" w:type="dxa"/>
            <w:tcBorders>
              <w:top w:val="single" w:sz="4" w:space="0" w:color="auto"/>
              <w:bottom w:val="single" w:sz="4" w:space="0" w:color="auto"/>
              <w:right w:val="single" w:sz="4" w:space="0" w:color="auto"/>
            </w:tcBorders>
            <w:vAlign w:val="bottom"/>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734</w:t>
            </w:r>
          </w:p>
        </w:tc>
        <w:tc>
          <w:tcPr>
            <w:tcW w:w="2126"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1 17 15030 10 0026 150</w:t>
            </w:r>
          </w:p>
        </w:tc>
        <w:tc>
          <w:tcPr>
            <w:tcW w:w="6657"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Инициативные платежи, зачисляемые в бюджеты сельских поселений (формовочная обрезка тополей, проект «</w:t>
            </w:r>
            <w:proofErr w:type="gramStart"/>
            <w:r w:rsidRPr="00F47801">
              <w:rPr>
                <w:rFonts w:ascii="Times New Roman" w:hAnsi="Times New Roman"/>
                <w:sz w:val="18"/>
                <w:szCs w:val="18"/>
              </w:rPr>
              <w:t>Зеленое</w:t>
            </w:r>
            <w:proofErr w:type="gramEnd"/>
            <w:r w:rsidRPr="00F47801">
              <w:rPr>
                <w:rFonts w:ascii="Times New Roman" w:hAnsi="Times New Roman"/>
                <w:sz w:val="18"/>
                <w:szCs w:val="18"/>
              </w:rPr>
              <w:t xml:space="preserve"> улица 2»)</w:t>
            </w:r>
          </w:p>
        </w:tc>
      </w:tr>
      <w:tr w:rsidR="00F47801" w:rsidRPr="00F47801" w:rsidTr="00F47801">
        <w:trPr>
          <w:gridAfter w:val="1"/>
          <w:wAfter w:w="10" w:type="dxa"/>
        </w:trPr>
        <w:tc>
          <w:tcPr>
            <w:tcW w:w="1276" w:type="dxa"/>
            <w:tcBorders>
              <w:top w:val="single" w:sz="4" w:space="0" w:color="auto"/>
              <w:bottom w:val="single" w:sz="4" w:space="0" w:color="auto"/>
              <w:right w:val="single" w:sz="4" w:space="0" w:color="auto"/>
            </w:tcBorders>
            <w:vAlign w:val="bottom"/>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734</w:t>
            </w:r>
          </w:p>
        </w:tc>
        <w:tc>
          <w:tcPr>
            <w:tcW w:w="2126"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1 17 15030 10 0027 150</w:t>
            </w:r>
          </w:p>
        </w:tc>
        <w:tc>
          <w:tcPr>
            <w:tcW w:w="6657"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Инициативные платежи, зачисляемые в бюджеты сельских поселений (ограждение из металлического штакетника, проект «Память»)</w:t>
            </w:r>
          </w:p>
        </w:tc>
      </w:tr>
      <w:tr w:rsidR="00F47801" w:rsidRPr="00F47801" w:rsidTr="00F47801">
        <w:trPr>
          <w:gridAfter w:val="1"/>
          <w:wAfter w:w="10" w:type="dxa"/>
        </w:trPr>
        <w:tc>
          <w:tcPr>
            <w:tcW w:w="1276" w:type="dxa"/>
            <w:tcBorders>
              <w:top w:val="single" w:sz="4" w:space="0" w:color="auto"/>
              <w:bottom w:val="single" w:sz="4" w:space="0" w:color="auto"/>
              <w:right w:val="single" w:sz="4" w:space="0" w:color="auto"/>
            </w:tcBorders>
            <w:vAlign w:val="bottom"/>
          </w:tcPr>
          <w:p w:rsidR="00F47801" w:rsidRPr="00F47801" w:rsidRDefault="00F47801" w:rsidP="00F47801">
            <w:pPr>
              <w:contextualSpacing/>
              <w:jc w:val="center"/>
              <w:rPr>
                <w:rFonts w:ascii="Times New Roman" w:hAnsi="Times New Roman"/>
                <w:sz w:val="18"/>
                <w:szCs w:val="18"/>
              </w:rPr>
            </w:pPr>
            <w:r w:rsidRPr="00F47801">
              <w:rPr>
                <w:rFonts w:ascii="Times New Roman" w:hAnsi="Times New Roman"/>
                <w:sz w:val="18"/>
                <w:szCs w:val="18"/>
              </w:rPr>
              <w:t>734</w:t>
            </w:r>
          </w:p>
        </w:tc>
        <w:tc>
          <w:tcPr>
            <w:tcW w:w="2126"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1 17 15030 10 0028 150</w:t>
            </w:r>
          </w:p>
        </w:tc>
        <w:tc>
          <w:tcPr>
            <w:tcW w:w="6657" w:type="dxa"/>
            <w:vAlign w:val="bottom"/>
          </w:tcPr>
          <w:p w:rsidR="00F47801" w:rsidRPr="00F47801" w:rsidRDefault="00F47801" w:rsidP="00F47801">
            <w:pPr>
              <w:contextualSpacing/>
              <w:rPr>
                <w:rFonts w:ascii="Times New Roman" w:hAnsi="Times New Roman"/>
                <w:sz w:val="18"/>
                <w:szCs w:val="18"/>
              </w:rPr>
            </w:pPr>
            <w:r w:rsidRPr="00F47801">
              <w:rPr>
                <w:rFonts w:ascii="Times New Roman" w:hAnsi="Times New Roman"/>
                <w:sz w:val="18"/>
                <w:szCs w:val="18"/>
              </w:rPr>
              <w:t>Инициативные платежи, зачисляемые в бюджеты сельских поселений (формовочная обрезка тополей, санитарная расчистка, проект «</w:t>
            </w:r>
            <w:proofErr w:type="gramStart"/>
            <w:r w:rsidRPr="00F47801">
              <w:rPr>
                <w:rFonts w:ascii="Times New Roman" w:hAnsi="Times New Roman"/>
                <w:sz w:val="18"/>
                <w:szCs w:val="18"/>
              </w:rPr>
              <w:t>Зеленое</w:t>
            </w:r>
            <w:proofErr w:type="gramEnd"/>
            <w:r w:rsidRPr="00F47801">
              <w:rPr>
                <w:rFonts w:ascii="Times New Roman" w:hAnsi="Times New Roman"/>
                <w:sz w:val="18"/>
                <w:szCs w:val="18"/>
              </w:rPr>
              <w:t xml:space="preserve"> улица 3»)</w:t>
            </w:r>
          </w:p>
        </w:tc>
      </w:tr>
    </w:tbl>
    <w:p w:rsidR="00F47801" w:rsidRPr="00F47801" w:rsidRDefault="00F47801" w:rsidP="00F47801">
      <w:pPr>
        <w:ind w:left="0" w:firstLine="567"/>
        <w:contextualSpacing/>
        <w:rPr>
          <w:sz w:val="18"/>
          <w:szCs w:val="18"/>
        </w:rPr>
      </w:pPr>
    </w:p>
    <w:p w:rsidR="00F47801" w:rsidRPr="00F47801" w:rsidRDefault="00F47801" w:rsidP="00F47801">
      <w:pPr>
        <w:ind w:left="0" w:firstLine="567"/>
        <w:contextualSpacing/>
        <w:rPr>
          <w:sz w:val="18"/>
          <w:szCs w:val="18"/>
        </w:rPr>
      </w:pPr>
      <w:r w:rsidRPr="00F47801">
        <w:rPr>
          <w:sz w:val="18"/>
          <w:szCs w:val="18"/>
        </w:rPr>
        <w:t>2. Опубликовать настоящее постановление в установленном законом порядке.</w:t>
      </w:r>
    </w:p>
    <w:p w:rsidR="00F47801" w:rsidRPr="00F47801" w:rsidRDefault="00F47801" w:rsidP="00F47801">
      <w:pPr>
        <w:ind w:left="0" w:firstLine="567"/>
        <w:contextualSpacing/>
        <w:rPr>
          <w:sz w:val="18"/>
          <w:szCs w:val="18"/>
        </w:rPr>
      </w:pPr>
      <w:r w:rsidRPr="00F47801">
        <w:rPr>
          <w:sz w:val="18"/>
          <w:szCs w:val="18"/>
        </w:rPr>
        <w:lastRenderedPageBreak/>
        <w:t xml:space="preserve">3. </w:t>
      </w:r>
      <w:proofErr w:type="gramStart"/>
      <w:r w:rsidRPr="00F47801">
        <w:rPr>
          <w:sz w:val="18"/>
          <w:szCs w:val="18"/>
        </w:rPr>
        <w:t>Контроль за</w:t>
      </w:r>
      <w:proofErr w:type="gramEnd"/>
      <w:r w:rsidRPr="00F47801">
        <w:rPr>
          <w:sz w:val="18"/>
          <w:szCs w:val="18"/>
        </w:rPr>
        <w:t xml:space="preserve"> исполнением данного постановления возложить на Главу администрации.</w:t>
      </w:r>
    </w:p>
    <w:p w:rsidR="00F47801" w:rsidRPr="00F47801" w:rsidRDefault="00F47801" w:rsidP="00F47801">
      <w:pPr>
        <w:ind w:left="0" w:firstLine="567"/>
        <w:contextualSpacing/>
        <w:rPr>
          <w:sz w:val="18"/>
          <w:szCs w:val="18"/>
        </w:rPr>
      </w:pPr>
    </w:p>
    <w:p w:rsidR="00F47801" w:rsidRPr="00B9121F" w:rsidRDefault="00B9121F" w:rsidP="00F47801">
      <w:pPr>
        <w:ind w:left="0" w:firstLine="0"/>
        <w:contextualSpacing/>
        <w:rPr>
          <w:i/>
          <w:sz w:val="18"/>
          <w:szCs w:val="18"/>
        </w:rPr>
      </w:pPr>
      <w:r>
        <w:rPr>
          <w:i/>
          <w:sz w:val="18"/>
          <w:szCs w:val="18"/>
        </w:rPr>
        <w:t xml:space="preserve">                   </w:t>
      </w:r>
      <w:r w:rsidR="00F47801" w:rsidRPr="00B9121F">
        <w:rPr>
          <w:i/>
          <w:sz w:val="18"/>
          <w:szCs w:val="18"/>
        </w:rPr>
        <w:t xml:space="preserve">Исполняющий обязанности Главы администрации                                                                         Максименко Н.В. </w:t>
      </w:r>
    </w:p>
    <w:p w:rsidR="00F47801" w:rsidRPr="00F47801" w:rsidRDefault="00F47801" w:rsidP="00F47801">
      <w:pPr>
        <w:ind w:left="0" w:firstLine="0"/>
        <w:rPr>
          <w:sz w:val="28"/>
          <w:szCs w:val="28"/>
        </w:rPr>
      </w:pPr>
    </w:p>
    <w:p w:rsidR="00F91E9F" w:rsidRDefault="00F91E9F" w:rsidP="00F91E9F">
      <w:pPr>
        <w:tabs>
          <w:tab w:val="left" w:pos="426"/>
          <w:tab w:val="left" w:pos="3976"/>
        </w:tabs>
        <w:ind w:left="0" w:right="-142" w:firstLine="426"/>
        <w:jc w:val="center"/>
        <w:rPr>
          <w:i/>
          <w:sz w:val="18"/>
          <w:szCs w:val="18"/>
        </w:rPr>
      </w:pPr>
    </w:p>
    <w:p w:rsidR="00F91E9F" w:rsidRDefault="00F91E9F" w:rsidP="00F91E9F">
      <w:pPr>
        <w:tabs>
          <w:tab w:val="left" w:pos="426"/>
          <w:tab w:val="left" w:pos="3976"/>
        </w:tabs>
        <w:ind w:left="0" w:right="-142" w:firstLine="426"/>
        <w:jc w:val="center"/>
        <w:rPr>
          <w:i/>
          <w:sz w:val="18"/>
          <w:szCs w:val="18"/>
        </w:rPr>
      </w:pPr>
    </w:p>
    <w:p w:rsidR="00F91E9F" w:rsidRPr="00F91E9F" w:rsidRDefault="00F91E9F" w:rsidP="00F91E9F">
      <w:pPr>
        <w:tabs>
          <w:tab w:val="left" w:pos="426"/>
          <w:tab w:val="left" w:pos="3976"/>
        </w:tabs>
        <w:ind w:left="0" w:right="-142" w:firstLine="426"/>
        <w:jc w:val="center"/>
        <w:rPr>
          <w:sz w:val="18"/>
          <w:szCs w:val="18"/>
        </w:rPr>
      </w:pPr>
      <w:r w:rsidRPr="00F91E9F">
        <w:rPr>
          <w:sz w:val="18"/>
          <w:szCs w:val="18"/>
        </w:rPr>
        <w:t>РОССИЙСКАЯ ФЕДЕРАЦИЯ</w:t>
      </w:r>
    </w:p>
    <w:p w:rsidR="00F91E9F" w:rsidRPr="00F91E9F" w:rsidRDefault="00F91E9F" w:rsidP="00F91E9F">
      <w:pPr>
        <w:tabs>
          <w:tab w:val="left" w:pos="426"/>
          <w:tab w:val="left" w:pos="3976"/>
        </w:tabs>
        <w:ind w:left="0" w:right="-142" w:firstLine="426"/>
        <w:jc w:val="center"/>
        <w:rPr>
          <w:sz w:val="18"/>
          <w:szCs w:val="18"/>
        </w:rPr>
      </w:pPr>
      <w:r w:rsidRPr="00F91E9F">
        <w:rPr>
          <w:sz w:val="18"/>
          <w:szCs w:val="18"/>
        </w:rPr>
        <w:t>ИРКУТСКАЯ ОБЛАСТЬ ИРКУТСКИЙ РАЙОН</w:t>
      </w:r>
    </w:p>
    <w:p w:rsidR="00F91E9F" w:rsidRPr="00F91E9F" w:rsidRDefault="00F91E9F" w:rsidP="00F91E9F">
      <w:pPr>
        <w:tabs>
          <w:tab w:val="left" w:pos="426"/>
          <w:tab w:val="left" w:pos="3976"/>
        </w:tabs>
        <w:ind w:left="0" w:right="-142" w:firstLine="426"/>
        <w:jc w:val="center"/>
        <w:rPr>
          <w:sz w:val="18"/>
          <w:szCs w:val="18"/>
        </w:rPr>
      </w:pPr>
      <w:r w:rsidRPr="00F91E9F">
        <w:rPr>
          <w:sz w:val="18"/>
          <w:szCs w:val="18"/>
        </w:rPr>
        <w:t>ХОМУТОВСКОЕ МУНИЦИПАЛЬНОЕ ОБРАЗОВАНИЕ</w:t>
      </w:r>
    </w:p>
    <w:p w:rsidR="00F91E9F" w:rsidRPr="00F91E9F" w:rsidRDefault="00F91E9F" w:rsidP="00F91E9F">
      <w:pPr>
        <w:tabs>
          <w:tab w:val="left" w:pos="426"/>
          <w:tab w:val="left" w:pos="3976"/>
        </w:tabs>
        <w:ind w:left="0" w:right="-142" w:firstLine="426"/>
        <w:jc w:val="center"/>
        <w:rPr>
          <w:sz w:val="18"/>
          <w:szCs w:val="18"/>
        </w:rPr>
      </w:pPr>
      <w:r w:rsidRPr="00F91E9F">
        <w:rPr>
          <w:sz w:val="18"/>
          <w:szCs w:val="18"/>
        </w:rPr>
        <w:t>АДМИНИСТРАЦИЯ</w:t>
      </w:r>
    </w:p>
    <w:p w:rsidR="00F91E9F" w:rsidRPr="00F91E9F" w:rsidRDefault="00F91E9F" w:rsidP="00F91E9F">
      <w:pPr>
        <w:tabs>
          <w:tab w:val="left" w:pos="426"/>
          <w:tab w:val="left" w:pos="3976"/>
        </w:tabs>
        <w:ind w:left="0" w:right="-142" w:firstLine="426"/>
        <w:jc w:val="center"/>
        <w:rPr>
          <w:sz w:val="18"/>
          <w:szCs w:val="18"/>
        </w:rPr>
      </w:pPr>
      <w:r w:rsidRPr="00F91E9F">
        <w:rPr>
          <w:sz w:val="18"/>
          <w:szCs w:val="18"/>
        </w:rPr>
        <w:t>ПОСТАНОВЛЕНИЕ</w:t>
      </w:r>
    </w:p>
    <w:p w:rsidR="00F91E9F" w:rsidRPr="00F91E9F" w:rsidRDefault="00F91E9F" w:rsidP="00F91E9F">
      <w:pPr>
        <w:tabs>
          <w:tab w:val="left" w:pos="426"/>
          <w:tab w:val="left" w:pos="3976"/>
        </w:tabs>
        <w:ind w:left="0" w:right="-142" w:firstLine="426"/>
        <w:jc w:val="left"/>
        <w:rPr>
          <w:sz w:val="18"/>
          <w:szCs w:val="18"/>
        </w:rPr>
      </w:pPr>
    </w:p>
    <w:p w:rsidR="00F91E9F" w:rsidRPr="00F91E9F" w:rsidRDefault="00F91E9F" w:rsidP="00F91E9F">
      <w:pPr>
        <w:tabs>
          <w:tab w:val="left" w:pos="426"/>
          <w:tab w:val="left" w:pos="3976"/>
        </w:tabs>
        <w:ind w:left="0" w:right="-142" w:firstLine="426"/>
        <w:jc w:val="left"/>
        <w:rPr>
          <w:sz w:val="18"/>
          <w:szCs w:val="18"/>
          <w:u w:val="single"/>
        </w:rPr>
      </w:pPr>
      <w:r w:rsidRPr="00F91E9F">
        <w:rPr>
          <w:sz w:val="18"/>
          <w:szCs w:val="18"/>
          <w:u w:val="single"/>
        </w:rPr>
        <w:t xml:space="preserve">28.08.2025  № 1843 </w:t>
      </w:r>
      <w:proofErr w:type="spellStart"/>
      <w:r w:rsidRPr="00F91E9F">
        <w:rPr>
          <w:sz w:val="18"/>
          <w:szCs w:val="18"/>
          <w:u w:val="single"/>
        </w:rPr>
        <w:t>пз</w:t>
      </w:r>
      <w:proofErr w:type="spellEnd"/>
    </w:p>
    <w:p w:rsidR="00F91E9F" w:rsidRPr="00F91E9F" w:rsidRDefault="00F91E9F" w:rsidP="00F91E9F">
      <w:pPr>
        <w:tabs>
          <w:tab w:val="left" w:pos="426"/>
          <w:tab w:val="left" w:pos="3976"/>
        </w:tabs>
        <w:ind w:left="0" w:right="-142" w:firstLine="426"/>
        <w:jc w:val="left"/>
        <w:rPr>
          <w:sz w:val="18"/>
          <w:szCs w:val="18"/>
        </w:rPr>
      </w:pPr>
      <w:r w:rsidRPr="00F91E9F">
        <w:rPr>
          <w:sz w:val="18"/>
          <w:szCs w:val="18"/>
        </w:rPr>
        <w:t xml:space="preserve">       с. Хомутово</w:t>
      </w:r>
    </w:p>
    <w:p w:rsidR="00F91E9F" w:rsidRDefault="00F91E9F" w:rsidP="005C073A">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sz w:val="18"/>
          <w:szCs w:val="18"/>
        </w:rPr>
      </w:pPr>
      <w:r w:rsidRPr="005D0736">
        <w:rPr>
          <w:sz w:val="18"/>
          <w:szCs w:val="18"/>
        </w:rPr>
        <w:t>О назначении публичных</w:t>
      </w:r>
      <w:r>
        <w:rPr>
          <w:sz w:val="18"/>
          <w:szCs w:val="18"/>
        </w:rPr>
        <w:t xml:space="preserve"> </w:t>
      </w:r>
      <w:r w:rsidRPr="005D0736">
        <w:rPr>
          <w:sz w:val="18"/>
          <w:szCs w:val="18"/>
        </w:rPr>
        <w:t>слушаний по проекту решения о предоставлении разрешения</w:t>
      </w:r>
      <w:r>
        <w:rPr>
          <w:sz w:val="18"/>
          <w:szCs w:val="18"/>
        </w:rPr>
        <w:t xml:space="preserve"> </w:t>
      </w:r>
      <w:r w:rsidRPr="005D0736">
        <w:rPr>
          <w:sz w:val="18"/>
          <w:szCs w:val="18"/>
        </w:rPr>
        <w:t>на условно разрешенный вид</w:t>
      </w:r>
    </w:p>
    <w:p w:rsidR="005D0736" w:rsidRPr="005D0736" w:rsidRDefault="005D0736" w:rsidP="005D0736">
      <w:pPr>
        <w:tabs>
          <w:tab w:val="left" w:pos="426"/>
          <w:tab w:val="left" w:pos="3976"/>
        </w:tabs>
        <w:ind w:left="0" w:right="-142" w:firstLine="426"/>
        <w:jc w:val="left"/>
        <w:rPr>
          <w:sz w:val="18"/>
          <w:szCs w:val="18"/>
        </w:rPr>
      </w:pPr>
      <w:r w:rsidRPr="005D0736">
        <w:rPr>
          <w:sz w:val="18"/>
          <w:szCs w:val="18"/>
        </w:rPr>
        <w:t xml:space="preserve">использования земельного участка   </w:t>
      </w:r>
    </w:p>
    <w:p w:rsidR="005D0736" w:rsidRPr="005D0736" w:rsidRDefault="005D0736" w:rsidP="005D0736">
      <w:pPr>
        <w:tabs>
          <w:tab w:val="left" w:pos="426"/>
          <w:tab w:val="left" w:pos="3976"/>
        </w:tabs>
        <w:ind w:left="0" w:right="-142" w:firstLine="426"/>
        <w:jc w:val="left"/>
        <w:rPr>
          <w:sz w:val="18"/>
          <w:szCs w:val="18"/>
        </w:rPr>
      </w:pPr>
    </w:p>
    <w:p w:rsidR="005D0736" w:rsidRDefault="005D0736" w:rsidP="005D0736">
      <w:pPr>
        <w:tabs>
          <w:tab w:val="left" w:pos="426"/>
          <w:tab w:val="left" w:pos="3976"/>
        </w:tabs>
        <w:ind w:left="0" w:right="-142" w:firstLine="426"/>
        <w:jc w:val="left"/>
        <w:rPr>
          <w:sz w:val="18"/>
          <w:szCs w:val="18"/>
        </w:rPr>
      </w:pPr>
      <w:r w:rsidRPr="005D0736">
        <w:rPr>
          <w:sz w:val="18"/>
          <w:szCs w:val="18"/>
        </w:rPr>
        <w:t xml:space="preserve">  </w:t>
      </w:r>
      <w:proofErr w:type="gramStart"/>
      <w:r w:rsidRPr="005D0736">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5D0736">
        <w:rPr>
          <w:sz w:val="18"/>
          <w:szCs w:val="18"/>
        </w:rPr>
        <w:t>/</w:t>
      </w:r>
      <w:proofErr w:type="gramStart"/>
      <w:r w:rsidRPr="005D0736">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5D0736">
        <w:rPr>
          <w:sz w:val="18"/>
          <w:szCs w:val="18"/>
        </w:rPr>
        <w:t>Хомутовском</w:t>
      </w:r>
      <w:proofErr w:type="spellEnd"/>
      <w:r w:rsidRPr="005D0736">
        <w:rPr>
          <w:sz w:val="18"/>
          <w:szCs w:val="18"/>
        </w:rPr>
        <w:t xml:space="preserve"> муниципальном образовании», на основании заявления Крупенько Валентины Ильиничны, Администрация Хомутовского муниципального образования</w:t>
      </w:r>
      <w:proofErr w:type="gramEnd"/>
    </w:p>
    <w:p w:rsidR="00A501E9" w:rsidRPr="005D0736" w:rsidRDefault="00A501E9" w:rsidP="005D0736">
      <w:pPr>
        <w:tabs>
          <w:tab w:val="left" w:pos="426"/>
          <w:tab w:val="left" w:pos="3976"/>
        </w:tabs>
        <w:ind w:left="0" w:right="-142" w:firstLine="426"/>
        <w:jc w:val="left"/>
        <w:rPr>
          <w:sz w:val="18"/>
          <w:szCs w:val="18"/>
        </w:rPr>
      </w:pPr>
    </w:p>
    <w:p w:rsidR="005D0736" w:rsidRDefault="005D0736" w:rsidP="005D0736">
      <w:pPr>
        <w:tabs>
          <w:tab w:val="left" w:pos="426"/>
          <w:tab w:val="left" w:pos="3976"/>
        </w:tabs>
        <w:ind w:left="0" w:right="-142" w:firstLine="426"/>
        <w:jc w:val="left"/>
        <w:rPr>
          <w:sz w:val="18"/>
          <w:szCs w:val="18"/>
        </w:rPr>
      </w:pPr>
      <w:r w:rsidRPr="005D0736">
        <w:rPr>
          <w:sz w:val="18"/>
          <w:szCs w:val="18"/>
        </w:rPr>
        <w:t>ПОСТАНОВЛЯЕТ:</w:t>
      </w:r>
    </w:p>
    <w:p w:rsidR="00A501E9" w:rsidRPr="005D0736" w:rsidRDefault="00A501E9" w:rsidP="005D0736">
      <w:pPr>
        <w:tabs>
          <w:tab w:val="left" w:pos="426"/>
          <w:tab w:val="left" w:pos="3976"/>
        </w:tabs>
        <w:ind w:left="0" w:right="-142" w:firstLine="426"/>
        <w:jc w:val="left"/>
        <w:rPr>
          <w:sz w:val="18"/>
          <w:szCs w:val="18"/>
        </w:rPr>
      </w:pPr>
    </w:p>
    <w:p w:rsidR="005D0736" w:rsidRPr="005D0736" w:rsidRDefault="005D0736" w:rsidP="005D0736">
      <w:pPr>
        <w:tabs>
          <w:tab w:val="left" w:pos="426"/>
          <w:tab w:val="left" w:pos="3976"/>
        </w:tabs>
        <w:ind w:left="0" w:right="-142" w:firstLine="426"/>
        <w:jc w:val="left"/>
        <w:rPr>
          <w:sz w:val="18"/>
          <w:szCs w:val="18"/>
        </w:rPr>
      </w:pPr>
      <w:r>
        <w:rPr>
          <w:sz w:val="18"/>
          <w:szCs w:val="18"/>
        </w:rPr>
        <w:t>1.</w:t>
      </w:r>
      <w:r w:rsidRPr="005D0736">
        <w:rPr>
          <w:sz w:val="18"/>
          <w:szCs w:val="18"/>
        </w:rPr>
        <w:t xml:space="preserve">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38:06:100105:1772 площадью 1037 </w:t>
      </w:r>
      <w:proofErr w:type="spellStart"/>
      <w:r w:rsidRPr="005D0736">
        <w:rPr>
          <w:sz w:val="18"/>
          <w:szCs w:val="18"/>
        </w:rPr>
        <w:t>кв.м</w:t>
      </w:r>
      <w:proofErr w:type="spellEnd"/>
      <w:r w:rsidRPr="005D0736">
        <w:rPr>
          <w:sz w:val="18"/>
          <w:szCs w:val="18"/>
        </w:rPr>
        <w:t xml:space="preserve">., расположенного по адресу: Российская Федерация, Иркутская область, Иркутский муниципальный район, </w:t>
      </w:r>
      <w:proofErr w:type="spellStart"/>
      <w:r w:rsidRPr="005D0736">
        <w:rPr>
          <w:sz w:val="18"/>
          <w:szCs w:val="18"/>
        </w:rPr>
        <w:t>Хомутовское</w:t>
      </w:r>
      <w:proofErr w:type="spellEnd"/>
      <w:r w:rsidRPr="005D0736">
        <w:rPr>
          <w:sz w:val="18"/>
          <w:szCs w:val="18"/>
        </w:rPr>
        <w:t xml:space="preserve"> сельское поселение, с. Хомутово, ул. Кирова, 7/1. </w:t>
      </w:r>
    </w:p>
    <w:p w:rsidR="005D0736" w:rsidRPr="005D0736" w:rsidRDefault="005D0736" w:rsidP="005D0736">
      <w:pPr>
        <w:tabs>
          <w:tab w:val="left" w:pos="426"/>
          <w:tab w:val="left" w:pos="3976"/>
        </w:tabs>
        <w:ind w:left="0" w:right="-142" w:firstLine="426"/>
        <w:jc w:val="left"/>
        <w:rPr>
          <w:sz w:val="18"/>
          <w:szCs w:val="18"/>
        </w:rPr>
      </w:pPr>
      <w:r>
        <w:rPr>
          <w:sz w:val="18"/>
          <w:szCs w:val="18"/>
        </w:rPr>
        <w:t>2.</w:t>
      </w:r>
      <w:r w:rsidRPr="005D0736">
        <w:rPr>
          <w:sz w:val="18"/>
          <w:szCs w:val="18"/>
        </w:rPr>
        <w:t>Комиссии по подготовке правил землепользования и застройки Хомутовского муниципального образования:</w:t>
      </w:r>
    </w:p>
    <w:p w:rsidR="005D0736" w:rsidRPr="005D0736" w:rsidRDefault="005D0736" w:rsidP="005D0736">
      <w:pPr>
        <w:tabs>
          <w:tab w:val="left" w:pos="426"/>
          <w:tab w:val="left" w:pos="3976"/>
        </w:tabs>
        <w:ind w:left="0" w:right="-142" w:firstLine="426"/>
        <w:jc w:val="left"/>
        <w:rPr>
          <w:sz w:val="18"/>
          <w:szCs w:val="18"/>
        </w:rPr>
      </w:pPr>
      <w:r>
        <w:rPr>
          <w:sz w:val="18"/>
          <w:szCs w:val="18"/>
        </w:rPr>
        <w:t>1)</w:t>
      </w:r>
      <w:r w:rsidRPr="005D0736">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5D0736" w:rsidRPr="005D0736" w:rsidRDefault="005D0736" w:rsidP="005D0736">
      <w:pPr>
        <w:tabs>
          <w:tab w:val="left" w:pos="426"/>
          <w:tab w:val="left" w:pos="3976"/>
        </w:tabs>
        <w:ind w:left="0" w:right="-142" w:firstLine="426"/>
        <w:jc w:val="left"/>
        <w:rPr>
          <w:sz w:val="18"/>
          <w:szCs w:val="18"/>
        </w:rPr>
      </w:pPr>
      <w:r>
        <w:rPr>
          <w:sz w:val="18"/>
          <w:szCs w:val="18"/>
        </w:rPr>
        <w:t>2)</w:t>
      </w:r>
      <w:r w:rsidRPr="005D0736">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5D0736" w:rsidRPr="005D0736" w:rsidRDefault="005D0736" w:rsidP="005D0736">
      <w:pPr>
        <w:tabs>
          <w:tab w:val="left" w:pos="426"/>
          <w:tab w:val="left" w:pos="3976"/>
        </w:tabs>
        <w:ind w:left="0" w:right="-142" w:firstLine="426"/>
        <w:jc w:val="left"/>
        <w:rPr>
          <w:sz w:val="18"/>
          <w:szCs w:val="18"/>
        </w:rPr>
      </w:pPr>
      <w:r w:rsidRPr="005D073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5D0736" w:rsidRPr="005D0736" w:rsidRDefault="005D0736" w:rsidP="005D0736">
      <w:pPr>
        <w:tabs>
          <w:tab w:val="left" w:pos="426"/>
          <w:tab w:val="left" w:pos="3976"/>
        </w:tabs>
        <w:ind w:left="0" w:right="-142" w:firstLine="426"/>
        <w:jc w:val="left"/>
        <w:rPr>
          <w:sz w:val="18"/>
          <w:szCs w:val="18"/>
        </w:rPr>
      </w:pPr>
      <w:r w:rsidRPr="005D0736">
        <w:rPr>
          <w:sz w:val="18"/>
          <w:szCs w:val="18"/>
        </w:rPr>
        <w:t>б) проекта и информационных материалов к нему;</w:t>
      </w:r>
    </w:p>
    <w:p w:rsidR="005D0736" w:rsidRPr="005D0736" w:rsidRDefault="005D0736" w:rsidP="005D0736">
      <w:pPr>
        <w:tabs>
          <w:tab w:val="left" w:pos="426"/>
          <w:tab w:val="left" w:pos="3976"/>
        </w:tabs>
        <w:ind w:left="0" w:right="-142" w:firstLine="426"/>
        <w:jc w:val="left"/>
        <w:rPr>
          <w:sz w:val="18"/>
          <w:szCs w:val="18"/>
        </w:rPr>
      </w:pPr>
      <w:r w:rsidRPr="005D0736">
        <w:rPr>
          <w:sz w:val="18"/>
          <w:szCs w:val="18"/>
        </w:rPr>
        <w:t>в) заключения о результатах публичных слушаний.</w:t>
      </w:r>
    </w:p>
    <w:p w:rsidR="005D0736" w:rsidRPr="005D0736" w:rsidRDefault="005D0736" w:rsidP="005D0736">
      <w:pPr>
        <w:tabs>
          <w:tab w:val="left" w:pos="426"/>
          <w:tab w:val="left" w:pos="3976"/>
        </w:tabs>
        <w:ind w:left="0" w:right="-142" w:firstLine="426"/>
        <w:jc w:val="left"/>
        <w:rPr>
          <w:sz w:val="18"/>
          <w:szCs w:val="18"/>
        </w:rPr>
      </w:pPr>
      <w:r w:rsidRPr="005D0736">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5D0736" w:rsidRPr="005D0736" w:rsidRDefault="005D0736" w:rsidP="005D0736">
      <w:pPr>
        <w:tabs>
          <w:tab w:val="left" w:pos="426"/>
          <w:tab w:val="left" w:pos="3976"/>
        </w:tabs>
        <w:ind w:left="0" w:right="-142" w:firstLine="426"/>
        <w:jc w:val="left"/>
        <w:rPr>
          <w:sz w:val="18"/>
          <w:szCs w:val="18"/>
        </w:rPr>
      </w:pPr>
      <w:r w:rsidRPr="005D0736">
        <w:rPr>
          <w:sz w:val="18"/>
          <w:szCs w:val="18"/>
        </w:rPr>
        <w:t xml:space="preserve">4. </w:t>
      </w:r>
      <w:proofErr w:type="gramStart"/>
      <w:r w:rsidRPr="005D0736">
        <w:rPr>
          <w:sz w:val="18"/>
          <w:szCs w:val="18"/>
        </w:rPr>
        <w:t>Контроль за</w:t>
      </w:r>
      <w:proofErr w:type="gramEnd"/>
      <w:r w:rsidRPr="005D0736">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5D0736" w:rsidRPr="005D0736" w:rsidRDefault="005D0736" w:rsidP="005D0736">
      <w:pPr>
        <w:tabs>
          <w:tab w:val="left" w:pos="426"/>
          <w:tab w:val="left" w:pos="3976"/>
        </w:tabs>
        <w:ind w:left="0" w:right="-142" w:firstLine="426"/>
        <w:jc w:val="left"/>
        <w:rPr>
          <w:sz w:val="18"/>
          <w:szCs w:val="18"/>
        </w:rPr>
      </w:pPr>
    </w:p>
    <w:p w:rsidR="005D0736" w:rsidRPr="00A501E9" w:rsidRDefault="005D0736" w:rsidP="005D0736">
      <w:pPr>
        <w:tabs>
          <w:tab w:val="left" w:pos="426"/>
          <w:tab w:val="left" w:pos="3976"/>
        </w:tabs>
        <w:ind w:left="0" w:right="-142" w:firstLine="426"/>
        <w:jc w:val="left"/>
        <w:rPr>
          <w:i/>
          <w:sz w:val="18"/>
          <w:szCs w:val="18"/>
        </w:rPr>
      </w:pPr>
    </w:p>
    <w:p w:rsidR="005D0736" w:rsidRPr="00A501E9" w:rsidRDefault="00A501E9" w:rsidP="005D0736">
      <w:pPr>
        <w:tabs>
          <w:tab w:val="left" w:pos="426"/>
          <w:tab w:val="left" w:pos="3976"/>
        </w:tabs>
        <w:ind w:left="0" w:right="-142" w:firstLine="426"/>
        <w:jc w:val="left"/>
        <w:rPr>
          <w:i/>
          <w:sz w:val="18"/>
          <w:szCs w:val="18"/>
        </w:rPr>
      </w:pPr>
      <w:r w:rsidRPr="00A501E9">
        <w:rPr>
          <w:i/>
          <w:sz w:val="18"/>
          <w:szCs w:val="18"/>
        </w:rPr>
        <w:t xml:space="preserve">                                                                                 </w:t>
      </w:r>
      <w:r w:rsidR="005D0736" w:rsidRPr="00A501E9">
        <w:rPr>
          <w:i/>
          <w:sz w:val="18"/>
          <w:szCs w:val="18"/>
        </w:rPr>
        <w:t>Глава администрации</w:t>
      </w:r>
      <w:r w:rsidR="005D0736" w:rsidRPr="00A501E9">
        <w:rPr>
          <w:i/>
          <w:sz w:val="18"/>
          <w:szCs w:val="18"/>
        </w:rPr>
        <w:tab/>
        <w:t xml:space="preserve">         </w:t>
      </w:r>
      <w:r w:rsidRPr="00A501E9">
        <w:rPr>
          <w:i/>
          <w:sz w:val="18"/>
          <w:szCs w:val="18"/>
        </w:rPr>
        <w:t xml:space="preserve">                                           </w:t>
      </w:r>
      <w:r w:rsidR="005D0736" w:rsidRPr="00A501E9">
        <w:rPr>
          <w:i/>
          <w:sz w:val="18"/>
          <w:szCs w:val="18"/>
        </w:rPr>
        <w:t xml:space="preserve">     А.В. Иваненко</w:t>
      </w:r>
    </w:p>
    <w:p w:rsidR="005D0736" w:rsidRPr="00A501E9"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Default="005D0736" w:rsidP="005D0736">
      <w:pPr>
        <w:tabs>
          <w:tab w:val="left" w:pos="426"/>
          <w:tab w:val="left" w:pos="3976"/>
        </w:tabs>
        <w:ind w:left="0" w:right="-142" w:firstLine="426"/>
        <w:jc w:val="left"/>
        <w:rPr>
          <w:i/>
          <w:sz w:val="18"/>
          <w:szCs w:val="18"/>
        </w:rPr>
      </w:pPr>
    </w:p>
    <w:p w:rsidR="00A501E9" w:rsidRDefault="00A501E9" w:rsidP="005D0736">
      <w:pPr>
        <w:tabs>
          <w:tab w:val="left" w:pos="426"/>
          <w:tab w:val="left" w:pos="3976"/>
        </w:tabs>
        <w:ind w:left="0" w:right="-142" w:firstLine="426"/>
        <w:jc w:val="left"/>
        <w:rPr>
          <w:i/>
          <w:sz w:val="18"/>
          <w:szCs w:val="18"/>
        </w:rPr>
      </w:pPr>
    </w:p>
    <w:p w:rsidR="00A501E9" w:rsidRDefault="00A501E9" w:rsidP="005D0736">
      <w:pPr>
        <w:tabs>
          <w:tab w:val="left" w:pos="426"/>
          <w:tab w:val="left" w:pos="3976"/>
        </w:tabs>
        <w:ind w:left="0" w:right="-142" w:firstLine="426"/>
        <w:jc w:val="left"/>
        <w:rPr>
          <w:i/>
          <w:sz w:val="18"/>
          <w:szCs w:val="18"/>
        </w:rPr>
      </w:pPr>
    </w:p>
    <w:p w:rsidR="00A501E9" w:rsidRDefault="00A501E9" w:rsidP="005D0736">
      <w:pPr>
        <w:tabs>
          <w:tab w:val="left" w:pos="426"/>
          <w:tab w:val="left" w:pos="3976"/>
        </w:tabs>
        <w:ind w:left="0" w:right="-142" w:firstLine="426"/>
        <w:jc w:val="left"/>
        <w:rPr>
          <w:i/>
          <w:sz w:val="18"/>
          <w:szCs w:val="18"/>
        </w:rPr>
      </w:pPr>
    </w:p>
    <w:p w:rsidR="00A501E9" w:rsidRPr="005D0736" w:rsidRDefault="00A501E9"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B9121F" w:rsidRDefault="00A501E9" w:rsidP="00A501E9">
      <w:pPr>
        <w:tabs>
          <w:tab w:val="left" w:pos="426"/>
          <w:tab w:val="left" w:pos="3976"/>
        </w:tabs>
        <w:ind w:left="0" w:right="-142" w:firstLine="426"/>
        <w:rPr>
          <w:b/>
          <w:sz w:val="18"/>
          <w:szCs w:val="18"/>
        </w:rPr>
      </w:pPr>
      <w:r w:rsidRPr="00A501E9">
        <w:rPr>
          <w:b/>
          <w:sz w:val="18"/>
          <w:szCs w:val="18"/>
        </w:rPr>
        <w:t xml:space="preserve">                                                             </w:t>
      </w:r>
      <w:r>
        <w:rPr>
          <w:b/>
          <w:sz w:val="18"/>
          <w:szCs w:val="18"/>
        </w:rPr>
        <w:t xml:space="preserve">                      </w:t>
      </w:r>
    </w:p>
    <w:p w:rsidR="00B9121F" w:rsidRDefault="00B9121F" w:rsidP="00A501E9">
      <w:pPr>
        <w:tabs>
          <w:tab w:val="left" w:pos="426"/>
          <w:tab w:val="left" w:pos="3976"/>
        </w:tabs>
        <w:ind w:left="0" w:right="-142" w:firstLine="426"/>
        <w:rPr>
          <w:b/>
          <w:sz w:val="18"/>
          <w:szCs w:val="18"/>
        </w:rPr>
      </w:pPr>
    </w:p>
    <w:p w:rsidR="00B9121F" w:rsidRDefault="00B9121F" w:rsidP="00A501E9">
      <w:pPr>
        <w:tabs>
          <w:tab w:val="left" w:pos="426"/>
          <w:tab w:val="left" w:pos="3976"/>
        </w:tabs>
        <w:ind w:left="0" w:right="-142" w:firstLine="426"/>
        <w:rPr>
          <w:b/>
          <w:sz w:val="18"/>
          <w:szCs w:val="18"/>
        </w:rPr>
      </w:pPr>
    </w:p>
    <w:p w:rsidR="00B9121F" w:rsidRDefault="00B9121F" w:rsidP="00A501E9">
      <w:pPr>
        <w:tabs>
          <w:tab w:val="left" w:pos="426"/>
          <w:tab w:val="left" w:pos="3976"/>
        </w:tabs>
        <w:ind w:left="0" w:right="-142" w:firstLine="426"/>
        <w:rPr>
          <w:b/>
          <w:sz w:val="18"/>
          <w:szCs w:val="18"/>
        </w:rPr>
      </w:pPr>
    </w:p>
    <w:p w:rsidR="00B9121F" w:rsidRDefault="00B9121F" w:rsidP="00A501E9">
      <w:pPr>
        <w:tabs>
          <w:tab w:val="left" w:pos="426"/>
          <w:tab w:val="left" w:pos="3976"/>
        </w:tabs>
        <w:ind w:left="0" w:right="-142" w:firstLine="426"/>
        <w:rPr>
          <w:b/>
          <w:sz w:val="18"/>
          <w:szCs w:val="18"/>
        </w:rPr>
      </w:pPr>
    </w:p>
    <w:p w:rsidR="00B9121F" w:rsidRDefault="00B9121F" w:rsidP="00A501E9">
      <w:pPr>
        <w:tabs>
          <w:tab w:val="left" w:pos="426"/>
          <w:tab w:val="left" w:pos="3976"/>
        </w:tabs>
        <w:ind w:left="0" w:right="-142" w:firstLine="426"/>
        <w:rPr>
          <w:b/>
          <w:sz w:val="18"/>
          <w:szCs w:val="18"/>
        </w:rPr>
      </w:pPr>
    </w:p>
    <w:p w:rsidR="00B9121F" w:rsidRDefault="00B9121F" w:rsidP="00A501E9">
      <w:pPr>
        <w:tabs>
          <w:tab w:val="left" w:pos="426"/>
          <w:tab w:val="left" w:pos="3976"/>
        </w:tabs>
        <w:ind w:left="0" w:right="-142" w:firstLine="426"/>
        <w:rPr>
          <w:b/>
          <w:sz w:val="18"/>
          <w:szCs w:val="18"/>
        </w:rPr>
      </w:pPr>
    </w:p>
    <w:p w:rsidR="00B9121F" w:rsidRDefault="00B9121F" w:rsidP="00A501E9">
      <w:pPr>
        <w:tabs>
          <w:tab w:val="left" w:pos="426"/>
          <w:tab w:val="left" w:pos="3976"/>
        </w:tabs>
        <w:ind w:left="0" w:right="-142" w:firstLine="426"/>
        <w:rPr>
          <w:b/>
          <w:sz w:val="18"/>
          <w:szCs w:val="18"/>
        </w:rPr>
      </w:pPr>
    </w:p>
    <w:p w:rsidR="00A501E9" w:rsidRPr="00A501E9" w:rsidRDefault="00A501E9" w:rsidP="00B9121F">
      <w:pPr>
        <w:tabs>
          <w:tab w:val="left" w:pos="426"/>
          <w:tab w:val="left" w:pos="3976"/>
        </w:tabs>
        <w:ind w:left="0" w:right="-142" w:firstLine="426"/>
        <w:jc w:val="center"/>
        <w:rPr>
          <w:b/>
          <w:sz w:val="18"/>
          <w:szCs w:val="18"/>
        </w:rPr>
      </w:pPr>
      <w:r w:rsidRPr="00A501E9">
        <w:rPr>
          <w:b/>
          <w:sz w:val="18"/>
          <w:szCs w:val="18"/>
        </w:rPr>
        <w:lastRenderedPageBreak/>
        <w:t>Проект</w:t>
      </w:r>
    </w:p>
    <w:p w:rsidR="00A501E9" w:rsidRPr="00A501E9" w:rsidRDefault="00A501E9" w:rsidP="00B9121F">
      <w:pPr>
        <w:tabs>
          <w:tab w:val="left" w:pos="426"/>
          <w:tab w:val="left" w:pos="3976"/>
        </w:tabs>
        <w:ind w:left="0" w:right="-142" w:firstLine="567"/>
        <w:rPr>
          <w:sz w:val="18"/>
          <w:szCs w:val="18"/>
        </w:rPr>
      </w:pPr>
      <w:r w:rsidRPr="00A501E9">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38:06:100105:1772 площадью 1037 </w:t>
      </w:r>
      <w:proofErr w:type="spellStart"/>
      <w:r w:rsidRPr="00A501E9">
        <w:rPr>
          <w:sz w:val="18"/>
          <w:szCs w:val="18"/>
        </w:rPr>
        <w:t>кв.м</w:t>
      </w:r>
      <w:proofErr w:type="spellEnd"/>
      <w:r w:rsidRPr="00A501E9">
        <w:rPr>
          <w:sz w:val="18"/>
          <w:szCs w:val="18"/>
        </w:rPr>
        <w:t>., расположенного по адресу</w:t>
      </w:r>
      <w:proofErr w:type="gramStart"/>
      <w:r w:rsidRPr="00A501E9">
        <w:rPr>
          <w:sz w:val="18"/>
          <w:szCs w:val="18"/>
        </w:rPr>
        <w:t xml:space="preserve"> :</w:t>
      </w:r>
      <w:proofErr w:type="gramEnd"/>
      <w:r w:rsidRPr="00A501E9">
        <w:rPr>
          <w:sz w:val="18"/>
          <w:szCs w:val="18"/>
        </w:rPr>
        <w:t xml:space="preserve"> </w:t>
      </w:r>
    </w:p>
    <w:p w:rsidR="00A501E9" w:rsidRPr="00A501E9" w:rsidRDefault="00A501E9" w:rsidP="00B9121F">
      <w:pPr>
        <w:tabs>
          <w:tab w:val="left" w:pos="426"/>
          <w:tab w:val="left" w:pos="3976"/>
        </w:tabs>
        <w:ind w:left="0" w:right="-142" w:firstLine="567"/>
        <w:rPr>
          <w:sz w:val="18"/>
          <w:szCs w:val="18"/>
        </w:rPr>
      </w:pPr>
      <w:r w:rsidRPr="00A501E9">
        <w:rPr>
          <w:sz w:val="18"/>
          <w:szCs w:val="18"/>
        </w:rPr>
        <w:t xml:space="preserve">Российская Федерация, Иркутская область, Иркутский муниципальный район, </w:t>
      </w:r>
      <w:proofErr w:type="spellStart"/>
      <w:r w:rsidRPr="00A501E9">
        <w:rPr>
          <w:sz w:val="18"/>
          <w:szCs w:val="18"/>
        </w:rPr>
        <w:t>Хомутовское</w:t>
      </w:r>
      <w:proofErr w:type="spellEnd"/>
      <w:r w:rsidRPr="00A501E9">
        <w:rPr>
          <w:sz w:val="18"/>
          <w:szCs w:val="18"/>
        </w:rPr>
        <w:t xml:space="preserve"> сельское поселение, с. Хомутово, ул. Кирова, 7/1</w:t>
      </w:r>
    </w:p>
    <w:p w:rsidR="00A501E9" w:rsidRPr="00A501E9" w:rsidRDefault="00A501E9" w:rsidP="00B9121F">
      <w:pPr>
        <w:tabs>
          <w:tab w:val="left" w:pos="426"/>
          <w:tab w:val="left" w:pos="3976"/>
        </w:tabs>
        <w:ind w:left="0" w:right="-142" w:firstLine="567"/>
        <w:rPr>
          <w:sz w:val="18"/>
          <w:szCs w:val="18"/>
        </w:rPr>
      </w:pPr>
    </w:p>
    <w:p w:rsidR="00A501E9" w:rsidRPr="00A501E9" w:rsidRDefault="00A501E9" w:rsidP="00B9121F">
      <w:pPr>
        <w:tabs>
          <w:tab w:val="left" w:pos="426"/>
          <w:tab w:val="left" w:pos="3976"/>
        </w:tabs>
        <w:ind w:left="0" w:right="-142" w:firstLine="567"/>
        <w:rPr>
          <w:sz w:val="18"/>
          <w:szCs w:val="18"/>
        </w:rPr>
      </w:pPr>
      <w:r w:rsidRPr="00A501E9">
        <w:rPr>
          <w:sz w:val="18"/>
          <w:szCs w:val="18"/>
        </w:rPr>
        <w:t xml:space="preserve">Учитывая заявление Крупенько В.И.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38:06:100105:1772 площадью 1037 </w:t>
      </w:r>
      <w:proofErr w:type="spellStart"/>
      <w:r w:rsidRPr="00A501E9">
        <w:rPr>
          <w:sz w:val="18"/>
          <w:szCs w:val="18"/>
        </w:rPr>
        <w:t>кв.м</w:t>
      </w:r>
      <w:proofErr w:type="spellEnd"/>
      <w:r w:rsidRPr="00A501E9">
        <w:rPr>
          <w:sz w:val="18"/>
          <w:szCs w:val="18"/>
        </w:rPr>
        <w:t>., расположенного по адресу</w:t>
      </w:r>
      <w:proofErr w:type="gramStart"/>
      <w:r w:rsidRPr="00A501E9">
        <w:rPr>
          <w:sz w:val="18"/>
          <w:szCs w:val="18"/>
        </w:rPr>
        <w:t xml:space="preserve"> :</w:t>
      </w:r>
      <w:proofErr w:type="gramEnd"/>
      <w:r w:rsidRPr="00A501E9">
        <w:rPr>
          <w:sz w:val="18"/>
          <w:szCs w:val="18"/>
        </w:rPr>
        <w:t xml:space="preserve"> </w:t>
      </w:r>
    </w:p>
    <w:p w:rsidR="00A501E9" w:rsidRPr="00A501E9" w:rsidRDefault="00A501E9" w:rsidP="00B9121F">
      <w:pPr>
        <w:tabs>
          <w:tab w:val="left" w:pos="426"/>
          <w:tab w:val="left" w:pos="3976"/>
        </w:tabs>
        <w:ind w:left="0" w:right="-142" w:firstLine="567"/>
        <w:rPr>
          <w:sz w:val="18"/>
          <w:szCs w:val="18"/>
        </w:rPr>
      </w:pPr>
      <w:r w:rsidRPr="00A501E9">
        <w:rPr>
          <w:sz w:val="18"/>
          <w:szCs w:val="18"/>
        </w:rPr>
        <w:t xml:space="preserve">Российская Федерация, Иркутская область, Иркутский муниципальный район, </w:t>
      </w:r>
      <w:proofErr w:type="spellStart"/>
      <w:r w:rsidRPr="00A501E9">
        <w:rPr>
          <w:sz w:val="18"/>
          <w:szCs w:val="18"/>
        </w:rPr>
        <w:t>Хомутовское</w:t>
      </w:r>
      <w:proofErr w:type="spellEnd"/>
      <w:r w:rsidRPr="00A501E9">
        <w:rPr>
          <w:sz w:val="18"/>
          <w:szCs w:val="18"/>
        </w:rPr>
        <w:t xml:space="preserve"> сельское поселение, с. Хомутово, ул. Кирова, 7/1.</w:t>
      </w:r>
    </w:p>
    <w:p w:rsidR="00A501E9" w:rsidRPr="00A501E9" w:rsidRDefault="00A501E9" w:rsidP="00B9121F">
      <w:pPr>
        <w:tabs>
          <w:tab w:val="left" w:pos="426"/>
          <w:tab w:val="left" w:pos="3976"/>
        </w:tabs>
        <w:ind w:left="0" w:right="-142" w:firstLine="567"/>
        <w:rPr>
          <w:b/>
          <w:sz w:val="18"/>
          <w:szCs w:val="18"/>
        </w:rPr>
      </w:pPr>
      <w:r w:rsidRPr="00A501E9">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501E9" w:rsidRPr="00A501E9" w:rsidRDefault="00A501E9" w:rsidP="00A501E9">
      <w:pPr>
        <w:tabs>
          <w:tab w:val="left" w:pos="426"/>
          <w:tab w:val="left" w:pos="3976"/>
        </w:tabs>
        <w:ind w:left="0" w:right="-142" w:firstLine="426"/>
        <w:jc w:val="left"/>
        <w:rPr>
          <w:b/>
          <w:i/>
          <w:sz w:val="18"/>
          <w:szCs w:val="18"/>
        </w:rPr>
      </w:pPr>
      <w:r w:rsidRPr="00A501E9">
        <w:rPr>
          <w:b/>
          <w:i/>
          <w:sz w:val="18"/>
          <w:szCs w:val="18"/>
        </w:rPr>
        <mc:AlternateContent>
          <mc:Choice Requires="wps">
            <w:drawing>
              <wp:anchor distT="0" distB="0" distL="114300" distR="114300" simplePos="0" relativeHeight="251668480" behindDoc="0" locked="0" layoutInCell="1" allowOverlap="1" wp14:anchorId="6AB87024" wp14:editId="40B3101C">
                <wp:simplePos x="0" y="0"/>
                <wp:positionH relativeFrom="column">
                  <wp:posOffset>3255325</wp:posOffset>
                </wp:positionH>
                <wp:positionV relativeFrom="paragraph">
                  <wp:posOffset>2867344</wp:posOffset>
                </wp:positionV>
                <wp:extent cx="553085" cy="247650"/>
                <wp:effectExtent l="133668" t="37782" r="171132" b="37783"/>
                <wp:wrapNone/>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799536">
                          <a:off x="0" y="0"/>
                          <a:ext cx="553085" cy="247650"/>
                        </a:xfrm>
                        <a:prstGeom prst="rect">
                          <a:avLst/>
                        </a:prstGeom>
                        <a:solidFill>
                          <a:srgbClr val="FFFFFF"/>
                        </a:solidFill>
                        <a:ln w="9525">
                          <a:solidFill>
                            <a:srgbClr val="000000"/>
                          </a:solidFill>
                          <a:miter lim="800000"/>
                          <a:headEnd/>
                          <a:tailEnd/>
                        </a:ln>
                      </wps:spPr>
                      <wps:txbx>
                        <w:txbxContent>
                          <w:p w:rsidR="00152E55" w:rsidRDefault="00152E55" w:rsidP="00A501E9">
                            <w:r>
                              <w:rPr>
                                <w:rFonts w:ascii="Arial" w:hAnsi="Arial" w:cs="Arial"/>
                                <w:color w:val="252625"/>
                                <w:shd w:val="clear" w:color="auto" w:fill="FFFFFF"/>
                              </w:rPr>
                              <w:t>:6403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56.3pt;margin-top:225.8pt;width:43.55pt;height:19.5pt;rotation:-3058853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">
                <v:textbox>
                  <w:txbxContent>
                    <w:p w:rsidR="00152E55" w:rsidRDefault="00152E55" w:rsidP="00A501E9">
                      <w:r>
                        <w:rPr>
                          <w:rFonts w:ascii="Arial" w:hAnsi="Arial" w:cs="Arial"/>
                          <w:color w:val="252625"/>
                          <w:shd w:val="clear" w:color="auto" w:fill="FFFFFF"/>
                        </w:rPr>
                        <w:t>:6403</w:t>
                      </w:r>
                    </w:p>
                  </w:txbxContent>
                </v:textbox>
              </v:shape>
            </w:pict>
          </mc:Fallback>
        </mc:AlternateContent>
      </w:r>
      <w:r w:rsidRPr="00A501E9">
        <w:rPr>
          <w:b/>
          <w:i/>
          <w:sz w:val="18"/>
          <w:szCs w:val="18"/>
        </w:rPr>
        <mc:AlternateContent>
          <mc:Choice Requires="wps">
            <w:drawing>
              <wp:anchor distT="0" distB="0" distL="114300" distR="114300" simplePos="0" relativeHeight="251669504" behindDoc="0" locked="0" layoutInCell="1" allowOverlap="1" wp14:anchorId="307DE5C1" wp14:editId="68E3DFF2">
                <wp:simplePos x="0" y="0"/>
                <wp:positionH relativeFrom="column">
                  <wp:posOffset>3121660</wp:posOffset>
                </wp:positionH>
                <wp:positionV relativeFrom="paragraph">
                  <wp:posOffset>2253615</wp:posOffset>
                </wp:positionV>
                <wp:extent cx="553085" cy="247650"/>
                <wp:effectExtent l="38100" t="76200" r="37465" b="7620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80025">
                          <a:off x="0" y="0"/>
                          <a:ext cx="553085" cy="247650"/>
                        </a:xfrm>
                        <a:prstGeom prst="rect">
                          <a:avLst/>
                        </a:prstGeom>
                        <a:solidFill>
                          <a:srgbClr val="FFFFFF"/>
                        </a:solidFill>
                        <a:ln w="9525">
                          <a:solidFill>
                            <a:srgbClr val="000000"/>
                          </a:solidFill>
                          <a:miter lim="800000"/>
                          <a:headEnd/>
                          <a:tailEnd/>
                        </a:ln>
                      </wps:spPr>
                      <wps:txbx>
                        <w:txbxContent>
                          <w:p w:rsidR="00152E55" w:rsidRDefault="00152E55" w:rsidP="00A501E9">
                            <w:r>
                              <w:rPr>
                                <w:rFonts w:ascii="Arial" w:hAnsi="Arial" w:cs="Arial"/>
                                <w:color w:val="252625"/>
                                <w:shd w:val="clear" w:color="auto" w:fill="FFFFFF"/>
                              </w:rPr>
                              <w:t>:1771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45.8pt;margin-top:177.45pt;width:43.55pt;height:19.5pt;rotation:-677178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">
                <v:textbox>
                  <w:txbxContent>
                    <w:p w:rsidR="00152E55" w:rsidRDefault="00152E55" w:rsidP="00A501E9">
                      <w:r>
                        <w:rPr>
                          <w:rFonts w:ascii="Arial" w:hAnsi="Arial" w:cs="Arial"/>
                          <w:color w:val="252625"/>
                          <w:shd w:val="clear" w:color="auto" w:fill="FFFFFF"/>
                        </w:rPr>
                        <w:t>:1771</w:t>
                      </w:r>
                    </w:p>
                  </w:txbxContent>
                </v:textbox>
              </v:shape>
            </w:pict>
          </mc:Fallback>
        </mc:AlternateContent>
      </w:r>
      <w:r w:rsidRPr="00A501E9">
        <w:rPr>
          <w:b/>
          <w:i/>
          <w:sz w:val="18"/>
          <w:szCs w:val="18"/>
        </w:rPr>
        <mc:AlternateContent>
          <mc:Choice Requires="wps">
            <w:drawing>
              <wp:anchor distT="0" distB="0" distL="114300" distR="114300" simplePos="0" relativeHeight="251667456" behindDoc="0" locked="0" layoutInCell="1" allowOverlap="1" wp14:anchorId="09134805" wp14:editId="43BE9A05">
                <wp:simplePos x="0" y="0"/>
                <wp:positionH relativeFrom="column">
                  <wp:posOffset>3046095</wp:posOffset>
                </wp:positionH>
                <wp:positionV relativeFrom="paragraph">
                  <wp:posOffset>1362710</wp:posOffset>
                </wp:positionV>
                <wp:extent cx="553085" cy="247650"/>
                <wp:effectExtent l="38100" t="38100" r="37465" b="3810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9674">
                          <a:off x="0" y="0"/>
                          <a:ext cx="553085" cy="247650"/>
                        </a:xfrm>
                        <a:prstGeom prst="rect">
                          <a:avLst/>
                        </a:prstGeom>
                        <a:solidFill>
                          <a:srgbClr val="FFFFFF"/>
                        </a:solidFill>
                        <a:ln w="9525">
                          <a:solidFill>
                            <a:srgbClr val="000000"/>
                          </a:solidFill>
                          <a:miter lim="800000"/>
                          <a:headEnd/>
                          <a:tailEnd/>
                        </a:ln>
                      </wps:spPr>
                      <wps:txbx>
                        <w:txbxContent>
                          <w:p w:rsidR="00152E55" w:rsidRDefault="00152E55" w:rsidP="00A501E9">
                            <w:r>
                              <w:rPr>
                                <w:rFonts w:ascii="Arial" w:hAnsi="Arial" w:cs="Arial"/>
                                <w:color w:val="252625"/>
                                <w:shd w:val="clear" w:color="auto" w:fill="FFFFFF"/>
                              </w:rPr>
                              <w:t>:338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39.85pt;margin-top:107.3pt;width:43.55pt;height:19.5pt;rotation:305479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">
                <v:textbox>
                  <w:txbxContent>
                    <w:p w:rsidR="00152E55" w:rsidRDefault="00152E55" w:rsidP="00A501E9">
                      <w:r>
                        <w:rPr>
                          <w:rFonts w:ascii="Arial" w:hAnsi="Arial" w:cs="Arial"/>
                          <w:color w:val="252625"/>
                          <w:shd w:val="clear" w:color="auto" w:fill="FFFFFF"/>
                        </w:rPr>
                        <w:t>:338</w:t>
                      </w:r>
                    </w:p>
                  </w:txbxContent>
                </v:textbox>
              </v:shape>
            </w:pict>
          </mc:Fallback>
        </mc:AlternateContent>
      </w:r>
      <w:r w:rsidRPr="00A501E9">
        <w:rPr>
          <w:b/>
          <w:i/>
          <w:sz w:val="18"/>
          <w:szCs w:val="18"/>
        </w:rPr>
        <mc:AlternateContent>
          <mc:Choice Requires="wps">
            <w:drawing>
              <wp:anchor distT="0" distB="0" distL="114300" distR="114300" simplePos="0" relativeHeight="251665408" behindDoc="0" locked="0" layoutInCell="1" allowOverlap="1" wp14:anchorId="0227801F" wp14:editId="406AD19F">
                <wp:simplePos x="0" y="0"/>
                <wp:positionH relativeFrom="column">
                  <wp:posOffset>3761740</wp:posOffset>
                </wp:positionH>
                <wp:positionV relativeFrom="paragraph">
                  <wp:posOffset>2257425</wp:posOffset>
                </wp:positionV>
                <wp:extent cx="1066800" cy="266700"/>
                <wp:effectExtent l="247650" t="19050" r="247650" b="1905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851811">
                          <a:off x="0" y="0"/>
                          <a:ext cx="1066800" cy="266700"/>
                        </a:xfrm>
                        <a:prstGeom prst="rect">
                          <a:avLst/>
                        </a:prstGeom>
                        <a:solidFill>
                          <a:srgbClr val="FFFFFF"/>
                        </a:solidFill>
                        <a:ln w="9525">
                          <a:solidFill>
                            <a:srgbClr val="000000"/>
                          </a:solidFill>
                          <a:miter lim="800000"/>
                          <a:headEnd/>
                          <a:tailEnd/>
                        </a:ln>
                      </wps:spPr>
                      <wps:txbx>
                        <w:txbxContent>
                          <w:p w:rsidR="00152E55" w:rsidRDefault="00152E55" w:rsidP="00A501E9">
                            <w:proofErr w:type="spellStart"/>
                            <w:r>
                              <w:t>Ул</w:t>
                            </w:r>
                            <w:proofErr w:type="gramStart"/>
                            <w:r>
                              <w:t>.к</w:t>
                            </w:r>
                            <w:proofErr w:type="gramEnd"/>
                            <w:r>
                              <w:t>ирова</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96.2pt;margin-top:177.75pt;width:84pt;height:21pt;rotation:-4094022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">
                <v:textbox>
                  <w:txbxContent>
                    <w:p w:rsidR="00152E55" w:rsidRDefault="00152E55" w:rsidP="00A501E9">
                      <w:proofErr w:type="spellStart"/>
                      <w:r>
                        <w:t>Ул</w:t>
                      </w:r>
                      <w:proofErr w:type="gramStart"/>
                      <w:r>
                        <w:t>.к</w:t>
                      </w:r>
                      <w:proofErr w:type="gramEnd"/>
                      <w:r>
                        <w:t>ирова</w:t>
                      </w:r>
                      <w:proofErr w:type="spellEnd"/>
                    </w:p>
                  </w:txbxContent>
                </v:textbox>
              </v:shape>
            </w:pict>
          </mc:Fallback>
        </mc:AlternateContent>
      </w:r>
      <w:r w:rsidRPr="00A501E9">
        <w:rPr>
          <w:b/>
          <w:i/>
          <w:sz w:val="18"/>
          <w:szCs w:val="18"/>
        </w:rPr>
        <mc:AlternateContent>
          <mc:Choice Requires="wps">
            <w:drawing>
              <wp:anchor distT="0" distB="0" distL="114300" distR="114300" simplePos="0" relativeHeight="251666432" behindDoc="0" locked="0" layoutInCell="1" allowOverlap="1" wp14:anchorId="5CF8889E" wp14:editId="459E0DA9">
                <wp:simplePos x="0" y="0"/>
                <wp:positionH relativeFrom="column">
                  <wp:posOffset>2142490</wp:posOffset>
                </wp:positionH>
                <wp:positionV relativeFrom="paragraph">
                  <wp:posOffset>2886075</wp:posOffset>
                </wp:positionV>
                <wp:extent cx="553085" cy="247650"/>
                <wp:effectExtent l="38100" t="95250" r="37465" b="9525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103991">
                          <a:off x="0" y="0"/>
                          <a:ext cx="553085" cy="247650"/>
                        </a:xfrm>
                        <a:prstGeom prst="rect">
                          <a:avLst/>
                        </a:prstGeom>
                        <a:solidFill>
                          <a:srgbClr val="FFFFFF"/>
                        </a:solidFill>
                        <a:ln w="9525">
                          <a:solidFill>
                            <a:srgbClr val="000000"/>
                          </a:solidFill>
                          <a:miter lim="800000"/>
                          <a:headEnd/>
                          <a:tailEnd/>
                        </a:ln>
                      </wps:spPr>
                      <wps:txbx>
                        <w:txbxContent>
                          <w:p w:rsidR="00152E55" w:rsidRDefault="00152E55" w:rsidP="00A501E9">
                            <w:r>
                              <w:rPr>
                                <w:rFonts w:ascii="Arial" w:hAnsi="Arial" w:cs="Arial"/>
                                <w:color w:val="252625"/>
                                <w:shd w:val="clear" w:color="auto" w:fill="FFFFFF"/>
                              </w:rPr>
                              <w:t>:1849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68.7pt;margin-top:227.25pt;width:43.55pt;height:19.5pt;rotation:1205853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">
                <v:textbox>
                  <w:txbxContent>
                    <w:p w:rsidR="00152E55" w:rsidRDefault="00152E55" w:rsidP="00A501E9">
                      <w:r>
                        <w:rPr>
                          <w:rFonts w:ascii="Arial" w:hAnsi="Arial" w:cs="Arial"/>
                          <w:color w:val="252625"/>
                          <w:shd w:val="clear" w:color="auto" w:fill="FFFFFF"/>
                        </w:rPr>
                        <w:t>:1849</w:t>
                      </w:r>
                    </w:p>
                  </w:txbxContent>
                </v:textbox>
              </v:shape>
            </w:pict>
          </mc:Fallback>
        </mc:AlternateContent>
      </w:r>
      <w:r w:rsidRPr="00A501E9">
        <w:rPr>
          <w:b/>
          <w:i/>
          <w:sz w:val="18"/>
          <w:szCs w:val="18"/>
        </w:rPr>
        <mc:AlternateContent>
          <mc:Choice Requires="wps">
            <w:drawing>
              <wp:anchor distT="0" distB="0" distL="114300" distR="114300" simplePos="0" relativeHeight="251663360" behindDoc="0" locked="0" layoutInCell="1" allowOverlap="1" wp14:anchorId="5B7ED453" wp14:editId="2BA45C61">
                <wp:simplePos x="0" y="0"/>
                <wp:positionH relativeFrom="column">
                  <wp:posOffset>1539875</wp:posOffset>
                </wp:positionH>
                <wp:positionV relativeFrom="paragraph">
                  <wp:posOffset>2200910</wp:posOffset>
                </wp:positionV>
                <wp:extent cx="581025" cy="228600"/>
                <wp:effectExtent l="0" t="0" r="28575" b="1905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28600"/>
                        </a:xfrm>
                        <a:prstGeom prst="rect">
                          <a:avLst/>
                        </a:prstGeom>
                        <a:solidFill>
                          <a:srgbClr val="FFFFFF"/>
                        </a:solidFill>
                        <a:ln w="9525">
                          <a:solidFill>
                            <a:srgbClr val="000000"/>
                          </a:solidFill>
                          <a:miter lim="800000"/>
                          <a:headEnd/>
                          <a:tailEnd/>
                        </a:ln>
                      </wps:spPr>
                      <wps:txbx>
                        <w:txbxContent>
                          <w:p w:rsidR="00152E55" w:rsidRDefault="00152E55" w:rsidP="00A501E9">
                            <w:r>
                              <w:rPr>
                                <w:rFonts w:ascii="Arial" w:hAnsi="Arial" w:cs="Arial"/>
                                <w:color w:val="252625"/>
                                <w:shd w:val="clear" w:color="auto" w:fill="FFFFFF"/>
                              </w:rPr>
                              <w:t>:1848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21.25pt;margin-top:173.3pt;width:45.7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">
                <v:textbox>
                  <w:txbxContent>
                    <w:p w:rsidR="00152E55" w:rsidRDefault="00152E55" w:rsidP="00A501E9">
                      <w:r>
                        <w:rPr>
                          <w:rFonts w:ascii="Arial" w:hAnsi="Arial" w:cs="Arial"/>
                          <w:color w:val="252625"/>
                          <w:shd w:val="clear" w:color="auto" w:fill="FFFFFF"/>
                        </w:rPr>
                        <w:t>:1848</w:t>
                      </w:r>
                    </w:p>
                  </w:txbxContent>
                </v:textbox>
              </v:shape>
            </w:pict>
          </mc:Fallback>
        </mc:AlternateContent>
      </w:r>
      <w:r w:rsidRPr="00A501E9">
        <w:rPr>
          <w:b/>
          <w:i/>
          <w:sz w:val="18"/>
          <w:szCs w:val="18"/>
        </w:rPr>
        <mc:AlternateContent>
          <mc:Choice Requires="wps">
            <w:drawing>
              <wp:anchor distT="0" distB="0" distL="114300" distR="114300" simplePos="0" relativeHeight="251662336" behindDoc="0" locked="0" layoutInCell="1" allowOverlap="1" wp14:anchorId="5B78C21D" wp14:editId="42BBBA50">
                <wp:simplePos x="0" y="0"/>
                <wp:positionH relativeFrom="column">
                  <wp:posOffset>1148080</wp:posOffset>
                </wp:positionH>
                <wp:positionV relativeFrom="paragraph">
                  <wp:posOffset>1745615</wp:posOffset>
                </wp:positionV>
                <wp:extent cx="542925" cy="228600"/>
                <wp:effectExtent l="0" t="0" r="28575"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152E55" w:rsidRDefault="00152E55" w:rsidP="00A501E9">
                            <w:r>
                              <w:rPr>
                                <w:rFonts w:ascii="Arial" w:hAnsi="Arial" w:cs="Arial"/>
                                <w:color w:val="252625"/>
                                <w:shd w:val="clear" w:color="auto" w:fill="FFFFFF"/>
                              </w:rPr>
                              <w:t>:1847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90.4pt;margin-top:137.45pt;width:42.7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">
                <v:textbox>
                  <w:txbxContent>
                    <w:p w:rsidR="00152E55" w:rsidRDefault="00152E55" w:rsidP="00A501E9">
                      <w:r>
                        <w:rPr>
                          <w:rFonts w:ascii="Arial" w:hAnsi="Arial" w:cs="Arial"/>
                          <w:color w:val="252625"/>
                          <w:shd w:val="clear" w:color="auto" w:fill="FFFFFF"/>
                        </w:rPr>
                        <w:t>:1847</w:t>
                      </w:r>
                    </w:p>
                  </w:txbxContent>
                </v:textbox>
              </v:shape>
            </w:pict>
          </mc:Fallback>
        </mc:AlternateContent>
      </w:r>
      <w:r w:rsidRPr="00A501E9">
        <w:rPr>
          <w:b/>
          <w:i/>
          <w:sz w:val="18"/>
          <w:szCs w:val="18"/>
        </w:rPr>
        <mc:AlternateContent>
          <mc:Choice Requires="wps">
            <w:drawing>
              <wp:anchor distT="0" distB="0" distL="114300" distR="114300" simplePos="0" relativeHeight="251664384" behindDoc="0" locked="0" layoutInCell="1" allowOverlap="1" wp14:anchorId="36E7587E" wp14:editId="643AB3E9">
                <wp:simplePos x="0" y="0"/>
                <wp:positionH relativeFrom="column">
                  <wp:posOffset>1565275</wp:posOffset>
                </wp:positionH>
                <wp:positionV relativeFrom="paragraph">
                  <wp:posOffset>934085</wp:posOffset>
                </wp:positionV>
                <wp:extent cx="553085" cy="247650"/>
                <wp:effectExtent l="0" t="0" r="18415" b="19050"/>
                <wp:wrapNone/>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 cy="247650"/>
                        </a:xfrm>
                        <a:prstGeom prst="rect">
                          <a:avLst/>
                        </a:prstGeom>
                        <a:solidFill>
                          <a:srgbClr val="FFFFFF"/>
                        </a:solidFill>
                        <a:ln w="9525">
                          <a:solidFill>
                            <a:srgbClr val="000000"/>
                          </a:solidFill>
                          <a:miter lim="800000"/>
                          <a:headEnd/>
                          <a:tailEnd/>
                        </a:ln>
                      </wps:spPr>
                      <wps:txbx>
                        <w:txbxContent>
                          <w:p w:rsidR="00152E55" w:rsidRDefault="00152E55" w:rsidP="00A501E9">
                            <w:r>
                              <w:rPr>
                                <w:rFonts w:ascii="Arial" w:hAnsi="Arial" w:cs="Arial"/>
                                <w:color w:val="252625"/>
                                <w:shd w:val="clear" w:color="auto" w:fill="FFFFFF"/>
                              </w:rPr>
                              <w:t>:73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23.25pt;margin-top:73.55pt;width:43.5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">
                <v:textbox>
                  <w:txbxContent>
                    <w:p w:rsidR="00152E55" w:rsidRDefault="00152E55" w:rsidP="00A501E9">
                      <w:r>
                        <w:rPr>
                          <w:rFonts w:ascii="Arial" w:hAnsi="Arial" w:cs="Arial"/>
                          <w:color w:val="252625"/>
                          <w:shd w:val="clear" w:color="auto" w:fill="FFFFFF"/>
                        </w:rPr>
                        <w:t>:73</w:t>
                      </w:r>
                    </w:p>
                  </w:txbxContent>
                </v:textbox>
              </v:shape>
            </w:pict>
          </mc:Fallback>
        </mc:AlternateContent>
      </w:r>
      <w:r w:rsidRPr="00A501E9">
        <w:rPr>
          <w:b/>
          <w:i/>
          <w:sz w:val="18"/>
          <w:szCs w:val="18"/>
        </w:rPr>
        <w:drawing>
          <wp:inline distT="0" distB="0" distL="0" distR="0" wp14:anchorId="3B14DF31" wp14:editId="2AC323B5">
            <wp:extent cx="5940425" cy="4730759"/>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4730759"/>
                    </a:xfrm>
                    <a:prstGeom prst="rect">
                      <a:avLst/>
                    </a:prstGeom>
                  </pic:spPr>
                </pic:pic>
              </a:graphicData>
            </a:graphic>
          </wp:inline>
        </w:drawing>
      </w:r>
      <w:r w:rsidRPr="00A501E9">
        <w:rPr>
          <w:b/>
          <w:i/>
          <w:sz w:val="18"/>
          <w:szCs w:val="18"/>
        </w:rPr>
        <w:t xml:space="preserve"> </w:t>
      </w:r>
    </w:p>
    <w:p w:rsidR="005D0736" w:rsidRPr="005D0736"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Pr="005D0736" w:rsidRDefault="005D0736" w:rsidP="005D0736">
      <w:pPr>
        <w:tabs>
          <w:tab w:val="left" w:pos="426"/>
          <w:tab w:val="left" w:pos="3976"/>
        </w:tabs>
        <w:ind w:left="0" w:right="-142" w:firstLine="426"/>
        <w:jc w:val="left"/>
        <w:rPr>
          <w:i/>
          <w:sz w:val="18"/>
          <w:szCs w:val="18"/>
        </w:rPr>
      </w:pPr>
    </w:p>
    <w:p w:rsidR="005D0736" w:rsidRDefault="005D0736"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A501E9" w:rsidRPr="00534B49" w:rsidRDefault="00A501E9" w:rsidP="00A501E9">
      <w:pPr>
        <w:tabs>
          <w:tab w:val="left" w:pos="426"/>
          <w:tab w:val="left" w:pos="3976"/>
        </w:tabs>
        <w:ind w:left="0" w:right="-142" w:firstLine="426"/>
        <w:rPr>
          <w:b/>
          <w:sz w:val="18"/>
          <w:szCs w:val="18"/>
        </w:rPr>
      </w:pPr>
      <w:r w:rsidRPr="00534B49">
        <w:rPr>
          <w:b/>
          <w:sz w:val="18"/>
          <w:szCs w:val="18"/>
        </w:rPr>
        <w:lastRenderedPageBreak/>
        <w:t xml:space="preserve">                                                                                   Оповещение</w:t>
      </w:r>
    </w:p>
    <w:p w:rsidR="00A501E9" w:rsidRPr="00A501E9" w:rsidRDefault="00A501E9" w:rsidP="00A501E9">
      <w:pPr>
        <w:tabs>
          <w:tab w:val="left" w:pos="426"/>
          <w:tab w:val="left" w:pos="3976"/>
        </w:tabs>
        <w:ind w:left="0" w:right="-142" w:firstLine="426"/>
        <w:rPr>
          <w:sz w:val="18"/>
          <w:szCs w:val="18"/>
        </w:rPr>
      </w:pPr>
      <w:r w:rsidRPr="00A501E9">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38:06:100105:1772 площадью 1037 </w:t>
      </w:r>
      <w:proofErr w:type="spellStart"/>
      <w:r w:rsidRPr="00A501E9">
        <w:rPr>
          <w:sz w:val="18"/>
          <w:szCs w:val="18"/>
        </w:rPr>
        <w:t>кв.м</w:t>
      </w:r>
      <w:proofErr w:type="spellEnd"/>
      <w:r w:rsidRPr="00A501E9">
        <w:rPr>
          <w:sz w:val="18"/>
          <w:szCs w:val="18"/>
        </w:rPr>
        <w:t>., расположенного по адресу</w:t>
      </w:r>
      <w:proofErr w:type="gramStart"/>
      <w:r w:rsidRPr="00A501E9">
        <w:rPr>
          <w:sz w:val="18"/>
          <w:szCs w:val="18"/>
        </w:rPr>
        <w:t xml:space="preserve"> :</w:t>
      </w:r>
      <w:proofErr w:type="gramEnd"/>
      <w:r w:rsidRPr="00A501E9">
        <w:rPr>
          <w:sz w:val="18"/>
          <w:szCs w:val="18"/>
        </w:rPr>
        <w:t xml:space="preserve"> </w:t>
      </w:r>
    </w:p>
    <w:p w:rsidR="00A501E9" w:rsidRPr="00A501E9" w:rsidRDefault="00A501E9" w:rsidP="00A501E9">
      <w:pPr>
        <w:tabs>
          <w:tab w:val="left" w:pos="426"/>
          <w:tab w:val="left" w:pos="3976"/>
        </w:tabs>
        <w:ind w:left="0" w:right="-142" w:firstLine="426"/>
        <w:rPr>
          <w:sz w:val="18"/>
          <w:szCs w:val="18"/>
        </w:rPr>
      </w:pPr>
      <w:r w:rsidRPr="00A501E9">
        <w:rPr>
          <w:sz w:val="18"/>
          <w:szCs w:val="18"/>
        </w:rPr>
        <w:t xml:space="preserve">Российская Федерация, Иркутская область, Иркутский муниципальный район, </w:t>
      </w:r>
      <w:proofErr w:type="spellStart"/>
      <w:r w:rsidRPr="00A501E9">
        <w:rPr>
          <w:sz w:val="18"/>
          <w:szCs w:val="18"/>
        </w:rPr>
        <w:t>Хомутовское</w:t>
      </w:r>
      <w:proofErr w:type="spellEnd"/>
      <w:r w:rsidRPr="00A501E9">
        <w:rPr>
          <w:sz w:val="18"/>
          <w:szCs w:val="18"/>
        </w:rPr>
        <w:t xml:space="preserve"> сельское поселение, с. Хомутово, ул. Кирова, 7/1</w:t>
      </w:r>
    </w:p>
    <w:p w:rsidR="00A501E9" w:rsidRPr="00A501E9" w:rsidRDefault="00A501E9" w:rsidP="00A501E9">
      <w:pPr>
        <w:tabs>
          <w:tab w:val="left" w:pos="426"/>
          <w:tab w:val="left" w:pos="3976"/>
        </w:tabs>
        <w:ind w:left="0" w:right="-142" w:firstLine="426"/>
        <w:rPr>
          <w:sz w:val="18"/>
          <w:szCs w:val="18"/>
        </w:rPr>
      </w:pPr>
    </w:p>
    <w:p w:rsidR="00A501E9" w:rsidRPr="00A501E9" w:rsidRDefault="00A501E9" w:rsidP="00A501E9">
      <w:pPr>
        <w:tabs>
          <w:tab w:val="left" w:pos="426"/>
          <w:tab w:val="left" w:pos="3976"/>
        </w:tabs>
        <w:ind w:left="0" w:right="-142" w:firstLine="426"/>
        <w:rPr>
          <w:sz w:val="18"/>
          <w:szCs w:val="18"/>
        </w:rPr>
      </w:pPr>
      <w:r w:rsidRPr="00A501E9">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38:06:100105:1772 площадью 1037 </w:t>
      </w:r>
      <w:proofErr w:type="spellStart"/>
      <w:r w:rsidRPr="00A501E9">
        <w:rPr>
          <w:sz w:val="18"/>
          <w:szCs w:val="18"/>
        </w:rPr>
        <w:t>кв.м</w:t>
      </w:r>
      <w:proofErr w:type="spellEnd"/>
      <w:r w:rsidRPr="00A501E9">
        <w:rPr>
          <w:sz w:val="18"/>
          <w:szCs w:val="18"/>
        </w:rPr>
        <w:t>., расположенного по адресу</w:t>
      </w:r>
      <w:proofErr w:type="gramStart"/>
      <w:r w:rsidRPr="00A501E9">
        <w:rPr>
          <w:sz w:val="18"/>
          <w:szCs w:val="18"/>
        </w:rPr>
        <w:t xml:space="preserve"> :</w:t>
      </w:r>
      <w:proofErr w:type="gramEnd"/>
      <w:r w:rsidRPr="00A501E9">
        <w:rPr>
          <w:sz w:val="18"/>
          <w:szCs w:val="18"/>
        </w:rPr>
        <w:t xml:space="preserve"> </w:t>
      </w:r>
    </w:p>
    <w:p w:rsidR="00A501E9" w:rsidRPr="00A501E9" w:rsidRDefault="00A501E9" w:rsidP="00A501E9">
      <w:pPr>
        <w:tabs>
          <w:tab w:val="left" w:pos="426"/>
          <w:tab w:val="left" w:pos="3976"/>
        </w:tabs>
        <w:ind w:left="0" w:right="-142" w:firstLine="426"/>
        <w:rPr>
          <w:sz w:val="18"/>
          <w:szCs w:val="18"/>
        </w:rPr>
      </w:pPr>
      <w:proofErr w:type="gramStart"/>
      <w:r w:rsidRPr="00A501E9">
        <w:rPr>
          <w:sz w:val="18"/>
          <w:szCs w:val="18"/>
        </w:rPr>
        <w:t xml:space="preserve">Российская Федерация, Иркутская область, Иркутский муниципальный район, </w:t>
      </w:r>
      <w:proofErr w:type="spellStart"/>
      <w:r w:rsidRPr="00A501E9">
        <w:rPr>
          <w:sz w:val="18"/>
          <w:szCs w:val="18"/>
        </w:rPr>
        <w:t>Хомутовское</w:t>
      </w:r>
      <w:proofErr w:type="spellEnd"/>
      <w:r w:rsidRPr="00A501E9">
        <w:rPr>
          <w:sz w:val="18"/>
          <w:szCs w:val="18"/>
        </w:rPr>
        <w:t xml:space="preserve"> сельское поселение, с. Хомутово, ул. Кирова, 7/1. (далее – проект).</w:t>
      </w:r>
      <w:proofErr w:type="gramEnd"/>
    </w:p>
    <w:p w:rsidR="00A501E9" w:rsidRPr="00A501E9" w:rsidRDefault="00A501E9" w:rsidP="00A501E9">
      <w:pPr>
        <w:tabs>
          <w:tab w:val="left" w:pos="426"/>
          <w:tab w:val="left" w:pos="3976"/>
        </w:tabs>
        <w:ind w:left="0" w:right="-142" w:firstLine="426"/>
        <w:rPr>
          <w:sz w:val="18"/>
          <w:szCs w:val="18"/>
        </w:rPr>
      </w:pPr>
      <w:r w:rsidRPr="00A501E9">
        <w:rPr>
          <w:sz w:val="18"/>
          <w:szCs w:val="18"/>
        </w:rPr>
        <w:t>Информационные материалы к проекту:</w:t>
      </w:r>
    </w:p>
    <w:p w:rsidR="00A501E9" w:rsidRPr="00A501E9" w:rsidRDefault="00A501E9" w:rsidP="00A501E9">
      <w:pPr>
        <w:tabs>
          <w:tab w:val="left" w:pos="426"/>
          <w:tab w:val="left" w:pos="3976"/>
        </w:tabs>
        <w:ind w:left="0" w:right="-142" w:firstLine="426"/>
        <w:rPr>
          <w:sz w:val="18"/>
          <w:szCs w:val="18"/>
        </w:rPr>
      </w:pPr>
      <w:r w:rsidRPr="00A501E9">
        <w:rPr>
          <w:sz w:val="18"/>
          <w:szCs w:val="18"/>
        </w:rPr>
        <w:t>1)проект решения о предоставлении разрешения на условно разрешенный вид использования земельного участка;</w:t>
      </w:r>
    </w:p>
    <w:p w:rsidR="00A501E9" w:rsidRPr="00A501E9" w:rsidRDefault="00A501E9" w:rsidP="00A501E9">
      <w:pPr>
        <w:tabs>
          <w:tab w:val="left" w:pos="426"/>
          <w:tab w:val="left" w:pos="3976"/>
        </w:tabs>
        <w:ind w:left="0" w:right="-142" w:firstLine="426"/>
        <w:rPr>
          <w:sz w:val="18"/>
          <w:szCs w:val="18"/>
        </w:rPr>
      </w:pPr>
      <w:r w:rsidRPr="00A501E9">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501E9" w:rsidRPr="00A501E9" w:rsidRDefault="00A501E9" w:rsidP="00A501E9">
      <w:pPr>
        <w:tabs>
          <w:tab w:val="left" w:pos="426"/>
          <w:tab w:val="left" w:pos="3976"/>
        </w:tabs>
        <w:ind w:left="0" w:right="-142" w:firstLine="426"/>
        <w:rPr>
          <w:sz w:val="18"/>
          <w:szCs w:val="18"/>
        </w:rPr>
      </w:pPr>
      <w:r w:rsidRPr="00A501E9">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25.08.2025г. по 18.09.2025 г.)</w:t>
      </w:r>
    </w:p>
    <w:p w:rsidR="00A501E9" w:rsidRPr="00A501E9" w:rsidRDefault="00A501E9" w:rsidP="00A501E9">
      <w:pPr>
        <w:tabs>
          <w:tab w:val="left" w:pos="426"/>
          <w:tab w:val="left" w:pos="3976"/>
        </w:tabs>
        <w:ind w:left="0" w:right="-142" w:firstLine="426"/>
        <w:rPr>
          <w:sz w:val="18"/>
          <w:szCs w:val="18"/>
        </w:rPr>
      </w:pPr>
      <w:r w:rsidRPr="00A501E9">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501E9">
        <w:rPr>
          <w:sz w:val="18"/>
          <w:szCs w:val="18"/>
        </w:rPr>
        <w:t xml:space="preserve"> А</w:t>
      </w:r>
      <w:proofErr w:type="gramEnd"/>
      <w:r w:rsidRPr="00A501E9">
        <w:rPr>
          <w:sz w:val="18"/>
          <w:szCs w:val="18"/>
        </w:rPr>
        <w:t>, 1 этаж, 3 кабинет (отдел градостроительства, земельных и имущественных отношений)</w:t>
      </w:r>
    </w:p>
    <w:p w:rsidR="00A501E9" w:rsidRPr="00A501E9" w:rsidRDefault="00A501E9" w:rsidP="00A501E9">
      <w:pPr>
        <w:tabs>
          <w:tab w:val="left" w:pos="426"/>
          <w:tab w:val="left" w:pos="3976"/>
        </w:tabs>
        <w:ind w:left="0" w:right="-142" w:firstLine="426"/>
        <w:rPr>
          <w:sz w:val="18"/>
          <w:szCs w:val="18"/>
        </w:rPr>
      </w:pPr>
      <w:r w:rsidRPr="00A501E9">
        <w:rPr>
          <w:sz w:val="18"/>
          <w:szCs w:val="18"/>
        </w:rPr>
        <w:t>Дата открытия экспозиции проекта: 25.08.2025 г.</w:t>
      </w:r>
    </w:p>
    <w:p w:rsidR="00A501E9" w:rsidRPr="00A501E9" w:rsidRDefault="00A501E9" w:rsidP="00A501E9">
      <w:pPr>
        <w:tabs>
          <w:tab w:val="left" w:pos="426"/>
          <w:tab w:val="left" w:pos="3976"/>
        </w:tabs>
        <w:ind w:left="0" w:right="-142" w:firstLine="426"/>
        <w:rPr>
          <w:sz w:val="18"/>
          <w:szCs w:val="18"/>
        </w:rPr>
      </w:pPr>
      <w:r w:rsidRPr="00A501E9">
        <w:rPr>
          <w:sz w:val="18"/>
          <w:szCs w:val="18"/>
        </w:rPr>
        <w:t xml:space="preserve">Срок, время проведения экспозиции проекта: с 25.08.2025г. по 18.09.2025г. включительно. </w:t>
      </w:r>
    </w:p>
    <w:p w:rsidR="00A501E9" w:rsidRPr="00A501E9" w:rsidRDefault="00A501E9" w:rsidP="00A501E9">
      <w:pPr>
        <w:tabs>
          <w:tab w:val="left" w:pos="426"/>
          <w:tab w:val="left" w:pos="3976"/>
        </w:tabs>
        <w:ind w:left="0" w:right="-142" w:firstLine="426"/>
        <w:rPr>
          <w:sz w:val="18"/>
          <w:szCs w:val="18"/>
        </w:rPr>
      </w:pPr>
      <w:r w:rsidRPr="00A501E9">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501E9" w:rsidRPr="00A501E9" w:rsidRDefault="00A501E9" w:rsidP="00A501E9">
      <w:pPr>
        <w:tabs>
          <w:tab w:val="left" w:pos="426"/>
          <w:tab w:val="left" w:pos="3976"/>
        </w:tabs>
        <w:ind w:left="0" w:right="-142" w:firstLine="426"/>
        <w:rPr>
          <w:sz w:val="18"/>
          <w:szCs w:val="18"/>
        </w:rPr>
      </w:pPr>
      <w:r w:rsidRPr="00A501E9">
        <w:rPr>
          <w:sz w:val="18"/>
          <w:szCs w:val="18"/>
        </w:rPr>
        <w:t xml:space="preserve">Собрания участников публичных слушаний: </w:t>
      </w:r>
    </w:p>
    <w:p w:rsidR="00A501E9" w:rsidRPr="00A501E9" w:rsidRDefault="00A501E9" w:rsidP="00A501E9">
      <w:pPr>
        <w:tabs>
          <w:tab w:val="left" w:pos="426"/>
          <w:tab w:val="left" w:pos="3976"/>
        </w:tabs>
        <w:ind w:left="0" w:right="-142" w:firstLine="426"/>
        <w:rPr>
          <w:sz w:val="18"/>
          <w:szCs w:val="18"/>
        </w:rPr>
      </w:pPr>
      <w:r w:rsidRPr="00A501E9">
        <w:rPr>
          <w:sz w:val="18"/>
          <w:szCs w:val="18"/>
        </w:rPr>
        <w:t>- Регистрация лиц, участвующих в собрании участников публичных слушаний: 25.08.2025 г.</w:t>
      </w:r>
    </w:p>
    <w:p w:rsidR="00A501E9" w:rsidRPr="00A501E9" w:rsidRDefault="00A501E9" w:rsidP="00A501E9">
      <w:pPr>
        <w:tabs>
          <w:tab w:val="left" w:pos="426"/>
          <w:tab w:val="left" w:pos="3976"/>
        </w:tabs>
        <w:ind w:left="0" w:right="-142" w:firstLine="426"/>
        <w:rPr>
          <w:sz w:val="18"/>
          <w:szCs w:val="18"/>
        </w:rPr>
      </w:pPr>
      <w:r w:rsidRPr="00A501E9">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501E9">
        <w:rPr>
          <w:sz w:val="18"/>
          <w:szCs w:val="18"/>
        </w:rPr>
        <w:t xml:space="preserve"> А</w:t>
      </w:r>
      <w:proofErr w:type="gramEnd"/>
      <w:r w:rsidRPr="00A501E9">
        <w:rPr>
          <w:sz w:val="18"/>
          <w:szCs w:val="18"/>
        </w:rPr>
        <w:t>, 1 этаж, 3 кабинет;</w:t>
      </w:r>
    </w:p>
    <w:p w:rsidR="00A501E9" w:rsidRPr="00A501E9" w:rsidRDefault="00A501E9" w:rsidP="00A501E9">
      <w:pPr>
        <w:tabs>
          <w:tab w:val="left" w:pos="426"/>
          <w:tab w:val="left" w:pos="3976"/>
        </w:tabs>
        <w:ind w:left="0" w:right="-142" w:firstLine="426"/>
        <w:rPr>
          <w:sz w:val="18"/>
          <w:szCs w:val="18"/>
        </w:rPr>
      </w:pPr>
      <w:r w:rsidRPr="00A501E9">
        <w:rPr>
          <w:sz w:val="18"/>
          <w:szCs w:val="18"/>
        </w:rPr>
        <w:t>- Собрание участников публичных слушаний: 18.09.2025 в 16:00 часов.</w:t>
      </w:r>
    </w:p>
    <w:p w:rsidR="00A501E9" w:rsidRPr="00A501E9" w:rsidRDefault="00A501E9" w:rsidP="00A501E9">
      <w:pPr>
        <w:tabs>
          <w:tab w:val="left" w:pos="426"/>
          <w:tab w:val="left" w:pos="3976"/>
        </w:tabs>
        <w:ind w:left="0" w:right="-142" w:firstLine="426"/>
        <w:rPr>
          <w:sz w:val="18"/>
          <w:szCs w:val="18"/>
        </w:rPr>
      </w:pPr>
      <w:proofErr w:type="gramStart"/>
      <w:r w:rsidRPr="00A501E9">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501E9" w:rsidRPr="00A501E9" w:rsidRDefault="00A501E9" w:rsidP="00A501E9">
      <w:pPr>
        <w:tabs>
          <w:tab w:val="left" w:pos="426"/>
          <w:tab w:val="left" w:pos="3976"/>
        </w:tabs>
        <w:ind w:left="0" w:right="-142" w:firstLine="426"/>
        <w:rPr>
          <w:sz w:val="18"/>
          <w:szCs w:val="18"/>
        </w:rPr>
      </w:pPr>
      <w:r w:rsidRPr="00A501E9">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501E9" w:rsidRPr="00A501E9" w:rsidRDefault="00A501E9" w:rsidP="00A501E9">
      <w:pPr>
        <w:tabs>
          <w:tab w:val="left" w:pos="426"/>
          <w:tab w:val="left" w:pos="3976"/>
        </w:tabs>
        <w:ind w:left="0" w:right="-142" w:firstLine="426"/>
        <w:rPr>
          <w:sz w:val="18"/>
          <w:szCs w:val="18"/>
        </w:rPr>
      </w:pPr>
      <w:r w:rsidRPr="00A501E9">
        <w:rPr>
          <w:sz w:val="18"/>
          <w:szCs w:val="18"/>
        </w:rPr>
        <w:t>- в письменной или устной форме в ходе проведения собрания участников публичных слушаний;</w:t>
      </w:r>
    </w:p>
    <w:p w:rsidR="00A501E9" w:rsidRPr="00A501E9" w:rsidRDefault="00A501E9" w:rsidP="00A501E9">
      <w:pPr>
        <w:tabs>
          <w:tab w:val="left" w:pos="426"/>
          <w:tab w:val="left" w:pos="3976"/>
        </w:tabs>
        <w:ind w:left="0" w:right="-142" w:firstLine="426"/>
        <w:rPr>
          <w:sz w:val="18"/>
          <w:szCs w:val="18"/>
        </w:rPr>
      </w:pPr>
      <w:r w:rsidRPr="00A501E9">
        <w:rPr>
          <w:sz w:val="18"/>
          <w:szCs w:val="18"/>
        </w:rPr>
        <w:t xml:space="preserve">- в письменной форме в адрес Администрации Хомутовского муниципального образования по адресу: </w:t>
      </w:r>
      <w:proofErr w:type="gramStart"/>
      <w:r w:rsidRPr="00A501E9">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501E9" w:rsidRPr="00A501E9" w:rsidRDefault="00A501E9" w:rsidP="00A501E9">
      <w:pPr>
        <w:tabs>
          <w:tab w:val="left" w:pos="426"/>
          <w:tab w:val="left" w:pos="3976"/>
        </w:tabs>
        <w:ind w:left="0" w:right="-142" w:firstLine="426"/>
        <w:rPr>
          <w:sz w:val="18"/>
          <w:szCs w:val="18"/>
        </w:rPr>
      </w:pPr>
      <w:r w:rsidRPr="00A501E9">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A501E9">
        <w:rPr>
          <w:sz w:val="18"/>
          <w:szCs w:val="18"/>
        </w:rPr>
        <w:t>ПОС</w:t>
      </w:r>
      <w:proofErr w:type="gramEnd"/>
      <w:r w:rsidRPr="00A501E9">
        <w:rPr>
          <w:sz w:val="18"/>
          <w:szCs w:val="18"/>
        </w:rPr>
        <w:t>/ Общественные обсуждения и публичные слушания::   с 25.08.2025г. по 18.09.2025.</w:t>
      </w:r>
    </w:p>
    <w:p w:rsidR="00F91E9F" w:rsidRPr="00A501E9" w:rsidRDefault="00A501E9" w:rsidP="00A501E9">
      <w:pPr>
        <w:tabs>
          <w:tab w:val="left" w:pos="426"/>
          <w:tab w:val="left" w:pos="3976"/>
        </w:tabs>
        <w:ind w:left="0" w:right="-142" w:firstLine="426"/>
        <w:rPr>
          <w:sz w:val="18"/>
          <w:szCs w:val="18"/>
        </w:rPr>
      </w:pPr>
      <w:r w:rsidRPr="00A501E9">
        <w:rPr>
          <w:sz w:val="18"/>
          <w:szCs w:val="18"/>
        </w:rPr>
        <w:t>Справки по вопросам организации и проведения публичных слушаний по телефону: 696-182,696-501.</w:t>
      </w: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Default="00F91E9F" w:rsidP="005C073A">
      <w:pPr>
        <w:tabs>
          <w:tab w:val="left" w:pos="426"/>
          <w:tab w:val="left" w:pos="3976"/>
        </w:tabs>
        <w:ind w:left="0" w:right="-142" w:firstLine="426"/>
        <w:jc w:val="left"/>
        <w:rPr>
          <w:i/>
          <w:sz w:val="18"/>
          <w:szCs w:val="18"/>
        </w:rPr>
      </w:pPr>
    </w:p>
    <w:p w:rsidR="00F91E9F" w:rsidRPr="00A76B34" w:rsidRDefault="00F91E9F" w:rsidP="005C073A">
      <w:pPr>
        <w:tabs>
          <w:tab w:val="left" w:pos="426"/>
          <w:tab w:val="left" w:pos="3976"/>
        </w:tabs>
        <w:ind w:left="0" w:right="-142" w:firstLine="426"/>
        <w:jc w:val="left"/>
        <w:rPr>
          <w:sz w:val="18"/>
          <w:szCs w:val="18"/>
        </w:rPr>
      </w:pPr>
    </w:p>
    <w:p w:rsidR="00A76B34" w:rsidRPr="00A76B34" w:rsidRDefault="00A76B34" w:rsidP="00A76B34">
      <w:pPr>
        <w:tabs>
          <w:tab w:val="left" w:pos="426"/>
          <w:tab w:val="left" w:pos="3976"/>
        </w:tabs>
        <w:ind w:left="0" w:right="-142" w:firstLine="426"/>
        <w:jc w:val="left"/>
        <w:rPr>
          <w:sz w:val="18"/>
          <w:szCs w:val="18"/>
        </w:rPr>
      </w:pPr>
    </w:p>
    <w:p w:rsidR="00A76B34" w:rsidRPr="00A76B34" w:rsidRDefault="00A76B34" w:rsidP="00A76B34">
      <w:pPr>
        <w:tabs>
          <w:tab w:val="left" w:pos="426"/>
          <w:tab w:val="left" w:pos="3976"/>
        </w:tabs>
        <w:ind w:left="0" w:right="-142" w:firstLine="426"/>
        <w:jc w:val="center"/>
        <w:rPr>
          <w:sz w:val="18"/>
          <w:szCs w:val="18"/>
        </w:rPr>
      </w:pPr>
      <w:r w:rsidRPr="00A76B34">
        <w:rPr>
          <w:sz w:val="18"/>
          <w:szCs w:val="18"/>
        </w:rPr>
        <w:t>РОССИЙСКАЯ ФЕДЕРАЦИЯ</w:t>
      </w:r>
    </w:p>
    <w:p w:rsidR="00A76B34" w:rsidRPr="00A76B34" w:rsidRDefault="00A76B34" w:rsidP="00A76B34">
      <w:pPr>
        <w:tabs>
          <w:tab w:val="left" w:pos="426"/>
          <w:tab w:val="left" w:pos="3976"/>
        </w:tabs>
        <w:ind w:left="0" w:right="-142" w:firstLine="426"/>
        <w:jc w:val="center"/>
        <w:rPr>
          <w:sz w:val="18"/>
          <w:szCs w:val="18"/>
        </w:rPr>
      </w:pPr>
      <w:r w:rsidRPr="00A76B34">
        <w:rPr>
          <w:sz w:val="18"/>
          <w:szCs w:val="18"/>
        </w:rPr>
        <w:t>ИРКУТСКАЯ ОБЛАСТЬ   ИРКУТСКИЙ РАЙОН</w:t>
      </w:r>
    </w:p>
    <w:p w:rsidR="00A76B34" w:rsidRPr="00A76B34" w:rsidRDefault="00A76B34" w:rsidP="00A76B34">
      <w:pPr>
        <w:tabs>
          <w:tab w:val="left" w:pos="426"/>
          <w:tab w:val="left" w:pos="3976"/>
        </w:tabs>
        <w:ind w:left="0" w:right="-142" w:firstLine="426"/>
        <w:jc w:val="center"/>
        <w:rPr>
          <w:sz w:val="18"/>
          <w:szCs w:val="18"/>
        </w:rPr>
      </w:pPr>
      <w:r w:rsidRPr="00A76B34">
        <w:rPr>
          <w:sz w:val="18"/>
          <w:szCs w:val="18"/>
        </w:rPr>
        <w:t>ДУМА</w:t>
      </w:r>
    </w:p>
    <w:p w:rsidR="00A76B34" w:rsidRPr="00A76B34" w:rsidRDefault="00A76B34" w:rsidP="00A76B34">
      <w:pPr>
        <w:tabs>
          <w:tab w:val="left" w:pos="426"/>
          <w:tab w:val="left" w:pos="3976"/>
        </w:tabs>
        <w:ind w:left="0" w:right="-142" w:firstLine="426"/>
        <w:jc w:val="center"/>
        <w:rPr>
          <w:sz w:val="18"/>
          <w:szCs w:val="18"/>
        </w:rPr>
      </w:pPr>
      <w:r w:rsidRPr="00A76B34">
        <w:rPr>
          <w:sz w:val="18"/>
          <w:szCs w:val="18"/>
        </w:rPr>
        <w:t>Хомутовского муниципального образования</w:t>
      </w:r>
    </w:p>
    <w:p w:rsidR="00A76B34" w:rsidRPr="00A76B34" w:rsidRDefault="00A76B34" w:rsidP="00A76B34">
      <w:pPr>
        <w:tabs>
          <w:tab w:val="left" w:pos="426"/>
          <w:tab w:val="left" w:pos="3976"/>
        </w:tabs>
        <w:ind w:left="0" w:right="-142" w:firstLine="426"/>
        <w:jc w:val="center"/>
        <w:rPr>
          <w:sz w:val="18"/>
          <w:szCs w:val="18"/>
        </w:rPr>
      </w:pPr>
      <w:r w:rsidRPr="00A76B34">
        <w:rPr>
          <w:sz w:val="18"/>
          <w:szCs w:val="18"/>
        </w:rPr>
        <w:t>Пятый созыв</w:t>
      </w:r>
    </w:p>
    <w:p w:rsidR="00A76B34" w:rsidRPr="00A76B34" w:rsidRDefault="00A76B34" w:rsidP="00A76B34">
      <w:pPr>
        <w:tabs>
          <w:tab w:val="left" w:pos="426"/>
          <w:tab w:val="left" w:pos="3976"/>
        </w:tabs>
        <w:ind w:left="0" w:right="-142" w:firstLine="426"/>
        <w:jc w:val="center"/>
        <w:rPr>
          <w:sz w:val="18"/>
          <w:szCs w:val="18"/>
        </w:rPr>
      </w:pPr>
      <w:r w:rsidRPr="00A76B34">
        <w:rPr>
          <w:sz w:val="18"/>
          <w:szCs w:val="18"/>
        </w:rPr>
        <w:t>Решение</w:t>
      </w:r>
    </w:p>
    <w:p w:rsidR="00A76B34" w:rsidRPr="00A76B34" w:rsidRDefault="00A76B34" w:rsidP="00A76B34">
      <w:pPr>
        <w:tabs>
          <w:tab w:val="left" w:pos="426"/>
          <w:tab w:val="left" w:pos="3976"/>
        </w:tabs>
        <w:ind w:left="0" w:right="-142" w:firstLine="426"/>
        <w:jc w:val="left"/>
        <w:rPr>
          <w:sz w:val="18"/>
          <w:szCs w:val="18"/>
        </w:rPr>
      </w:pPr>
    </w:p>
    <w:p w:rsidR="00A76B34" w:rsidRPr="00A76B34" w:rsidRDefault="00A76B34" w:rsidP="00A76B34">
      <w:pPr>
        <w:tabs>
          <w:tab w:val="left" w:pos="426"/>
          <w:tab w:val="left" w:pos="3976"/>
        </w:tabs>
        <w:ind w:left="0" w:right="-142" w:firstLine="426"/>
        <w:jc w:val="left"/>
        <w:rPr>
          <w:sz w:val="18"/>
          <w:szCs w:val="18"/>
        </w:rPr>
      </w:pPr>
    </w:p>
    <w:p w:rsidR="00A76B34" w:rsidRPr="00C87CA1" w:rsidRDefault="00A76B34" w:rsidP="00A76B34">
      <w:pPr>
        <w:tabs>
          <w:tab w:val="left" w:pos="426"/>
          <w:tab w:val="left" w:pos="3976"/>
        </w:tabs>
        <w:ind w:left="0" w:right="-142" w:firstLine="426"/>
        <w:jc w:val="left"/>
        <w:rPr>
          <w:sz w:val="18"/>
          <w:szCs w:val="18"/>
          <w:u w:val="single"/>
        </w:rPr>
      </w:pPr>
      <w:r w:rsidRPr="00C87CA1">
        <w:rPr>
          <w:sz w:val="18"/>
          <w:szCs w:val="18"/>
          <w:u w:val="single"/>
        </w:rPr>
        <w:t>2</w:t>
      </w:r>
      <w:r w:rsidR="00FC4812" w:rsidRPr="00C87CA1">
        <w:rPr>
          <w:sz w:val="18"/>
          <w:szCs w:val="18"/>
          <w:u w:val="single"/>
        </w:rPr>
        <w:t>8</w:t>
      </w:r>
      <w:r w:rsidRPr="00C87CA1">
        <w:rPr>
          <w:sz w:val="18"/>
          <w:szCs w:val="18"/>
          <w:u w:val="single"/>
        </w:rPr>
        <w:t>.0</w:t>
      </w:r>
      <w:r w:rsidR="00FC4812" w:rsidRPr="00C87CA1">
        <w:rPr>
          <w:sz w:val="18"/>
          <w:szCs w:val="18"/>
          <w:u w:val="single"/>
        </w:rPr>
        <w:t>8</w:t>
      </w:r>
      <w:r w:rsidRPr="00C87CA1">
        <w:rPr>
          <w:sz w:val="18"/>
          <w:szCs w:val="18"/>
          <w:u w:val="single"/>
        </w:rPr>
        <w:t xml:space="preserve">.2025 № </w:t>
      </w:r>
      <w:r w:rsidR="00C87CA1" w:rsidRPr="00C87CA1">
        <w:rPr>
          <w:sz w:val="18"/>
          <w:szCs w:val="18"/>
          <w:u w:val="single"/>
        </w:rPr>
        <w:t>44-203д</w:t>
      </w:r>
    </w:p>
    <w:p w:rsidR="00F91E9F" w:rsidRDefault="00A76B34" w:rsidP="00A76B34">
      <w:pPr>
        <w:tabs>
          <w:tab w:val="left" w:pos="426"/>
          <w:tab w:val="left" w:pos="3976"/>
        </w:tabs>
        <w:ind w:left="0" w:right="-142" w:firstLine="426"/>
        <w:jc w:val="left"/>
        <w:rPr>
          <w:sz w:val="18"/>
          <w:szCs w:val="18"/>
        </w:rPr>
      </w:pPr>
      <w:r w:rsidRPr="00A76B34">
        <w:rPr>
          <w:sz w:val="18"/>
          <w:szCs w:val="18"/>
        </w:rPr>
        <w:t xml:space="preserve">        с. Хомутово</w:t>
      </w:r>
    </w:p>
    <w:p w:rsidR="00E760A1" w:rsidRDefault="00E760A1" w:rsidP="00A76B34">
      <w:pPr>
        <w:tabs>
          <w:tab w:val="left" w:pos="426"/>
          <w:tab w:val="left" w:pos="3976"/>
        </w:tabs>
        <w:ind w:left="0" w:right="-142" w:firstLine="426"/>
        <w:jc w:val="left"/>
        <w:rPr>
          <w:sz w:val="18"/>
          <w:szCs w:val="18"/>
        </w:rPr>
      </w:pPr>
    </w:p>
    <w:p w:rsidR="00E760A1" w:rsidRPr="00A76B34" w:rsidRDefault="00E760A1" w:rsidP="00A76B34">
      <w:pPr>
        <w:tabs>
          <w:tab w:val="left" w:pos="426"/>
          <w:tab w:val="left" w:pos="3976"/>
        </w:tabs>
        <w:ind w:left="0" w:right="-142" w:firstLine="426"/>
        <w:jc w:val="left"/>
        <w:rPr>
          <w:sz w:val="18"/>
          <w:szCs w:val="18"/>
        </w:rPr>
      </w:pPr>
    </w:p>
    <w:p w:rsidR="00E760A1" w:rsidRPr="00E760A1" w:rsidRDefault="00E760A1" w:rsidP="00E760A1">
      <w:pPr>
        <w:tabs>
          <w:tab w:val="left" w:pos="426"/>
          <w:tab w:val="left" w:pos="3976"/>
        </w:tabs>
        <w:ind w:left="0" w:right="-142" w:firstLine="567"/>
        <w:rPr>
          <w:sz w:val="18"/>
          <w:szCs w:val="18"/>
        </w:rPr>
      </w:pPr>
      <w:r w:rsidRPr="00E760A1">
        <w:rPr>
          <w:sz w:val="18"/>
          <w:szCs w:val="18"/>
        </w:rPr>
        <w:t>О внесении изменений в решение Думы Хомутовского муниципального образования от 19.12.2024 № 33-160/д</w:t>
      </w:r>
      <w:r w:rsidRPr="00E760A1">
        <w:rPr>
          <w:sz w:val="18"/>
          <w:szCs w:val="18"/>
        </w:rPr>
        <w:tab/>
      </w:r>
    </w:p>
    <w:p w:rsidR="00E760A1" w:rsidRPr="00E760A1" w:rsidRDefault="00E760A1" w:rsidP="00E760A1">
      <w:pPr>
        <w:tabs>
          <w:tab w:val="left" w:pos="426"/>
          <w:tab w:val="left" w:pos="3976"/>
        </w:tabs>
        <w:ind w:left="0" w:right="-142" w:firstLine="567"/>
        <w:rPr>
          <w:sz w:val="18"/>
          <w:szCs w:val="18"/>
        </w:rPr>
      </w:pPr>
    </w:p>
    <w:p w:rsidR="00E760A1" w:rsidRDefault="00E760A1" w:rsidP="00E760A1">
      <w:pPr>
        <w:tabs>
          <w:tab w:val="left" w:pos="426"/>
          <w:tab w:val="left" w:pos="3976"/>
        </w:tabs>
        <w:ind w:left="0" w:right="-142" w:firstLine="567"/>
        <w:rPr>
          <w:sz w:val="18"/>
          <w:szCs w:val="18"/>
        </w:rPr>
      </w:pPr>
      <w:proofErr w:type="gramStart"/>
      <w:r w:rsidRPr="00E760A1">
        <w:rPr>
          <w:sz w:val="18"/>
          <w:szCs w:val="18"/>
        </w:rPr>
        <w:t xml:space="preserve">В соответствии со </w:t>
      </w:r>
      <w:proofErr w:type="spellStart"/>
      <w:r w:rsidRPr="00E760A1">
        <w:rPr>
          <w:sz w:val="18"/>
          <w:szCs w:val="18"/>
        </w:rPr>
        <w:t>ст.ст</w:t>
      </w:r>
      <w:proofErr w:type="spellEnd"/>
      <w:r w:rsidRPr="00E760A1">
        <w:rPr>
          <w:sz w:val="18"/>
          <w:szCs w:val="18"/>
        </w:rPr>
        <w:t xml:space="preserve">. 15, 187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w:t>
      </w:r>
      <w:proofErr w:type="spellStart"/>
      <w:r w:rsidRPr="00E760A1">
        <w:rPr>
          <w:sz w:val="18"/>
          <w:szCs w:val="18"/>
        </w:rPr>
        <w:t>ст.ст</w:t>
      </w:r>
      <w:proofErr w:type="spellEnd"/>
      <w:r w:rsidRPr="00E760A1">
        <w:rPr>
          <w:sz w:val="18"/>
          <w:szCs w:val="18"/>
        </w:rPr>
        <w:t xml:space="preserve">. 6, 18 Положения о бюджетном процессе в </w:t>
      </w:r>
      <w:proofErr w:type="spellStart"/>
      <w:r w:rsidRPr="00E760A1">
        <w:rPr>
          <w:sz w:val="18"/>
          <w:szCs w:val="18"/>
        </w:rPr>
        <w:t>Хомутовском</w:t>
      </w:r>
      <w:proofErr w:type="spellEnd"/>
      <w:r w:rsidRPr="00E760A1">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E760A1">
        <w:rPr>
          <w:sz w:val="18"/>
          <w:szCs w:val="18"/>
        </w:rPr>
        <w:t>ст.ст</w:t>
      </w:r>
      <w:proofErr w:type="spellEnd"/>
      <w:r w:rsidRPr="00E760A1">
        <w:rPr>
          <w:sz w:val="18"/>
          <w:szCs w:val="18"/>
        </w:rPr>
        <w:t>. 35, 69 Устава Хомутовского  муниципального образования, Дума Хомутовского</w:t>
      </w:r>
      <w:proofErr w:type="gramEnd"/>
      <w:r w:rsidRPr="00E760A1">
        <w:rPr>
          <w:sz w:val="18"/>
          <w:szCs w:val="18"/>
        </w:rPr>
        <w:t xml:space="preserve"> муниципального образования</w:t>
      </w:r>
    </w:p>
    <w:p w:rsidR="00E760A1" w:rsidRDefault="00E760A1" w:rsidP="00E760A1">
      <w:pPr>
        <w:tabs>
          <w:tab w:val="left" w:pos="426"/>
          <w:tab w:val="left" w:pos="3976"/>
        </w:tabs>
        <w:ind w:left="0" w:right="-142" w:firstLine="567"/>
        <w:rPr>
          <w:sz w:val="18"/>
          <w:szCs w:val="18"/>
        </w:rPr>
      </w:pPr>
    </w:p>
    <w:p w:rsidR="00E760A1" w:rsidRPr="00E760A1" w:rsidRDefault="00E760A1" w:rsidP="00E760A1">
      <w:pPr>
        <w:tabs>
          <w:tab w:val="left" w:pos="426"/>
          <w:tab w:val="left" w:pos="3976"/>
        </w:tabs>
        <w:ind w:left="0" w:right="-142" w:firstLine="567"/>
        <w:rPr>
          <w:sz w:val="18"/>
          <w:szCs w:val="18"/>
        </w:rPr>
      </w:pPr>
    </w:p>
    <w:p w:rsidR="00E760A1" w:rsidRPr="00E760A1" w:rsidRDefault="00E760A1" w:rsidP="00E760A1">
      <w:pPr>
        <w:tabs>
          <w:tab w:val="left" w:pos="426"/>
          <w:tab w:val="left" w:pos="3976"/>
        </w:tabs>
        <w:ind w:left="0" w:right="-142" w:firstLine="567"/>
        <w:rPr>
          <w:sz w:val="18"/>
          <w:szCs w:val="18"/>
        </w:rPr>
      </w:pPr>
      <w:r w:rsidRPr="00E760A1">
        <w:rPr>
          <w:sz w:val="18"/>
          <w:szCs w:val="18"/>
        </w:rPr>
        <w:t>РЕШИЛА:</w:t>
      </w:r>
    </w:p>
    <w:p w:rsidR="00E760A1" w:rsidRPr="00E760A1" w:rsidRDefault="00E760A1" w:rsidP="00E760A1">
      <w:pPr>
        <w:tabs>
          <w:tab w:val="left" w:pos="426"/>
          <w:tab w:val="left" w:pos="3976"/>
        </w:tabs>
        <w:ind w:left="0" w:right="-142" w:firstLine="567"/>
        <w:rPr>
          <w:sz w:val="18"/>
          <w:szCs w:val="18"/>
        </w:rPr>
      </w:pPr>
      <w:r w:rsidRPr="00E760A1">
        <w:rPr>
          <w:sz w:val="18"/>
          <w:szCs w:val="18"/>
        </w:rPr>
        <w:t>1. Внести в решение Думы Хомутовского муниципального образования от  19.12.2024 № 33-160/д «О бюджете Хомутовского муниципального образования на 2025 год и на плановый период 2026 и 2027 годов» следующие изменения:</w:t>
      </w:r>
    </w:p>
    <w:p w:rsidR="00E760A1" w:rsidRPr="00E760A1" w:rsidRDefault="00E760A1" w:rsidP="00E760A1">
      <w:pPr>
        <w:tabs>
          <w:tab w:val="left" w:pos="426"/>
          <w:tab w:val="left" w:pos="3976"/>
        </w:tabs>
        <w:ind w:left="0" w:right="-142" w:firstLine="567"/>
        <w:rPr>
          <w:sz w:val="18"/>
          <w:szCs w:val="18"/>
        </w:rPr>
      </w:pPr>
      <w:r w:rsidRPr="00E760A1">
        <w:rPr>
          <w:sz w:val="18"/>
          <w:szCs w:val="18"/>
        </w:rPr>
        <w:t>1.1. Статью 1 изменить и изложить в следующей редакции:</w:t>
      </w:r>
    </w:p>
    <w:p w:rsidR="00E760A1" w:rsidRPr="00E760A1" w:rsidRDefault="00E760A1" w:rsidP="00E760A1">
      <w:pPr>
        <w:tabs>
          <w:tab w:val="left" w:pos="426"/>
          <w:tab w:val="left" w:pos="3976"/>
        </w:tabs>
        <w:ind w:left="0" w:right="-142" w:firstLine="567"/>
        <w:rPr>
          <w:sz w:val="18"/>
          <w:szCs w:val="18"/>
        </w:rPr>
      </w:pPr>
      <w:r w:rsidRPr="00E760A1">
        <w:rPr>
          <w:sz w:val="18"/>
          <w:szCs w:val="18"/>
        </w:rPr>
        <w:t>«Статья 1</w:t>
      </w:r>
    </w:p>
    <w:p w:rsidR="00E760A1" w:rsidRPr="00E760A1" w:rsidRDefault="00E760A1" w:rsidP="00E760A1">
      <w:pPr>
        <w:tabs>
          <w:tab w:val="left" w:pos="426"/>
          <w:tab w:val="left" w:pos="3976"/>
        </w:tabs>
        <w:ind w:left="0" w:right="-142" w:firstLine="567"/>
        <w:rPr>
          <w:sz w:val="18"/>
          <w:szCs w:val="18"/>
        </w:rPr>
      </w:pPr>
      <w:r w:rsidRPr="00E760A1">
        <w:rPr>
          <w:sz w:val="18"/>
          <w:szCs w:val="18"/>
        </w:rPr>
        <w:t>1. Утвердить основные характеристики бюджета Хомутовского муниципального образования (далее – бюджет поселения) на 2025 год:</w:t>
      </w:r>
    </w:p>
    <w:p w:rsidR="00E760A1" w:rsidRPr="00E760A1" w:rsidRDefault="00E760A1" w:rsidP="00E760A1">
      <w:pPr>
        <w:tabs>
          <w:tab w:val="left" w:pos="426"/>
          <w:tab w:val="left" w:pos="3976"/>
        </w:tabs>
        <w:ind w:left="0" w:right="-142" w:firstLine="567"/>
        <w:rPr>
          <w:sz w:val="18"/>
          <w:szCs w:val="18"/>
        </w:rPr>
      </w:pPr>
      <w:r w:rsidRPr="00E760A1">
        <w:rPr>
          <w:sz w:val="18"/>
          <w:szCs w:val="18"/>
        </w:rPr>
        <w:t>1) общий объем доходов - в сумме 333 141,66 тыс. руб., в том числе налоговые и неналоговые доходы в сумме 135 545,39 тыс. руб., безвозмездные поступления в сумме 197 596,26 тыс. руб., из них объем дотации на выравнивание бюджетной обеспеченности из районного бюджет 101 294,90 тыс. руб.</w:t>
      </w:r>
    </w:p>
    <w:p w:rsidR="00E760A1" w:rsidRPr="00E760A1" w:rsidRDefault="00E760A1" w:rsidP="00E760A1">
      <w:pPr>
        <w:tabs>
          <w:tab w:val="left" w:pos="426"/>
          <w:tab w:val="left" w:pos="3976"/>
        </w:tabs>
        <w:ind w:left="0" w:right="-142" w:firstLine="567"/>
        <w:rPr>
          <w:sz w:val="18"/>
          <w:szCs w:val="18"/>
        </w:rPr>
      </w:pPr>
      <w:r w:rsidRPr="00E760A1">
        <w:rPr>
          <w:sz w:val="18"/>
          <w:szCs w:val="18"/>
        </w:rPr>
        <w:t>2) общий объем расходов бюджета поселения в сумме 344 805,14 тыс. руб.;</w:t>
      </w:r>
    </w:p>
    <w:p w:rsidR="00E760A1" w:rsidRPr="00E760A1" w:rsidRDefault="00E760A1" w:rsidP="00E760A1">
      <w:pPr>
        <w:tabs>
          <w:tab w:val="left" w:pos="426"/>
          <w:tab w:val="left" w:pos="3976"/>
        </w:tabs>
        <w:ind w:left="0" w:right="-142" w:firstLine="567"/>
        <w:rPr>
          <w:sz w:val="18"/>
          <w:szCs w:val="18"/>
        </w:rPr>
      </w:pPr>
      <w:r w:rsidRPr="00E760A1">
        <w:rPr>
          <w:sz w:val="18"/>
          <w:szCs w:val="18"/>
        </w:rPr>
        <w:t>3) размер дефицита бюджета поселения в сумме 11 663,48 тыс. руб. или 8,6 % общего годового объема доходов бюджета без учета безвозмездных поступлений».</w:t>
      </w:r>
    </w:p>
    <w:p w:rsidR="00E760A1" w:rsidRPr="00E760A1" w:rsidRDefault="00E760A1" w:rsidP="00E760A1">
      <w:pPr>
        <w:tabs>
          <w:tab w:val="left" w:pos="426"/>
          <w:tab w:val="left" w:pos="3976"/>
        </w:tabs>
        <w:ind w:left="0" w:right="-142" w:firstLine="567"/>
        <w:rPr>
          <w:sz w:val="18"/>
          <w:szCs w:val="18"/>
        </w:rPr>
      </w:pPr>
      <w:r w:rsidRPr="00E760A1">
        <w:rPr>
          <w:sz w:val="18"/>
          <w:szCs w:val="18"/>
        </w:rPr>
        <w:t xml:space="preserve">1.2. В статью 11 внести следующие изменения: </w:t>
      </w:r>
    </w:p>
    <w:p w:rsidR="00E760A1" w:rsidRPr="00E760A1" w:rsidRDefault="00E760A1" w:rsidP="00E760A1">
      <w:pPr>
        <w:tabs>
          <w:tab w:val="left" w:pos="426"/>
          <w:tab w:val="left" w:pos="3976"/>
        </w:tabs>
        <w:ind w:left="0" w:right="-142" w:firstLine="567"/>
        <w:rPr>
          <w:sz w:val="18"/>
          <w:szCs w:val="18"/>
        </w:rPr>
      </w:pPr>
      <w:proofErr w:type="gramStart"/>
      <w:r w:rsidRPr="00E760A1">
        <w:rPr>
          <w:sz w:val="18"/>
          <w:szCs w:val="18"/>
        </w:rPr>
        <w:t xml:space="preserve">1.2.1. слова «на 1 января 2026 года в сумме 23 028,51 тыс. руб.» заменить словами «на 1 января 2026 года в сумме 38 486,62  тыс. руб.»; </w:t>
      </w:r>
      <w:proofErr w:type="gramEnd"/>
    </w:p>
    <w:p w:rsidR="00E760A1" w:rsidRPr="00E760A1" w:rsidRDefault="00E760A1" w:rsidP="00E760A1">
      <w:pPr>
        <w:tabs>
          <w:tab w:val="left" w:pos="426"/>
          <w:tab w:val="left" w:pos="3976"/>
        </w:tabs>
        <w:ind w:left="0" w:right="-142" w:firstLine="567"/>
        <w:rPr>
          <w:sz w:val="18"/>
          <w:szCs w:val="18"/>
        </w:rPr>
      </w:pPr>
      <w:r w:rsidRPr="00E760A1">
        <w:rPr>
          <w:sz w:val="18"/>
          <w:szCs w:val="18"/>
        </w:rPr>
        <w:t>1.2.2. слова «на 1 января 2027 года в сумме 29 324,14  тыс. руб.» заменить словами «на 1 января 2027 года в сумме 44 778,84 тыс. руб.»;</w:t>
      </w:r>
    </w:p>
    <w:p w:rsidR="00E760A1" w:rsidRPr="00E760A1" w:rsidRDefault="00E760A1" w:rsidP="00E760A1">
      <w:pPr>
        <w:tabs>
          <w:tab w:val="left" w:pos="426"/>
          <w:tab w:val="left" w:pos="3976"/>
        </w:tabs>
        <w:ind w:left="0" w:right="-142" w:firstLine="567"/>
        <w:rPr>
          <w:sz w:val="18"/>
          <w:szCs w:val="18"/>
        </w:rPr>
      </w:pPr>
      <w:r w:rsidRPr="00E760A1">
        <w:rPr>
          <w:sz w:val="18"/>
          <w:szCs w:val="18"/>
        </w:rPr>
        <w:t xml:space="preserve">1.2.3. слова «на 1 января 2028 года в сумме 36 544,57тыс. руб.» заменить словами «на 1 января 2028 года в сумме 51 999,27 тыс. руб.». </w:t>
      </w:r>
    </w:p>
    <w:p w:rsidR="00E760A1" w:rsidRPr="00E760A1" w:rsidRDefault="00E760A1" w:rsidP="00E760A1">
      <w:pPr>
        <w:tabs>
          <w:tab w:val="left" w:pos="426"/>
          <w:tab w:val="left" w:pos="3976"/>
        </w:tabs>
        <w:ind w:left="0" w:right="-142" w:firstLine="567"/>
        <w:rPr>
          <w:sz w:val="18"/>
          <w:szCs w:val="18"/>
        </w:rPr>
      </w:pPr>
      <w:r w:rsidRPr="00E760A1">
        <w:rPr>
          <w:sz w:val="18"/>
          <w:szCs w:val="18"/>
        </w:rPr>
        <w:t>1.3. Приложения №№ 1, 3, 5, 7, 9, 13,14 изложить в новой редакции (прилагаются).</w:t>
      </w:r>
    </w:p>
    <w:p w:rsidR="00E760A1" w:rsidRPr="00E760A1" w:rsidRDefault="00E760A1" w:rsidP="00E760A1">
      <w:pPr>
        <w:tabs>
          <w:tab w:val="left" w:pos="426"/>
          <w:tab w:val="left" w:pos="3976"/>
        </w:tabs>
        <w:ind w:left="0" w:right="-142" w:firstLine="567"/>
        <w:rPr>
          <w:sz w:val="18"/>
          <w:szCs w:val="18"/>
        </w:rPr>
      </w:pPr>
      <w:r w:rsidRPr="00E760A1">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1 440,36 тыс. рублей.</w:t>
      </w:r>
    </w:p>
    <w:p w:rsidR="00E760A1" w:rsidRPr="00E760A1" w:rsidRDefault="00E760A1" w:rsidP="00E760A1">
      <w:pPr>
        <w:tabs>
          <w:tab w:val="left" w:pos="426"/>
          <w:tab w:val="left" w:pos="3976"/>
        </w:tabs>
        <w:ind w:left="0" w:right="-142" w:firstLine="567"/>
        <w:rPr>
          <w:sz w:val="18"/>
          <w:szCs w:val="18"/>
        </w:rPr>
      </w:pPr>
      <w:r w:rsidRPr="00E760A1">
        <w:rPr>
          <w:sz w:val="18"/>
          <w:szCs w:val="18"/>
        </w:rPr>
        <w:t>3. Дефицит бюджета без учета суммы, указанной в пункте 2 настоящего Решения, составит 10 223,12 тыс. руб. или 7,5%.</w:t>
      </w:r>
    </w:p>
    <w:p w:rsidR="00E760A1" w:rsidRPr="00E760A1" w:rsidRDefault="00E760A1" w:rsidP="00E760A1">
      <w:pPr>
        <w:tabs>
          <w:tab w:val="left" w:pos="426"/>
          <w:tab w:val="left" w:pos="3976"/>
        </w:tabs>
        <w:ind w:left="0" w:right="-142" w:firstLine="567"/>
        <w:rPr>
          <w:sz w:val="18"/>
          <w:szCs w:val="18"/>
        </w:rPr>
      </w:pPr>
      <w:r w:rsidRPr="00E760A1">
        <w:rPr>
          <w:sz w:val="18"/>
          <w:szCs w:val="18"/>
        </w:rPr>
        <w:t xml:space="preserve">    4.  Опубликовать данное решение в установленном законом порядке.</w:t>
      </w:r>
    </w:p>
    <w:p w:rsidR="00E760A1" w:rsidRPr="00E760A1" w:rsidRDefault="00E760A1" w:rsidP="00E760A1">
      <w:pPr>
        <w:tabs>
          <w:tab w:val="left" w:pos="426"/>
          <w:tab w:val="left" w:pos="3976"/>
        </w:tabs>
        <w:ind w:left="0" w:right="-142" w:firstLine="567"/>
        <w:rPr>
          <w:sz w:val="18"/>
          <w:szCs w:val="18"/>
        </w:rPr>
      </w:pPr>
      <w:r w:rsidRPr="00E760A1">
        <w:rPr>
          <w:sz w:val="18"/>
          <w:szCs w:val="18"/>
        </w:rPr>
        <w:t xml:space="preserve">    5. </w:t>
      </w:r>
      <w:proofErr w:type="gramStart"/>
      <w:r w:rsidRPr="00E760A1">
        <w:rPr>
          <w:sz w:val="18"/>
          <w:szCs w:val="18"/>
        </w:rPr>
        <w:t>Контроль за</w:t>
      </w:r>
      <w:proofErr w:type="gramEnd"/>
      <w:r w:rsidRPr="00E760A1">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E760A1">
        <w:rPr>
          <w:sz w:val="18"/>
          <w:szCs w:val="18"/>
        </w:rPr>
        <w:t>ресурсообеспечению</w:t>
      </w:r>
      <w:proofErr w:type="spellEnd"/>
      <w:r w:rsidRPr="00E760A1">
        <w:rPr>
          <w:sz w:val="18"/>
          <w:szCs w:val="18"/>
        </w:rPr>
        <w:t xml:space="preserve"> Думы Хомутовского муниципального образования.</w:t>
      </w:r>
    </w:p>
    <w:p w:rsidR="00E760A1" w:rsidRPr="00E760A1" w:rsidRDefault="00E760A1" w:rsidP="00E760A1">
      <w:pPr>
        <w:tabs>
          <w:tab w:val="left" w:pos="426"/>
          <w:tab w:val="left" w:pos="3976"/>
        </w:tabs>
        <w:ind w:left="0" w:right="-142" w:firstLine="426"/>
        <w:jc w:val="left"/>
        <w:rPr>
          <w:i/>
          <w:sz w:val="18"/>
          <w:szCs w:val="18"/>
        </w:rPr>
      </w:pPr>
    </w:p>
    <w:p w:rsidR="00E760A1" w:rsidRPr="00E760A1" w:rsidRDefault="00E760A1" w:rsidP="00E760A1">
      <w:pPr>
        <w:tabs>
          <w:tab w:val="left" w:pos="426"/>
          <w:tab w:val="left" w:pos="3976"/>
        </w:tabs>
        <w:ind w:left="0" w:right="-142" w:firstLine="426"/>
        <w:jc w:val="left"/>
        <w:rPr>
          <w:i/>
          <w:sz w:val="18"/>
          <w:szCs w:val="18"/>
        </w:rPr>
      </w:pPr>
      <w:r w:rsidRPr="00E760A1">
        <w:rPr>
          <w:i/>
          <w:sz w:val="18"/>
          <w:szCs w:val="18"/>
        </w:rPr>
        <w:tab/>
        <w:t xml:space="preserve">                                                                           </w:t>
      </w:r>
    </w:p>
    <w:p w:rsidR="00E760A1" w:rsidRPr="00E760A1" w:rsidRDefault="00E760A1" w:rsidP="00E760A1">
      <w:pPr>
        <w:tabs>
          <w:tab w:val="left" w:pos="426"/>
          <w:tab w:val="left" w:pos="3976"/>
        </w:tabs>
        <w:ind w:left="0" w:right="-142" w:firstLine="426"/>
        <w:jc w:val="left"/>
        <w:rPr>
          <w:i/>
          <w:sz w:val="18"/>
          <w:szCs w:val="18"/>
        </w:rPr>
      </w:pPr>
      <w:r>
        <w:rPr>
          <w:i/>
          <w:sz w:val="18"/>
          <w:szCs w:val="18"/>
        </w:rPr>
        <w:t xml:space="preserve">                        </w:t>
      </w:r>
      <w:r w:rsidRPr="00E760A1">
        <w:rPr>
          <w:i/>
          <w:sz w:val="18"/>
          <w:szCs w:val="18"/>
        </w:rPr>
        <w:t xml:space="preserve">Глава  Хомутовского  </w:t>
      </w:r>
    </w:p>
    <w:p w:rsidR="006103E3" w:rsidRDefault="00E760A1" w:rsidP="00E760A1">
      <w:pPr>
        <w:tabs>
          <w:tab w:val="left" w:pos="426"/>
          <w:tab w:val="left" w:pos="3976"/>
        </w:tabs>
        <w:ind w:left="0" w:right="-142" w:firstLine="426"/>
        <w:jc w:val="left"/>
        <w:rPr>
          <w:i/>
          <w:sz w:val="18"/>
          <w:szCs w:val="18"/>
        </w:rPr>
      </w:pPr>
      <w:r>
        <w:rPr>
          <w:i/>
          <w:sz w:val="18"/>
          <w:szCs w:val="18"/>
        </w:rPr>
        <w:t xml:space="preserve">                       </w:t>
      </w:r>
      <w:r w:rsidRPr="00E760A1">
        <w:rPr>
          <w:i/>
          <w:sz w:val="18"/>
          <w:szCs w:val="18"/>
        </w:rPr>
        <w:t xml:space="preserve">муниципального  образования                                                     </w:t>
      </w:r>
      <w:r>
        <w:rPr>
          <w:i/>
          <w:sz w:val="18"/>
          <w:szCs w:val="18"/>
        </w:rPr>
        <w:t xml:space="preserve">                                 </w:t>
      </w:r>
      <w:r w:rsidRPr="00E760A1">
        <w:rPr>
          <w:i/>
          <w:sz w:val="18"/>
          <w:szCs w:val="18"/>
        </w:rPr>
        <w:t xml:space="preserve">   </w:t>
      </w:r>
      <w:proofErr w:type="spellStart"/>
      <w:r w:rsidRPr="00E760A1">
        <w:rPr>
          <w:i/>
          <w:sz w:val="18"/>
          <w:szCs w:val="18"/>
        </w:rPr>
        <w:t>А.В.Иваненко</w:t>
      </w:r>
      <w:proofErr w:type="spellEnd"/>
      <w:r w:rsidRPr="00E760A1">
        <w:rPr>
          <w:i/>
          <w:sz w:val="18"/>
          <w:szCs w:val="18"/>
        </w:rPr>
        <w:t xml:space="preserve"> </w:t>
      </w:r>
    </w:p>
    <w:p w:rsidR="006103E3" w:rsidRDefault="006103E3" w:rsidP="00E760A1">
      <w:pPr>
        <w:tabs>
          <w:tab w:val="left" w:pos="426"/>
          <w:tab w:val="left" w:pos="3976"/>
        </w:tabs>
        <w:ind w:left="0" w:right="-142" w:firstLine="426"/>
        <w:jc w:val="left"/>
        <w:rPr>
          <w:i/>
          <w:sz w:val="18"/>
          <w:szCs w:val="18"/>
        </w:rPr>
      </w:pPr>
    </w:p>
    <w:p w:rsidR="0076018D" w:rsidRPr="0076018D" w:rsidRDefault="0076018D" w:rsidP="0076018D">
      <w:pPr>
        <w:tabs>
          <w:tab w:val="left" w:pos="426"/>
          <w:tab w:val="left" w:pos="3976"/>
        </w:tabs>
        <w:ind w:left="0" w:right="-142" w:firstLine="426"/>
        <w:jc w:val="left"/>
        <w:rPr>
          <w:i/>
          <w:sz w:val="18"/>
          <w:szCs w:val="18"/>
        </w:rPr>
      </w:pPr>
    </w:p>
    <w:tbl>
      <w:tblPr>
        <w:tblStyle w:val="TableStyle0125"/>
        <w:tblpPr w:leftFromText="180" w:rightFromText="180" w:vertAnchor="text" w:horzAnchor="margin" w:tblpY="65"/>
        <w:tblW w:w="9781" w:type="dxa"/>
        <w:tblInd w:w="0" w:type="dxa"/>
        <w:tblLayout w:type="fixed"/>
        <w:tblLook w:val="0000" w:firstRow="0" w:lastRow="0" w:firstColumn="0" w:lastColumn="0" w:noHBand="0" w:noVBand="0"/>
      </w:tblPr>
      <w:tblGrid>
        <w:gridCol w:w="9781"/>
      </w:tblGrid>
      <w:tr w:rsidR="00A3294F" w:rsidRPr="00A3294F" w:rsidTr="00B5547C">
        <w:trPr>
          <w:trHeight w:val="60"/>
        </w:trPr>
        <w:tc>
          <w:tcPr>
            <w:tcW w:w="9781" w:type="dxa"/>
            <w:shd w:val="clear" w:color="FFFFFF" w:fill="auto"/>
            <w:vAlign w:val="bottom"/>
          </w:tcPr>
          <w:p w:rsidR="00A3294F" w:rsidRPr="00A3294F" w:rsidRDefault="00A3294F" w:rsidP="00A3294F">
            <w:pPr>
              <w:ind w:firstLine="6521"/>
              <w:jc w:val="right"/>
              <w:rPr>
                <w:rFonts w:ascii="Times New Roman" w:eastAsia="SimSun" w:hAnsi="Times New Roman"/>
                <w:i/>
                <w:sz w:val="18"/>
                <w:szCs w:val="18"/>
              </w:rPr>
            </w:pPr>
            <w:r w:rsidRPr="00A3294F">
              <w:rPr>
                <w:rFonts w:ascii="Times New Roman" w:eastAsia="SimSun" w:hAnsi="Times New Roman"/>
                <w:i/>
                <w:sz w:val="18"/>
                <w:szCs w:val="18"/>
              </w:rPr>
              <w:t>Приложение 1</w:t>
            </w:r>
          </w:p>
          <w:p w:rsidR="00A3294F" w:rsidRPr="00A3294F" w:rsidRDefault="00A3294F" w:rsidP="00A3294F">
            <w:pPr>
              <w:ind w:firstLine="6521"/>
              <w:jc w:val="right"/>
              <w:rPr>
                <w:rFonts w:ascii="Times New Roman" w:eastAsia="SimSun" w:hAnsi="Times New Roman"/>
                <w:i/>
                <w:sz w:val="18"/>
                <w:szCs w:val="18"/>
              </w:rPr>
            </w:pPr>
            <w:r w:rsidRPr="00A3294F">
              <w:rPr>
                <w:rFonts w:ascii="Times New Roman" w:eastAsia="SimSun" w:hAnsi="Times New Roman"/>
                <w:i/>
                <w:sz w:val="18"/>
                <w:szCs w:val="18"/>
              </w:rPr>
              <w:t>к решению Думы Хомутовского</w:t>
            </w:r>
          </w:p>
          <w:p w:rsidR="00A3294F" w:rsidRPr="00A3294F" w:rsidRDefault="00A3294F" w:rsidP="00A3294F">
            <w:pPr>
              <w:ind w:firstLine="6521"/>
              <w:jc w:val="right"/>
              <w:rPr>
                <w:rFonts w:ascii="Times New Roman" w:eastAsia="SimSun" w:hAnsi="Times New Roman"/>
                <w:i/>
                <w:sz w:val="18"/>
                <w:szCs w:val="18"/>
              </w:rPr>
            </w:pPr>
            <w:r w:rsidRPr="00A3294F">
              <w:rPr>
                <w:rFonts w:ascii="Times New Roman" w:eastAsia="SimSun" w:hAnsi="Times New Roman"/>
                <w:i/>
                <w:sz w:val="18"/>
                <w:szCs w:val="18"/>
              </w:rPr>
              <w:t>муниципального образования</w:t>
            </w:r>
          </w:p>
          <w:p w:rsidR="00A3294F" w:rsidRPr="00A3294F" w:rsidRDefault="00A3294F" w:rsidP="00A3294F">
            <w:pPr>
              <w:ind w:firstLine="6521"/>
              <w:jc w:val="right"/>
              <w:rPr>
                <w:rFonts w:ascii="Times New Roman" w:eastAsia="SimSun" w:hAnsi="Times New Roman"/>
                <w:i/>
                <w:sz w:val="18"/>
                <w:szCs w:val="18"/>
              </w:rPr>
            </w:pPr>
          </w:p>
          <w:p w:rsidR="00A3294F" w:rsidRPr="00A3294F" w:rsidRDefault="003F0F7E" w:rsidP="003F0F7E">
            <w:pPr>
              <w:ind w:firstLine="6521"/>
              <w:jc w:val="both"/>
              <w:rPr>
                <w:rFonts w:ascii="Times New Roman" w:eastAsia="SimSun" w:hAnsi="Times New Roman"/>
                <w:sz w:val="18"/>
                <w:szCs w:val="18"/>
              </w:rPr>
            </w:pPr>
            <w:r>
              <w:rPr>
                <w:rFonts w:ascii="Times New Roman" w:eastAsia="SimSun" w:hAnsi="Times New Roman"/>
                <w:i/>
                <w:sz w:val="18"/>
                <w:szCs w:val="18"/>
              </w:rPr>
              <w:t xml:space="preserve">                         </w:t>
            </w:r>
            <w:r w:rsidR="00800255">
              <w:rPr>
                <w:rFonts w:ascii="Times New Roman" w:eastAsia="SimSun" w:hAnsi="Times New Roman"/>
                <w:i/>
                <w:sz w:val="18"/>
                <w:szCs w:val="18"/>
              </w:rPr>
              <w:t>от</w:t>
            </w:r>
            <w:r w:rsidR="00B5547C">
              <w:rPr>
                <w:rFonts w:ascii="Times New Roman" w:eastAsia="SimSun" w:hAnsi="Times New Roman"/>
                <w:i/>
                <w:sz w:val="18"/>
                <w:szCs w:val="18"/>
              </w:rPr>
              <w:t xml:space="preserve"> 28.08.2025№</w:t>
            </w:r>
            <w:r w:rsidR="000670D7">
              <w:rPr>
                <w:rFonts w:ascii="Times New Roman" w:eastAsia="SimSun" w:hAnsi="Times New Roman"/>
                <w:i/>
                <w:sz w:val="18"/>
                <w:szCs w:val="18"/>
              </w:rPr>
              <w:t xml:space="preserve"> 44-203</w:t>
            </w:r>
            <w:r>
              <w:rPr>
                <w:rFonts w:ascii="Times New Roman" w:eastAsia="SimSun" w:hAnsi="Times New Roman"/>
                <w:i/>
                <w:sz w:val="18"/>
                <w:szCs w:val="18"/>
              </w:rPr>
              <w:t>Д</w:t>
            </w:r>
          </w:p>
        </w:tc>
      </w:tr>
      <w:tr w:rsidR="00A3294F" w:rsidRPr="00A3294F" w:rsidTr="00B5547C">
        <w:trPr>
          <w:trHeight w:val="60"/>
        </w:trPr>
        <w:tc>
          <w:tcPr>
            <w:tcW w:w="9781" w:type="dxa"/>
            <w:shd w:val="clear" w:color="FFFFFF" w:fill="auto"/>
            <w:vAlign w:val="bottom"/>
          </w:tcPr>
          <w:p w:rsidR="00A3294F" w:rsidRPr="00A3294F" w:rsidRDefault="00A3294F" w:rsidP="00A3294F">
            <w:pPr>
              <w:ind w:firstLine="4253"/>
              <w:rPr>
                <w:rFonts w:ascii="Times New Roman" w:eastAsia="SimSun" w:hAnsi="Times New Roman"/>
                <w:sz w:val="18"/>
                <w:szCs w:val="18"/>
              </w:rPr>
            </w:pPr>
          </w:p>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 xml:space="preserve">                             Прогнозируемые доходы бюджета Хомутовского муниципального образования на 2025 год</w:t>
            </w:r>
          </w:p>
        </w:tc>
      </w:tr>
      <w:tr w:rsidR="00A3294F" w:rsidRPr="00A3294F" w:rsidTr="00B5547C">
        <w:trPr>
          <w:trHeight w:val="60"/>
        </w:trPr>
        <w:tc>
          <w:tcPr>
            <w:tcW w:w="9781" w:type="dxa"/>
            <w:shd w:val="clear" w:color="FFFFFF" w:fill="auto"/>
            <w:vAlign w:val="bottom"/>
          </w:tcPr>
          <w:p w:rsidR="00A3294F" w:rsidRPr="00A3294F" w:rsidRDefault="00A3294F" w:rsidP="00A3294F">
            <w:pPr>
              <w:ind w:firstLine="4253"/>
              <w:rPr>
                <w:rFonts w:ascii="Times New Roman" w:eastAsia="SimSun" w:hAnsi="Times New Roman"/>
                <w:sz w:val="18"/>
                <w:szCs w:val="18"/>
              </w:rPr>
            </w:pPr>
          </w:p>
        </w:tc>
      </w:tr>
      <w:tr w:rsidR="00A3294F" w:rsidRPr="00A3294F" w:rsidTr="00B5547C">
        <w:trPr>
          <w:trHeight w:val="60"/>
        </w:trPr>
        <w:tc>
          <w:tcPr>
            <w:tcW w:w="9781" w:type="dxa"/>
            <w:shd w:val="clear" w:color="FFFFFF" w:fill="auto"/>
            <w:vAlign w:val="bottom"/>
          </w:tcPr>
          <w:p w:rsidR="00A3294F" w:rsidRPr="00A3294F" w:rsidRDefault="00A3294F" w:rsidP="00A3294F">
            <w:pPr>
              <w:ind w:left="284" w:hanging="284"/>
              <w:rPr>
                <w:rFonts w:ascii="Times New Roman" w:eastAsia="SimSun" w:hAnsi="Times New Roman"/>
                <w:sz w:val="18"/>
                <w:szCs w:val="18"/>
              </w:rPr>
            </w:pPr>
            <w:r w:rsidRPr="00A3294F">
              <w:rPr>
                <w:rFonts w:ascii="Times New Roman" w:eastAsia="SimSun" w:hAnsi="Times New Roman"/>
                <w:sz w:val="18"/>
                <w:szCs w:val="18"/>
              </w:rPr>
              <w:t>Единица измерения: тыс. руб.</w:t>
            </w:r>
          </w:p>
          <w:p w:rsidR="00A3294F" w:rsidRPr="00A3294F" w:rsidRDefault="00A3294F" w:rsidP="00A3294F">
            <w:pPr>
              <w:ind w:left="-572" w:right="687" w:firstLine="4253"/>
              <w:jc w:val="center"/>
              <w:rPr>
                <w:rFonts w:ascii="Times New Roman" w:eastAsia="SimSun" w:hAnsi="Times New Roman"/>
                <w:sz w:val="18"/>
                <w:szCs w:val="18"/>
              </w:rPr>
            </w:pPr>
          </w:p>
        </w:tc>
      </w:tr>
    </w:tbl>
    <w:p w:rsidR="0076018D" w:rsidRPr="0076018D" w:rsidRDefault="0076018D" w:rsidP="0076018D">
      <w:pPr>
        <w:tabs>
          <w:tab w:val="left" w:pos="426"/>
          <w:tab w:val="left" w:pos="3976"/>
        </w:tabs>
        <w:ind w:left="0" w:right="-142" w:firstLine="426"/>
        <w:jc w:val="left"/>
        <w:rPr>
          <w:i/>
          <w:sz w:val="18"/>
          <w:szCs w:val="18"/>
        </w:rPr>
      </w:pPr>
    </w:p>
    <w:p w:rsidR="0076018D" w:rsidRPr="0076018D" w:rsidRDefault="0076018D" w:rsidP="0076018D">
      <w:pPr>
        <w:tabs>
          <w:tab w:val="left" w:pos="426"/>
          <w:tab w:val="left" w:pos="3976"/>
        </w:tabs>
        <w:ind w:left="0" w:right="-142" w:firstLine="426"/>
        <w:jc w:val="left"/>
        <w:rPr>
          <w:i/>
          <w:sz w:val="18"/>
          <w:szCs w:val="18"/>
        </w:rPr>
      </w:pPr>
    </w:p>
    <w:p w:rsidR="0076018D" w:rsidRPr="0076018D" w:rsidRDefault="0076018D" w:rsidP="0076018D">
      <w:pPr>
        <w:tabs>
          <w:tab w:val="left" w:pos="426"/>
          <w:tab w:val="left" w:pos="3976"/>
        </w:tabs>
        <w:ind w:left="0" w:right="-142" w:firstLine="426"/>
        <w:jc w:val="left"/>
        <w:rPr>
          <w:i/>
          <w:sz w:val="18"/>
          <w:szCs w:val="18"/>
        </w:rPr>
      </w:pPr>
    </w:p>
    <w:tbl>
      <w:tblPr>
        <w:tblStyle w:val="TableStyle080"/>
        <w:tblW w:w="5000" w:type="pct"/>
        <w:tblInd w:w="13" w:type="dxa"/>
        <w:tblLook w:val="0000" w:firstRow="0" w:lastRow="0" w:firstColumn="0" w:lastColumn="0" w:noHBand="0" w:noVBand="0"/>
      </w:tblPr>
      <w:tblGrid>
        <w:gridCol w:w="5866"/>
        <w:gridCol w:w="659"/>
        <w:gridCol w:w="1867"/>
        <w:gridCol w:w="1278"/>
      </w:tblGrid>
      <w:tr w:rsidR="00A3294F" w:rsidRPr="00A3294F" w:rsidTr="004917D9">
        <w:trPr>
          <w:cantSplit/>
        </w:trPr>
        <w:tc>
          <w:tcPr>
            <w:tcW w:w="5915" w:type="dxa"/>
            <w:tcBorders>
              <w:top w:val="single" w:sz="10" w:space="0" w:color="auto"/>
              <w:left w:val="single" w:sz="10" w:space="0" w:color="auto"/>
              <w:bottom w:val="single" w:sz="10"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Наименование показателя</w:t>
            </w:r>
          </w:p>
        </w:tc>
        <w:tc>
          <w:tcPr>
            <w:tcW w:w="662" w:type="dxa"/>
            <w:tcBorders>
              <w:top w:val="single" w:sz="10" w:space="0" w:color="auto"/>
              <w:left w:val="single" w:sz="4" w:space="0" w:color="auto"/>
              <w:bottom w:val="single" w:sz="10"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ППП</w:t>
            </w:r>
          </w:p>
        </w:tc>
        <w:tc>
          <w:tcPr>
            <w:tcW w:w="1874" w:type="dxa"/>
            <w:tcBorders>
              <w:top w:val="single" w:sz="10" w:space="0" w:color="auto"/>
              <w:left w:val="single" w:sz="4" w:space="0" w:color="auto"/>
              <w:bottom w:val="nil"/>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Классификатор доходов</w:t>
            </w:r>
          </w:p>
        </w:tc>
        <w:tc>
          <w:tcPr>
            <w:tcW w:w="1286" w:type="dxa"/>
            <w:tcBorders>
              <w:top w:val="single" w:sz="10" w:space="0" w:color="auto"/>
              <w:left w:val="single" w:sz="4" w:space="0" w:color="auto"/>
              <w:bottom w:val="single" w:sz="10" w:space="0" w:color="auto"/>
              <w:right w:val="single" w:sz="10"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Сумма на 2025 год</w:t>
            </w:r>
          </w:p>
        </w:tc>
      </w:tr>
    </w:tbl>
    <w:tbl>
      <w:tblPr>
        <w:tblStyle w:val="TableStyle159"/>
        <w:tblW w:w="5000" w:type="pct"/>
        <w:tblInd w:w="13" w:type="dxa"/>
        <w:tblLook w:val="0000" w:firstRow="0" w:lastRow="0" w:firstColumn="0" w:lastColumn="0" w:noHBand="0" w:noVBand="0"/>
      </w:tblPr>
      <w:tblGrid>
        <w:gridCol w:w="590"/>
        <w:gridCol w:w="30"/>
        <w:gridCol w:w="43"/>
        <w:gridCol w:w="30"/>
        <w:gridCol w:w="42"/>
        <w:gridCol w:w="29"/>
        <w:gridCol w:w="56"/>
        <w:gridCol w:w="71"/>
        <w:gridCol w:w="20"/>
        <w:gridCol w:w="55"/>
        <w:gridCol w:w="45"/>
        <w:gridCol w:w="45"/>
        <w:gridCol w:w="20"/>
        <w:gridCol w:w="5076"/>
        <w:gridCol w:w="625"/>
        <w:gridCol w:w="1670"/>
        <w:gridCol w:w="409"/>
        <w:gridCol w:w="814"/>
      </w:tblGrid>
      <w:tr w:rsidR="00A3294F" w:rsidRPr="00A3294F" w:rsidTr="004917D9">
        <w:trPr>
          <w:cantSplit/>
        </w:trPr>
        <w:tc>
          <w:tcPr>
            <w:tcW w:w="6798" w:type="dxa"/>
            <w:gridSpan w:val="15"/>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НАЛОГОВЫЕ И НЕНАЛОГОВЫЕ ДОХОДЫ</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135 545.39</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НАЛОГИ НА ПРИБЫЛЬ, ДОХОДЫ</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10100000000000000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6 346.50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Налог на доходы физических лиц</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10102000010000110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6 346.50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A3294F">
              <w:rPr>
                <w:rFonts w:ascii="Times New Roman" w:eastAsia="SimSun" w:hAnsi="Times New Roman"/>
                <w:sz w:val="18"/>
                <w:szCs w:val="18"/>
              </w:rPr>
              <w:t xml:space="preserve"> </w:t>
            </w:r>
            <w:proofErr w:type="gramStart"/>
            <w:r w:rsidRPr="00A3294F">
              <w:rPr>
                <w:rFonts w:ascii="Times New Roman" w:eastAsia="SimSun" w:hAnsi="Times New Roman"/>
                <w:sz w:val="18"/>
                <w:szCs w:val="18"/>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10102010010000110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3 473.60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A3294F">
              <w:rPr>
                <w:rFonts w:ascii="Times New Roman" w:eastAsia="SimSun" w:hAnsi="Times New Roman"/>
                <w:sz w:val="18"/>
                <w:szCs w:val="18"/>
              </w:rPr>
              <w:t xml:space="preserve"> в части суммы налога, не превышающей 312 тысяч рублей за налоговые периоды после 1 января 2025 года)</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10102020010000110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76.20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A3294F">
              <w:rPr>
                <w:rFonts w:ascii="Times New Roman" w:eastAsia="SimSun" w:hAnsi="Times New Roman"/>
                <w:sz w:val="18"/>
                <w:szCs w:val="18"/>
              </w:rPr>
              <w:t xml:space="preserve"> не более 5 миллионов рублей)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10102021010000110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w:t>
            </w:r>
            <w:proofErr w:type="gramEnd"/>
            <w:r w:rsidRPr="00A3294F">
              <w:rPr>
                <w:rFonts w:ascii="Times New Roman" w:eastAsia="SimSun" w:hAnsi="Times New Roman"/>
                <w:sz w:val="18"/>
                <w:szCs w:val="18"/>
              </w:rPr>
              <w:t xml:space="preserve"> не более 20 миллионов рублей)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10102022010000110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170.00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A3294F">
              <w:rPr>
                <w:rFonts w:ascii="Times New Roman" w:eastAsia="SimSun" w:hAnsi="Times New Roman"/>
                <w:sz w:val="18"/>
                <w:szCs w:val="18"/>
              </w:rPr>
              <w:t xml:space="preserve">, не </w:t>
            </w:r>
            <w:proofErr w:type="gramStart"/>
            <w:r w:rsidRPr="00A3294F">
              <w:rPr>
                <w:rFonts w:ascii="Times New Roman" w:eastAsia="SimSun" w:hAnsi="Times New Roman"/>
                <w:sz w:val="18"/>
                <w:szCs w:val="18"/>
              </w:rPr>
              <w:t>превышающей</w:t>
            </w:r>
            <w:proofErr w:type="gramEnd"/>
            <w:r w:rsidRPr="00A3294F">
              <w:rPr>
                <w:rFonts w:ascii="Times New Roman" w:eastAsia="SimSun" w:hAnsi="Times New Roman"/>
                <w:sz w:val="18"/>
                <w:szCs w:val="18"/>
              </w:rPr>
              <w:t xml:space="preserve"> 312 тысяч рублей за налоговые периоды после 1 января 2025 года)</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10102030010000110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405.40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10102040010000110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546.10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A3294F">
              <w:rPr>
                <w:rFonts w:ascii="Times New Roman" w:eastAsia="SimSun" w:hAnsi="Times New Roman"/>
                <w:sz w:val="18"/>
                <w:szCs w:val="18"/>
              </w:rPr>
              <w:t xml:space="preserve"> </w:t>
            </w:r>
            <w:proofErr w:type="gramStart"/>
            <w:r w:rsidRPr="00A3294F">
              <w:rPr>
                <w:rFonts w:ascii="Times New Roman" w:eastAsia="SimSun" w:hAnsi="Times New Roman"/>
                <w:sz w:val="18"/>
                <w:szCs w:val="18"/>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A3294F">
              <w:rPr>
                <w:rFonts w:ascii="Times New Roman" w:eastAsia="SimSun" w:hAnsi="Times New Roman"/>
                <w:sz w:val="18"/>
                <w:szCs w:val="18"/>
              </w:rPr>
              <w:t xml:space="preserve"> </w:t>
            </w:r>
            <w:proofErr w:type="gramStart"/>
            <w:r w:rsidRPr="00A3294F">
              <w:rPr>
                <w:rFonts w:ascii="Times New Roman" w:eastAsia="SimSun" w:hAnsi="Times New Roman"/>
                <w:sz w:val="18"/>
                <w:szCs w:val="18"/>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A3294F">
              <w:rPr>
                <w:rFonts w:ascii="Times New Roman" w:eastAsia="SimSun" w:hAnsi="Times New Roman"/>
                <w:sz w:val="18"/>
                <w:szCs w:val="18"/>
              </w:rPr>
              <w:t xml:space="preserve"> </w:t>
            </w:r>
            <w:proofErr w:type="gramStart"/>
            <w:r w:rsidRPr="00A3294F">
              <w:rPr>
                <w:rFonts w:ascii="Times New Roman" w:eastAsia="SimSun" w:hAnsi="Times New Roman"/>
                <w:sz w:val="18"/>
                <w:szCs w:val="18"/>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10102080010000110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218.50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10102130010000110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87.70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10102140010000110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39.00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A3294F">
              <w:rPr>
                <w:rFonts w:ascii="Times New Roman" w:eastAsia="SimSun" w:hAnsi="Times New Roman"/>
                <w:sz w:val="18"/>
                <w:szCs w:val="18"/>
              </w:rPr>
              <w:t xml:space="preserve"> </w:t>
            </w:r>
            <w:proofErr w:type="gramStart"/>
            <w:r w:rsidRPr="00A3294F">
              <w:rPr>
                <w:rFonts w:ascii="Times New Roman" w:eastAsia="SimSun" w:hAnsi="Times New Roman"/>
                <w:sz w:val="18"/>
                <w:szCs w:val="18"/>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A3294F">
              <w:rPr>
                <w:rFonts w:ascii="Times New Roman" w:eastAsia="SimSun" w:hAnsi="Times New Roman"/>
                <w:sz w:val="18"/>
                <w:szCs w:val="18"/>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10102150010000110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10102210011000110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1 260.00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НАЛОГИ НА ТОВАРЫ (РАБОТЫ, УСЛУГИ), РЕАЛИЗУЕМЫЕ НА ТЕРРИТОРИИ РОССИЙСКОЙ ФЕДЕРАЦИИ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10300000000000000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30 111.40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Акцизы по подакцизным товарам (продукции), производимым на территории Российской Федерации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10302000010000110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30 111.40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10302230010000110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15 665.85</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уплаты акцизов на моторные масла для дизельных и (или) карбюраторных (</w:t>
            </w:r>
            <w:proofErr w:type="spellStart"/>
            <w:r w:rsidRPr="00A3294F">
              <w:rPr>
                <w:rFonts w:ascii="Times New Roman" w:eastAsia="SimSun" w:hAnsi="Times New Roman"/>
                <w:sz w:val="18"/>
                <w:szCs w:val="18"/>
              </w:rPr>
              <w:t>инжекторных</w:t>
            </w:r>
            <w:proofErr w:type="spellEnd"/>
            <w:r w:rsidRPr="00A3294F">
              <w:rPr>
                <w:rFonts w:ascii="Times New Roman" w:eastAsia="SimSu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10302240010000110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82.02</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10302250010000110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16 310.89</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10302260010000110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-1 947.36</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НАЛОГИ НА СОВОКУПНЫЙ ДОХОД</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10500000000000000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487.00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Единый сельскохозяйственный налог</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10503000010000110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487.00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Единый сельскохозяйственный налог</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10503010010000110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487.00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НАЛОГИ НА ИМУЩЕСТВО</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10600000000000000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50 953.00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Налог на имущество физических лиц</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10601000000000110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10 517.00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10601030100000110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10 517.00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Земельный налог</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10606000000000110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40 436.00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Земельный налог с организаций</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10606030000000110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11 730.00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10606033100000110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11 730.00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Земельный налог с физических лиц</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10606040000000110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28 706.00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10606043100000110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28 706.00</w:t>
            </w:r>
          </w:p>
        </w:tc>
      </w:tr>
      <w:tr w:rsidR="00A3294F" w:rsidRPr="00A3294F" w:rsidTr="004917D9">
        <w:trPr>
          <w:cantSplit/>
        </w:trPr>
        <w:tc>
          <w:tcPr>
            <w:tcW w:w="6798" w:type="dxa"/>
            <w:gridSpan w:val="1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ШТРАФЫ, САНКЦИИ, ВОЗМЕЩЕНИЕ УЩЕРБА</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11600000000000000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2 200,00</w:t>
            </w:r>
          </w:p>
        </w:tc>
      </w:tr>
      <w:tr w:rsidR="00A3294F" w:rsidRPr="00A3294F" w:rsidTr="004917D9">
        <w:trPr>
          <w:cantSplit/>
        </w:trPr>
        <w:tc>
          <w:tcPr>
            <w:tcW w:w="823" w:type="dxa"/>
            <w:gridSpan w:val="7"/>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
        </w:tc>
        <w:tc>
          <w:tcPr>
            <w:tcW w:w="5348" w:type="dxa"/>
            <w:gridSpan w:val="7"/>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182</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11618000020000140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2 200.00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ГОСУДАРСТВЕННАЯ ПОШЛИНА</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10800000000000000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65.60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10804000010000110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65.60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10804020010000110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65.60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ДОХОДЫ ОТ ИСПОЛЬЗОВАНИЯ ИМУЩЕСТВА, НАХОДЯЩЕГОСЯ В ГОСУДАРСТВЕННОЙ И МУНИЦИПАЛЬНОЙ СОБСТВЕННОСТИ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11100000000000000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5 919.67</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11105000000000120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5 919.66</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11105020000000120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5 891.24</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11105025100000120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5 891.24</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11105070000000120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28.42</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11105075100000120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28.42</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11109000000000120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0.01</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11109040000000120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0.01</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11109045100000120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0.01</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ДОХОДЫ ОТ ОКАЗАНИЯ ПЛАТНЫХ УСЛУГ И КОМПЕНСАЦИИ ЗАТРАТ ГОСУДАРСТВА</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11300000000000000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5 707.08</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оказания платных услуг (работ)</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11301000000000130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4 735.06</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Прочие доходы от оказания платных услуг (работ)</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11301990000000130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4 735.06</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6102" w:type="dxa"/>
            <w:gridSpan w:val="11"/>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Прочие доходы от оказания платных услуг (работ) получателями средств бюджетов сельских поселений</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11301995100000130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4 735.06</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доходы от оказания платных услуг (работ) получателями средств бюджетов сельских поселений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11301995100000130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4 735.06</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компенсации затрат государства</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11302000000000130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972.02</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Доходы, поступающие в порядке возмещения расходов, понесенных в связи с эксплуатацией имущества</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11302060000000130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209.30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11302065100000130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209.30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6102" w:type="dxa"/>
            <w:gridSpan w:val="11"/>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Прочие доходы от компенсации затрат бюджетов сельских поселений</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11302995100000130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762.72</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доходы от компенсации затрат бюджетов сельских поселений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11302995100000130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762</w:t>
            </w:r>
            <w:r w:rsidRPr="00A3294F">
              <w:rPr>
                <w:rFonts w:ascii="Times New Roman" w:eastAsia="SimSun" w:hAnsi="Times New Roman"/>
                <w:sz w:val="18"/>
                <w:szCs w:val="18"/>
                <w:lang w:val="en-US"/>
              </w:rPr>
              <w:t>.</w:t>
            </w:r>
            <w:r w:rsidRPr="00A3294F">
              <w:rPr>
                <w:rFonts w:ascii="Times New Roman" w:eastAsia="SimSun" w:hAnsi="Times New Roman"/>
                <w:sz w:val="18"/>
                <w:szCs w:val="18"/>
              </w:rPr>
              <w:t>72</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ДОХОДЫ ОТ ПРОДАЖИ МАТЕРИАЛЬНЫХ И НЕМАТЕРИАЛЬНЫХ АКТИВОВ</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11400000000000000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24 533.75</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11402000000000000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21 246.25</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11402050100000410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21 246.25</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11402053100000410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21 246.25</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продажи земельных участков, находящихся в государственной и муниципальной собственности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11406000000000430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1 787.50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11406020000000430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1 787.50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11406025100000430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1 787.50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11406300000000430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1 500.00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11406320000000430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1 500.00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11406325100000430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1 500.00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ШТРАФЫ, САНКЦИИ, ВОЗМЕЩЕНИЕ УЩЕРБА</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11600000000000000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9 221.39</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11602000020000140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73.00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11602020020000140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73.00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11607000000000140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9 148.39</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11607010000000140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9 148.39</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proofErr w:type="gramStart"/>
            <w:r w:rsidRPr="00A3294F">
              <w:rPr>
                <w:rFonts w:ascii="Times New Roman" w:eastAsia="SimSun" w:hAnsi="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11607010100000140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9 148.39</w:t>
            </w:r>
          </w:p>
        </w:tc>
      </w:tr>
      <w:tr w:rsidR="00A3294F" w:rsidRPr="00A3294F" w:rsidTr="004917D9">
        <w:trPr>
          <w:cantSplit/>
        </w:trPr>
        <w:tc>
          <w:tcPr>
            <w:tcW w:w="6798" w:type="dxa"/>
            <w:gridSpan w:val="15"/>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БЕЗВОЗМЕЗДНЫЕ ПОСТУПЛЕНИЯ</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197 596.26</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БЕЗВОЗМЕЗДНЫЕ ПОСТУПЛЕНИЯ ОТ ДРУГИХ БЮДЖЕТОВ БЮДЖЕТНОЙ СИСТЕМЫ РОССИЙСКОЙ ФЕДЕРАЦИИ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20200000000000000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197 626.26</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Дотации бюджетам бюджетной системы Российской Федерации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20210000000000150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101 294.90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20216001000000150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101 294.90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20216001100000150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101 294.90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Субсидии бюджетам бюджетной системы Российской Федерации (межбюджетные субсидии)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20220000000000150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76 034.45</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Субсидии бюджетам на реализацию программ формирования современной городской среды</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20225555000000150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8 756.15</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Субсидии бюджетам сельских поселений на реализацию программ формирования современной городской среды</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20225555100000150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8 756.15</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Прочие субсидии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20229999000000150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67 278.30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субсидии бюджетам сельских поселений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20229999100000150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67 278.30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Субвенции бюджетам бюджетной системы Российской Федерации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20230000000000150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2 500.10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Субвенции местным бюджетам на выполнение передаваемых полномочий субъектов Российской Федерации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20230024000000150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0.70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20230024100000150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0.70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20235118000000150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2 499.40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20235118100000150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2 499.40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межбюджетные трансферты</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20240000000000150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17 796.81</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20240014000000150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1 306.20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20240014100000150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1 306.20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Межбюджетные трансферты, передаваемые бюджетам на поддержку отрасли культуры</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20245519000000150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135.14</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Межбюджетные трансферты, передаваемые бюджетам сельских поселений на поддержку отрасли культуры</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20245519100000150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135.14</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6132" w:type="dxa"/>
            <w:gridSpan w:val="12"/>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Прочие межбюджетные трансферты, передаваемые бюджетам</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20249999000000150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16 355.47</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межбюджетные трансферты, передаваемые бюджетам сельских поселений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20249999100000150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16 355.47</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05" w:type="dxa"/>
            <w:gridSpan w:val="14"/>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ВОЗВРАТ ОСТАТКОВ СУБСИДИЙ, СУБВЕНЦИЙ И ИНЫХ МЕЖБЮДЖЕТНЫХ ТРАНСФЕРТОВ, ИМЕЮЩИХ ЦЕЛЕВОЕ НАЗНАЧЕНИЕ, ПРОШЛЫХ ЛЕТ</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21900000000000000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-30.00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6175"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21900000100000150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-30.00</w:t>
            </w:r>
          </w:p>
        </w:tc>
      </w:tr>
      <w:tr w:rsidR="00A3294F" w:rsidRPr="00A3294F" w:rsidTr="004917D9">
        <w:trPr>
          <w:cantSplit/>
        </w:trPr>
        <w:tc>
          <w:tcPr>
            <w:tcW w:w="593"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tcMar>
              <w:left w:w="0" w:type="dxa"/>
            </w:tcMar>
            <w:vAlign w:val="bottom"/>
          </w:tcPr>
          <w:p w:rsidR="00A3294F" w:rsidRPr="00A3294F" w:rsidRDefault="00A3294F" w:rsidP="00A3294F">
            <w:pPr>
              <w:rPr>
                <w:rFonts w:ascii="Times New Roman" w:eastAsia="SimSun" w:hAnsi="Times New Roman"/>
                <w:sz w:val="18"/>
                <w:szCs w:val="18"/>
              </w:rPr>
            </w:pPr>
          </w:p>
        </w:tc>
        <w:tc>
          <w:tcPr>
            <w:tcW w:w="42" w:type="dxa"/>
            <w:tcMar>
              <w:left w:w="0" w:type="dxa"/>
            </w:tcMar>
            <w:vAlign w:val="bottom"/>
          </w:tcPr>
          <w:p w:rsidR="00A3294F" w:rsidRPr="00A3294F" w:rsidRDefault="00A3294F" w:rsidP="00A3294F">
            <w:pPr>
              <w:rPr>
                <w:rFonts w:ascii="Times New Roman" w:eastAsia="SimSun" w:hAnsi="Times New Roman"/>
                <w:sz w:val="18"/>
                <w:szCs w:val="18"/>
              </w:rPr>
            </w:pPr>
          </w:p>
        </w:tc>
        <w:tc>
          <w:tcPr>
            <w:tcW w:w="29" w:type="dxa"/>
            <w:tcMar>
              <w:left w:w="0" w:type="dxa"/>
            </w:tcMar>
            <w:vAlign w:val="bottom"/>
          </w:tcPr>
          <w:p w:rsidR="00A3294F" w:rsidRPr="00A3294F" w:rsidRDefault="00A3294F" w:rsidP="00A3294F">
            <w:pPr>
              <w:rPr>
                <w:rFonts w:ascii="Times New Roman" w:eastAsia="SimSun" w:hAnsi="Times New Roman"/>
                <w:sz w:val="18"/>
                <w:szCs w:val="18"/>
              </w:rPr>
            </w:pPr>
          </w:p>
        </w:tc>
        <w:tc>
          <w:tcPr>
            <w:tcW w:w="56" w:type="dxa"/>
            <w:tcMar>
              <w:left w:w="0" w:type="dxa"/>
            </w:tcMar>
            <w:vAlign w:val="bottom"/>
          </w:tcPr>
          <w:p w:rsidR="00A3294F" w:rsidRPr="00A3294F" w:rsidRDefault="00A3294F" w:rsidP="00A3294F">
            <w:pPr>
              <w:rPr>
                <w:rFonts w:ascii="Times New Roman" w:eastAsia="SimSun" w:hAnsi="Times New Roman"/>
                <w:sz w:val="18"/>
                <w:szCs w:val="18"/>
              </w:rPr>
            </w:pPr>
          </w:p>
        </w:tc>
        <w:tc>
          <w:tcPr>
            <w:tcW w:w="71" w:type="dxa"/>
            <w:tcMar>
              <w:left w:w="0" w:type="dxa"/>
            </w:tcMar>
            <w:vAlign w:val="bottom"/>
          </w:tcPr>
          <w:p w:rsidR="00A3294F" w:rsidRPr="00A3294F" w:rsidRDefault="00A3294F" w:rsidP="00A3294F">
            <w:pPr>
              <w:rPr>
                <w:rFonts w:ascii="Times New Roman" w:eastAsia="SimSun" w:hAnsi="Times New Roman"/>
                <w:sz w:val="18"/>
                <w:szCs w:val="18"/>
              </w:rPr>
            </w:pPr>
          </w:p>
        </w:tc>
        <w:tc>
          <w:tcPr>
            <w:tcW w:w="5277" w:type="dxa"/>
            <w:gridSpan w:val="6"/>
            <w:tcBorders>
              <w:top w:val="single" w:sz="4" w:space="0" w:color="auto"/>
              <w:left w:val="single" w:sz="4" w:space="0" w:color="auto"/>
              <w:bottom w:val="single" w:sz="4" w:space="0" w:color="auto"/>
              <w:right w:val="single" w:sz="4" w:space="0" w:color="auto"/>
            </w:tcBorders>
            <w:tcMar>
              <w:left w:w="0" w:type="dxa"/>
            </w:tcMar>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62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1675" w:type="dxa"/>
            <w:tcBorders>
              <w:top w:val="single" w:sz="4" w:space="0" w:color="auto"/>
              <w:left w:val="single" w:sz="4" w:space="0" w:color="auto"/>
              <w:bottom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21960010100000150</w:t>
            </w:r>
          </w:p>
        </w:tc>
        <w:tc>
          <w:tcPr>
            <w:tcW w:w="1227" w:type="dxa"/>
            <w:gridSpan w:val="2"/>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-30.00</w:t>
            </w:r>
          </w:p>
        </w:tc>
      </w:tr>
      <w:tr w:rsidR="00A3294F" w:rsidRPr="00A3294F" w:rsidTr="004917D9">
        <w:trPr>
          <w:cantSplit/>
        </w:trPr>
        <w:tc>
          <w:tcPr>
            <w:tcW w:w="593"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3"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2"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29"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56"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71"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20"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55"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5"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5"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20"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5092"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27"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75" w:type="dxa"/>
            <w:tcBorders>
              <w:top w:val="single" w:sz="10" w:space="0" w:color="auto"/>
            </w:tcBorders>
            <w:vAlign w:val="bottom"/>
          </w:tcPr>
          <w:p w:rsidR="00A3294F" w:rsidRPr="00A3294F" w:rsidRDefault="00A3294F" w:rsidP="00A3294F">
            <w:pPr>
              <w:jc w:val="right"/>
              <w:rPr>
                <w:rFonts w:ascii="Times New Roman" w:eastAsia="SimSun" w:hAnsi="Times New Roman"/>
                <w:sz w:val="18"/>
                <w:szCs w:val="18"/>
              </w:rPr>
            </w:pPr>
            <w:r w:rsidRPr="00A3294F">
              <w:rPr>
                <w:rFonts w:ascii="Times New Roman" w:eastAsia="SimSun" w:hAnsi="Times New Roman"/>
                <w:sz w:val="18"/>
                <w:szCs w:val="18"/>
              </w:rPr>
              <w:t>Итого доходов:</w:t>
            </w:r>
          </w:p>
        </w:tc>
        <w:tc>
          <w:tcPr>
            <w:tcW w:w="1227" w:type="dxa"/>
            <w:gridSpan w:val="2"/>
            <w:tcBorders>
              <w:top w:val="single" w:sz="4" w:space="0" w:color="auto"/>
              <w:left w:val="single" w:sz="10" w:space="0" w:color="auto"/>
              <w:bottom w:val="single" w:sz="10"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333 141.66</w:t>
            </w:r>
          </w:p>
        </w:tc>
      </w:tr>
      <w:tr w:rsidR="00A3294F" w:rsidRPr="00A3294F" w:rsidTr="004917D9">
        <w:trPr>
          <w:cantSplit/>
        </w:trPr>
        <w:tc>
          <w:tcPr>
            <w:tcW w:w="593" w:type="dxa"/>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3" w:type="dxa"/>
            <w:vAlign w:val="bottom"/>
          </w:tcPr>
          <w:p w:rsidR="00A3294F" w:rsidRPr="00A3294F" w:rsidRDefault="00A3294F" w:rsidP="00A3294F">
            <w:pPr>
              <w:rPr>
                <w:rFonts w:ascii="Times New Roman" w:eastAsia="SimSun" w:hAnsi="Times New Roman"/>
                <w:sz w:val="18"/>
                <w:szCs w:val="18"/>
              </w:rPr>
            </w:pPr>
          </w:p>
        </w:tc>
        <w:tc>
          <w:tcPr>
            <w:tcW w:w="30" w:type="dxa"/>
            <w:vAlign w:val="bottom"/>
          </w:tcPr>
          <w:p w:rsidR="00A3294F" w:rsidRPr="00A3294F" w:rsidRDefault="00A3294F" w:rsidP="00A3294F">
            <w:pPr>
              <w:rPr>
                <w:rFonts w:ascii="Times New Roman" w:eastAsia="SimSun" w:hAnsi="Times New Roman"/>
                <w:sz w:val="18"/>
                <w:szCs w:val="18"/>
              </w:rPr>
            </w:pPr>
          </w:p>
        </w:tc>
        <w:tc>
          <w:tcPr>
            <w:tcW w:w="42"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6" w:type="dxa"/>
            <w:vAlign w:val="bottom"/>
          </w:tcPr>
          <w:p w:rsidR="00A3294F" w:rsidRPr="00A3294F" w:rsidRDefault="00A3294F" w:rsidP="00A3294F">
            <w:pPr>
              <w:rPr>
                <w:rFonts w:ascii="Times New Roman" w:eastAsia="SimSun" w:hAnsi="Times New Roman"/>
                <w:sz w:val="18"/>
                <w:szCs w:val="18"/>
              </w:rPr>
            </w:pPr>
          </w:p>
        </w:tc>
        <w:tc>
          <w:tcPr>
            <w:tcW w:w="71" w:type="dxa"/>
            <w:vAlign w:val="bottom"/>
          </w:tcPr>
          <w:p w:rsidR="00A3294F" w:rsidRPr="00A3294F" w:rsidRDefault="00A3294F" w:rsidP="00A3294F">
            <w:pPr>
              <w:rPr>
                <w:rFonts w:ascii="Times New Roman" w:eastAsia="SimSun" w:hAnsi="Times New Roman"/>
                <w:sz w:val="18"/>
                <w:szCs w:val="18"/>
              </w:rPr>
            </w:pPr>
          </w:p>
        </w:tc>
        <w:tc>
          <w:tcPr>
            <w:tcW w:w="20" w:type="dxa"/>
            <w:vAlign w:val="bottom"/>
          </w:tcPr>
          <w:p w:rsidR="00A3294F" w:rsidRPr="00A3294F" w:rsidRDefault="00A3294F" w:rsidP="00A3294F">
            <w:pPr>
              <w:rPr>
                <w:rFonts w:ascii="Times New Roman" w:eastAsia="SimSun" w:hAnsi="Times New Roman"/>
                <w:sz w:val="18"/>
                <w:szCs w:val="18"/>
              </w:rPr>
            </w:pPr>
          </w:p>
        </w:tc>
        <w:tc>
          <w:tcPr>
            <w:tcW w:w="55" w:type="dxa"/>
            <w:vAlign w:val="bottom"/>
          </w:tcPr>
          <w:p w:rsidR="00A3294F" w:rsidRPr="00A3294F" w:rsidRDefault="00A3294F" w:rsidP="00A3294F">
            <w:pPr>
              <w:rPr>
                <w:rFonts w:ascii="Times New Roman" w:eastAsia="SimSun" w:hAnsi="Times New Roman"/>
                <w:sz w:val="18"/>
                <w:szCs w:val="18"/>
              </w:rPr>
            </w:pPr>
          </w:p>
        </w:tc>
        <w:tc>
          <w:tcPr>
            <w:tcW w:w="45" w:type="dxa"/>
            <w:vAlign w:val="bottom"/>
          </w:tcPr>
          <w:p w:rsidR="00A3294F" w:rsidRPr="00A3294F" w:rsidRDefault="00A3294F" w:rsidP="00A3294F">
            <w:pPr>
              <w:rPr>
                <w:rFonts w:ascii="Times New Roman" w:eastAsia="SimSun" w:hAnsi="Times New Roman"/>
                <w:sz w:val="18"/>
                <w:szCs w:val="18"/>
              </w:rPr>
            </w:pPr>
          </w:p>
        </w:tc>
        <w:tc>
          <w:tcPr>
            <w:tcW w:w="45" w:type="dxa"/>
            <w:vAlign w:val="bottom"/>
          </w:tcPr>
          <w:p w:rsidR="00A3294F" w:rsidRPr="00A3294F" w:rsidRDefault="00A3294F" w:rsidP="00A3294F">
            <w:pPr>
              <w:rPr>
                <w:rFonts w:ascii="Times New Roman" w:eastAsia="SimSun" w:hAnsi="Times New Roman"/>
                <w:sz w:val="18"/>
                <w:szCs w:val="18"/>
              </w:rPr>
            </w:pPr>
          </w:p>
        </w:tc>
        <w:tc>
          <w:tcPr>
            <w:tcW w:w="20" w:type="dxa"/>
            <w:vAlign w:val="bottom"/>
          </w:tcPr>
          <w:p w:rsidR="00A3294F" w:rsidRPr="00A3294F" w:rsidRDefault="00A3294F" w:rsidP="00A3294F">
            <w:pPr>
              <w:rPr>
                <w:rFonts w:ascii="Times New Roman" w:eastAsia="SimSun" w:hAnsi="Times New Roman"/>
                <w:sz w:val="18"/>
                <w:szCs w:val="18"/>
              </w:rPr>
            </w:pPr>
          </w:p>
        </w:tc>
        <w:tc>
          <w:tcPr>
            <w:tcW w:w="5092" w:type="dxa"/>
            <w:vAlign w:val="bottom"/>
          </w:tcPr>
          <w:p w:rsidR="00A3294F" w:rsidRPr="00A3294F" w:rsidRDefault="00A3294F" w:rsidP="00A3294F">
            <w:pPr>
              <w:rPr>
                <w:rFonts w:ascii="Times New Roman" w:eastAsia="SimSun" w:hAnsi="Times New Roman"/>
                <w:sz w:val="18"/>
                <w:szCs w:val="18"/>
              </w:rPr>
            </w:pPr>
          </w:p>
        </w:tc>
        <w:tc>
          <w:tcPr>
            <w:tcW w:w="627" w:type="dxa"/>
            <w:vAlign w:val="bottom"/>
          </w:tcPr>
          <w:p w:rsidR="00A3294F" w:rsidRPr="00A3294F" w:rsidRDefault="00A3294F" w:rsidP="00A3294F">
            <w:pPr>
              <w:rPr>
                <w:rFonts w:ascii="Times New Roman" w:eastAsia="SimSun" w:hAnsi="Times New Roman"/>
                <w:sz w:val="18"/>
                <w:szCs w:val="18"/>
              </w:rPr>
            </w:pPr>
          </w:p>
        </w:tc>
        <w:tc>
          <w:tcPr>
            <w:tcW w:w="1675" w:type="dxa"/>
            <w:vAlign w:val="bottom"/>
          </w:tcPr>
          <w:p w:rsidR="00A3294F" w:rsidRPr="00A3294F" w:rsidRDefault="00A3294F" w:rsidP="00A3294F">
            <w:pPr>
              <w:rPr>
                <w:rFonts w:ascii="Times New Roman" w:eastAsia="SimSun" w:hAnsi="Times New Roman"/>
                <w:sz w:val="18"/>
                <w:szCs w:val="18"/>
              </w:rPr>
            </w:pPr>
          </w:p>
        </w:tc>
        <w:tc>
          <w:tcPr>
            <w:tcW w:w="410" w:type="dxa"/>
            <w:vAlign w:val="bottom"/>
          </w:tcPr>
          <w:p w:rsidR="00A3294F" w:rsidRPr="00A3294F" w:rsidRDefault="00A3294F" w:rsidP="00A3294F">
            <w:pPr>
              <w:rPr>
                <w:rFonts w:ascii="Times New Roman" w:eastAsia="SimSun" w:hAnsi="Times New Roman"/>
                <w:sz w:val="18"/>
                <w:szCs w:val="18"/>
              </w:rPr>
            </w:pPr>
          </w:p>
        </w:tc>
        <w:tc>
          <w:tcPr>
            <w:tcW w:w="817" w:type="dxa"/>
            <w:vAlign w:val="bottom"/>
          </w:tcPr>
          <w:p w:rsidR="00A3294F" w:rsidRPr="00A3294F" w:rsidRDefault="00A3294F" w:rsidP="00A3294F">
            <w:pPr>
              <w:rPr>
                <w:rFonts w:ascii="Times New Roman" w:eastAsia="SimSun" w:hAnsi="Times New Roman"/>
                <w:sz w:val="18"/>
                <w:szCs w:val="18"/>
              </w:rPr>
            </w:pPr>
          </w:p>
        </w:tc>
      </w:tr>
    </w:tbl>
    <w:p w:rsidR="00A3294F" w:rsidRPr="00A3294F" w:rsidRDefault="00A3294F" w:rsidP="00A3294F">
      <w:pPr>
        <w:spacing w:after="160" w:line="259" w:lineRule="auto"/>
        <w:ind w:left="0" w:firstLine="0"/>
        <w:jc w:val="left"/>
        <w:rPr>
          <w:rFonts w:eastAsia="SimSun"/>
          <w:sz w:val="18"/>
          <w:szCs w:val="18"/>
        </w:rPr>
      </w:pPr>
    </w:p>
    <w:tbl>
      <w:tblPr>
        <w:tblStyle w:val="TableStyle0125"/>
        <w:tblW w:w="10785" w:type="dxa"/>
        <w:tblInd w:w="-15" w:type="dxa"/>
        <w:tblLook w:val="0000" w:firstRow="0" w:lastRow="0" w:firstColumn="0" w:lastColumn="0" w:noHBand="0" w:noVBand="0"/>
      </w:tblPr>
      <w:tblGrid>
        <w:gridCol w:w="240"/>
        <w:gridCol w:w="90"/>
        <w:gridCol w:w="9390"/>
        <w:gridCol w:w="54"/>
        <w:gridCol w:w="20"/>
        <w:gridCol w:w="142"/>
        <w:gridCol w:w="74"/>
        <w:gridCol w:w="775"/>
      </w:tblGrid>
      <w:tr w:rsidR="00A3294F" w:rsidRPr="00A3294F" w:rsidTr="003F0F7E">
        <w:trPr>
          <w:gridAfter w:val="1"/>
          <w:wAfter w:w="775" w:type="dxa"/>
          <w:trHeight w:val="255"/>
        </w:trPr>
        <w:tc>
          <w:tcPr>
            <w:tcW w:w="240" w:type="dxa"/>
            <w:shd w:val="clear" w:color="FFFFFF" w:fill="auto"/>
            <w:vAlign w:val="bottom"/>
          </w:tcPr>
          <w:p w:rsidR="00A3294F" w:rsidRPr="00A3294F" w:rsidRDefault="00A3294F" w:rsidP="00A3294F">
            <w:pPr>
              <w:jc w:val="center"/>
              <w:rPr>
                <w:rFonts w:ascii="Times New Roman" w:eastAsia="SimSun" w:hAnsi="Times New Roman"/>
                <w:sz w:val="18"/>
                <w:szCs w:val="18"/>
              </w:rPr>
            </w:pPr>
          </w:p>
        </w:tc>
        <w:tc>
          <w:tcPr>
            <w:tcW w:w="90" w:type="dxa"/>
            <w:shd w:val="clear" w:color="FFFFFF" w:fill="auto"/>
            <w:vAlign w:val="bottom"/>
          </w:tcPr>
          <w:p w:rsidR="00A3294F" w:rsidRPr="00A3294F" w:rsidRDefault="00A3294F" w:rsidP="00A3294F">
            <w:pPr>
              <w:jc w:val="center"/>
              <w:rPr>
                <w:rFonts w:ascii="Times New Roman" w:eastAsia="SimSun" w:hAnsi="Times New Roman"/>
                <w:sz w:val="18"/>
                <w:szCs w:val="18"/>
              </w:rPr>
            </w:pPr>
          </w:p>
        </w:tc>
        <w:tc>
          <w:tcPr>
            <w:tcW w:w="9444" w:type="dxa"/>
            <w:gridSpan w:val="2"/>
            <w:shd w:val="clear" w:color="FFFFFF" w:fill="auto"/>
            <w:vAlign w:val="bottom"/>
          </w:tcPr>
          <w:p w:rsidR="00A3294F" w:rsidRPr="003F0F7E" w:rsidRDefault="00A3294F" w:rsidP="00A3294F">
            <w:pPr>
              <w:ind w:firstLine="5750"/>
              <w:jc w:val="right"/>
              <w:rPr>
                <w:rFonts w:ascii="Times New Roman" w:eastAsia="SimSun" w:hAnsi="Times New Roman"/>
                <w:i/>
                <w:sz w:val="18"/>
                <w:szCs w:val="18"/>
              </w:rPr>
            </w:pPr>
            <w:r w:rsidRPr="003F0F7E">
              <w:rPr>
                <w:rFonts w:ascii="Times New Roman" w:eastAsia="SimSun" w:hAnsi="Times New Roman"/>
                <w:i/>
                <w:sz w:val="18"/>
                <w:szCs w:val="18"/>
              </w:rPr>
              <w:t>Приложение 3</w:t>
            </w:r>
          </w:p>
          <w:p w:rsidR="00A3294F" w:rsidRPr="003F0F7E" w:rsidRDefault="00A3294F" w:rsidP="00A3294F">
            <w:pPr>
              <w:ind w:firstLine="5750"/>
              <w:jc w:val="right"/>
              <w:rPr>
                <w:rFonts w:ascii="Times New Roman" w:eastAsia="SimSun" w:hAnsi="Times New Roman"/>
                <w:i/>
                <w:sz w:val="18"/>
                <w:szCs w:val="18"/>
              </w:rPr>
            </w:pPr>
            <w:r w:rsidRPr="003F0F7E">
              <w:rPr>
                <w:rFonts w:ascii="Times New Roman" w:eastAsia="SimSun" w:hAnsi="Times New Roman"/>
                <w:i/>
                <w:sz w:val="18"/>
                <w:szCs w:val="18"/>
              </w:rPr>
              <w:t>к  решению Думы Хомутовского</w:t>
            </w:r>
          </w:p>
          <w:p w:rsidR="00A3294F" w:rsidRPr="003F0F7E" w:rsidRDefault="00A3294F" w:rsidP="00A3294F">
            <w:pPr>
              <w:ind w:firstLine="5750"/>
              <w:jc w:val="right"/>
              <w:rPr>
                <w:rFonts w:ascii="Times New Roman" w:eastAsia="SimSun" w:hAnsi="Times New Roman"/>
                <w:i/>
                <w:sz w:val="18"/>
                <w:szCs w:val="18"/>
              </w:rPr>
            </w:pPr>
            <w:r w:rsidRPr="003F0F7E">
              <w:rPr>
                <w:rFonts w:ascii="Times New Roman" w:eastAsia="SimSun" w:hAnsi="Times New Roman"/>
                <w:i/>
                <w:sz w:val="18"/>
                <w:szCs w:val="18"/>
              </w:rPr>
              <w:t>муниципального образования</w:t>
            </w:r>
          </w:p>
          <w:p w:rsidR="00A3294F" w:rsidRPr="00A3294F" w:rsidRDefault="00A3294F" w:rsidP="003F0F7E">
            <w:pPr>
              <w:jc w:val="right"/>
              <w:rPr>
                <w:rFonts w:ascii="Times New Roman" w:eastAsia="SimSun" w:hAnsi="Times New Roman"/>
                <w:sz w:val="18"/>
                <w:szCs w:val="18"/>
              </w:rPr>
            </w:pPr>
            <w:r w:rsidRPr="003F0F7E">
              <w:rPr>
                <w:rFonts w:ascii="Times New Roman" w:eastAsia="SimSun" w:hAnsi="Times New Roman"/>
                <w:i/>
                <w:sz w:val="18"/>
                <w:szCs w:val="18"/>
              </w:rPr>
              <w:t xml:space="preserve">                                                                                         </w:t>
            </w:r>
            <w:r w:rsidR="003F0F7E">
              <w:rPr>
                <w:rFonts w:ascii="Times New Roman" w:eastAsia="SimSun" w:hAnsi="Times New Roman"/>
                <w:i/>
                <w:sz w:val="18"/>
                <w:szCs w:val="18"/>
              </w:rPr>
              <w:t xml:space="preserve">               от 28.08.2025 </w:t>
            </w:r>
            <w:r w:rsidRPr="003F0F7E">
              <w:rPr>
                <w:rFonts w:ascii="Times New Roman" w:eastAsia="SimSun" w:hAnsi="Times New Roman"/>
                <w:i/>
                <w:sz w:val="18"/>
                <w:szCs w:val="18"/>
              </w:rPr>
              <w:t xml:space="preserve">№ </w:t>
            </w:r>
            <w:r w:rsidR="000670D7">
              <w:rPr>
                <w:rFonts w:ascii="Times New Roman" w:eastAsia="SimSun" w:hAnsi="Times New Roman"/>
                <w:i/>
                <w:sz w:val="18"/>
                <w:szCs w:val="18"/>
              </w:rPr>
              <w:t>44-203</w:t>
            </w:r>
            <w:proofErr w:type="gramStart"/>
            <w:r w:rsidR="003F0F7E">
              <w:rPr>
                <w:rFonts w:ascii="Times New Roman" w:eastAsia="SimSun" w:hAnsi="Times New Roman"/>
                <w:i/>
                <w:sz w:val="18"/>
                <w:szCs w:val="18"/>
              </w:rPr>
              <w:t xml:space="preserve"> Д</w:t>
            </w:r>
            <w:proofErr w:type="gramEnd"/>
          </w:p>
          <w:p w:rsidR="00A3294F" w:rsidRPr="003F0F7E" w:rsidRDefault="00A3294F" w:rsidP="00A3294F">
            <w:pPr>
              <w:jc w:val="center"/>
              <w:rPr>
                <w:rFonts w:ascii="Times New Roman" w:eastAsia="SimSun" w:hAnsi="Times New Roman"/>
                <w:b/>
                <w:sz w:val="18"/>
                <w:szCs w:val="18"/>
              </w:rPr>
            </w:pPr>
            <w:r w:rsidRPr="003F0F7E">
              <w:rPr>
                <w:rFonts w:ascii="Times New Roman" w:eastAsia="SimSun" w:hAnsi="Times New Roman"/>
                <w:b/>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2025 год</w:t>
            </w:r>
          </w:p>
          <w:p w:rsidR="00A3294F" w:rsidRPr="00A3294F" w:rsidRDefault="00A3294F" w:rsidP="00A3294F">
            <w:pPr>
              <w:jc w:val="center"/>
              <w:rPr>
                <w:rFonts w:ascii="Times New Roman" w:eastAsia="SimSun" w:hAnsi="Times New Roman"/>
                <w:sz w:val="18"/>
                <w:szCs w:val="18"/>
              </w:rPr>
            </w:pPr>
          </w:p>
        </w:tc>
        <w:tc>
          <w:tcPr>
            <w:tcW w:w="20" w:type="dxa"/>
            <w:shd w:val="clear" w:color="FFFFFF" w:fill="auto"/>
            <w:vAlign w:val="bottom"/>
          </w:tcPr>
          <w:p w:rsidR="00A3294F" w:rsidRPr="00A3294F" w:rsidRDefault="00A3294F" w:rsidP="00A3294F">
            <w:pPr>
              <w:ind w:right="55"/>
              <w:jc w:val="center"/>
              <w:rPr>
                <w:rFonts w:ascii="Times New Roman" w:eastAsia="SimSun" w:hAnsi="Times New Roman"/>
                <w:sz w:val="18"/>
                <w:szCs w:val="18"/>
              </w:rPr>
            </w:pPr>
          </w:p>
        </w:tc>
        <w:tc>
          <w:tcPr>
            <w:tcW w:w="216" w:type="dxa"/>
            <w:gridSpan w:val="2"/>
            <w:shd w:val="clear" w:color="FFFFFF" w:fill="auto"/>
            <w:vAlign w:val="bottom"/>
          </w:tcPr>
          <w:p w:rsidR="00A3294F" w:rsidRPr="00A3294F" w:rsidRDefault="00A3294F" w:rsidP="00A3294F">
            <w:pPr>
              <w:jc w:val="center"/>
              <w:rPr>
                <w:rFonts w:ascii="Times New Roman" w:eastAsia="SimSun" w:hAnsi="Times New Roman"/>
                <w:sz w:val="18"/>
                <w:szCs w:val="18"/>
              </w:rPr>
            </w:pPr>
          </w:p>
        </w:tc>
      </w:tr>
      <w:tr w:rsidR="00A3294F" w:rsidRPr="00A3294F" w:rsidTr="00A3294F">
        <w:trPr>
          <w:trHeight w:val="255"/>
        </w:trPr>
        <w:tc>
          <w:tcPr>
            <w:tcW w:w="9720" w:type="dxa"/>
            <w:gridSpan w:val="3"/>
            <w:shd w:val="clear" w:color="FFFFFF" w:fill="auto"/>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Единица измерения: тыс. руб.</w:t>
            </w:r>
          </w:p>
        </w:tc>
        <w:tc>
          <w:tcPr>
            <w:tcW w:w="216" w:type="dxa"/>
            <w:gridSpan w:val="3"/>
            <w:shd w:val="clear" w:color="FFFFFF" w:fill="auto"/>
            <w:vAlign w:val="bottom"/>
          </w:tcPr>
          <w:p w:rsidR="00A3294F" w:rsidRPr="00A3294F" w:rsidRDefault="00A3294F" w:rsidP="00A3294F">
            <w:pPr>
              <w:jc w:val="right"/>
              <w:rPr>
                <w:rFonts w:ascii="Times New Roman" w:eastAsia="SimSun" w:hAnsi="Times New Roman"/>
                <w:sz w:val="18"/>
                <w:szCs w:val="18"/>
              </w:rPr>
            </w:pPr>
          </w:p>
        </w:tc>
        <w:tc>
          <w:tcPr>
            <w:tcW w:w="849" w:type="dxa"/>
            <w:gridSpan w:val="2"/>
            <w:shd w:val="clear" w:color="FFFFFF" w:fill="auto"/>
            <w:vAlign w:val="bottom"/>
          </w:tcPr>
          <w:p w:rsidR="00A3294F" w:rsidRPr="00A3294F" w:rsidRDefault="00A3294F" w:rsidP="00A3294F">
            <w:pPr>
              <w:jc w:val="center"/>
              <w:rPr>
                <w:rFonts w:ascii="Times New Roman" w:eastAsia="SimSun" w:hAnsi="Times New Roman"/>
                <w:sz w:val="18"/>
                <w:szCs w:val="18"/>
              </w:rPr>
            </w:pPr>
          </w:p>
        </w:tc>
      </w:tr>
    </w:tbl>
    <w:tbl>
      <w:tblPr>
        <w:tblStyle w:val="TableStyle159"/>
        <w:tblW w:w="9939" w:type="dxa"/>
        <w:tblInd w:w="-2" w:type="dxa"/>
        <w:tblLayout w:type="fixed"/>
        <w:tblLook w:val="0000" w:firstRow="0" w:lastRow="0" w:firstColumn="0" w:lastColumn="0" w:noHBand="0" w:noVBand="0"/>
      </w:tblPr>
      <w:tblGrid>
        <w:gridCol w:w="6111"/>
        <w:gridCol w:w="1080"/>
        <w:gridCol w:w="2748"/>
      </w:tblGrid>
      <w:tr w:rsidR="00A3294F" w:rsidRPr="00A3294F" w:rsidTr="00A3294F">
        <w:trPr>
          <w:cantSplit/>
          <w:trHeight w:val="223"/>
          <w:tblHeader/>
        </w:trPr>
        <w:tc>
          <w:tcPr>
            <w:tcW w:w="6111" w:type="dxa"/>
            <w:tcBorders>
              <w:top w:val="single" w:sz="10" w:space="0" w:color="auto"/>
              <w:left w:val="single" w:sz="10" w:space="0" w:color="auto"/>
              <w:bottom w:val="single" w:sz="10"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Наименование показателя</w:t>
            </w:r>
          </w:p>
        </w:tc>
        <w:tc>
          <w:tcPr>
            <w:tcW w:w="1080" w:type="dxa"/>
            <w:tcBorders>
              <w:top w:val="single" w:sz="10" w:space="0" w:color="auto"/>
              <w:bottom w:val="single" w:sz="10"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КОД</w:t>
            </w:r>
          </w:p>
        </w:tc>
        <w:tc>
          <w:tcPr>
            <w:tcW w:w="2748" w:type="dxa"/>
            <w:tcBorders>
              <w:top w:val="single" w:sz="10" w:space="0" w:color="auto"/>
              <w:left w:val="single" w:sz="4" w:space="0" w:color="auto"/>
              <w:bottom w:val="single" w:sz="10" w:space="0" w:color="auto"/>
              <w:right w:val="single" w:sz="10"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Сумма на 2025 год</w:t>
            </w:r>
          </w:p>
        </w:tc>
      </w:tr>
    </w:tbl>
    <w:tbl>
      <w:tblPr>
        <w:tblStyle w:val="TableStyle258"/>
        <w:tblW w:w="9918" w:type="dxa"/>
        <w:tblInd w:w="13" w:type="dxa"/>
        <w:tblLayout w:type="fixed"/>
        <w:tblLook w:val="0000" w:firstRow="0" w:lastRow="0" w:firstColumn="0" w:lastColumn="0" w:noHBand="0" w:noVBand="0"/>
      </w:tblPr>
      <w:tblGrid>
        <w:gridCol w:w="90"/>
        <w:gridCol w:w="90"/>
        <w:gridCol w:w="479"/>
        <w:gridCol w:w="493"/>
        <w:gridCol w:w="1368"/>
        <w:gridCol w:w="3584"/>
        <w:gridCol w:w="1068"/>
        <w:gridCol w:w="2746"/>
      </w:tblGrid>
      <w:tr w:rsidR="00A3294F" w:rsidRPr="00A3294F" w:rsidTr="00A3294F">
        <w:trPr>
          <w:cantSplit/>
          <w:trHeight w:val="768"/>
          <w:tblHeader/>
        </w:trPr>
        <w:tc>
          <w:tcPr>
            <w:tcW w:w="6104" w:type="dxa"/>
            <w:gridSpan w:val="6"/>
            <w:tcBorders>
              <w:top w:val="single" w:sz="10" w:space="0" w:color="auto"/>
              <w:left w:val="single" w:sz="10" w:space="0" w:color="auto"/>
              <w:bottom w:val="single" w:sz="10"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1068" w:type="dxa"/>
            <w:tcBorders>
              <w:top w:val="single" w:sz="10" w:space="0" w:color="auto"/>
              <w:bottom w:val="single" w:sz="10"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2746" w:type="dxa"/>
            <w:tcBorders>
              <w:top w:val="single" w:sz="10" w:space="0" w:color="auto"/>
              <w:left w:val="single" w:sz="4" w:space="0" w:color="auto"/>
              <w:bottom w:val="single" w:sz="10" w:space="0" w:color="auto"/>
              <w:right w:val="single" w:sz="10" w:space="0" w:color="auto"/>
            </w:tcBorders>
            <w:vAlign w:val="center"/>
          </w:tcPr>
          <w:p w:rsidR="00A3294F" w:rsidRPr="00A3294F" w:rsidRDefault="00A3294F" w:rsidP="00A3294F">
            <w:pPr>
              <w:rPr>
                <w:rFonts w:ascii="Times New Roman" w:eastAsia="SimSun" w:hAnsi="Times New Roman"/>
                <w:sz w:val="18"/>
                <w:szCs w:val="18"/>
              </w:rPr>
            </w:pPr>
          </w:p>
        </w:tc>
      </w:tr>
      <w:tr w:rsidR="00A3294F" w:rsidRPr="00A3294F" w:rsidTr="00A3294F">
        <w:trPr>
          <w:cantSplit/>
          <w:trHeight w:val="229"/>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ОБЩЕГОСУДАРСТВЕННЫЕ ВОПРОСЫ</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0100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136 919.94</w:t>
            </w:r>
          </w:p>
        </w:tc>
      </w:tr>
      <w:tr w:rsidR="00A3294F" w:rsidRPr="00A3294F" w:rsidTr="00A3294F">
        <w:trPr>
          <w:cantSplit/>
          <w:trHeight w:val="374"/>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высшего должностного лица субъекта Российской Федерации и муниципального образования</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0102</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3 615.72</w:t>
            </w:r>
          </w:p>
        </w:tc>
      </w:tr>
      <w:tr w:rsidR="00A3294F" w:rsidRPr="00A3294F" w:rsidTr="00A3294F">
        <w:trPr>
          <w:cantSplit/>
          <w:trHeight w:val="374"/>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0103</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539.80</w:t>
            </w:r>
          </w:p>
        </w:tc>
      </w:tr>
      <w:tr w:rsidR="00A3294F" w:rsidRPr="00A3294F" w:rsidTr="00A3294F">
        <w:trPr>
          <w:cantSplit/>
          <w:trHeight w:val="374"/>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0104</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81 847.24</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Резервные фонды</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0111</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244.50</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вопросы</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0113</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50 670.88</w:t>
            </w:r>
          </w:p>
        </w:tc>
      </w:tr>
      <w:tr w:rsidR="00A3294F" w:rsidRPr="00A3294F" w:rsidTr="00A3294F">
        <w:trPr>
          <w:cantSplit/>
          <w:trHeight w:val="214"/>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НАЦИОНАЛЬНАЯ ОБОРОНА</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0200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2 499.40</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Мобилизационная и вневойсковая подготовка</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0203</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2 499.40</w:t>
            </w:r>
          </w:p>
        </w:tc>
      </w:tr>
      <w:tr w:rsidR="00A3294F" w:rsidRPr="00A3294F" w:rsidTr="00A3294F">
        <w:trPr>
          <w:cantSplit/>
          <w:trHeight w:val="419"/>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НАЦИОНАЛЬНАЯ БЕЗОПАСНОСТЬ И ПРАВООХРАНИТЕЛЬНАЯ ДЕЯТЕЛЬНОСТЬ</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0300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3 065.68</w:t>
            </w:r>
          </w:p>
        </w:tc>
      </w:tr>
      <w:tr w:rsidR="00A3294F" w:rsidRPr="00A3294F" w:rsidTr="00A3294F">
        <w:trPr>
          <w:cantSplit/>
          <w:trHeight w:val="374"/>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0310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3 065.68</w:t>
            </w:r>
          </w:p>
        </w:tc>
      </w:tr>
      <w:tr w:rsidR="00A3294F" w:rsidRPr="00A3294F" w:rsidTr="00A3294F">
        <w:trPr>
          <w:cantSplit/>
          <w:trHeight w:val="214"/>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НАЦИОНАЛЬНАЯ ЭКОНОМИКА</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0400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90 771.61</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Транспорт</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0408</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4 300.24</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Дорожное хозяйство (дорожные фонды)</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0409</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86 350.36</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вопросы в области национальной экономики</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0412</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121.00</w:t>
            </w:r>
          </w:p>
        </w:tc>
      </w:tr>
      <w:tr w:rsidR="00A3294F" w:rsidRPr="00A3294F" w:rsidTr="00A3294F">
        <w:trPr>
          <w:cantSplit/>
          <w:trHeight w:val="214"/>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ЖИЛИЩНО-КОММУНАЛЬНОЕ ХОЗЯЙСТВО</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31 483.46</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Жилищное хозяйство</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0501</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101.52</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31 381.95</w:t>
            </w:r>
          </w:p>
        </w:tc>
      </w:tr>
      <w:tr w:rsidR="00A3294F" w:rsidRPr="00A3294F" w:rsidTr="00A3294F">
        <w:trPr>
          <w:cantSplit/>
          <w:trHeight w:val="214"/>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ОХРАНА ОКРУЖАЮЩЕЙ СРЕДЫ</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0600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50.00</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вопросы в области охраны окружающей среды</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0605</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50.00</w:t>
            </w:r>
          </w:p>
        </w:tc>
      </w:tr>
      <w:tr w:rsidR="00A3294F" w:rsidRPr="00A3294F" w:rsidTr="00A3294F">
        <w:trPr>
          <w:cantSplit/>
          <w:trHeight w:val="214"/>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 КИНЕМАТОГРАФИЯ</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0800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61 142.84</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0801</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61 142.84</w:t>
            </w:r>
          </w:p>
        </w:tc>
      </w:tr>
      <w:tr w:rsidR="00A3294F" w:rsidRPr="00A3294F" w:rsidTr="00A3294F">
        <w:trPr>
          <w:cantSplit/>
          <w:trHeight w:val="214"/>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СОЦИАЛЬНАЯ ПОЛИТИКА</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1000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3 444.32</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Пенсионное обеспечение</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1001</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2 278.15</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Социальное обеспечение населения</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1003</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1 166.17</w:t>
            </w:r>
          </w:p>
        </w:tc>
      </w:tr>
      <w:tr w:rsidR="00A3294F" w:rsidRPr="00A3294F" w:rsidTr="00A3294F">
        <w:trPr>
          <w:cantSplit/>
          <w:trHeight w:val="214"/>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ФИЗИЧЕСКАЯ КУЛЬТУРА И СПОРТ</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1100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14 391.18</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Массовый спорт</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1102</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14 391.18</w:t>
            </w:r>
          </w:p>
        </w:tc>
      </w:tr>
      <w:tr w:rsidR="00A3294F" w:rsidRPr="00A3294F" w:rsidTr="00A3294F">
        <w:trPr>
          <w:cantSplit/>
          <w:trHeight w:val="214"/>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ОБСЛУЖИВАНИЕ ГОСУДАРСТВЕННОГО (МУНИЦИПАЛЬНОГО) ДОЛГА</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1300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299.37</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Обслуживание государственного (муниципального) внутреннего долга</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1301</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299.37</w:t>
            </w:r>
          </w:p>
        </w:tc>
      </w:tr>
      <w:tr w:rsidR="00A3294F" w:rsidRPr="00A3294F" w:rsidTr="00A3294F">
        <w:trPr>
          <w:cantSplit/>
          <w:trHeight w:val="419"/>
        </w:trPr>
        <w:tc>
          <w:tcPr>
            <w:tcW w:w="6104" w:type="dxa"/>
            <w:gridSpan w:val="6"/>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МЕЖБЮДЖЕТНЫЕ ТРАНСФЕРТЫ ОБЩЕГО ХАРАКТЕРА БЮДЖЕТАМ БЮДЖЕТНОЙ СИСТЕМЫ РОССИЙСКОЙ ФЕДЕРАЦИИ</w:t>
            </w:r>
          </w:p>
        </w:tc>
        <w:tc>
          <w:tcPr>
            <w:tcW w:w="1068" w:type="dxa"/>
            <w:tcBorders>
              <w:top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1400</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739.13</w:t>
            </w:r>
          </w:p>
        </w:tc>
      </w:tr>
      <w:tr w:rsidR="00A3294F" w:rsidRPr="00A3294F" w:rsidTr="00A3294F">
        <w:trPr>
          <w:cantSplit/>
          <w:trHeight w:val="260"/>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014" w:type="dxa"/>
            <w:gridSpan w:val="5"/>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межбюджетные трансферты общего характера</w:t>
            </w:r>
          </w:p>
        </w:tc>
        <w:tc>
          <w:tcPr>
            <w:tcW w:w="1068"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1403</w:t>
            </w:r>
          </w:p>
        </w:tc>
        <w:tc>
          <w:tcPr>
            <w:tcW w:w="2746"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739.13</w:t>
            </w:r>
          </w:p>
        </w:tc>
      </w:tr>
      <w:tr w:rsidR="00A3294F" w:rsidRPr="00A3294F" w:rsidTr="00A3294F">
        <w:trPr>
          <w:cantSplit/>
          <w:trHeight w:val="300"/>
        </w:trPr>
        <w:tc>
          <w:tcPr>
            <w:tcW w:w="90"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90"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79"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93"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368"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652" w:type="dxa"/>
            <w:gridSpan w:val="2"/>
            <w:tcBorders>
              <w:top w:val="single" w:sz="10" w:space="0" w:color="auto"/>
            </w:tcBorders>
            <w:vAlign w:val="bottom"/>
          </w:tcPr>
          <w:p w:rsidR="00A3294F" w:rsidRPr="00A3294F" w:rsidRDefault="00A3294F" w:rsidP="00A3294F">
            <w:pPr>
              <w:jc w:val="right"/>
              <w:rPr>
                <w:rFonts w:ascii="Times New Roman" w:eastAsia="SimSun" w:hAnsi="Times New Roman"/>
                <w:sz w:val="18"/>
                <w:szCs w:val="18"/>
              </w:rPr>
            </w:pPr>
            <w:r w:rsidRPr="00A3294F">
              <w:rPr>
                <w:rFonts w:ascii="Times New Roman" w:eastAsia="SimSun" w:hAnsi="Times New Roman"/>
                <w:sz w:val="18"/>
                <w:szCs w:val="18"/>
              </w:rPr>
              <w:t>Итого расходов:</w:t>
            </w:r>
          </w:p>
        </w:tc>
        <w:tc>
          <w:tcPr>
            <w:tcW w:w="2746" w:type="dxa"/>
            <w:tcBorders>
              <w:top w:val="single" w:sz="4" w:space="0" w:color="auto"/>
              <w:left w:val="single" w:sz="10" w:space="0" w:color="auto"/>
              <w:bottom w:val="single" w:sz="10"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344 805.14</w:t>
            </w:r>
          </w:p>
        </w:tc>
      </w:tr>
    </w:tbl>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tbl>
      <w:tblPr>
        <w:tblStyle w:val="TableStyle0125"/>
        <w:tblW w:w="9923" w:type="dxa"/>
        <w:tblInd w:w="0" w:type="dxa"/>
        <w:tblLook w:val="0000" w:firstRow="0" w:lastRow="0" w:firstColumn="0" w:lastColumn="0" w:noHBand="0" w:noVBand="0"/>
      </w:tblPr>
      <w:tblGrid>
        <w:gridCol w:w="39"/>
        <w:gridCol w:w="38"/>
        <w:gridCol w:w="39"/>
        <w:gridCol w:w="39"/>
        <w:gridCol w:w="39"/>
        <w:gridCol w:w="39"/>
        <w:gridCol w:w="39"/>
        <w:gridCol w:w="39"/>
        <w:gridCol w:w="39"/>
        <w:gridCol w:w="76"/>
        <w:gridCol w:w="9497"/>
      </w:tblGrid>
      <w:tr w:rsidR="00A3294F" w:rsidRPr="00A3294F" w:rsidTr="00A3294F">
        <w:trPr>
          <w:trHeight w:val="60"/>
        </w:trPr>
        <w:tc>
          <w:tcPr>
            <w:tcW w:w="39" w:type="dxa"/>
            <w:shd w:val="clear" w:color="FFFFFF" w:fill="auto"/>
            <w:vAlign w:val="bottom"/>
          </w:tcPr>
          <w:p w:rsidR="00A3294F" w:rsidRPr="00A3294F" w:rsidRDefault="00A3294F" w:rsidP="00A3294F">
            <w:pPr>
              <w:rPr>
                <w:rFonts w:ascii="Times New Roman" w:eastAsia="SimSun" w:hAnsi="Times New Roman"/>
                <w:sz w:val="18"/>
                <w:szCs w:val="18"/>
              </w:rPr>
            </w:pPr>
          </w:p>
        </w:tc>
        <w:tc>
          <w:tcPr>
            <w:tcW w:w="38" w:type="dxa"/>
            <w:shd w:val="clear" w:color="FFFFFF" w:fill="auto"/>
            <w:vAlign w:val="bottom"/>
          </w:tcPr>
          <w:p w:rsidR="00A3294F" w:rsidRPr="00A3294F" w:rsidRDefault="00A3294F" w:rsidP="00A3294F">
            <w:pPr>
              <w:rPr>
                <w:rFonts w:ascii="Times New Roman" w:eastAsia="SimSun" w:hAnsi="Times New Roman"/>
                <w:sz w:val="18"/>
                <w:szCs w:val="18"/>
              </w:rPr>
            </w:pPr>
          </w:p>
        </w:tc>
        <w:tc>
          <w:tcPr>
            <w:tcW w:w="39" w:type="dxa"/>
            <w:shd w:val="clear" w:color="FFFFFF" w:fill="auto"/>
            <w:vAlign w:val="bottom"/>
          </w:tcPr>
          <w:p w:rsidR="00A3294F" w:rsidRPr="00A3294F" w:rsidRDefault="00A3294F" w:rsidP="00A3294F">
            <w:pPr>
              <w:rPr>
                <w:rFonts w:ascii="Times New Roman" w:eastAsia="SimSun" w:hAnsi="Times New Roman"/>
                <w:sz w:val="18"/>
                <w:szCs w:val="18"/>
              </w:rPr>
            </w:pPr>
          </w:p>
        </w:tc>
        <w:tc>
          <w:tcPr>
            <w:tcW w:w="39" w:type="dxa"/>
            <w:shd w:val="clear" w:color="FFFFFF" w:fill="auto"/>
            <w:vAlign w:val="bottom"/>
          </w:tcPr>
          <w:p w:rsidR="00A3294F" w:rsidRPr="00A3294F" w:rsidRDefault="00A3294F" w:rsidP="00A3294F">
            <w:pPr>
              <w:rPr>
                <w:rFonts w:ascii="Times New Roman" w:eastAsia="SimSun" w:hAnsi="Times New Roman"/>
                <w:sz w:val="18"/>
                <w:szCs w:val="18"/>
              </w:rPr>
            </w:pPr>
          </w:p>
        </w:tc>
        <w:tc>
          <w:tcPr>
            <w:tcW w:w="39" w:type="dxa"/>
            <w:shd w:val="clear" w:color="FFFFFF" w:fill="auto"/>
            <w:vAlign w:val="bottom"/>
          </w:tcPr>
          <w:p w:rsidR="00A3294F" w:rsidRPr="00A3294F" w:rsidRDefault="00A3294F" w:rsidP="00A3294F">
            <w:pPr>
              <w:rPr>
                <w:rFonts w:ascii="Times New Roman" w:eastAsia="SimSun" w:hAnsi="Times New Roman"/>
                <w:sz w:val="18"/>
                <w:szCs w:val="18"/>
              </w:rPr>
            </w:pPr>
          </w:p>
        </w:tc>
        <w:tc>
          <w:tcPr>
            <w:tcW w:w="39" w:type="dxa"/>
            <w:shd w:val="clear" w:color="FFFFFF" w:fill="auto"/>
            <w:vAlign w:val="bottom"/>
          </w:tcPr>
          <w:p w:rsidR="00A3294F" w:rsidRPr="00A3294F" w:rsidRDefault="00A3294F" w:rsidP="00A3294F">
            <w:pPr>
              <w:rPr>
                <w:rFonts w:ascii="Times New Roman" w:eastAsia="SimSun" w:hAnsi="Times New Roman"/>
                <w:sz w:val="18"/>
                <w:szCs w:val="18"/>
              </w:rPr>
            </w:pPr>
          </w:p>
        </w:tc>
        <w:tc>
          <w:tcPr>
            <w:tcW w:w="39" w:type="dxa"/>
            <w:shd w:val="clear" w:color="FFFFFF" w:fill="auto"/>
            <w:vAlign w:val="bottom"/>
          </w:tcPr>
          <w:p w:rsidR="00A3294F" w:rsidRPr="00A3294F" w:rsidRDefault="00A3294F" w:rsidP="00A3294F">
            <w:pPr>
              <w:rPr>
                <w:rFonts w:ascii="Times New Roman" w:eastAsia="SimSun" w:hAnsi="Times New Roman"/>
                <w:sz w:val="18"/>
                <w:szCs w:val="18"/>
              </w:rPr>
            </w:pPr>
          </w:p>
        </w:tc>
        <w:tc>
          <w:tcPr>
            <w:tcW w:w="39" w:type="dxa"/>
            <w:shd w:val="clear" w:color="FFFFFF" w:fill="auto"/>
            <w:vAlign w:val="bottom"/>
          </w:tcPr>
          <w:p w:rsidR="00A3294F" w:rsidRPr="00A3294F" w:rsidRDefault="00A3294F" w:rsidP="00A3294F">
            <w:pPr>
              <w:rPr>
                <w:rFonts w:ascii="Times New Roman" w:eastAsia="SimSun" w:hAnsi="Times New Roman"/>
                <w:sz w:val="18"/>
                <w:szCs w:val="18"/>
              </w:rPr>
            </w:pPr>
          </w:p>
        </w:tc>
        <w:tc>
          <w:tcPr>
            <w:tcW w:w="39" w:type="dxa"/>
            <w:shd w:val="clear" w:color="FFFFFF" w:fill="auto"/>
            <w:vAlign w:val="bottom"/>
          </w:tcPr>
          <w:p w:rsidR="00A3294F" w:rsidRPr="00A3294F" w:rsidRDefault="00A3294F" w:rsidP="00A3294F">
            <w:pPr>
              <w:rPr>
                <w:rFonts w:ascii="Times New Roman" w:eastAsia="SimSun" w:hAnsi="Times New Roman"/>
                <w:sz w:val="18"/>
                <w:szCs w:val="18"/>
              </w:rPr>
            </w:pPr>
          </w:p>
        </w:tc>
        <w:tc>
          <w:tcPr>
            <w:tcW w:w="76" w:type="dxa"/>
            <w:shd w:val="clear" w:color="FFFFFF" w:fill="auto"/>
          </w:tcPr>
          <w:p w:rsidR="00A3294F" w:rsidRPr="00A3294F" w:rsidRDefault="00A3294F" w:rsidP="00A3294F">
            <w:pPr>
              <w:ind w:left="6737" w:hanging="6737"/>
              <w:rPr>
                <w:rFonts w:ascii="Times New Roman" w:eastAsia="SimSun" w:hAnsi="Times New Roman"/>
                <w:sz w:val="18"/>
                <w:szCs w:val="18"/>
              </w:rPr>
            </w:pPr>
          </w:p>
        </w:tc>
        <w:tc>
          <w:tcPr>
            <w:tcW w:w="9497" w:type="dxa"/>
            <w:shd w:val="clear" w:color="FFFFFF" w:fill="auto"/>
            <w:vAlign w:val="bottom"/>
          </w:tcPr>
          <w:p w:rsidR="00A3294F" w:rsidRPr="00A3294F" w:rsidRDefault="00A3294F" w:rsidP="00A3294F">
            <w:pPr>
              <w:ind w:left="6737" w:hanging="6737"/>
              <w:rPr>
                <w:rFonts w:ascii="Times New Roman" w:eastAsia="SimSun" w:hAnsi="Times New Roman"/>
                <w:sz w:val="18"/>
                <w:szCs w:val="18"/>
              </w:rPr>
            </w:pPr>
            <w:r w:rsidRPr="00A3294F">
              <w:rPr>
                <w:rFonts w:ascii="Times New Roman" w:eastAsia="SimSun" w:hAnsi="Times New Roman"/>
                <w:sz w:val="18"/>
                <w:szCs w:val="18"/>
              </w:rPr>
              <w:t xml:space="preserve">            </w:t>
            </w:r>
          </w:p>
          <w:p w:rsidR="003F0F7E" w:rsidRDefault="00A3294F" w:rsidP="00A3294F">
            <w:pPr>
              <w:ind w:left="5953" w:hanging="6737"/>
              <w:jc w:val="right"/>
              <w:rPr>
                <w:rFonts w:ascii="Times New Roman" w:eastAsia="SimSun" w:hAnsi="Times New Roman"/>
                <w:sz w:val="18"/>
                <w:szCs w:val="18"/>
              </w:rPr>
            </w:pPr>
            <w:r w:rsidRPr="00A3294F">
              <w:rPr>
                <w:rFonts w:ascii="Times New Roman" w:eastAsia="SimSun" w:hAnsi="Times New Roman"/>
                <w:sz w:val="18"/>
                <w:szCs w:val="18"/>
              </w:rPr>
              <w:t xml:space="preserve">                                                                                                                                                    </w:t>
            </w:r>
          </w:p>
          <w:p w:rsidR="003F0F7E" w:rsidRDefault="003F0F7E" w:rsidP="00A3294F">
            <w:pPr>
              <w:ind w:left="5953" w:hanging="6737"/>
              <w:jc w:val="right"/>
              <w:rPr>
                <w:rFonts w:ascii="Times New Roman" w:eastAsia="SimSun" w:hAnsi="Times New Roman"/>
                <w:sz w:val="18"/>
                <w:szCs w:val="18"/>
              </w:rPr>
            </w:pPr>
          </w:p>
          <w:p w:rsidR="003F0F7E" w:rsidRDefault="003F0F7E" w:rsidP="00A3294F">
            <w:pPr>
              <w:ind w:left="5953" w:hanging="6737"/>
              <w:jc w:val="right"/>
              <w:rPr>
                <w:rFonts w:ascii="Times New Roman" w:eastAsia="SimSun" w:hAnsi="Times New Roman"/>
                <w:sz w:val="18"/>
                <w:szCs w:val="18"/>
              </w:rPr>
            </w:pPr>
          </w:p>
          <w:p w:rsidR="003F0F7E" w:rsidRDefault="003F0F7E" w:rsidP="00A3294F">
            <w:pPr>
              <w:ind w:left="5953" w:hanging="6737"/>
              <w:jc w:val="right"/>
              <w:rPr>
                <w:rFonts w:ascii="Times New Roman" w:eastAsia="SimSun" w:hAnsi="Times New Roman"/>
                <w:sz w:val="18"/>
                <w:szCs w:val="18"/>
              </w:rPr>
            </w:pPr>
          </w:p>
          <w:p w:rsidR="000670D7" w:rsidRDefault="00A3294F" w:rsidP="00A3294F">
            <w:pPr>
              <w:ind w:left="5953" w:hanging="6737"/>
              <w:jc w:val="right"/>
              <w:rPr>
                <w:rFonts w:ascii="Times New Roman" w:eastAsia="SimSun" w:hAnsi="Times New Roman"/>
                <w:sz w:val="18"/>
                <w:szCs w:val="18"/>
              </w:rPr>
            </w:pPr>
            <w:r w:rsidRPr="00A3294F">
              <w:rPr>
                <w:rFonts w:ascii="Times New Roman" w:eastAsia="SimSun" w:hAnsi="Times New Roman"/>
                <w:sz w:val="18"/>
                <w:szCs w:val="18"/>
              </w:rPr>
              <w:t xml:space="preserve"> </w:t>
            </w:r>
          </w:p>
          <w:p w:rsidR="00A3294F" w:rsidRPr="006B7E9E" w:rsidRDefault="00A3294F" w:rsidP="00A3294F">
            <w:pPr>
              <w:ind w:left="5953" w:hanging="6737"/>
              <w:jc w:val="right"/>
              <w:rPr>
                <w:rFonts w:ascii="Times New Roman" w:eastAsia="SimSun" w:hAnsi="Times New Roman"/>
                <w:i/>
                <w:sz w:val="18"/>
                <w:szCs w:val="18"/>
              </w:rPr>
            </w:pPr>
            <w:r w:rsidRPr="00A3294F">
              <w:rPr>
                <w:rFonts w:ascii="Times New Roman" w:eastAsia="SimSun" w:hAnsi="Times New Roman"/>
                <w:sz w:val="18"/>
                <w:szCs w:val="18"/>
              </w:rPr>
              <w:lastRenderedPageBreak/>
              <w:t xml:space="preserve">  </w:t>
            </w:r>
            <w:r w:rsidRPr="006B7E9E">
              <w:rPr>
                <w:rFonts w:ascii="Times New Roman" w:eastAsia="SimSun" w:hAnsi="Times New Roman"/>
                <w:i/>
                <w:sz w:val="18"/>
                <w:szCs w:val="18"/>
              </w:rPr>
              <w:t>Приложение 5</w:t>
            </w:r>
          </w:p>
          <w:p w:rsidR="00A3294F" w:rsidRPr="006B7E9E" w:rsidRDefault="00A3294F" w:rsidP="00A3294F">
            <w:pPr>
              <w:ind w:left="5953" w:hanging="6737"/>
              <w:jc w:val="right"/>
              <w:rPr>
                <w:rFonts w:ascii="Times New Roman" w:eastAsia="SimSun" w:hAnsi="Times New Roman"/>
                <w:i/>
                <w:sz w:val="18"/>
                <w:szCs w:val="18"/>
              </w:rPr>
            </w:pPr>
            <w:r w:rsidRPr="006B7E9E">
              <w:rPr>
                <w:rFonts w:ascii="Times New Roman" w:eastAsia="SimSun" w:hAnsi="Times New Roman"/>
                <w:i/>
                <w:sz w:val="18"/>
                <w:szCs w:val="18"/>
              </w:rPr>
              <w:t xml:space="preserve">                                                                                                                                        к  решению Думы Хомутовского</w:t>
            </w:r>
          </w:p>
          <w:p w:rsidR="00A3294F" w:rsidRPr="006B7E9E" w:rsidRDefault="00A3294F" w:rsidP="00A3294F">
            <w:pPr>
              <w:ind w:left="5953" w:hanging="6737"/>
              <w:jc w:val="right"/>
              <w:rPr>
                <w:rFonts w:ascii="Times New Roman" w:eastAsia="SimSun" w:hAnsi="Times New Roman"/>
                <w:i/>
                <w:sz w:val="18"/>
                <w:szCs w:val="18"/>
              </w:rPr>
            </w:pPr>
            <w:r w:rsidRPr="006B7E9E">
              <w:rPr>
                <w:rFonts w:ascii="Times New Roman" w:eastAsia="SimSun" w:hAnsi="Times New Roman"/>
                <w:i/>
                <w:sz w:val="18"/>
                <w:szCs w:val="18"/>
              </w:rPr>
              <w:t xml:space="preserve">                                                                                                                                        муниципального образования</w:t>
            </w:r>
          </w:p>
          <w:p w:rsidR="00A3294F" w:rsidRPr="006B7E9E" w:rsidRDefault="00A3294F" w:rsidP="006B7E9E">
            <w:pPr>
              <w:ind w:left="5953" w:hanging="6737"/>
              <w:jc w:val="right"/>
              <w:rPr>
                <w:rFonts w:ascii="Times New Roman" w:eastAsia="SimSun" w:hAnsi="Times New Roman"/>
                <w:i/>
                <w:sz w:val="18"/>
                <w:szCs w:val="18"/>
              </w:rPr>
            </w:pPr>
            <w:r w:rsidRPr="006B7E9E">
              <w:rPr>
                <w:rFonts w:ascii="Times New Roman" w:eastAsia="SimSun" w:hAnsi="Times New Roman"/>
                <w:i/>
                <w:sz w:val="18"/>
                <w:szCs w:val="18"/>
              </w:rPr>
              <w:t xml:space="preserve">                                                                                                                                        от </w:t>
            </w:r>
            <w:r w:rsidR="006B7E9E">
              <w:rPr>
                <w:rFonts w:ascii="Times New Roman" w:eastAsia="SimSun" w:hAnsi="Times New Roman"/>
                <w:i/>
                <w:sz w:val="18"/>
                <w:szCs w:val="18"/>
              </w:rPr>
              <w:t xml:space="preserve">28.08.2025 </w:t>
            </w:r>
            <w:r w:rsidRPr="006B7E9E">
              <w:rPr>
                <w:rFonts w:ascii="Times New Roman" w:eastAsia="SimSun" w:hAnsi="Times New Roman"/>
                <w:i/>
                <w:sz w:val="18"/>
                <w:szCs w:val="18"/>
              </w:rPr>
              <w:t xml:space="preserve">№ </w:t>
            </w:r>
            <w:r w:rsidR="000670D7">
              <w:rPr>
                <w:rFonts w:ascii="Times New Roman" w:eastAsia="SimSun" w:hAnsi="Times New Roman"/>
                <w:i/>
                <w:sz w:val="18"/>
                <w:szCs w:val="18"/>
              </w:rPr>
              <w:t>44-203</w:t>
            </w:r>
            <w:r w:rsidR="006B7E9E">
              <w:rPr>
                <w:rFonts w:ascii="Times New Roman" w:eastAsia="SimSun" w:hAnsi="Times New Roman"/>
                <w:i/>
                <w:sz w:val="18"/>
                <w:szCs w:val="18"/>
              </w:rPr>
              <w:t>Д</w:t>
            </w:r>
          </w:p>
          <w:p w:rsidR="00A3294F" w:rsidRPr="00A3294F" w:rsidRDefault="00A3294F" w:rsidP="00A3294F">
            <w:pPr>
              <w:ind w:left="75" w:hanging="75"/>
              <w:jc w:val="center"/>
              <w:rPr>
                <w:rFonts w:ascii="Times New Roman" w:eastAsia="SimSun" w:hAnsi="Times New Roman"/>
                <w:sz w:val="18"/>
                <w:szCs w:val="18"/>
              </w:rPr>
            </w:pPr>
          </w:p>
          <w:p w:rsidR="00A3294F" w:rsidRPr="00A3294F" w:rsidRDefault="00A3294F" w:rsidP="00A3294F">
            <w:pPr>
              <w:ind w:left="75" w:hanging="75"/>
              <w:jc w:val="center"/>
              <w:rPr>
                <w:rFonts w:ascii="Times New Roman" w:eastAsia="SimSun" w:hAnsi="Times New Roman"/>
                <w:sz w:val="18"/>
                <w:szCs w:val="18"/>
              </w:rPr>
            </w:pPr>
            <w:proofErr w:type="gramStart"/>
            <w:r w:rsidRPr="00A3294F">
              <w:rPr>
                <w:rFonts w:ascii="Times New Roman" w:eastAsia="SimSun" w:hAnsi="Times New Roman"/>
                <w:sz w:val="18"/>
                <w:szCs w:val="18"/>
              </w:rPr>
              <w:t>Распределение бюджетных ассигнований по целевым статьям (муниципальным программам</w:t>
            </w:r>
            <w:proofErr w:type="gramEnd"/>
          </w:p>
          <w:p w:rsidR="00A3294F" w:rsidRPr="00A3294F" w:rsidRDefault="00A3294F" w:rsidP="00A3294F">
            <w:pPr>
              <w:ind w:left="75" w:hanging="75"/>
              <w:jc w:val="center"/>
              <w:rPr>
                <w:rFonts w:ascii="Times New Roman" w:eastAsia="SimSun" w:hAnsi="Times New Roman"/>
                <w:sz w:val="18"/>
                <w:szCs w:val="18"/>
              </w:rPr>
            </w:pPr>
            <w:r w:rsidRPr="00A3294F">
              <w:rPr>
                <w:rFonts w:ascii="Times New Roman" w:eastAsia="SimSun" w:hAnsi="Times New Roman"/>
                <w:sz w:val="18"/>
                <w:szCs w:val="18"/>
              </w:rPr>
              <w:t>Хомутовского муниципального образования и непрограммным направлениям деятельности),</w:t>
            </w:r>
          </w:p>
          <w:p w:rsidR="00A3294F" w:rsidRPr="00A3294F" w:rsidRDefault="00A3294F" w:rsidP="00A3294F">
            <w:pPr>
              <w:ind w:left="75" w:hanging="75"/>
              <w:jc w:val="center"/>
              <w:rPr>
                <w:rFonts w:ascii="Times New Roman" w:eastAsia="SimSun" w:hAnsi="Times New Roman"/>
                <w:sz w:val="18"/>
                <w:szCs w:val="18"/>
              </w:rPr>
            </w:pPr>
            <w:r w:rsidRPr="00A3294F">
              <w:rPr>
                <w:rFonts w:ascii="Times New Roman" w:eastAsia="SimSun" w:hAnsi="Times New Roman"/>
                <w:sz w:val="18"/>
                <w:szCs w:val="18"/>
              </w:rPr>
              <w:t>видам расходов, разделам, подразделам классификации расходов бюджетов на 2025 год</w:t>
            </w:r>
          </w:p>
          <w:p w:rsidR="00A3294F" w:rsidRPr="00A3294F" w:rsidRDefault="00A3294F" w:rsidP="00A3294F">
            <w:pPr>
              <w:ind w:left="75" w:hanging="75"/>
              <w:jc w:val="center"/>
              <w:rPr>
                <w:rFonts w:ascii="Times New Roman" w:eastAsia="SimSun" w:hAnsi="Times New Roman"/>
                <w:sz w:val="18"/>
                <w:szCs w:val="18"/>
              </w:rPr>
            </w:pPr>
          </w:p>
          <w:p w:rsidR="00A3294F" w:rsidRPr="00A3294F" w:rsidRDefault="00A3294F" w:rsidP="00A3294F">
            <w:pPr>
              <w:ind w:left="75" w:hanging="75"/>
              <w:rPr>
                <w:rFonts w:ascii="Times New Roman" w:eastAsia="SimSun" w:hAnsi="Times New Roman"/>
                <w:sz w:val="18"/>
                <w:szCs w:val="18"/>
              </w:rPr>
            </w:pPr>
            <w:r w:rsidRPr="00A3294F">
              <w:rPr>
                <w:rFonts w:ascii="Times New Roman" w:eastAsia="SimSun" w:hAnsi="Times New Roman"/>
                <w:sz w:val="18"/>
                <w:szCs w:val="18"/>
              </w:rPr>
              <w:t>Единица измерения: тыс. руб.</w:t>
            </w:r>
          </w:p>
          <w:p w:rsidR="00A3294F" w:rsidRPr="00A3294F" w:rsidRDefault="00A3294F" w:rsidP="00A3294F">
            <w:pPr>
              <w:ind w:left="4961" w:hanging="6737"/>
              <w:rPr>
                <w:rFonts w:ascii="Times New Roman" w:eastAsia="SimSun" w:hAnsi="Times New Roman"/>
                <w:sz w:val="18"/>
                <w:szCs w:val="18"/>
              </w:rPr>
            </w:pPr>
          </w:p>
        </w:tc>
      </w:tr>
    </w:tbl>
    <w:tbl>
      <w:tblPr>
        <w:tblStyle w:val="TableStyle080"/>
        <w:tblW w:w="10348" w:type="dxa"/>
        <w:tblInd w:w="0" w:type="dxa"/>
        <w:tblLayout w:type="fixed"/>
        <w:tblLook w:val="0000" w:firstRow="0" w:lastRow="0" w:firstColumn="0" w:lastColumn="0" w:noHBand="0" w:noVBand="0"/>
      </w:tblPr>
      <w:tblGrid>
        <w:gridCol w:w="10348"/>
      </w:tblGrid>
      <w:tr w:rsidR="00A3294F" w:rsidRPr="00A3294F" w:rsidTr="00A3294F">
        <w:trPr>
          <w:trHeight w:val="60"/>
        </w:trPr>
        <w:tc>
          <w:tcPr>
            <w:tcW w:w="10348" w:type="dxa"/>
            <w:shd w:val="clear" w:color="FFFFFF" w:fill="auto"/>
            <w:vAlign w:val="bottom"/>
          </w:tcPr>
          <w:p w:rsidR="00A3294F" w:rsidRPr="00A3294F" w:rsidRDefault="00A3294F" w:rsidP="00A3294F">
            <w:pPr>
              <w:rPr>
                <w:rFonts w:ascii="Times New Roman" w:eastAsia="SimSun" w:hAnsi="Times New Roman"/>
                <w:sz w:val="18"/>
                <w:szCs w:val="18"/>
              </w:rPr>
            </w:pPr>
          </w:p>
        </w:tc>
      </w:tr>
    </w:tbl>
    <w:p w:rsidR="00A3294F" w:rsidRPr="00A3294F" w:rsidRDefault="00A3294F" w:rsidP="00A3294F">
      <w:pPr>
        <w:tabs>
          <w:tab w:val="left" w:pos="2567"/>
        </w:tabs>
        <w:spacing w:after="160" w:line="259" w:lineRule="auto"/>
        <w:ind w:left="-284" w:firstLine="0"/>
        <w:jc w:val="left"/>
        <w:rPr>
          <w:rFonts w:eastAsia="SimSun"/>
          <w:sz w:val="18"/>
          <w:szCs w:val="18"/>
        </w:rPr>
      </w:pPr>
      <w:r w:rsidRPr="00A3294F">
        <w:rPr>
          <w:rFonts w:eastAsia="SimSun"/>
          <w:sz w:val="18"/>
          <w:szCs w:val="18"/>
        </w:rPr>
        <w:tab/>
      </w:r>
    </w:p>
    <w:tbl>
      <w:tblPr>
        <w:tblStyle w:val="TableStyle080"/>
        <w:tblW w:w="4894" w:type="pct"/>
        <w:tblInd w:w="202" w:type="dxa"/>
        <w:tblLayout w:type="fixed"/>
        <w:tblLook w:val="0000" w:firstRow="0" w:lastRow="0" w:firstColumn="0" w:lastColumn="0" w:noHBand="0" w:noVBand="0"/>
      </w:tblPr>
      <w:tblGrid>
        <w:gridCol w:w="4981"/>
        <w:gridCol w:w="921"/>
        <w:gridCol w:w="1567"/>
        <w:gridCol w:w="534"/>
        <w:gridCol w:w="1446"/>
      </w:tblGrid>
      <w:tr w:rsidR="00A3294F" w:rsidRPr="00A3294F" w:rsidTr="00A3294F">
        <w:trPr>
          <w:cantSplit/>
          <w:trHeight w:val="230"/>
        </w:trPr>
        <w:tc>
          <w:tcPr>
            <w:tcW w:w="5565" w:type="dxa"/>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Наименование</w:t>
            </w:r>
          </w:p>
        </w:tc>
        <w:tc>
          <w:tcPr>
            <w:tcW w:w="1026" w:type="dxa"/>
            <w:vMerge w:val="restart"/>
            <w:tcBorders>
              <w:top w:val="single" w:sz="4" w:space="0" w:color="auto"/>
              <w:left w:val="single" w:sz="4" w:space="0" w:color="auto"/>
              <w:bottom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Раздел, подраздел</w:t>
            </w:r>
          </w:p>
        </w:tc>
        <w:tc>
          <w:tcPr>
            <w:tcW w:w="1748" w:type="dxa"/>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Целевая статья</w:t>
            </w:r>
          </w:p>
        </w:tc>
        <w:tc>
          <w:tcPr>
            <w:tcW w:w="594" w:type="dxa"/>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Вид расхода</w:t>
            </w:r>
          </w:p>
        </w:tc>
        <w:tc>
          <w:tcPr>
            <w:tcW w:w="1613" w:type="dxa"/>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Сумма на 2025 год</w:t>
            </w:r>
          </w:p>
        </w:tc>
      </w:tr>
      <w:tr w:rsidR="00A3294F" w:rsidRPr="00A3294F" w:rsidTr="00A3294F">
        <w:trPr>
          <w:cantSplit/>
          <w:trHeight w:val="230"/>
        </w:trPr>
        <w:tc>
          <w:tcPr>
            <w:tcW w:w="5565" w:type="dxa"/>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1026" w:type="dxa"/>
            <w:vMerge/>
            <w:tcBorders>
              <w:top w:val="single" w:sz="4" w:space="0" w:color="auto"/>
              <w:left w:val="single" w:sz="4" w:space="0" w:color="auto"/>
              <w:bottom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1748" w:type="dxa"/>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594" w:type="dxa"/>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1613" w:type="dxa"/>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r>
    </w:tbl>
    <w:tbl>
      <w:tblPr>
        <w:tblStyle w:val="TableStyle159"/>
        <w:tblW w:w="4884" w:type="pct"/>
        <w:tblInd w:w="202" w:type="dxa"/>
        <w:tblLayout w:type="fixed"/>
        <w:tblLook w:val="0000" w:firstRow="0" w:lastRow="0" w:firstColumn="0" w:lastColumn="0" w:noHBand="0" w:noVBand="0"/>
      </w:tblPr>
      <w:tblGrid>
        <w:gridCol w:w="83"/>
        <w:gridCol w:w="25"/>
        <w:gridCol w:w="28"/>
        <w:gridCol w:w="30"/>
        <w:gridCol w:w="25"/>
        <w:gridCol w:w="30"/>
        <w:gridCol w:w="20"/>
        <w:gridCol w:w="30"/>
        <w:gridCol w:w="30"/>
        <w:gridCol w:w="43"/>
        <w:gridCol w:w="30"/>
        <w:gridCol w:w="1889"/>
        <w:gridCol w:w="2711"/>
        <w:gridCol w:w="9"/>
        <w:gridCol w:w="928"/>
        <w:gridCol w:w="87"/>
        <w:gridCol w:w="187"/>
        <w:gridCol w:w="75"/>
        <w:gridCol w:w="188"/>
        <w:gridCol w:w="160"/>
        <w:gridCol w:w="187"/>
        <w:gridCol w:w="680"/>
        <w:gridCol w:w="534"/>
        <w:gridCol w:w="1421"/>
      </w:tblGrid>
      <w:tr w:rsidR="00A3294F" w:rsidRPr="00A3294F" w:rsidTr="00A3294F">
        <w:trPr>
          <w:cantSplit/>
          <w:tblHeader/>
        </w:trPr>
        <w:tc>
          <w:tcPr>
            <w:tcW w:w="5541" w:type="dxa"/>
            <w:gridSpan w:val="13"/>
            <w:tcBorders>
              <w:top w:val="nil"/>
              <w:left w:val="single" w:sz="4" w:space="0" w:color="auto"/>
              <w:bottom w:val="single" w:sz="10"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w:t>
            </w:r>
          </w:p>
        </w:tc>
        <w:tc>
          <w:tcPr>
            <w:tcW w:w="1051" w:type="dxa"/>
            <w:gridSpan w:val="2"/>
            <w:tcBorders>
              <w:top w:val="nil"/>
              <w:left w:val="single" w:sz="4" w:space="0" w:color="auto"/>
              <w:bottom w:val="single" w:sz="10" w:space="0" w:color="auto"/>
            </w:tcBorders>
            <w:vAlign w:val="center"/>
          </w:tcPr>
          <w:p w:rsidR="00A3294F" w:rsidRPr="00A3294F" w:rsidRDefault="00A3294F" w:rsidP="00A3294F">
            <w:pPr>
              <w:jc w:val="center"/>
              <w:rPr>
                <w:rFonts w:ascii="Times New Roman" w:eastAsia="SimSun" w:hAnsi="Times New Roman"/>
                <w:sz w:val="18"/>
                <w:szCs w:val="18"/>
              </w:rPr>
            </w:pPr>
          </w:p>
        </w:tc>
        <w:tc>
          <w:tcPr>
            <w:tcW w:w="1742" w:type="dxa"/>
            <w:gridSpan w:val="7"/>
            <w:tcBorders>
              <w:top w:val="single" w:sz="4" w:space="0" w:color="auto"/>
              <w:left w:val="single" w:sz="4" w:space="0" w:color="auto"/>
              <w:bottom w:val="single" w:sz="10"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2</w:t>
            </w:r>
          </w:p>
        </w:tc>
        <w:tc>
          <w:tcPr>
            <w:tcW w:w="597" w:type="dxa"/>
            <w:tcBorders>
              <w:top w:val="nil"/>
              <w:left w:val="single" w:sz="4" w:space="0" w:color="auto"/>
              <w:bottom w:val="single" w:sz="10"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3</w:t>
            </w:r>
          </w:p>
        </w:tc>
        <w:tc>
          <w:tcPr>
            <w:tcW w:w="1593" w:type="dxa"/>
            <w:tcBorders>
              <w:top w:val="nil"/>
              <w:left w:val="single" w:sz="4" w:space="0" w:color="auto"/>
              <w:bottom w:val="single" w:sz="10"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5451"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Дорожное хозяйство</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i/>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00000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38 869.63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35"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мероприятий муниципальной программы за счет средств местного бюджета</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99000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38 869.63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35"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2 040.00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2 040.00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Дорожное хозяйство (дорожные фонды)</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0409</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2 040.00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35"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мероприятия</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15 333.23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15 333.23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Дорожное хозяйство (дорожные фонды)</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0409</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15 333.23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35"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A3294F">
              <w:rPr>
                <w:rFonts w:ascii="Times New Roman" w:eastAsia="SimSun" w:hAnsi="Times New Roman"/>
                <w:sz w:val="18"/>
                <w:szCs w:val="18"/>
              </w:rPr>
              <w:t>значения</w:t>
            </w:r>
            <w:proofErr w:type="gramStart"/>
            <w:r w:rsidRPr="00A3294F">
              <w:rPr>
                <w:rFonts w:ascii="Times New Roman" w:eastAsia="SimSun" w:hAnsi="Times New Roman"/>
                <w:sz w:val="18"/>
                <w:szCs w:val="18"/>
              </w:rPr>
              <w:t>,в</w:t>
            </w:r>
            <w:proofErr w:type="spellEnd"/>
            <w:proofErr w:type="gramEnd"/>
            <w:r w:rsidRPr="00A3294F">
              <w:rPr>
                <w:rFonts w:ascii="Times New Roman" w:eastAsia="SimSun" w:hAnsi="Times New Roman"/>
                <w:sz w:val="18"/>
                <w:szCs w:val="18"/>
              </w:rPr>
              <w:t xml:space="preserve"> рамках муниципальной программы за счет средств местного бюджета</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99026</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21 496.41</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99026</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21 496.41</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Дорожное хозяйство (дорожные фонды)</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0409</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99026</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21 496.41</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5451"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Муниципальная программа "Развитие культуры"</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i/>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5</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00000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684.98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35"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Государственной программы Иркутской области «Развитие культуры»</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S2100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684.98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S2100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684.98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w:t>
            </w:r>
          </w:p>
        </w:tc>
        <w:tc>
          <w:tcPr>
            <w:tcW w:w="1051" w:type="dxa"/>
            <w:gridSpan w:val="2"/>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0801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S2100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684.98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5451"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Муниципальная программа "Формирование современной городской среды"</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i/>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22</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8</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00000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8 774.46</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35"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Региональный проект Иркутской области "Формирование комфортной городской среды "</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22</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И</w:t>
            </w:r>
            <w:proofErr w:type="gramStart"/>
            <w:r w:rsidRPr="00A3294F">
              <w:rPr>
                <w:rFonts w:ascii="Times New Roman" w:eastAsia="SimSun" w:hAnsi="Times New Roman"/>
                <w:sz w:val="18"/>
                <w:szCs w:val="18"/>
              </w:rPr>
              <w:t>4</w:t>
            </w:r>
            <w:proofErr w:type="gramEnd"/>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55551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8 774.46</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22</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И</w:t>
            </w:r>
            <w:proofErr w:type="gramStart"/>
            <w:r w:rsidRPr="00A3294F">
              <w:rPr>
                <w:rFonts w:ascii="Times New Roman" w:eastAsia="SimSun" w:hAnsi="Times New Roman"/>
                <w:sz w:val="18"/>
                <w:szCs w:val="18"/>
              </w:rPr>
              <w:t>4</w:t>
            </w:r>
            <w:proofErr w:type="gramEnd"/>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55551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8 774.46</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22</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И</w:t>
            </w:r>
            <w:proofErr w:type="gramStart"/>
            <w:r w:rsidRPr="00A3294F">
              <w:rPr>
                <w:rFonts w:ascii="Times New Roman" w:eastAsia="SimSun" w:hAnsi="Times New Roman"/>
                <w:sz w:val="18"/>
                <w:szCs w:val="18"/>
              </w:rPr>
              <w:t>4</w:t>
            </w:r>
            <w:proofErr w:type="gramEnd"/>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55551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9  489.40</w:t>
            </w:r>
          </w:p>
        </w:tc>
      </w:tr>
      <w:tr w:rsidR="00A3294F" w:rsidRPr="00A3294F" w:rsidTr="00A3294F">
        <w:trPr>
          <w:cantSplit/>
        </w:trPr>
        <w:tc>
          <w:tcPr>
            <w:tcW w:w="5541" w:type="dxa"/>
            <w:gridSpan w:val="13"/>
            <w:tcBorders>
              <w:top w:val="single" w:sz="4" w:space="0" w:color="auto"/>
              <w:left w:val="single" w:sz="10"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94" w:type="dxa"/>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70"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9Д020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47 480.73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9Д020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47 480.73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06" w:type="dxa"/>
            <w:gridSpan w:val="10"/>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Дорожное хозяйство (дорожные фонды)</w:t>
            </w:r>
          </w:p>
        </w:tc>
        <w:tc>
          <w:tcPr>
            <w:tcW w:w="1051" w:type="dxa"/>
            <w:gridSpan w:val="2"/>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0409</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9Д020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47 480.73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мероприятий муниципальной программы за счет средств местного бюджета</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99000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795.68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мероприятия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795.68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795.68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0310</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795.68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5461" w:type="dxa"/>
            <w:gridSpan w:val="13"/>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Непрограммные расходы органов местного самоуправления за счет средств местного бюджета</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i/>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00000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222 837.12</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Осуществление органами местного самоуправления полномочий местного значения поселения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215 619.24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Обеспечение деятельности в сфере установленных функций</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87 182.90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77 095.48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0104</w:t>
            </w:r>
          </w:p>
          <w:p w:rsidR="00A3294F" w:rsidRPr="00A3294F" w:rsidRDefault="00A3294F" w:rsidP="00A3294F">
            <w:pPr>
              <w:wordWrap w:val="0"/>
              <w:jc w:val="center"/>
              <w:rPr>
                <w:rFonts w:ascii="Times New Roman" w:eastAsia="SimSun" w:hAnsi="Times New Roman"/>
                <w:sz w:val="18"/>
                <w:szCs w:val="18"/>
              </w:rPr>
            </w:pPr>
          </w:p>
          <w:p w:rsidR="00A3294F" w:rsidRPr="00A3294F" w:rsidRDefault="00A3294F" w:rsidP="00A3294F">
            <w:pPr>
              <w:wordWrap w:val="0"/>
              <w:jc w:val="cente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72 952.76</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высшего должностного лица субъекта Российской Федерации и муниципального образования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0102</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3 607.92</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0103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534.80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9 736.37</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0104</w:t>
            </w:r>
          </w:p>
          <w:p w:rsidR="00A3294F" w:rsidRPr="00A3294F" w:rsidRDefault="00A3294F" w:rsidP="00A3294F">
            <w:pPr>
              <w:wordWrap w:val="0"/>
              <w:jc w:val="center"/>
              <w:rPr>
                <w:rFonts w:ascii="Times New Roman" w:eastAsia="SimSun" w:hAnsi="Times New Roman"/>
                <w:sz w:val="18"/>
                <w:szCs w:val="18"/>
              </w:rPr>
            </w:pPr>
          </w:p>
          <w:p w:rsidR="00A3294F" w:rsidRPr="00A3294F" w:rsidRDefault="00A3294F" w:rsidP="00A3294F">
            <w:pPr>
              <w:wordWrap w:val="0"/>
              <w:jc w:val="cente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8 809.88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расходы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0113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911.89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высшего должностного лица субъекта Российской Федерации и муниципального образования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0102</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7.80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0103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Социальное обеспечение и иные выплаты населению</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175.00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расходы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0113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300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175.00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бюджетные ассигнования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176.05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расходы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0113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91.45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0104</w:t>
            </w:r>
          </w:p>
          <w:p w:rsidR="00A3294F" w:rsidRPr="00A3294F" w:rsidRDefault="00A3294F" w:rsidP="00A3294F">
            <w:pPr>
              <w:wordWrap w:val="0"/>
              <w:jc w:val="center"/>
              <w:rPr>
                <w:rFonts w:ascii="Times New Roman" w:eastAsia="SimSun" w:hAnsi="Times New Roman"/>
                <w:sz w:val="18"/>
                <w:szCs w:val="18"/>
              </w:rPr>
            </w:pPr>
          </w:p>
          <w:p w:rsidR="00A3294F" w:rsidRPr="00A3294F" w:rsidRDefault="00A3294F" w:rsidP="00A3294F">
            <w:pPr>
              <w:wordWrap w:val="0"/>
              <w:jc w:val="cente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84.60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Обеспечение деятельности в сфере установленных функций бюджетных, автономных и казенных учреждений</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99 643.31</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98 335.17</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расходы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0113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44 014.04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0801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43 292.15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Массовый спорт</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1102</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8 404.76</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Транспорт</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0408</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2 624.22</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бюджетные ассигнования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1 308.14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w:t>
            </w: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расходы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0113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303.21</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0801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795.85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Массовый спорт</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1102</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209.09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Резервный фонд администрации муниципального образования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60004</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244.50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бюджетные ассигнования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60004</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p>
          <w:p w:rsidR="00A3294F" w:rsidRPr="00A3294F" w:rsidRDefault="00A3294F" w:rsidP="00A3294F">
            <w:pPr>
              <w:wordWrap w:val="0"/>
              <w:jc w:val="right"/>
              <w:rPr>
                <w:rFonts w:ascii="Times New Roman" w:eastAsia="SimSun" w:hAnsi="Times New Roman"/>
                <w:sz w:val="18"/>
                <w:szCs w:val="18"/>
              </w:rPr>
            </w:pP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Резервные фонды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0111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60004</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244.50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вопросы</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5 170.69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5 170.30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расходы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0113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5 170.30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бюджетные ассигнования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0.39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расходы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0113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0.39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мероприятия в сфере установленных функций</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7 308.78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7 300.88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Транспорт</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0408</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1 672.02</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вопросы в области национальной экономики</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0412</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121.00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Массовый спорт</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1102</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5 457.86</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вопросы в области охраны окружающей среды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0605</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Социальное обеспечение и иные выплаты населению</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3.90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расходы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0113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3.90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бюджетные ассигнования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Транспорт</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0408</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Мероприятия по осуществлению деятельности дворцов и домов культуры, других учреждений культуры</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12 011.17</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11 988.42</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0801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11 988.42</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бюджетные ассигнования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22.75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0801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22.75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Мероприятия по осуществлению деятельности библиотек</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60016</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743.04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60016</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743.04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0801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60016</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743.04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Доплаты к пенсиям муниципальных служащих</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60018</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2 278.15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Социальное обеспечение и иные выплаты населению</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60018</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2 278.15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Пенсионное обеспечение</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60018</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2 025.02</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Обслуживание муниципального долга</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60019</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299.37</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Обслуживание государственного (муниципального) долга</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60019</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299.37</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Обслуживание муниципального долга</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1301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60019</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1 124.83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межбюджетные трансферты</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739.13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Межбюджетные трансферты</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739.13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межбюджетные трансферты общего характера</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1403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60020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739.13</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Уличное освещение</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2 759.78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2 759.78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2 759.78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Организация и содержание мест захоронения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60104</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60.27</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60104</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60.27</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60104</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60.27</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мероприятия по благоустройству городских округов и поселений</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3 060.15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3 060.15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3 060.15</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Мероприятия по жилищному фонду</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60108</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1 267.69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60108</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1 267.69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60108</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1 267.69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 xml:space="preserve">Прочие </w:t>
            </w:r>
            <w:proofErr w:type="spellStart"/>
            <w:r w:rsidRPr="00A3294F">
              <w:rPr>
                <w:rFonts w:ascii="Times New Roman" w:eastAsia="SimSun" w:hAnsi="Times New Roman"/>
                <w:sz w:val="18"/>
                <w:szCs w:val="18"/>
              </w:rPr>
              <w:t>непрограмные</w:t>
            </w:r>
            <w:proofErr w:type="spellEnd"/>
            <w:r w:rsidRPr="00A3294F">
              <w:rPr>
                <w:rFonts w:ascii="Times New Roman" w:eastAsia="SimSun" w:hAnsi="Times New Roman"/>
                <w:sz w:val="18"/>
                <w:szCs w:val="18"/>
              </w:rPr>
              <w:t xml:space="preserve"> мероприятия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60109</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бюджетные ассигнования</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60109</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0310</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60109</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73150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0.70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73150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0.70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расходы</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0113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73150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0.70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Осуществление первичного воинского учета на территориях, где отсутствуют военные комиссариаты</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51180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2 499.40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51180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2 257.36</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Мобилизационная и вневойсковая подготовка</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51180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2 257.36</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51180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242.04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Мобилизационная и вневойсковая подготовка</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51180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242.04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Государственная поддержка лучших  сельских учреждений культуры</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L519Б</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135.14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L519Б</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135.14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w:t>
            </w:r>
          </w:p>
        </w:tc>
        <w:tc>
          <w:tcPr>
            <w:tcW w:w="1041" w:type="dxa"/>
            <w:tcBorders>
              <w:top w:val="single" w:sz="4" w:space="0" w:color="auto"/>
              <w:left w:val="single" w:sz="4" w:space="0" w:color="auto"/>
              <w:bottom w:val="single" w:sz="4" w:space="0" w:color="auto"/>
            </w:tcBorders>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0801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L519Б</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135.14</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мероприятий перечня проектов народных инициатив</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10 287.29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10 287.29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0310</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0801</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3 480.52</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4 287.29</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Массовый спорт</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1102</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319.48</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S2380</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6 220.00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"Зеленная улица</w:t>
            </w:r>
            <w:proofErr w:type="gramStart"/>
            <w:r w:rsidRPr="00A3294F">
              <w:rPr>
                <w:rFonts w:ascii="Times New Roman" w:eastAsia="SimSun" w:hAnsi="Times New Roman"/>
                <w:sz w:val="18"/>
                <w:szCs w:val="18"/>
              </w:rPr>
              <w:t>"(</w:t>
            </w:r>
            <w:proofErr w:type="gramEnd"/>
            <w:r w:rsidRPr="00A3294F">
              <w:rPr>
                <w:rFonts w:ascii="Times New Roman" w:eastAsia="SimSun" w:hAnsi="Times New Roman"/>
                <w:sz w:val="18"/>
                <w:szCs w:val="18"/>
              </w:rPr>
              <w:t>Формовочная обрезка тополей))</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S2384</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S2384</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31" w:type="dxa"/>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369" w:type="dxa"/>
            <w:gridSpan w:val="9"/>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S2384</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A3294F">
              <w:rPr>
                <w:rFonts w:ascii="Times New Roman" w:eastAsia="SimSun" w:hAnsi="Times New Roman"/>
                <w:sz w:val="18"/>
                <w:szCs w:val="18"/>
              </w:rPr>
              <w:t xml:space="preserve"> )</w:t>
            </w:r>
            <w:proofErr w:type="gramEnd"/>
            <w:r w:rsidRPr="00A3294F">
              <w:rPr>
                <w:rFonts w:ascii="Times New Roman" w:eastAsia="SimSun" w:hAnsi="Times New Roman"/>
                <w:sz w:val="18"/>
                <w:szCs w:val="18"/>
              </w:rPr>
              <w:t>)</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2 220.00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2 220.00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S2385</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2 220.00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A3294F">
              <w:rPr>
                <w:rFonts w:ascii="Times New Roman" w:eastAsia="SimSun" w:hAnsi="Times New Roman"/>
                <w:sz w:val="18"/>
                <w:szCs w:val="18"/>
              </w:rPr>
              <w:t>Мужество</w:t>
            </w:r>
            <w:proofErr w:type="gramStart"/>
            <w:r w:rsidRPr="00A3294F">
              <w:rPr>
                <w:rFonts w:ascii="Times New Roman" w:eastAsia="SimSun" w:hAnsi="Times New Roman"/>
                <w:sz w:val="18"/>
                <w:szCs w:val="18"/>
              </w:rPr>
              <w:t>.Ч</w:t>
            </w:r>
            <w:proofErr w:type="gramEnd"/>
            <w:r w:rsidRPr="00A3294F">
              <w:rPr>
                <w:rFonts w:ascii="Times New Roman" w:eastAsia="SimSun" w:hAnsi="Times New Roman"/>
                <w:sz w:val="18"/>
                <w:szCs w:val="18"/>
              </w:rPr>
              <w:t>есть.Отвага</w:t>
            </w:r>
            <w:proofErr w:type="spellEnd"/>
            <w:r w:rsidRPr="00A3294F">
              <w:rPr>
                <w:rFonts w:ascii="Times New Roman" w:eastAsia="SimSun" w:hAnsi="Times New Roman"/>
                <w:sz w:val="18"/>
                <w:szCs w:val="18"/>
              </w:rPr>
              <w:t>" (Благоустройство территорий))</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S2386</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S2386</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S2386</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A3294F">
              <w:rPr>
                <w:rFonts w:ascii="Times New Roman" w:eastAsia="SimSun" w:hAnsi="Times New Roman"/>
                <w:sz w:val="18"/>
                <w:szCs w:val="18"/>
              </w:rPr>
              <w:t>Сибирячок</w:t>
            </w:r>
            <w:proofErr w:type="spellEnd"/>
            <w:proofErr w:type="gramStart"/>
            <w:r w:rsidRPr="00A3294F">
              <w:rPr>
                <w:rFonts w:ascii="Times New Roman" w:eastAsia="SimSun" w:hAnsi="Times New Roman"/>
                <w:sz w:val="18"/>
                <w:szCs w:val="18"/>
              </w:rPr>
              <w:t>"(</w:t>
            </w:r>
            <w:proofErr w:type="gramEnd"/>
            <w:r w:rsidRPr="00A3294F">
              <w:rPr>
                <w:rFonts w:ascii="Times New Roman" w:eastAsia="SimSun" w:hAnsi="Times New Roman"/>
                <w:sz w:val="18"/>
                <w:szCs w:val="18"/>
              </w:rPr>
              <w:t>Устройство детской площадки))</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S2381</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A3294F">
              <w:rPr>
                <w:rFonts w:ascii="Times New Roman" w:eastAsia="SimSun" w:hAnsi="Times New Roman"/>
                <w:sz w:val="18"/>
                <w:szCs w:val="18"/>
              </w:rPr>
              <w:t>"(</w:t>
            </w:r>
            <w:proofErr w:type="gramEnd"/>
            <w:r w:rsidRPr="00A3294F">
              <w:rPr>
                <w:rFonts w:ascii="Times New Roman" w:eastAsia="SimSun" w:hAnsi="Times New Roman"/>
                <w:sz w:val="18"/>
                <w:szCs w:val="18"/>
              </w:rPr>
              <w:t>Проведение ремонта автомобильных дорог))</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S2382</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5445" w:type="dxa"/>
            <w:gridSpan w:val="12"/>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A3294F">
              <w:rPr>
                <w:rFonts w:ascii="Times New Roman" w:eastAsia="SimSun" w:hAnsi="Times New Roman"/>
                <w:sz w:val="18"/>
                <w:szCs w:val="18"/>
              </w:rPr>
              <w:t>Хомутовский</w:t>
            </w:r>
            <w:proofErr w:type="spellEnd"/>
            <w:r w:rsidRPr="00A3294F">
              <w:rPr>
                <w:rFonts w:ascii="Times New Roman" w:eastAsia="SimSun" w:hAnsi="Times New Roman"/>
                <w:sz w:val="18"/>
                <w:szCs w:val="18"/>
              </w:rPr>
              <w:t xml:space="preserve"> огородник" (Создание инфраструктуры для проведения </w:t>
            </w:r>
            <w:proofErr w:type="spellStart"/>
            <w:r w:rsidRPr="00A3294F">
              <w:rPr>
                <w:rFonts w:ascii="Times New Roman" w:eastAsia="SimSun" w:hAnsi="Times New Roman"/>
                <w:sz w:val="18"/>
                <w:szCs w:val="18"/>
              </w:rPr>
              <w:t>ярмочных</w:t>
            </w:r>
            <w:proofErr w:type="spellEnd"/>
            <w:r w:rsidRPr="00A3294F">
              <w:rPr>
                <w:rFonts w:ascii="Times New Roman" w:eastAsia="SimSun" w:hAnsi="Times New Roman"/>
                <w:sz w:val="18"/>
                <w:szCs w:val="18"/>
              </w:rPr>
              <w:t xml:space="preserve"> мероприятий))</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S2383</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2 220.00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и услуг для обеспечения государственных (муниципальных) нужд</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S2383</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2 220.00</w:t>
            </w:r>
          </w:p>
        </w:tc>
      </w:tr>
      <w:tr w:rsidR="00A3294F" w:rsidRPr="00A3294F" w:rsidTr="00A3294F">
        <w:trPr>
          <w:cantSplit/>
        </w:trPr>
        <w:tc>
          <w:tcPr>
            <w:tcW w:w="90" w:type="dxa"/>
            <w:tcBorders>
              <w:left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vAlign w:val="bottom"/>
          </w:tcPr>
          <w:p w:rsidR="00A3294F" w:rsidRPr="00A3294F" w:rsidRDefault="00A3294F" w:rsidP="00A3294F">
            <w:pPr>
              <w:rPr>
                <w:rFonts w:ascii="Times New Roman" w:eastAsia="SimSun" w:hAnsi="Times New Roman"/>
                <w:sz w:val="18"/>
                <w:szCs w:val="18"/>
              </w:rPr>
            </w:pPr>
          </w:p>
        </w:tc>
        <w:tc>
          <w:tcPr>
            <w:tcW w:w="29" w:type="dxa"/>
            <w:vAlign w:val="bottom"/>
          </w:tcPr>
          <w:p w:rsidR="00A3294F" w:rsidRPr="00A3294F" w:rsidRDefault="00A3294F" w:rsidP="00A3294F">
            <w:pPr>
              <w:rPr>
                <w:rFonts w:ascii="Times New Roman" w:eastAsia="SimSun" w:hAnsi="Times New Roman"/>
                <w:sz w:val="18"/>
                <w:szCs w:val="18"/>
              </w:rPr>
            </w:pPr>
          </w:p>
        </w:tc>
        <w:tc>
          <w:tcPr>
            <w:tcW w:w="5416" w:type="dxa"/>
            <w:gridSpan w:val="11"/>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1041" w:type="dxa"/>
            <w:tcBorders>
              <w:top w:val="single" w:sz="4" w:space="0" w:color="auto"/>
              <w:left w:val="single" w:sz="4" w:space="0" w:color="auto"/>
              <w:bottom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0503</w:t>
            </w:r>
          </w:p>
        </w:tc>
        <w:tc>
          <w:tcPr>
            <w:tcW w:w="303" w:type="dxa"/>
            <w:gridSpan w:val="2"/>
            <w:tcBorders>
              <w:top w:val="single" w:sz="4" w:space="0" w:color="auto"/>
              <w:left w:val="single"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291" w:type="dxa"/>
            <w:gridSpan w:val="2"/>
            <w:tcBorders>
              <w:top w:val="single" w:sz="4" w:space="0" w:color="auto"/>
              <w:left w:val="dotted" w:sz="4" w:space="0" w:color="auto"/>
              <w:bottom w:val="single"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387" w:type="dxa"/>
            <w:gridSpan w:val="2"/>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761" w:type="dxa"/>
            <w:tcBorders>
              <w:top w:val="single" w:sz="4" w:space="0" w:color="auto"/>
              <w:left w:val="dotted"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S2383</w:t>
            </w:r>
          </w:p>
        </w:tc>
        <w:tc>
          <w:tcPr>
            <w:tcW w:w="597" w:type="dxa"/>
            <w:tcBorders>
              <w:top w:val="single" w:sz="4" w:space="0" w:color="auto"/>
              <w:left w:val="single" w:sz="4" w:space="0" w:color="auto"/>
              <w:bottom w:val="single"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593" w:type="dxa"/>
            <w:tcBorders>
              <w:top w:val="single" w:sz="4" w:space="0" w:color="auto"/>
              <w:left w:val="single" w:sz="4" w:space="0" w:color="auto"/>
              <w:bottom w:val="single"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2 220.00</w:t>
            </w:r>
          </w:p>
        </w:tc>
      </w:tr>
      <w:tr w:rsidR="00A3294F" w:rsidRPr="00A3294F" w:rsidTr="00A3294F">
        <w:trPr>
          <w:cantSplit/>
        </w:trPr>
        <w:tc>
          <w:tcPr>
            <w:tcW w:w="90"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29"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1"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1"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1"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1"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6"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1"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2123"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101" w:type="dxa"/>
            <w:gridSpan w:val="3"/>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03" w:type="dxa"/>
            <w:gridSpan w:val="2"/>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2036" w:type="dxa"/>
            <w:gridSpan w:val="6"/>
            <w:tcBorders>
              <w:top w:val="single" w:sz="10" w:space="0" w:color="auto"/>
            </w:tcBorders>
            <w:vAlign w:val="bottom"/>
          </w:tcPr>
          <w:p w:rsidR="00A3294F" w:rsidRPr="00A3294F" w:rsidRDefault="00A3294F" w:rsidP="00A3294F">
            <w:pPr>
              <w:jc w:val="right"/>
              <w:rPr>
                <w:rFonts w:ascii="Times New Roman" w:eastAsia="SimSun" w:hAnsi="Times New Roman"/>
                <w:sz w:val="18"/>
                <w:szCs w:val="18"/>
              </w:rPr>
            </w:pPr>
            <w:r w:rsidRPr="00A3294F">
              <w:rPr>
                <w:rFonts w:ascii="Times New Roman" w:eastAsia="SimSun" w:hAnsi="Times New Roman"/>
                <w:sz w:val="18"/>
                <w:szCs w:val="18"/>
              </w:rPr>
              <w:t>Итого расходов:</w:t>
            </w:r>
          </w:p>
        </w:tc>
        <w:tc>
          <w:tcPr>
            <w:tcW w:w="1593" w:type="dxa"/>
            <w:tcBorders>
              <w:top w:val="single" w:sz="4" w:space="0" w:color="auto"/>
              <w:left w:val="single" w:sz="10" w:space="0" w:color="auto"/>
              <w:bottom w:val="single" w:sz="10"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344 805.14</w:t>
            </w:r>
          </w:p>
        </w:tc>
      </w:tr>
    </w:tbl>
    <w:p w:rsidR="00A3294F" w:rsidRPr="00A3294F" w:rsidRDefault="00A3294F" w:rsidP="00A3294F">
      <w:pPr>
        <w:tabs>
          <w:tab w:val="left" w:pos="2567"/>
        </w:tabs>
        <w:spacing w:after="160" w:line="259" w:lineRule="auto"/>
        <w:ind w:left="-284"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tbl>
      <w:tblPr>
        <w:tblStyle w:val="TableStyle080"/>
        <w:tblW w:w="10593" w:type="dxa"/>
        <w:tblInd w:w="-211" w:type="dxa"/>
        <w:tblLayout w:type="fixed"/>
        <w:tblLook w:val="0000" w:firstRow="0" w:lastRow="0" w:firstColumn="0" w:lastColumn="0" w:noHBand="0" w:noVBand="0"/>
      </w:tblPr>
      <w:tblGrid>
        <w:gridCol w:w="211"/>
        <w:gridCol w:w="4772"/>
        <w:gridCol w:w="585"/>
        <w:gridCol w:w="277"/>
        <w:gridCol w:w="233"/>
        <w:gridCol w:w="379"/>
        <w:gridCol w:w="101"/>
        <w:gridCol w:w="859"/>
        <w:gridCol w:w="1001"/>
        <w:gridCol w:w="540"/>
        <w:gridCol w:w="184"/>
        <w:gridCol w:w="1451"/>
      </w:tblGrid>
      <w:tr w:rsidR="00A3294F" w:rsidRPr="00A3294F" w:rsidTr="00A3294F">
        <w:trPr>
          <w:trHeight w:val="380"/>
        </w:trPr>
        <w:tc>
          <w:tcPr>
            <w:tcW w:w="6457" w:type="dxa"/>
            <w:gridSpan w:val="6"/>
            <w:shd w:val="clear" w:color="FFFFFF" w:fill="auto"/>
            <w:vAlign w:val="bottom"/>
          </w:tcPr>
          <w:p w:rsidR="00A3294F" w:rsidRPr="00A3294F" w:rsidRDefault="00A3294F" w:rsidP="00A3294F">
            <w:pPr>
              <w:spacing w:line="259" w:lineRule="auto"/>
              <w:jc w:val="center"/>
              <w:rPr>
                <w:rFonts w:ascii="Times New Roman" w:eastAsia="SimSun" w:hAnsi="Times New Roman"/>
                <w:sz w:val="18"/>
                <w:szCs w:val="18"/>
              </w:rPr>
            </w:pPr>
          </w:p>
        </w:tc>
        <w:tc>
          <w:tcPr>
            <w:tcW w:w="4136" w:type="dxa"/>
            <w:gridSpan w:val="6"/>
            <w:shd w:val="clear" w:color="FFFFFF" w:fill="auto"/>
            <w:vAlign w:val="bottom"/>
          </w:tcPr>
          <w:p w:rsidR="00A3294F" w:rsidRPr="006B7E9E" w:rsidRDefault="00A3294F" w:rsidP="006B7E9E">
            <w:pPr>
              <w:contextualSpacing/>
              <w:jc w:val="right"/>
              <w:rPr>
                <w:rFonts w:ascii="Times New Roman" w:eastAsia="SimSun" w:hAnsi="Times New Roman"/>
                <w:i/>
                <w:sz w:val="18"/>
                <w:szCs w:val="18"/>
              </w:rPr>
            </w:pPr>
            <w:r w:rsidRPr="006B7E9E">
              <w:rPr>
                <w:rFonts w:ascii="Times New Roman" w:eastAsia="SimSun" w:hAnsi="Times New Roman"/>
                <w:i/>
                <w:sz w:val="18"/>
                <w:szCs w:val="18"/>
              </w:rPr>
              <w:t>Приложение 7</w:t>
            </w:r>
          </w:p>
        </w:tc>
      </w:tr>
      <w:tr w:rsidR="00A3294F" w:rsidRPr="00A3294F" w:rsidTr="00A3294F">
        <w:trPr>
          <w:trHeight w:val="301"/>
        </w:trPr>
        <w:tc>
          <w:tcPr>
            <w:tcW w:w="6457" w:type="dxa"/>
            <w:gridSpan w:val="6"/>
            <w:shd w:val="clear" w:color="FFFFFF" w:fill="auto"/>
            <w:vAlign w:val="bottom"/>
          </w:tcPr>
          <w:p w:rsidR="00A3294F" w:rsidRPr="00A3294F" w:rsidRDefault="00A3294F" w:rsidP="00A3294F">
            <w:pPr>
              <w:spacing w:line="259" w:lineRule="auto"/>
              <w:jc w:val="center"/>
              <w:rPr>
                <w:rFonts w:ascii="Times New Roman" w:eastAsia="SimSun" w:hAnsi="Times New Roman"/>
                <w:sz w:val="18"/>
                <w:szCs w:val="18"/>
              </w:rPr>
            </w:pPr>
          </w:p>
        </w:tc>
        <w:tc>
          <w:tcPr>
            <w:tcW w:w="4136" w:type="dxa"/>
            <w:gridSpan w:val="6"/>
            <w:shd w:val="clear" w:color="FFFFFF" w:fill="auto"/>
            <w:vAlign w:val="bottom"/>
          </w:tcPr>
          <w:p w:rsidR="00A3294F" w:rsidRPr="006B7E9E" w:rsidRDefault="00A3294F" w:rsidP="006B7E9E">
            <w:pPr>
              <w:contextualSpacing/>
              <w:jc w:val="right"/>
              <w:rPr>
                <w:rFonts w:ascii="Times New Roman" w:eastAsia="SimSun" w:hAnsi="Times New Roman"/>
                <w:i/>
                <w:sz w:val="18"/>
                <w:szCs w:val="18"/>
              </w:rPr>
            </w:pPr>
            <w:r w:rsidRPr="006B7E9E">
              <w:rPr>
                <w:rFonts w:ascii="Times New Roman" w:eastAsia="SimSun" w:hAnsi="Times New Roman"/>
                <w:i/>
                <w:sz w:val="18"/>
                <w:szCs w:val="18"/>
              </w:rPr>
              <w:t>к решению Думы Хомутовского</w:t>
            </w:r>
          </w:p>
        </w:tc>
      </w:tr>
      <w:tr w:rsidR="00A3294F" w:rsidRPr="00A3294F" w:rsidTr="00A3294F">
        <w:trPr>
          <w:trHeight w:val="246"/>
        </w:trPr>
        <w:tc>
          <w:tcPr>
            <w:tcW w:w="6457" w:type="dxa"/>
            <w:gridSpan w:val="6"/>
            <w:shd w:val="clear" w:color="FFFFFF" w:fill="auto"/>
            <w:vAlign w:val="bottom"/>
          </w:tcPr>
          <w:p w:rsidR="00A3294F" w:rsidRPr="00A3294F" w:rsidRDefault="00A3294F" w:rsidP="00A3294F">
            <w:pPr>
              <w:spacing w:line="259" w:lineRule="auto"/>
              <w:jc w:val="center"/>
              <w:rPr>
                <w:rFonts w:ascii="Times New Roman" w:eastAsia="SimSun" w:hAnsi="Times New Roman"/>
                <w:sz w:val="18"/>
                <w:szCs w:val="18"/>
              </w:rPr>
            </w:pPr>
          </w:p>
        </w:tc>
        <w:tc>
          <w:tcPr>
            <w:tcW w:w="4136" w:type="dxa"/>
            <w:gridSpan w:val="6"/>
            <w:shd w:val="clear" w:color="FFFFFF" w:fill="auto"/>
            <w:vAlign w:val="bottom"/>
          </w:tcPr>
          <w:p w:rsidR="00A3294F" w:rsidRPr="006B7E9E" w:rsidRDefault="00A3294F" w:rsidP="006B7E9E">
            <w:pPr>
              <w:contextualSpacing/>
              <w:jc w:val="right"/>
              <w:rPr>
                <w:rFonts w:ascii="Times New Roman" w:eastAsia="SimSun" w:hAnsi="Times New Roman"/>
                <w:i/>
                <w:sz w:val="18"/>
                <w:szCs w:val="18"/>
              </w:rPr>
            </w:pPr>
            <w:r w:rsidRPr="006B7E9E">
              <w:rPr>
                <w:rFonts w:ascii="Times New Roman" w:eastAsia="SimSun" w:hAnsi="Times New Roman"/>
                <w:i/>
                <w:sz w:val="18"/>
                <w:szCs w:val="18"/>
              </w:rPr>
              <w:t>муниципального образования</w:t>
            </w:r>
          </w:p>
        </w:tc>
      </w:tr>
      <w:tr w:rsidR="00A3294F" w:rsidRPr="00A3294F" w:rsidTr="00A3294F">
        <w:trPr>
          <w:trHeight w:val="248"/>
        </w:trPr>
        <w:tc>
          <w:tcPr>
            <w:tcW w:w="6457" w:type="dxa"/>
            <w:gridSpan w:val="6"/>
            <w:shd w:val="clear" w:color="FFFFFF" w:fill="auto"/>
            <w:vAlign w:val="bottom"/>
          </w:tcPr>
          <w:p w:rsidR="00A3294F" w:rsidRPr="00A3294F" w:rsidRDefault="00A3294F" w:rsidP="00A3294F">
            <w:pPr>
              <w:spacing w:line="259" w:lineRule="auto"/>
              <w:jc w:val="center"/>
              <w:rPr>
                <w:rFonts w:ascii="Times New Roman" w:eastAsia="SimSun" w:hAnsi="Times New Roman"/>
                <w:sz w:val="18"/>
                <w:szCs w:val="18"/>
              </w:rPr>
            </w:pPr>
          </w:p>
        </w:tc>
        <w:tc>
          <w:tcPr>
            <w:tcW w:w="4136" w:type="dxa"/>
            <w:gridSpan w:val="6"/>
            <w:shd w:val="clear" w:color="FFFFFF" w:fill="auto"/>
            <w:vAlign w:val="bottom"/>
          </w:tcPr>
          <w:p w:rsidR="00A3294F" w:rsidRPr="006B7E9E" w:rsidRDefault="00A3294F" w:rsidP="00BC6C4B">
            <w:pPr>
              <w:contextualSpacing/>
              <w:jc w:val="right"/>
              <w:rPr>
                <w:rFonts w:ascii="Times New Roman" w:eastAsia="SimSun" w:hAnsi="Times New Roman"/>
                <w:i/>
                <w:sz w:val="18"/>
                <w:szCs w:val="18"/>
              </w:rPr>
            </w:pPr>
            <w:r w:rsidRPr="006B7E9E">
              <w:rPr>
                <w:rFonts w:ascii="Times New Roman" w:eastAsia="SimSun" w:hAnsi="Times New Roman"/>
                <w:i/>
                <w:sz w:val="18"/>
                <w:szCs w:val="18"/>
              </w:rPr>
              <w:t xml:space="preserve">от </w:t>
            </w:r>
            <w:r w:rsidR="00BC6C4B">
              <w:rPr>
                <w:rFonts w:ascii="Times New Roman" w:eastAsia="SimSun" w:hAnsi="Times New Roman"/>
                <w:i/>
                <w:sz w:val="18"/>
                <w:szCs w:val="18"/>
              </w:rPr>
              <w:t>28.08.2025</w:t>
            </w:r>
            <w:r w:rsidRPr="006B7E9E">
              <w:rPr>
                <w:rFonts w:ascii="Times New Roman" w:eastAsia="SimSun" w:hAnsi="Times New Roman"/>
                <w:i/>
                <w:sz w:val="18"/>
                <w:szCs w:val="18"/>
              </w:rPr>
              <w:t xml:space="preserve">№ </w:t>
            </w:r>
            <w:r w:rsidR="00C5246E">
              <w:rPr>
                <w:rFonts w:ascii="Times New Roman" w:eastAsia="SimSun" w:hAnsi="Times New Roman"/>
                <w:i/>
                <w:sz w:val="18"/>
                <w:szCs w:val="18"/>
              </w:rPr>
              <w:t>44-203</w:t>
            </w:r>
            <w:r w:rsidR="00BC6C4B">
              <w:rPr>
                <w:rFonts w:ascii="Times New Roman" w:eastAsia="SimSun" w:hAnsi="Times New Roman"/>
                <w:i/>
                <w:sz w:val="18"/>
                <w:szCs w:val="18"/>
              </w:rPr>
              <w:t>Д</w:t>
            </w:r>
            <w:r w:rsidRPr="006B7E9E">
              <w:rPr>
                <w:rFonts w:ascii="Times New Roman" w:eastAsia="SimSun" w:hAnsi="Times New Roman"/>
                <w:i/>
                <w:sz w:val="18"/>
                <w:szCs w:val="18"/>
              </w:rPr>
              <w:t>_</w:t>
            </w:r>
          </w:p>
        </w:tc>
      </w:tr>
      <w:tr w:rsidR="00A3294F" w:rsidRPr="00A3294F" w:rsidTr="00A3294F">
        <w:trPr>
          <w:trHeight w:val="404"/>
        </w:trPr>
        <w:tc>
          <w:tcPr>
            <w:tcW w:w="5845" w:type="dxa"/>
            <w:gridSpan w:val="4"/>
            <w:shd w:val="clear" w:color="FFFFFF" w:fill="auto"/>
            <w:vAlign w:val="bottom"/>
          </w:tcPr>
          <w:p w:rsidR="00A3294F" w:rsidRPr="00A3294F" w:rsidRDefault="00A3294F" w:rsidP="00A3294F">
            <w:pPr>
              <w:wordWrap w:val="0"/>
              <w:spacing w:after="160" w:line="259" w:lineRule="auto"/>
              <w:jc w:val="center"/>
              <w:rPr>
                <w:rFonts w:ascii="Times New Roman" w:eastAsia="SimSun" w:hAnsi="Times New Roman"/>
                <w:sz w:val="18"/>
                <w:szCs w:val="18"/>
              </w:rPr>
            </w:pPr>
          </w:p>
        </w:tc>
        <w:tc>
          <w:tcPr>
            <w:tcW w:w="1572" w:type="dxa"/>
            <w:gridSpan w:val="4"/>
            <w:shd w:val="clear" w:color="FFFFFF" w:fill="auto"/>
            <w:vAlign w:val="bottom"/>
          </w:tcPr>
          <w:p w:rsidR="00A3294F" w:rsidRPr="00A3294F" w:rsidRDefault="00A3294F" w:rsidP="00A3294F">
            <w:pPr>
              <w:jc w:val="center"/>
              <w:rPr>
                <w:rFonts w:ascii="Times New Roman" w:eastAsia="SimSun" w:hAnsi="Times New Roman"/>
                <w:sz w:val="18"/>
                <w:szCs w:val="18"/>
              </w:rPr>
            </w:pPr>
          </w:p>
        </w:tc>
        <w:tc>
          <w:tcPr>
            <w:tcW w:w="1541" w:type="dxa"/>
            <w:gridSpan w:val="2"/>
            <w:shd w:val="clear" w:color="FFFFFF" w:fill="auto"/>
            <w:vAlign w:val="bottom"/>
          </w:tcPr>
          <w:p w:rsidR="00A3294F" w:rsidRPr="006B7E9E" w:rsidRDefault="00A3294F" w:rsidP="006B7E9E">
            <w:pPr>
              <w:jc w:val="right"/>
              <w:rPr>
                <w:rFonts w:ascii="Times New Roman" w:eastAsia="SimSun" w:hAnsi="Times New Roman"/>
                <w:i/>
                <w:sz w:val="18"/>
                <w:szCs w:val="18"/>
              </w:rPr>
            </w:pPr>
          </w:p>
        </w:tc>
        <w:tc>
          <w:tcPr>
            <w:tcW w:w="1635" w:type="dxa"/>
            <w:gridSpan w:val="2"/>
            <w:shd w:val="clear" w:color="FFFFFF" w:fill="auto"/>
            <w:vAlign w:val="bottom"/>
          </w:tcPr>
          <w:p w:rsidR="00A3294F" w:rsidRPr="00A3294F" w:rsidRDefault="00A3294F" w:rsidP="00A3294F">
            <w:pPr>
              <w:jc w:val="center"/>
              <w:rPr>
                <w:rFonts w:ascii="Times New Roman" w:eastAsia="SimSun" w:hAnsi="Times New Roman"/>
                <w:sz w:val="18"/>
                <w:szCs w:val="18"/>
              </w:rPr>
            </w:pPr>
          </w:p>
        </w:tc>
      </w:tr>
      <w:tr w:rsidR="00A3294F" w:rsidRPr="00A3294F" w:rsidTr="00A3294F">
        <w:trPr>
          <w:trHeight w:val="1239"/>
        </w:trPr>
        <w:tc>
          <w:tcPr>
            <w:tcW w:w="10593" w:type="dxa"/>
            <w:gridSpan w:val="12"/>
            <w:shd w:val="clear" w:color="FFFFFF" w:fill="auto"/>
            <w:vAlign w:val="bottom"/>
          </w:tcPr>
          <w:p w:rsidR="00A3294F" w:rsidRPr="00A3294F" w:rsidRDefault="00A3294F" w:rsidP="00A3294F">
            <w:pPr>
              <w:ind w:left="211"/>
              <w:jc w:val="center"/>
              <w:rPr>
                <w:rFonts w:ascii="Times New Roman" w:eastAsia="SimSun" w:hAnsi="Times New Roman"/>
                <w:sz w:val="18"/>
                <w:szCs w:val="18"/>
              </w:rPr>
            </w:pPr>
            <w:r w:rsidRPr="00A3294F">
              <w:rPr>
                <w:rFonts w:ascii="Times New Roman" w:eastAsia="SimSun" w:hAnsi="Times New Roman"/>
                <w:sz w:val="18"/>
                <w:szCs w:val="18"/>
              </w:rPr>
              <w:t>Ведомственная  структура расходов бюджета Хомутовского муниципального образования на 2025 год</w:t>
            </w:r>
          </w:p>
          <w:p w:rsidR="00A3294F" w:rsidRPr="00A3294F" w:rsidRDefault="00A3294F" w:rsidP="00A3294F">
            <w:pPr>
              <w:jc w:val="center"/>
              <w:rPr>
                <w:rFonts w:ascii="Times New Roman" w:eastAsia="SimSun" w:hAnsi="Times New Roman"/>
                <w:sz w:val="18"/>
                <w:szCs w:val="18"/>
              </w:rPr>
            </w:pPr>
            <w:proofErr w:type="gramStart"/>
            <w:r w:rsidRPr="00A3294F">
              <w:rPr>
                <w:rFonts w:ascii="Times New Roman" w:eastAsia="SimSun" w:hAnsi="Times New Roman"/>
                <w:sz w:val="18"/>
                <w:szCs w:val="18"/>
              </w:rPr>
              <w:t>(по главным распорядителям средств бюджета Хомутовского муниципального образования,</w:t>
            </w:r>
            <w:proofErr w:type="gramEnd"/>
          </w:p>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 xml:space="preserve"> </w:t>
            </w:r>
            <w:proofErr w:type="gramStart"/>
            <w:r w:rsidRPr="00A3294F">
              <w:rPr>
                <w:rFonts w:ascii="Times New Roman" w:eastAsia="SimSun" w:hAnsi="Times New Roman"/>
                <w:sz w:val="18"/>
                <w:szCs w:val="18"/>
              </w:rPr>
              <w:t xml:space="preserve">разделам, подразделам, целевым статьям (муниципальным программам </w:t>
            </w:r>
            <w:proofErr w:type="gramEnd"/>
          </w:p>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 xml:space="preserve">Хомутовского муниципального образования и непрограммным направлениям деятельности), </w:t>
            </w:r>
          </w:p>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видам расходов классификации расходов бюджетов)</w:t>
            </w:r>
          </w:p>
        </w:tc>
      </w:tr>
      <w:tr w:rsidR="00A3294F" w:rsidRPr="00A3294F" w:rsidTr="00A3294F">
        <w:trPr>
          <w:trHeight w:val="404"/>
        </w:trPr>
        <w:tc>
          <w:tcPr>
            <w:tcW w:w="10593" w:type="dxa"/>
            <w:gridSpan w:val="12"/>
            <w:shd w:val="clear" w:color="FFFFFF" w:fill="auto"/>
            <w:vAlign w:val="bottom"/>
          </w:tcPr>
          <w:p w:rsidR="00A3294F" w:rsidRPr="00A3294F" w:rsidRDefault="00A3294F" w:rsidP="00A3294F">
            <w:pPr>
              <w:spacing w:after="160" w:line="259" w:lineRule="auto"/>
              <w:jc w:val="center"/>
              <w:rPr>
                <w:rFonts w:ascii="Times New Roman" w:eastAsia="SimSun" w:hAnsi="Times New Roman"/>
                <w:b/>
                <w:sz w:val="18"/>
                <w:szCs w:val="18"/>
              </w:rPr>
            </w:pPr>
          </w:p>
        </w:tc>
      </w:tr>
      <w:tr w:rsidR="00A3294F" w:rsidRPr="00A3294F" w:rsidTr="00C5246E">
        <w:trPr>
          <w:trHeight w:val="404"/>
        </w:trPr>
        <w:tc>
          <w:tcPr>
            <w:tcW w:w="7417" w:type="dxa"/>
            <w:gridSpan w:val="8"/>
            <w:shd w:val="clear" w:color="FFFFFF" w:fill="auto"/>
            <w:vAlign w:val="bottom"/>
          </w:tcPr>
          <w:p w:rsidR="00A3294F" w:rsidRPr="00A3294F" w:rsidRDefault="00A3294F" w:rsidP="00A3294F">
            <w:pPr>
              <w:spacing w:after="160" w:line="259" w:lineRule="auto"/>
              <w:ind w:left="211"/>
              <w:rPr>
                <w:rFonts w:ascii="Times New Roman" w:eastAsia="SimSun" w:hAnsi="Times New Roman"/>
                <w:sz w:val="18"/>
                <w:szCs w:val="18"/>
              </w:rPr>
            </w:pPr>
            <w:r w:rsidRPr="00A3294F">
              <w:rPr>
                <w:rFonts w:ascii="Times New Roman" w:eastAsia="SimSun" w:hAnsi="Times New Roman"/>
                <w:sz w:val="18"/>
                <w:szCs w:val="18"/>
              </w:rPr>
              <w:t>Единица измерения: тыс. руб.</w:t>
            </w:r>
          </w:p>
        </w:tc>
        <w:tc>
          <w:tcPr>
            <w:tcW w:w="1725" w:type="dxa"/>
            <w:gridSpan w:val="3"/>
            <w:shd w:val="clear" w:color="FFFFFF" w:fill="auto"/>
            <w:vAlign w:val="bottom"/>
          </w:tcPr>
          <w:p w:rsidR="00A3294F" w:rsidRPr="00A3294F" w:rsidRDefault="00A3294F" w:rsidP="00A3294F">
            <w:pPr>
              <w:spacing w:after="160" w:line="259" w:lineRule="auto"/>
              <w:jc w:val="right"/>
              <w:rPr>
                <w:rFonts w:ascii="Times New Roman" w:eastAsia="SimSun" w:hAnsi="Times New Roman"/>
                <w:sz w:val="18"/>
                <w:szCs w:val="18"/>
              </w:rPr>
            </w:pPr>
          </w:p>
        </w:tc>
        <w:tc>
          <w:tcPr>
            <w:tcW w:w="1451" w:type="dxa"/>
            <w:shd w:val="clear" w:color="FFFFFF" w:fill="auto"/>
            <w:vAlign w:val="bottom"/>
          </w:tcPr>
          <w:p w:rsidR="00A3294F" w:rsidRPr="00A3294F" w:rsidRDefault="00A3294F" w:rsidP="00A3294F">
            <w:pPr>
              <w:wordWrap w:val="0"/>
              <w:spacing w:after="160" w:line="259" w:lineRule="auto"/>
              <w:jc w:val="center"/>
              <w:rPr>
                <w:rFonts w:ascii="Times New Roman" w:eastAsia="SimSun" w:hAnsi="Times New Roman"/>
                <w:sz w:val="18"/>
                <w:szCs w:val="18"/>
              </w:rPr>
            </w:pPr>
          </w:p>
        </w:tc>
      </w:tr>
      <w:tr w:rsidR="00A3294F" w:rsidRPr="00A3294F" w:rsidTr="00C5246E">
        <w:trPr>
          <w:gridBefore w:val="1"/>
          <w:wBefore w:w="211" w:type="dxa"/>
          <w:cantSplit/>
          <w:trHeight w:val="312"/>
        </w:trPr>
        <w:tc>
          <w:tcPr>
            <w:tcW w:w="4772" w:type="dxa"/>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Наименование показателя</w:t>
            </w:r>
          </w:p>
        </w:tc>
        <w:tc>
          <w:tcPr>
            <w:tcW w:w="585" w:type="dxa"/>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ППП</w:t>
            </w:r>
          </w:p>
        </w:tc>
        <w:tc>
          <w:tcPr>
            <w:tcW w:w="510" w:type="dxa"/>
            <w:gridSpan w:val="2"/>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Раз-</w:t>
            </w:r>
          </w:p>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lastRenderedPageBreak/>
              <w:t>дел</w:t>
            </w:r>
          </w:p>
        </w:tc>
        <w:tc>
          <w:tcPr>
            <w:tcW w:w="480" w:type="dxa"/>
            <w:gridSpan w:val="2"/>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lastRenderedPageBreak/>
              <w:t>Под-</w:t>
            </w:r>
          </w:p>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lastRenderedPageBreak/>
              <w:t>раз-</w:t>
            </w:r>
          </w:p>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дел</w:t>
            </w:r>
          </w:p>
        </w:tc>
        <w:tc>
          <w:tcPr>
            <w:tcW w:w="1860" w:type="dxa"/>
            <w:gridSpan w:val="2"/>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lastRenderedPageBreak/>
              <w:t>Целевая статья</w:t>
            </w:r>
          </w:p>
        </w:tc>
        <w:tc>
          <w:tcPr>
            <w:tcW w:w="724" w:type="dxa"/>
            <w:gridSpan w:val="2"/>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 xml:space="preserve">Вид </w:t>
            </w:r>
            <w:r w:rsidRPr="00A3294F">
              <w:rPr>
                <w:rFonts w:ascii="Times New Roman" w:eastAsia="SimSun" w:hAnsi="Times New Roman"/>
                <w:sz w:val="18"/>
                <w:szCs w:val="18"/>
              </w:rPr>
              <w:lastRenderedPageBreak/>
              <w:t>расхода</w:t>
            </w:r>
          </w:p>
        </w:tc>
        <w:tc>
          <w:tcPr>
            <w:tcW w:w="1451" w:type="dxa"/>
            <w:vMerge w:val="restart"/>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lastRenderedPageBreak/>
              <w:t xml:space="preserve">Сумма на 2025 </w:t>
            </w:r>
            <w:r w:rsidRPr="00A3294F">
              <w:rPr>
                <w:rFonts w:ascii="Times New Roman" w:eastAsia="SimSun" w:hAnsi="Times New Roman"/>
                <w:sz w:val="18"/>
                <w:szCs w:val="18"/>
              </w:rPr>
              <w:lastRenderedPageBreak/>
              <w:t>год</w:t>
            </w:r>
          </w:p>
        </w:tc>
      </w:tr>
      <w:tr w:rsidR="00A3294F" w:rsidRPr="00A3294F" w:rsidTr="00C5246E">
        <w:trPr>
          <w:gridBefore w:val="1"/>
          <w:wBefore w:w="211" w:type="dxa"/>
          <w:cantSplit/>
          <w:trHeight w:val="702"/>
        </w:trPr>
        <w:tc>
          <w:tcPr>
            <w:tcW w:w="4772" w:type="dxa"/>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585" w:type="dxa"/>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510" w:type="dxa"/>
            <w:gridSpan w:val="2"/>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1860" w:type="dxa"/>
            <w:gridSpan w:val="2"/>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724" w:type="dxa"/>
            <w:gridSpan w:val="2"/>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c>
          <w:tcPr>
            <w:tcW w:w="1451" w:type="dxa"/>
            <w:vMerge/>
            <w:tcBorders>
              <w:top w:val="single" w:sz="4" w:space="0" w:color="auto"/>
              <w:left w:val="single" w:sz="4" w:space="0" w:color="auto"/>
              <w:bottom w:val="single" w:sz="4" w:space="0" w:color="auto"/>
              <w:right w:val="single" w:sz="4" w:space="0" w:color="auto"/>
            </w:tcBorders>
            <w:vAlign w:val="center"/>
          </w:tcPr>
          <w:p w:rsidR="00A3294F" w:rsidRPr="00A3294F" w:rsidRDefault="00A3294F" w:rsidP="00A3294F">
            <w:pPr>
              <w:rPr>
                <w:rFonts w:ascii="Times New Roman" w:eastAsia="SimSun" w:hAnsi="Times New Roman"/>
                <w:sz w:val="18"/>
                <w:szCs w:val="18"/>
              </w:rPr>
            </w:pPr>
          </w:p>
        </w:tc>
      </w:tr>
    </w:tbl>
    <w:tbl>
      <w:tblPr>
        <w:tblStyle w:val="TableStyle159"/>
        <w:tblW w:w="5357" w:type="pct"/>
        <w:tblInd w:w="9" w:type="dxa"/>
        <w:tblLook w:val="0000" w:firstRow="0" w:lastRow="0" w:firstColumn="0" w:lastColumn="0" w:noHBand="0" w:noVBand="0"/>
      </w:tblPr>
      <w:tblGrid>
        <w:gridCol w:w="207"/>
        <w:gridCol w:w="28"/>
        <w:gridCol w:w="28"/>
        <w:gridCol w:w="47"/>
        <w:gridCol w:w="47"/>
        <w:gridCol w:w="63"/>
        <w:gridCol w:w="47"/>
        <w:gridCol w:w="63"/>
        <w:gridCol w:w="48"/>
        <w:gridCol w:w="48"/>
        <w:gridCol w:w="64"/>
        <w:gridCol w:w="48"/>
        <w:gridCol w:w="48"/>
        <w:gridCol w:w="64"/>
        <w:gridCol w:w="64"/>
        <w:gridCol w:w="48"/>
        <w:gridCol w:w="1691"/>
        <w:gridCol w:w="1529"/>
        <w:gridCol w:w="197"/>
        <w:gridCol w:w="372"/>
        <w:gridCol w:w="176"/>
        <w:gridCol w:w="215"/>
        <w:gridCol w:w="175"/>
        <w:gridCol w:w="270"/>
        <w:gridCol w:w="168"/>
        <w:gridCol w:w="357"/>
        <w:gridCol w:w="405"/>
        <w:gridCol w:w="425"/>
        <w:gridCol w:w="312"/>
        <w:gridCol w:w="680"/>
        <w:gridCol w:w="993"/>
        <w:gridCol w:w="1416"/>
      </w:tblGrid>
      <w:tr w:rsidR="00A3294F" w:rsidRPr="00A3294F" w:rsidTr="00BC6C4B">
        <w:trPr>
          <w:cantSplit/>
          <w:tblHeader/>
        </w:trPr>
        <w:tc>
          <w:tcPr>
            <w:tcW w:w="4182" w:type="dxa"/>
            <w:gridSpan w:val="18"/>
            <w:tcBorders>
              <w:top w:val="single" w:sz="4" w:space="0" w:color="auto"/>
              <w:left w:val="single" w:sz="4" w:space="0" w:color="auto"/>
              <w:bottom w:val="single" w:sz="10"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lastRenderedPageBreak/>
              <w:t>1</w:t>
            </w:r>
          </w:p>
        </w:tc>
        <w:tc>
          <w:tcPr>
            <w:tcW w:w="569" w:type="dxa"/>
            <w:gridSpan w:val="2"/>
            <w:tcBorders>
              <w:top w:val="single" w:sz="4" w:space="0" w:color="auto"/>
              <w:left w:val="single" w:sz="4" w:space="0" w:color="auto"/>
              <w:bottom w:val="single" w:sz="10"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w:t>
            </w:r>
          </w:p>
        </w:tc>
        <w:tc>
          <w:tcPr>
            <w:tcW w:w="391" w:type="dxa"/>
            <w:gridSpan w:val="2"/>
            <w:tcBorders>
              <w:top w:val="single" w:sz="4" w:space="0" w:color="auto"/>
              <w:left w:val="single" w:sz="4" w:space="0" w:color="auto"/>
              <w:bottom w:val="single" w:sz="10"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w:t>
            </w:r>
          </w:p>
        </w:tc>
        <w:tc>
          <w:tcPr>
            <w:tcW w:w="445" w:type="dxa"/>
            <w:gridSpan w:val="2"/>
            <w:tcBorders>
              <w:top w:val="single" w:sz="4" w:space="0" w:color="auto"/>
              <w:left w:val="single" w:sz="4" w:space="0" w:color="auto"/>
              <w:bottom w:val="single" w:sz="10"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1667" w:type="dxa"/>
            <w:gridSpan w:val="5"/>
            <w:tcBorders>
              <w:top w:val="single" w:sz="4" w:space="0" w:color="auto"/>
              <w:left w:val="single" w:sz="4" w:space="0" w:color="auto"/>
              <w:bottom w:val="single" w:sz="10"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w:t>
            </w:r>
          </w:p>
        </w:tc>
        <w:tc>
          <w:tcPr>
            <w:tcW w:w="1673" w:type="dxa"/>
            <w:gridSpan w:val="2"/>
            <w:tcBorders>
              <w:top w:val="single" w:sz="4" w:space="0" w:color="auto"/>
              <w:left w:val="single" w:sz="4" w:space="0" w:color="auto"/>
              <w:bottom w:val="single" w:sz="10"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w:t>
            </w:r>
          </w:p>
        </w:tc>
        <w:tc>
          <w:tcPr>
            <w:tcW w:w="1416" w:type="dxa"/>
            <w:tcBorders>
              <w:left w:val="single" w:sz="4" w:space="0" w:color="auto"/>
              <w:bottom w:val="single" w:sz="10" w:space="0" w:color="auto"/>
              <w:right w:val="single" w:sz="4" w:space="0" w:color="auto"/>
            </w:tcBorders>
            <w:vAlign w:val="bottom"/>
          </w:tcPr>
          <w:p w:rsidR="00A3294F" w:rsidRPr="00A3294F" w:rsidRDefault="00A3294F" w:rsidP="00A3294F">
            <w:pPr>
              <w:jc w:val="center"/>
              <w:rPr>
                <w:rFonts w:ascii="Times New Roman" w:eastAsia="SimSun" w:hAnsi="Times New Roman"/>
                <w:sz w:val="18"/>
                <w:szCs w:val="18"/>
              </w:rPr>
            </w:pPr>
            <w:r w:rsidRPr="00A3294F">
              <w:rPr>
                <w:rFonts w:ascii="Times New Roman" w:eastAsia="SimSun" w:hAnsi="Times New Roman"/>
                <w:sz w:val="18"/>
                <w:szCs w:val="18"/>
              </w:rPr>
              <w:t>7</w:t>
            </w:r>
          </w:p>
        </w:tc>
      </w:tr>
      <w:tr w:rsidR="00A3294F" w:rsidRPr="00A3294F" w:rsidTr="00BC6C4B">
        <w:trPr>
          <w:cantSplit/>
        </w:trPr>
        <w:tc>
          <w:tcPr>
            <w:tcW w:w="8927" w:type="dxa"/>
            <w:gridSpan w:val="31"/>
            <w:tcBorders>
              <w:top w:val="single" w:sz="4" w:space="0" w:color="auto"/>
              <w:left w:val="single" w:sz="10" w:space="0" w:color="auto"/>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Администрация Хомутовского муниципального образования - Администрация сельского поселения</w:t>
            </w:r>
          </w:p>
        </w:tc>
        <w:tc>
          <w:tcPr>
            <w:tcW w:w="1416" w:type="dxa"/>
            <w:tcBorders>
              <w:top w:val="single"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344 805.14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ОБЩЕГОСУДАРСТВЕННЫЕ ВОПРОСЫ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136 919.94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высшего должностного лица субъекта Российской Федерации и муниципального образования</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3 615.72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Обеспечение деятельности в сфере установленных функций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3 615.72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Фонд оплаты труда государственных (муниципальных) органов</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3 607.92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7.80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539.80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Обеспечение деятельности в сфере установленных функций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539.80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выплаты государственных (муниципальных) органов привлекаемым лицам</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534.80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81 849.04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Обеспечение деятельности в сфере установленных функций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81 849.04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Фонд оплаты труда государственных (муниципальных) органов</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72 952.76</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8 809.88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Уплата иных платежей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84.60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Резервные фонды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244.50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Резервный фонд администрации муниципального образования</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60004</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244.50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Резервные средства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60004</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244.50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вопросы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50 670.88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Обеспечение деятельности в сфере установленных функций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1 178.34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911.89</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Пособия, компенсации и иные социальные выплаты гражданам, кроме публичных нормативных обязательств</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175.00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Исполнение судебных актов Российской Федерации и мировых соглашений по возмещению причиненного вреда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91.45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44 317.25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Фонд оплаты труда учреждений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44 014.04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Уплата налога на имущество организаций и земельного налога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303.21</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общегосударственные вопросы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60005</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5 170.69</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60005</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5 170.31</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Уплата иных платежей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60005</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0.39</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мероприятия в сфере установленных функций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3.90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выплаты населению</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3.90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73150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0.70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73150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0.70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НАЦИОНАЛЬНАЯ ОБОРОНА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02</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2 499.40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Мобилизационная и вневойсковая подготовка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2 499.40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Осуществление первичного воинского учета на территориях, где отсутствуют военные комиссариаты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51180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2 499.40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Фонд оплаты труда государственных (муниципальных) органов</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51180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2 257.36</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51180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242.04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НАЦИОНАЛЬНАЯ БЕЗОПАСНОСТЬ И ПРАВООХРАНИТЕЛЬНАЯ ДЕЯТЕЛЬНОСТЬ</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3 065.68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3 065.68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мероприятия</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795.68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795.68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 xml:space="preserve">Прочие </w:t>
            </w:r>
            <w:proofErr w:type="spellStart"/>
            <w:r w:rsidRPr="00A3294F">
              <w:rPr>
                <w:rFonts w:ascii="Times New Roman" w:eastAsia="SimSun" w:hAnsi="Times New Roman"/>
                <w:sz w:val="18"/>
                <w:szCs w:val="18"/>
              </w:rPr>
              <w:t>непрограмные</w:t>
            </w:r>
            <w:proofErr w:type="spellEnd"/>
            <w:r w:rsidRPr="00A3294F">
              <w:rPr>
                <w:rFonts w:ascii="Times New Roman" w:eastAsia="SimSun" w:hAnsi="Times New Roman"/>
                <w:sz w:val="18"/>
                <w:szCs w:val="18"/>
              </w:rPr>
              <w:t xml:space="preserve"> мероприятия</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60109</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Уплата иных платежей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60109</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мероприятий перечня проектов народных инициатив</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2 200.00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2 200.00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НАЦИОНАЛЬНАЯ ЭКОНОМИКА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90 771.61</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Транспорт</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4 300.24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2 624.22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Фонд оплаты труда учреждений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2 624.22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мероприятия в сфере установленных функций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1 676.02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1 672.02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Уплата прочих налогов, сборов</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Дорожное хозяйство (дорожные фонды)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09</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86 350.36</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09</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2 040.00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услуг в целях капитального ремонта государственного (муниципального) имущества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09</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2 040.00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мероприятия</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09</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15 333.23</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услуг в целях капитального ремонта государственного (муниципального) имущества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09</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15 333.23</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A3294F">
              <w:rPr>
                <w:rFonts w:ascii="Times New Roman" w:eastAsia="SimSun" w:hAnsi="Times New Roman"/>
                <w:sz w:val="18"/>
                <w:szCs w:val="18"/>
              </w:rPr>
              <w:t>значения</w:t>
            </w:r>
            <w:proofErr w:type="gramStart"/>
            <w:r w:rsidRPr="00A3294F">
              <w:rPr>
                <w:rFonts w:ascii="Times New Roman" w:eastAsia="SimSun" w:hAnsi="Times New Roman"/>
                <w:sz w:val="18"/>
                <w:szCs w:val="18"/>
              </w:rPr>
              <w:t>,в</w:t>
            </w:r>
            <w:proofErr w:type="spellEnd"/>
            <w:proofErr w:type="gramEnd"/>
            <w:r w:rsidRPr="00A3294F">
              <w:rPr>
                <w:rFonts w:ascii="Times New Roman" w:eastAsia="SimSun" w:hAnsi="Times New Roman"/>
                <w:sz w:val="18"/>
                <w:szCs w:val="18"/>
              </w:rPr>
              <w:t xml:space="preserve"> рамках муниципальной программы за счет средств местного бюджета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09</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99026</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21 496.41</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09</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99026</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21 496.41</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09</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9Д020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47 480.73</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Закупка товаров, работ, услуг в целях капитального ремонта государственного (муниципального) имущества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09</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9Д020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47 480.73</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вопросы в области национальной экономики</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121.00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мероприятия в сфере установленных функций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121.00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121.00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ЖИЛИЩНО-КОММУНАЛЬНОЕ ХОЗЯЙСТВО</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31 483.46</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Жилищное хозяйство</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101.52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Мероприятия по жилищному фонду</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60108</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101.52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60108</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101.52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Благоустройство</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31 381.95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Региональный проект Иркутской области "Формирование комфортной городской среды "</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22</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И</w:t>
            </w:r>
            <w:proofErr w:type="gramStart"/>
            <w:r w:rsidRPr="00A3294F">
              <w:rPr>
                <w:rFonts w:ascii="Times New Roman" w:eastAsia="SimSun" w:hAnsi="Times New Roman"/>
                <w:sz w:val="18"/>
                <w:szCs w:val="18"/>
              </w:rPr>
              <w:t>4</w:t>
            </w:r>
            <w:proofErr w:type="gramEnd"/>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55551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8 774.46</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22</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И</w:t>
            </w:r>
            <w:proofErr w:type="gramStart"/>
            <w:r w:rsidRPr="00A3294F">
              <w:rPr>
                <w:rFonts w:ascii="Times New Roman" w:eastAsia="SimSun" w:hAnsi="Times New Roman"/>
                <w:sz w:val="18"/>
                <w:szCs w:val="18"/>
              </w:rPr>
              <w:t>4</w:t>
            </w:r>
            <w:proofErr w:type="gramEnd"/>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55551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8 774.46</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Уличное освещение</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2 759.78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2 759.78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Организация и содержание мест захоронения</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60104</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60.27</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60104</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60.27</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мероприятия по благоустройству городских округов и поселений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60105</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3 060.15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60105</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3 060.15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мероприятий перечня проектов народных инициатив</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4 287.29</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4 287.29</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A3294F">
              <w:rPr>
                <w:rFonts w:ascii="Times New Roman" w:eastAsia="SimSun" w:hAnsi="Times New Roman"/>
                <w:sz w:val="18"/>
                <w:szCs w:val="18"/>
              </w:rPr>
              <w:t>Сибирячок</w:t>
            </w:r>
            <w:proofErr w:type="spellEnd"/>
            <w:proofErr w:type="gramStart"/>
            <w:r w:rsidRPr="00A3294F">
              <w:rPr>
                <w:rFonts w:ascii="Times New Roman" w:eastAsia="SimSun" w:hAnsi="Times New Roman"/>
                <w:sz w:val="18"/>
                <w:szCs w:val="18"/>
              </w:rPr>
              <w:t>"(</w:t>
            </w:r>
            <w:proofErr w:type="gramEnd"/>
            <w:r w:rsidRPr="00A3294F">
              <w:rPr>
                <w:rFonts w:ascii="Times New Roman" w:eastAsia="SimSun" w:hAnsi="Times New Roman"/>
                <w:sz w:val="18"/>
                <w:szCs w:val="18"/>
              </w:rPr>
              <w:t>Устройство детской площадки))</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A3294F">
              <w:rPr>
                <w:rFonts w:ascii="Times New Roman" w:eastAsia="SimSun" w:hAnsi="Times New Roman"/>
                <w:sz w:val="18"/>
                <w:szCs w:val="18"/>
              </w:rPr>
              <w:t>"(</w:t>
            </w:r>
            <w:proofErr w:type="gramEnd"/>
            <w:r w:rsidRPr="00A3294F">
              <w:rPr>
                <w:rFonts w:ascii="Times New Roman" w:eastAsia="SimSun" w:hAnsi="Times New Roman"/>
                <w:sz w:val="18"/>
                <w:szCs w:val="18"/>
              </w:rPr>
              <w:t>Проведение ремонта автомобильных дорог))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A3294F">
              <w:rPr>
                <w:rFonts w:ascii="Times New Roman" w:eastAsia="SimSun" w:hAnsi="Times New Roman"/>
                <w:sz w:val="18"/>
                <w:szCs w:val="18"/>
              </w:rPr>
              <w:t>Хомутовский</w:t>
            </w:r>
            <w:proofErr w:type="spellEnd"/>
            <w:r w:rsidRPr="00A3294F">
              <w:rPr>
                <w:rFonts w:ascii="Times New Roman" w:eastAsia="SimSun" w:hAnsi="Times New Roman"/>
                <w:sz w:val="18"/>
                <w:szCs w:val="18"/>
              </w:rPr>
              <w:t xml:space="preserve"> огородник" (Создание инфраструктуры для проведения </w:t>
            </w:r>
            <w:proofErr w:type="spellStart"/>
            <w:r w:rsidRPr="00A3294F">
              <w:rPr>
                <w:rFonts w:ascii="Times New Roman" w:eastAsia="SimSun" w:hAnsi="Times New Roman"/>
                <w:sz w:val="18"/>
                <w:szCs w:val="18"/>
              </w:rPr>
              <w:t>ярмочных</w:t>
            </w:r>
            <w:proofErr w:type="spellEnd"/>
            <w:r w:rsidRPr="00A3294F">
              <w:rPr>
                <w:rFonts w:ascii="Times New Roman" w:eastAsia="SimSun" w:hAnsi="Times New Roman"/>
                <w:sz w:val="18"/>
                <w:szCs w:val="18"/>
              </w:rPr>
              <w:t xml:space="preserve"> мероприятий))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S2383</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2 220.00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S2383</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2 220.00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"Зеленная улица</w:t>
            </w:r>
            <w:proofErr w:type="gramStart"/>
            <w:r w:rsidRPr="00A3294F">
              <w:rPr>
                <w:rFonts w:ascii="Times New Roman" w:eastAsia="SimSun" w:hAnsi="Times New Roman"/>
                <w:sz w:val="18"/>
                <w:szCs w:val="18"/>
              </w:rPr>
              <w:t>"(</w:t>
            </w:r>
            <w:proofErr w:type="gramEnd"/>
            <w:r w:rsidRPr="00A3294F">
              <w:rPr>
                <w:rFonts w:ascii="Times New Roman" w:eastAsia="SimSun" w:hAnsi="Times New Roman"/>
                <w:sz w:val="18"/>
                <w:szCs w:val="18"/>
              </w:rPr>
              <w:t>Формовочная обрезка тополей))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S2384</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S2384</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A3294F">
              <w:rPr>
                <w:rFonts w:ascii="Times New Roman" w:eastAsia="SimSun" w:hAnsi="Times New Roman"/>
                <w:sz w:val="18"/>
                <w:szCs w:val="18"/>
              </w:rPr>
              <w:t xml:space="preserve"> )</w:t>
            </w:r>
            <w:proofErr w:type="gramEnd"/>
            <w:r w:rsidRPr="00A3294F">
              <w:rPr>
                <w:rFonts w:ascii="Times New Roman" w:eastAsia="SimSun" w:hAnsi="Times New Roman"/>
                <w:sz w:val="18"/>
                <w:szCs w:val="18"/>
              </w:rPr>
              <w:t>)</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S2385</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2 220.00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S2385</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2 220.00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A3294F">
              <w:rPr>
                <w:rFonts w:ascii="Times New Roman" w:eastAsia="SimSun" w:hAnsi="Times New Roman"/>
                <w:sz w:val="18"/>
                <w:szCs w:val="18"/>
              </w:rPr>
              <w:t>Мужество</w:t>
            </w:r>
            <w:proofErr w:type="gramStart"/>
            <w:r w:rsidRPr="00A3294F">
              <w:rPr>
                <w:rFonts w:ascii="Times New Roman" w:eastAsia="SimSun" w:hAnsi="Times New Roman"/>
                <w:sz w:val="18"/>
                <w:szCs w:val="18"/>
              </w:rPr>
              <w:t>.Ч</w:t>
            </w:r>
            <w:proofErr w:type="gramEnd"/>
            <w:r w:rsidRPr="00A3294F">
              <w:rPr>
                <w:rFonts w:ascii="Times New Roman" w:eastAsia="SimSun" w:hAnsi="Times New Roman"/>
                <w:sz w:val="18"/>
                <w:szCs w:val="18"/>
              </w:rPr>
              <w:t>есть.Отвага</w:t>
            </w:r>
            <w:proofErr w:type="spellEnd"/>
            <w:r w:rsidRPr="00A3294F">
              <w:rPr>
                <w:rFonts w:ascii="Times New Roman" w:eastAsia="SimSun" w:hAnsi="Times New Roman"/>
                <w:sz w:val="18"/>
                <w:szCs w:val="18"/>
              </w:rPr>
              <w:t>" (Благоустройство территорий))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S2386</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S2386</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2 000.00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ОХРАНА ОКРУЖАЮЩЕЙ СРЕДЫ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06</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50.00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Другие вопросы в области охраны окружающей среды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06</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мероприятия в сфере установленных функций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06</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06</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05</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50.00</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КУЛЬТУРА, КИНЕМАТОГРАФИЯ</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61 142.84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Культура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61 142.84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Государственной программы Иркутской области «Развитие культуры»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S2100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684.98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S2100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684.98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44 087.99</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Фонд оплаты труда учреждений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43 292.15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Уплата налога на имущество организаций и земельного налога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795.85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Мероприятия по осуществлению деятельности дворцов и домов культуры, других учреждений культуры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60015</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12 011.17</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60015</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11 988.42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Уплата иных платежей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60015</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22.75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Мероприятия по осуществлению деятельности библиотек</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60016</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743.04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60016</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743.04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Государственная поддержка лучших  сельских учреждений культуры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L519Б</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135.14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L519Б</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135.14</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мероприятий перечня проектов народных инициатив</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3 480.52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08</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3 480.52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СОЦИАЛЬНАЯ ПОЛИТИКА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10</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3 444.32</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Пенсионное обеспечение</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2 278.15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Доплаты к пенсиям муниципальных служащих</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60018</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2 278.15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пенсии, социальные доплаты к пенсиям</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60018</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300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2 278.15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Социальное обеспечение населения</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1 166.17</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Мероприятия по жилищному фонду</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60108</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1 166.17</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60108</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1 166.17</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ФИЗИЧЕСКАЯ КУЛЬТУРА И СПОРТ</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14 391.18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Массовый спорт</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14 391.18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8 613.85</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Фонд оплаты труда учреждений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8 404.76</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Уплата налога на имущество организаций и земельного налога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60002</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800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209.09</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мероприятия в сфере установленных функций</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5 457.86</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60011</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5 457.86</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Реализация мероприятий перечня проектов народных инициатив</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319.48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Прочая закупка товаров, работ и услуг</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11</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02</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4</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S2370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200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319.48</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ОБСЛУЖИВАНИЕ ГОСУДАРСТВЕННОГО (МУНИЦИПАЛЬНОГО) ДОЛГА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299.37</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Обслуживание государственного (муниципального) внутреннего долга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299.37</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Обслуживание муниципального долга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60019</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299.37</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Обслуживание муниципального долга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13</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01</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60019</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299.37</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116" w:type="dxa"/>
            <w:gridSpan w:val="16"/>
            <w:tcBorders>
              <w:top w:val="dotted" w:sz="4" w:space="0" w:color="auto"/>
              <w:left w:val="nil"/>
              <w:bottom w:val="dotted" w:sz="4" w:space="0" w:color="auto"/>
              <w:right w:val="single"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i/>
                <w:sz w:val="18"/>
                <w:szCs w:val="18"/>
              </w:rPr>
              <w:t>МЕЖБЮДЖЕТНЫЕ ТРАНСФЕРТЫ ОБЩЕГО ХАРАКТЕРА БЮДЖЕТАМ БЮДЖЕТНОЙ СИСТЕМЫ РОССИЙСКОЙ ФЕДЕРАЦИИ</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14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i/>
                <w:sz w:val="18"/>
                <w:szCs w:val="18"/>
              </w:rPr>
              <w:t>00</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i/>
                <w:sz w:val="18"/>
                <w:szCs w:val="18"/>
              </w:rPr>
              <w:t>739.13</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069" w:type="dxa"/>
            <w:gridSpan w:val="15"/>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Прочие межбюджетные трансферты общего характера</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739.13</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912" w:type="dxa"/>
            <w:gridSpan w:val="12"/>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межбюджетные трансферты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60020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739.13</w:t>
            </w:r>
          </w:p>
        </w:tc>
      </w:tr>
      <w:tr w:rsidR="00A3294F" w:rsidRPr="00A3294F" w:rsidTr="00BC6C4B">
        <w:trPr>
          <w:cantSplit/>
        </w:trPr>
        <w:tc>
          <w:tcPr>
            <w:tcW w:w="207" w:type="dxa"/>
            <w:tcBorders>
              <w:left w:val="single" w:sz="10"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dotted" w:sz="4" w:space="0" w:color="auto"/>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p>
        </w:tc>
        <w:tc>
          <w:tcPr>
            <w:tcW w:w="3753" w:type="dxa"/>
            <w:gridSpan w:val="9"/>
            <w:tcBorders>
              <w:top w:val="dotted" w:sz="4" w:space="0" w:color="auto"/>
              <w:left w:val="nil"/>
              <w:bottom w:val="dotted" w:sz="4" w:space="0" w:color="auto"/>
            </w:tcBorders>
            <w:vAlign w:val="bottom"/>
          </w:tcPr>
          <w:p w:rsidR="00A3294F" w:rsidRPr="00A3294F" w:rsidRDefault="00A3294F" w:rsidP="00A3294F">
            <w:pPr>
              <w:rPr>
                <w:rFonts w:ascii="Times New Roman" w:eastAsia="SimSun" w:hAnsi="Times New Roman"/>
                <w:sz w:val="18"/>
                <w:szCs w:val="18"/>
              </w:rPr>
            </w:pPr>
            <w:r w:rsidRPr="00A3294F">
              <w:rPr>
                <w:rFonts w:ascii="Times New Roman" w:eastAsia="SimSun" w:hAnsi="Times New Roman"/>
                <w:sz w:val="18"/>
                <w:szCs w:val="18"/>
              </w:rPr>
              <w:t>Иные межбюджетные трансферты</w:t>
            </w:r>
          </w:p>
        </w:tc>
        <w:tc>
          <w:tcPr>
            <w:tcW w:w="54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734</w:t>
            </w:r>
          </w:p>
        </w:tc>
        <w:tc>
          <w:tcPr>
            <w:tcW w:w="390"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14</w:t>
            </w:r>
          </w:p>
        </w:tc>
        <w:tc>
          <w:tcPr>
            <w:tcW w:w="438" w:type="dxa"/>
            <w:gridSpan w:val="2"/>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03</w:t>
            </w:r>
          </w:p>
        </w:tc>
        <w:tc>
          <w:tcPr>
            <w:tcW w:w="357" w:type="dxa"/>
            <w:tcBorders>
              <w:top w:val="dotted" w:sz="4" w:space="0" w:color="auto"/>
              <w:left w:val="single"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91</w:t>
            </w:r>
          </w:p>
        </w:tc>
        <w:tc>
          <w:tcPr>
            <w:tcW w:w="405" w:type="dxa"/>
            <w:tcBorders>
              <w:top w:val="dotted" w:sz="4" w:space="0" w:color="auto"/>
              <w:left w:val="dotted" w:sz="4" w:space="0" w:color="auto"/>
              <w:bottom w:val="dotted" w:sz="4" w:space="0" w:color="auto"/>
              <w:right w:val="dotted"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1</w:t>
            </w:r>
          </w:p>
        </w:tc>
        <w:tc>
          <w:tcPr>
            <w:tcW w:w="425" w:type="dxa"/>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00</w:t>
            </w:r>
          </w:p>
        </w:tc>
        <w:tc>
          <w:tcPr>
            <w:tcW w:w="992" w:type="dxa"/>
            <w:gridSpan w:val="2"/>
            <w:tcBorders>
              <w:top w:val="dotted" w:sz="4" w:space="0" w:color="auto"/>
              <w:left w:val="dotted"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60020</w:t>
            </w:r>
          </w:p>
        </w:tc>
        <w:tc>
          <w:tcPr>
            <w:tcW w:w="993" w:type="dxa"/>
            <w:tcBorders>
              <w:top w:val="dotted" w:sz="4" w:space="0" w:color="auto"/>
              <w:left w:val="single" w:sz="4" w:space="0" w:color="auto"/>
              <w:bottom w:val="dotted" w:sz="4" w:space="0" w:color="auto"/>
              <w:right w:val="single" w:sz="4" w:space="0" w:color="auto"/>
            </w:tcBorders>
            <w:vAlign w:val="bottom"/>
          </w:tcPr>
          <w:p w:rsidR="00A3294F" w:rsidRPr="00A3294F" w:rsidRDefault="00A3294F" w:rsidP="00A3294F">
            <w:pPr>
              <w:wordWrap w:val="0"/>
              <w:jc w:val="center"/>
              <w:rPr>
                <w:rFonts w:ascii="Times New Roman" w:eastAsia="SimSun" w:hAnsi="Times New Roman"/>
                <w:sz w:val="18"/>
                <w:szCs w:val="18"/>
              </w:rPr>
            </w:pPr>
            <w:r w:rsidRPr="00A3294F">
              <w:rPr>
                <w:rFonts w:ascii="Times New Roman" w:eastAsia="SimSun" w:hAnsi="Times New Roman"/>
                <w:sz w:val="18"/>
                <w:szCs w:val="18"/>
              </w:rPr>
              <w:t>500</w:t>
            </w:r>
          </w:p>
        </w:tc>
        <w:tc>
          <w:tcPr>
            <w:tcW w:w="1416" w:type="dxa"/>
            <w:tcBorders>
              <w:top w:val="dotted" w:sz="4" w:space="0" w:color="auto"/>
              <w:left w:val="single" w:sz="4" w:space="0" w:color="auto"/>
              <w:bottom w:val="dotted" w:sz="4"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739.13</w:t>
            </w:r>
          </w:p>
        </w:tc>
      </w:tr>
      <w:tr w:rsidR="00A3294F" w:rsidRPr="00A3294F" w:rsidTr="00BC6C4B">
        <w:trPr>
          <w:cantSplit/>
        </w:trPr>
        <w:tc>
          <w:tcPr>
            <w:tcW w:w="207"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28"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7"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3"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4"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4"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64"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8"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691" w:type="dxa"/>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1726" w:type="dxa"/>
            <w:gridSpan w:val="2"/>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548" w:type="dxa"/>
            <w:gridSpan w:val="2"/>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90" w:type="dxa"/>
            <w:gridSpan w:val="2"/>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438" w:type="dxa"/>
            <w:gridSpan w:val="2"/>
            <w:tcBorders>
              <w:top w:val="single" w:sz="10" w:space="0" w:color="auto"/>
            </w:tcBorders>
            <w:vAlign w:val="bottom"/>
          </w:tcPr>
          <w:p w:rsidR="00A3294F" w:rsidRPr="00A3294F" w:rsidRDefault="00A3294F" w:rsidP="00A3294F">
            <w:pPr>
              <w:rPr>
                <w:rFonts w:ascii="Times New Roman" w:eastAsia="SimSun" w:hAnsi="Times New Roman"/>
                <w:sz w:val="18"/>
                <w:szCs w:val="18"/>
              </w:rPr>
            </w:pPr>
          </w:p>
        </w:tc>
        <w:tc>
          <w:tcPr>
            <w:tcW w:w="3172" w:type="dxa"/>
            <w:gridSpan w:val="6"/>
            <w:tcBorders>
              <w:top w:val="single" w:sz="10" w:space="0" w:color="auto"/>
              <w:right w:val="single" w:sz="10" w:space="0" w:color="auto"/>
            </w:tcBorders>
            <w:vAlign w:val="bottom"/>
          </w:tcPr>
          <w:p w:rsidR="00A3294F" w:rsidRPr="00A3294F" w:rsidRDefault="00A3294F" w:rsidP="00A3294F">
            <w:pPr>
              <w:jc w:val="right"/>
              <w:rPr>
                <w:rFonts w:ascii="Times New Roman" w:eastAsia="SimSun" w:hAnsi="Times New Roman"/>
                <w:sz w:val="18"/>
                <w:szCs w:val="18"/>
              </w:rPr>
            </w:pPr>
            <w:r w:rsidRPr="00A3294F">
              <w:rPr>
                <w:rFonts w:ascii="Times New Roman" w:eastAsia="SimSun" w:hAnsi="Times New Roman"/>
                <w:sz w:val="18"/>
                <w:szCs w:val="18"/>
              </w:rPr>
              <w:t>Итого расходов:</w:t>
            </w:r>
          </w:p>
        </w:tc>
        <w:tc>
          <w:tcPr>
            <w:tcW w:w="1416" w:type="dxa"/>
            <w:tcBorders>
              <w:top w:val="dotted" w:sz="4" w:space="0" w:color="auto"/>
              <w:left w:val="single" w:sz="4" w:space="0" w:color="auto"/>
              <w:bottom w:val="single" w:sz="10" w:space="0" w:color="auto"/>
              <w:right w:val="single" w:sz="10" w:space="0" w:color="auto"/>
            </w:tcBorders>
            <w:vAlign w:val="bottom"/>
          </w:tcPr>
          <w:p w:rsidR="00A3294F" w:rsidRPr="00A3294F" w:rsidRDefault="00A3294F" w:rsidP="00A3294F">
            <w:pPr>
              <w:wordWrap w:val="0"/>
              <w:jc w:val="right"/>
              <w:rPr>
                <w:rFonts w:ascii="Times New Roman" w:eastAsia="SimSun" w:hAnsi="Times New Roman"/>
                <w:sz w:val="18"/>
                <w:szCs w:val="18"/>
              </w:rPr>
            </w:pPr>
            <w:r w:rsidRPr="00A3294F">
              <w:rPr>
                <w:rFonts w:ascii="Times New Roman" w:eastAsia="SimSun" w:hAnsi="Times New Roman"/>
                <w:sz w:val="18"/>
                <w:szCs w:val="18"/>
              </w:rPr>
              <w:t>344 805.14</w:t>
            </w:r>
          </w:p>
        </w:tc>
      </w:tr>
    </w:tbl>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tbl>
      <w:tblPr>
        <w:tblW w:w="9507" w:type="dxa"/>
        <w:tblInd w:w="380" w:type="dxa"/>
        <w:tblLook w:val="0000" w:firstRow="0" w:lastRow="0" w:firstColumn="0" w:lastColumn="0" w:noHBand="0" w:noVBand="0"/>
      </w:tblPr>
      <w:tblGrid>
        <w:gridCol w:w="5257"/>
        <w:gridCol w:w="2830"/>
        <w:gridCol w:w="1420"/>
      </w:tblGrid>
      <w:tr w:rsidR="00A3294F" w:rsidRPr="00A3294F" w:rsidTr="00A3294F">
        <w:trPr>
          <w:trHeight w:val="300"/>
        </w:trPr>
        <w:tc>
          <w:tcPr>
            <w:tcW w:w="9507" w:type="dxa"/>
            <w:gridSpan w:val="3"/>
            <w:tcBorders>
              <w:top w:val="nil"/>
              <w:left w:val="nil"/>
              <w:bottom w:val="nil"/>
              <w:right w:val="nil"/>
            </w:tcBorders>
            <w:vAlign w:val="bottom"/>
          </w:tcPr>
          <w:p w:rsidR="00A3294F" w:rsidRPr="00705BB5" w:rsidRDefault="00A3294F" w:rsidP="00705BB5">
            <w:pPr>
              <w:tabs>
                <w:tab w:val="left" w:pos="5515"/>
              </w:tabs>
              <w:ind w:left="0" w:firstLine="0"/>
              <w:jc w:val="right"/>
              <w:rPr>
                <w:bCs/>
                <w:i/>
                <w:sz w:val="18"/>
                <w:szCs w:val="18"/>
              </w:rPr>
            </w:pPr>
            <w:r w:rsidRPr="00705BB5">
              <w:rPr>
                <w:b/>
                <w:bCs/>
                <w:i/>
                <w:sz w:val="18"/>
                <w:szCs w:val="18"/>
              </w:rPr>
              <w:t xml:space="preserve">                                           </w:t>
            </w:r>
            <w:r w:rsidRPr="00705BB5">
              <w:rPr>
                <w:b/>
                <w:bCs/>
                <w:i/>
                <w:sz w:val="18"/>
                <w:szCs w:val="18"/>
                <w:lang w:val="en-US"/>
              </w:rPr>
              <w:t xml:space="preserve">         </w:t>
            </w:r>
            <w:r w:rsidRPr="00705BB5">
              <w:rPr>
                <w:bCs/>
                <w:i/>
                <w:sz w:val="18"/>
                <w:szCs w:val="18"/>
              </w:rPr>
              <w:t>Приложение 9</w:t>
            </w:r>
          </w:p>
        </w:tc>
      </w:tr>
      <w:tr w:rsidR="00A3294F" w:rsidRPr="00A3294F" w:rsidTr="00A3294F">
        <w:trPr>
          <w:trHeight w:val="300"/>
        </w:trPr>
        <w:tc>
          <w:tcPr>
            <w:tcW w:w="9507" w:type="dxa"/>
            <w:gridSpan w:val="3"/>
            <w:tcBorders>
              <w:top w:val="nil"/>
              <w:left w:val="nil"/>
              <w:bottom w:val="nil"/>
              <w:right w:val="nil"/>
            </w:tcBorders>
            <w:vAlign w:val="bottom"/>
          </w:tcPr>
          <w:p w:rsidR="00A3294F" w:rsidRPr="00705BB5" w:rsidRDefault="00A3294F" w:rsidP="00705BB5">
            <w:pPr>
              <w:ind w:left="0" w:firstLine="0"/>
              <w:jc w:val="right"/>
              <w:rPr>
                <w:i/>
                <w:sz w:val="18"/>
                <w:szCs w:val="18"/>
              </w:rPr>
            </w:pPr>
            <w:r w:rsidRPr="00705BB5">
              <w:rPr>
                <w:i/>
                <w:sz w:val="18"/>
                <w:szCs w:val="18"/>
              </w:rPr>
              <w:t xml:space="preserve">                                                                                     </w:t>
            </w:r>
            <w:proofErr w:type="gramStart"/>
            <w:r w:rsidRPr="00705BB5">
              <w:rPr>
                <w:i/>
                <w:sz w:val="18"/>
                <w:szCs w:val="18"/>
              </w:rPr>
              <w:t>к</w:t>
            </w:r>
            <w:proofErr w:type="gramEnd"/>
            <w:r w:rsidRPr="00705BB5">
              <w:rPr>
                <w:i/>
                <w:sz w:val="18"/>
                <w:szCs w:val="18"/>
              </w:rPr>
              <w:t xml:space="preserve">  решения Думы Хомутовского </w:t>
            </w:r>
          </w:p>
        </w:tc>
      </w:tr>
      <w:tr w:rsidR="00A3294F" w:rsidRPr="00A3294F" w:rsidTr="00A3294F">
        <w:trPr>
          <w:trHeight w:val="300"/>
        </w:trPr>
        <w:tc>
          <w:tcPr>
            <w:tcW w:w="9507" w:type="dxa"/>
            <w:gridSpan w:val="3"/>
            <w:tcBorders>
              <w:top w:val="nil"/>
              <w:left w:val="nil"/>
              <w:bottom w:val="nil"/>
              <w:right w:val="nil"/>
            </w:tcBorders>
            <w:vAlign w:val="bottom"/>
          </w:tcPr>
          <w:p w:rsidR="00A3294F" w:rsidRPr="00705BB5" w:rsidRDefault="00A3294F" w:rsidP="00705BB5">
            <w:pPr>
              <w:ind w:left="0" w:firstLine="0"/>
              <w:jc w:val="right"/>
              <w:rPr>
                <w:i/>
                <w:sz w:val="18"/>
                <w:szCs w:val="18"/>
              </w:rPr>
            </w:pPr>
            <w:r w:rsidRPr="00705BB5">
              <w:rPr>
                <w:i/>
                <w:sz w:val="18"/>
                <w:szCs w:val="18"/>
              </w:rPr>
              <w:t xml:space="preserve">                                                                  </w:t>
            </w:r>
            <w:r w:rsidRPr="00705BB5">
              <w:rPr>
                <w:i/>
                <w:sz w:val="18"/>
                <w:szCs w:val="18"/>
                <w:lang w:val="en-US"/>
              </w:rPr>
              <w:t xml:space="preserve">               </w:t>
            </w:r>
            <w:r w:rsidRPr="00705BB5">
              <w:rPr>
                <w:i/>
                <w:sz w:val="18"/>
                <w:szCs w:val="18"/>
              </w:rPr>
              <w:t xml:space="preserve"> муниципального образования</w:t>
            </w:r>
          </w:p>
        </w:tc>
      </w:tr>
      <w:tr w:rsidR="00A3294F" w:rsidRPr="00A3294F" w:rsidTr="00A3294F">
        <w:trPr>
          <w:trHeight w:val="300"/>
        </w:trPr>
        <w:tc>
          <w:tcPr>
            <w:tcW w:w="9507" w:type="dxa"/>
            <w:gridSpan w:val="3"/>
            <w:tcBorders>
              <w:top w:val="nil"/>
              <w:left w:val="nil"/>
              <w:bottom w:val="nil"/>
              <w:right w:val="nil"/>
            </w:tcBorders>
            <w:noWrap/>
            <w:vAlign w:val="bottom"/>
          </w:tcPr>
          <w:p w:rsidR="00A3294F" w:rsidRPr="00705BB5" w:rsidRDefault="00A3294F" w:rsidP="00277136">
            <w:pPr>
              <w:ind w:left="0" w:firstLine="0"/>
              <w:jc w:val="right"/>
              <w:rPr>
                <w:i/>
                <w:sz w:val="18"/>
                <w:szCs w:val="18"/>
              </w:rPr>
            </w:pPr>
            <w:r w:rsidRPr="00705BB5">
              <w:rPr>
                <w:i/>
                <w:sz w:val="18"/>
                <w:szCs w:val="18"/>
              </w:rPr>
              <w:t xml:space="preserve">                                                                            </w:t>
            </w:r>
            <w:r w:rsidRPr="00705BB5">
              <w:rPr>
                <w:i/>
                <w:sz w:val="18"/>
                <w:szCs w:val="18"/>
                <w:lang w:val="en-US"/>
              </w:rPr>
              <w:t xml:space="preserve">              </w:t>
            </w:r>
            <w:r w:rsidR="00277136">
              <w:rPr>
                <w:i/>
                <w:sz w:val="18"/>
                <w:szCs w:val="18"/>
              </w:rPr>
              <w:t>От 28.08.2025</w:t>
            </w:r>
            <w:r w:rsidRPr="00705BB5">
              <w:rPr>
                <w:i/>
                <w:sz w:val="18"/>
                <w:szCs w:val="18"/>
              </w:rPr>
              <w:t xml:space="preserve"> №</w:t>
            </w:r>
            <w:r w:rsidR="00C5246E">
              <w:rPr>
                <w:i/>
                <w:sz w:val="18"/>
                <w:szCs w:val="18"/>
              </w:rPr>
              <w:t xml:space="preserve"> 44-203</w:t>
            </w:r>
            <w:r w:rsidR="00277136">
              <w:rPr>
                <w:i/>
                <w:sz w:val="18"/>
                <w:szCs w:val="18"/>
              </w:rPr>
              <w:t>Д</w:t>
            </w:r>
          </w:p>
        </w:tc>
      </w:tr>
      <w:tr w:rsidR="00A3294F" w:rsidRPr="00A3294F" w:rsidTr="00A3294F">
        <w:trPr>
          <w:trHeight w:val="300"/>
        </w:trPr>
        <w:tc>
          <w:tcPr>
            <w:tcW w:w="9507" w:type="dxa"/>
            <w:gridSpan w:val="3"/>
            <w:tcBorders>
              <w:top w:val="nil"/>
              <w:left w:val="nil"/>
              <w:bottom w:val="nil"/>
              <w:right w:val="nil"/>
            </w:tcBorders>
            <w:noWrap/>
            <w:vAlign w:val="bottom"/>
          </w:tcPr>
          <w:p w:rsidR="00A3294F" w:rsidRPr="00A3294F" w:rsidRDefault="00A3294F" w:rsidP="00A3294F">
            <w:pPr>
              <w:ind w:left="0" w:firstLine="0"/>
              <w:jc w:val="right"/>
              <w:rPr>
                <w:sz w:val="18"/>
                <w:szCs w:val="18"/>
              </w:rPr>
            </w:pPr>
          </w:p>
        </w:tc>
      </w:tr>
      <w:tr w:rsidR="00A3294F" w:rsidRPr="00A3294F" w:rsidTr="00A3294F">
        <w:trPr>
          <w:trHeight w:val="300"/>
        </w:trPr>
        <w:tc>
          <w:tcPr>
            <w:tcW w:w="9507" w:type="dxa"/>
            <w:gridSpan w:val="3"/>
            <w:tcBorders>
              <w:top w:val="nil"/>
              <w:left w:val="nil"/>
              <w:bottom w:val="nil"/>
              <w:right w:val="nil"/>
            </w:tcBorders>
            <w:noWrap/>
            <w:vAlign w:val="bottom"/>
          </w:tcPr>
          <w:p w:rsidR="00A3294F" w:rsidRPr="00A3294F" w:rsidRDefault="00A3294F" w:rsidP="00A3294F">
            <w:pPr>
              <w:ind w:left="0" w:firstLine="0"/>
              <w:jc w:val="center"/>
              <w:rPr>
                <w:bCs/>
                <w:sz w:val="18"/>
                <w:szCs w:val="18"/>
              </w:rPr>
            </w:pPr>
            <w:r w:rsidRPr="00A3294F">
              <w:rPr>
                <w:bCs/>
                <w:sz w:val="18"/>
                <w:szCs w:val="18"/>
              </w:rPr>
              <w:t xml:space="preserve">Источники внутреннего финансирования дефицита бюджета </w:t>
            </w:r>
          </w:p>
          <w:p w:rsidR="00A3294F" w:rsidRPr="00A3294F" w:rsidRDefault="00A3294F" w:rsidP="00A3294F">
            <w:pPr>
              <w:ind w:left="0" w:firstLine="0"/>
              <w:jc w:val="center"/>
              <w:rPr>
                <w:b/>
                <w:bCs/>
                <w:sz w:val="18"/>
                <w:szCs w:val="18"/>
              </w:rPr>
            </w:pPr>
            <w:r w:rsidRPr="00A3294F">
              <w:rPr>
                <w:bCs/>
                <w:sz w:val="18"/>
                <w:szCs w:val="18"/>
              </w:rPr>
              <w:t>Хомутовского муниципального образования на 2025 год</w:t>
            </w:r>
          </w:p>
        </w:tc>
      </w:tr>
      <w:tr w:rsidR="00A3294F" w:rsidRPr="00A3294F" w:rsidTr="00A3294F">
        <w:trPr>
          <w:trHeight w:val="300"/>
        </w:trPr>
        <w:tc>
          <w:tcPr>
            <w:tcW w:w="9507" w:type="dxa"/>
            <w:gridSpan w:val="3"/>
            <w:tcBorders>
              <w:top w:val="nil"/>
              <w:left w:val="nil"/>
              <w:bottom w:val="nil"/>
              <w:right w:val="nil"/>
            </w:tcBorders>
            <w:noWrap/>
            <w:vAlign w:val="bottom"/>
          </w:tcPr>
          <w:p w:rsidR="00A3294F" w:rsidRPr="00A3294F" w:rsidRDefault="00A3294F" w:rsidP="00A3294F">
            <w:pPr>
              <w:ind w:left="0" w:firstLine="0"/>
              <w:jc w:val="center"/>
              <w:rPr>
                <w:b/>
                <w:bCs/>
                <w:sz w:val="18"/>
                <w:szCs w:val="18"/>
              </w:rPr>
            </w:pPr>
          </w:p>
        </w:tc>
      </w:tr>
      <w:tr w:rsidR="00A3294F" w:rsidRPr="00A3294F" w:rsidTr="00A3294F">
        <w:trPr>
          <w:trHeight w:val="300"/>
        </w:trPr>
        <w:tc>
          <w:tcPr>
            <w:tcW w:w="5257" w:type="dxa"/>
            <w:tcBorders>
              <w:top w:val="nil"/>
              <w:left w:val="nil"/>
              <w:bottom w:val="nil"/>
              <w:right w:val="nil"/>
            </w:tcBorders>
            <w:noWrap/>
            <w:vAlign w:val="bottom"/>
          </w:tcPr>
          <w:p w:rsidR="00A3294F" w:rsidRPr="00A3294F" w:rsidRDefault="00A3294F" w:rsidP="00A3294F">
            <w:pPr>
              <w:ind w:left="0" w:firstLine="0"/>
              <w:rPr>
                <w:sz w:val="18"/>
                <w:szCs w:val="18"/>
              </w:rPr>
            </w:pPr>
            <w:r w:rsidRPr="00A3294F">
              <w:rPr>
                <w:sz w:val="18"/>
                <w:szCs w:val="18"/>
              </w:rPr>
              <w:t xml:space="preserve"> Единица измерения: тыс. руб.</w:t>
            </w:r>
          </w:p>
          <w:p w:rsidR="00A3294F" w:rsidRPr="00A3294F" w:rsidRDefault="00A3294F" w:rsidP="00A3294F">
            <w:pPr>
              <w:ind w:left="0" w:firstLine="0"/>
              <w:rPr>
                <w:sz w:val="18"/>
                <w:szCs w:val="18"/>
              </w:rPr>
            </w:pPr>
          </w:p>
        </w:tc>
        <w:tc>
          <w:tcPr>
            <w:tcW w:w="2830" w:type="dxa"/>
            <w:tcBorders>
              <w:top w:val="nil"/>
              <w:left w:val="nil"/>
              <w:bottom w:val="nil"/>
              <w:right w:val="nil"/>
            </w:tcBorders>
            <w:noWrap/>
            <w:vAlign w:val="bottom"/>
          </w:tcPr>
          <w:p w:rsidR="00A3294F" w:rsidRPr="00A3294F" w:rsidRDefault="00A3294F" w:rsidP="00A3294F">
            <w:pPr>
              <w:ind w:left="0" w:firstLine="0"/>
              <w:jc w:val="left"/>
              <w:rPr>
                <w:sz w:val="18"/>
                <w:szCs w:val="18"/>
              </w:rPr>
            </w:pPr>
          </w:p>
        </w:tc>
        <w:tc>
          <w:tcPr>
            <w:tcW w:w="1420" w:type="dxa"/>
            <w:tcBorders>
              <w:top w:val="nil"/>
              <w:left w:val="nil"/>
              <w:bottom w:val="nil"/>
              <w:right w:val="nil"/>
            </w:tcBorders>
            <w:noWrap/>
            <w:vAlign w:val="bottom"/>
          </w:tcPr>
          <w:p w:rsidR="00A3294F" w:rsidRPr="00A3294F" w:rsidRDefault="00A3294F" w:rsidP="00A3294F">
            <w:pPr>
              <w:ind w:left="0" w:firstLine="0"/>
              <w:jc w:val="right"/>
              <w:rPr>
                <w:sz w:val="18"/>
                <w:szCs w:val="18"/>
              </w:rPr>
            </w:pPr>
          </w:p>
        </w:tc>
      </w:tr>
      <w:tr w:rsidR="00A3294F" w:rsidRPr="00A3294F" w:rsidTr="00A3294F">
        <w:trPr>
          <w:trHeight w:val="498"/>
        </w:trPr>
        <w:tc>
          <w:tcPr>
            <w:tcW w:w="5257" w:type="dxa"/>
            <w:tcBorders>
              <w:top w:val="single" w:sz="4" w:space="0" w:color="auto"/>
              <w:left w:val="single" w:sz="4" w:space="0" w:color="auto"/>
              <w:bottom w:val="single" w:sz="4" w:space="0" w:color="auto"/>
              <w:right w:val="single" w:sz="4" w:space="0" w:color="auto"/>
            </w:tcBorders>
            <w:noWrap/>
            <w:vAlign w:val="center"/>
          </w:tcPr>
          <w:p w:rsidR="00A3294F" w:rsidRPr="00A3294F" w:rsidRDefault="00A3294F" w:rsidP="00A3294F">
            <w:pPr>
              <w:ind w:left="0" w:firstLine="0"/>
              <w:jc w:val="center"/>
              <w:rPr>
                <w:sz w:val="18"/>
                <w:szCs w:val="18"/>
              </w:rPr>
            </w:pPr>
            <w:r w:rsidRPr="00A3294F">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noWrap/>
            <w:vAlign w:val="center"/>
          </w:tcPr>
          <w:p w:rsidR="00A3294F" w:rsidRPr="00A3294F" w:rsidRDefault="00A3294F" w:rsidP="00A3294F">
            <w:pPr>
              <w:ind w:left="0" w:firstLine="0"/>
              <w:jc w:val="center"/>
              <w:rPr>
                <w:sz w:val="18"/>
                <w:szCs w:val="18"/>
              </w:rPr>
            </w:pPr>
            <w:r w:rsidRPr="00A3294F">
              <w:rPr>
                <w:sz w:val="18"/>
                <w:szCs w:val="18"/>
              </w:rPr>
              <w:t>Код</w:t>
            </w:r>
          </w:p>
        </w:tc>
        <w:tc>
          <w:tcPr>
            <w:tcW w:w="1420" w:type="dxa"/>
            <w:tcBorders>
              <w:top w:val="single" w:sz="4" w:space="0" w:color="auto"/>
              <w:left w:val="nil"/>
              <w:bottom w:val="single" w:sz="4" w:space="0" w:color="auto"/>
              <w:right w:val="single" w:sz="4" w:space="0" w:color="auto"/>
            </w:tcBorders>
            <w:noWrap/>
            <w:vAlign w:val="center"/>
          </w:tcPr>
          <w:p w:rsidR="00A3294F" w:rsidRPr="00A3294F" w:rsidRDefault="00A3294F" w:rsidP="00A3294F">
            <w:pPr>
              <w:ind w:left="0" w:firstLine="0"/>
              <w:jc w:val="center"/>
              <w:rPr>
                <w:sz w:val="18"/>
                <w:szCs w:val="18"/>
              </w:rPr>
            </w:pPr>
            <w:r w:rsidRPr="00A3294F">
              <w:rPr>
                <w:sz w:val="18"/>
                <w:szCs w:val="18"/>
              </w:rPr>
              <w:t>Сумма</w:t>
            </w:r>
          </w:p>
        </w:tc>
      </w:tr>
      <w:tr w:rsidR="00A3294F" w:rsidRPr="00A3294F" w:rsidTr="00A3294F">
        <w:trPr>
          <w:trHeight w:val="386"/>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noWrap/>
            <w:vAlign w:val="bottom"/>
          </w:tcPr>
          <w:p w:rsidR="00A3294F" w:rsidRPr="00A3294F" w:rsidRDefault="00A3294F" w:rsidP="00A3294F">
            <w:pPr>
              <w:ind w:left="0" w:firstLine="0"/>
              <w:jc w:val="left"/>
              <w:rPr>
                <w:sz w:val="18"/>
                <w:szCs w:val="18"/>
              </w:rPr>
            </w:pPr>
            <w:r w:rsidRPr="00A3294F">
              <w:rPr>
                <w:sz w:val="18"/>
                <w:szCs w:val="18"/>
              </w:rPr>
              <w:t>734 90 00 00 00 00 0000 000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sz w:val="18"/>
                <w:szCs w:val="18"/>
                <w:lang w:val="en-US"/>
              </w:rPr>
            </w:pPr>
            <w:r w:rsidRPr="00A3294F">
              <w:rPr>
                <w:bCs/>
                <w:sz w:val="18"/>
                <w:szCs w:val="18"/>
                <w:lang w:val="en-US"/>
              </w:rPr>
              <w:t>11 663.48</w:t>
            </w:r>
          </w:p>
        </w:tc>
      </w:tr>
      <w:tr w:rsidR="00A3294F" w:rsidRPr="00A3294F" w:rsidTr="00A3294F">
        <w:trPr>
          <w:trHeight w:val="300"/>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noWrap/>
            <w:vAlign w:val="bottom"/>
          </w:tcPr>
          <w:p w:rsidR="00A3294F" w:rsidRPr="00A3294F" w:rsidRDefault="00A3294F" w:rsidP="00A3294F">
            <w:pPr>
              <w:ind w:left="0" w:firstLine="0"/>
              <w:jc w:val="left"/>
              <w:rPr>
                <w:sz w:val="18"/>
                <w:szCs w:val="18"/>
              </w:rPr>
            </w:pPr>
            <w:r w:rsidRPr="00A3294F">
              <w:rPr>
                <w:sz w:val="18"/>
                <w:szCs w:val="18"/>
              </w:rPr>
              <w:t>734 01 00 00 00 00 0000 000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sz w:val="18"/>
                <w:szCs w:val="18"/>
                <w:lang w:val="en-US"/>
              </w:rPr>
            </w:pPr>
            <w:r w:rsidRPr="00A3294F">
              <w:rPr>
                <w:bCs/>
                <w:sz w:val="18"/>
                <w:szCs w:val="18"/>
                <w:lang w:val="en-US"/>
              </w:rPr>
              <w:t>11 663.48</w:t>
            </w:r>
          </w:p>
        </w:tc>
      </w:tr>
      <w:tr w:rsidR="00A3294F" w:rsidRPr="00A3294F" w:rsidTr="00A3294F">
        <w:trPr>
          <w:trHeight w:val="300"/>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tcPr>
          <w:p w:rsidR="00A3294F" w:rsidRPr="00A3294F" w:rsidRDefault="00A3294F" w:rsidP="00A3294F">
            <w:pPr>
              <w:ind w:left="0" w:firstLine="0"/>
              <w:jc w:val="left"/>
              <w:rPr>
                <w:sz w:val="18"/>
                <w:szCs w:val="18"/>
              </w:rPr>
            </w:pPr>
            <w:r w:rsidRPr="00A3294F">
              <w:rPr>
                <w:sz w:val="18"/>
                <w:szCs w:val="18"/>
              </w:rPr>
              <w:t>734 01 02 00 00 00 0000 000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bCs/>
                <w:sz w:val="18"/>
                <w:szCs w:val="18"/>
                <w:lang w:val="en-US"/>
              </w:rPr>
            </w:pPr>
            <w:r w:rsidRPr="00A3294F">
              <w:rPr>
                <w:bCs/>
                <w:sz w:val="18"/>
                <w:szCs w:val="18"/>
                <w:lang w:val="en-US"/>
              </w:rPr>
              <w:t>23 896.32</w:t>
            </w:r>
          </w:p>
        </w:tc>
      </w:tr>
      <w:tr w:rsidR="00A3294F" w:rsidRPr="00A3294F" w:rsidTr="00A3294F">
        <w:trPr>
          <w:trHeight w:val="300"/>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autoSpaceDE w:val="0"/>
              <w:autoSpaceDN w:val="0"/>
              <w:adjustRightInd w:val="0"/>
              <w:ind w:left="0" w:firstLine="0"/>
              <w:rPr>
                <w:rFonts w:eastAsia="SimSun"/>
                <w:sz w:val="18"/>
                <w:szCs w:val="18"/>
              </w:rPr>
            </w:pPr>
            <w:r w:rsidRPr="00A3294F">
              <w:rPr>
                <w:rFonts w:eastAsia="SimSun"/>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tcPr>
          <w:p w:rsidR="00A3294F" w:rsidRPr="00A3294F" w:rsidRDefault="00A3294F" w:rsidP="00A3294F">
            <w:pPr>
              <w:ind w:left="0" w:firstLine="0"/>
              <w:jc w:val="left"/>
              <w:rPr>
                <w:sz w:val="18"/>
                <w:szCs w:val="18"/>
              </w:rPr>
            </w:pPr>
            <w:r w:rsidRPr="00A3294F">
              <w:rPr>
                <w:sz w:val="18"/>
                <w:szCs w:val="18"/>
              </w:rPr>
              <w:t>734 01 02 00 00 00 0000 700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bCs/>
                <w:sz w:val="18"/>
                <w:szCs w:val="18"/>
                <w:lang w:val="en-US"/>
              </w:rPr>
            </w:pPr>
            <w:r w:rsidRPr="00A3294F">
              <w:rPr>
                <w:bCs/>
                <w:sz w:val="18"/>
                <w:szCs w:val="18"/>
                <w:lang w:val="en-US"/>
              </w:rPr>
              <w:t>23 896.32</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734 01 02 00 00 10 0000 710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ind w:left="0" w:firstLine="0"/>
              <w:jc w:val="right"/>
              <w:rPr>
                <w:bCs/>
                <w:sz w:val="18"/>
                <w:szCs w:val="18"/>
              </w:rPr>
            </w:pPr>
          </w:p>
          <w:p w:rsidR="00A3294F" w:rsidRPr="00A3294F" w:rsidRDefault="00A3294F" w:rsidP="00A3294F">
            <w:pPr>
              <w:wordWrap w:val="0"/>
              <w:ind w:left="0" w:firstLine="0"/>
              <w:jc w:val="right"/>
              <w:rPr>
                <w:bCs/>
                <w:sz w:val="18"/>
                <w:szCs w:val="18"/>
                <w:lang w:val="en-US"/>
              </w:rPr>
            </w:pPr>
            <w:r w:rsidRPr="00A3294F">
              <w:rPr>
                <w:bCs/>
                <w:sz w:val="18"/>
                <w:szCs w:val="18"/>
                <w:lang w:val="en-US"/>
              </w:rPr>
              <w:t>23 896.32</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tcPr>
          <w:p w:rsidR="00A3294F" w:rsidRPr="00A3294F" w:rsidRDefault="00A3294F" w:rsidP="00A3294F">
            <w:pPr>
              <w:autoSpaceDE w:val="0"/>
              <w:autoSpaceDN w:val="0"/>
              <w:adjustRightInd w:val="0"/>
              <w:ind w:left="0" w:firstLine="0"/>
              <w:rPr>
                <w:rFonts w:eastAsia="SimSun"/>
                <w:sz w:val="18"/>
                <w:szCs w:val="18"/>
              </w:rPr>
            </w:pPr>
            <w:r w:rsidRPr="00A3294F">
              <w:rPr>
                <w:rFonts w:eastAsia="SimSun"/>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bCs/>
                <w:sz w:val="18"/>
                <w:szCs w:val="18"/>
              </w:rPr>
            </w:pPr>
            <w:r w:rsidRPr="00A3294F">
              <w:rPr>
                <w:bCs/>
                <w:sz w:val="18"/>
                <w:szCs w:val="18"/>
              </w:rPr>
              <w:t>734 01 03 00 00 00 0000 000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bCs/>
                <w:sz w:val="18"/>
                <w:szCs w:val="18"/>
                <w:lang w:val="en-US"/>
              </w:rPr>
            </w:pPr>
            <w:r w:rsidRPr="00A3294F">
              <w:rPr>
                <w:bCs/>
                <w:sz w:val="18"/>
                <w:szCs w:val="18"/>
              </w:rPr>
              <w:t>-</w:t>
            </w:r>
            <w:r w:rsidRPr="00A3294F">
              <w:rPr>
                <w:bCs/>
                <w:sz w:val="18"/>
                <w:szCs w:val="18"/>
                <w:lang w:val="en-US"/>
              </w:rPr>
              <w:t>8 520.20</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tcPr>
          <w:p w:rsidR="00A3294F" w:rsidRPr="00A3294F" w:rsidRDefault="00A3294F" w:rsidP="00A3294F">
            <w:pPr>
              <w:autoSpaceDE w:val="0"/>
              <w:autoSpaceDN w:val="0"/>
              <w:adjustRightInd w:val="0"/>
              <w:ind w:left="0" w:firstLine="0"/>
              <w:rPr>
                <w:rFonts w:eastAsia="SimSun"/>
                <w:sz w:val="18"/>
                <w:szCs w:val="18"/>
              </w:rPr>
            </w:pPr>
            <w:r w:rsidRPr="00A3294F">
              <w:rPr>
                <w:rFonts w:eastAsia="SimSun"/>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bCs/>
                <w:sz w:val="18"/>
                <w:szCs w:val="18"/>
              </w:rPr>
            </w:pPr>
            <w:r w:rsidRPr="00A3294F">
              <w:rPr>
                <w:bCs/>
                <w:sz w:val="18"/>
                <w:szCs w:val="18"/>
              </w:rPr>
              <w:t>734 01 03 01 00 00 0000 000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bCs/>
                <w:sz w:val="18"/>
                <w:szCs w:val="18"/>
                <w:lang w:val="en-US"/>
              </w:rPr>
            </w:pPr>
            <w:r w:rsidRPr="00A3294F">
              <w:rPr>
                <w:bCs/>
                <w:sz w:val="18"/>
                <w:szCs w:val="18"/>
                <w:lang w:val="en-US"/>
              </w:rPr>
              <w:t>8 700.00</w:t>
            </w:r>
          </w:p>
        </w:tc>
      </w:tr>
      <w:tr w:rsidR="00A3294F" w:rsidRPr="00A3294F" w:rsidTr="00A3294F">
        <w:trPr>
          <w:trHeight w:val="674"/>
        </w:trPr>
        <w:tc>
          <w:tcPr>
            <w:tcW w:w="5257" w:type="dxa"/>
            <w:tcBorders>
              <w:top w:val="nil"/>
              <w:left w:val="single" w:sz="4" w:space="0" w:color="auto"/>
              <w:bottom w:val="single" w:sz="4" w:space="0" w:color="auto"/>
              <w:right w:val="single" w:sz="4" w:space="0" w:color="auto"/>
            </w:tcBorders>
          </w:tcPr>
          <w:p w:rsidR="00A3294F" w:rsidRPr="00A3294F" w:rsidRDefault="00A3294F" w:rsidP="00A3294F">
            <w:pPr>
              <w:autoSpaceDE w:val="0"/>
              <w:autoSpaceDN w:val="0"/>
              <w:adjustRightInd w:val="0"/>
              <w:ind w:left="0" w:firstLine="0"/>
              <w:rPr>
                <w:rFonts w:eastAsia="SimSun"/>
                <w:sz w:val="18"/>
                <w:szCs w:val="18"/>
              </w:rPr>
            </w:pPr>
            <w:r w:rsidRPr="00A3294F">
              <w:rPr>
                <w:rFonts w:eastAsia="SimSun"/>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bCs/>
                <w:sz w:val="18"/>
                <w:szCs w:val="18"/>
              </w:rPr>
            </w:pPr>
            <w:r w:rsidRPr="00A3294F">
              <w:rPr>
                <w:bCs/>
                <w:sz w:val="18"/>
                <w:szCs w:val="18"/>
              </w:rPr>
              <w:t>734 01 03 01 00 00 0000 700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bCs/>
                <w:sz w:val="18"/>
                <w:szCs w:val="18"/>
                <w:lang w:val="en-US"/>
              </w:rPr>
            </w:pPr>
            <w:r w:rsidRPr="00A3294F">
              <w:rPr>
                <w:bCs/>
                <w:sz w:val="18"/>
                <w:szCs w:val="18"/>
                <w:lang w:val="en-US"/>
              </w:rPr>
              <w:t>8 700.00</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tcPr>
          <w:p w:rsidR="00A3294F" w:rsidRPr="00A3294F" w:rsidRDefault="00A3294F" w:rsidP="00A3294F">
            <w:pPr>
              <w:autoSpaceDE w:val="0"/>
              <w:autoSpaceDN w:val="0"/>
              <w:adjustRightInd w:val="0"/>
              <w:ind w:left="0" w:firstLine="0"/>
              <w:rPr>
                <w:rFonts w:eastAsia="SimSun"/>
                <w:sz w:val="18"/>
                <w:szCs w:val="18"/>
              </w:rPr>
            </w:pPr>
            <w:r w:rsidRPr="00A3294F">
              <w:rPr>
                <w:rFonts w:eastAsia="SimSun"/>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bCs/>
                <w:sz w:val="18"/>
                <w:szCs w:val="18"/>
              </w:rPr>
            </w:pPr>
            <w:r w:rsidRPr="00A3294F">
              <w:rPr>
                <w:bCs/>
                <w:sz w:val="18"/>
                <w:szCs w:val="18"/>
              </w:rPr>
              <w:t>734 01 03 01 00 10 0000 710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bCs/>
                <w:sz w:val="18"/>
                <w:szCs w:val="18"/>
                <w:lang w:val="en-US"/>
              </w:rPr>
            </w:pPr>
            <w:r w:rsidRPr="00A3294F">
              <w:rPr>
                <w:bCs/>
                <w:sz w:val="18"/>
                <w:szCs w:val="18"/>
                <w:lang w:val="en-US"/>
              </w:rPr>
              <w:t>8 700.00</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tcPr>
          <w:p w:rsidR="00A3294F" w:rsidRPr="00A3294F" w:rsidRDefault="00A3294F" w:rsidP="00A3294F">
            <w:pPr>
              <w:autoSpaceDE w:val="0"/>
              <w:autoSpaceDN w:val="0"/>
              <w:adjustRightInd w:val="0"/>
              <w:ind w:left="0" w:firstLine="0"/>
              <w:rPr>
                <w:rFonts w:eastAsia="SimSun"/>
                <w:sz w:val="18"/>
                <w:szCs w:val="18"/>
              </w:rPr>
            </w:pPr>
            <w:r w:rsidRPr="00A3294F">
              <w:rPr>
                <w:rFonts w:eastAsia="SimSun"/>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bCs/>
                <w:sz w:val="18"/>
                <w:szCs w:val="18"/>
              </w:rPr>
            </w:pPr>
            <w:r w:rsidRPr="00A3294F">
              <w:rPr>
                <w:bCs/>
                <w:sz w:val="18"/>
                <w:szCs w:val="18"/>
              </w:rPr>
              <w:t>734 01 03 01 00 00 0000 800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bCs/>
                <w:sz w:val="18"/>
                <w:szCs w:val="18"/>
                <w:lang w:val="en-US"/>
              </w:rPr>
            </w:pPr>
            <w:r w:rsidRPr="00A3294F">
              <w:rPr>
                <w:bCs/>
                <w:sz w:val="18"/>
                <w:szCs w:val="18"/>
              </w:rPr>
              <w:t>-</w:t>
            </w:r>
            <w:r w:rsidRPr="00A3294F">
              <w:rPr>
                <w:bCs/>
                <w:sz w:val="18"/>
                <w:szCs w:val="18"/>
                <w:lang w:val="en-US"/>
              </w:rPr>
              <w:t>8 520.20</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tcPr>
          <w:p w:rsidR="00A3294F" w:rsidRPr="00A3294F" w:rsidRDefault="00A3294F" w:rsidP="00A3294F">
            <w:pPr>
              <w:autoSpaceDE w:val="0"/>
              <w:autoSpaceDN w:val="0"/>
              <w:adjustRightInd w:val="0"/>
              <w:ind w:left="0" w:firstLine="0"/>
              <w:rPr>
                <w:rFonts w:eastAsia="SimSun"/>
                <w:sz w:val="18"/>
                <w:szCs w:val="18"/>
              </w:rPr>
            </w:pPr>
            <w:r w:rsidRPr="00A3294F">
              <w:rPr>
                <w:rFonts w:eastAsia="SimSun"/>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autoSpaceDE w:val="0"/>
              <w:autoSpaceDN w:val="0"/>
              <w:adjustRightInd w:val="0"/>
              <w:ind w:left="0" w:firstLine="0"/>
              <w:jc w:val="left"/>
              <w:rPr>
                <w:rFonts w:eastAsia="SimSun"/>
                <w:sz w:val="18"/>
                <w:szCs w:val="18"/>
              </w:rPr>
            </w:pPr>
            <w:r w:rsidRPr="00A3294F">
              <w:rPr>
                <w:rFonts w:eastAsia="SimSun"/>
                <w:sz w:val="18"/>
                <w:szCs w:val="18"/>
              </w:rPr>
              <w:t>734 01 03 01 00 10 0000 810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bCs/>
                <w:sz w:val="18"/>
                <w:szCs w:val="18"/>
                <w:lang w:val="en-US"/>
              </w:rPr>
            </w:pPr>
            <w:r w:rsidRPr="00A3294F">
              <w:rPr>
                <w:bCs/>
                <w:sz w:val="18"/>
                <w:szCs w:val="18"/>
              </w:rPr>
              <w:t>-</w:t>
            </w:r>
            <w:r w:rsidRPr="00A3294F">
              <w:rPr>
                <w:bCs/>
                <w:sz w:val="18"/>
                <w:szCs w:val="18"/>
                <w:lang w:val="en-US"/>
              </w:rPr>
              <w:t>8 520.20</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tcPr>
          <w:p w:rsidR="00A3294F" w:rsidRPr="00A3294F" w:rsidRDefault="00A3294F" w:rsidP="00A3294F">
            <w:pPr>
              <w:ind w:left="0" w:firstLine="0"/>
              <w:jc w:val="left"/>
              <w:rPr>
                <w:bCs/>
                <w:sz w:val="18"/>
                <w:szCs w:val="18"/>
              </w:rPr>
            </w:pPr>
            <w:r w:rsidRPr="00A3294F">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bCs/>
                <w:sz w:val="18"/>
                <w:szCs w:val="18"/>
              </w:rPr>
            </w:pPr>
            <w:r w:rsidRPr="00A3294F">
              <w:rPr>
                <w:bCs/>
                <w:sz w:val="18"/>
                <w:szCs w:val="18"/>
              </w:rPr>
              <w:t>734 01 05 00 00 00 0000 000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ind w:left="0" w:firstLine="0"/>
              <w:jc w:val="right"/>
              <w:rPr>
                <w:bCs/>
                <w:sz w:val="18"/>
                <w:szCs w:val="18"/>
              </w:rPr>
            </w:pPr>
            <w:r w:rsidRPr="00A3294F">
              <w:rPr>
                <w:bCs/>
                <w:sz w:val="18"/>
                <w:szCs w:val="18"/>
              </w:rPr>
              <w:t>1 440.36</w:t>
            </w:r>
          </w:p>
        </w:tc>
      </w:tr>
      <w:tr w:rsidR="00A3294F" w:rsidRPr="00A3294F" w:rsidTr="00A3294F">
        <w:trPr>
          <w:trHeight w:val="359"/>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ind w:left="0" w:firstLine="0"/>
              <w:jc w:val="left"/>
              <w:rPr>
                <w:bCs/>
                <w:sz w:val="18"/>
                <w:szCs w:val="18"/>
              </w:rPr>
            </w:pPr>
            <w:r w:rsidRPr="00A3294F">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734 01 05 00 00 00 0000 500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bCs/>
                <w:sz w:val="18"/>
                <w:szCs w:val="18"/>
                <w:lang w:val="en-US"/>
              </w:rPr>
            </w:pPr>
            <w:r w:rsidRPr="00A3294F">
              <w:rPr>
                <w:sz w:val="18"/>
                <w:szCs w:val="18"/>
              </w:rPr>
              <w:t xml:space="preserve">- </w:t>
            </w:r>
            <w:r w:rsidRPr="00A3294F">
              <w:rPr>
                <w:sz w:val="18"/>
                <w:szCs w:val="18"/>
                <w:lang w:val="en-US"/>
              </w:rPr>
              <w:t>351 884.98</w:t>
            </w:r>
          </w:p>
        </w:tc>
      </w:tr>
      <w:tr w:rsidR="00A3294F" w:rsidRPr="00A3294F" w:rsidTr="00A3294F">
        <w:trPr>
          <w:trHeight w:val="408"/>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734 01 05 02 00 00 0000 500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sz w:val="18"/>
                <w:szCs w:val="18"/>
                <w:lang w:val="en-US"/>
              </w:rPr>
            </w:pPr>
            <w:r w:rsidRPr="00A3294F">
              <w:rPr>
                <w:sz w:val="18"/>
                <w:szCs w:val="18"/>
                <w:lang w:val="en-US"/>
              </w:rPr>
              <w:t>-351 884.98</w:t>
            </w:r>
          </w:p>
        </w:tc>
      </w:tr>
      <w:tr w:rsidR="00A3294F" w:rsidRPr="00A3294F" w:rsidTr="00A3294F">
        <w:trPr>
          <w:trHeight w:val="408"/>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autoSpaceDE w:val="0"/>
              <w:autoSpaceDN w:val="0"/>
              <w:adjustRightInd w:val="0"/>
              <w:ind w:left="0" w:firstLine="0"/>
              <w:rPr>
                <w:rFonts w:eastAsia="SimSun"/>
                <w:sz w:val="18"/>
                <w:szCs w:val="18"/>
              </w:rPr>
            </w:pPr>
            <w:r w:rsidRPr="00A3294F">
              <w:rPr>
                <w:rFonts w:eastAsia="SimSun"/>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rFonts w:eastAsia="SimSun"/>
                <w:sz w:val="18"/>
                <w:szCs w:val="18"/>
              </w:rPr>
              <w:t>734 01 05 02 01 00 0000 510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sz w:val="18"/>
                <w:szCs w:val="18"/>
                <w:lang w:val="en-US"/>
              </w:rPr>
            </w:pPr>
            <w:r w:rsidRPr="00A3294F">
              <w:rPr>
                <w:sz w:val="18"/>
                <w:szCs w:val="18"/>
              </w:rPr>
              <w:t xml:space="preserve">- </w:t>
            </w:r>
            <w:r w:rsidRPr="00A3294F">
              <w:rPr>
                <w:sz w:val="18"/>
                <w:szCs w:val="18"/>
                <w:lang w:val="en-US"/>
              </w:rPr>
              <w:t>351 884.98</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autoSpaceDE w:val="0"/>
              <w:autoSpaceDN w:val="0"/>
              <w:adjustRightInd w:val="0"/>
              <w:ind w:left="0" w:firstLine="0"/>
              <w:rPr>
                <w:rFonts w:eastAsia="SimSun"/>
                <w:sz w:val="18"/>
                <w:szCs w:val="18"/>
              </w:rPr>
            </w:pPr>
            <w:r w:rsidRPr="00A3294F">
              <w:rPr>
                <w:rFonts w:eastAsia="SimSun"/>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734 01 05 02 01 10 0000 510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sz w:val="18"/>
                <w:szCs w:val="18"/>
                <w:lang w:val="en-US"/>
              </w:rPr>
            </w:pPr>
            <w:r w:rsidRPr="00A3294F">
              <w:rPr>
                <w:sz w:val="18"/>
                <w:szCs w:val="18"/>
              </w:rPr>
              <w:t xml:space="preserve">- </w:t>
            </w:r>
            <w:r w:rsidRPr="00A3294F">
              <w:rPr>
                <w:sz w:val="18"/>
                <w:szCs w:val="18"/>
                <w:lang w:val="en-US"/>
              </w:rPr>
              <w:t>351 884.98</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ind w:left="0" w:firstLine="0"/>
              <w:jc w:val="left"/>
              <w:rPr>
                <w:bCs/>
                <w:sz w:val="18"/>
                <w:szCs w:val="18"/>
              </w:rPr>
            </w:pPr>
            <w:r w:rsidRPr="00A3294F">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734 01 05 00 00 00 0000 600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bCs/>
                <w:sz w:val="18"/>
                <w:szCs w:val="18"/>
                <w:lang w:val="en-US"/>
              </w:rPr>
            </w:pPr>
            <w:r w:rsidRPr="00A3294F">
              <w:rPr>
                <w:sz w:val="18"/>
                <w:szCs w:val="18"/>
                <w:lang w:val="en-US"/>
              </w:rPr>
              <w:t>353 325.34</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734 01 05 02 00 00 0000 600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sz w:val="18"/>
                <w:szCs w:val="18"/>
                <w:lang w:val="en-US"/>
              </w:rPr>
            </w:pPr>
            <w:r w:rsidRPr="00A3294F">
              <w:rPr>
                <w:sz w:val="18"/>
                <w:szCs w:val="18"/>
                <w:lang w:val="en-US"/>
              </w:rPr>
              <w:t>353 325.34</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tcPr>
          <w:p w:rsidR="00A3294F" w:rsidRPr="00A3294F" w:rsidRDefault="00A3294F" w:rsidP="00A3294F">
            <w:pPr>
              <w:ind w:left="0" w:firstLine="0"/>
              <w:jc w:val="left"/>
              <w:rPr>
                <w:sz w:val="18"/>
                <w:szCs w:val="18"/>
              </w:rPr>
            </w:pPr>
          </w:p>
          <w:p w:rsidR="00A3294F" w:rsidRPr="00A3294F" w:rsidRDefault="00A3294F" w:rsidP="00A3294F">
            <w:pPr>
              <w:ind w:left="0" w:firstLine="0"/>
              <w:jc w:val="left"/>
              <w:rPr>
                <w:sz w:val="18"/>
                <w:szCs w:val="18"/>
              </w:rPr>
            </w:pPr>
            <w:r w:rsidRPr="00A3294F">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734 01 05 02 01 00 0000 610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sz w:val="18"/>
                <w:szCs w:val="18"/>
                <w:lang w:val="en-US"/>
              </w:rPr>
            </w:pPr>
            <w:r w:rsidRPr="00A3294F">
              <w:rPr>
                <w:sz w:val="18"/>
                <w:szCs w:val="18"/>
                <w:lang w:val="en-US"/>
              </w:rPr>
              <w:t>353 325.34</w:t>
            </w:r>
          </w:p>
        </w:tc>
      </w:tr>
      <w:tr w:rsidR="00A3294F" w:rsidRPr="00A3294F" w:rsidTr="00A3294F">
        <w:trPr>
          <w:trHeight w:val="510"/>
        </w:trPr>
        <w:tc>
          <w:tcPr>
            <w:tcW w:w="5257" w:type="dxa"/>
            <w:tcBorders>
              <w:top w:val="nil"/>
              <w:left w:val="single" w:sz="4" w:space="0" w:color="auto"/>
              <w:bottom w:val="single" w:sz="4" w:space="0" w:color="auto"/>
              <w:right w:val="single" w:sz="4" w:space="0" w:color="auto"/>
            </w:tcBorders>
          </w:tcPr>
          <w:p w:rsidR="00A3294F" w:rsidRPr="00A3294F" w:rsidRDefault="00A3294F" w:rsidP="00A3294F">
            <w:pPr>
              <w:autoSpaceDE w:val="0"/>
              <w:autoSpaceDN w:val="0"/>
              <w:adjustRightInd w:val="0"/>
              <w:ind w:left="0" w:firstLine="0"/>
              <w:rPr>
                <w:rFonts w:eastAsia="SimSun"/>
                <w:sz w:val="18"/>
                <w:szCs w:val="18"/>
              </w:rPr>
            </w:pPr>
            <w:r w:rsidRPr="00A3294F">
              <w:rPr>
                <w:rFonts w:eastAsia="SimSun"/>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tcPr>
          <w:p w:rsidR="00A3294F" w:rsidRPr="00A3294F" w:rsidRDefault="00A3294F" w:rsidP="00A3294F">
            <w:pPr>
              <w:ind w:left="0" w:firstLine="0"/>
              <w:jc w:val="left"/>
              <w:rPr>
                <w:sz w:val="18"/>
                <w:szCs w:val="18"/>
              </w:rPr>
            </w:pPr>
            <w:r w:rsidRPr="00A3294F">
              <w:rPr>
                <w:sz w:val="18"/>
                <w:szCs w:val="18"/>
              </w:rPr>
              <w:t>734 01 05 02 01 10 0000 610</w:t>
            </w:r>
          </w:p>
        </w:tc>
        <w:tc>
          <w:tcPr>
            <w:tcW w:w="1420" w:type="dxa"/>
            <w:tcBorders>
              <w:top w:val="nil"/>
              <w:left w:val="nil"/>
              <w:bottom w:val="single" w:sz="4" w:space="0" w:color="auto"/>
              <w:right w:val="single" w:sz="4" w:space="0" w:color="auto"/>
            </w:tcBorders>
            <w:noWrap/>
            <w:vAlign w:val="bottom"/>
          </w:tcPr>
          <w:p w:rsidR="00A3294F" w:rsidRPr="00A3294F" w:rsidRDefault="00A3294F" w:rsidP="00A3294F">
            <w:pPr>
              <w:wordWrap w:val="0"/>
              <w:ind w:left="0" w:firstLine="0"/>
              <w:jc w:val="right"/>
              <w:rPr>
                <w:sz w:val="18"/>
                <w:szCs w:val="18"/>
                <w:lang w:val="en-US"/>
              </w:rPr>
            </w:pPr>
            <w:r w:rsidRPr="00A3294F">
              <w:rPr>
                <w:sz w:val="18"/>
                <w:szCs w:val="18"/>
                <w:lang w:val="en-US"/>
              </w:rPr>
              <w:t>353 325.34</w:t>
            </w:r>
          </w:p>
        </w:tc>
      </w:tr>
    </w:tbl>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90717A" w:rsidRPr="0090717A" w:rsidRDefault="0090717A" w:rsidP="0090717A">
      <w:pPr>
        <w:spacing w:line="276" w:lineRule="auto"/>
        <w:ind w:left="0" w:right="174" w:firstLine="0"/>
        <w:jc w:val="right"/>
        <w:rPr>
          <w:i/>
          <w:sz w:val="18"/>
          <w:szCs w:val="18"/>
        </w:rPr>
      </w:pPr>
      <w:r w:rsidRPr="0090717A">
        <w:rPr>
          <w:i/>
          <w:sz w:val="18"/>
          <w:szCs w:val="18"/>
        </w:rPr>
        <w:lastRenderedPageBreak/>
        <w:t>Приложение 13</w:t>
      </w:r>
    </w:p>
    <w:p w:rsidR="0090717A" w:rsidRPr="0090717A" w:rsidRDefault="0090717A" w:rsidP="0090717A">
      <w:pPr>
        <w:spacing w:line="276" w:lineRule="auto"/>
        <w:ind w:left="0" w:right="174" w:firstLine="0"/>
        <w:jc w:val="right"/>
        <w:rPr>
          <w:i/>
          <w:sz w:val="18"/>
          <w:szCs w:val="18"/>
        </w:rPr>
      </w:pPr>
      <w:r w:rsidRPr="0090717A">
        <w:rPr>
          <w:i/>
          <w:sz w:val="18"/>
          <w:szCs w:val="18"/>
        </w:rPr>
        <w:t xml:space="preserve">к решению Думы Хомутовского </w:t>
      </w:r>
    </w:p>
    <w:p w:rsidR="0090717A" w:rsidRPr="0090717A" w:rsidRDefault="0090717A" w:rsidP="0090717A">
      <w:pPr>
        <w:spacing w:line="276" w:lineRule="auto"/>
        <w:ind w:left="0" w:right="174" w:firstLine="0"/>
        <w:jc w:val="right"/>
        <w:rPr>
          <w:i/>
          <w:sz w:val="18"/>
          <w:szCs w:val="18"/>
        </w:rPr>
      </w:pPr>
      <w:r w:rsidRPr="0090717A">
        <w:rPr>
          <w:i/>
          <w:sz w:val="18"/>
          <w:szCs w:val="18"/>
        </w:rPr>
        <w:t>муниципального образования</w:t>
      </w:r>
    </w:p>
    <w:p w:rsidR="0090717A" w:rsidRPr="0090717A" w:rsidRDefault="0090717A" w:rsidP="0090717A">
      <w:pPr>
        <w:spacing w:line="276" w:lineRule="auto"/>
        <w:ind w:left="0" w:right="174" w:firstLine="0"/>
        <w:jc w:val="right"/>
        <w:rPr>
          <w:i/>
          <w:sz w:val="18"/>
          <w:szCs w:val="18"/>
          <w:u w:val="single"/>
        </w:rPr>
      </w:pPr>
      <w:r w:rsidRPr="0090717A">
        <w:rPr>
          <w:i/>
          <w:sz w:val="18"/>
          <w:szCs w:val="18"/>
        </w:rPr>
        <w:t xml:space="preserve">                                                                                                     от</w:t>
      </w:r>
      <w:r w:rsidR="00F564F8">
        <w:rPr>
          <w:i/>
          <w:sz w:val="18"/>
          <w:szCs w:val="18"/>
        </w:rPr>
        <w:t xml:space="preserve"> 28.08.2025 </w:t>
      </w:r>
      <w:r w:rsidRPr="0090717A">
        <w:rPr>
          <w:i/>
          <w:sz w:val="18"/>
          <w:szCs w:val="18"/>
        </w:rPr>
        <w:t>№</w:t>
      </w:r>
      <w:r w:rsidR="00F564F8">
        <w:rPr>
          <w:i/>
          <w:sz w:val="18"/>
          <w:szCs w:val="18"/>
        </w:rPr>
        <w:t xml:space="preserve"> 44-203Д</w:t>
      </w:r>
      <w:r w:rsidRPr="0090717A">
        <w:rPr>
          <w:i/>
          <w:sz w:val="18"/>
          <w:szCs w:val="18"/>
        </w:rPr>
        <w:t xml:space="preserve">            </w:t>
      </w:r>
    </w:p>
    <w:p w:rsidR="0090717A" w:rsidRPr="0090717A" w:rsidRDefault="0090717A" w:rsidP="0090717A">
      <w:pPr>
        <w:spacing w:line="276" w:lineRule="auto"/>
        <w:ind w:left="0" w:right="174" w:firstLine="0"/>
        <w:jc w:val="right"/>
        <w:rPr>
          <w:sz w:val="18"/>
          <w:szCs w:val="18"/>
        </w:rPr>
      </w:pPr>
    </w:p>
    <w:p w:rsidR="0090717A" w:rsidRPr="0090717A" w:rsidRDefault="0090717A" w:rsidP="0090717A">
      <w:pPr>
        <w:spacing w:line="276" w:lineRule="auto"/>
        <w:ind w:left="0" w:right="174" w:firstLine="0"/>
        <w:jc w:val="left"/>
        <w:rPr>
          <w:sz w:val="18"/>
          <w:szCs w:val="18"/>
        </w:rPr>
      </w:pPr>
    </w:p>
    <w:p w:rsidR="0090717A" w:rsidRPr="0090717A" w:rsidRDefault="0090717A" w:rsidP="0090717A">
      <w:pPr>
        <w:spacing w:line="276" w:lineRule="auto"/>
        <w:ind w:left="0" w:right="174" w:firstLine="0"/>
        <w:jc w:val="center"/>
        <w:rPr>
          <w:sz w:val="18"/>
          <w:szCs w:val="18"/>
        </w:rPr>
      </w:pPr>
      <w:r w:rsidRPr="0090717A">
        <w:rPr>
          <w:sz w:val="18"/>
          <w:szCs w:val="18"/>
        </w:rPr>
        <w:t>Программа муниципальных внутренних заимствований</w:t>
      </w:r>
    </w:p>
    <w:p w:rsidR="0090717A" w:rsidRPr="0090717A" w:rsidRDefault="0090717A" w:rsidP="0090717A">
      <w:pPr>
        <w:spacing w:line="276" w:lineRule="auto"/>
        <w:ind w:left="0" w:right="174" w:firstLine="0"/>
        <w:jc w:val="center"/>
        <w:rPr>
          <w:sz w:val="18"/>
          <w:szCs w:val="18"/>
        </w:rPr>
      </w:pPr>
      <w:r w:rsidRPr="0090717A">
        <w:rPr>
          <w:sz w:val="18"/>
          <w:szCs w:val="18"/>
        </w:rPr>
        <w:t>Хомутовского муниципального образования на 202</w:t>
      </w:r>
      <w:r w:rsidR="00F564F8">
        <w:rPr>
          <w:sz w:val="18"/>
          <w:szCs w:val="18"/>
        </w:rPr>
        <w:t>5</w:t>
      </w:r>
      <w:r w:rsidRPr="0090717A">
        <w:rPr>
          <w:sz w:val="18"/>
          <w:szCs w:val="18"/>
        </w:rPr>
        <w:t xml:space="preserve"> год</w:t>
      </w:r>
    </w:p>
    <w:p w:rsidR="0090717A" w:rsidRPr="0090717A" w:rsidRDefault="0090717A" w:rsidP="0090717A">
      <w:pPr>
        <w:spacing w:line="276" w:lineRule="auto"/>
        <w:ind w:left="0" w:right="174" w:firstLine="0"/>
        <w:jc w:val="center"/>
        <w:rPr>
          <w:sz w:val="18"/>
          <w:szCs w:val="18"/>
        </w:rPr>
      </w:pPr>
    </w:p>
    <w:tbl>
      <w:tblPr>
        <w:tblStyle w:val="1050"/>
        <w:tblW w:w="0" w:type="auto"/>
        <w:tblLook w:val="04A0" w:firstRow="1" w:lastRow="0" w:firstColumn="1" w:lastColumn="0" w:noHBand="0" w:noVBand="1"/>
      </w:tblPr>
      <w:tblGrid>
        <w:gridCol w:w="2372"/>
        <w:gridCol w:w="1719"/>
        <w:gridCol w:w="1775"/>
        <w:gridCol w:w="1617"/>
        <w:gridCol w:w="2377"/>
      </w:tblGrid>
      <w:tr w:rsidR="0090717A" w:rsidRPr="0090717A" w:rsidTr="0090717A">
        <w:tc>
          <w:tcPr>
            <w:tcW w:w="2372"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142"/>
              <w:jc w:val="center"/>
              <w:rPr>
                <w:sz w:val="18"/>
                <w:szCs w:val="18"/>
              </w:rPr>
            </w:pPr>
            <w:r w:rsidRPr="0090717A">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90717A" w:rsidRPr="0090717A" w:rsidRDefault="0090717A" w:rsidP="0090717A">
            <w:pPr>
              <w:spacing w:line="276" w:lineRule="auto"/>
              <w:ind w:left="0" w:right="174" w:firstLine="0"/>
              <w:jc w:val="center"/>
              <w:rPr>
                <w:sz w:val="18"/>
                <w:szCs w:val="18"/>
              </w:rPr>
            </w:pPr>
            <w:r w:rsidRPr="0090717A">
              <w:rPr>
                <w:sz w:val="18"/>
                <w:szCs w:val="18"/>
              </w:rPr>
              <w:t>Объем муниципального долга на 1 января</w:t>
            </w:r>
          </w:p>
          <w:p w:rsidR="0090717A" w:rsidRPr="0090717A" w:rsidRDefault="0090717A" w:rsidP="00F564F8">
            <w:pPr>
              <w:spacing w:line="276" w:lineRule="auto"/>
              <w:ind w:left="0" w:right="174" w:firstLine="0"/>
              <w:jc w:val="center"/>
              <w:rPr>
                <w:sz w:val="18"/>
                <w:szCs w:val="18"/>
              </w:rPr>
            </w:pPr>
            <w:r w:rsidRPr="0090717A">
              <w:rPr>
                <w:sz w:val="18"/>
                <w:szCs w:val="18"/>
              </w:rPr>
              <w:t>202</w:t>
            </w:r>
            <w:r w:rsidR="00F564F8">
              <w:rPr>
                <w:sz w:val="18"/>
                <w:szCs w:val="18"/>
              </w:rPr>
              <w:t>5</w:t>
            </w:r>
            <w:r w:rsidRPr="0090717A">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90717A" w:rsidRPr="0090717A" w:rsidRDefault="0090717A" w:rsidP="0090717A">
            <w:pPr>
              <w:ind w:left="136" w:right="174" w:firstLine="68"/>
              <w:jc w:val="center"/>
              <w:rPr>
                <w:sz w:val="18"/>
                <w:szCs w:val="18"/>
              </w:rPr>
            </w:pPr>
            <w:r w:rsidRPr="0090717A">
              <w:rPr>
                <w:sz w:val="18"/>
                <w:szCs w:val="18"/>
              </w:rPr>
              <w:t>Объем привлечения</w:t>
            </w:r>
          </w:p>
          <w:p w:rsidR="0090717A" w:rsidRPr="0090717A" w:rsidRDefault="0090717A" w:rsidP="00F564F8">
            <w:pPr>
              <w:ind w:left="136" w:right="174" w:firstLine="68"/>
              <w:jc w:val="center"/>
              <w:rPr>
                <w:sz w:val="18"/>
                <w:szCs w:val="18"/>
              </w:rPr>
            </w:pPr>
            <w:r w:rsidRPr="0090717A">
              <w:rPr>
                <w:sz w:val="18"/>
                <w:szCs w:val="18"/>
              </w:rPr>
              <w:t>в 202</w:t>
            </w:r>
            <w:r w:rsidR="00F564F8">
              <w:rPr>
                <w:sz w:val="18"/>
                <w:szCs w:val="18"/>
              </w:rPr>
              <w:t>5</w:t>
            </w:r>
            <w:r w:rsidRPr="0090717A">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jc w:val="center"/>
              <w:rPr>
                <w:sz w:val="18"/>
                <w:szCs w:val="18"/>
              </w:rPr>
            </w:pPr>
          </w:p>
          <w:p w:rsidR="0090717A" w:rsidRPr="0090717A" w:rsidRDefault="0090717A" w:rsidP="00F564F8">
            <w:pPr>
              <w:ind w:left="55" w:right="174" w:firstLine="80"/>
              <w:jc w:val="center"/>
              <w:rPr>
                <w:sz w:val="18"/>
                <w:szCs w:val="18"/>
              </w:rPr>
            </w:pPr>
            <w:r w:rsidRPr="0090717A">
              <w:rPr>
                <w:sz w:val="18"/>
                <w:szCs w:val="18"/>
              </w:rPr>
              <w:t>Объем погашения в 202</w:t>
            </w:r>
            <w:r w:rsidR="00F564F8">
              <w:rPr>
                <w:sz w:val="18"/>
                <w:szCs w:val="18"/>
              </w:rPr>
              <w:t>5</w:t>
            </w:r>
            <w:r w:rsidRPr="0090717A">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jc w:val="center"/>
              <w:rPr>
                <w:sz w:val="18"/>
                <w:szCs w:val="18"/>
              </w:rPr>
            </w:pPr>
          </w:p>
          <w:p w:rsidR="0090717A" w:rsidRPr="0090717A" w:rsidRDefault="00A94E8A" w:rsidP="00F564F8">
            <w:pPr>
              <w:ind w:left="18" w:right="174" w:firstLine="102"/>
              <w:rPr>
                <w:sz w:val="18"/>
                <w:szCs w:val="18"/>
              </w:rPr>
            </w:pPr>
            <w:r>
              <w:rPr>
                <w:sz w:val="18"/>
                <w:szCs w:val="18"/>
              </w:rPr>
              <w:t xml:space="preserve">Верхний </w:t>
            </w:r>
            <w:r w:rsidR="0090717A" w:rsidRPr="0090717A">
              <w:rPr>
                <w:sz w:val="18"/>
                <w:szCs w:val="18"/>
              </w:rPr>
              <w:t>предел муниципального долга на 1 января 202</w:t>
            </w:r>
            <w:r w:rsidR="00F564F8">
              <w:rPr>
                <w:sz w:val="18"/>
                <w:szCs w:val="18"/>
              </w:rPr>
              <w:t>6</w:t>
            </w:r>
            <w:r w:rsidR="0090717A" w:rsidRPr="0090717A">
              <w:rPr>
                <w:sz w:val="18"/>
                <w:szCs w:val="18"/>
              </w:rPr>
              <w:t xml:space="preserve"> года</w:t>
            </w:r>
          </w:p>
        </w:tc>
      </w:tr>
      <w:tr w:rsidR="0090717A" w:rsidRPr="0090717A" w:rsidTr="0090717A">
        <w:tc>
          <w:tcPr>
            <w:tcW w:w="2372"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142"/>
              <w:rPr>
                <w:sz w:val="18"/>
                <w:szCs w:val="18"/>
              </w:rPr>
            </w:pPr>
            <w:r w:rsidRPr="0090717A">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90717A" w:rsidRPr="0090717A" w:rsidRDefault="00A94E8A" w:rsidP="0090717A">
            <w:pPr>
              <w:spacing w:line="276" w:lineRule="auto"/>
              <w:ind w:left="0" w:right="174" w:firstLine="0"/>
              <w:jc w:val="center"/>
              <w:rPr>
                <w:sz w:val="18"/>
                <w:szCs w:val="18"/>
              </w:rPr>
            </w:pPr>
            <w:r>
              <w:rPr>
                <w:sz w:val="18"/>
                <w:szCs w:val="18"/>
              </w:rPr>
              <w:t>28263.50</w:t>
            </w:r>
          </w:p>
        </w:tc>
        <w:tc>
          <w:tcPr>
            <w:tcW w:w="1894" w:type="dxa"/>
            <w:tcBorders>
              <w:top w:val="single" w:sz="4" w:space="0" w:color="auto"/>
              <w:left w:val="single" w:sz="4" w:space="0" w:color="auto"/>
              <w:bottom w:val="single" w:sz="4" w:space="0" w:color="auto"/>
              <w:right w:val="single" w:sz="4" w:space="0" w:color="auto"/>
            </w:tcBorders>
          </w:tcPr>
          <w:p w:rsidR="0090717A" w:rsidRPr="0090717A" w:rsidRDefault="00A94E8A" w:rsidP="0090717A">
            <w:pPr>
              <w:spacing w:line="276" w:lineRule="auto"/>
              <w:ind w:left="0" w:right="174" w:firstLine="0"/>
              <w:jc w:val="center"/>
              <w:rPr>
                <w:sz w:val="18"/>
                <w:szCs w:val="18"/>
              </w:rPr>
            </w:pPr>
            <w:r>
              <w:rPr>
                <w:sz w:val="18"/>
                <w:szCs w:val="18"/>
              </w:rPr>
              <w:t>18739.91</w:t>
            </w:r>
          </w:p>
        </w:tc>
        <w:tc>
          <w:tcPr>
            <w:tcW w:w="1769" w:type="dxa"/>
            <w:tcBorders>
              <w:top w:val="single" w:sz="4" w:space="0" w:color="auto"/>
              <w:left w:val="single" w:sz="4" w:space="0" w:color="auto"/>
              <w:bottom w:val="single" w:sz="4" w:space="0" w:color="auto"/>
              <w:right w:val="single" w:sz="4" w:space="0" w:color="auto"/>
            </w:tcBorders>
          </w:tcPr>
          <w:p w:rsidR="0090717A" w:rsidRPr="0090717A" w:rsidRDefault="00A94E8A" w:rsidP="0090717A">
            <w:pPr>
              <w:spacing w:line="276" w:lineRule="auto"/>
              <w:ind w:left="0" w:right="174" w:firstLine="0"/>
              <w:jc w:val="center"/>
              <w:rPr>
                <w:sz w:val="18"/>
                <w:szCs w:val="18"/>
              </w:rPr>
            </w:pPr>
            <w:r>
              <w:rPr>
                <w:sz w:val="18"/>
                <w:szCs w:val="18"/>
              </w:rPr>
              <w:t>8520.20</w:t>
            </w:r>
          </w:p>
        </w:tc>
        <w:tc>
          <w:tcPr>
            <w:tcW w:w="2683" w:type="dxa"/>
            <w:tcBorders>
              <w:top w:val="single" w:sz="4" w:space="0" w:color="auto"/>
              <w:left w:val="single" w:sz="4" w:space="0" w:color="auto"/>
              <w:bottom w:val="single" w:sz="4" w:space="0" w:color="auto"/>
              <w:right w:val="single" w:sz="4" w:space="0" w:color="auto"/>
            </w:tcBorders>
          </w:tcPr>
          <w:p w:rsidR="0090717A" w:rsidRPr="0090717A" w:rsidRDefault="00A94E8A" w:rsidP="0090717A">
            <w:pPr>
              <w:spacing w:line="276" w:lineRule="auto"/>
              <w:ind w:left="0" w:right="174" w:firstLine="0"/>
              <w:jc w:val="center"/>
              <w:rPr>
                <w:sz w:val="18"/>
                <w:szCs w:val="18"/>
              </w:rPr>
            </w:pPr>
            <w:r>
              <w:rPr>
                <w:sz w:val="18"/>
                <w:szCs w:val="18"/>
              </w:rPr>
              <w:t>38483.21</w:t>
            </w:r>
          </w:p>
        </w:tc>
      </w:tr>
      <w:tr w:rsidR="0090717A" w:rsidRPr="0090717A" w:rsidTr="0090717A">
        <w:tc>
          <w:tcPr>
            <w:tcW w:w="2372"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142"/>
              <w:rPr>
                <w:sz w:val="18"/>
                <w:szCs w:val="18"/>
              </w:rPr>
            </w:pPr>
            <w:r w:rsidRPr="0090717A">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jc w:val="center"/>
              <w:rPr>
                <w:sz w:val="18"/>
                <w:szCs w:val="18"/>
              </w:rPr>
            </w:pPr>
          </w:p>
        </w:tc>
      </w:tr>
      <w:tr w:rsidR="0090717A" w:rsidRPr="0090717A" w:rsidTr="0090717A">
        <w:tc>
          <w:tcPr>
            <w:tcW w:w="2372"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tabs>
                <w:tab w:val="left" w:pos="523"/>
              </w:tabs>
              <w:spacing w:line="276" w:lineRule="auto"/>
              <w:ind w:left="0" w:right="174" w:firstLine="142"/>
              <w:rPr>
                <w:sz w:val="18"/>
                <w:szCs w:val="18"/>
              </w:rPr>
            </w:pPr>
            <w:r w:rsidRPr="0090717A">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90717A" w:rsidRPr="0090717A" w:rsidRDefault="00A94E8A" w:rsidP="0090717A">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90717A" w:rsidRPr="0090717A" w:rsidRDefault="00A94E8A" w:rsidP="0090717A">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90717A" w:rsidRPr="0090717A" w:rsidRDefault="00A94E8A" w:rsidP="0090717A">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90717A" w:rsidRPr="0090717A" w:rsidRDefault="00A94E8A" w:rsidP="0090717A">
            <w:pPr>
              <w:spacing w:line="276" w:lineRule="auto"/>
              <w:ind w:left="0" w:right="174" w:firstLine="0"/>
              <w:jc w:val="center"/>
              <w:rPr>
                <w:sz w:val="18"/>
                <w:szCs w:val="18"/>
              </w:rPr>
            </w:pPr>
            <w:r>
              <w:rPr>
                <w:sz w:val="18"/>
                <w:szCs w:val="18"/>
              </w:rPr>
              <w:t>0.00</w:t>
            </w:r>
          </w:p>
        </w:tc>
      </w:tr>
      <w:tr w:rsidR="0090717A" w:rsidRPr="0090717A" w:rsidTr="0090717A">
        <w:tc>
          <w:tcPr>
            <w:tcW w:w="2372"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142"/>
              <w:rPr>
                <w:sz w:val="18"/>
                <w:szCs w:val="18"/>
              </w:rPr>
            </w:pPr>
            <w:r w:rsidRPr="0090717A">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90717A" w:rsidRPr="0090717A" w:rsidRDefault="00C67E71" w:rsidP="0090717A">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90717A" w:rsidRPr="0090717A" w:rsidRDefault="00C67E71" w:rsidP="0090717A">
            <w:pPr>
              <w:spacing w:line="276" w:lineRule="auto"/>
              <w:ind w:left="0" w:right="174" w:firstLine="0"/>
              <w:jc w:val="center"/>
              <w:rPr>
                <w:sz w:val="18"/>
                <w:szCs w:val="18"/>
              </w:rPr>
            </w:pPr>
            <w:r>
              <w:rPr>
                <w:sz w:val="18"/>
                <w:szCs w:val="18"/>
              </w:rPr>
              <w:t>10039.91</w:t>
            </w:r>
          </w:p>
        </w:tc>
        <w:tc>
          <w:tcPr>
            <w:tcW w:w="1769" w:type="dxa"/>
            <w:tcBorders>
              <w:top w:val="single" w:sz="4" w:space="0" w:color="auto"/>
              <w:left w:val="single" w:sz="4" w:space="0" w:color="auto"/>
              <w:bottom w:val="single" w:sz="4" w:space="0" w:color="auto"/>
              <w:right w:val="single" w:sz="4" w:space="0" w:color="auto"/>
            </w:tcBorders>
          </w:tcPr>
          <w:p w:rsidR="0090717A" w:rsidRPr="0090717A" w:rsidRDefault="00C67E71" w:rsidP="0090717A">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90717A" w:rsidRPr="0090717A" w:rsidRDefault="00C67E71" w:rsidP="0090717A">
            <w:pPr>
              <w:spacing w:line="276" w:lineRule="auto"/>
              <w:ind w:left="0" w:right="174" w:firstLine="0"/>
              <w:jc w:val="center"/>
              <w:rPr>
                <w:sz w:val="18"/>
                <w:szCs w:val="18"/>
              </w:rPr>
            </w:pPr>
            <w:r>
              <w:rPr>
                <w:sz w:val="18"/>
                <w:szCs w:val="18"/>
              </w:rPr>
              <w:t>10039.91</w:t>
            </w:r>
          </w:p>
        </w:tc>
      </w:tr>
      <w:tr w:rsidR="0090717A" w:rsidRPr="0090717A" w:rsidTr="0090717A">
        <w:tc>
          <w:tcPr>
            <w:tcW w:w="2372"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142"/>
              <w:rPr>
                <w:sz w:val="18"/>
                <w:szCs w:val="18"/>
              </w:rPr>
            </w:pPr>
            <w:r w:rsidRPr="0090717A">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90717A" w:rsidRPr="0090717A" w:rsidRDefault="00C67E71" w:rsidP="0090717A">
            <w:pPr>
              <w:spacing w:line="276" w:lineRule="auto"/>
              <w:ind w:left="0" w:right="174" w:firstLine="0"/>
              <w:jc w:val="center"/>
              <w:rPr>
                <w:sz w:val="18"/>
                <w:szCs w:val="18"/>
              </w:rPr>
            </w:pPr>
            <w:r>
              <w:rPr>
                <w:sz w:val="18"/>
                <w:szCs w:val="18"/>
              </w:rPr>
              <w:t>28263.50</w:t>
            </w:r>
          </w:p>
        </w:tc>
        <w:tc>
          <w:tcPr>
            <w:tcW w:w="1894" w:type="dxa"/>
            <w:tcBorders>
              <w:top w:val="single" w:sz="4" w:space="0" w:color="auto"/>
              <w:left w:val="single" w:sz="4" w:space="0" w:color="auto"/>
              <w:bottom w:val="single" w:sz="4" w:space="0" w:color="auto"/>
              <w:right w:val="single" w:sz="4" w:space="0" w:color="auto"/>
            </w:tcBorders>
          </w:tcPr>
          <w:p w:rsidR="0090717A" w:rsidRPr="0090717A" w:rsidRDefault="00C67E71" w:rsidP="0090717A">
            <w:pPr>
              <w:spacing w:line="276" w:lineRule="auto"/>
              <w:ind w:left="0" w:right="174" w:firstLine="0"/>
              <w:jc w:val="center"/>
              <w:rPr>
                <w:sz w:val="18"/>
                <w:szCs w:val="18"/>
              </w:rPr>
            </w:pPr>
            <w:r>
              <w:rPr>
                <w:sz w:val="18"/>
                <w:szCs w:val="18"/>
              </w:rPr>
              <w:t>8700.00</w:t>
            </w:r>
          </w:p>
        </w:tc>
        <w:tc>
          <w:tcPr>
            <w:tcW w:w="1769" w:type="dxa"/>
            <w:tcBorders>
              <w:top w:val="single" w:sz="4" w:space="0" w:color="auto"/>
              <w:left w:val="single" w:sz="4" w:space="0" w:color="auto"/>
              <w:bottom w:val="single" w:sz="4" w:space="0" w:color="auto"/>
              <w:right w:val="single" w:sz="4" w:space="0" w:color="auto"/>
            </w:tcBorders>
          </w:tcPr>
          <w:p w:rsidR="0090717A" w:rsidRPr="0090717A" w:rsidRDefault="00C67E71" w:rsidP="0090717A">
            <w:pPr>
              <w:spacing w:line="276" w:lineRule="auto"/>
              <w:ind w:left="0" w:right="174" w:firstLine="0"/>
              <w:jc w:val="center"/>
              <w:rPr>
                <w:sz w:val="18"/>
                <w:szCs w:val="18"/>
              </w:rPr>
            </w:pPr>
            <w:r>
              <w:rPr>
                <w:sz w:val="18"/>
                <w:szCs w:val="18"/>
              </w:rPr>
              <w:t>8520.20</w:t>
            </w:r>
          </w:p>
        </w:tc>
        <w:tc>
          <w:tcPr>
            <w:tcW w:w="2683" w:type="dxa"/>
            <w:tcBorders>
              <w:top w:val="single" w:sz="4" w:space="0" w:color="auto"/>
              <w:left w:val="single" w:sz="4" w:space="0" w:color="auto"/>
              <w:bottom w:val="single" w:sz="4" w:space="0" w:color="auto"/>
              <w:right w:val="single" w:sz="4" w:space="0" w:color="auto"/>
            </w:tcBorders>
          </w:tcPr>
          <w:p w:rsidR="0090717A" w:rsidRPr="0090717A" w:rsidRDefault="00C67E71" w:rsidP="0090717A">
            <w:pPr>
              <w:spacing w:line="276" w:lineRule="auto"/>
              <w:ind w:left="0" w:right="174" w:firstLine="0"/>
              <w:jc w:val="center"/>
              <w:rPr>
                <w:sz w:val="18"/>
                <w:szCs w:val="18"/>
              </w:rPr>
            </w:pPr>
            <w:r>
              <w:rPr>
                <w:sz w:val="18"/>
                <w:szCs w:val="18"/>
              </w:rPr>
              <w:t>28443.30</w:t>
            </w:r>
          </w:p>
        </w:tc>
      </w:tr>
    </w:tbl>
    <w:p w:rsidR="0090717A" w:rsidRPr="0090717A" w:rsidRDefault="0090717A" w:rsidP="0090717A">
      <w:pPr>
        <w:spacing w:line="276" w:lineRule="auto"/>
        <w:ind w:left="0" w:right="174" w:firstLine="0"/>
        <w:jc w:val="center"/>
        <w:rPr>
          <w:sz w:val="18"/>
          <w:szCs w:val="18"/>
        </w:rPr>
      </w:pPr>
    </w:p>
    <w:p w:rsidR="0090717A" w:rsidRDefault="0090717A" w:rsidP="0090717A">
      <w:pPr>
        <w:spacing w:line="276" w:lineRule="auto"/>
        <w:ind w:left="0" w:right="174" w:firstLine="0"/>
        <w:jc w:val="right"/>
        <w:rPr>
          <w:i/>
          <w:sz w:val="18"/>
          <w:szCs w:val="18"/>
        </w:rPr>
      </w:pPr>
    </w:p>
    <w:p w:rsidR="0090717A" w:rsidRPr="0090717A" w:rsidRDefault="0090717A" w:rsidP="0090717A">
      <w:pPr>
        <w:spacing w:line="276" w:lineRule="auto"/>
        <w:ind w:left="0" w:right="174" w:firstLine="0"/>
        <w:jc w:val="right"/>
        <w:rPr>
          <w:i/>
          <w:sz w:val="18"/>
          <w:szCs w:val="18"/>
        </w:rPr>
      </w:pPr>
      <w:r w:rsidRPr="0090717A">
        <w:rPr>
          <w:i/>
          <w:sz w:val="18"/>
          <w:szCs w:val="18"/>
        </w:rPr>
        <w:t>Приложение 14</w:t>
      </w:r>
    </w:p>
    <w:p w:rsidR="0090717A" w:rsidRPr="0090717A" w:rsidRDefault="0090717A" w:rsidP="0090717A">
      <w:pPr>
        <w:spacing w:line="276" w:lineRule="auto"/>
        <w:ind w:left="0" w:right="174" w:firstLine="0"/>
        <w:jc w:val="right"/>
        <w:rPr>
          <w:i/>
          <w:sz w:val="18"/>
          <w:szCs w:val="18"/>
        </w:rPr>
      </w:pPr>
      <w:r w:rsidRPr="0090717A">
        <w:rPr>
          <w:i/>
          <w:sz w:val="18"/>
          <w:szCs w:val="18"/>
        </w:rPr>
        <w:t xml:space="preserve">к решению Думы Хомутовского </w:t>
      </w:r>
    </w:p>
    <w:p w:rsidR="0090717A" w:rsidRPr="0090717A" w:rsidRDefault="0090717A" w:rsidP="0090717A">
      <w:pPr>
        <w:spacing w:line="276" w:lineRule="auto"/>
        <w:ind w:left="0" w:right="174" w:firstLine="0"/>
        <w:jc w:val="right"/>
        <w:rPr>
          <w:i/>
          <w:sz w:val="18"/>
          <w:szCs w:val="18"/>
        </w:rPr>
      </w:pPr>
      <w:r w:rsidRPr="0090717A">
        <w:rPr>
          <w:i/>
          <w:sz w:val="18"/>
          <w:szCs w:val="18"/>
        </w:rPr>
        <w:t>муниципального образования</w:t>
      </w:r>
    </w:p>
    <w:p w:rsidR="0090717A" w:rsidRPr="0090717A" w:rsidRDefault="003A531E" w:rsidP="0090717A">
      <w:pPr>
        <w:spacing w:line="276" w:lineRule="auto"/>
        <w:ind w:left="0" w:right="174" w:firstLine="0"/>
        <w:jc w:val="right"/>
        <w:rPr>
          <w:i/>
          <w:sz w:val="18"/>
          <w:szCs w:val="18"/>
        </w:rPr>
      </w:pPr>
      <w:r>
        <w:rPr>
          <w:i/>
          <w:sz w:val="18"/>
          <w:szCs w:val="18"/>
        </w:rPr>
        <w:t xml:space="preserve">от 28.08.2025 </w:t>
      </w:r>
      <w:r w:rsidR="0090717A" w:rsidRPr="0090717A">
        <w:rPr>
          <w:i/>
          <w:sz w:val="18"/>
          <w:szCs w:val="18"/>
        </w:rPr>
        <w:t>№</w:t>
      </w:r>
      <w:r w:rsidR="00152E55">
        <w:rPr>
          <w:i/>
          <w:sz w:val="18"/>
          <w:szCs w:val="18"/>
        </w:rPr>
        <w:t xml:space="preserve"> 44-203</w:t>
      </w:r>
      <w:r w:rsidR="001828BD">
        <w:rPr>
          <w:i/>
          <w:sz w:val="18"/>
          <w:szCs w:val="18"/>
        </w:rPr>
        <w:t>Д</w:t>
      </w:r>
      <w:r w:rsidR="0090717A" w:rsidRPr="0090717A">
        <w:rPr>
          <w:i/>
          <w:sz w:val="18"/>
          <w:szCs w:val="18"/>
        </w:rPr>
        <w:t xml:space="preserve">         </w:t>
      </w:r>
    </w:p>
    <w:p w:rsidR="0090717A" w:rsidRPr="0090717A" w:rsidRDefault="0090717A" w:rsidP="0090717A">
      <w:pPr>
        <w:spacing w:line="276" w:lineRule="auto"/>
        <w:ind w:left="0" w:right="174" w:firstLine="0"/>
        <w:jc w:val="center"/>
        <w:rPr>
          <w:sz w:val="18"/>
          <w:szCs w:val="18"/>
        </w:rPr>
      </w:pPr>
    </w:p>
    <w:p w:rsidR="0090717A" w:rsidRPr="0090717A" w:rsidRDefault="0090717A" w:rsidP="0090717A">
      <w:pPr>
        <w:spacing w:line="276" w:lineRule="auto"/>
        <w:ind w:left="0" w:right="174" w:firstLine="0"/>
        <w:jc w:val="center"/>
        <w:rPr>
          <w:sz w:val="18"/>
          <w:szCs w:val="18"/>
        </w:rPr>
      </w:pPr>
    </w:p>
    <w:p w:rsidR="0090717A" w:rsidRPr="0090717A" w:rsidRDefault="0090717A" w:rsidP="0090717A">
      <w:pPr>
        <w:spacing w:line="276" w:lineRule="auto"/>
        <w:ind w:left="0" w:right="174" w:firstLine="0"/>
        <w:jc w:val="center"/>
        <w:rPr>
          <w:sz w:val="18"/>
          <w:szCs w:val="18"/>
        </w:rPr>
      </w:pPr>
      <w:r w:rsidRPr="0090717A">
        <w:rPr>
          <w:sz w:val="18"/>
          <w:szCs w:val="18"/>
        </w:rPr>
        <w:t xml:space="preserve">Программа муниципальных внутренних заимствований </w:t>
      </w:r>
    </w:p>
    <w:p w:rsidR="0090717A" w:rsidRPr="0090717A" w:rsidRDefault="0090717A" w:rsidP="0090717A">
      <w:pPr>
        <w:spacing w:line="276" w:lineRule="auto"/>
        <w:ind w:left="0" w:right="174" w:firstLine="0"/>
        <w:jc w:val="center"/>
        <w:rPr>
          <w:sz w:val="18"/>
          <w:szCs w:val="18"/>
        </w:rPr>
      </w:pPr>
      <w:r w:rsidRPr="0090717A">
        <w:rPr>
          <w:sz w:val="18"/>
          <w:szCs w:val="18"/>
        </w:rPr>
        <w:t>Хомутовского муниципального образования на плановый период 202</w:t>
      </w:r>
      <w:r w:rsidR="00991B93">
        <w:rPr>
          <w:sz w:val="18"/>
          <w:szCs w:val="18"/>
        </w:rPr>
        <w:t>6</w:t>
      </w:r>
      <w:r w:rsidRPr="0090717A">
        <w:rPr>
          <w:sz w:val="18"/>
          <w:szCs w:val="18"/>
        </w:rPr>
        <w:t xml:space="preserve"> и 202</w:t>
      </w:r>
      <w:r w:rsidR="00991B93">
        <w:rPr>
          <w:sz w:val="18"/>
          <w:szCs w:val="18"/>
        </w:rPr>
        <w:t>7</w:t>
      </w:r>
      <w:r w:rsidRPr="0090717A">
        <w:rPr>
          <w:sz w:val="18"/>
          <w:szCs w:val="18"/>
        </w:rPr>
        <w:t xml:space="preserve"> годов</w:t>
      </w:r>
    </w:p>
    <w:p w:rsidR="0090717A" w:rsidRPr="0090717A" w:rsidRDefault="0090717A" w:rsidP="0090717A">
      <w:pPr>
        <w:spacing w:line="276" w:lineRule="auto"/>
        <w:ind w:left="0" w:right="174" w:firstLine="0"/>
        <w:jc w:val="center"/>
        <w:rPr>
          <w:sz w:val="18"/>
          <w:szCs w:val="18"/>
        </w:rPr>
      </w:pPr>
    </w:p>
    <w:p w:rsidR="0090717A" w:rsidRPr="0090717A" w:rsidRDefault="0090717A" w:rsidP="0090717A">
      <w:pPr>
        <w:spacing w:line="276" w:lineRule="auto"/>
        <w:ind w:left="0" w:right="174" w:firstLine="0"/>
        <w:jc w:val="center"/>
        <w:rPr>
          <w:sz w:val="18"/>
          <w:szCs w:val="18"/>
        </w:rPr>
      </w:pPr>
    </w:p>
    <w:p w:rsidR="0090717A" w:rsidRPr="0090717A" w:rsidRDefault="0090717A" w:rsidP="0090717A">
      <w:pPr>
        <w:spacing w:line="276" w:lineRule="auto"/>
        <w:ind w:left="0" w:right="174" w:firstLine="0"/>
        <w:rPr>
          <w:sz w:val="18"/>
          <w:szCs w:val="18"/>
        </w:rPr>
      </w:pPr>
      <w:r w:rsidRPr="0090717A">
        <w:rPr>
          <w:sz w:val="18"/>
          <w:szCs w:val="18"/>
        </w:rPr>
        <w:t>Единица измерения: тыс. руб.</w:t>
      </w:r>
    </w:p>
    <w:tbl>
      <w:tblPr>
        <w:tblStyle w:val="1050"/>
        <w:tblW w:w="0" w:type="auto"/>
        <w:tblLayout w:type="fixed"/>
        <w:tblLook w:val="04A0" w:firstRow="1" w:lastRow="0" w:firstColumn="1" w:lastColumn="0" w:noHBand="0" w:noVBand="1"/>
      </w:tblPr>
      <w:tblGrid>
        <w:gridCol w:w="1526"/>
        <w:gridCol w:w="1276"/>
        <w:gridCol w:w="1134"/>
        <w:gridCol w:w="1134"/>
        <w:gridCol w:w="1134"/>
        <w:gridCol w:w="1038"/>
        <w:gridCol w:w="1309"/>
        <w:gridCol w:w="1309"/>
      </w:tblGrid>
      <w:tr w:rsidR="0090717A" w:rsidRPr="0090717A" w:rsidTr="00C32721">
        <w:tc>
          <w:tcPr>
            <w:tcW w:w="1526"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0"/>
              <w:jc w:val="center"/>
              <w:rPr>
                <w:sz w:val="18"/>
                <w:szCs w:val="18"/>
              </w:rPr>
            </w:pPr>
            <w:r w:rsidRPr="0090717A">
              <w:rPr>
                <w:sz w:val="18"/>
                <w:szCs w:val="18"/>
              </w:rPr>
              <w:t>Виды долговых обязательств (привлечение/погашение)</w:t>
            </w:r>
          </w:p>
        </w:tc>
        <w:tc>
          <w:tcPr>
            <w:tcW w:w="1276" w:type="dxa"/>
            <w:tcBorders>
              <w:top w:val="single" w:sz="4" w:space="0" w:color="auto"/>
              <w:left w:val="single" w:sz="4" w:space="0" w:color="auto"/>
              <w:bottom w:val="single" w:sz="4" w:space="0" w:color="auto"/>
              <w:right w:val="single" w:sz="4" w:space="0" w:color="auto"/>
            </w:tcBorders>
            <w:hideMark/>
          </w:tcPr>
          <w:p w:rsidR="0090717A" w:rsidRPr="0090717A" w:rsidRDefault="0090717A" w:rsidP="00EE29E2">
            <w:pPr>
              <w:spacing w:line="276" w:lineRule="auto"/>
              <w:ind w:left="0" w:right="174" w:firstLine="0"/>
              <w:jc w:val="center"/>
              <w:rPr>
                <w:sz w:val="18"/>
                <w:szCs w:val="18"/>
              </w:rPr>
            </w:pPr>
            <w:r w:rsidRPr="0090717A">
              <w:rPr>
                <w:sz w:val="18"/>
                <w:szCs w:val="18"/>
              </w:rPr>
              <w:t>Объем муниципального долга на 1 января 202</w:t>
            </w:r>
            <w:r w:rsidR="00EE29E2">
              <w:rPr>
                <w:sz w:val="18"/>
                <w:szCs w:val="18"/>
              </w:rPr>
              <w:t>6</w:t>
            </w:r>
            <w:r w:rsidRPr="0090717A">
              <w:rPr>
                <w:sz w:val="18"/>
                <w:szCs w:val="18"/>
              </w:rPr>
              <w:t xml:space="preserve"> года</w:t>
            </w:r>
          </w:p>
        </w:tc>
        <w:tc>
          <w:tcPr>
            <w:tcW w:w="1134" w:type="dxa"/>
            <w:tcBorders>
              <w:top w:val="single" w:sz="4" w:space="0" w:color="auto"/>
              <w:left w:val="single" w:sz="4" w:space="0" w:color="auto"/>
              <w:bottom w:val="single" w:sz="4" w:space="0" w:color="auto"/>
              <w:right w:val="single" w:sz="4" w:space="0" w:color="auto"/>
            </w:tcBorders>
            <w:hideMark/>
          </w:tcPr>
          <w:p w:rsidR="0090717A" w:rsidRPr="0090717A" w:rsidRDefault="0090717A" w:rsidP="00EE29E2">
            <w:pPr>
              <w:spacing w:line="276" w:lineRule="auto"/>
              <w:ind w:left="0" w:right="174" w:firstLine="0"/>
              <w:jc w:val="center"/>
              <w:rPr>
                <w:sz w:val="18"/>
                <w:szCs w:val="18"/>
              </w:rPr>
            </w:pPr>
            <w:r w:rsidRPr="0090717A">
              <w:rPr>
                <w:sz w:val="18"/>
                <w:szCs w:val="18"/>
              </w:rPr>
              <w:t>Объем привлечения в 202</w:t>
            </w:r>
            <w:r w:rsidR="00EE29E2">
              <w:rPr>
                <w:sz w:val="18"/>
                <w:szCs w:val="18"/>
              </w:rPr>
              <w:t>6</w:t>
            </w:r>
            <w:r w:rsidRPr="0090717A">
              <w:rPr>
                <w:sz w:val="18"/>
                <w:szCs w:val="18"/>
              </w:rPr>
              <w:t xml:space="preserve"> году</w:t>
            </w:r>
          </w:p>
        </w:tc>
        <w:tc>
          <w:tcPr>
            <w:tcW w:w="1134" w:type="dxa"/>
            <w:tcBorders>
              <w:top w:val="single" w:sz="4" w:space="0" w:color="auto"/>
              <w:left w:val="single" w:sz="4" w:space="0" w:color="auto"/>
              <w:bottom w:val="single" w:sz="4" w:space="0" w:color="auto"/>
              <w:right w:val="single" w:sz="4" w:space="0" w:color="auto"/>
            </w:tcBorders>
            <w:hideMark/>
          </w:tcPr>
          <w:p w:rsidR="0090717A" w:rsidRPr="0090717A" w:rsidRDefault="0090717A" w:rsidP="00EE29E2">
            <w:pPr>
              <w:spacing w:line="276" w:lineRule="auto"/>
              <w:ind w:left="0" w:right="174" w:firstLine="0"/>
              <w:jc w:val="center"/>
              <w:rPr>
                <w:sz w:val="18"/>
                <w:szCs w:val="18"/>
              </w:rPr>
            </w:pPr>
            <w:r w:rsidRPr="0090717A">
              <w:rPr>
                <w:sz w:val="18"/>
                <w:szCs w:val="18"/>
              </w:rPr>
              <w:t>Объем погашения в 202</w:t>
            </w:r>
            <w:r w:rsidR="00EE29E2">
              <w:rPr>
                <w:sz w:val="18"/>
                <w:szCs w:val="18"/>
              </w:rPr>
              <w:t>6</w:t>
            </w:r>
            <w:r w:rsidRPr="0090717A">
              <w:rPr>
                <w:sz w:val="18"/>
                <w:szCs w:val="18"/>
              </w:rPr>
              <w:t>году</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jc w:val="center"/>
              <w:rPr>
                <w:sz w:val="18"/>
                <w:szCs w:val="18"/>
              </w:rPr>
            </w:pPr>
            <w:r w:rsidRPr="0090717A">
              <w:rPr>
                <w:sz w:val="18"/>
                <w:szCs w:val="18"/>
              </w:rPr>
              <w:t>Объем привлечения в 202</w:t>
            </w:r>
            <w:r w:rsidR="00EE29E2">
              <w:rPr>
                <w:sz w:val="18"/>
                <w:szCs w:val="18"/>
              </w:rPr>
              <w:t>7</w:t>
            </w:r>
            <w:r w:rsidRPr="0090717A">
              <w:rPr>
                <w:sz w:val="18"/>
                <w:szCs w:val="18"/>
              </w:rPr>
              <w:t xml:space="preserve"> году</w:t>
            </w:r>
          </w:p>
          <w:p w:rsidR="0090717A" w:rsidRPr="0090717A" w:rsidRDefault="0090717A" w:rsidP="0090717A">
            <w:pPr>
              <w:ind w:right="174"/>
              <w:jc w:val="center"/>
              <w:rPr>
                <w:sz w:val="18"/>
                <w:szCs w:val="18"/>
              </w:rPr>
            </w:pPr>
          </w:p>
          <w:p w:rsidR="0090717A" w:rsidRPr="0090717A" w:rsidRDefault="0090717A" w:rsidP="0090717A">
            <w:pPr>
              <w:ind w:right="174"/>
              <w:jc w:val="center"/>
              <w:rPr>
                <w:sz w:val="18"/>
                <w:szCs w:val="18"/>
              </w:rPr>
            </w:pPr>
          </w:p>
        </w:tc>
        <w:tc>
          <w:tcPr>
            <w:tcW w:w="1038" w:type="dxa"/>
            <w:tcBorders>
              <w:top w:val="single" w:sz="4" w:space="0" w:color="auto"/>
              <w:left w:val="single" w:sz="4" w:space="0" w:color="auto"/>
              <w:bottom w:val="single" w:sz="4" w:space="0" w:color="auto"/>
              <w:right w:val="single" w:sz="4" w:space="0" w:color="auto"/>
            </w:tcBorders>
            <w:hideMark/>
          </w:tcPr>
          <w:p w:rsidR="0090717A" w:rsidRPr="0090717A" w:rsidRDefault="0090717A" w:rsidP="00EE29E2">
            <w:pPr>
              <w:spacing w:line="276" w:lineRule="auto"/>
              <w:ind w:left="0" w:right="174" w:firstLine="0"/>
              <w:jc w:val="center"/>
              <w:rPr>
                <w:sz w:val="18"/>
                <w:szCs w:val="18"/>
              </w:rPr>
            </w:pPr>
            <w:r w:rsidRPr="0090717A">
              <w:rPr>
                <w:sz w:val="18"/>
                <w:szCs w:val="18"/>
              </w:rPr>
              <w:t>Объем погашения в 202</w:t>
            </w:r>
            <w:r w:rsidR="00EE29E2">
              <w:rPr>
                <w:sz w:val="18"/>
                <w:szCs w:val="18"/>
              </w:rPr>
              <w:t>7</w:t>
            </w:r>
            <w:r w:rsidRPr="0090717A">
              <w:rPr>
                <w:sz w:val="18"/>
                <w:szCs w:val="18"/>
              </w:rPr>
              <w:t xml:space="preserve"> году</w:t>
            </w:r>
          </w:p>
        </w:tc>
        <w:tc>
          <w:tcPr>
            <w:tcW w:w="1309" w:type="dxa"/>
            <w:tcBorders>
              <w:top w:val="single" w:sz="4" w:space="0" w:color="auto"/>
              <w:left w:val="single" w:sz="4" w:space="0" w:color="auto"/>
              <w:bottom w:val="single" w:sz="4" w:space="0" w:color="auto"/>
              <w:right w:val="single" w:sz="4" w:space="0" w:color="auto"/>
            </w:tcBorders>
            <w:hideMark/>
          </w:tcPr>
          <w:p w:rsidR="0090717A" w:rsidRPr="0090717A" w:rsidRDefault="0090717A" w:rsidP="00EE29E2">
            <w:pPr>
              <w:spacing w:line="276" w:lineRule="auto"/>
              <w:ind w:left="0" w:right="174" w:firstLine="0"/>
              <w:jc w:val="center"/>
              <w:rPr>
                <w:sz w:val="18"/>
                <w:szCs w:val="18"/>
              </w:rPr>
            </w:pPr>
            <w:r w:rsidRPr="0090717A">
              <w:rPr>
                <w:sz w:val="18"/>
                <w:szCs w:val="18"/>
              </w:rPr>
              <w:t>Верхний предел муниципального долга на 1 января 202</w:t>
            </w:r>
            <w:r w:rsidR="00EE29E2">
              <w:rPr>
                <w:sz w:val="18"/>
                <w:szCs w:val="18"/>
              </w:rPr>
              <w:t>7</w:t>
            </w:r>
            <w:r w:rsidRPr="0090717A">
              <w:rPr>
                <w:sz w:val="18"/>
                <w:szCs w:val="18"/>
              </w:rPr>
              <w:t xml:space="preserve"> года</w:t>
            </w:r>
          </w:p>
        </w:tc>
        <w:tc>
          <w:tcPr>
            <w:tcW w:w="1309" w:type="dxa"/>
            <w:tcBorders>
              <w:top w:val="single" w:sz="4" w:space="0" w:color="auto"/>
              <w:left w:val="single" w:sz="4" w:space="0" w:color="auto"/>
              <w:bottom w:val="single" w:sz="4" w:space="0" w:color="auto"/>
              <w:right w:val="single" w:sz="4" w:space="0" w:color="auto"/>
            </w:tcBorders>
            <w:hideMark/>
          </w:tcPr>
          <w:p w:rsidR="0090717A" w:rsidRPr="0090717A" w:rsidRDefault="0090717A" w:rsidP="00EE29E2">
            <w:pPr>
              <w:spacing w:line="276" w:lineRule="auto"/>
              <w:ind w:left="0" w:right="174" w:firstLine="0"/>
              <w:jc w:val="center"/>
              <w:rPr>
                <w:sz w:val="18"/>
                <w:szCs w:val="18"/>
              </w:rPr>
            </w:pPr>
            <w:r w:rsidRPr="0090717A">
              <w:rPr>
                <w:sz w:val="18"/>
                <w:szCs w:val="18"/>
              </w:rPr>
              <w:t>Верхний предел муниципального долга на 1 января 202</w:t>
            </w:r>
            <w:r w:rsidR="00EE29E2">
              <w:rPr>
                <w:sz w:val="18"/>
                <w:szCs w:val="18"/>
              </w:rPr>
              <w:t>8</w:t>
            </w:r>
            <w:r w:rsidRPr="0090717A">
              <w:rPr>
                <w:sz w:val="18"/>
                <w:szCs w:val="18"/>
              </w:rPr>
              <w:t xml:space="preserve"> года</w:t>
            </w:r>
          </w:p>
        </w:tc>
      </w:tr>
      <w:tr w:rsidR="0090717A" w:rsidRPr="0090717A" w:rsidTr="00C32721">
        <w:tc>
          <w:tcPr>
            <w:tcW w:w="1526"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0"/>
              <w:rPr>
                <w:sz w:val="18"/>
                <w:szCs w:val="18"/>
              </w:rPr>
            </w:pPr>
            <w:r w:rsidRPr="0090717A">
              <w:rPr>
                <w:sz w:val="18"/>
                <w:szCs w:val="18"/>
              </w:rPr>
              <w:t>Объем заимствований, всего</w:t>
            </w:r>
          </w:p>
        </w:tc>
        <w:tc>
          <w:tcPr>
            <w:tcW w:w="1276" w:type="dxa"/>
            <w:tcBorders>
              <w:top w:val="single" w:sz="4" w:space="0" w:color="auto"/>
              <w:left w:val="single" w:sz="4" w:space="0" w:color="auto"/>
              <w:bottom w:val="single" w:sz="4" w:space="0" w:color="auto"/>
              <w:right w:val="single" w:sz="4" w:space="0" w:color="auto"/>
            </w:tcBorders>
          </w:tcPr>
          <w:p w:rsidR="0090717A" w:rsidRPr="0090717A" w:rsidRDefault="00EE29E2" w:rsidP="0090717A">
            <w:pPr>
              <w:spacing w:line="276" w:lineRule="auto"/>
              <w:ind w:left="0" w:right="174" w:firstLine="0"/>
              <w:rPr>
                <w:sz w:val="18"/>
                <w:szCs w:val="18"/>
              </w:rPr>
            </w:pPr>
            <w:r>
              <w:rPr>
                <w:sz w:val="18"/>
                <w:szCs w:val="18"/>
              </w:rPr>
              <w:t>38483.21</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EE29E2" w:rsidP="0090717A">
            <w:pPr>
              <w:spacing w:line="276" w:lineRule="auto"/>
              <w:ind w:left="0" w:right="174" w:firstLine="0"/>
              <w:rPr>
                <w:sz w:val="18"/>
                <w:szCs w:val="18"/>
              </w:rPr>
            </w:pPr>
            <w:r>
              <w:rPr>
                <w:sz w:val="18"/>
                <w:szCs w:val="18"/>
              </w:rPr>
              <w:t>26608.93</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EE29E2" w:rsidP="0090717A">
            <w:pPr>
              <w:spacing w:line="276" w:lineRule="auto"/>
              <w:ind w:left="0" w:right="174" w:firstLine="0"/>
              <w:rPr>
                <w:sz w:val="18"/>
                <w:szCs w:val="18"/>
              </w:rPr>
            </w:pPr>
            <w:r>
              <w:rPr>
                <w:sz w:val="18"/>
                <w:szCs w:val="18"/>
              </w:rPr>
              <w:t>20313</w:t>
            </w:r>
            <w:r w:rsidR="00E5417E">
              <w:rPr>
                <w:sz w:val="18"/>
                <w:szCs w:val="18"/>
              </w:rPr>
              <w:t>.30</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E5417E" w:rsidP="0090717A">
            <w:pPr>
              <w:spacing w:line="276" w:lineRule="auto"/>
              <w:ind w:left="0" w:right="174" w:firstLine="0"/>
              <w:rPr>
                <w:sz w:val="18"/>
                <w:szCs w:val="18"/>
              </w:rPr>
            </w:pPr>
            <w:r>
              <w:rPr>
                <w:sz w:val="18"/>
                <w:szCs w:val="18"/>
              </w:rPr>
              <w:t>15350.43</w:t>
            </w:r>
          </w:p>
        </w:tc>
        <w:tc>
          <w:tcPr>
            <w:tcW w:w="1038" w:type="dxa"/>
            <w:tcBorders>
              <w:top w:val="single" w:sz="4" w:space="0" w:color="auto"/>
              <w:left w:val="single" w:sz="4" w:space="0" w:color="auto"/>
              <w:bottom w:val="single" w:sz="4" w:space="0" w:color="auto"/>
              <w:right w:val="single" w:sz="4" w:space="0" w:color="auto"/>
            </w:tcBorders>
          </w:tcPr>
          <w:p w:rsidR="0090717A" w:rsidRPr="0090717A" w:rsidRDefault="00C32721" w:rsidP="0090717A">
            <w:pPr>
              <w:spacing w:line="276" w:lineRule="auto"/>
              <w:ind w:left="0" w:right="174" w:firstLine="0"/>
              <w:rPr>
                <w:sz w:val="18"/>
                <w:szCs w:val="18"/>
              </w:rPr>
            </w:pPr>
            <w:r>
              <w:rPr>
                <w:sz w:val="18"/>
                <w:szCs w:val="18"/>
              </w:rPr>
              <w:t>8130.00</w:t>
            </w:r>
          </w:p>
        </w:tc>
        <w:tc>
          <w:tcPr>
            <w:tcW w:w="1309" w:type="dxa"/>
            <w:tcBorders>
              <w:top w:val="single" w:sz="4" w:space="0" w:color="auto"/>
              <w:left w:val="single" w:sz="4" w:space="0" w:color="auto"/>
              <w:bottom w:val="single" w:sz="4" w:space="0" w:color="auto"/>
              <w:right w:val="single" w:sz="4" w:space="0" w:color="auto"/>
            </w:tcBorders>
          </w:tcPr>
          <w:p w:rsidR="0090717A" w:rsidRPr="0090717A" w:rsidRDefault="00C32721" w:rsidP="0090717A">
            <w:pPr>
              <w:spacing w:line="276" w:lineRule="auto"/>
              <w:ind w:left="0" w:right="174" w:firstLine="0"/>
              <w:rPr>
                <w:sz w:val="18"/>
                <w:szCs w:val="18"/>
              </w:rPr>
            </w:pPr>
            <w:r>
              <w:rPr>
                <w:sz w:val="18"/>
                <w:szCs w:val="18"/>
              </w:rPr>
              <w:t>44778.84</w:t>
            </w:r>
          </w:p>
        </w:tc>
        <w:tc>
          <w:tcPr>
            <w:tcW w:w="1309" w:type="dxa"/>
            <w:tcBorders>
              <w:top w:val="single" w:sz="4" w:space="0" w:color="auto"/>
              <w:left w:val="single" w:sz="4" w:space="0" w:color="auto"/>
              <w:bottom w:val="single" w:sz="4" w:space="0" w:color="auto"/>
              <w:right w:val="single" w:sz="4" w:space="0" w:color="auto"/>
            </w:tcBorders>
          </w:tcPr>
          <w:p w:rsidR="0090717A" w:rsidRPr="0090717A" w:rsidRDefault="00A060D0" w:rsidP="0090717A">
            <w:pPr>
              <w:spacing w:line="276" w:lineRule="auto"/>
              <w:ind w:left="0" w:right="174" w:firstLine="0"/>
              <w:rPr>
                <w:sz w:val="18"/>
                <w:szCs w:val="18"/>
              </w:rPr>
            </w:pPr>
            <w:r>
              <w:rPr>
                <w:sz w:val="18"/>
                <w:szCs w:val="18"/>
              </w:rPr>
              <w:t>51999.27</w:t>
            </w:r>
          </w:p>
        </w:tc>
      </w:tr>
      <w:tr w:rsidR="0090717A" w:rsidRPr="0090717A" w:rsidTr="00C32721">
        <w:tc>
          <w:tcPr>
            <w:tcW w:w="1526"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0"/>
              <w:rPr>
                <w:sz w:val="18"/>
                <w:szCs w:val="18"/>
              </w:rPr>
            </w:pPr>
            <w:r w:rsidRPr="0090717A">
              <w:rPr>
                <w:sz w:val="18"/>
                <w:szCs w:val="18"/>
              </w:rPr>
              <w:t>В том числе:</w:t>
            </w:r>
          </w:p>
        </w:tc>
        <w:tc>
          <w:tcPr>
            <w:tcW w:w="1276"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rPr>
                <w:sz w:val="18"/>
                <w:szCs w:val="18"/>
              </w:rPr>
            </w:pPr>
          </w:p>
        </w:tc>
        <w:tc>
          <w:tcPr>
            <w:tcW w:w="1038"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rPr>
                <w:sz w:val="18"/>
                <w:szCs w:val="18"/>
              </w:rPr>
            </w:pPr>
          </w:p>
        </w:tc>
        <w:tc>
          <w:tcPr>
            <w:tcW w:w="1309"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rPr>
                <w:sz w:val="18"/>
                <w:szCs w:val="18"/>
              </w:rPr>
            </w:pPr>
          </w:p>
        </w:tc>
        <w:tc>
          <w:tcPr>
            <w:tcW w:w="1309" w:type="dxa"/>
            <w:tcBorders>
              <w:top w:val="single" w:sz="4" w:space="0" w:color="auto"/>
              <w:left w:val="single" w:sz="4" w:space="0" w:color="auto"/>
              <w:bottom w:val="single" w:sz="4" w:space="0" w:color="auto"/>
              <w:right w:val="single" w:sz="4" w:space="0" w:color="auto"/>
            </w:tcBorders>
          </w:tcPr>
          <w:p w:rsidR="0090717A" w:rsidRPr="0090717A" w:rsidRDefault="0090717A" w:rsidP="0090717A">
            <w:pPr>
              <w:spacing w:line="276" w:lineRule="auto"/>
              <w:ind w:left="0" w:right="174" w:firstLine="0"/>
              <w:rPr>
                <w:sz w:val="18"/>
                <w:szCs w:val="18"/>
              </w:rPr>
            </w:pPr>
          </w:p>
        </w:tc>
      </w:tr>
      <w:tr w:rsidR="0090717A" w:rsidRPr="0090717A" w:rsidTr="00C32721">
        <w:tc>
          <w:tcPr>
            <w:tcW w:w="1526"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0"/>
              <w:rPr>
                <w:sz w:val="18"/>
                <w:szCs w:val="18"/>
              </w:rPr>
            </w:pPr>
            <w:r w:rsidRPr="0090717A">
              <w:rPr>
                <w:sz w:val="18"/>
                <w:szCs w:val="18"/>
              </w:rPr>
              <w:t>1.Государственные (муниципальные) ценные бумаги, номинальная стоимость которых указана в валюте РФ</w:t>
            </w:r>
          </w:p>
        </w:tc>
        <w:tc>
          <w:tcPr>
            <w:tcW w:w="1276" w:type="dxa"/>
            <w:tcBorders>
              <w:top w:val="single" w:sz="4" w:space="0" w:color="auto"/>
              <w:left w:val="single" w:sz="4" w:space="0" w:color="auto"/>
              <w:bottom w:val="single" w:sz="4" w:space="0" w:color="auto"/>
              <w:right w:val="single" w:sz="4" w:space="0" w:color="auto"/>
            </w:tcBorders>
          </w:tcPr>
          <w:p w:rsidR="0090717A" w:rsidRPr="0090717A" w:rsidRDefault="00A060D0" w:rsidP="0090717A">
            <w:pPr>
              <w:spacing w:line="276" w:lineRule="auto"/>
              <w:ind w:left="0" w:right="174"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A060D0" w:rsidP="0090717A">
            <w:pPr>
              <w:spacing w:line="276" w:lineRule="auto"/>
              <w:ind w:left="0" w:right="174"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A060D0" w:rsidP="0090717A">
            <w:pPr>
              <w:spacing w:line="276" w:lineRule="auto"/>
              <w:ind w:left="0" w:right="174"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A060D0" w:rsidP="0090717A">
            <w:pPr>
              <w:spacing w:line="276" w:lineRule="auto"/>
              <w:ind w:left="0" w:right="174" w:firstLine="0"/>
              <w:rPr>
                <w:sz w:val="18"/>
                <w:szCs w:val="18"/>
              </w:rPr>
            </w:pPr>
            <w:r>
              <w:rPr>
                <w:sz w:val="18"/>
                <w:szCs w:val="18"/>
              </w:rPr>
              <w:t>0.00</w:t>
            </w:r>
          </w:p>
        </w:tc>
        <w:tc>
          <w:tcPr>
            <w:tcW w:w="1038" w:type="dxa"/>
            <w:tcBorders>
              <w:top w:val="single" w:sz="4" w:space="0" w:color="auto"/>
              <w:left w:val="single" w:sz="4" w:space="0" w:color="auto"/>
              <w:bottom w:val="single" w:sz="4" w:space="0" w:color="auto"/>
              <w:right w:val="single" w:sz="4" w:space="0" w:color="auto"/>
            </w:tcBorders>
          </w:tcPr>
          <w:p w:rsidR="0090717A" w:rsidRPr="0090717A" w:rsidRDefault="00757A41" w:rsidP="0090717A">
            <w:pPr>
              <w:spacing w:line="276" w:lineRule="auto"/>
              <w:ind w:left="0" w:right="174" w:firstLine="0"/>
              <w:rPr>
                <w:sz w:val="18"/>
                <w:szCs w:val="18"/>
              </w:rPr>
            </w:pPr>
            <w:r>
              <w:rPr>
                <w:sz w:val="18"/>
                <w:szCs w:val="18"/>
              </w:rPr>
              <w:t>0.00</w:t>
            </w:r>
          </w:p>
        </w:tc>
        <w:tc>
          <w:tcPr>
            <w:tcW w:w="1309" w:type="dxa"/>
            <w:tcBorders>
              <w:top w:val="single" w:sz="4" w:space="0" w:color="auto"/>
              <w:left w:val="single" w:sz="4" w:space="0" w:color="auto"/>
              <w:bottom w:val="single" w:sz="4" w:space="0" w:color="auto"/>
              <w:right w:val="single" w:sz="4" w:space="0" w:color="auto"/>
            </w:tcBorders>
          </w:tcPr>
          <w:p w:rsidR="0090717A" w:rsidRPr="0090717A" w:rsidRDefault="00757A41" w:rsidP="0090717A">
            <w:pPr>
              <w:spacing w:line="276" w:lineRule="auto"/>
              <w:ind w:left="0" w:right="174" w:firstLine="0"/>
              <w:rPr>
                <w:sz w:val="18"/>
                <w:szCs w:val="18"/>
              </w:rPr>
            </w:pPr>
            <w:r>
              <w:rPr>
                <w:sz w:val="18"/>
                <w:szCs w:val="18"/>
              </w:rPr>
              <w:t>0.00</w:t>
            </w:r>
          </w:p>
        </w:tc>
        <w:tc>
          <w:tcPr>
            <w:tcW w:w="1309" w:type="dxa"/>
            <w:tcBorders>
              <w:top w:val="single" w:sz="4" w:space="0" w:color="auto"/>
              <w:left w:val="single" w:sz="4" w:space="0" w:color="auto"/>
              <w:bottom w:val="single" w:sz="4" w:space="0" w:color="auto"/>
              <w:right w:val="single" w:sz="4" w:space="0" w:color="auto"/>
            </w:tcBorders>
          </w:tcPr>
          <w:p w:rsidR="0090717A" w:rsidRPr="0090717A" w:rsidRDefault="00757A41" w:rsidP="0090717A">
            <w:pPr>
              <w:spacing w:line="276" w:lineRule="auto"/>
              <w:ind w:left="0" w:right="174" w:firstLine="0"/>
              <w:rPr>
                <w:sz w:val="18"/>
                <w:szCs w:val="18"/>
              </w:rPr>
            </w:pPr>
            <w:r>
              <w:rPr>
                <w:sz w:val="18"/>
                <w:szCs w:val="18"/>
              </w:rPr>
              <w:t>0.00</w:t>
            </w:r>
          </w:p>
        </w:tc>
      </w:tr>
      <w:tr w:rsidR="0090717A" w:rsidRPr="0090717A" w:rsidTr="00C32721">
        <w:tc>
          <w:tcPr>
            <w:tcW w:w="1526"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0"/>
              <w:rPr>
                <w:sz w:val="18"/>
                <w:szCs w:val="18"/>
              </w:rPr>
            </w:pPr>
            <w:r w:rsidRPr="0090717A">
              <w:rPr>
                <w:sz w:val="18"/>
                <w:szCs w:val="18"/>
              </w:rPr>
              <w:t xml:space="preserve">2.Кредиты </w:t>
            </w:r>
            <w:r w:rsidRPr="0090717A">
              <w:rPr>
                <w:sz w:val="18"/>
                <w:szCs w:val="18"/>
              </w:rPr>
              <w:lastRenderedPageBreak/>
              <w:t>кредитных организаций в валюте РФ сроком до 3-х лет</w:t>
            </w:r>
          </w:p>
        </w:tc>
        <w:tc>
          <w:tcPr>
            <w:tcW w:w="1276" w:type="dxa"/>
            <w:tcBorders>
              <w:top w:val="single" w:sz="4" w:space="0" w:color="auto"/>
              <w:left w:val="single" w:sz="4" w:space="0" w:color="auto"/>
              <w:bottom w:val="single" w:sz="4" w:space="0" w:color="auto"/>
              <w:right w:val="single" w:sz="4" w:space="0" w:color="auto"/>
            </w:tcBorders>
          </w:tcPr>
          <w:p w:rsidR="0090717A" w:rsidRPr="0090717A" w:rsidRDefault="00991B93" w:rsidP="0090717A">
            <w:pPr>
              <w:spacing w:line="276" w:lineRule="auto"/>
              <w:ind w:left="0" w:right="174" w:firstLine="0"/>
              <w:rPr>
                <w:sz w:val="18"/>
                <w:szCs w:val="18"/>
              </w:rPr>
            </w:pPr>
            <w:r>
              <w:rPr>
                <w:sz w:val="18"/>
                <w:szCs w:val="18"/>
              </w:rPr>
              <w:lastRenderedPageBreak/>
              <w:t>10039.91</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991B93" w:rsidP="0090717A">
            <w:pPr>
              <w:spacing w:line="276" w:lineRule="auto"/>
              <w:ind w:left="0" w:right="174" w:firstLine="0"/>
              <w:rPr>
                <w:sz w:val="18"/>
                <w:szCs w:val="18"/>
              </w:rPr>
            </w:pPr>
            <w:r>
              <w:rPr>
                <w:sz w:val="18"/>
                <w:szCs w:val="18"/>
              </w:rPr>
              <w:t>26608.93</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991B93" w:rsidP="0090717A">
            <w:pPr>
              <w:spacing w:line="276" w:lineRule="auto"/>
              <w:ind w:left="0" w:right="174"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991B93" w:rsidP="0090717A">
            <w:pPr>
              <w:spacing w:line="276" w:lineRule="auto"/>
              <w:ind w:left="0" w:right="174" w:firstLine="0"/>
              <w:rPr>
                <w:sz w:val="18"/>
                <w:szCs w:val="18"/>
              </w:rPr>
            </w:pPr>
            <w:r>
              <w:rPr>
                <w:sz w:val="18"/>
                <w:szCs w:val="18"/>
              </w:rPr>
              <w:t>15350.43</w:t>
            </w:r>
          </w:p>
        </w:tc>
        <w:tc>
          <w:tcPr>
            <w:tcW w:w="1038" w:type="dxa"/>
            <w:tcBorders>
              <w:top w:val="single" w:sz="4" w:space="0" w:color="auto"/>
              <w:left w:val="single" w:sz="4" w:space="0" w:color="auto"/>
              <w:bottom w:val="single" w:sz="4" w:space="0" w:color="auto"/>
              <w:right w:val="single" w:sz="4" w:space="0" w:color="auto"/>
            </w:tcBorders>
          </w:tcPr>
          <w:p w:rsidR="0090717A" w:rsidRPr="0090717A" w:rsidRDefault="00991B93" w:rsidP="0090717A">
            <w:pPr>
              <w:spacing w:line="276" w:lineRule="auto"/>
              <w:ind w:left="0" w:right="174" w:firstLine="0"/>
              <w:rPr>
                <w:sz w:val="18"/>
                <w:szCs w:val="18"/>
              </w:rPr>
            </w:pPr>
            <w:r>
              <w:rPr>
                <w:sz w:val="18"/>
                <w:szCs w:val="18"/>
              </w:rPr>
              <w:t>0.00</w:t>
            </w:r>
          </w:p>
        </w:tc>
        <w:tc>
          <w:tcPr>
            <w:tcW w:w="1309" w:type="dxa"/>
            <w:tcBorders>
              <w:top w:val="single" w:sz="4" w:space="0" w:color="auto"/>
              <w:left w:val="single" w:sz="4" w:space="0" w:color="auto"/>
              <w:bottom w:val="single" w:sz="4" w:space="0" w:color="auto"/>
              <w:right w:val="single" w:sz="4" w:space="0" w:color="auto"/>
            </w:tcBorders>
          </w:tcPr>
          <w:p w:rsidR="0090717A" w:rsidRPr="0090717A" w:rsidRDefault="00991B93" w:rsidP="0090717A">
            <w:pPr>
              <w:spacing w:line="276" w:lineRule="auto"/>
              <w:ind w:left="0" w:right="174" w:firstLine="0"/>
              <w:rPr>
                <w:sz w:val="18"/>
                <w:szCs w:val="18"/>
              </w:rPr>
            </w:pPr>
            <w:r>
              <w:rPr>
                <w:sz w:val="18"/>
                <w:szCs w:val="18"/>
              </w:rPr>
              <w:t>36648.84</w:t>
            </w:r>
          </w:p>
        </w:tc>
        <w:tc>
          <w:tcPr>
            <w:tcW w:w="1309" w:type="dxa"/>
            <w:tcBorders>
              <w:top w:val="single" w:sz="4" w:space="0" w:color="auto"/>
              <w:left w:val="single" w:sz="4" w:space="0" w:color="auto"/>
              <w:bottom w:val="single" w:sz="4" w:space="0" w:color="auto"/>
              <w:right w:val="single" w:sz="4" w:space="0" w:color="auto"/>
            </w:tcBorders>
          </w:tcPr>
          <w:p w:rsidR="0090717A" w:rsidRPr="0090717A" w:rsidRDefault="00991B93" w:rsidP="0090717A">
            <w:pPr>
              <w:spacing w:line="276" w:lineRule="auto"/>
              <w:ind w:left="0" w:right="174" w:firstLine="0"/>
              <w:rPr>
                <w:sz w:val="18"/>
                <w:szCs w:val="18"/>
              </w:rPr>
            </w:pPr>
            <w:r>
              <w:rPr>
                <w:sz w:val="18"/>
                <w:szCs w:val="18"/>
              </w:rPr>
              <w:t>51.999.27</w:t>
            </w:r>
          </w:p>
        </w:tc>
      </w:tr>
      <w:tr w:rsidR="0090717A" w:rsidRPr="0090717A" w:rsidTr="00C32721">
        <w:tc>
          <w:tcPr>
            <w:tcW w:w="1526" w:type="dxa"/>
            <w:tcBorders>
              <w:top w:val="single" w:sz="4" w:space="0" w:color="auto"/>
              <w:left w:val="single" w:sz="4" w:space="0" w:color="auto"/>
              <w:bottom w:val="single" w:sz="4" w:space="0" w:color="auto"/>
              <w:right w:val="single" w:sz="4" w:space="0" w:color="auto"/>
            </w:tcBorders>
            <w:hideMark/>
          </w:tcPr>
          <w:p w:rsidR="0090717A" w:rsidRPr="0090717A" w:rsidRDefault="0090717A" w:rsidP="0090717A">
            <w:pPr>
              <w:spacing w:line="276" w:lineRule="auto"/>
              <w:ind w:left="0" w:right="174" w:firstLine="0"/>
              <w:rPr>
                <w:sz w:val="18"/>
                <w:szCs w:val="18"/>
              </w:rPr>
            </w:pPr>
            <w:r w:rsidRPr="0090717A">
              <w:rPr>
                <w:sz w:val="18"/>
                <w:szCs w:val="18"/>
              </w:rPr>
              <w:lastRenderedPageBreak/>
              <w:t>3.Бюджетные кредиты от других бюджетов системы РФ</w:t>
            </w:r>
          </w:p>
        </w:tc>
        <w:tc>
          <w:tcPr>
            <w:tcW w:w="1276" w:type="dxa"/>
            <w:tcBorders>
              <w:top w:val="single" w:sz="4" w:space="0" w:color="auto"/>
              <w:left w:val="single" w:sz="4" w:space="0" w:color="auto"/>
              <w:bottom w:val="single" w:sz="4" w:space="0" w:color="auto"/>
              <w:right w:val="single" w:sz="4" w:space="0" w:color="auto"/>
            </w:tcBorders>
          </w:tcPr>
          <w:p w:rsidR="0090717A" w:rsidRPr="0090717A" w:rsidRDefault="00C4369E" w:rsidP="0090717A">
            <w:pPr>
              <w:spacing w:line="276" w:lineRule="auto"/>
              <w:ind w:left="0" w:right="174" w:firstLine="0"/>
              <w:rPr>
                <w:sz w:val="18"/>
                <w:szCs w:val="18"/>
              </w:rPr>
            </w:pPr>
            <w:r>
              <w:rPr>
                <w:sz w:val="18"/>
                <w:szCs w:val="18"/>
              </w:rPr>
              <w:t>28443.30</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C4369E" w:rsidP="0090717A">
            <w:pPr>
              <w:spacing w:line="276" w:lineRule="auto"/>
              <w:ind w:left="0" w:right="174" w:firstLine="0"/>
              <w:rPr>
                <w:sz w:val="18"/>
                <w:szCs w:val="18"/>
              </w:rPr>
            </w:pPr>
            <w:r>
              <w:rPr>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C4369E" w:rsidP="0090717A">
            <w:pPr>
              <w:spacing w:line="276" w:lineRule="auto"/>
              <w:ind w:left="0" w:right="174" w:firstLine="0"/>
              <w:rPr>
                <w:sz w:val="18"/>
                <w:szCs w:val="18"/>
              </w:rPr>
            </w:pPr>
            <w:r>
              <w:rPr>
                <w:sz w:val="18"/>
                <w:szCs w:val="18"/>
              </w:rPr>
              <w:t>20313.30</w:t>
            </w:r>
          </w:p>
        </w:tc>
        <w:tc>
          <w:tcPr>
            <w:tcW w:w="1134" w:type="dxa"/>
            <w:tcBorders>
              <w:top w:val="single" w:sz="4" w:space="0" w:color="auto"/>
              <w:left w:val="single" w:sz="4" w:space="0" w:color="auto"/>
              <w:bottom w:val="single" w:sz="4" w:space="0" w:color="auto"/>
              <w:right w:val="single" w:sz="4" w:space="0" w:color="auto"/>
            </w:tcBorders>
          </w:tcPr>
          <w:p w:rsidR="0090717A" w:rsidRPr="0090717A" w:rsidRDefault="00C4369E" w:rsidP="0090717A">
            <w:pPr>
              <w:spacing w:line="276" w:lineRule="auto"/>
              <w:ind w:left="0" w:right="174" w:firstLine="0"/>
              <w:rPr>
                <w:sz w:val="18"/>
                <w:szCs w:val="18"/>
              </w:rPr>
            </w:pPr>
            <w:r>
              <w:rPr>
                <w:sz w:val="18"/>
                <w:szCs w:val="18"/>
              </w:rPr>
              <w:t>0.00</w:t>
            </w:r>
          </w:p>
        </w:tc>
        <w:tc>
          <w:tcPr>
            <w:tcW w:w="1038" w:type="dxa"/>
            <w:tcBorders>
              <w:top w:val="single" w:sz="4" w:space="0" w:color="auto"/>
              <w:left w:val="single" w:sz="4" w:space="0" w:color="auto"/>
              <w:bottom w:val="single" w:sz="4" w:space="0" w:color="auto"/>
              <w:right w:val="single" w:sz="4" w:space="0" w:color="auto"/>
            </w:tcBorders>
          </w:tcPr>
          <w:p w:rsidR="0090717A" w:rsidRPr="0090717A" w:rsidRDefault="00C4369E" w:rsidP="0090717A">
            <w:pPr>
              <w:spacing w:line="276" w:lineRule="auto"/>
              <w:ind w:left="0" w:right="174" w:firstLine="0"/>
              <w:rPr>
                <w:sz w:val="18"/>
                <w:szCs w:val="18"/>
              </w:rPr>
            </w:pPr>
            <w:r>
              <w:rPr>
                <w:sz w:val="18"/>
                <w:szCs w:val="18"/>
              </w:rPr>
              <w:t>8130.00</w:t>
            </w:r>
          </w:p>
        </w:tc>
        <w:tc>
          <w:tcPr>
            <w:tcW w:w="1309" w:type="dxa"/>
            <w:tcBorders>
              <w:top w:val="single" w:sz="4" w:space="0" w:color="auto"/>
              <w:left w:val="single" w:sz="4" w:space="0" w:color="auto"/>
              <w:bottom w:val="single" w:sz="4" w:space="0" w:color="auto"/>
              <w:right w:val="single" w:sz="4" w:space="0" w:color="auto"/>
            </w:tcBorders>
          </w:tcPr>
          <w:p w:rsidR="0090717A" w:rsidRPr="0090717A" w:rsidRDefault="00C4369E" w:rsidP="0090717A">
            <w:pPr>
              <w:spacing w:line="276" w:lineRule="auto"/>
              <w:ind w:left="0" w:right="174" w:firstLine="0"/>
              <w:rPr>
                <w:sz w:val="18"/>
                <w:szCs w:val="18"/>
              </w:rPr>
            </w:pPr>
            <w:r>
              <w:rPr>
                <w:sz w:val="18"/>
                <w:szCs w:val="18"/>
              </w:rPr>
              <w:t>8130.00</w:t>
            </w:r>
          </w:p>
        </w:tc>
        <w:tc>
          <w:tcPr>
            <w:tcW w:w="1309" w:type="dxa"/>
            <w:tcBorders>
              <w:top w:val="single" w:sz="4" w:space="0" w:color="auto"/>
              <w:left w:val="single" w:sz="4" w:space="0" w:color="auto"/>
              <w:bottom w:val="single" w:sz="4" w:space="0" w:color="auto"/>
              <w:right w:val="single" w:sz="4" w:space="0" w:color="auto"/>
            </w:tcBorders>
          </w:tcPr>
          <w:p w:rsidR="0090717A" w:rsidRPr="0090717A" w:rsidRDefault="00C4369E" w:rsidP="0090717A">
            <w:pPr>
              <w:spacing w:line="276" w:lineRule="auto"/>
              <w:ind w:left="0" w:right="174" w:firstLine="0"/>
              <w:rPr>
                <w:sz w:val="18"/>
                <w:szCs w:val="18"/>
              </w:rPr>
            </w:pPr>
            <w:r>
              <w:rPr>
                <w:sz w:val="18"/>
                <w:szCs w:val="18"/>
              </w:rPr>
              <w:t>0.00</w:t>
            </w:r>
          </w:p>
        </w:tc>
      </w:tr>
    </w:tbl>
    <w:p w:rsidR="0090717A" w:rsidRPr="0090717A" w:rsidRDefault="0090717A" w:rsidP="0090717A">
      <w:pPr>
        <w:tabs>
          <w:tab w:val="left" w:pos="3976"/>
        </w:tabs>
        <w:ind w:left="0" w:right="174" w:firstLine="426"/>
        <w:contextualSpacing/>
        <w:rPr>
          <w:sz w:val="18"/>
          <w:szCs w:val="18"/>
        </w:rPr>
      </w:pPr>
    </w:p>
    <w:p w:rsidR="000670D7" w:rsidRPr="000670D7" w:rsidRDefault="000670D7" w:rsidP="000670D7">
      <w:pPr>
        <w:spacing w:after="160" w:line="259" w:lineRule="auto"/>
        <w:ind w:left="0" w:firstLine="0"/>
        <w:jc w:val="left"/>
        <w:rPr>
          <w:rFonts w:eastAsia="SimSun"/>
          <w:i/>
          <w:sz w:val="18"/>
          <w:szCs w:val="18"/>
        </w:rPr>
      </w:pPr>
    </w:p>
    <w:p w:rsidR="000670D7" w:rsidRPr="000670D7" w:rsidRDefault="000670D7" w:rsidP="000670D7">
      <w:pPr>
        <w:spacing w:after="160" w:line="259" w:lineRule="auto"/>
        <w:ind w:left="0" w:firstLine="0"/>
        <w:jc w:val="left"/>
        <w:rPr>
          <w:rFonts w:eastAsia="SimSun"/>
          <w:i/>
          <w:sz w:val="18"/>
          <w:szCs w:val="18"/>
        </w:rPr>
      </w:pPr>
    </w:p>
    <w:p w:rsidR="000670D7" w:rsidRPr="000670D7" w:rsidRDefault="000670D7" w:rsidP="002C3B15">
      <w:pPr>
        <w:spacing w:line="259" w:lineRule="auto"/>
        <w:ind w:left="0" w:firstLine="0"/>
        <w:jc w:val="center"/>
        <w:rPr>
          <w:rFonts w:eastAsia="SimSun"/>
          <w:sz w:val="18"/>
          <w:szCs w:val="18"/>
        </w:rPr>
      </w:pPr>
      <w:r w:rsidRPr="000670D7">
        <w:rPr>
          <w:rFonts w:eastAsia="SimSun"/>
          <w:sz w:val="18"/>
          <w:szCs w:val="18"/>
        </w:rPr>
        <w:t>РОССИЙСКАЯ ФЕДЕРАЦИЯ</w:t>
      </w:r>
    </w:p>
    <w:p w:rsidR="000670D7" w:rsidRPr="000670D7" w:rsidRDefault="000670D7" w:rsidP="002C3B15">
      <w:pPr>
        <w:spacing w:line="259" w:lineRule="auto"/>
        <w:ind w:left="0" w:firstLine="0"/>
        <w:jc w:val="center"/>
        <w:rPr>
          <w:rFonts w:eastAsia="SimSun"/>
          <w:sz w:val="18"/>
          <w:szCs w:val="18"/>
        </w:rPr>
      </w:pPr>
      <w:r w:rsidRPr="000670D7">
        <w:rPr>
          <w:rFonts w:eastAsia="SimSun"/>
          <w:sz w:val="18"/>
          <w:szCs w:val="18"/>
        </w:rPr>
        <w:t>ИРКУТСКАЯ ОБЛАСТЬ   ИРКУТСКИЙ РАЙОН</w:t>
      </w:r>
    </w:p>
    <w:p w:rsidR="000670D7" w:rsidRPr="000670D7" w:rsidRDefault="000670D7" w:rsidP="002C3B15">
      <w:pPr>
        <w:spacing w:line="259" w:lineRule="auto"/>
        <w:ind w:left="0" w:firstLine="0"/>
        <w:jc w:val="center"/>
        <w:rPr>
          <w:rFonts w:eastAsia="SimSun"/>
          <w:sz w:val="18"/>
          <w:szCs w:val="18"/>
        </w:rPr>
      </w:pPr>
      <w:r w:rsidRPr="000670D7">
        <w:rPr>
          <w:rFonts w:eastAsia="SimSun"/>
          <w:sz w:val="18"/>
          <w:szCs w:val="18"/>
        </w:rPr>
        <w:t>ДУМА</w:t>
      </w:r>
    </w:p>
    <w:p w:rsidR="000670D7" w:rsidRPr="000670D7" w:rsidRDefault="000670D7" w:rsidP="002C3B15">
      <w:pPr>
        <w:spacing w:line="259" w:lineRule="auto"/>
        <w:ind w:left="0" w:firstLine="0"/>
        <w:jc w:val="center"/>
        <w:rPr>
          <w:rFonts w:eastAsia="SimSun"/>
          <w:sz w:val="18"/>
          <w:szCs w:val="18"/>
        </w:rPr>
      </w:pPr>
      <w:r w:rsidRPr="000670D7">
        <w:rPr>
          <w:rFonts w:eastAsia="SimSun"/>
          <w:sz w:val="18"/>
          <w:szCs w:val="18"/>
        </w:rPr>
        <w:t>Хомутовского муниципального образования</w:t>
      </w:r>
    </w:p>
    <w:p w:rsidR="000670D7" w:rsidRPr="000670D7" w:rsidRDefault="000670D7" w:rsidP="002C3B15">
      <w:pPr>
        <w:spacing w:line="259" w:lineRule="auto"/>
        <w:ind w:left="0" w:firstLine="0"/>
        <w:jc w:val="center"/>
        <w:rPr>
          <w:rFonts w:eastAsia="SimSun"/>
          <w:sz w:val="18"/>
          <w:szCs w:val="18"/>
        </w:rPr>
      </w:pPr>
      <w:r w:rsidRPr="000670D7">
        <w:rPr>
          <w:rFonts w:eastAsia="SimSun"/>
          <w:sz w:val="18"/>
          <w:szCs w:val="18"/>
        </w:rPr>
        <w:t>Пятый созыв</w:t>
      </w:r>
    </w:p>
    <w:p w:rsidR="000670D7" w:rsidRPr="00C4369E" w:rsidRDefault="00C4369E" w:rsidP="00C4369E">
      <w:pPr>
        <w:spacing w:line="259" w:lineRule="auto"/>
        <w:ind w:left="0" w:firstLine="0"/>
        <w:jc w:val="center"/>
        <w:rPr>
          <w:rFonts w:eastAsia="SimSun"/>
          <w:sz w:val="18"/>
          <w:szCs w:val="18"/>
        </w:rPr>
      </w:pPr>
      <w:r>
        <w:rPr>
          <w:rFonts w:eastAsia="SimSun"/>
          <w:sz w:val="18"/>
          <w:szCs w:val="18"/>
        </w:rPr>
        <w:t>Решение</w:t>
      </w:r>
    </w:p>
    <w:p w:rsidR="000670D7" w:rsidRPr="000670D7" w:rsidRDefault="000670D7" w:rsidP="002C3B15">
      <w:pPr>
        <w:spacing w:line="259" w:lineRule="auto"/>
        <w:ind w:left="0" w:firstLine="0"/>
        <w:jc w:val="left"/>
        <w:rPr>
          <w:rFonts w:eastAsia="SimSun"/>
          <w:sz w:val="18"/>
          <w:szCs w:val="18"/>
          <w:u w:val="single"/>
        </w:rPr>
      </w:pPr>
      <w:r w:rsidRPr="000670D7">
        <w:rPr>
          <w:rFonts w:eastAsia="SimSun"/>
          <w:sz w:val="18"/>
          <w:szCs w:val="18"/>
          <w:u w:val="single"/>
        </w:rPr>
        <w:t>28.08.2025 № 44-204д</w:t>
      </w:r>
    </w:p>
    <w:p w:rsidR="000670D7" w:rsidRPr="000670D7" w:rsidRDefault="000670D7" w:rsidP="002C3B15">
      <w:pPr>
        <w:spacing w:line="259" w:lineRule="auto"/>
        <w:ind w:left="0" w:firstLine="0"/>
        <w:jc w:val="left"/>
        <w:rPr>
          <w:rFonts w:eastAsia="SimSun"/>
          <w:sz w:val="18"/>
          <w:szCs w:val="18"/>
        </w:rPr>
      </w:pPr>
      <w:r w:rsidRPr="000670D7">
        <w:rPr>
          <w:rFonts w:eastAsia="SimSun"/>
          <w:sz w:val="18"/>
          <w:szCs w:val="18"/>
        </w:rPr>
        <w:t xml:space="preserve">        с. Хомутово                                              </w:t>
      </w:r>
    </w:p>
    <w:p w:rsidR="000670D7" w:rsidRPr="000670D7" w:rsidRDefault="000670D7" w:rsidP="002C3B15">
      <w:pPr>
        <w:spacing w:line="259" w:lineRule="auto"/>
        <w:ind w:left="0" w:firstLine="567"/>
        <w:rPr>
          <w:rFonts w:eastAsia="SimSun"/>
          <w:i/>
          <w:sz w:val="18"/>
          <w:szCs w:val="18"/>
        </w:rPr>
      </w:pPr>
      <w:r w:rsidRPr="000670D7">
        <w:rPr>
          <w:rFonts w:eastAsia="SimSun"/>
          <w:i/>
          <w:sz w:val="18"/>
          <w:szCs w:val="18"/>
        </w:rPr>
        <w:t xml:space="preserve">                                         </w:t>
      </w:r>
    </w:p>
    <w:p w:rsidR="000670D7" w:rsidRPr="000670D7" w:rsidRDefault="000670D7" w:rsidP="002C3B15">
      <w:pPr>
        <w:spacing w:line="259" w:lineRule="auto"/>
        <w:ind w:left="0" w:firstLine="567"/>
        <w:rPr>
          <w:rFonts w:eastAsia="SimSun"/>
          <w:sz w:val="18"/>
          <w:szCs w:val="18"/>
        </w:rPr>
      </w:pPr>
      <w:r w:rsidRPr="000670D7">
        <w:rPr>
          <w:rFonts w:eastAsia="SimSun"/>
          <w:sz w:val="18"/>
          <w:szCs w:val="18"/>
        </w:rPr>
        <w:t>О согласовании перечня муниципального имущества, подлежащего передаче в государственную собственность Иркутской области</w:t>
      </w:r>
    </w:p>
    <w:p w:rsidR="000670D7" w:rsidRPr="000670D7" w:rsidRDefault="000670D7" w:rsidP="002C3B15">
      <w:pPr>
        <w:spacing w:line="259" w:lineRule="auto"/>
        <w:ind w:left="0" w:firstLine="567"/>
        <w:rPr>
          <w:rFonts w:eastAsia="SimSun"/>
          <w:sz w:val="18"/>
          <w:szCs w:val="18"/>
        </w:rPr>
      </w:pPr>
    </w:p>
    <w:p w:rsidR="000670D7" w:rsidRPr="000670D7" w:rsidRDefault="000670D7" w:rsidP="002C3B15">
      <w:pPr>
        <w:spacing w:line="259" w:lineRule="auto"/>
        <w:ind w:left="0" w:firstLine="567"/>
        <w:rPr>
          <w:rFonts w:eastAsia="SimSun"/>
          <w:sz w:val="18"/>
          <w:szCs w:val="18"/>
        </w:rPr>
      </w:pPr>
    </w:p>
    <w:p w:rsidR="000670D7" w:rsidRPr="000670D7" w:rsidRDefault="000670D7" w:rsidP="002C3B15">
      <w:pPr>
        <w:spacing w:line="259" w:lineRule="auto"/>
        <w:ind w:left="0" w:firstLine="567"/>
        <w:rPr>
          <w:rFonts w:eastAsia="SimSun"/>
          <w:sz w:val="18"/>
          <w:szCs w:val="18"/>
        </w:rPr>
      </w:pPr>
      <w:r w:rsidRPr="000670D7">
        <w:rPr>
          <w:rFonts w:eastAsia="SimSun"/>
          <w:sz w:val="18"/>
          <w:szCs w:val="18"/>
        </w:rPr>
        <w:t>В соответствии с Федеральным законом от 06.10.2003 № 131-ФЗ</w:t>
      </w:r>
      <w:proofErr w:type="gramStart"/>
      <w:r w:rsidRPr="000670D7">
        <w:rPr>
          <w:rFonts w:eastAsia="SimSun"/>
          <w:sz w:val="18"/>
          <w:szCs w:val="18"/>
        </w:rPr>
        <w:t>«О</w:t>
      </w:r>
      <w:proofErr w:type="gramEnd"/>
      <w:r w:rsidRPr="000670D7">
        <w:rPr>
          <w:rFonts w:eastAsia="SimSun"/>
          <w:sz w:val="18"/>
          <w:szCs w:val="18"/>
        </w:rPr>
        <w:t>б общих принципах организации местного самоуправления в Российской Федерации», Законом Иркутской области от 16.05.2008 № 14-ОЗ «Об отдельных вопросах разграничения имущества, находящегося в муниципальной собственности, между муниципальными образованиями Иркутской области», рассмотрев обращение Министерства имущественных отношений Иркутской области от 04.07.2025 № 02-51-7020/25, руководствуясь Уставом Хомутовского муниципального образования Дума Хомутовского муниципального образования</w:t>
      </w:r>
    </w:p>
    <w:p w:rsidR="000670D7" w:rsidRPr="000670D7" w:rsidRDefault="000670D7" w:rsidP="002C3B15">
      <w:pPr>
        <w:spacing w:line="259" w:lineRule="auto"/>
        <w:ind w:left="0" w:firstLine="567"/>
        <w:rPr>
          <w:rFonts w:eastAsia="SimSun"/>
          <w:sz w:val="18"/>
          <w:szCs w:val="18"/>
        </w:rPr>
      </w:pPr>
      <w:r w:rsidRPr="000670D7">
        <w:rPr>
          <w:rFonts w:eastAsia="SimSun"/>
          <w:sz w:val="18"/>
          <w:szCs w:val="18"/>
        </w:rPr>
        <w:t>РЕШИЛА:</w:t>
      </w:r>
    </w:p>
    <w:p w:rsidR="000670D7" w:rsidRPr="000670D7" w:rsidRDefault="000670D7" w:rsidP="002C3B15">
      <w:pPr>
        <w:spacing w:line="259" w:lineRule="auto"/>
        <w:ind w:left="0" w:firstLine="567"/>
        <w:rPr>
          <w:rFonts w:eastAsia="SimSun"/>
          <w:sz w:val="18"/>
          <w:szCs w:val="18"/>
        </w:rPr>
      </w:pPr>
    </w:p>
    <w:p w:rsidR="000670D7" w:rsidRPr="000670D7" w:rsidRDefault="002C3B15" w:rsidP="002C3B15">
      <w:pPr>
        <w:spacing w:line="259" w:lineRule="auto"/>
        <w:ind w:left="0" w:firstLine="567"/>
        <w:rPr>
          <w:rFonts w:eastAsia="SimSun"/>
          <w:sz w:val="18"/>
          <w:szCs w:val="18"/>
        </w:rPr>
      </w:pPr>
      <w:r>
        <w:rPr>
          <w:rFonts w:eastAsia="SimSun"/>
          <w:sz w:val="18"/>
          <w:szCs w:val="18"/>
        </w:rPr>
        <w:t xml:space="preserve">   </w:t>
      </w:r>
      <w:r w:rsidR="000670D7" w:rsidRPr="000670D7">
        <w:rPr>
          <w:rFonts w:eastAsia="SimSun"/>
          <w:sz w:val="18"/>
          <w:szCs w:val="18"/>
        </w:rPr>
        <w:t xml:space="preserve"> Согласовать перечень муниципального имущества, находящегося в муниципальной собственности Хомутовского муниципального образования, подлежащего передаче в государственную собственность Иркутской области (Приложение).</w:t>
      </w:r>
    </w:p>
    <w:p w:rsidR="000670D7" w:rsidRPr="000670D7" w:rsidRDefault="000670D7" w:rsidP="002C3B15">
      <w:pPr>
        <w:spacing w:line="259" w:lineRule="auto"/>
        <w:ind w:left="0" w:firstLine="567"/>
        <w:rPr>
          <w:rFonts w:eastAsia="SimSun"/>
          <w:sz w:val="18"/>
          <w:szCs w:val="18"/>
        </w:rPr>
      </w:pPr>
      <w:r w:rsidRPr="000670D7">
        <w:rPr>
          <w:rFonts w:eastAsia="SimSun"/>
          <w:sz w:val="18"/>
          <w:szCs w:val="18"/>
        </w:rPr>
        <w:t xml:space="preserve">   1.Опубликовать настоящее решение в установленном законом порядке.</w:t>
      </w:r>
    </w:p>
    <w:p w:rsidR="000670D7" w:rsidRPr="000670D7" w:rsidRDefault="002C3B15" w:rsidP="002C3B15">
      <w:pPr>
        <w:spacing w:line="259" w:lineRule="auto"/>
        <w:ind w:left="0" w:firstLine="567"/>
        <w:rPr>
          <w:rFonts w:eastAsia="SimSun"/>
          <w:sz w:val="18"/>
          <w:szCs w:val="18"/>
        </w:rPr>
      </w:pPr>
      <w:r>
        <w:rPr>
          <w:rFonts w:eastAsia="SimSun"/>
          <w:sz w:val="18"/>
          <w:szCs w:val="18"/>
        </w:rPr>
        <w:t xml:space="preserve">   </w:t>
      </w:r>
      <w:r w:rsidR="000670D7" w:rsidRPr="000670D7">
        <w:rPr>
          <w:rFonts w:eastAsia="SimSun"/>
          <w:sz w:val="18"/>
          <w:szCs w:val="18"/>
        </w:rPr>
        <w:t xml:space="preserve">2.Контроль за исполнением данного решения возложить на комиссию </w:t>
      </w:r>
      <w:proofErr w:type="gramStart"/>
      <w:r w:rsidR="000670D7" w:rsidRPr="000670D7">
        <w:rPr>
          <w:rFonts w:eastAsia="SimSun"/>
          <w:sz w:val="18"/>
          <w:szCs w:val="18"/>
        </w:rPr>
        <w:t>по</w:t>
      </w:r>
      <w:proofErr w:type="gramEnd"/>
    </w:p>
    <w:p w:rsidR="000670D7" w:rsidRPr="000670D7" w:rsidRDefault="000670D7" w:rsidP="002C3B15">
      <w:pPr>
        <w:spacing w:line="259" w:lineRule="auto"/>
        <w:ind w:left="0" w:firstLine="567"/>
        <w:rPr>
          <w:rFonts w:eastAsia="SimSun"/>
          <w:sz w:val="18"/>
          <w:szCs w:val="18"/>
        </w:rPr>
      </w:pPr>
      <w:r w:rsidRPr="000670D7">
        <w:rPr>
          <w:rFonts w:eastAsia="SimSun"/>
          <w:sz w:val="18"/>
          <w:szCs w:val="18"/>
        </w:rPr>
        <w:t xml:space="preserve">бюджету, ценообразованию, социально-экономическому развитию и </w:t>
      </w:r>
      <w:proofErr w:type="spellStart"/>
      <w:r w:rsidRPr="000670D7">
        <w:rPr>
          <w:rFonts w:eastAsia="SimSun"/>
          <w:sz w:val="18"/>
          <w:szCs w:val="18"/>
        </w:rPr>
        <w:t>ресурсообеспечению</w:t>
      </w:r>
      <w:proofErr w:type="spellEnd"/>
      <w:r w:rsidRPr="000670D7">
        <w:rPr>
          <w:rFonts w:eastAsia="SimSun"/>
          <w:sz w:val="18"/>
          <w:szCs w:val="18"/>
        </w:rPr>
        <w:t>.</w:t>
      </w:r>
    </w:p>
    <w:p w:rsidR="000670D7" w:rsidRPr="000670D7" w:rsidRDefault="000670D7" w:rsidP="002C3B15">
      <w:pPr>
        <w:spacing w:line="259" w:lineRule="auto"/>
        <w:ind w:left="0" w:firstLine="567"/>
        <w:rPr>
          <w:rFonts w:eastAsia="SimSun"/>
          <w:sz w:val="18"/>
          <w:szCs w:val="18"/>
        </w:rPr>
      </w:pPr>
    </w:p>
    <w:p w:rsidR="000670D7" w:rsidRPr="000670D7" w:rsidRDefault="000670D7" w:rsidP="002C3B15">
      <w:pPr>
        <w:spacing w:line="259" w:lineRule="auto"/>
        <w:ind w:left="0" w:firstLine="567"/>
        <w:rPr>
          <w:rFonts w:eastAsia="SimSun"/>
          <w:sz w:val="18"/>
          <w:szCs w:val="18"/>
        </w:rPr>
      </w:pPr>
    </w:p>
    <w:p w:rsidR="000670D7" w:rsidRPr="000670D7" w:rsidRDefault="000670D7" w:rsidP="002C3B15">
      <w:pPr>
        <w:spacing w:line="259" w:lineRule="auto"/>
        <w:ind w:left="0" w:firstLine="567"/>
        <w:rPr>
          <w:rFonts w:eastAsia="SimSun"/>
          <w:i/>
          <w:sz w:val="18"/>
          <w:szCs w:val="18"/>
        </w:rPr>
      </w:pPr>
      <w:r w:rsidRPr="000670D7">
        <w:rPr>
          <w:rFonts w:eastAsia="SimSun"/>
          <w:i/>
          <w:sz w:val="18"/>
          <w:szCs w:val="18"/>
        </w:rPr>
        <w:t>Глава Хомутовского муниципального образования                                                            А.В. Иваненко</w:t>
      </w:r>
    </w:p>
    <w:p w:rsidR="000670D7" w:rsidRPr="000670D7" w:rsidRDefault="000670D7" w:rsidP="000670D7">
      <w:pPr>
        <w:spacing w:after="160" w:line="259" w:lineRule="auto"/>
        <w:ind w:left="0" w:firstLine="0"/>
        <w:jc w:val="left"/>
        <w:rPr>
          <w:rFonts w:eastAsia="SimSun"/>
          <w:sz w:val="18"/>
          <w:szCs w:val="18"/>
        </w:rPr>
      </w:pPr>
    </w:p>
    <w:tbl>
      <w:tblPr>
        <w:tblW w:w="10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4785"/>
      </w:tblGrid>
      <w:tr w:rsidR="000670D7" w:rsidRPr="000670D7" w:rsidTr="000670D7">
        <w:tc>
          <w:tcPr>
            <w:tcW w:w="5778" w:type="dxa"/>
            <w:tcBorders>
              <w:top w:val="nil"/>
              <w:left w:val="nil"/>
              <w:bottom w:val="nil"/>
              <w:right w:val="nil"/>
            </w:tcBorders>
          </w:tcPr>
          <w:p w:rsidR="000670D7" w:rsidRDefault="000670D7" w:rsidP="006D4AE9">
            <w:pPr>
              <w:spacing w:line="259" w:lineRule="auto"/>
              <w:ind w:left="0" w:firstLine="0"/>
              <w:jc w:val="left"/>
              <w:rPr>
                <w:rFonts w:eastAsia="SimSun"/>
                <w:sz w:val="18"/>
                <w:szCs w:val="18"/>
              </w:rPr>
            </w:pPr>
          </w:p>
          <w:p w:rsidR="002C3B15" w:rsidRPr="000670D7" w:rsidRDefault="002C3B15" w:rsidP="006D4AE9">
            <w:pPr>
              <w:spacing w:line="259" w:lineRule="auto"/>
              <w:ind w:left="0" w:firstLine="0"/>
              <w:jc w:val="left"/>
              <w:rPr>
                <w:rFonts w:eastAsia="SimSun"/>
                <w:sz w:val="18"/>
                <w:szCs w:val="18"/>
              </w:rPr>
            </w:pPr>
          </w:p>
        </w:tc>
        <w:tc>
          <w:tcPr>
            <w:tcW w:w="4785" w:type="dxa"/>
            <w:tcBorders>
              <w:top w:val="nil"/>
              <w:left w:val="nil"/>
              <w:bottom w:val="nil"/>
              <w:right w:val="nil"/>
            </w:tcBorders>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 xml:space="preserve">                                                                                   </w:t>
            </w:r>
            <w:r w:rsidR="00C4369E">
              <w:rPr>
                <w:rFonts w:eastAsia="SimSun"/>
                <w:sz w:val="18"/>
                <w:szCs w:val="18"/>
              </w:rPr>
              <w:t xml:space="preserve">                              </w:t>
            </w:r>
          </w:p>
          <w:p w:rsidR="002C3B15" w:rsidRDefault="002C3B15" w:rsidP="006D4AE9">
            <w:pPr>
              <w:spacing w:line="259" w:lineRule="auto"/>
              <w:ind w:left="0" w:firstLine="0"/>
              <w:jc w:val="left"/>
              <w:rPr>
                <w:rFonts w:eastAsia="SimSun"/>
                <w:sz w:val="18"/>
                <w:szCs w:val="18"/>
              </w:rPr>
            </w:pPr>
          </w:p>
          <w:p w:rsidR="000670D7" w:rsidRPr="006D4AE9" w:rsidRDefault="000670D7" w:rsidP="00152E55">
            <w:pPr>
              <w:spacing w:line="259" w:lineRule="auto"/>
              <w:ind w:left="0" w:firstLine="0"/>
              <w:jc w:val="right"/>
              <w:rPr>
                <w:rFonts w:eastAsia="SimSun"/>
                <w:i/>
                <w:sz w:val="18"/>
                <w:szCs w:val="18"/>
              </w:rPr>
            </w:pPr>
            <w:r w:rsidRPr="006D4AE9">
              <w:rPr>
                <w:rFonts w:eastAsia="SimSun"/>
                <w:i/>
                <w:sz w:val="18"/>
                <w:szCs w:val="18"/>
              </w:rPr>
              <w:t xml:space="preserve">Приложение                                                                                        к решению Думы Хомутовского МО                                                                                       </w:t>
            </w:r>
            <w:r w:rsidR="006D4AE9">
              <w:rPr>
                <w:rFonts w:eastAsia="SimSun"/>
                <w:i/>
                <w:sz w:val="18"/>
                <w:szCs w:val="18"/>
              </w:rPr>
              <w:t>44-204Д от 28.08.2025</w:t>
            </w:r>
          </w:p>
          <w:p w:rsidR="000670D7" w:rsidRPr="000670D7" w:rsidRDefault="000670D7" w:rsidP="006D4AE9">
            <w:pPr>
              <w:spacing w:line="259" w:lineRule="auto"/>
              <w:ind w:left="0" w:firstLine="0"/>
              <w:jc w:val="left"/>
              <w:rPr>
                <w:rFonts w:eastAsia="SimSun"/>
                <w:sz w:val="18"/>
                <w:szCs w:val="18"/>
              </w:rPr>
            </w:pPr>
          </w:p>
        </w:tc>
      </w:tr>
    </w:tbl>
    <w:p w:rsidR="000670D7" w:rsidRPr="000670D7" w:rsidRDefault="000670D7" w:rsidP="006D4AE9">
      <w:pPr>
        <w:spacing w:line="259" w:lineRule="auto"/>
        <w:ind w:left="0" w:firstLine="0"/>
        <w:jc w:val="center"/>
        <w:rPr>
          <w:rFonts w:eastAsia="SimSun"/>
          <w:sz w:val="18"/>
          <w:szCs w:val="18"/>
        </w:rPr>
      </w:pPr>
      <w:r w:rsidRPr="000670D7">
        <w:rPr>
          <w:rFonts w:eastAsia="SimSun"/>
          <w:sz w:val="18"/>
          <w:szCs w:val="18"/>
        </w:rPr>
        <w:t>ПЕРЕЧЕНЬ</w:t>
      </w:r>
    </w:p>
    <w:p w:rsidR="000670D7" w:rsidRPr="000670D7" w:rsidRDefault="000670D7" w:rsidP="006D4AE9">
      <w:pPr>
        <w:spacing w:line="259" w:lineRule="auto"/>
        <w:ind w:left="0" w:firstLine="0"/>
        <w:jc w:val="center"/>
        <w:rPr>
          <w:rFonts w:eastAsia="SimSun"/>
          <w:sz w:val="18"/>
          <w:szCs w:val="18"/>
        </w:rPr>
      </w:pPr>
      <w:r w:rsidRPr="000670D7">
        <w:rPr>
          <w:rFonts w:eastAsia="SimSun"/>
          <w:sz w:val="18"/>
          <w:szCs w:val="18"/>
        </w:rPr>
        <w:t>ИМУЩЕСТВА, НАХОДЯЩЕГОСЯ В МУНИЦИПАЛЬНОЙ СОБСТВЕННОСТИ</w:t>
      </w:r>
    </w:p>
    <w:p w:rsidR="000670D7" w:rsidRPr="000670D7" w:rsidRDefault="000670D7" w:rsidP="006D4AE9">
      <w:pPr>
        <w:spacing w:line="259" w:lineRule="auto"/>
        <w:ind w:left="0" w:firstLine="0"/>
        <w:jc w:val="center"/>
        <w:rPr>
          <w:rFonts w:eastAsia="SimSun"/>
          <w:sz w:val="18"/>
          <w:szCs w:val="18"/>
        </w:rPr>
      </w:pPr>
      <w:r w:rsidRPr="000670D7">
        <w:rPr>
          <w:rFonts w:eastAsia="SimSun"/>
          <w:sz w:val="18"/>
          <w:szCs w:val="18"/>
        </w:rPr>
        <w:t>ХОМУТОВСКОГО МУНИЦИПАЛЬНОГО ОБРАЗОВАНИЯ,</w:t>
      </w:r>
    </w:p>
    <w:p w:rsidR="000670D7" w:rsidRPr="000670D7" w:rsidRDefault="000670D7" w:rsidP="006D4AE9">
      <w:pPr>
        <w:spacing w:line="259" w:lineRule="auto"/>
        <w:ind w:left="0" w:firstLine="0"/>
        <w:jc w:val="center"/>
        <w:rPr>
          <w:rFonts w:eastAsia="SimSun"/>
          <w:sz w:val="18"/>
          <w:szCs w:val="18"/>
        </w:rPr>
      </w:pPr>
      <w:r w:rsidRPr="000670D7">
        <w:rPr>
          <w:rFonts w:eastAsia="SimSun"/>
          <w:sz w:val="18"/>
          <w:szCs w:val="18"/>
        </w:rPr>
        <w:t>ПОДЛЕЖАЩЕГО ПЕРЕДАЧЕ В ГОСУДАРСТВЕННУЮ СОБСТВЕННОСТЬ ИРКУТСКОЙ ОБЛАСТИ</w:t>
      </w:r>
    </w:p>
    <w:p w:rsidR="000670D7" w:rsidRPr="000670D7" w:rsidRDefault="000670D7" w:rsidP="006D4AE9">
      <w:pPr>
        <w:spacing w:line="259" w:lineRule="auto"/>
        <w:ind w:left="0" w:firstLine="0"/>
        <w:jc w:val="left"/>
        <w:rPr>
          <w:rFonts w:eastAsia="SimSun"/>
          <w:sz w:val="18"/>
          <w:szCs w:val="18"/>
        </w:rPr>
      </w:pPr>
    </w:p>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Раздел 1. МУНИЦИПАЛЬНЫЕ УНИТАРНЫЕ ПРЕДПРИЯТИЯ И МУНИЦИПАЛЬНЫЕ УЧРЕЖДЕНИЯ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279"/>
        <w:gridCol w:w="3191"/>
      </w:tblGrid>
      <w:tr w:rsidR="000670D7" w:rsidRPr="000670D7" w:rsidTr="000670D7">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 xml:space="preserve">№ </w:t>
            </w:r>
            <w:proofErr w:type="gramStart"/>
            <w:r w:rsidRPr="000670D7">
              <w:rPr>
                <w:rFonts w:eastAsia="SimSun"/>
                <w:sz w:val="18"/>
                <w:szCs w:val="18"/>
              </w:rPr>
              <w:t>п</w:t>
            </w:r>
            <w:proofErr w:type="gramEnd"/>
            <w:r w:rsidRPr="000670D7">
              <w:rPr>
                <w:rFonts w:eastAsia="SimSun"/>
                <w:sz w:val="18"/>
                <w:szCs w:val="18"/>
              </w:rPr>
              <w:t>/п</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Наименование</w:t>
            </w:r>
          </w:p>
        </w:tc>
        <w:tc>
          <w:tcPr>
            <w:tcW w:w="3191"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Адрес</w:t>
            </w:r>
          </w:p>
        </w:tc>
      </w:tr>
      <w:tr w:rsidR="000670D7" w:rsidRPr="000670D7" w:rsidTr="000670D7">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1</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2</w:t>
            </w:r>
          </w:p>
        </w:tc>
        <w:tc>
          <w:tcPr>
            <w:tcW w:w="3191"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3</w:t>
            </w:r>
          </w:p>
        </w:tc>
      </w:tr>
      <w:tr w:rsidR="000670D7" w:rsidRPr="000670D7" w:rsidTr="000670D7">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w:t>
            </w:r>
          </w:p>
        </w:tc>
        <w:tc>
          <w:tcPr>
            <w:tcW w:w="3191"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w:t>
            </w:r>
          </w:p>
        </w:tc>
      </w:tr>
    </w:tbl>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Раздел 2. НЕДВИЖИМОЕ ИМУЩЕСТВО  </w:t>
      </w:r>
    </w:p>
    <w:tbl>
      <w:tblPr>
        <w:tblW w:w="9640" w:type="dxa"/>
        <w:tblInd w:w="-1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09"/>
        <w:gridCol w:w="2268"/>
        <w:gridCol w:w="4536"/>
        <w:gridCol w:w="2127"/>
      </w:tblGrid>
      <w:tr w:rsidR="000670D7" w:rsidRPr="000670D7" w:rsidTr="002179B3">
        <w:trPr>
          <w:trHeight w:val="780"/>
        </w:trPr>
        <w:tc>
          <w:tcPr>
            <w:tcW w:w="709" w:type="dxa"/>
            <w:tcBorders>
              <w:top w:val="single" w:sz="6" w:space="0" w:color="000000"/>
              <w:left w:val="single" w:sz="6" w:space="0" w:color="000000"/>
              <w:bottom w:val="single" w:sz="6" w:space="0" w:color="000000"/>
              <w:right w:val="nil"/>
            </w:tcBorders>
            <w:shd w:val="clear" w:color="auto" w:fill="auto"/>
            <w:hideMark/>
          </w:tcPr>
          <w:p w:rsidR="000670D7" w:rsidRPr="000670D7" w:rsidRDefault="000670D7" w:rsidP="006D4AE9">
            <w:pPr>
              <w:spacing w:line="259" w:lineRule="auto"/>
              <w:ind w:left="0" w:firstLine="0"/>
              <w:jc w:val="left"/>
              <w:rPr>
                <w:rFonts w:eastAsia="SimSun"/>
                <w:sz w:val="18"/>
                <w:szCs w:val="18"/>
              </w:rPr>
            </w:pPr>
            <w:r w:rsidRPr="000670D7">
              <w:rPr>
                <w:rFonts w:eastAsia="SimSun"/>
                <w:sz w:val="18"/>
                <w:szCs w:val="18"/>
              </w:rPr>
              <w:t>№ </w:t>
            </w:r>
            <w:proofErr w:type="gramStart"/>
            <w:r w:rsidRPr="000670D7">
              <w:rPr>
                <w:rFonts w:eastAsia="SimSun"/>
                <w:sz w:val="18"/>
                <w:szCs w:val="18"/>
              </w:rPr>
              <w:t>п</w:t>
            </w:r>
            <w:proofErr w:type="gramEnd"/>
            <w:r w:rsidRPr="000670D7">
              <w:rPr>
                <w:rFonts w:eastAsia="SimSun"/>
                <w:sz w:val="18"/>
                <w:szCs w:val="18"/>
              </w:rPr>
              <w:t>/п </w:t>
            </w:r>
          </w:p>
        </w:tc>
        <w:tc>
          <w:tcPr>
            <w:tcW w:w="2268" w:type="dxa"/>
            <w:tcBorders>
              <w:top w:val="single" w:sz="6" w:space="0" w:color="000000"/>
              <w:left w:val="single" w:sz="6" w:space="0" w:color="000000"/>
              <w:bottom w:val="single" w:sz="6" w:space="0" w:color="000000"/>
              <w:right w:val="nil"/>
            </w:tcBorders>
            <w:shd w:val="clear" w:color="auto" w:fill="auto"/>
            <w:hideMark/>
          </w:tcPr>
          <w:p w:rsidR="000670D7" w:rsidRPr="000670D7" w:rsidRDefault="000670D7" w:rsidP="002179B3">
            <w:pPr>
              <w:spacing w:line="259" w:lineRule="auto"/>
              <w:ind w:left="0" w:firstLine="0"/>
              <w:jc w:val="center"/>
              <w:rPr>
                <w:rFonts w:eastAsia="SimSun"/>
                <w:sz w:val="18"/>
                <w:szCs w:val="18"/>
              </w:rPr>
            </w:pPr>
            <w:r w:rsidRPr="000670D7">
              <w:rPr>
                <w:rFonts w:eastAsia="SimSun"/>
                <w:sz w:val="18"/>
                <w:szCs w:val="18"/>
              </w:rPr>
              <w:t>Наименование</w:t>
            </w:r>
          </w:p>
        </w:tc>
        <w:tc>
          <w:tcPr>
            <w:tcW w:w="4536" w:type="dxa"/>
            <w:tcBorders>
              <w:top w:val="single" w:sz="6" w:space="0" w:color="000000"/>
              <w:left w:val="single" w:sz="6" w:space="0" w:color="000000"/>
              <w:bottom w:val="single" w:sz="6" w:space="0" w:color="000000"/>
              <w:right w:val="nil"/>
            </w:tcBorders>
            <w:shd w:val="clear" w:color="auto" w:fill="auto"/>
            <w:hideMark/>
          </w:tcPr>
          <w:p w:rsidR="000670D7" w:rsidRPr="000670D7" w:rsidRDefault="000670D7" w:rsidP="002179B3">
            <w:pPr>
              <w:spacing w:line="259" w:lineRule="auto"/>
              <w:ind w:left="0" w:firstLine="0"/>
              <w:jc w:val="center"/>
              <w:rPr>
                <w:rFonts w:eastAsia="SimSun"/>
                <w:sz w:val="18"/>
                <w:szCs w:val="18"/>
              </w:rPr>
            </w:pPr>
            <w:r w:rsidRPr="000670D7">
              <w:rPr>
                <w:rFonts w:eastAsia="SimSun"/>
                <w:sz w:val="18"/>
                <w:szCs w:val="18"/>
              </w:rPr>
              <w:t>Адрес</w:t>
            </w:r>
          </w:p>
        </w:tc>
        <w:tc>
          <w:tcPr>
            <w:tcW w:w="2127" w:type="dxa"/>
            <w:tcBorders>
              <w:top w:val="single" w:sz="6" w:space="0" w:color="000000"/>
              <w:left w:val="single" w:sz="6" w:space="0" w:color="000000"/>
              <w:bottom w:val="single" w:sz="6" w:space="0" w:color="000000"/>
              <w:right w:val="single" w:sz="6" w:space="0" w:color="000000"/>
            </w:tcBorders>
            <w:shd w:val="clear" w:color="auto" w:fill="auto"/>
            <w:hideMark/>
          </w:tcPr>
          <w:p w:rsidR="000670D7" w:rsidRPr="000670D7" w:rsidRDefault="000670D7" w:rsidP="002179B3">
            <w:pPr>
              <w:spacing w:line="259" w:lineRule="auto"/>
              <w:ind w:left="0" w:firstLine="0"/>
              <w:jc w:val="center"/>
              <w:rPr>
                <w:rFonts w:eastAsia="SimSun"/>
                <w:sz w:val="18"/>
                <w:szCs w:val="18"/>
              </w:rPr>
            </w:pPr>
            <w:r w:rsidRPr="000670D7">
              <w:rPr>
                <w:rFonts w:eastAsia="SimSun"/>
                <w:sz w:val="18"/>
                <w:szCs w:val="18"/>
              </w:rPr>
              <w:t>Кадастровый (или условный) номер</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hideMark/>
          </w:tcPr>
          <w:p w:rsidR="000670D7" w:rsidRPr="000670D7" w:rsidRDefault="000670D7" w:rsidP="002179B3">
            <w:pPr>
              <w:spacing w:after="160" w:line="259" w:lineRule="auto"/>
              <w:ind w:left="0" w:firstLine="0"/>
              <w:jc w:val="center"/>
              <w:rPr>
                <w:rFonts w:eastAsia="SimSun"/>
                <w:sz w:val="18"/>
                <w:szCs w:val="18"/>
              </w:rPr>
            </w:pPr>
            <w:r w:rsidRPr="000670D7">
              <w:rPr>
                <w:rFonts w:eastAsia="SimSun"/>
                <w:sz w:val="18"/>
                <w:szCs w:val="18"/>
              </w:rPr>
              <w:t>1</w:t>
            </w:r>
          </w:p>
        </w:tc>
        <w:tc>
          <w:tcPr>
            <w:tcW w:w="2268" w:type="dxa"/>
            <w:tcBorders>
              <w:top w:val="single" w:sz="6" w:space="0" w:color="000000"/>
              <w:left w:val="single" w:sz="6" w:space="0" w:color="000000"/>
              <w:bottom w:val="single" w:sz="6" w:space="0" w:color="000000"/>
              <w:right w:val="nil"/>
            </w:tcBorders>
            <w:shd w:val="clear" w:color="auto" w:fill="auto"/>
            <w:hideMark/>
          </w:tcPr>
          <w:p w:rsidR="000670D7" w:rsidRPr="000670D7" w:rsidRDefault="000670D7" w:rsidP="002179B3">
            <w:pPr>
              <w:spacing w:after="160" w:line="259" w:lineRule="auto"/>
              <w:ind w:left="0" w:firstLine="0"/>
              <w:jc w:val="center"/>
              <w:rPr>
                <w:rFonts w:eastAsia="SimSun"/>
                <w:sz w:val="18"/>
                <w:szCs w:val="18"/>
              </w:rPr>
            </w:pPr>
            <w:r w:rsidRPr="000670D7">
              <w:rPr>
                <w:rFonts w:eastAsia="SimSun"/>
                <w:sz w:val="18"/>
                <w:szCs w:val="18"/>
              </w:rPr>
              <w:t>2</w:t>
            </w:r>
          </w:p>
        </w:tc>
        <w:tc>
          <w:tcPr>
            <w:tcW w:w="4536" w:type="dxa"/>
            <w:tcBorders>
              <w:top w:val="single" w:sz="6" w:space="0" w:color="000000"/>
              <w:left w:val="single" w:sz="6" w:space="0" w:color="000000"/>
              <w:bottom w:val="single" w:sz="6" w:space="0" w:color="000000"/>
              <w:right w:val="nil"/>
            </w:tcBorders>
            <w:shd w:val="clear" w:color="auto" w:fill="auto"/>
            <w:hideMark/>
          </w:tcPr>
          <w:p w:rsidR="000670D7" w:rsidRPr="000670D7" w:rsidRDefault="000670D7" w:rsidP="002179B3">
            <w:pPr>
              <w:spacing w:after="160" w:line="259" w:lineRule="auto"/>
              <w:ind w:left="0" w:firstLine="0"/>
              <w:jc w:val="center"/>
              <w:rPr>
                <w:rFonts w:eastAsia="SimSun"/>
                <w:sz w:val="18"/>
                <w:szCs w:val="18"/>
              </w:rPr>
            </w:pPr>
            <w:r w:rsidRPr="000670D7">
              <w:rPr>
                <w:rFonts w:eastAsia="SimSun"/>
                <w:sz w:val="18"/>
                <w:szCs w:val="18"/>
              </w:rPr>
              <w:t>3</w:t>
            </w:r>
          </w:p>
        </w:tc>
        <w:tc>
          <w:tcPr>
            <w:tcW w:w="2127" w:type="dxa"/>
            <w:tcBorders>
              <w:top w:val="single" w:sz="6" w:space="0" w:color="000000"/>
              <w:left w:val="single" w:sz="6" w:space="0" w:color="000000"/>
              <w:bottom w:val="single" w:sz="6" w:space="0" w:color="000000"/>
              <w:right w:val="single" w:sz="6" w:space="0" w:color="000000"/>
            </w:tcBorders>
            <w:shd w:val="clear" w:color="auto" w:fill="auto"/>
            <w:hideMark/>
          </w:tcPr>
          <w:p w:rsidR="000670D7" w:rsidRPr="000670D7" w:rsidRDefault="000670D7" w:rsidP="002179B3">
            <w:pPr>
              <w:spacing w:after="160" w:line="259" w:lineRule="auto"/>
              <w:ind w:left="0" w:firstLine="0"/>
              <w:jc w:val="center"/>
              <w:rPr>
                <w:rFonts w:eastAsia="SimSun"/>
                <w:sz w:val="18"/>
                <w:szCs w:val="18"/>
              </w:rPr>
            </w:pPr>
            <w:r w:rsidRPr="000670D7">
              <w:rPr>
                <w:rFonts w:eastAsia="SimSun"/>
                <w:sz w:val="18"/>
                <w:szCs w:val="18"/>
              </w:rPr>
              <w:t>4</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lastRenderedPageBreak/>
              <w:t> </w:t>
            </w:r>
          </w:p>
        </w:tc>
        <w:tc>
          <w:tcPr>
            <w:tcW w:w="2268" w:type="dxa"/>
            <w:tcBorders>
              <w:top w:val="single" w:sz="6" w:space="0" w:color="000000"/>
              <w:left w:val="single" w:sz="6" w:space="0" w:color="000000"/>
              <w:bottom w:val="single" w:sz="6" w:space="0" w:color="000000"/>
              <w:right w:val="nil"/>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Земельный участок </w:t>
            </w:r>
          </w:p>
        </w:tc>
        <w:tc>
          <w:tcPr>
            <w:tcW w:w="4536" w:type="dxa"/>
            <w:tcBorders>
              <w:top w:val="single" w:sz="6" w:space="0" w:color="000000"/>
              <w:left w:val="single" w:sz="6" w:space="0" w:color="000000"/>
              <w:bottom w:val="single" w:sz="6" w:space="0" w:color="000000"/>
              <w:right w:val="nil"/>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деревня Талька, улица Надежды,  земельный участок 53</w:t>
            </w:r>
          </w:p>
        </w:tc>
        <w:tc>
          <w:tcPr>
            <w:tcW w:w="2127" w:type="dxa"/>
            <w:tcBorders>
              <w:top w:val="single" w:sz="6" w:space="0" w:color="000000"/>
              <w:left w:val="single" w:sz="6" w:space="0" w:color="000000"/>
              <w:bottom w:val="single" w:sz="6" w:space="0" w:color="000000"/>
              <w:right w:val="single" w:sz="6" w:space="0" w:color="000000"/>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38:06:100902:7837</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 Куда, пер. Сибирский,  земельный участок 2А</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38:06:000000:10709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 Куда, пер. Сибирский,  земельный участок 1Б</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38:06:000000:10710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деревня Талька, улица Надежды,  земельный участок 51</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38:06:000000:10846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деревня Талька, улица Надежды,  земельный участок 51А</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38:06:000000:10847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деревня Талька, улица Надежды,  земельный участок 51Б</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38:06:000000:10848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59А</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38:06:000000:10863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57</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38:06:100101:4570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59</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38:06:100101:4580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77</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38:06:100101:4598</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79</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38:06:100101:4599</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81</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38:06:100101:4600</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55</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38:06:100101:4682</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8 Марта,  земельный участок 59</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38:06:100103:5786</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8 Марта,  земельный участок 59В</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38:06:100103:6271</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8 Марта,  земельный участок 59Б</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38:06:100103:6272</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8 Марта,  земельный участок 59А</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38:06:100103:6273</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w:t>
            </w:r>
            <w:r w:rsidRPr="000670D7">
              <w:rPr>
                <w:rFonts w:eastAsia="SimSun"/>
                <w:sz w:val="18"/>
                <w:szCs w:val="18"/>
              </w:rPr>
              <w:lastRenderedPageBreak/>
              <w:t>село Хомутово, улица  Чехова,  земельный участок 27</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lastRenderedPageBreak/>
              <w:t>38:06:100105:2010</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Чехова,  земельный участок 25</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38:06:100105:2021</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Чехова,  земельный участок 21</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38:06:100105:2043</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 Куда, пер. Сибирский,  земельный участок 1В</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38:06:100302:2592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 Куда, пер. Сибирский,  земельный участок 1Г</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38:06:100302:2593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деревня Талька, улица Надежды,  земельный участок 47</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38:06:100401:1107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деревня Талька, улица Надежды,  земельный участок 45</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38:06:100401:1108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деревня Талька, улица Надежды,  земельный участок 43</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38:06:100401:1109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18</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38:06:100801:40512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36</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38:06:100801:40513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38</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38:06:100801:40514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20</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38:06:100801:40515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22</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38:06:100801:40516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24</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38:06:100801:40517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26</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38:06:100801:40518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28</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38:06:100801:40519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30</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38:06:100801:40520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32</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38:06:100801:40521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Степная,  земельный участок 34</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38:06:100801:40522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1</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38:06:100801:41352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8</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38:06:100801:41353 </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10</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38:06:100801:41354</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12</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38:06:100801:41355</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14</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38:06:100801:41356</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16</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38:06:100801:41357</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18</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38:06:100801:41358</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20</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38:06:100801:41359</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22</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38:06:100801:41360</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24</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38:06:100801:41361</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26</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38:06:100801:41362</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3</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38:06:100801:41363</w:t>
            </w:r>
          </w:p>
        </w:tc>
      </w:tr>
      <w:tr w:rsidR="000670D7" w:rsidRPr="000670D7" w:rsidTr="002179B3">
        <w:trPr>
          <w:trHeight w:val="1226"/>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28</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38:06:100801:41364</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30</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38:06:100801:41365</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32</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38:06:100801:41366</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5</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38:06:100801:41367</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7</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38:06:100801:41368</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9</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38:06:100801:41369</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11</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38:06:100801:41370</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2</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38:06:100801:41371</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4</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38:06:100801:41372</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село Хомутово, улица 2-я Степная,  земельный участок 6</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38:06:100801:41373</w:t>
            </w:r>
          </w:p>
        </w:tc>
      </w:tr>
      <w:tr w:rsidR="000670D7" w:rsidRPr="000670D7" w:rsidTr="002179B3">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numPr>
                <w:ilvl w:val="0"/>
                <w:numId w:val="13"/>
              </w:numPr>
              <w:spacing w:after="160" w:line="259" w:lineRule="auto"/>
              <w:jc w:val="left"/>
              <w:rPr>
                <w:rFonts w:eastAsia="SimSun"/>
                <w:sz w:val="18"/>
                <w:szCs w:val="18"/>
              </w:rPr>
            </w:pPr>
          </w:p>
        </w:tc>
        <w:tc>
          <w:tcPr>
            <w:tcW w:w="2268"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Земельный участок</w:t>
            </w:r>
          </w:p>
        </w:tc>
        <w:tc>
          <w:tcPr>
            <w:tcW w:w="4536" w:type="dxa"/>
            <w:tcBorders>
              <w:top w:val="single" w:sz="6" w:space="0" w:color="000000"/>
              <w:left w:val="single" w:sz="6" w:space="0" w:color="000000"/>
              <w:bottom w:val="single" w:sz="6" w:space="0" w:color="000000"/>
              <w:right w:val="nil"/>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Российская Федерация, Иркутская область, Иркутский муниципальный район, </w:t>
            </w:r>
            <w:proofErr w:type="spellStart"/>
            <w:r w:rsidRPr="000670D7">
              <w:rPr>
                <w:rFonts w:eastAsia="SimSun"/>
                <w:sz w:val="18"/>
                <w:szCs w:val="18"/>
              </w:rPr>
              <w:t>Хомутовское</w:t>
            </w:r>
            <w:proofErr w:type="spellEnd"/>
            <w:r w:rsidRPr="000670D7">
              <w:rPr>
                <w:rFonts w:eastAsia="SimSun"/>
                <w:sz w:val="18"/>
                <w:szCs w:val="18"/>
              </w:rPr>
              <w:t xml:space="preserve"> сельское поселение, деревня Талька, улица Надежды,  земельный участок 55</w:t>
            </w:r>
          </w:p>
        </w:tc>
        <w:tc>
          <w:tcPr>
            <w:tcW w:w="2127" w:type="dxa"/>
            <w:tcBorders>
              <w:top w:val="single" w:sz="6" w:space="0" w:color="000000"/>
              <w:left w:val="single" w:sz="6" w:space="0" w:color="000000"/>
              <w:bottom w:val="single" w:sz="6" w:space="0" w:color="000000"/>
              <w:right w:val="single" w:sz="6"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38:06:100902:7836</w:t>
            </w:r>
          </w:p>
        </w:tc>
      </w:tr>
    </w:tbl>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Раздел 3. ДВИЖИМОЕ ИМУЩЕСТВО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253"/>
        <w:gridCol w:w="4643"/>
      </w:tblGrid>
      <w:tr w:rsidR="000670D7" w:rsidRPr="000670D7" w:rsidTr="00152E55">
        <w:tc>
          <w:tcPr>
            <w:tcW w:w="675"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 xml:space="preserve">№ </w:t>
            </w:r>
            <w:proofErr w:type="gramStart"/>
            <w:r w:rsidRPr="000670D7">
              <w:rPr>
                <w:rFonts w:eastAsia="SimSun"/>
                <w:sz w:val="18"/>
                <w:szCs w:val="18"/>
              </w:rPr>
              <w:t>п</w:t>
            </w:r>
            <w:proofErr w:type="gramEnd"/>
            <w:r w:rsidRPr="000670D7">
              <w:rPr>
                <w:rFonts w:eastAsia="SimSun"/>
                <w:sz w:val="18"/>
                <w:szCs w:val="18"/>
              </w:rPr>
              <w:t>/п</w:t>
            </w:r>
          </w:p>
        </w:tc>
        <w:tc>
          <w:tcPr>
            <w:tcW w:w="4253"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Наименование</w:t>
            </w:r>
          </w:p>
        </w:tc>
        <w:tc>
          <w:tcPr>
            <w:tcW w:w="4643"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Индивидуализирующие признаки</w:t>
            </w:r>
          </w:p>
        </w:tc>
      </w:tr>
      <w:tr w:rsidR="000670D7" w:rsidRPr="000670D7" w:rsidTr="00152E55">
        <w:tc>
          <w:tcPr>
            <w:tcW w:w="675"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1</w:t>
            </w:r>
          </w:p>
        </w:tc>
        <w:tc>
          <w:tcPr>
            <w:tcW w:w="4253"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2</w:t>
            </w:r>
          </w:p>
        </w:tc>
        <w:tc>
          <w:tcPr>
            <w:tcW w:w="4643"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3</w:t>
            </w:r>
          </w:p>
        </w:tc>
      </w:tr>
      <w:tr w:rsidR="000670D7" w:rsidRPr="000670D7" w:rsidTr="00152E55">
        <w:tc>
          <w:tcPr>
            <w:tcW w:w="675" w:type="dxa"/>
            <w:tcBorders>
              <w:top w:val="single" w:sz="4" w:space="0" w:color="000000"/>
              <w:left w:val="single" w:sz="4" w:space="0" w:color="000000"/>
              <w:bottom w:val="single" w:sz="4" w:space="0" w:color="000000"/>
              <w:right w:val="single" w:sz="4" w:space="0" w:color="000000"/>
            </w:tcBorders>
            <w:shd w:val="clear" w:color="auto" w:fill="auto"/>
            <w:hideMark/>
          </w:tcPr>
          <w:p w:rsidR="000670D7" w:rsidRPr="000670D7" w:rsidRDefault="000670D7" w:rsidP="000670D7">
            <w:pPr>
              <w:spacing w:after="160" w:line="259" w:lineRule="auto"/>
              <w:ind w:left="0" w:firstLine="0"/>
              <w:jc w:val="left"/>
              <w:rPr>
                <w:rFonts w:eastAsia="SimSun"/>
                <w:sz w:val="18"/>
                <w:szCs w:val="18"/>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p>
        </w:tc>
        <w:tc>
          <w:tcPr>
            <w:tcW w:w="4643" w:type="dxa"/>
            <w:tcBorders>
              <w:top w:val="single" w:sz="4" w:space="0" w:color="000000"/>
              <w:left w:val="single" w:sz="4" w:space="0" w:color="000000"/>
              <w:bottom w:val="single" w:sz="4" w:space="0" w:color="000000"/>
              <w:right w:val="single" w:sz="4" w:space="0" w:color="000000"/>
            </w:tcBorders>
            <w:shd w:val="clear" w:color="auto" w:fill="auto"/>
          </w:tcPr>
          <w:p w:rsidR="000670D7" w:rsidRPr="000670D7" w:rsidRDefault="000670D7" w:rsidP="000670D7">
            <w:pPr>
              <w:spacing w:after="160" w:line="259" w:lineRule="auto"/>
              <w:ind w:left="0" w:firstLine="0"/>
              <w:jc w:val="left"/>
              <w:rPr>
                <w:rFonts w:eastAsia="SimSun"/>
                <w:sz w:val="18"/>
                <w:szCs w:val="18"/>
              </w:rPr>
            </w:pPr>
          </w:p>
        </w:tc>
      </w:tr>
    </w:tbl>
    <w:p w:rsidR="000670D7" w:rsidRPr="000670D7" w:rsidRDefault="000670D7" w:rsidP="000670D7">
      <w:pPr>
        <w:spacing w:after="160" w:line="259" w:lineRule="auto"/>
        <w:ind w:left="0" w:firstLine="0"/>
        <w:jc w:val="left"/>
        <w:rPr>
          <w:rFonts w:eastAsia="SimSun"/>
          <w:sz w:val="18"/>
          <w:szCs w:val="18"/>
        </w:rPr>
      </w:pPr>
      <w:r w:rsidRPr="000670D7">
        <w:rPr>
          <w:rFonts w:eastAsia="SimSun"/>
          <w:sz w:val="18"/>
          <w:szCs w:val="18"/>
        </w:rPr>
        <w:tab/>
      </w:r>
    </w:p>
    <w:p w:rsidR="000670D7" w:rsidRPr="000670D7" w:rsidRDefault="000670D7" w:rsidP="000670D7">
      <w:pPr>
        <w:spacing w:after="160" w:line="259" w:lineRule="auto"/>
        <w:ind w:left="0" w:firstLine="0"/>
        <w:jc w:val="left"/>
        <w:rPr>
          <w:rFonts w:eastAsia="SimSun"/>
          <w:i/>
          <w:sz w:val="18"/>
          <w:szCs w:val="18"/>
        </w:rPr>
      </w:pPr>
    </w:p>
    <w:p w:rsidR="000670D7" w:rsidRPr="000670D7" w:rsidRDefault="000670D7" w:rsidP="000670D7">
      <w:pPr>
        <w:spacing w:after="160" w:line="259" w:lineRule="auto"/>
        <w:ind w:left="0" w:firstLine="0"/>
        <w:jc w:val="left"/>
        <w:rPr>
          <w:rFonts w:eastAsia="SimSun"/>
          <w:i/>
          <w:sz w:val="18"/>
          <w:szCs w:val="18"/>
        </w:rPr>
      </w:pPr>
      <w:r w:rsidRPr="000670D7">
        <w:rPr>
          <w:rFonts w:eastAsia="SimSun"/>
          <w:i/>
          <w:sz w:val="18"/>
          <w:szCs w:val="18"/>
        </w:rPr>
        <w:t>Глава Хомутовского муниципального образования                                                          А.В. Иваненко</w:t>
      </w: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A3294F" w:rsidRPr="00A3294F" w:rsidRDefault="00A3294F" w:rsidP="00A3294F">
      <w:pPr>
        <w:spacing w:after="160" w:line="259" w:lineRule="auto"/>
        <w:ind w:left="0" w:firstLine="0"/>
        <w:jc w:val="left"/>
        <w:rPr>
          <w:rFonts w:eastAsia="SimSun"/>
          <w:sz w:val="18"/>
          <w:szCs w:val="18"/>
        </w:rPr>
      </w:pPr>
    </w:p>
    <w:p w:rsidR="002179B3" w:rsidRPr="0076018D" w:rsidRDefault="002179B3" w:rsidP="002179B3">
      <w:pPr>
        <w:tabs>
          <w:tab w:val="left" w:pos="426"/>
          <w:tab w:val="left" w:pos="3976"/>
        </w:tabs>
        <w:ind w:left="0" w:right="-142" w:firstLine="0"/>
        <w:jc w:val="left"/>
        <w:rPr>
          <w:i/>
          <w:sz w:val="18"/>
          <w:szCs w:val="18"/>
        </w:rPr>
      </w:pPr>
    </w:p>
    <w:p w:rsidR="0076018D" w:rsidRPr="0076018D" w:rsidRDefault="0076018D" w:rsidP="0076018D">
      <w:pPr>
        <w:tabs>
          <w:tab w:val="left" w:pos="426"/>
          <w:tab w:val="left" w:pos="3976"/>
        </w:tabs>
        <w:ind w:left="0" w:right="-142" w:firstLine="426"/>
        <w:jc w:val="left"/>
        <w:rPr>
          <w:i/>
          <w:sz w:val="18"/>
          <w:szCs w:val="18"/>
        </w:rPr>
      </w:pPr>
    </w:p>
    <w:p w:rsidR="005D7AFE" w:rsidRPr="002179B3" w:rsidRDefault="005D7AFE" w:rsidP="002179B3">
      <w:pPr>
        <w:tabs>
          <w:tab w:val="left" w:pos="426"/>
          <w:tab w:val="left" w:pos="3976"/>
        </w:tabs>
        <w:ind w:left="0" w:right="-142" w:firstLine="426"/>
        <w:jc w:val="center"/>
        <w:rPr>
          <w:i/>
          <w:sz w:val="18"/>
          <w:szCs w:val="18"/>
        </w:rPr>
      </w:pPr>
      <w:r w:rsidRPr="00FD6275">
        <w:rPr>
          <w:b/>
          <w:sz w:val="18"/>
          <w:szCs w:val="18"/>
        </w:rPr>
        <w:lastRenderedPageBreak/>
        <w:t>Сообщение о возможном установлении публичного сервитута на земельном участке согласно прилагаемой схеме.</w:t>
      </w:r>
    </w:p>
    <w:p w:rsidR="005D7AFE" w:rsidRPr="005D7AFE" w:rsidRDefault="005D7AFE" w:rsidP="00FD6275">
      <w:pPr>
        <w:tabs>
          <w:tab w:val="left" w:pos="426"/>
          <w:tab w:val="left" w:pos="3976"/>
        </w:tabs>
        <w:ind w:left="0" w:right="-142" w:firstLine="426"/>
        <w:rPr>
          <w:sz w:val="18"/>
          <w:szCs w:val="18"/>
        </w:rPr>
      </w:pPr>
      <w:r w:rsidRPr="005D7AFE">
        <w:rPr>
          <w:sz w:val="18"/>
          <w:szCs w:val="18"/>
        </w:rPr>
        <w:t xml:space="preserve">     </w:t>
      </w:r>
    </w:p>
    <w:p w:rsidR="005D7AFE" w:rsidRPr="005D7AFE" w:rsidRDefault="00FD6275" w:rsidP="00FD6275">
      <w:pPr>
        <w:tabs>
          <w:tab w:val="left" w:pos="426"/>
          <w:tab w:val="left" w:pos="3976"/>
        </w:tabs>
        <w:ind w:left="0" w:right="-142" w:firstLine="426"/>
        <w:rPr>
          <w:sz w:val="18"/>
          <w:szCs w:val="18"/>
        </w:rPr>
      </w:pPr>
      <w:r>
        <w:rPr>
          <w:sz w:val="18"/>
          <w:szCs w:val="18"/>
        </w:rPr>
        <w:t>1.</w:t>
      </w:r>
      <w:r w:rsidR="005D7AFE" w:rsidRPr="005D7AFE">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5D7AFE" w:rsidRPr="005D7AFE" w:rsidRDefault="00FD6275" w:rsidP="00FD6275">
      <w:pPr>
        <w:tabs>
          <w:tab w:val="left" w:pos="426"/>
          <w:tab w:val="left" w:pos="3976"/>
        </w:tabs>
        <w:ind w:left="0" w:right="-142" w:firstLine="426"/>
        <w:rPr>
          <w:sz w:val="18"/>
          <w:szCs w:val="18"/>
        </w:rPr>
      </w:pPr>
      <w:r>
        <w:rPr>
          <w:sz w:val="18"/>
          <w:szCs w:val="18"/>
        </w:rPr>
        <w:t>2.</w:t>
      </w:r>
      <w:r w:rsidR="005D7AFE" w:rsidRPr="005D7AFE">
        <w:rPr>
          <w:sz w:val="18"/>
          <w:szCs w:val="18"/>
        </w:rPr>
        <w:t>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005D7AFE" w:rsidRPr="005D7AFE">
        <w:rPr>
          <w:sz w:val="18"/>
          <w:szCs w:val="18"/>
        </w:rPr>
        <w:t>ВЛ</w:t>
      </w:r>
      <w:proofErr w:type="gramEnd"/>
      <w:r w:rsidR="005D7AFE" w:rsidRPr="005D7AFE">
        <w:rPr>
          <w:sz w:val="18"/>
          <w:szCs w:val="18"/>
        </w:rPr>
        <w:t xml:space="preserve"> 0,4 </w:t>
      </w:r>
      <w:proofErr w:type="spellStart"/>
      <w:r w:rsidR="005D7AFE" w:rsidRPr="005D7AFE">
        <w:rPr>
          <w:sz w:val="18"/>
          <w:szCs w:val="18"/>
        </w:rPr>
        <w:t>кВ</w:t>
      </w:r>
      <w:proofErr w:type="spellEnd"/>
      <w:r w:rsidR="005D7AFE" w:rsidRPr="005D7AFE">
        <w:rPr>
          <w:sz w:val="18"/>
          <w:szCs w:val="18"/>
        </w:rPr>
        <w:t xml:space="preserve"> от КТП 10/0,4 </w:t>
      </w:r>
      <w:proofErr w:type="spellStart"/>
      <w:r w:rsidR="005D7AFE" w:rsidRPr="005D7AFE">
        <w:rPr>
          <w:sz w:val="18"/>
          <w:szCs w:val="18"/>
        </w:rPr>
        <w:t>кВ</w:t>
      </w:r>
      <w:proofErr w:type="spellEnd"/>
      <w:r w:rsidR="005D7AFE" w:rsidRPr="005D7AFE">
        <w:rPr>
          <w:sz w:val="18"/>
          <w:szCs w:val="18"/>
        </w:rPr>
        <w:t xml:space="preserve"> № 777 ул. Суворова, инв. 6000920170 (ТР 416/25)», ходатайство акционерного общества «Иркутская электросетевая компания».</w:t>
      </w:r>
    </w:p>
    <w:p w:rsidR="005D7AFE" w:rsidRPr="005D7AFE" w:rsidRDefault="00FD6275" w:rsidP="00FD6275">
      <w:pPr>
        <w:tabs>
          <w:tab w:val="left" w:pos="426"/>
          <w:tab w:val="left" w:pos="3976"/>
        </w:tabs>
        <w:ind w:left="0" w:right="-142" w:firstLine="426"/>
        <w:rPr>
          <w:sz w:val="18"/>
          <w:szCs w:val="18"/>
        </w:rPr>
      </w:pPr>
      <w:r>
        <w:rPr>
          <w:sz w:val="18"/>
          <w:szCs w:val="18"/>
        </w:rPr>
        <w:t>3.</w:t>
      </w:r>
      <w:r w:rsidR="005D7AFE" w:rsidRPr="005D7AFE">
        <w:rPr>
          <w:sz w:val="18"/>
          <w:szCs w:val="18"/>
        </w:rPr>
        <w:t xml:space="preserve">Публичный сервитут площадью 1054 </w:t>
      </w:r>
      <w:proofErr w:type="spellStart"/>
      <w:r w:rsidR="005D7AFE" w:rsidRPr="005D7AFE">
        <w:rPr>
          <w:sz w:val="18"/>
          <w:szCs w:val="18"/>
        </w:rPr>
        <w:t>кв.м</w:t>
      </w:r>
      <w:proofErr w:type="spellEnd"/>
      <w:r w:rsidR="005D7AFE" w:rsidRPr="005D7AFE">
        <w:rPr>
          <w:sz w:val="18"/>
          <w:szCs w:val="18"/>
        </w:rPr>
        <w:t>., расположен по адресу: Иркутская область, Иркутский район, в границах согласно приложению, в том числе:</w:t>
      </w:r>
    </w:p>
    <w:p w:rsidR="005D7AFE" w:rsidRPr="005D7AFE" w:rsidRDefault="005D7AFE" w:rsidP="00FD6275">
      <w:pPr>
        <w:tabs>
          <w:tab w:val="left" w:pos="426"/>
          <w:tab w:val="left" w:pos="3976"/>
        </w:tabs>
        <w:ind w:left="0" w:right="-142" w:firstLine="426"/>
        <w:rPr>
          <w:sz w:val="18"/>
          <w:szCs w:val="18"/>
        </w:rPr>
      </w:pPr>
      <w:r w:rsidRPr="005D7AFE">
        <w:rPr>
          <w:sz w:val="18"/>
          <w:szCs w:val="18"/>
        </w:rPr>
        <w:t xml:space="preserve">- на части земельного участка с кадастровым номером 38:06:100101:4464, расположенного по адресу: Российская Федерация, Иркутская область, Иркутский муниципальный район, </w:t>
      </w:r>
      <w:proofErr w:type="spellStart"/>
      <w:r w:rsidRPr="005D7AFE">
        <w:rPr>
          <w:sz w:val="18"/>
          <w:szCs w:val="18"/>
        </w:rPr>
        <w:t>Хомутовское</w:t>
      </w:r>
      <w:proofErr w:type="spellEnd"/>
      <w:r w:rsidRPr="005D7AFE">
        <w:rPr>
          <w:sz w:val="18"/>
          <w:szCs w:val="18"/>
        </w:rPr>
        <w:t xml:space="preserve"> сельское поселение, село Хомутово, площадью 462 </w:t>
      </w:r>
      <w:proofErr w:type="spellStart"/>
      <w:r w:rsidRPr="005D7AFE">
        <w:rPr>
          <w:sz w:val="18"/>
          <w:szCs w:val="18"/>
        </w:rPr>
        <w:t>кв.м</w:t>
      </w:r>
      <w:proofErr w:type="spellEnd"/>
      <w:r w:rsidRPr="005D7AFE">
        <w:rPr>
          <w:sz w:val="18"/>
          <w:szCs w:val="18"/>
        </w:rPr>
        <w:t>.;</w:t>
      </w:r>
    </w:p>
    <w:p w:rsidR="005D7AFE" w:rsidRPr="005D7AFE" w:rsidRDefault="005D7AFE" w:rsidP="00FD6275">
      <w:pPr>
        <w:tabs>
          <w:tab w:val="left" w:pos="426"/>
          <w:tab w:val="left" w:pos="3976"/>
        </w:tabs>
        <w:ind w:left="0" w:right="-142" w:firstLine="426"/>
        <w:rPr>
          <w:sz w:val="18"/>
          <w:szCs w:val="18"/>
        </w:rPr>
      </w:pPr>
      <w:r w:rsidRPr="005D7AFE">
        <w:rPr>
          <w:sz w:val="18"/>
          <w:szCs w:val="18"/>
        </w:rPr>
        <w:t xml:space="preserve">- на части земельного участка с кадастровым номером 38:06:100101:4465, расположенного по адресу: Российская Федерация, Иркутская область, Иркутский муниципальный район, </w:t>
      </w:r>
      <w:proofErr w:type="spellStart"/>
      <w:r w:rsidRPr="005D7AFE">
        <w:rPr>
          <w:sz w:val="18"/>
          <w:szCs w:val="18"/>
        </w:rPr>
        <w:t>Хомутовское</w:t>
      </w:r>
      <w:proofErr w:type="spellEnd"/>
      <w:r w:rsidRPr="005D7AFE">
        <w:rPr>
          <w:sz w:val="18"/>
          <w:szCs w:val="18"/>
        </w:rPr>
        <w:t xml:space="preserve"> сельское поселение, село Хомутово, площадью 359 </w:t>
      </w:r>
      <w:proofErr w:type="spellStart"/>
      <w:r w:rsidRPr="005D7AFE">
        <w:rPr>
          <w:sz w:val="18"/>
          <w:szCs w:val="18"/>
        </w:rPr>
        <w:t>кв.м</w:t>
      </w:r>
      <w:proofErr w:type="spellEnd"/>
      <w:r w:rsidRPr="005D7AFE">
        <w:rPr>
          <w:sz w:val="18"/>
          <w:szCs w:val="18"/>
        </w:rPr>
        <w:t>.;</w:t>
      </w:r>
    </w:p>
    <w:p w:rsidR="005D7AFE" w:rsidRPr="005D7AFE" w:rsidRDefault="005D7AFE" w:rsidP="00FD6275">
      <w:pPr>
        <w:tabs>
          <w:tab w:val="left" w:pos="426"/>
          <w:tab w:val="left" w:pos="3976"/>
        </w:tabs>
        <w:ind w:left="0" w:right="-142" w:firstLine="426"/>
        <w:rPr>
          <w:sz w:val="18"/>
          <w:szCs w:val="18"/>
        </w:rPr>
      </w:pPr>
      <w:r w:rsidRPr="005D7AFE">
        <w:rPr>
          <w:sz w:val="18"/>
          <w:szCs w:val="18"/>
        </w:rPr>
        <w:t xml:space="preserve">         - на землях, государственная собственность на которые не разграничена, расположенных по адресу: Иркутская область, Ир</w:t>
      </w:r>
      <w:r w:rsidR="00DB220D">
        <w:rPr>
          <w:sz w:val="18"/>
          <w:szCs w:val="18"/>
        </w:rPr>
        <w:t xml:space="preserve">кутский район, площадью </w:t>
      </w:r>
      <w:r w:rsidRPr="005D7AFE">
        <w:rPr>
          <w:sz w:val="18"/>
          <w:szCs w:val="18"/>
        </w:rPr>
        <w:t xml:space="preserve"> 233 </w:t>
      </w:r>
      <w:proofErr w:type="spellStart"/>
      <w:r w:rsidRPr="005D7AFE">
        <w:rPr>
          <w:sz w:val="18"/>
          <w:szCs w:val="18"/>
        </w:rPr>
        <w:t>кв.м</w:t>
      </w:r>
      <w:proofErr w:type="spellEnd"/>
      <w:r w:rsidRPr="005D7AFE">
        <w:rPr>
          <w:sz w:val="18"/>
          <w:szCs w:val="18"/>
        </w:rPr>
        <w:t>.</w:t>
      </w:r>
    </w:p>
    <w:p w:rsidR="005D7AFE" w:rsidRPr="005D7AFE" w:rsidRDefault="005D7AFE" w:rsidP="00FD6275">
      <w:pPr>
        <w:tabs>
          <w:tab w:val="left" w:pos="426"/>
          <w:tab w:val="left" w:pos="3976"/>
        </w:tabs>
        <w:ind w:left="0" w:right="-142" w:firstLine="426"/>
        <w:rPr>
          <w:sz w:val="18"/>
          <w:szCs w:val="18"/>
        </w:rPr>
      </w:pPr>
      <w:r>
        <w:rPr>
          <w:sz w:val="18"/>
          <w:szCs w:val="18"/>
        </w:rPr>
        <w:t>4.</w:t>
      </w:r>
      <w:r w:rsidRPr="005D7AFE">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5D7AFE">
        <w:rPr>
          <w:sz w:val="18"/>
          <w:szCs w:val="18"/>
        </w:rPr>
        <w:t>каб</w:t>
      </w:r>
      <w:proofErr w:type="spellEnd"/>
      <w:r w:rsidRPr="005D7AFE">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5D7AFE" w:rsidRPr="005D7AFE" w:rsidRDefault="005D7AFE" w:rsidP="00FD6275">
      <w:pPr>
        <w:tabs>
          <w:tab w:val="left" w:pos="426"/>
          <w:tab w:val="left" w:pos="3976"/>
        </w:tabs>
        <w:ind w:left="0" w:right="-142" w:firstLine="426"/>
        <w:rPr>
          <w:sz w:val="18"/>
          <w:szCs w:val="18"/>
        </w:rPr>
      </w:pPr>
      <w:r>
        <w:rPr>
          <w:sz w:val="18"/>
          <w:szCs w:val="18"/>
        </w:rPr>
        <w:t>5.</w:t>
      </w:r>
      <w:r w:rsidRPr="005D7AFE">
        <w:rPr>
          <w:sz w:val="18"/>
          <w:szCs w:val="18"/>
        </w:rPr>
        <w:t xml:space="preserve"> </w:t>
      </w:r>
      <w:proofErr w:type="gramStart"/>
      <w:r w:rsidRPr="005D7AFE">
        <w:rPr>
          <w:sz w:val="18"/>
          <w:szCs w:val="18"/>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5D7AFE">
        <w:rPr>
          <w:sz w:val="18"/>
          <w:szCs w:val="18"/>
        </w:rPr>
        <w:t xml:space="preserve"> </w:t>
      </w:r>
      <w:proofErr w:type="gramStart"/>
      <w:r w:rsidRPr="005D7AFE">
        <w:rPr>
          <w:sz w:val="18"/>
          <w:szCs w:val="18"/>
        </w:rPr>
        <w:t xml:space="preserve">ANGAROGNI.RU), на официальном сайте Иркутского районного муниципального образования www.irkraion.ru. </w:t>
      </w:r>
      <w:proofErr w:type="gramEnd"/>
    </w:p>
    <w:p w:rsidR="005D7AFE" w:rsidRPr="005D7AFE" w:rsidRDefault="005D7AFE" w:rsidP="00FD6275">
      <w:pPr>
        <w:tabs>
          <w:tab w:val="left" w:pos="426"/>
          <w:tab w:val="left" w:pos="3976"/>
        </w:tabs>
        <w:ind w:left="0" w:right="-142" w:firstLine="426"/>
        <w:rPr>
          <w:sz w:val="18"/>
          <w:szCs w:val="18"/>
        </w:rPr>
      </w:pPr>
      <w:r>
        <w:rPr>
          <w:sz w:val="18"/>
          <w:szCs w:val="18"/>
        </w:rPr>
        <w:t>5.</w:t>
      </w:r>
      <w:r w:rsidRPr="005D7AFE">
        <w:rPr>
          <w:sz w:val="18"/>
          <w:szCs w:val="18"/>
        </w:rPr>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5D7AFE">
        <w:rPr>
          <w:sz w:val="18"/>
          <w:szCs w:val="18"/>
        </w:rPr>
        <w:t>ВЛ</w:t>
      </w:r>
      <w:proofErr w:type="gramEnd"/>
      <w:r w:rsidRPr="005D7AFE">
        <w:rPr>
          <w:sz w:val="18"/>
          <w:szCs w:val="18"/>
        </w:rPr>
        <w:t xml:space="preserve"> 0,4 </w:t>
      </w:r>
      <w:proofErr w:type="spellStart"/>
      <w:r w:rsidRPr="005D7AFE">
        <w:rPr>
          <w:sz w:val="18"/>
          <w:szCs w:val="18"/>
        </w:rPr>
        <w:t>кВ</w:t>
      </w:r>
      <w:proofErr w:type="spellEnd"/>
      <w:r w:rsidRPr="005D7AFE">
        <w:rPr>
          <w:sz w:val="18"/>
          <w:szCs w:val="18"/>
        </w:rPr>
        <w:t xml:space="preserve"> от КТП 10/0,4 </w:t>
      </w:r>
      <w:proofErr w:type="spellStart"/>
      <w:r w:rsidRPr="005D7AFE">
        <w:rPr>
          <w:sz w:val="18"/>
          <w:szCs w:val="18"/>
        </w:rPr>
        <w:t>кВ</w:t>
      </w:r>
      <w:proofErr w:type="spellEnd"/>
      <w:r w:rsidRPr="005D7AFE">
        <w:rPr>
          <w:sz w:val="18"/>
          <w:szCs w:val="18"/>
        </w:rPr>
        <w:t xml:space="preserve">     № 777 ул. Суворова, инв. 6000920170 (ТР 416/25)».</w:t>
      </w:r>
    </w:p>
    <w:p w:rsidR="005D7AFE" w:rsidRPr="005D7AFE" w:rsidRDefault="005D7AFE" w:rsidP="00FD6275">
      <w:pPr>
        <w:tabs>
          <w:tab w:val="left" w:pos="426"/>
          <w:tab w:val="left" w:pos="3976"/>
        </w:tabs>
        <w:ind w:left="0" w:right="-142" w:firstLine="426"/>
        <w:rPr>
          <w:sz w:val="18"/>
          <w:szCs w:val="18"/>
        </w:rPr>
      </w:pPr>
      <w:r>
        <w:rPr>
          <w:sz w:val="18"/>
          <w:szCs w:val="18"/>
        </w:rPr>
        <w:t>6.</w:t>
      </w:r>
      <w:r w:rsidR="00DB220D">
        <w:rPr>
          <w:sz w:val="18"/>
          <w:szCs w:val="18"/>
        </w:rPr>
        <w:t xml:space="preserve"> </w:t>
      </w:r>
      <w:proofErr w:type="gramStart"/>
      <w:r w:rsidRPr="005D7AFE">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5D7AFE" w:rsidRPr="005D7AFE" w:rsidRDefault="005D7AFE" w:rsidP="00FD6275">
      <w:pPr>
        <w:tabs>
          <w:tab w:val="left" w:pos="426"/>
          <w:tab w:val="left" w:pos="3976"/>
        </w:tabs>
        <w:ind w:left="0" w:right="-142" w:firstLine="426"/>
        <w:rPr>
          <w:sz w:val="18"/>
          <w:szCs w:val="18"/>
        </w:rPr>
      </w:pPr>
      <w:r>
        <w:rPr>
          <w:sz w:val="18"/>
          <w:szCs w:val="18"/>
        </w:rPr>
        <w:t>7.</w:t>
      </w:r>
      <w:r w:rsidR="00DB220D">
        <w:rPr>
          <w:sz w:val="18"/>
          <w:szCs w:val="18"/>
        </w:rPr>
        <w:t xml:space="preserve"> </w:t>
      </w:r>
      <w:r w:rsidRPr="005D7AFE">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5D7AFE" w:rsidRPr="005D7AFE" w:rsidRDefault="005D7AFE" w:rsidP="00FD6275">
      <w:pPr>
        <w:tabs>
          <w:tab w:val="left" w:pos="426"/>
          <w:tab w:val="left" w:pos="3976"/>
        </w:tabs>
        <w:ind w:left="0" w:right="-142" w:firstLine="426"/>
        <w:rPr>
          <w:sz w:val="18"/>
          <w:szCs w:val="18"/>
        </w:rPr>
      </w:pPr>
      <w:r w:rsidRPr="005D7AFE">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w:t>
      </w:r>
      <w:r>
        <w:rPr>
          <w:sz w:val="18"/>
          <w:szCs w:val="18"/>
        </w:rPr>
        <w:t>08.2003 № 486</w:t>
      </w:r>
      <w:r w:rsidRPr="005D7AFE">
        <w:rPr>
          <w:sz w:val="18"/>
          <w:szCs w:val="18"/>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5D7AFE" w:rsidRPr="005D7AFE" w:rsidRDefault="005D7AFE" w:rsidP="00FD6275">
      <w:pPr>
        <w:tabs>
          <w:tab w:val="left" w:pos="426"/>
          <w:tab w:val="left" w:pos="3976"/>
        </w:tabs>
        <w:ind w:left="0" w:right="-142" w:firstLine="426"/>
        <w:rPr>
          <w:sz w:val="18"/>
          <w:szCs w:val="18"/>
        </w:rPr>
      </w:pPr>
      <w:r>
        <w:rPr>
          <w:sz w:val="18"/>
          <w:szCs w:val="18"/>
        </w:rPr>
        <w:t>8</w:t>
      </w:r>
      <w:r w:rsidR="00DB220D">
        <w:rPr>
          <w:sz w:val="18"/>
          <w:szCs w:val="18"/>
        </w:rPr>
        <w:t xml:space="preserve"> </w:t>
      </w:r>
      <w:r>
        <w:rPr>
          <w:sz w:val="18"/>
          <w:szCs w:val="18"/>
        </w:rPr>
        <w:t>.</w:t>
      </w:r>
      <w:r w:rsidRPr="005D7AFE">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5D7AFE" w:rsidRPr="005D7AFE" w:rsidRDefault="005D7AFE" w:rsidP="005D7AFE">
      <w:pPr>
        <w:tabs>
          <w:tab w:val="left" w:pos="426"/>
          <w:tab w:val="left" w:pos="3976"/>
        </w:tabs>
        <w:ind w:left="0" w:right="-142" w:firstLine="426"/>
        <w:jc w:val="left"/>
        <w:rPr>
          <w:sz w:val="18"/>
          <w:szCs w:val="18"/>
        </w:rPr>
      </w:pPr>
    </w:p>
    <w:p w:rsidR="005D7AFE" w:rsidRPr="00FD6275" w:rsidRDefault="005D7AFE" w:rsidP="005D7AFE">
      <w:pPr>
        <w:tabs>
          <w:tab w:val="left" w:pos="426"/>
          <w:tab w:val="left" w:pos="3976"/>
        </w:tabs>
        <w:ind w:left="0" w:right="-142" w:firstLine="426"/>
        <w:jc w:val="left"/>
        <w:rPr>
          <w:i/>
          <w:sz w:val="18"/>
          <w:szCs w:val="18"/>
        </w:rPr>
      </w:pPr>
      <w:r w:rsidRPr="00FD6275">
        <w:rPr>
          <w:i/>
          <w:sz w:val="18"/>
          <w:szCs w:val="18"/>
        </w:rPr>
        <w:t>Исполняющая обязанности председателя Комитета                                                                     А.С. Иванова</w:t>
      </w:r>
    </w:p>
    <w:p w:rsidR="002D75AB" w:rsidRDefault="002D75AB"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175687">
      <w:pPr>
        <w:tabs>
          <w:tab w:val="left" w:pos="426"/>
          <w:tab w:val="left" w:pos="3976"/>
        </w:tabs>
        <w:ind w:left="0" w:right="-142" w:firstLine="426"/>
        <w:jc w:val="left"/>
        <w:rPr>
          <w:sz w:val="18"/>
          <w:szCs w:val="18"/>
        </w:rPr>
      </w:pPr>
    </w:p>
    <w:p w:rsidR="001708D0" w:rsidRDefault="001708D0" w:rsidP="0022238D">
      <w:pPr>
        <w:tabs>
          <w:tab w:val="left" w:pos="426"/>
          <w:tab w:val="left" w:pos="3976"/>
        </w:tabs>
        <w:ind w:right="-142"/>
        <w:jc w:val="left"/>
        <w:rPr>
          <w:sz w:val="18"/>
          <w:szCs w:val="18"/>
        </w:rPr>
      </w:pPr>
    </w:p>
    <w:p w:rsidR="001708D0" w:rsidRDefault="001708D0" w:rsidP="00175687">
      <w:pPr>
        <w:tabs>
          <w:tab w:val="left" w:pos="426"/>
          <w:tab w:val="left" w:pos="3976"/>
        </w:tabs>
        <w:ind w:left="0" w:right="-142" w:firstLine="426"/>
        <w:jc w:val="left"/>
        <w:rPr>
          <w:sz w:val="18"/>
          <w:szCs w:val="18"/>
        </w:rPr>
      </w:pPr>
    </w:p>
    <w:tbl>
      <w:tblPr>
        <w:tblW w:w="9640" w:type="dxa"/>
        <w:jc w:val="center"/>
        <w:tblLook w:val="04A0" w:firstRow="1" w:lastRow="0" w:firstColumn="1" w:lastColumn="0" w:noHBand="0" w:noVBand="1"/>
      </w:tblPr>
      <w:tblGrid>
        <w:gridCol w:w="3800"/>
        <w:gridCol w:w="2920"/>
        <w:gridCol w:w="2920"/>
      </w:tblGrid>
      <w:tr w:rsidR="001708D0" w:rsidRPr="001708D0" w:rsidTr="005816CF">
        <w:trPr>
          <w:trHeight w:val="282"/>
          <w:jc w:val="center"/>
        </w:trPr>
        <w:tc>
          <w:tcPr>
            <w:tcW w:w="3800" w:type="dxa"/>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c>
          <w:tcPr>
            <w:tcW w:w="5840" w:type="dxa"/>
            <w:gridSpan w:val="2"/>
            <w:vMerge w:val="restart"/>
            <w:tcBorders>
              <w:top w:val="nil"/>
              <w:left w:val="nil"/>
              <w:right w:val="nil"/>
            </w:tcBorders>
            <w:shd w:val="clear" w:color="auto" w:fill="auto"/>
            <w:vAlign w:val="center"/>
            <w:hideMark/>
          </w:tcPr>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FE485D" w:rsidRDefault="00FE485D" w:rsidP="001708D0">
            <w:pPr>
              <w:tabs>
                <w:tab w:val="left" w:pos="426"/>
                <w:tab w:val="left" w:pos="3976"/>
              </w:tabs>
              <w:ind w:left="0" w:right="-142" w:firstLine="567"/>
              <w:jc w:val="right"/>
              <w:rPr>
                <w:i/>
                <w:sz w:val="18"/>
                <w:szCs w:val="18"/>
              </w:rPr>
            </w:pPr>
          </w:p>
          <w:p w:rsidR="001708D0" w:rsidRPr="001708D0" w:rsidRDefault="001708D0" w:rsidP="001708D0">
            <w:pPr>
              <w:tabs>
                <w:tab w:val="left" w:pos="426"/>
                <w:tab w:val="left" w:pos="3976"/>
              </w:tabs>
              <w:ind w:left="0" w:right="-142" w:firstLine="567"/>
              <w:jc w:val="right"/>
              <w:rPr>
                <w:i/>
                <w:sz w:val="18"/>
                <w:szCs w:val="18"/>
              </w:rPr>
            </w:pPr>
            <w:r w:rsidRPr="001708D0">
              <w:rPr>
                <w:i/>
                <w:sz w:val="18"/>
                <w:szCs w:val="18"/>
              </w:rPr>
              <w:lastRenderedPageBreak/>
              <w:t xml:space="preserve">Приложение 1                                                                                                                           к постановлению администрации                                                                                                           Иркутского районного                                                                                                                        муниципального образования                                                                                                                     от «      »                2025      № ______  </w:t>
            </w:r>
          </w:p>
          <w:p w:rsidR="001708D0" w:rsidRPr="001708D0" w:rsidRDefault="001708D0" w:rsidP="001708D0">
            <w:pPr>
              <w:tabs>
                <w:tab w:val="left" w:pos="426"/>
                <w:tab w:val="left" w:pos="3976"/>
              </w:tabs>
              <w:ind w:left="0" w:right="-142" w:firstLine="567"/>
              <w:jc w:val="left"/>
              <w:rPr>
                <w:b/>
                <w:bCs/>
                <w:sz w:val="18"/>
                <w:szCs w:val="18"/>
              </w:rPr>
            </w:pPr>
          </w:p>
        </w:tc>
      </w:tr>
      <w:tr w:rsidR="001708D0" w:rsidRPr="001708D0" w:rsidTr="005816CF">
        <w:trPr>
          <w:trHeight w:val="225"/>
          <w:jc w:val="center"/>
        </w:trPr>
        <w:tc>
          <w:tcPr>
            <w:tcW w:w="3800" w:type="dxa"/>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c>
          <w:tcPr>
            <w:tcW w:w="5840" w:type="dxa"/>
            <w:gridSpan w:val="2"/>
            <w:vMerge/>
            <w:tcBorders>
              <w:left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r>
      <w:tr w:rsidR="001708D0" w:rsidRPr="001708D0" w:rsidTr="005816CF">
        <w:trPr>
          <w:trHeight w:val="282"/>
          <w:jc w:val="center"/>
        </w:trPr>
        <w:tc>
          <w:tcPr>
            <w:tcW w:w="3800" w:type="dxa"/>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c>
          <w:tcPr>
            <w:tcW w:w="5840" w:type="dxa"/>
            <w:gridSpan w:val="2"/>
            <w:vMerge/>
            <w:tcBorders>
              <w:left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p>
        </w:tc>
      </w:tr>
      <w:tr w:rsidR="001708D0" w:rsidRPr="001708D0" w:rsidTr="005816CF">
        <w:trPr>
          <w:trHeight w:val="225"/>
          <w:jc w:val="center"/>
        </w:trPr>
        <w:tc>
          <w:tcPr>
            <w:tcW w:w="3800" w:type="dxa"/>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c>
          <w:tcPr>
            <w:tcW w:w="5840" w:type="dxa"/>
            <w:gridSpan w:val="2"/>
            <w:vMerge/>
            <w:tcBorders>
              <w:left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r>
      <w:tr w:rsidR="001708D0" w:rsidRPr="001708D0" w:rsidTr="005816CF">
        <w:trPr>
          <w:trHeight w:val="282"/>
          <w:jc w:val="center"/>
        </w:trPr>
        <w:tc>
          <w:tcPr>
            <w:tcW w:w="3800" w:type="dxa"/>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c>
          <w:tcPr>
            <w:tcW w:w="5840" w:type="dxa"/>
            <w:gridSpan w:val="2"/>
            <w:vMerge/>
            <w:tcBorders>
              <w:left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p>
        </w:tc>
      </w:tr>
      <w:tr w:rsidR="001708D0" w:rsidRPr="001708D0" w:rsidTr="005816CF">
        <w:trPr>
          <w:trHeight w:val="225"/>
          <w:jc w:val="center"/>
        </w:trPr>
        <w:tc>
          <w:tcPr>
            <w:tcW w:w="3800" w:type="dxa"/>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c>
          <w:tcPr>
            <w:tcW w:w="5840" w:type="dxa"/>
            <w:gridSpan w:val="2"/>
            <w:vMerge/>
            <w:tcBorders>
              <w:left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r>
      <w:tr w:rsidR="001708D0" w:rsidRPr="001708D0" w:rsidTr="005816CF">
        <w:trPr>
          <w:trHeight w:val="282"/>
          <w:jc w:val="center"/>
        </w:trPr>
        <w:tc>
          <w:tcPr>
            <w:tcW w:w="3800" w:type="dxa"/>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c>
          <w:tcPr>
            <w:tcW w:w="5840" w:type="dxa"/>
            <w:gridSpan w:val="2"/>
            <w:vMerge/>
            <w:tcBorders>
              <w:left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p>
        </w:tc>
      </w:tr>
      <w:tr w:rsidR="001708D0" w:rsidRPr="001708D0" w:rsidTr="005816CF">
        <w:trPr>
          <w:trHeight w:val="225"/>
          <w:jc w:val="center"/>
        </w:trPr>
        <w:tc>
          <w:tcPr>
            <w:tcW w:w="3800" w:type="dxa"/>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c>
          <w:tcPr>
            <w:tcW w:w="5840" w:type="dxa"/>
            <w:gridSpan w:val="2"/>
            <w:vMerge/>
            <w:tcBorders>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r>
      <w:tr w:rsidR="001708D0" w:rsidRPr="001708D0" w:rsidTr="005816CF">
        <w:trPr>
          <w:trHeight w:val="282"/>
          <w:jc w:val="center"/>
        </w:trPr>
        <w:tc>
          <w:tcPr>
            <w:tcW w:w="9640" w:type="dxa"/>
            <w:gridSpan w:val="3"/>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sz w:val="18"/>
                <w:szCs w:val="18"/>
              </w:rPr>
            </w:pPr>
          </w:p>
        </w:tc>
      </w:tr>
      <w:tr w:rsidR="001708D0" w:rsidRPr="001708D0" w:rsidTr="005816CF">
        <w:trPr>
          <w:trHeight w:val="80"/>
          <w:jc w:val="center"/>
        </w:trPr>
        <w:tc>
          <w:tcPr>
            <w:tcW w:w="9640" w:type="dxa"/>
            <w:gridSpan w:val="3"/>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r w:rsidRPr="001708D0">
              <w:rPr>
                <w:b/>
                <w:bCs/>
                <w:sz w:val="18"/>
                <w:szCs w:val="18"/>
              </w:rPr>
              <w:t>Схема границ публичного сервитута</w:t>
            </w:r>
          </w:p>
          <w:p w:rsidR="001708D0" w:rsidRPr="001708D0" w:rsidRDefault="001708D0" w:rsidP="001708D0">
            <w:pPr>
              <w:tabs>
                <w:tab w:val="left" w:pos="426"/>
                <w:tab w:val="left" w:pos="3976"/>
              </w:tabs>
              <w:ind w:left="0" w:right="-142" w:firstLine="567"/>
              <w:jc w:val="left"/>
              <w:rPr>
                <w:b/>
                <w:bCs/>
                <w:sz w:val="18"/>
                <w:szCs w:val="18"/>
              </w:rPr>
            </w:pPr>
          </w:p>
        </w:tc>
      </w:tr>
      <w:tr w:rsidR="001708D0" w:rsidRPr="001708D0" w:rsidTr="005816CF">
        <w:trPr>
          <w:trHeight w:val="80"/>
          <w:jc w:val="center"/>
        </w:trPr>
        <w:tc>
          <w:tcPr>
            <w:tcW w:w="9640" w:type="dxa"/>
            <w:gridSpan w:val="3"/>
            <w:tcBorders>
              <w:top w:val="nil"/>
              <w:left w:val="nil"/>
              <w:bottom w:val="nil"/>
              <w:right w:val="nil"/>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p>
        </w:tc>
      </w:tr>
      <w:tr w:rsidR="001708D0" w:rsidRPr="001708D0" w:rsidTr="005816CF">
        <w:trPr>
          <w:trHeight w:val="402"/>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r w:rsidRPr="001708D0">
              <w:rPr>
                <w:b/>
                <w:bCs/>
                <w:sz w:val="18"/>
                <w:szCs w:val="18"/>
              </w:rPr>
              <w:t xml:space="preserve">Общая площадь испрашиваемого публичного сервитута - 1054 </w:t>
            </w:r>
            <w:proofErr w:type="spellStart"/>
            <w:r w:rsidRPr="001708D0">
              <w:rPr>
                <w:b/>
                <w:bCs/>
                <w:sz w:val="18"/>
                <w:szCs w:val="18"/>
              </w:rPr>
              <w:t>кв.м</w:t>
            </w:r>
            <w:proofErr w:type="spellEnd"/>
            <w:r w:rsidRPr="001708D0">
              <w:rPr>
                <w:b/>
                <w:bCs/>
                <w:sz w:val="18"/>
                <w:szCs w:val="18"/>
              </w:rPr>
              <w:t>.</w:t>
            </w:r>
          </w:p>
        </w:tc>
      </w:tr>
      <w:tr w:rsidR="001708D0" w:rsidRPr="001708D0" w:rsidTr="005816CF">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1708D0" w:rsidRPr="001708D0" w:rsidRDefault="001708D0" w:rsidP="001708D0">
            <w:pPr>
              <w:tabs>
                <w:tab w:val="left" w:pos="426"/>
                <w:tab w:val="left" w:pos="3976"/>
              </w:tabs>
              <w:ind w:left="0" w:right="-142" w:firstLine="567"/>
              <w:jc w:val="left"/>
              <w:rPr>
                <w:b/>
                <w:bCs/>
                <w:sz w:val="18"/>
                <w:szCs w:val="18"/>
              </w:rPr>
            </w:pPr>
            <w:r w:rsidRPr="001708D0">
              <w:rPr>
                <w:b/>
                <w:bCs/>
                <w:sz w:val="18"/>
                <w:szCs w:val="18"/>
              </w:rPr>
              <w:t xml:space="preserve">Публичный сервитут испрашивается в отношении части земельного участка с кадастровым номером 38:06:100101:4464  – 462 </w:t>
            </w:r>
            <w:proofErr w:type="spellStart"/>
            <w:r w:rsidRPr="001708D0">
              <w:rPr>
                <w:b/>
                <w:bCs/>
                <w:sz w:val="18"/>
                <w:szCs w:val="18"/>
              </w:rPr>
              <w:t>кв.м</w:t>
            </w:r>
            <w:proofErr w:type="spellEnd"/>
            <w:r w:rsidRPr="001708D0">
              <w:rPr>
                <w:b/>
                <w:bCs/>
                <w:sz w:val="18"/>
                <w:szCs w:val="18"/>
              </w:rPr>
              <w:t>.</w:t>
            </w:r>
          </w:p>
        </w:tc>
      </w:tr>
      <w:tr w:rsidR="001708D0" w:rsidRPr="001708D0" w:rsidTr="005816CF">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1708D0" w:rsidRPr="001708D0" w:rsidRDefault="001708D0" w:rsidP="001708D0">
            <w:pPr>
              <w:tabs>
                <w:tab w:val="left" w:pos="426"/>
                <w:tab w:val="left" w:pos="3976"/>
              </w:tabs>
              <w:ind w:left="0" w:right="-142" w:firstLine="567"/>
              <w:jc w:val="left"/>
              <w:rPr>
                <w:b/>
                <w:bCs/>
                <w:sz w:val="18"/>
                <w:szCs w:val="18"/>
              </w:rPr>
            </w:pPr>
            <w:r w:rsidRPr="001708D0">
              <w:rPr>
                <w:b/>
                <w:bCs/>
                <w:sz w:val="18"/>
                <w:szCs w:val="18"/>
              </w:rPr>
              <w:t xml:space="preserve">Публичный сервитут испрашивается в отношении части земельного участка с кадастровым номером 38:06:100101:4465  – 359 </w:t>
            </w:r>
            <w:proofErr w:type="spellStart"/>
            <w:r w:rsidRPr="001708D0">
              <w:rPr>
                <w:b/>
                <w:bCs/>
                <w:sz w:val="18"/>
                <w:szCs w:val="18"/>
              </w:rPr>
              <w:t>кв.м</w:t>
            </w:r>
            <w:proofErr w:type="spellEnd"/>
            <w:r w:rsidRPr="001708D0">
              <w:rPr>
                <w:b/>
                <w:bCs/>
                <w:sz w:val="18"/>
                <w:szCs w:val="18"/>
              </w:rPr>
              <w:t>.</w:t>
            </w:r>
          </w:p>
        </w:tc>
      </w:tr>
      <w:tr w:rsidR="001708D0" w:rsidRPr="001708D0" w:rsidTr="005816CF">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1708D0" w:rsidRPr="001708D0" w:rsidRDefault="001708D0" w:rsidP="001708D0">
            <w:pPr>
              <w:tabs>
                <w:tab w:val="left" w:pos="426"/>
                <w:tab w:val="left" w:pos="3976"/>
              </w:tabs>
              <w:ind w:left="0" w:right="-142" w:firstLine="567"/>
              <w:jc w:val="left"/>
              <w:rPr>
                <w:b/>
                <w:bCs/>
                <w:sz w:val="18"/>
                <w:szCs w:val="18"/>
              </w:rPr>
            </w:pPr>
            <w:r w:rsidRPr="001708D0">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- 233 </w:t>
            </w:r>
            <w:proofErr w:type="spellStart"/>
            <w:r w:rsidRPr="001708D0">
              <w:rPr>
                <w:b/>
                <w:bCs/>
                <w:sz w:val="18"/>
                <w:szCs w:val="18"/>
              </w:rPr>
              <w:t>кв</w:t>
            </w:r>
            <w:proofErr w:type="gramStart"/>
            <w:r w:rsidRPr="001708D0">
              <w:rPr>
                <w:b/>
                <w:bCs/>
                <w:sz w:val="18"/>
                <w:szCs w:val="18"/>
              </w:rPr>
              <w:t>.м</w:t>
            </w:r>
            <w:proofErr w:type="spellEnd"/>
            <w:proofErr w:type="gramEnd"/>
          </w:p>
        </w:tc>
      </w:tr>
      <w:tr w:rsidR="001708D0" w:rsidRPr="001708D0" w:rsidTr="005816CF">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p>
        </w:tc>
      </w:tr>
      <w:tr w:rsidR="001708D0" w:rsidRPr="001708D0" w:rsidTr="005816CF">
        <w:trPr>
          <w:trHeight w:val="431"/>
          <w:jc w:val="center"/>
        </w:trPr>
        <w:tc>
          <w:tcPr>
            <w:tcW w:w="3800" w:type="dxa"/>
            <w:vMerge w:val="restart"/>
            <w:tcBorders>
              <w:top w:val="nil"/>
              <w:left w:val="single" w:sz="4" w:space="0" w:color="auto"/>
              <w:bottom w:val="single" w:sz="4" w:space="0" w:color="auto"/>
              <w:right w:val="single" w:sz="4" w:space="0" w:color="auto"/>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r w:rsidRPr="001708D0">
              <w:rPr>
                <w:b/>
                <w:bCs/>
                <w:sz w:val="18"/>
                <w:szCs w:val="18"/>
              </w:rPr>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r w:rsidRPr="001708D0">
              <w:rPr>
                <w:b/>
                <w:bCs/>
                <w:sz w:val="18"/>
                <w:szCs w:val="18"/>
              </w:rPr>
              <w:t>Координаты</w:t>
            </w:r>
          </w:p>
        </w:tc>
      </w:tr>
      <w:tr w:rsidR="001708D0" w:rsidRPr="001708D0" w:rsidTr="005816CF">
        <w:trPr>
          <w:trHeight w:val="565"/>
          <w:jc w:val="center"/>
        </w:trPr>
        <w:tc>
          <w:tcPr>
            <w:tcW w:w="3800" w:type="dxa"/>
            <w:vMerge/>
            <w:tcBorders>
              <w:top w:val="nil"/>
              <w:left w:val="single" w:sz="4" w:space="0" w:color="auto"/>
              <w:bottom w:val="single" w:sz="4" w:space="0" w:color="auto"/>
              <w:right w:val="single" w:sz="4" w:space="0" w:color="auto"/>
            </w:tcBorders>
            <w:vAlign w:val="center"/>
            <w:hideMark/>
          </w:tcPr>
          <w:p w:rsidR="001708D0" w:rsidRPr="001708D0" w:rsidRDefault="001708D0" w:rsidP="001708D0">
            <w:pPr>
              <w:tabs>
                <w:tab w:val="left" w:pos="426"/>
                <w:tab w:val="left" w:pos="3976"/>
              </w:tabs>
              <w:ind w:left="0" w:right="-142" w:firstLine="567"/>
              <w:jc w:val="left"/>
              <w:rPr>
                <w:b/>
                <w:bCs/>
                <w:sz w:val="18"/>
                <w:szCs w:val="18"/>
              </w:rPr>
            </w:pPr>
          </w:p>
        </w:tc>
        <w:tc>
          <w:tcPr>
            <w:tcW w:w="2920" w:type="dxa"/>
            <w:tcBorders>
              <w:top w:val="nil"/>
              <w:left w:val="nil"/>
              <w:bottom w:val="single" w:sz="4" w:space="0" w:color="auto"/>
              <w:right w:val="single" w:sz="4" w:space="0" w:color="auto"/>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r w:rsidRPr="001708D0">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1708D0" w:rsidRPr="001708D0" w:rsidRDefault="001708D0" w:rsidP="001708D0">
            <w:pPr>
              <w:tabs>
                <w:tab w:val="left" w:pos="426"/>
                <w:tab w:val="left" w:pos="3976"/>
              </w:tabs>
              <w:ind w:left="0" w:right="-142" w:firstLine="567"/>
              <w:jc w:val="left"/>
              <w:rPr>
                <w:b/>
                <w:bCs/>
                <w:sz w:val="18"/>
                <w:szCs w:val="18"/>
              </w:rPr>
            </w:pPr>
            <w:r w:rsidRPr="001708D0">
              <w:rPr>
                <w:b/>
                <w:bCs/>
                <w:sz w:val="18"/>
                <w:szCs w:val="18"/>
              </w:rPr>
              <w:t>Y</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w:t>
            </w:r>
          </w:p>
        </w:tc>
        <w:tc>
          <w:tcPr>
            <w:tcW w:w="2920" w:type="dxa"/>
            <w:tcBorders>
              <w:top w:val="nil"/>
              <w:left w:val="nil"/>
              <w:bottom w:val="single" w:sz="4" w:space="0" w:color="auto"/>
              <w:right w:val="single" w:sz="4" w:space="0" w:color="auto"/>
            </w:tcBorders>
            <w:shd w:val="clear" w:color="auto" w:fill="auto"/>
            <w:vAlign w:val="bottom"/>
            <w:hideMark/>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408320</w:t>
            </w:r>
          </w:p>
        </w:tc>
        <w:tc>
          <w:tcPr>
            <w:tcW w:w="2920" w:type="dxa"/>
            <w:tcBorders>
              <w:top w:val="nil"/>
              <w:left w:val="nil"/>
              <w:bottom w:val="single" w:sz="4" w:space="0" w:color="auto"/>
              <w:right w:val="single" w:sz="4" w:space="0" w:color="auto"/>
            </w:tcBorders>
            <w:shd w:val="clear" w:color="auto" w:fill="auto"/>
            <w:vAlign w:val="bottom"/>
            <w:hideMark/>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3344204,84</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2</w:t>
            </w:r>
          </w:p>
        </w:tc>
        <w:tc>
          <w:tcPr>
            <w:tcW w:w="2920" w:type="dxa"/>
            <w:tcBorders>
              <w:top w:val="nil"/>
              <w:left w:val="nil"/>
              <w:bottom w:val="single" w:sz="4" w:space="0" w:color="auto"/>
              <w:right w:val="single" w:sz="4" w:space="0" w:color="auto"/>
            </w:tcBorders>
            <w:shd w:val="clear" w:color="auto" w:fill="auto"/>
            <w:vAlign w:val="bottom"/>
            <w:hideMark/>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408314,07</w:t>
            </w:r>
          </w:p>
        </w:tc>
        <w:tc>
          <w:tcPr>
            <w:tcW w:w="2920" w:type="dxa"/>
            <w:tcBorders>
              <w:top w:val="nil"/>
              <w:left w:val="nil"/>
              <w:bottom w:val="single" w:sz="4" w:space="0" w:color="auto"/>
              <w:right w:val="single" w:sz="4" w:space="0" w:color="auto"/>
            </w:tcBorders>
            <w:shd w:val="clear" w:color="auto" w:fill="auto"/>
            <w:vAlign w:val="bottom"/>
            <w:hideMark/>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3344201,81</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w:t>
            </w:r>
          </w:p>
        </w:tc>
        <w:tc>
          <w:tcPr>
            <w:tcW w:w="2920" w:type="dxa"/>
            <w:tcBorders>
              <w:top w:val="nil"/>
              <w:left w:val="nil"/>
              <w:bottom w:val="single" w:sz="4" w:space="0" w:color="auto"/>
              <w:right w:val="single" w:sz="4" w:space="0" w:color="auto"/>
            </w:tcBorders>
            <w:shd w:val="clear" w:color="auto" w:fill="auto"/>
            <w:vAlign w:val="bottom"/>
            <w:hideMark/>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408310,39</w:t>
            </w:r>
          </w:p>
        </w:tc>
        <w:tc>
          <w:tcPr>
            <w:tcW w:w="2920" w:type="dxa"/>
            <w:tcBorders>
              <w:top w:val="nil"/>
              <w:left w:val="nil"/>
              <w:bottom w:val="single" w:sz="4" w:space="0" w:color="auto"/>
              <w:right w:val="single" w:sz="4" w:space="0" w:color="auto"/>
            </w:tcBorders>
            <w:shd w:val="clear" w:color="auto" w:fill="auto"/>
            <w:vAlign w:val="bottom"/>
            <w:hideMark/>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3344199,49</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w:t>
            </w:r>
          </w:p>
        </w:tc>
        <w:tc>
          <w:tcPr>
            <w:tcW w:w="2920" w:type="dxa"/>
            <w:tcBorders>
              <w:top w:val="nil"/>
              <w:left w:val="nil"/>
              <w:bottom w:val="single" w:sz="4" w:space="0" w:color="auto"/>
              <w:right w:val="single" w:sz="4" w:space="0" w:color="auto"/>
            </w:tcBorders>
            <w:shd w:val="clear" w:color="auto" w:fill="auto"/>
            <w:vAlign w:val="bottom"/>
            <w:hideMark/>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408297,85</w:t>
            </w:r>
          </w:p>
        </w:tc>
        <w:tc>
          <w:tcPr>
            <w:tcW w:w="2920" w:type="dxa"/>
            <w:tcBorders>
              <w:top w:val="nil"/>
              <w:left w:val="nil"/>
              <w:bottom w:val="single" w:sz="4" w:space="0" w:color="auto"/>
              <w:right w:val="single" w:sz="4" w:space="0" w:color="auto"/>
            </w:tcBorders>
            <w:shd w:val="clear" w:color="auto" w:fill="auto"/>
            <w:vAlign w:val="bottom"/>
            <w:hideMark/>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3344192,94</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5</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408285,23</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3344186,34</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6</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408257,98</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3344171,72</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7</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408231,35</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3344157,76</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8</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408213,39</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3344146,7</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9</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408213,18</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3344147,19</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10</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408194,18</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3344136,23</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11</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408189,36</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3344134,08</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12</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408188,59</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3344135,31</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13</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408186,28</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3344139,11</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14</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408153,74</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3344192,89</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15</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408150,22</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3344198,48</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16</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408148,87</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3344200,45</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17</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408143,81</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3344199,5</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18</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408151,12</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3344188,37</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19</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408187,5</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3344128,36</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20</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408200,88</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3344134,73</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21</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408218,63</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3344144,3</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22</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408234,95</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3344154,47</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23</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408322,03</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3344200,81</w:t>
            </w:r>
          </w:p>
        </w:tc>
      </w:tr>
      <w:tr w:rsidR="001708D0" w:rsidRPr="001708D0" w:rsidTr="005816CF">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1</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408320</w:t>
            </w:r>
          </w:p>
        </w:tc>
        <w:tc>
          <w:tcPr>
            <w:tcW w:w="2920" w:type="dxa"/>
            <w:tcBorders>
              <w:top w:val="nil"/>
              <w:left w:val="nil"/>
              <w:bottom w:val="single" w:sz="4" w:space="0" w:color="auto"/>
              <w:right w:val="single" w:sz="4" w:space="0" w:color="auto"/>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3344204,84</w:t>
            </w:r>
          </w:p>
        </w:tc>
      </w:tr>
      <w:tr w:rsidR="001708D0" w:rsidRPr="001708D0" w:rsidTr="00581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nil"/>
              <w:bottom w:val="single" w:sz="4" w:space="0" w:color="auto"/>
              <w:right w:val="nil"/>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br w:type="page"/>
            </w:r>
            <w:r w:rsidRPr="001708D0">
              <w:rPr>
                <w:sz w:val="18"/>
                <w:szCs w:val="18"/>
              </w:rPr>
              <w:br w:type="page"/>
            </w:r>
          </w:p>
          <w:p w:rsidR="001708D0" w:rsidRPr="001708D0" w:rsidRDefault="001708D0" w:rsidP="001708D0">
            <w:pPr>
              <w:tabs>
                <w:tab w:val="left" w:pos="426"/>
                <w:tab w:val="left" w:pos="3976"/>
              </w:tabs>
              <w:ind w:left="0" w:right="-142" w:firstLine="567"/>
              <w:jc w:val="left"/>
              <w:rPr>
                <w:sz w:val="18"/>
                <w:szCs w:val="18"/>
              </w:rPr>
            </w:pPr>
          </w:p>
        </w:tc>
        <w:tc>
          <w:tcPr>
            <w:tcW w:w="2920" w:type="dxa"/>
            <w:tcBorders>
              <w:top w:val="single" w:sz="4" w:space="0" w:color="auto"/>
              <w:left w:val="nil"/>
              <w:bottom w:val="single" w:sz="4" w:space="0" w:color="auto"/>
              <w:right w:val="nil"/>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p>
        </w:tc>
        <w:tc>
          <w:tcPr>
            <w:tcW w:w="2920" w:type="dxa"/>
            <w:tcBorders>
              <w:top w:val="single" w:sz="4" w:space="0" w:color="auto"/>
              <w:left w:val="nil"/>
              <w:bottom w:val="single" w:sz="4" w:space="0" w:color="auto"/>
              <w:right w:val="nil"/>
            </w:tcBorders>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p>
        </w:tc>
      </w:tr>
      <w:tr w:rsidR="001708D0" w:rsidRPr="001708D0" w:rsidTr="00581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7"/>
          <w:jc w:val="center"/>
        </w:trPr>
        <w:tc>
          <w:tcPr>
            <w:tcW w:w="3800" w:type="dxa"/>
            <w:tcBorders>
              <w:top w:val="single" w:sz="4" w:space="0" w:color="auto"/>
            </w:tcBorders>
            <w:shd w:val="clear" w:color="auto" w:fill="auto"/>
            <w:vAlign w:val="center"/>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Площадь</w:t>
            </w:r>
          </w:p>
        </w:tc>
        <w:tc>
          <w:tcPr>
            <w:tcW w:w="5840" w:type="dxa"/>
            <w:gridSpan w:val="2"/>
            <w:tcBorders>
              <w:top w:val="single" w:sz="4" w:space="0" w:color="auto"/>
            </w:tcBorders>
            <w:shd w:val="clear" w:color="auto" w:fill="auto"/>
            <w:vAlign w:val="center"/>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Цель установления публичного сервитута</w:t>
            </w:r>
          </w:p>
        </w:tc>
      </w:tr>
      <w:tr w:rsidR="001708D0" w:rsidRPr="001708D0" w:rsidTr="00581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5"/>
          <w:jc w:val="center"/>
        </w:trPr>
        <w:tc>
          <w:tcPr>
            <w:tcW w:w="3800" w:type="dxa"/>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 xml:space="preserve">1054 </w:t>
            </w:r>
            <w:proofErr w:type="spellStart"/>
            <w:r w:rsidRPr="001708D0">
              <w:rPr>
                <w:sz w:val="18"/>
                <w:szCs w:val="18"/>
              </w:rPr>
              <w:t>кв.м</w:t>
            </w:r>
            <w:proofErr w:type="spellEnd"/>
            <w:r w:rsidRPr="001708D0">
              <w:rPr>
                <w:sz w:val="18"/>
                <w:szCs w:val="18"/>
              </w:rPr>
              <w:t>.</w:t>
            </w:r>
          </w:p>
          <w:p w:rsidR="001708D0" w:rsidRPr="001708D0" w:rsidRDefault="001708D0" w:rsidP="001708D0">
            <w:pPr>
              <w:tabs>
                <w:tab w:val="left" w:pos="426"/>
                <w:tab w:val="left" w:pos="3976"/>
              </w:tabs>
              <w:ind w:left="0" w:right="-142" w:firstLine="567"/>
              <w:jc w:val="left"/>
              <w:rPr>
                <w:sz w:val="18"/>
                <w:szCs w:val="18"/>
              </w:rPr>
            </w:pPr>
          </w:p>
          <w:p w:rsidR="001708D0" w:rsidRPr="001708D0" w:rsidRDefault="001708D0" w:rsidP="001708D0">
            <w:pPr>
              <w:tabs>
                <w:tab w:val="left" w:pos="426"/>
                <w:tab w:val="left" w:pos="3976"/>
              </w:tabs>
              <w:ind w:left="0" w:right="-142" w:firstLine="567"/>
              <w:jc w:val="left"/>
              <w:rPr>
                <w:sz w:val="18"/>
                <w:szCs w:val="18"/>
              </w:rPr>
            </w:pPr>
          </w:p>
          <w:p w:rsidR="001708D0" w:rsidRPr="001708D0" w:rsidRDefault="001708D0" w:rsidP="001708D0">
            <w:pPr>
              <w:tabs>
                <w:tab w:val="left" w:pos="426"/>
                <w:tab w:val="left" w:pos="3976"/>
              </w:tabs>
              <w:ind w:left="0" w:right="-142" w:firstLine="567"/>
              <w:jc w:val="left"/>
              <w:rPr>
                <w:sz w:val="18"/>
                <w:szCs w:val="18"/>
              </w:rPr>
            </w:pPr>
          </w:p>
          <w:p w:rsidR="001708D0" w:rsidRPr="001708D0" w:rsidRDefault="001708D0" w:rsidP="001708D0">
            <w:pPr>
              <w:tabs>
                <w:tab w:val="left" w:pos="426"/>
                <w:tab w:val="left" w:pos="3976"/>
              </w:tabs>
              <w:ind w:left="0" w:right="-142" w:firstLine="567"/>
              <w:jc w:val="left"/>
              <w:rPr>
                <w:sz w:val="18"/>
                <w:szCs w:val="18"/>
              </w:rPr>
            </w:pPr>
          </w:p>
          <w:p w:rsidR="001708D0" w:rsidRPr="001708D0" w:rsidRDefault="001708D0" w:rsidP="001708D0">
            <w:pPr>
              <w:tabs>
                <w:tab w:val="left" w:pos="426"/>
                <w:tab w:val="left" w:pos="3976"/>
              </w:tabs>
              <w:ind w:left="0" w:right="-142" w:firstLine="567"/>
              <w:jc w:val="left"/>
              <w:rPr>
                <w:sz w:val="18"/>
                <w:szCs w:val="18"/>
              </w:rPr>
            </w:pPr>
          </w:p>
        </w:tc>
        <w:tc>
          <w:tcPr>
            <w:tcW w:w="5840" w:type="dxa"/>
            <w:gridSpan w:val="2"/>
            <w:shd w:val="clear" w:color="auto" w:fill="auto"/>
            <w:vAlign w:val="bottom"/>
          </w:tcPr>
          <w:p w:rsidR="001708D0" w:rsidRPr="001708D0" w:rsidRDefault="001708D0" w:rsidP="001708D0">
            <w:pPr>
              <w:tabs>
                <w:tab w:val="left" w:pos="426"/>
                <w:tab w:val="left" w:pos="3976"/>
              </w:tabs>
              <w:ind w:left="0" w:right="-142" w:firstLine="567"/>
              <w:jc w:val="left"/>
              <w:rPr>
                <w:sz w:val="18"/>
                <w:szCs w:val="18"/>
              </w:rPr>
            </w:pPr>
            <w:r w:rsidRPr="001708D0">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 4 </w:t>
            </w:r>
            <w:proofErr w:type="spellStart"/>
            <w:r w:rsidRPr="001708D0">
              <w:rPr>
                <w:sz w:val="18"/>
                <w:szCs w:val="18"/>
              </w:rPr>
              <w:t>кВ</w:t>
            </w:r>
            <w:proofErr w:type="spellEnd"/>
            <w:r w:rsidRPr="001708D0">
              <w:rPr>
                <w:sz w:val="18"/>
                <w:szCs w:val="18"/>
              </w:rPr>
              <w:t xml:space="preserve"> от КТП 10/0,4 </w:t>
            </w:r>
            <w:proofErr w:type="spellStart"/>
            <w:r w:rsidRPr="001708D0">
              <w:rPr>
                <w:sz w:val="18"/>
                <w:szCs w:val="18"/>
              </w:rPr>
              <w:t>кВ</w:t>
            </w:r>
            <w:proofErr w:type="spellEnd"/>
            <w:r w:rsidRPr="001708D0">
              <w:rPr>
                <w:sz w:val="18"/>
                <w:szCs w:val="18"/>
              </w:rPr>
              <w:t xml:space="preserve"> №777 </w:t>
            </w:r>
            <w:proofErr w:type="spellStart"/>
            <w:r w:rsidRPr="001708D0">
              <w:rPr>
                <w:sz w:val="18"/>
                <w:szCs w:val="18"/>
              </w:rPr>
              <w:t>ул</w:t>
            </w:r>
            <w:proofErr w:type="gramStart"/>
            <w:r w:rsidRPr="001708D0">
              <w:rPr>
                <w:sz w:val="18"/>
                <w:szCs w:val="18"/>
              </w:rPr>
              <w:t>.С</w:t>
            </w:r>
            <w:proofErr w:type="gramEnd"/>
            <w:r w:rsidRPr="001708D0">
              <w:rPr>
                <w:sz w:val="18"/>
                <w:szCs w:val="18"/>
              </w:rPr>
              <w:t>уворова</w:t>
            </w:r>
            <w:proofErr w:type="spellEnd"/>
            <w:r w:rsidRPr="001708D0">
              <w:rPr>
                <w:sz w:val="18"/>
                <w:szCs w:val="18"/>
              </w:rPr>
              <w:t>, инв. 6000920170 (ТР 416/25)»</w:t>
            </w:r>
          </w:p>
        </w:tc>
      </w:tr>
    </w:tbl>
    <w:p w:rsidR="001708D0" w:rsidRPr="001708D0" w:rsidRDefault="001708D0" w:rsidP="001708D0">
      <w:pPr>
        <w:tabs>
          <w:tab w:val="left" w:pos="426"/>
          <w:tab w:val="left" w:pos="3976"/>
        </w:tabs>
        <w:ind w:left="0" w:right="-142" w:firstLine="567"/>
        <w:jc w:val="left"/>
        <w:rPr>
          <w:sz w:val="18"/>
          <w:szCs w:val="18"/>
        </w:rPr>
      </w:pPr>
    </w:p>
    <w:p w:rsidR="001708D0" w:rsidRPr="001708D0" w:rsidRDefault="001708D0" w:rsidP="001708D0">
      <w:pPr>
        <w:tabs>
          <w:tab w:val="left" w:pos="426"/>
          <w:tab w:val="left" w:pos="3976"/>
        </w:tabs>
        <w:ind w:left="0" w:right="-142" w:firstLine="567"/>
        <w:jc w:val="left"/>
        <w:rPr>
          <w:sz w:val="18"/>
          <w:szCs w:val="18"/>
        </w:rPr>
      </w:pPr>
      <w:r w:rsidRPr="001708D0">
        <w:rPr>
          <w:sz w:val="18"/>
          <w:szCs w:val="18"/>
        </w:rPr>
        <w:t xml:space="preserve">  </w:t>
      </w:r>
    </w:p>
    <w:p w:rsidR="001708D0" w:rsidRPr="001708D0" w:rsidRDefault="001708D0" w:rsidP="001708D0">
      <w:pPr>
        <w:tabs>
          <w:tab w:val="left" w:pos="426"/>
          <w:tab w:val="left" w:pos="3976"/>
        </w:tabs>
        <w:ind w:left="0" w:right="-142" w:firstLine="567"/>
        <w:jc w:val="left"/>
        <w:rPr>
          <w:sz w:val="18"/>
          <w:szCs w:val="18"/>
        </w:rPr>
      </w:pPr>
    </w:p>
    <w:p w:rsidR="001708D0" w:rsidRPr="001708D0" w:rsidRDefault="001708D0" w:rsidP="001708D0">
      <w:pPr>
        <w:tabs>
          <w:tab w:val="left" w:pos="426"/>
          <w:tab w:val="left" w:pos="3976"/>
        </w:tabs>
        <w:ind w:left="0" w:right="-142" w:firstLine="567"/>
        <w:jc w:val="left"/>
        <w:rPr>
          <w:sz w:val="18"/>
          <w:szCs w:val="18"/>
        </w:rPr>
      </w:pPr>
      <w:r w:rsidRPr="001708D0">
        <w:rPr>
          <w:noProof/>
          <w:sz w:val="18"/>
          <w:szCs w:val="18"/>
        </w:rPr>
        <w:drawing>
          <wp:inline distT="0" distB="0" distL="0" distR="0" wp14:anchorId="6DBB2ECD" wp14:editId="40FF642F">
            <wp:extent cx="5476643" cy="7372786"/>
            <wp:effectExtent l="0" t="0" r="0" b="0"/>
            <wp:docPr id="9906088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4896"/>
                    <a:stretch/>
                  </pic:blipFill>
                  <pic:spPr bwMode="auto">
                    <a:xfrm>
                      <a:off x="0" y="0"/>
                      <a:ext cx="5479300" cy="7376363"/>
                    </a:xfrm>
                    <a:prstGeom prst="rect">
                      <a:avLst/>
                    </a:prstGeom>
                    <a:noFill/>
                    <a:ln>
                      <a:noFill/>
                    </a:ln>
                    <a:extLst>
                      <a:ext uri="{53640926-AAD7-44D8-BBD7-CCE9431645EC}">
                        <a14:shadowObscured xmlns:a14="http://schemas.microsoft.com/office/drawing/2010/main"/>
                      </a:ext>
                    </a:extLst>
                  </pic:spPr>
                </pic:pic>
              </a:graphicData>
            </a:graphic>
          </wp:inline>
        </w:drawing>
      </w:r>
    </w:p>
    <w:p w:rsidR="001708D0" w:rsidRDefault="001708D0" w:rsidP="001708D0">
      <w:pPr>
        <w:tabs>
          <w:tab w:val="left" w:pos="426"/>
          <w:tab w:val="left" w:pos="3976"/>
        </w:tabs>
        <w:ind w:left="0" w:right="-142" w:firstLine="567"/>
        <w:jc w:val="left"/>
        <w:rPr>
          <w:b/>
          <w:bCs/>
          <w:sz w:val="18"/>
          <w:szCs w:val="18"/>
        </w:rPr>
      </w:pPr>
      <w:r w:rsidRPr="001708D0">
        <w:rPr>
          <w:b/>
          <w:bCs/>
          <w:sz w:val="18"/>
          <w:szCs w:val="18"/>
        </w:rPr>
        <w:t xml:space="preserve">         </w:t>
      </w:r>
      <w:r>
        <w:rPr>
          <w:b/>
          <w:bCs/>
          <w:sz w:val="18"/>
          <w:szCs w:val="18"/>
        </w:rPr>
        <w:t xml:space="preserve">  </w:t>
      </w:r>
    </w:p>
    <w:p w:rsidR="001708D0" w:rsidRDefault="001708D0" w:rsidP="001708D0">
      <w:pPr>
        <w:tabs>
          <w:tab w:val="left" w:pos="426"/>
          <w:tab w:val="left" w:pos="3976"/>
        </w:tabs>
        <w:ind w:left="0" w:right="-142" w:firstLine="567"/>
        <w:jc w:val="left"/>
        <w:rPr>
          <w:b/>
          <w:bCs/>
          <w:sz w:val="18"/>
          <w:szCs w:val="18"/>
        </w:rPr>
      </w:pPr>
    </w:p>
    <w:p w:rsidR="001708D0" w:rsidRDefault="001708D0" w:rsidP="001708D0">
      <w:pPr>
        <w:tabs>
          <w:tab w:val="left" w:pos="426"/>
          <w:tab w:val="left" w:pos="3976"/>
        </w:tabs>
        <w:ind w:left="0" w:right="-142" w:firstLine="567"/>
        <w:jc w:val="left"/>
        <w:rPr>
          <w:b/>
          <w:bCs/>
          <w:sz w:val="18"/>
          <w:szCs w:val="18"/>
        </w:rPr>
      </w:pPr>
      <w:r>
        <w:rPr>
          <w:b/>
          <w:bCs/>
          <w:sz w:val="18"/>
          <w:szCs w:val="18"/>
        </w:rPr>
        <w:t xml:space="preserve">                                                                 </w:t>
      </w:r>
    </w:p>
    <w:p w:rsidR="001708D0" w:rsidRPr="001708D0" w:rsidRDefault="001708D0" w:rsidP="001708D0">
      <w:pPr>
        <w:tabs>
          <w:tab w:val="left" w:pos="426"/>
          <w:tab w:val="left" w:pos="3976"/>
        </w:tabs>
        <w:ind w:left="0" w:right="-142" w:firstLine="567"/>
        <w:jc w:val="left"/>
        <w:rPr>
          <w:sz w:val="18"/>
          <w:szCs w:val="18"/>
        </w:rPr>
      </w:pPr>
      <w:r>
        <w:rPr>
          <w:b/>
          <w:bCs/>
          <w:sz w:val="18"/>
          <w:szCs w:val="18"/>
        </w:rPr>
        <w:t xml:space="preserve">                        </w:t>
      </w:r>
      <w:r w:rsidR="00866334">
        <w:rPr>
          <w:b/>
          <w:bCs/>
          <w:sz w:val="18"/>
          <w:szCs w:val="18"/>
        </w:rPr>
        <w:t xml:space="preserve">                      </w:t>
      </w:r>
      <w:r w:rsidRPr="001708D0">
        <w:rPr>
          <w:bCs/>
          <w:sz w:val="18"/>
          <w:szCs w:val="18"/>
        </w:rPr>
        <w:t xml:space="preserve">Заместитель Мэра по жизнеобеспечению _____________________Ю.Р. </w:t>
      </w:r>
      <w:proofErr w:type="spellStart"/>
      <w:r w:rsidRPr="001708D0">
        <w:rPr>
          <w:bCs/>
          <w:sz w:val="18"/>
          <w:szCs w:val="18"/>
        </w:rPr>
        <w:t>Витер</w:t>
      </w:r>
      <w:proofErr w:type="spellEnd"/>
    </w:p>
    <w:p w:rsidR="00C21064" w:rsidRDefault="00C21064" w:rsidP="00866334">
      <w:pPr>
        <w:tabs>
          <w:tab w:val="left" w:pos="426"/>
          <w:tab w:val="left" w:pos="3976"/>
        </w:tabs>
        <w:ind w:right="-142"/>
        <w:jc w:val="left"/>
        <w:rPr>
          <w:sz w:val="18"/>
          <w:szCs w:val="18"/>
        </w:rPr>
      </w:pPr>
    </w:p>
    <w:p w:rsidR="00866334" w:rsidRDefault="00866334" w:rsidP="00866334">
      <w:pPr>
        <w:tabs>
          <w:tab w:val="left" w:pos="426"/>
          <w:tab w:val="left" w:pos="3976"/>
        </w:tabs>
        <w:ind w:right="-142"/>
        <w:jc w:val="left"/>
        <w:rPr>
          <w:sz w:val="18"/>
          <w:szCs w:val="18"/>
        </w:rPr>
      </w:pPr>
    </w:p>
    <w:p w:rsidR="00866334" w:rsidRDefault="00866334" w:rsidP="00866334">
      <w:pPr>
        <w:tabs>
          <w:tab w:val="left" w:pos="426"/>
          <w:tab w:val="left" w:pos="3976"/>
        </w:tabs>
        <w:ind w:right="-142"/>
        <w:jc w:val="left"/>
        <w:rPr>
          <w:sz w:val="18"/>
          <w:szCs w:val="18"/>
        </w:rPr>
      </w:pPr>
    </w:p>
    <w:p w:rsidR="00866334" w:rsidRDefault="00866334" w:rsidP="00866334">
      <w:pPr>
        <w:tabs>
          <w:tab w:val="left" w:pos="426"/>
          <w:tab w:val="left" w:pos="3976"/>
        </w:tabs>
        <w:ind w:right="-142"/>
        <w:jc w:val="left"/>
        <w:rPr>
          <w:sz w:val="18"/>
          <w:szCs w:val="18"/>
        </w:rPr>
      </w:pPr>
    </w:p>
    <w:p w:rsidR="00866334" w:rsidRDefault="00866334" w:rsidP="00866334">
      <w:pPr>
        <w:tabs>
          <w:tab w:val="left" w:pos="426"/>
          <w:tab w:val="left" w:pos="3976"/>
        </w:tabs>
        <w:ind w:right="-142"/>
        <w:jc w:val="left"/>
        <w:rPr>
          <w:sz w:val="18"/>
          <w:szCs w:val="18"/>
        </w:rPr>
      </w:pPr>
    </w:p>
    <w:p w:rsidR="00866334" w:rsidRDefault="00866334" w:rsidP="00866334">
      <w:pPr>
        <w:tabs>
          <w:tab w:val="left" w:pos="426"/>
          <w:tab w:val="left" w:pos="3976"/>
        </w:tabs>
        <w:ind w:right="-142"/>
        <w:jc w:val="left"/>
        <w:rPr>
          <w:sz w:val="18"/>
          <w:szCs w:val="18"/>
        </w:rPr>
      </w:pPr>
    </w:p>
    <w:p w:rsidR="00866334" w:rsidRDefault="00866334" w:rsidP="00866334">
      <w:pPr>
        <w:tabs>
          <w:tab w:val="left" w:pos="426"/>
          <w:tab w:val="left" w:pos="3976"/>
        </w:tabs>
        <w:ind w:right="-142"/>
        <w:jc w:val="left"/>
        <w:rPr>
          <w:sz w:val="18"/>
          <w:szCs w:val="18"/>
        </w:rPr>
      </w:pPr>
    </w:p>
    <w:p w:rsidR="00866334" w:rsidRDefault="00866334" w:rsidP="00866334">
      <w:pPr>
        <w:tabs>
          <w:tab w:val="left" w:pos="426"/>
          <w:tab w:val="left" w:pos="3976"/>
        </w:tabs>
        <w:ind w:right="-142"/>
        <w:jc w:val="left"/>
        <w:rPr>
          <w:sz w:val="18"/>
          <w:szCs w:val="18"/>
        </w:rPr>
      </w:pPr>
    </w:p>
    <w:p w:rsidR="00866334" w:rsidRDefault="00866334" w:rsidP="00866334">
      <w:pPr>
        <w:tabs>
          <w:tab w:val="left" w:pos="426"/>
          <w:tab w:val="left" w:pos="3976"/>
        </w:tabs>
        <w:ind w:right="-142"/>
        <w:jc w:val="left"/>
        <w:rPr>
          <w:sz w:val="18"/>
          <w:szCs w:val="18"/>
        </w:rPr>
      </w:pPr>
    </w:p>
    <w:p w:rsidR="00866334" w:rsidRDefault="00866334" w:rsidP="00866334">
      <w:pPr>
        <w:tabs>
          <w:tab w:val="left" w:pos="426"/>
          <w:tab w:val="left" w:pos="3976"/>
        </w:tabs>
        <w:ind w:right="-142"/>
        <w:jc w:val="left"/>
        <w:rPr>
          <w:sz w:val="18"/>
          <w:szCs w:val="18"/>
        </w:rPr>
      </w:pPr>
    </w:p>
    <w:p w:rsidR="00866334" w:rsidRDefault="00866334" w:rsidP="00866334">
      <w:pPr>
        <w:tabs>
          <w:tab w:val="left" w:pos="426"/>
          <w:tab w:val="left" w:pos="3976"/>
        </w:tabs>
        <w:ind w:right="-142"/>
        <w:jc w:val="left"/>
        <w:rPr>
          <w:sz w:val="18"/>
          <w:szCs w:val="18"/>
        </w:rPr>
      </w:pPr>
    </w:p>
    <w:p w:rsidR="001708D0" w:rsidRPr="001708D0" w:rsidRDefault="001708D0" w:rsidP="001708D0">
      <w:pPr>
        <w:tabs>
          <w:tab w:val="left" w:pos="426"/>
          <w:tab w:val="left" w:pos="3976"/>
        </w:tabs>
        <w:ind w:left="0" w:right="-142" w:firstLine="567"/>
        <w:rPr>
          <w:b/>
          <w:sz w:val="18"/>
          <w:szCs w:val="18"/>
        </w:rPr>
      </w:pPr>
      <w:r w:rsidRPr="001708D0">
        <w:rPr>
          <w:b/>
          <w:sz w:val="18"/>
          <w:szCs w:val="18"/>
        </w:rPr>
        <w:lastRenderedPageBreak/>
        <w:t xml:space="preserve">Сообщение о возможном установлении публичного сервитута на земельном участке, согласно прилагаемой схеме.     </w:t>
      </w:r>
    </w:p>
    <w:p w:rsidR="001708D0" w:rsidRPr="001708D0" w:rsidRDefault="001708D0" w:rsidP="001708D0">
      <w:pPr>
        <w:tabs>
          <w:tab w:val="left" w:pos="426"/>
          <w:tab w:val="left" w:pos="3976"/>
        </w:tabs>
        <w:ind w:left="0" w:right="-142" w:firstLine="567"/>
        <w:rPr>
          <w:sz w:val="18"/>
          <w:szCs w:val="18"/>
        </w:rPr>
      </w:pPr>
    </w:p>
    <w:p w:rsidR="001708D0" w:rsidRPr="001708D0" w:rsidRDefault="001708D0" w:rsidP="001708D0">
      <w:pPr>
        <w:tabs>
          <w:tab w:val="left" w:pos="426"/>
          <w:tab w:val="left" w:pos="3976"/>
        </w:tabs>
        <w:ind w:left="0" w:right="-142" w:firstLine="567"/>
        <w:rPr>
          <w:sz w:val="18"/>
          <w:szCs w:val="18"/>
        </w:rPr>
      </w:pPr>
      <w:r>
        <w:rPr>
          <w:sz w:val="18"/>
          <w:szCs w:val="18"/>
        </w:rPr>
        <w:t>1.</w:t>
      </w:r>
      <w:r w:rsidRPr="001708D0">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1708D0" w:rsidRPr="001708D0" w:rsidRDefault="001708D0" w:rsidP="001708D0">
      <w:pPr>
        <w:tabs>
          <w:tab w:val="left" w:pos="426"/>
          <w:tab w:val="left" w:pos="3976"/>
        </w:tabs>
        <w:ind w:left="0" w:right="-142" w:firstLine="567"/>
        <w:rPr>
          <w:sz w:val="18"/>
          <w:szCs w:val="18"/>
        </w:rPr>
      </w:pPr>
      <w:r>
        <w:rPr>
          <w:sz w:val="18"/>
          <w:szCs w:val="18"/>
        </w:rPr>
        <w:t>2.</w:t>
      </w:r>
      <w:r w:rsidRPr="001708D0">
        <w:rPr>
          <w:sz w:val="18"/>
          <w:szCs w:val="18"/>
        </w:rPr>
        <w:t>Цель установления публичного сервитута: строительство объекта электросетевого «</w:t>
      </w:r>
      <w:proofErr w:type="gramStart"/>
      <w:r w:rsidRPr="001708D0">
        <w:rPr>
          <w:sz w:val="18"/>
          <w:szCs w:val="18"/>
        </w:rPr>
        <w:t>ВЛ</w:t>
      </w:r>
      <w:proofErr w:type="gramEnd"/>
      <w:r w:rsidRPr="001708D0">
        <w:rPr>
          <w:sz w:val="18"/>
          <w:szCs w:val="18"/>
        </w:rPr>
        <w:t xml:space="preserve"> 0,4 </w:t>
      </w:r>
      <w:proofErr w:type="spellStart"/>
      <w:r w:rsidRPr="001708D0">
        <w:rPr>
          <w:sz w:val="18"/>
          <w:szCs w:val="18"/>
        </w:rPr>
        <w:t>кВ</w:t>
      </w:r>
      <w:proofErr w:type="spellEnd"/>
      <w:r w:rsidRPr="001708D0">
        <w:rPr>
          <w:sz w:val="18"/>
          <w:szCs w:val="18"/>
        </w:rPr>
        <w:t xml:space="preserve"> от КТП №1-926 с. Хомутово» (ТР 6448/24),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1708D0" w:rsidRPr="001708D0" w:rsidRDefault="001708D0" w:rsidP="001708D0">
      <w:pPr>
        <w:tabs>
          <w:tab w:val="left" w:pos="426"/>
          <w:tab w:val="left" w:pos="3976"/>
        </w:tabs>
        <w:ind w:left="0" w:right="-142" w:firstLine="567"/>
        <w:rPr>
          <w:sz w:val="18"/>
          <w:szCs w:val="18"/>
        </w:rPr>
      </w:pPr>
      <w:r>
        <w:rPr>
          <w:sz w:val="18"/>
          <w:szCs w:val="18"/>
        </w:rPr>
        <w:t>3.</w:t>
      </w:r>
      <w:r w:rsidRPr="001708D0">
        <w:rPr>
          <w:sz w:val="18"/>
          <w:szCs w:val="18"/>
        </w:rPr>
        <w:t xml:space="preserve">Публичный сервитут площадью 417 </w:t>
      </w:r>
      <w:proofErr w:type="spellStart"/>
      <w:r w:rsidRPr="001708D0">
        <w:rPr>
          <w:sz w:val="18"/>
          <w:szCs w:val="18"/>
        </w:rPr>
        <w:t>кв.м</w:t>
      </w:r>
      <w:proofErr w:type="spellEnd"/>
      <w:r w:rsidRPr="001708D0">
        <w:rPr>
          <w:sz w:val="18"/>
          <w:szCs w:val="18"/>
        </w:rPr>
        <w:t>.,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w:t>
      </w:r>
    </w:p>
    <w:p w:rsidR="001708D0" w:rsidRPr="001708D0" w:rsidRDefault="001708D0" w:rsidP="001708D0">
      <w:pPr>
        <w:tabs>
          <w:tab w:val="left" w:pos="426"/>
          <w:tab w:val="left" w:pos="3976"/>
        </w:tabs>
        <w:ind w:left="0" w:right="-142" w:firstLine="567"/>
        <w:rPr>
          <w:sz w:val="18"/>
          <w:szCs w:val="18"/>
        </w:rPr>
      </w:pPr>
      <w:r>
        <w:rPr>
          <w:sz w:val="18"/>
          <w:szCs w:val="18"/>
        </w:rPr>
        <w:t>4.</w:t>
      </w:r>
      <w:r w:rsidRPr="001708D0">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1708D0">
        <w:rPr>
          <w:sz w:val="18"/>
          <w:szCs w:val="18"/>
        </w:rPr>
        <w:t>каб</w:t>
      </w:r>
      <w:proofErr w:type="spellEnd"/>
      <w:r w:rsidRPr="001708D0">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1708D0" w:rsidRPr="001708D0" w:rsidRDefault="001708D0" w:rsidP="001708D0">
      <w:pPr>
        <w:tabs>
          <w:tab w:val="left" w:pos="426"/>
          <w:tab w:val="left" w:pos="3976"/>
        </w:tabs>
        <w:ind w:left="0" w:right="-142" w:firstLine="567"/>
        <w:rPr>
          <w:sz w:val="18"/>
          <w:szCs w:val="18"/>
        </w:rPr>
      </w:pPr>
      <w:proofErr w:type="gramStart"/>
      <w:r>
        <w:rPr>
          <w:sz w:val="18"/>
          <w:szCs w:val="18"/>
        </w:rPr>
        <w:t>5.</w:t>
      </w:r>
      <w:r w:rsidRPr="001708D0">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1708D0">
        <w:rPr>
          <w:sz w:val="18"/>
          <w:szCs w:val="18"/>
        </w:rPr>
        <w:t xml:space="preserve"> </w:t>
      </w:r>
      <w:proofErr w:type="gramStart"/>
      <w:r w:rsidRPr="001708D0">
        <w:rPr>
          <w:sz w:val="18"/>
          <w:szCs w:val="18"/>
        </w:rPr>
        <w:t>ANGAROGNI.RU), на официальном сайте Иркутского районного муниципального образования www.irkraion.ru.</w:t>
      </w:r>
      <w:proofErr w:type="gramEnd"/>
    </w:p>
    <w:p w:rsidR="001708D0" w:rsidRPr="001708D0" w:rsidRDefault="001708D0" w:rsidP="001708D0">
      <w:pPr>
        <w:tabs>
          <w:tab w:val="left" w:pos="426"/>
          <w:tab w:val="left" w:pos="3976"/>
        </w:tabs>
        <w:ind w:left="0" w:right="-142" w:firstLine="567"/>
        <w:rPr>
          <w:sz w:val="18"/>
          <w:szCs w:val="18"/>
        </w:rPr>
      </w:pPr>
      <w:r w:rsidRPr="001708D0">
        <w:rPr>
          <w:sz w:val="18"/>
          <w:szCs w:val="18"/>
        </w:rPr>
        <w:t>6. Публичный сервитут необходим для строительства объекта электросетевого «</w:t>
      </w:r>
      <w:proofErr w:type="gramStart"/>
      <w:r w:rsidRPr="001708D0">
        <w:rPr>
          <w:sz w:val="18"/>
          <w:szCs w:val="18"/>
        </w:rPr>
        <w:t>ВЛ</w:t>
      </w:r>
      <w:proofErr w:type="gramEnd"/>
      <w:r w:rsidRPr="001708D0">
        <w:rPr>
          <w:sz w:val="18"/>
          <w:szCs w:val="18"/>
        </w:rPr>
        <w:t xml:space="preserve"> 0,4 </w:t>
      </w:r>
      <w:proofErr w:type="spellStart"/>
      <w:r w:rsidRPr="001708D0">
        <w:rPr>
          <w:sz w:val="18"/>
          <w:szCs w:val="18"/>
        </w:rPr>
        <w:t>кВ</w:t>
      </w:r>
      <w:proofErr w:type="spellEnd"/>
      <w:r w:rsidRPr="001708D0">
        <w:rPr>
          <w:sz w:val="18"/>
          <w:szCs w:val="18"/>
        </w:rPr>
        <w:t xml:space="preserve"> от КТП №1-926 с. Хомутово» (ТР 6448/24), необходимого для подключения (технологического присоединения) к сетям инженерно-технического обеспечения.</w:t>
      </w:r>
    </w:p>
    <w:p w:rsidR="001708D0" w:rsidRPr="001708D0" w:rsidRDefault="001708D0" w:rsidP="001708D0">
      <w:pPr>
        <w:tabs>
          <w:tab w:val="left" w:pos="426"/>
          <w:tab w:val="left" w:pos="3976"/>
        </w:tabs>
        <w:ind w:left="0" w:right="-142" w:firstLine="567"/>
        <w:rPr>
          <w:sz w:val="18"/>
          <w:szCs w:val="18"/>
        </w:rPr>
      </w:pPr>
      <w:r w:rsidRPr="001708D0">
        <w:rPr>
          <w:sz w:val="18"/>
          <w:szCs w:val="18"/>
        </w:rPr>
        <w:t xml:space="preserve">7. </w:t>
      </w:r>
      <w:proofErr w:type="gramStart"/>
      <w:r w:rsidRPr="001708D0">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1708D0" w:rsidRPr="001708D0" w:rsidRDefault="001708D0" w:rsidP="001708D0">
      <w:pPr>
        <w:tabs>
          <w:tab w:val="left" w:pos="426"/>
          <w:tab w:val="left" w:pos="3976"/>
        </w:tabs>
        <w:ind w:left="0" w:right="-142" w:firstLine="567"/>
        <w:rPr>
          <w:sz w:val="18"/>
          <w:szCs w:val="18"/>
        </w:rPr>
      </w:pPr>
      <w:r w:rsidRPr="001708D0">
        <w:rPr>
          <w:sz w:val="18"/>
          <w:szCs w:val="18"/>
        </w:rPr>
        <w:t>8.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1708D0" w:rsidRPr="001708D0" w:rsidRDefault="001708D0" w:rsidP="001708D0">
      <w:pPr>
        <w:tabs>
          <w:tab w:val="left" w:pos="426"/>
          <w:tab w:val="left" w:pos="3976"/>
        </w:tabs>
        <w:ind w:left="0" w:right="-142" w:firstLine="567"/>
        <w:rPr>
          <w:sz w:val="18"/>
          <w:szCs w:val="18"/>
        </w:rPr>
      </w:pPr>
      <w:r w:rsidRPr="001708D0">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1708D0" w:rsidRPr="001708D0" w:rsidRDefault="001708D0" w:rsidP="001708D0">
      <w:pPr>
        <w:tabs>
          <w:tab w:val="left" w:pos="426"/>
          <w:tab w:val="left" w:pos="3976"/>
        </w:tabs>
        <w:ind w:left="0" w:right="-142" w:firstLine="567"/>
        <w:rPr>
          <w:sz w:val="18"/>
          <w:szCs w:val="18"/>
        </w:rPr>
      </w:pPr>
      <w:r w:rsidRPr="001708D0">
        <w:rPr>
          <w:sz w:val="18"/>
          <w:szCs w:val="18"/>
        </w:rPr>
        <w:t>9. Описание местоположения границ публичного сервитута: схема расположения границ публичного сервитута приложение к настоящему сообщению.</w:t>
      </w:r>
    </w:p>
    <w:p w:rsidR="001708D0" w:rsidRPr="001708D0" w:rsidRDefault="001708D0" w:rsidP="001708D0">
      <w:pPr>
        <w:tabs>
          <w:tab w:val="left" w:pos="426"/>
          <w:tab w:val="left" w:pos="3976"/>
        </w:tabs>
        <w:ind w:left="0" w:right="-142" w:firstLine="567"/>
        <w:jc w:val="left"/>
        <w:rPr>
          <w:sz w:val="18"/>
          <w:szCs w:val="18"/>
        </w:rPr>
      </w:pPr>
    </w:p>
    <w:p w:rsidR="001708D0" w:rsidRDefault="001708D0" w:rsidP="001708D0">
      <w:pPr>
        <w:tabs>
          <w:tab w:val="left" w:pos="426"/>
          <w:tab w:val="left" w:pos="3976"/>
        </w:tabs>
        <w:ind w:left="0" w:right="-142" w:firstLine="567"/>
        <w:jc w:val="left"/>
        <w:rPr>
          <w:i/>
          <w:sz w:val="18"/>
          <w:szCs w:val="18"/>
        </w:rPr>
      </w:pPr>
      <w:r w:rsidRPr="005816CF">
        <w:rPr>
          <w:i/>
          <w:sz w:val="18"/>
          <w:szCs w:val="18"/>
        </w:rPr>
        <w:t xml:space="preserve">Исполняющая обязанности </w:t>
      </w:r>
      <w:r w:rsidR="005816CF" w:rsidRPr="005816CF">
        <w:rPr>
          <w:i/>
          <w:sz w:val="18"/>
          <w:szCs w:val="18"/>
        </w:rPr>
        <w:t xml:space="preserve"> </w:t>
      </w:r>
      <w:r w:rsidRPr="005816CF">
        <w:rPr>
          <w:i/>
          <w:sz w:val="18"/>
          <w:szCs w:val="18"/>
        </w:rPr>
        <w:t>Председателя Комитета                                                                        А.С. Иванова</w:t>
      </w:r>
    </w:p>
    <w:p w:rsidR="00E14254" w:rsidRDefault="00E14254" w:rsidP="001708D0">
      <w:pPr>
        <w:tabs>
          <w:tab w:val="left" w:pos="426"/>
          <w:tab w:val="left" w:pos="3976"/>
        </w:tabs>
        <w:ind w:left="0" w:right="-142" w:firstLine="567"/>
        <w:jc w:val="left"/>
        <w:rPr>
          <w:i/>
          <w:sz w:val="18"/>
          <w:szCs w:val="18"/>
        </w:rPr>
      </w:pPr>
    </w:p>
    <w:p w:rsidR="00E14254" w:rsidRPr="00E14254" w:rsidRDefault="00E14254" w:rsidP="001708D0">
      <w:pPr>
        <w:tabs>
          <w:tab w:val="left" w:pos="426"/>
          <w:tab w:val="left" w:pos="3976"/>
        </w:tabs>
        <w:ind w:left="0" w:right="-142" w:firstLine="567"/>
        <w:jc w:val="left"/>
        <w:rPr>
          <w:i/>
          <w:sz w:val="18"/>
          <w:szCs w:val="18"/>
        </w:rPr>
      </w:pPr>
    </w:p>
    <w:p w:rsidR="00E14254" w:rsidRPr="00E14254" w:rsidRDefault="00E14254" w:rsidP="001708D0">
      <w:pPr>
        <w:tabs>
          <w:tab w:val="left" w:pos="426"/>
          <w:tab w:val="left" w:pos="3976"/>
        </w:tabs>
        <w:ind w:left="0" w:right="-142" w:firstLine="567"/>
        <w:jc w:val="left"/>
        <w:rPr>
          <w:i/>
          <w:sz w:val="18"/>
          <w:szCs w:val="18"/>
        </w:rPr>
      </w:pPr>
    </w:p>
    <w:tbl>
      <w:tblPr>
        <w:tblW w:w="9640" w:type="dxa"/>
        <w:jc w:val="center"/>
        <w:tblLook w:val="04A0" w:firstRow="1" w:lastRow="0" w:firstColumn="1" w:lastColumn="0" w:noHBand="0" w:noVBand="1"/>
      </w:tblPr>
      <w:tblGrid>
        <w:gridCol w:w="2979"/>
        <w:gridCol w:w="3741"/>
        <w:gridCol w:w="2920"/>
      </w:tblGrid>
      <w:tr w:rsidR="00E14254" w:rsidRPr="00E14254" w:rsidTr="00D70606">
        <w:trPr>
          <w:trHeight w:val="282"/>
          <w:jc w:val="center"/>
        </w:trPr>
        <w:tc>
          <w:tcPr>
            <w:tcW w:w="9640" w:type="dxa"/>
            <w:gridSpan w:val="3"/>
            <w:tcBorders>
              <w:top w:val="nil"/>
              <w:left w:val="nil"/>
              <w:bottom w:val="nil"/>
              <w:right w:val="nil"/>
            </w:tcBorders>
            <w:shd w:val="clear" w:color="auto" w:fill="auto"/>
            <w:vAlign w:val="center"/>
            <w:hideMark/>
          </w:tcPr>
          <w:p w:rsidR="00E14254" w:rsidRPr="00E14254" w:rsidRDefault="00E14254" w:rsidP="00E14254">
            <w:pPr>
              <w:ind w:left="3277" w:firstLine="0"/>
              <w:jc w:val="right"/>
              <w:rPr>
                <w:bCs/>
                <w:i/>
                <w:color w:val="000000"/>
                <w:sz w:val="18"/>
                <w:szCs w:val="18"/>
              </w:rPr>
            </w:pPr>
          </w:p>
          <w:p w:rsidR="00E14254" w:rsidRPr="00E14254" w:rsidRDefault="00E14254" w:rsidP="00E14254">
            <w:pPr>
              <w:ind w:left="5139" w:firstLine="0"/>
              <w:jc w:val="right"/>
              <w:rPr>
                <w:bCs/>
                <w:i/>
                <w:color w:val="000000"/>
                <w:sz w:val="18"/>
                <w:szCs w:val="18"/>
              </w:rPr>
            </w:pPr>
            <w:r w:rsidRPr="00E14254">
              <w:rPr>
                <w:bCs/>
                <w:i/>
                <w:color w:val="000000"/>
                <w:sz w:val="18"/>
                <w:szCs w:val="18"/>
              </w:rPr>
              <w:t xml:space="preserve">Приложение  1 </w:t>
            </w:r>
          </w:p>
          <w:p w:rsidR="00E14254" w:rsidRPr="00E14254" w:rsidRDefault="00E14254" w:rsidP="00E14254">
            <w:pPr>
              <w:ind w:left="5139" w:firstLine="0"/>
              <w:jc w:val="right"/>
              <w:rPr>
                <w:bCs/>
                <w:i/>
                <w:color w:val="000000"/>
                <w:sz w:val="18"/>
                <w:szCs w:val="18"/>
              </w:rPr>
            </w:pPr>
            <w:r w:rsidRPr="00E14254">
              <w:rPr>
                <w:bCs/>
                <w:i/>
                <w:color w:val="000000"/>
                <w:sz w:val="18"/>
                <w:szCs w:val="18"/>
              </w:rPr>
              <w:t>к постановлению администрации</w:t>
            </w:r>
          </w:p>
          <w:p w:rsidR="00E14254" w:rsidRPr="00E14254" w:rsidRDefault="00E14254" w:rsidP="00E14254">
            <w:pPr>
              <w:ind w:left="5139" w:firstLine="0"/>
              <w:jc w:val="right"/>
              <w:rPr>
                <w:bCs/>
                <w:i/>
                <w:color w:val="000000"/>
                <w:sz w:val="18"/>
                <w:szCs w:val="18"/>
              </w:rPr>
            </w:pPr>
            <w:r w:rsidRPr="00E14254">
              <w:rPr>
                <w:bCs/>
                <w:i/>
                <w:color w:val="000000"/>
                <w:sz w:val="18"/>
                <w:szCs w:val="18"/>
              </w:rPr>
              <w:t>Иркутского районного  муниципального образования</w:t>
            </w:r>
          </w:p>
          <w:p w:rsidR="00E14254" w:rsidRPr="00E14254" w:rsidRDefault="00E14254" w:rsidP="00E14254">
            <w:pPr>
              <w:ind w:left="5139" w:firstLine="0"/>
              <w:jc w:val="right"/>
              <w:rPr>
                <w:i/>
                <w:color w:val="000000"/>
                <w:sz w:val="18"/>
                <w:szCs w:val="18"/>
              </w:rPr>
            </w:pPr>
            <w:r w:rsidRPr="00E14254">
              <w:rPr>
                <w:bCs/>
                <w:i/>
                <w:color w:val="000000"/>
                <w:sz w:val="18"/>
                <w:szCs w:val="18"/>
              </w:rPr>
              <w:t xml:space="preserve">от </w:t>
            </w:r>
            <w:r w:rsidRPr="00E14254">
              <w:rPr>
                <w:bCs/>
                <w:i/>
                <w:color w:val="000000"/>
                <w:sz w:val="18"/>
                <w:szCs w:val="18"/>
                <w:u w:val="single"/>
              </w:rPr>
              <w:t xml:space="preserve">                         </w:t>
            </w:r>
            <w:r w:rsidRPr="00E14254">
              <w:rPr>
                <w:bCs/>
                <w:i/>
                <w:color w:val="000000"/>
                <w:sz w:val="18"/>
                <w:szCs w:val="18"/>
              </w:rPr>
              <w:t>2025 № _________</w:t>
            </w:r>
          </w:p>
          <w:p w:rsidR="00E14254" w:rsidRPr="00E14254" w:rsidRDefault="00E14254" w:rsidP="00E14254">
            <w:pPr>
              <w:ind w:left="0" w:firstLine="0"/>
              <w:jc w:val="center"/>
              <w:rPr>
                <w:color w:val="000000"/>
                <w:sz w:val="18"/>
                <w:szCs w:val="18"/>
              </w:rPr>
            </w:pPr>
          </w:p>
        </w:tc>
      </w:tr>
      <w:tr w:rsidR="00E14254" w:rsidRPr="00E14254" w:rsidTr="00D70606">
        <w:trPr>
          <w:trHeight w:val="80"/>
          <w:jc w:val="center"/>
        </w:trPr>
        <w:tc>
          <w:tcPr>
            <w:tcW w:w="9640" w:type="dxa"/>
            <w:gridSpan w:val="3"/>
            <w:tcBorders>
              <w:top w:val="nil"/>
              <w:left w:val="nil"/>
              <w:bottom w:val="nil"/>
              <w:right w:val="nil"/>
            </w:tcBorders>
            <w:shd w:val="clear" w:color="auto" w:fill="auto"/>
            <w:vAlign w:val="center"/>
            <w:hideMark/>
          </w:tcPr>
          <w:p w:rsidR="00E14254" w:rsidRPr="00E14254" w:rsidRDefault="00E14254" w:rsidP="00E14254">
            <w:pPr>
              <w:ind w:left="0" w:firstLine="0"/>
              <w:jc w:val="center"/>
              <w:rPr>
                <w:b/>
                <w:bCs/>
                <w:color w:val="000000"/>
                <w:sz w:val="18"/>
                <w:szCs w:val="18"/>
              </w:rPr>
            </w:pPr>
            <w:r w:rsidRPr="00E14254">
              <w:rPr>
                <w:b/>
                <w:bCs/>
                <w:color w:val="000000"/>
                <w:sz w:val="18"/>
                <w:szCs w:val="18"/>
              </w:rPr>
              <w:t>Схема границ публичного сервитута</w:t>
            </w:r>
          </w:p>
          <w:p w:rsidR="00E14254" w:rsidRPr="00E14254" w:rsidRDefault="00E14254" w:rsidP="00E14254">
            <w:pPr>
              <w:ind w:left="0" w:firstLine="0"/>
              <w:jc w:val="center"/>
              <w:rPr>
                <w:b/>
                <w:bCs/>
                <w:color w:val="000000"/>
                <w:sz w:val="18"/>
                <w:szCs w:val="18"/>
              </w:rPr>
            </w:pPr>
          </w:p>
        </w:tc>
      </w:tr>
      <w:tr w:rsidR="00E14254" w:rsidRPr="00E14254" w:rsidTr="00D70606">
        <w:trPr>
          <w:trHeight w:val="80"/>
          <w:jc w:val="center"/>
        </w:trPr>
        <w:tc>
          <w:tcPr>
            <w:tcW w:w="9640" w:type="dxa"/>
            <w:gridSpan w:val="3"/>
            <w:tcBorders>
              <w:top w:val="nil"/>
              <w:left w:val="nil"/>
              <w:bottom w:val="nil"/>
              <w:right w:val="nil"/>
            </w:tcBorders>
            <w:shd w:val="clear" w:color="auto" w:fill="auto"/>
            <w:vAlign w:val="center"/>
            <w:hideMark/>
          </w:tcPr>
          <w:p w:rsidR="00E14254" w:rsidRPr="00E14254" w:rsidRDefault="00E14254" w:rsidP="00E14254">
            <w:pPr>
              <w:ind w:left="0" w:firstLine="0"/>
              <w:jc w:val="center"/>
              <w:rPr>
                <w:b/>
                <w:bCs/>
                <w:color w:val="000000"/>
                <w:sz w:val="18"/>
                <w:szCs w:val="18"/>
              </w:rPr>
            </w:pPr>
          </w:p>
        </w:tc>
      </w:tr>
      <w:tr w:rsidR="00E14254" w:rsidRPr="00E14254" w:rsidTr="00D70606">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E14254" w:rsidRPr="00E14254" w:rsidRDefault="00E14254" w:rsidP="00E14254">
            <w:pPr>
              <w:ind w:left="0" w:firstLine="0"/>
              <w:jc w:val="left"/>
              <w:rPr>
                <w:b/>
                <w:bCs/>
                <w:color w:val="000000"/>
                <w:sz w:val="18"/>
                <w:szCs w:val="18"/>
              </w:rPr>
            </w:pPr>
            <w:r w:rsidRPr="00E14254">
              <w:rPr>
                <w:b/>
                <w:bCs/>
                <w:color w:val="000000"/>
                <w:sz w:val="18"/>
                <w:szCs w:val="18"/>
              </w:rPr>
              <w:t xml:space="preserve">Общая площадь испрашиваемого публичного сервитута - 417 </w:t>
            </w:r>
            <w:proofErr w:type="spellStart"/>
            <w:r w:rsidRPr="00E14254">
              <w:rPr>
                <w:b/>
                <w:bCs/>
                <w:color w:val="000000"/>
                <w:sz w:val="18"/>
                <w:szCs w:val="18"/>
              </w:rPr>
              <w:t>кв.м</w:t>
            </w:r>
            <w:proofErr w:type="spellEnd"/>
            <w:r w:rsidRPr="00E14254">
              <w:rPr>
                <w:b/>
                <w:bCs/>
                <w:color w:val="000000"/>
                <w:sz w:val="18"/>
                <w:szCs w:val="18"/>
              </w:rPr>
              <w:t>.</w:t>
            </w:r>
          </w:p>
        </w:tc>
      </w:tr>
      <w:tr w:rsidR="00E14254" w:rsidRPr="00E14254" w:rsidTr="00D70606">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E14254" w:rsidRPr="00E14254" w:rsidRDefault="00E14254" w:rsidP="00E14254">
            <w:pPr>
              <w:ind w:left="0" w:firstLine="0"/>
              <w:rPr>
                <w:b/>
                <w:bCs/>
                <w:color w:val="000000"/>
                <w:sz w:val="18"/>
                <w:szCs w:val="18"/>
              </w:rPr>
            </w:pPr>
            <w:r w:rsidRPr="00E14254">
              <w:rPr>
                <w:b/>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- 417 </w:t>
            </w:r>
            <w:proofErr w:type="spellStart"/>
            <w:r w:rsidRPr="00E14254">
              <w:rPr>
                <w:b/>
                <w:bCs/>
                <w:color w:val="000000"/>
                <w:sz w:val="18"/>
                <w:szCs w:val="18"/>
              </w:rPr>
              <w:t>кв.м</w:t>
            </w:r>
            <w:proofErr w:type="spellEnd"/>
            <w:r w:rsidRPr="00E14254">
              <w:rPr>
                <w:b/>
                <w:bCs/>
                <w:color w:val="000000"/>
                <w:sz w:val="18"/>
                <w:szCs w:val="18"/>
              </w:rPr>
              <w:t>.</w:t>
            </w:r>
          </w:p>
        </w:tc>
      </w:tr>
      <w:tr w:rsidR="00E14254" w:rsidRPr="00E14254" w:rsidTr="00D70606">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14254" w:rsidRPr="00E14254" w:rsidRDefault="00E14254" w:rsidP="00E14254">
            <w:pPr>
              <w:ind w:left="0" w:firstLine="0"/>
              <w:jc w:val="center"/>
              <w:rPr>
                <w:b/>
                <w:bCs/>
                <w:color w:val="000000"/>
                <w:sz w:val="18"/>
                <w:szCs w:val="18"/>
              </w:rPr>
            </w:pPr>
            <w:r w:rsidRPr="00E14254">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E14254" w:rsidRPr="00E14254" w:rsidRDefault="00E14254" w:rsidP="00E14254">
            <w:pPr>
              <w:ind w:left="0" w:firstLine="0"/>
              <w:jc w:val="center"/>
              <w:rPr>
                <w:b/>
                <w:bCs/>
                <w:color w:val="000000"/>
                <w:sz w:val="18"/>
                <w:szCs w:val="18"/>
              </w:rPr>
            </w:pPr>
            <w:r w:rsidRPr="00E14254">
              <w:rPr>
                <w:b/>
                <w:bCs/>
                <w:color w:val="000000"/>
                <w:sz w:val="18"/>
                <w:szCs w:val="18"/>
              </w:rPr>
              <w:t>Координаты</w:t>
            </w:r>
          </w:p>
        </w:tc>
      </w:tr>
      <w:tr w:rsidR="00E14254" w:rsidRPr="00E14254" w:rsidTr="00D70606">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E14254" w:rsidRPr="00E14254" w:rsidRDefault="00E14254" w:rsidP="00E14254">
            <w:pPr>
              <w:ind w:left="0" w:firstLine="0"/>
              <w:jc w:val="left"/>
              <w:rPr>
                <w:b/>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E14254" w:rsidRPr="00E14254" w:rsidRDefault="00E14254" w:rsidP="00E14254">
            <w:pPr>
              <w:ind w:left="0" w:firstLine="0"/>
              <w:jc w:val="center"/>
              <w:rPr>
                <w:b/>
                <w:bCs/>
                <w:color w:val="000000"/>
                <w:sz w:val="18"/>
                <w:szCs w:val="18"/>
              </w:rPr>
            </w:pPr>
            <w:r w:rsidRPr="00E14254">
              <w:rPr>
                <w:b/>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E14254" w:rsidRPr="00E14254" w:rsidRDefault="00E14254" w:rsidP="00E14254">
            <w:pPr>
              <w:ind w:left="0" w:firstLine="0"/>
              <w:jc w:val="center"/>
              <w:rPr>
                <w:b/>
                <w:bCs/>
                <w:color w:val="000000"/>
                <w:sz w:val="18"/>
                <w:szCs w:val="18"/>
              </w:rPr>
            </w:pPr>
            <w:r w:rsidRPr="00E14254">
              <w:rPr>
                <w:b/>
                <w:bCs/>
                <w:color w:val="000000"/>
                <w:sz w:val="18"/>
                <w:szCs w:val="18"/>
              </w:rPr>
              <w:t>Y</w:t>
            </w:r>
          </w:p>
        </w:tc>
      </w:tr>
      <w:tr w:rsidR="00E14254" w:rsidRPr="00E14254" w:rsidTr="00D7060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color w:val="000000"/>
                <w:sz w:val="18"/>
                <w:szCs w:val="18"/>
              </w:rPr>
            </w:pPr>
            <w:r w:rsidRPr="00E14254">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407062.04</w:t>
            </w:r>
          </w:p>
        </w:tc>
        <w:tc>
          <w:tcPr>
            <w:tcW w:w="2920"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3344562.50</w:t>
            </w:r>
          </w:p>
        </w:tc>
      </w:tr>
      <w:tr w:rsidR="00E14254" w:rsidRPr="00E14254" w:rsidTr="00D7060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2</w:t>
            </w:r>
          </w:p>
        </w:tc>
        <w:tc>
          <w:tcPr>
            <w:tcW w:w="3741"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407042.06</w:t>
            </w:r>
          </w:p>
        </w:tc>
        <w:tc>
          <w:tcPr>
            <w:tcW w:w="2920"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3344590.73</w:t>
            </w:r>
          </w:p>
        </w:tc>
      </w:tr>
      <w:tr w:rsidR="00E14254" w:rsidRPr="00E14254" w:rsidTr="00D7060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w:t>
            </w:r>
          </w:p>
        </w:tc>
        <w:tc>
          <w:tcPr>
            <w:tcW w:w="3741"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406993.11</w:t>
            </w:r>
          </w:p>
        </w:tc>
        <w:tc>
          <w:tcPr>
            <w:tcW w:w="2920"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3344566.62</w:t>
            </w:r>
          </w:p>
        </w:tc>
      </w:tr>
      <w:tr w:rsidR="00E14254" w:rsidRPr="00E14254" w:rsidTr="00D7060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w:t>
            </w:r>
          </w:p>
        </w:tc>
        <w:tc>
          <w:tcPr>
            <w:tcW w:w="3741"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406986.40</w:t>
            </w:r>
          </w:p>
        </w:tc>
        <w:tc>
          <w:tcPr>
            <w:tcW w:w="2920"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3344560.65</w:t>
            </w:r>
          </w:p>
        </w:tc>
      </w:tr>
      <w:tr w:rsidR="00E14254" w:rsidRPr="00E14254" w:rsidTr="00D7060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5</w:t>
            </w:r>
          </w:p>
        </w:tc>
        <w:tc>
          <w:tcPr>
            <w:tcW w:w="3741"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406995.31</w:t>
            </w:r>
          </w:p>
        </w:tc>
        <w:tc>
          <w:tcPr>
            <w:tcW w:w="2920"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3344562.36</w:t>
            </w:r>
          </w:p>
        </w:tc>
      </w:tr>
      <w:tr w:rsidR="00E14254" w:rsidRPr="00E14254" w:rsidTr="00D7060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6</w:t>
            </w:r>
          </w:p>
        </w:tc>
        <w:tc>
          <w:tcPr>
            <w:tcW w:w="3741"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407040.89</w:t>
            </w:r>
          </w:p>
        </w:tc>
        <w:tc>
          <w:tcPr>
            <w:tcW w:w="2920"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3344584.81</w:t>
            </w:r>
          </w:p>
        </w:tc>
      </w:tr>
      <w:tr w:rsidR="00E14254" w:rsidRPr="00E14254" w:rsidTr="00D7060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7</w:t>
            </w:r>
          </w:p>
        </w:tc>
        <w:tc>
          <w:tcPr>
            <w:tcW w:w="3741"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407041.82</w:t>
            </w:r>
          </w:p>
        </w:tc>
        <w:tc>
          <w:tcPr>
            <w:tcW w:w="2920"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3344583.45</w:t>
            </w:r>
          </w:p>
        </w:tc>
      </w:tr>
      <w:tr w:rsidR="00E14254" w:rsidRPr="00E14254" w:rsidTr="00D7060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8</w:t>
            </w:r>
          </w:p>
        </w:tc>
        <w:tc>
          <w:tcPr>
            <w:tcW w:w="3741"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407058.28</w:t>
            </w:r>
          </w:p>
        </w:tc>
        <w:tc>
          <w:tcPr>
            <w:tcW w:w="2920"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3344560.05</w:t>
            </w:r>
          </w:p>
        </w:tc>
      </w:tr>
      <w:tr w:rsidR="00E14254" w:rsidRPr="00E14254" w:rsidTr="00D7060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9</w:t>
            </w:r>
          </w:p>
        </w:tc>
        <w:tc>
          <w:tcPr>
            <w:tcW w:w="3741"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407060.10</w:t>
            </w:r>
          </w:p>
        </w:tc>
        <w:tc>
          <w:tcPr>
            <w:tcW w:w="2920"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3344561.40</w:t>
            </w:r>
          </w:p>
        </w:tc>
      </w:tr>
      <w:tr w:rsidR="00E14254" w:rsidRPr="00E14254" w:rsidTr="00D70606">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407062.04</w:t>
            </w:r>
          </w:p>
        </w:tc>
        <w:tc>
          <w:tcPr>
            <w:tcW w:w="2920" w:type="dxa"/>
            <w:tcBorders>
              <w:top w:val="nil"/>
              <w:left w:val="nil"/>
              <w:bottom w:val="single" w:sz="4" w:space="0" w:color="auto"/>
              <w:right w:val="single" w:sz="4" w:space="0" w:color="auto"/>
            </w:tcBorders>
            <w:shd w:val="clear" w:color="auto" w:fill="auto"/>
          </w:tcPr>
          <w:p w:rsidR="00E14254" w:rsidRPr="00E14254" w:rsidRDefault="00E14254" w:rsidP="00E14254">
            <w:pPr>
              <w:ind w:left="0" w:firstLine="0"/>
              <w:jc w:val="center"/>
              <w:rPr>
                <w:rFonts w:eastAsiaTheme="minorHAnsi"/>
                <w:color w:val="000000"/>
                <w:sz w:val="18"/>
                <w:szCs w:val="18"/>
                <w:lang w:eastAsia="en-US"/>
              </w:rPr>
            </w:pPr>
            <w:r w:rsidRPr="00E14254">
              <w:rPr>
                <w:rFonts w:eastAsiaTheme="minorHAnsi"/>
                <w:color w:val="000000"/>
                <w:sz w:val="18"/>
                <w:szCs w:val="18"/>
                <w:lang w:eastAsia="en-US"/>
              </w:rPr>
              <w:t>3344562.50</w:t>
            </w:r>
          </w:p>
        </w:tc>
      </w:tr>
      <w:tr w:rsidR="00E14254" w:rsidRPr="00E14254" w:rsidTr="00D70606">
        <w:trPr>
          <w:trHeight w:val="282"/>
          <w:jc w:val="center"/>
        </w:trPr>
        <w:tc>
          <w:tcPr>
            <w:tcW w:w="2979" w:type="dxa"/>
            <w:tcBorders>
              <w:top w:val="single" w:sz="4" w:space="0" w:color="auto"/>
              <w:bottom w:val="single" w:sz="4" w:space="0" w:color="auto"/>
            </w:tcBorders>
            <w:shd w:val="clear" w:color="auto" w:fill="auto"/>
            <w:vAlign w:val="bottom"/>
          </w:tcPr>
          <w:p w:rsidR="00E14254" w:rsidRPr="00E14254" w:rsidRDefault="00E14254" w:rsidP="00E14254">
            <w:pPr>
              <w:ind w:left="0" w:firstLine="0"/>
              <w:jc w:val="center"/>
              <w:rPr>
                <w:color w:val="000000"/>
                <w:sz w:val="18"/>
                <w:szCs w:val="18"/>
              </w:rPr>
            </w:pPr>
          </w:p>
        </w:tc>
        <w:tc>
          <w:tcPr>
            <w:tcW w:w="3741" w:type="dxa"/>
            <w:tcBorders>
              <w:top w:val="single" w:sz="4" w:space="0" w:color="auto"/>
              <w:bottom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p>
        </w:tc>
        <w:tc>
          <w:tcPr>
            <w:tcW w:w="2920" w:type="dxa"/>
            <w:tcBorders>
              <w:top w:val="single" w:sz="4" w:space="0" w:color="auto"/>
              <w:bottom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p>
        </w:tc>
      </w:tr>
      <w:tr w:rsidR="00E14254" w:rsidRPr="00E14254" w:rsidTr="00D70606">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color w:val="000000"/>
                <w:sz w:val="18"/>
                <w:szCs w:val="18"/>
              </w:rPr>
            </w:pPr>
            <w:r w:rsidRPr="00E14254">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lang w:eastAsia="en-US"/>
              </w:rPr>
            </w:pPr>
            <w:r w:rsidRPr="00E14254">
              <w:rPr>
                <w:color w:val="000000"/>
                <w:sz w:val="18"/>
                <w:szCs w:val="18"/>
              </w:rPr>
              <w:t>Цель установления публичного сервитута</w:t>
            </w:r>
          </w:p>
        </w:tc>
      </w:tr>
      <w:tr w:rsidR="00E14254" w:rsidRPr="00E14254" w:rsidTr="00D70606">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color w:val="000000"/>
                <w:sz w:val="18"/>
                <w:szCs w:val="18"/>
              </w:rPr>
            </w:pPr>
            <w:r w:rsidRPr="00E14254">
              <w:rPr>
                <w:color w:val="000000"/>
                <w:sz w:val="18"/>
                <w:szCs w:val="18"/>
              </w:rPr>
              <w:lastRenderedPageBreak/>
              <w:t xml:space="preserve">417 </w:t>
            </w:r>
            <w:proofErr w:type="spellStart"/>
            <w:r w:rsidRPr="00E14254">
              <w:rPr>
                <w:color w:val="000000"/>
                <w:sz w:val="18"/>
                <w:szCs w:val="18"/>
              </w:rPr>
              <w:t>кв.м</w:t>
            </w:r>
            <w:proofErr w:type="spellEnd"/>
            <w:r w:rsidRPr="00E14254">
              <w:rPr>
                <w:color w:val="000000"/>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E14254" w:rsidRPr="00E14254" w:rsidRDefault="00E14254" w:rsidP="00E14254">
            <w:pPr>
              <w:ind w:left="0" w:firstLine="0"/>
              <w:jc w:val="center"/>
              <w:rPr>
                <w:rFonts w:eastAsiaTheme="minorHAnsi"/>
                <w:color w:val="000000"/>
                <w:sz w:val="18"/>
                <w:szCs w:val="18"/>
                <w:shd w:val="clear" w:color="auto" w:fill="FFFFFF"/>
                <w:lang w:eastAsia="en-US"/>
              </w:rPr>
            </w:pPr>
            <w:r w:rsidRPr="00E14254">
              <w:rPr>
                <w:color w:val="000000"/>
                <w:sz w:val="18"/>
                <w:szCs w:val="18"/>
              </w:rPr>
              <w:t xml:space="preserve">Строительство </w:t>
            </w:r>
            <w:r w:rsidRPr="00E14254">
              <w:rPr>
                <w:rFonts w:eastAsiaTheme="minorHAnsi"/>
                <w:sz w:val="18"/>
                <w:szCs w:val="18"/>
                <w:lang w:eastAsia="en-US"/>
              </w:rPr>
              <w:t>объекта электросетевого "</w:t>
            </w:r>
            <w:proofErr w:type="gramStart"/>
            <w:r w:rsidRPr="00E14254">
              <w:rPr>
                <w:rFonts w:eastAsiaTheme="minorHAnsi"/>
                <w:sz w:val="18"/>
                <w:szCs w:val="18"/>
                <w:lang w:eastAsia="en-US"/>
              </w:rPr>
              <w:t>ВЛ</w:t>
            </w:r>
            <w:proofErr w:type="gramEnd"/>
            <w:r w:rsidRPr="00E14254">
              <w:rPr>
                <w:rFonts w:eastAsiaTheme="minorHAnsi"/>
                <w:sz w:val="18"/>
                <w:szCs w:val="18"/>
                <w:lang w:eastAsia="en-US"/>
              </w:rPr>
              <w:t xml:space="preserve"> 0,4 </w:t>
            </w:r>
            <w:proofErr w:type="spellStart"/>
            <w:r w:rsidRPr="00E14254">
              <w:rPr>
                <w:rFonts w:eastAsiaTheme="minorHAnsi"/>
                <w:sz w:val="18"/>
                <w:szCs w:val="18"/>
                <w:lang w:eastAsia="en-US"/>
              </w:rPr>
              <w:t>кВ</w:t>
            </w:r>
            <w:proofErr w:type="spellEnd"/>
            <w:r w:rsidRPr="00E14254">
              <w:rPr>
                <w:rFonts w:eastAsiaTheme="minorHAnsi"/>
                <w:sz w:val="18"/>
                <w:szCs w:val="18"/>
                <w:lang w:eastAsia="en-US"/>
              </w:rPr>
              <w:t xml:space="preserve"> от КТП №1-926 с. Хомутово" (ТР 6448/24), необходимого для подключения (технологического присоединения) к сетям инженерно-технического обеспечения</w:t>
            </w:r>
          </w:p>
        </w:tc>
      </w:tr>
    </w:tbl>
    <w:p w:rsidR="00E14254" w:rsidRPr="00E14254" w:rsidRDefault="00E14254" w:rsidP="00E14254">
      <w:pPr>
        <w:spacing w:after="200" w:line="276" w:lineRule="auto"/>
        <w:ind w:left="-1134" w:right="-851" w:firstLine="0"/>
        <w:jc w:val="center"/>
        <w:rPr>
          <w:rFonts w:eastAsiaTheme="minorHAnsi"/>
          <w:sz w:val="18"/>
          <w:szCs w:val="18"/>
          <w:lang w:eastAsia="en-US"/>
        </w:rPr>
      </w:pPr>
      <w:r w:rsidRPr="00E14254">
        <w:rPr>
          <w:rFonts w:eastAsiaTheme="minorHAnsi"/>
          <w:noProof/>
          <w:sz w:val="18"/>
          <w:szCs w:val="18"/>
        </w:rPr>
        <w:drawing>
          <wp:inline distT="0" distB="0" distL="0" distR="0" wp14:anchorId="6343B2FA" wp14:editId="37361A6E">
            <wp:extent cx="6629720" cy="856902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39664" cy="8581873"/>
                    </a:xfrm>
                    <a:prstGeom prst="rect">
                      <a:avLst/>
                    </a:prstGeom>
                    <a:noFill/>
                    <a:ln>
                      <a:noFill/>
                    </a:ln>
                  </pic:spPr>
                </pic:pic>
              </a:graphicData>
            </a:graphic>
          </wp:inline>
        </w:drawing>
      </w:r>
    </w:p>
    <w:p w:rsidR="00E14254" w:rsidRPr="00E14254" w:rsidRDefault="00E14254" w:rsidP="00E14254">
      <w:pPr>
        <w:spacing w:after="200" w:line="276" w:lineRule="auto"/>
        <w:ind w:left="0" w:firstLine="0"/>
        <w:rPr>
          <w:rFonts w:eastAsiaTheme="minorHAnsi"/>
          <w:sz w:val="18"/>
          <w:szCs w:val="18"/>
          <w:lang w:eastAsia="en-US"/>
        </w:rPr>
      </w:pPr>
      <w:r w:rsidRPr="00E14254">
        <w:rPr>
          <w:rFonts w:eastAsiaTheme="minorHAnsi"/>
          <w:sz w:val="18"/>
          <w:szCs w:val="18"/>
          <w:lang w:eastAsia="en-US"/>
        </w:rPr>
        <w:t xml:space="preserve">Заместитель Мэра по жизнеобеспечению                                                                 Ю.Р. </w:t>
      </w:r>
      <w:proofErr w:type="spellStart"/>
      <w:r w:rsidRPr="00E14254">
        <w:rPr>
          <w:rFonts w:eastAsiaTheme="minorHAnsi"/>
          <w:sz w:val="18"/>
          <w:szCs w:val="18"/>
          <w:lang w:eastAsia="en-US"/>
        </w:rPr>
        <w:t>Витер</w:t>
      </w:r>
      <w:proofErr w:type="spellEnd"/>
    </w:p>
    <w:p w:rsidR="00E14254" w:rsidRDefault="00E14254" w:rsidP="001708D0">
      <w:pPr>
        <w:tabs>
          <w:tab w:val="left" w:pos="426"/>
          <w:tab w:val="left" w:pos="3976"/>
        </w:tabs>
        <w:ind w:left="0" w:right="-142" w:firstLine="567"/>
        <w:jc w:val="left"/>
        <w:rPr>
          <w:i/>
          <w:sz w:val="18"/>
          <w:szCs w:val="18"/>
        </w:rPr>
      </w:pPr>
    </w:p>
    <w:p w:rsidR="00EC4E93" w:rsidRPr="003B482A" w:rsidRDefault="00EC4E93" w:rsidP="00EC4E93">
      <w:pPr>
        <w:tabs>
          <w:tab w:val="left" w:pos="426"/>
          <w:tab w:val="left" w:pos="3976"/>
        </w:tabs>
        <w:ind w:left="0" w:right="-142" w:firstLine="567"/>
        <w:rPr>
          <w:b/>
          <w:sz w:val="18"/>
          <w:szCs w:val="18"/>
        </w:rPr>
      </w:pPr>
      <w:r w:rsidRPr="003B482A">
        <w:rPr>
          <w:b/>
          <w:sz w:val="18"/>
          <w:szCs w:val="18"/>
        </w:rPr>
        <w:lastRenderedPageBreak/>
        <w:t xml:space="preserve">Сообщение о возможном установлении публичного сервитута на земельном участке, согласно прилагаемой схеме.     </w:t>
      </w:r>
    </w:p>
    <w:p w:rsidR="00EC4E93" w:rsidRPr="00EC4E93" w:rsidRDefault="00EC4E93" w:rsidP="00EC4E93">
      <w:pPr>
        <w:tabs>
          <w:tab w:val="left" w:pos="426"/>
          <w:tab w:val="left" w:pos="3976"/>
        </w:tabs>
        <w:ind w:left="0" w:right="-142" w:firstLine="567"/>
        <w:rPr>
          <w:sz w:val="18"/>
          <w:szCs w:val="18"/>
        </w:rPr>
      </w:pPr>
    </w:p>
    <w:p w:rsidR="00EC4E93" w:rsidRPr="00EC4E93" w:rsidRDefault="00EC4E93" w:rsidP="00EC4E93">
      <w:pPr>
        <w:tabs>
          <w:tab w:val="left" w:pos="426"/>
          <w:tab w:val="left" w:pos="3976"/>
        </w:tabs>
        <w:ind w:left="0" w:right="-142" w:firstLine="567"/>
        <w:rPr>
          <w:sz w:val="18"/>
          <w:szCs w:val="18"/>
        </w:rPr>
      </w:pPr>
      <w:r>
        <w:rPr>
          <w:sz w:val="18"/>
          <w:szCs w:val="18"/>
        </w:rPr>
        <w:t>1.</w:t>
      </w:r>
      <w:r w:rsidRPr="00EC4E93">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EC4E93" w:rsidRPr="00EC4E93" w:rsidRDefault="00EC4E93" w:rsidP="00EC4E93">
      <w:pPr>
        <w:tabs>
          <w:tab w:val="left" w:pos="426"/>
          <w:tab w:val="left" w:pos="3976"/>
        </w:tabs>
        <w:ind w:left="0" w:right="-142" w:firstLine="567"/>
        <w:rPr>
          <w:sz w:val="18"/>
          <w:szCs w:val="18"/>
        </w:rPr>
      </w:pPr>
      <w:r>
        <w:rPr>
          <w:sz w:val="18"/>
          <w:szCs w:val="18"/>
        </w:rPr>
        <w:t>2.</w:t>
      </w:r>
      <w:r w:rsidRPr="00EC4E93">
        <w:rPr>
          <w:sz w:val="18"/>
          <w:szCs w:val="18"/>
        </w:rPr>
        <w:t>Цель установления публичного сервитута: для прокладки, переустройства, переноса инженерных коммуникаций, их</w:t>
      </w:r>
      <w:r>
        <w:rPr>
          <w:sz w:val="18"/>
          <w:szCs w:val="18"/>
        </w:rPr>
        <w:t xml:space="preserve"> эксплуатации </w:t>
      </w:r>
      <w:r w:rsidRPr="00EC4E93">
        <w:rPr>
          <w:sz w:val="18"/>
          <w:szCs w:val="18"/>
        </w:rPr>
        <w:t xml:space="preserve">   в границах полос отвода и придорожных полос автомобильных дорог при строительстве объекта электросетевого хозяйства «</w:t>
      </w:r>
      <w:proofErr w:type="gramStart"/>
      <w:r w:rsidRPr="00EC4E93">
        <w:rPr>
          <w:sz w:val="18"/>
          <w:szCs w:val="18"/>
        </w:rPr>
        <w:t>ВЛ</w:t>
      </w:r>
      <w:proofErr w:type="gramEnd"/>
      <w:r w:rsidRPr="00EC4E93">
        <w:rPr>
          <w:sz w:val="18"/>
          <w:szCs w:val="18"/>
        </w:rPr>
        <w:t xml:space="preserve"> 0,</w:t>
      </w:r>
      <w:r>
        <w:rPr>
          <w:sz w:val="18"/>
          <w:szCs w:val="18"/>
        </w:rPr>
        <w:t xml:space="preserve">4 </w:t>
      </w:r>
      <w:proofErr w:type="spellStart"/>
      <w:r>
        <w:rPr>
          <w:sz w:val="18"/>
          <w:szCs w:val="18"/>
        </w:rPr>
        <w:t>кВ</w:t>
      </w:r>
      <w:proofErr w:type="spellEnd"/>
      <w:r>
        <w:rPr>
          <w:sz w:val="18"/>
          <w:szCs w:val="18"/>
        </w:rPr>
        <w:t xml:space="preserve"> № 3 от КТП   </w:t>
      </w:r>
      <w:r w:rsidRPr="00EC4E93">
        <w:rPr>
          <w:sz w:val="18"/>
          <w:szCs w:val="18"/>
        </w:rPr>
        <w:t>№ 2780 с. Хомутово, инв. 6000920462 (ТР 1078/24)».</w:t>
      </w:r>
    </w:p>
    <w:p w:rsidR="00EC4E93" w:rsidRPr="00EC4E93" w:rsidRDefault="00EC4E93" w:rsidP="00EC4E93">
      <w:pPr>
        <w:tabs>
          <w:tab w:val="left" w:pos="426"/>
          <w:tab w:val="left" w:pos="3976"/>
        </w:tabs>
        <w:ind w:left="0" w:right="-142" w:firstLine="567"/>
        <w:rPr>
          <w:sz w:val="18"/>
          <w:szCs w:val="18"/>
        </w:rPr>
      </w:pPr>
      <w:r>
        <w:rPr>
          <w:sz w:val="18"/>
          <w:szCs w:val="18"/>
        </w:rPr>
        <w:t>3.</w:t>
      </w:r>
      <w:r w:rsidRPr="00EC4E93">
        <w:rPr>
          <w:sz w:val="18"/>
          <w:szCs w:val="18"/>
        </w:rPr>
        <w:t xml:space="preserve">Публичный сервитут расположен по адресу: Иркутская область, Иркутский район, в границах согласно приложению, на части земельного участка с кадастровым номером 38:06:100101:4465,  площадью 536 </w:t>
      </w:r>
      <w:proofErr w:type="spellStart"/>
      <w:r w:rsidRPr="00EC4E93">
        <w:rPr>
          <w:sz w:val="18"/>
          <w:szCs w:val="18"/>
        </w:rPr>
        <w:t>кв</w:t>
      </w:r>
      <w:proofErr w:type="gramStart"/>
      <w:r w:rsidRPr="00EC4E93">
        <w:rPr>
          <w:sz w:val="18"/>
          <w:szCs w:val="18"/>
        </w:rPr>
        <w:t>.м</w:t>
      </w:r>
      <w:proofErr w:type="spellEnd"/>
      <w:proofErr w:type="gramEnd"/>
      <w:r w:rsidRPr="00EC4E93">
        <w:rPr>
          <w:sz w:val="18"/>
          <w:szCs w:val="18"/>
        </w:rPr>
        <w:t>,</w:t>
      </w:r>
    </w:p>
    <w:p w:rsidR="00EC4E93" w:rsidRPr="00EC4E93" w:rsidRDefault="00EC4E93" w:rsidP="00EC4E93">
      <w:pPr>
        <w:tabs>
          <w:tab w:val="left" w:pos="426"/>
          <w:tab w:val="left" w:pos="3976"/>
        </w:tabs>
        <w:ind w:left="0" w:right="-142" w:firstLine="567"/>
        <w:rPr>
          <w:sz w:val="18"/>
          <w:szCs w:val="18"/>
        </w:rPr>
      </w:pPr>
      <w:r>
        <w:rPr>
          <w:sz w:val="18"/>
          <w:szCs w:val="18"/>
        </w:rPr>
        <w:t>4.</w:t>
      </w:r>
      <w:r w:rsidRPr="00EC4E93">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EC4E93">
        <w:rPr>
          <w:sz w:val="18"/>
          <w:szCs w:val="18"/>
        </w:rPr>
        <w:t>каб</w:t>
      </w:r>
      <w:proofErr w:type="spellEnd"/>
      <w:r w:rsidRPr="00EC4E93">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EC4E93" w:rsidRPr="00EC4E93" w:rsidRDefault="00EC4E93" w:rsidP="00EC4E93">
      <w:pPr>
        <w:tabs>
          <w:tab w:val="left" w:pos="426"/>
          <w:tab w:val="left" w:pos="3976"/>
        </w:tabs>
        <w:ind w:left="0" w:right="-142" w:firstLine="567"/>
        <w:rPr>
          <w:sz w:val="18"/>
          <w:szCs w:val="18"/>
        </w:rPr>
      </w:pPr>
      <w:proofErr w:type="gramStart"/>
      <w:r>
        <w:rPr>
          <w:sz w:val="18"/>
          <w:szCs w:val="18"/>
        </w:rPr>
        <w:t>5.</w:t>
      </w:r>
      <w:r w:rsidRPr="00EC4E93">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EC4E93">
        <w:rPr>
          <w:sz w:val="18"/>
          <w:szCs w:val="18"/>
        </w:rPr>
        <w:t xml:space="preserve"> </w:t>
      </w:r>
      <w:proofErr w:type="gramStart"/>
      <w:r w:rsidRPr="00EC4E93">
        <w:rPr>
          <w:sz w:val="18"/>
          <w:szCs w:val="18"/>
        </w:rPr>
        <w:t>ANGAROGNI.RU), на официальном сайте Иркутского районного муниципального образования www.irkraion.ru.</w:t>
      </w:r>
      <w:proofErr w:type="gramEnd"/>
    </w:p>
    <w:p w:rsidR="00EC4E93" w:rsidRPr="00EC4E93" w:rsidRDefault="00EC4E93" w:rsidP="00EC4E93">
      <w:pPr>
        <w:tabs>
          <w:tab w:val="left" w:pos="426"/>
          <w:tab w:val="left" w:pos="3976"/>
        </w:tabs>
        <w:ind w:left="0" w:right="-142" w:firstLine="567"/>
        <w:rPr>
          <w:sz w:val="18"/>
          <w:szCs w:val="18"/>
        </w:rPr>
      </w:pPr>
      <w:r>
        <w:rPr>
          <w:sz w:val="18"/>
          <w:szCs w:val="18"/>
        </w:rPr>
        <w:t>6.</w:t>
      </w:r>
      <w:r w:rsidRPr="00EC4E93">
        <w:rPr>
          <w:sz w:val="18"/>
          <w:szCs w:val="18"/>
        </w:rPr>
        <w:t>Публичный сервитут необходим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EC4E93">
        <w:rPr>
          <w:sz w:val="18"/>
          <w:szCs w:val="18"/>
        </w:rPr>
        <w:t>ВЛ</w:t>
      </w:r>
      <w:proofErr w:type="gramEnd"/>
      <w:r w:rsidRPr="00EC4E93">
        <w:rPr>
          <w:sz w:val="18"/>
          <w:szCs w:val="18"/>
        </w:rPr>
        <w:t xml:space="preserve"> 0,4 </w:t>
      </w:r>
      <w:proofErr w:type="spellStart"/>
      <w:r w:rsidRPr="00EC4E93">
        <w:rPr>
          <w:sz w:val="18"/>
          <w:szCs w:val="18"/>
        </w:rPr>
        <w:t>кВ</w:t>
      </w:r>
      <w:proofErr w:type="spellEnd"/>
      <w:r w:rsidRPr="00EC4E93">
        <w:rPr>
          <w:sz w:val="18"/>
          <w:szCs w:val="18"/>
        </w:rPr>
        <w:t xml:space="preserve"> № 3 от КТП № 2780 с. Хомутово, инв. 6000920462 (ТР 1078/24)».</w:t>
      </w:r>
    </w:p>
    <w:p w:rsidR="00EC4E93" w:rsidRPr="00EC4E93" w:rsidRDefault="00EC4E93" w:rsidP="00EC4E93">
      <w:pPr>
        <w:tabs>
          <w:tab w:val="left" w:pos="426"/>
          <w:tab w:val="left" w:pos="3976"/>
        </w:tabs>
        <w:ind w:left="0" w:right="-142" w:firstLine="567"/>
        <w:rPr>
          <w:sz w:val="18"/>
          <w:szCs w:val="18"/>
        </w:rPr>
      </w:pPr>
      <w:proofErr w:type="gramStart"/>
      <w:r>
        <w:rPr>
          <w:sz w:val="18"/>
          <w:szCs w:val="18"/>
        </w:rPr>
        <w:t>7.</w:t>
      </w:r>
      <w:r w:rsidRPr="00EC4E93">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EC4E93" w:rsidRPr="00EC4E93" w:rsidRDefault="00EC4E93" w:rsidP="00EC4E93">
      <w:pPr>
        <w:tabs>
          <w:tab w:val="left" w:pos="426"/>
          <w:tab w:val="left" w:pos="3976"/>
        </w:tabs>
        <w:ind w:left="0" w:right="-142" w:firstLine="567"/>
        <w:rPr>
          <w:sz w:val="18"/>
          <w:szCs w:val="18"/>
        </w:rPr>
      </w:pPr>
      <w:r>
        <w:rPr>
          <w:sz w:val="18"/>
          <w:szCs w:val="18"/>
        </w:rPr>
        <w:t>8.</w:t>
      </w:r>
      <w:r w:rsidRPr="00EC4E93">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EC4E93" w:rsidRPr="00EC4E93" w:rsidRDefault="00EC4E93" w:rsidP="00EC4E93">
      <w:pPr>
        <w:tabs>
          <w:tab w:val="left" w:pos="426"/>
          <w:tab w:val="left" w:pos="3976"/>
        </w:tabs>
        <w:ind w:left="0" w:right="-142" w:firstLine="567"/>
        <w:rPr>
          <w:sz w:val="18"/>
          <w:szCs w:val="18"/>
        </w:rPr>
      </w:pPr>
      <w:r w:rsidRPr="00EC4E93">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w:t>
      </w:r>
      <w:r>
        <w:rPr>
          <w:sz w:val="18"/>
          <w:szCs w:val="18"/>
        </w:rPr>
        <w:t xml:space="preserve"> № 486  </w:t>
      </w:r>
      <w:r w:rsidRPr="00EC4E93">
        <w:rPr>
          <w:sz w:val="18"/>
          <w:szCs w:val="18"/>
        </w:rPr>
        <w:t>«Об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EC4E93" w:rsidRPr="00EC4E93" w:rsidRDefault="00EC4E93" w:rsidP="00EC4E93">
      <w:pPr>
        <w:tabs>
          <w:tab w:val="left" w:pos="426"/>
          <w:tab w:val="left" w:pos="3976"/>
        </w:tabs>
        <w:ind w:left="0" w:right="-142" w:firstLine="567"/>
        <w:rPr>
          <w:sz w:val="18"/>
          <w:szCs w:val="18"/>
        </w:rPr>
      </w:pPr>
      <w:r>
        <w:rPr>
          <w:sz w:val="18"/>
          <w:szCs w:val="18"/>
        </w:rPr>
        <w:t>9.</w:t>
      </w:r>
      <w:r w:rsidRPr="00EC4E93">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EC4E93" w:rsidRPr="00EC4E93" w:rsidRDefault="00EC4E93" w:rsidP="00EC4E93">
      <w:pPr>
        <w:tabs>
          <w:tab w:val="left" w:pos="426"/>
          <w:tab w:val="left" w:pos="3976"/>
        </w:tabs>
        <w:ind w:left="0" w:right="-142" w:firstLine="567"/>
        <w:jc w:val="left"/>
        <w:rPr>
          <w:i/>
          <w:sz w:val="18"/>
          <w:szCs w:val="18"/>
        </w:rPr>
      </w:pPr>
    </w:p>
    <w:p w:rsidR="00EC4E93" w:rsidRPr="00EC4E93" w:rsidRDefault="00EC4E93" w:rsidP="00EC4E93">
      <w:pPr>
        <w:tabs>
          <w:tab w:val="left" w:pos="426"/>
          <w:tab w:val="left" w:pos="3976"/>
        </w:tabs>
        <w:ind w:left="0" w:right="-142" w:firstLine="567"/>
        <w:jc w:val="left"/>
        <w:rPr>
          <w:i/>
          <w:sz w:val="18"/>
          <w:szCs w:val="18"/>
        </w:rPr>
      </w:pPr>
      <w:r w:rsidRPr="00EC4E93">
        <w:rPr>
          <w:i/>
          <w:sz w:val="18"/>
          <w:szCs w:val="18"/>
        </w:rPr>
        <w:t>Исполняющая обязанности</w:t>
      </w:r>
      <w:r>
        <w:rPr>
          <w:i/>
          <w:sz w:val="18"/>
          <w:szCs w:val="18"/>
        </w:rPr>
        <w:t xml:space="preserve"> </w:t>
      </w:r>
      <w:r w:rsidRPr="00EC4E93">
        <w:rPr>
          <w:i/>
          <w:sz w:val="18"/>
          <w:szCs w:val="18"/>
        </w:rPr>
        <w:t xml:space="preserve">председателя Комитета                                                                          А.С. Иванова  </w:t>
      </w:r>
    </w:p>
    <w:p w:rsidR="00EC4E93" w:rsidRDefault="00EC4E93" w:rsidP="00EC4E93">
      <w:pPr>
        <w:tabs>
          <w:tab w:val="left" w:pos="426"/>
          <w:tab w:val="left" w:pos="3976"/>
        </w:tabs>
        <w:ind w:left="0" w:right="-142" w:firstLine="567"/>
        <w:jc w:val="left"/>
        <w:rPr>
          <w:i/>
          <w:sz w:val="18"/>
          <w:szCs w:val="18"/>
        </w:rPr>
      </w:pPr>
      <w:r w:rsidRPr="00EC4E93">
        <w:rPr>
          <w:i/>
          <w:sz w:val="18"/>
          <w:szCs w:val="18"/>
        </w:rPr>
        <w:t xml:space="preserve">       </w:t>
      </w: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Default="00121A9B" w:rsidP="00EC4E93">
      <w:pPr>
        <w:tabs>
          <w:tab w:val="left" w:pos="426"/>
          <w:tab w:val="left" w:pos="3976"/>
        </w:tabs>
        <w:ind w:left="0" w:right="-142" w:firstLine="567"/>
        <w:jc w:val="left"/>
        <w:rPr>
          <w:i/>
          <w:sz w:val="18"/>
          <w:szCs w:val="18"/>
        </w:rPr>
      </w:pPr>
    </w:p>
    <w:p w:rsidR="00121A9B" w:rsidRPr="00EC4E93" w:rsidRDefault="00121A9B" w:rsidP="00EC4E93">
      <w:pPr>
        <w:tabs>
          <w:tab w:val="left" w:pos="426"/>
          <w:tab w:val="left" w:pos="3976"/>
        </w:tabs>
        <w:ind w:left="0" w:right="-142" w:firstLine="567"/>
        <w:jc w:val="left"/>
        <w:rPr>
          <w:i/>
          <w:sz w:val="18"/>
          <w:szCs w:val="18"/>
        </w:rPr>
      </w:pPr>
    </w:p>
    <w:p w:rsidR="00121A9B" w:rsidRPr="00121A9B" w:rsidRDefault="00121A9B" w:rsidP="00121A9B">
      <w:pPr>
        <w:tabs>
          <w:tab w:val="left" w:pos="426"/>
          <w:tab w:val="left" w:pos="3976"/>
        </w:tabs>
        <w:ind w:left="0" w:right="-142" w:firstLine="567"/>
        <w:jc w:val="right"/>
        <w:rPr>
          <w:i/>
          <w:sz w:val="18"/>
          <w:szCs w:val="18"/>
        </w:rPr>
      </w:pPr>
      <w:r w:rsidRPr="00121A9B">
        <w:rPr>
          <w:i/>
          <w:sz w:val="18"/>
          <w:szCs w:val="18"/>
        </w:rPr>
        <w:t xml:space="preserve">Приложение  1 </w:t>
      </w:r>
    </w:p>
    <w:p w:rsidR="00121A9B" w:rsidRPr="00121A9B" w:rsidRDefault="00121A9B" w:rsidP="00121A9B">
      <w:pPr>
        <w:tabs>
          <w:tab w:val="left" w:pos="426"/>
          <w:tab w:val="left" w:pos="3976"/>
        </w:tabs>
        <w:ind w:left="0" w:right="-142" w:firstLine="567"/>
        <w:jc w:val="right"/>
        <w:rPr>
          <w:i/>
          <w:sz w:val="18"/>
          <w:szCs w:val="18"/>
        </w:rPr>
      </w:pPr>
      <w:r w:rsidRPr="00121A9B">
        <w:rPr>
          <w:i/>
          <w:sz w:val="18"/>
          <w:szCs w:val="18"/>
        </w:rPr>
        <w:t>к постановлению администрации</w:t>
      </w:r>
    </w:p>
    <w:p w:rsidR="00121A9B" w:rsidRPr="00121A9B" w:rsidRDefault="00121A9B" w:rsidP="00121A9B">
      <w:pPr>
        <w:tabs>
          <w:tab w:val="left" w:pos="426"/>
          <w:tab w:val="left" w:pos="3976"/>
        </w:tabs>
        <w:ind w:left="0" w:right="-142" w:firstLine="567"/>
        <w:jc w:val="right"/>
        <w:rPr>
          <w:i/>
          <w:sz w:val="18"/>
          <w:szCs w:val="18"/>
        </w:rPr>
      </w:pPr>
      <w:r w:rsidRPr="00121A9B">
        <w:rPr>
          <w:i/>
          <w:sz w:val="18"/>
          <w:szCs w:val="18"/>
        </w:rPr>
        <w:t>Иркутского районного  муниципального образования</w:t>
      </w:r>
    </w:p>
    <w:p w:rsidR="00121A9B" w:rsidRPr="00121A9B" w:rsidRDefault="00121A9B" w:rsidP="00121A9B">
      <w:pPr>
        <w:tabs>
          <w:tab w:val="left" w:pos="426"/>
          <w:tab w:val="left" w:pos="3976"/>
        </w:tabs>
        <w:ind w:left="0" w:right="-142" w:firstLine="567"/>
        <w:jc w:val="right"/>
        <w:rPr>
          <w:i/>
          <w:sz w:val="18"/>
          <w:szCs w:val="18"/>
        </w:rPr>
      </w:pPr>
      <w:r w:rsidRPr="00121A9B">
        <w:rPr>
          <w:i/>
          <w:sz w:val="18"/>
          <w:szCs w:val="18"/>
        </w:rPr>
        <w:t xml:space="preserve">                                                                       от  </w:t>
      </w:r>
      <w:r w:rsidRPr="00121A9B">
        <w:rPr>
          <w:i/>
          <w:sz w:val="18"/>
          <w:szCs w:val="18"/>
          <w:u w:val="single"/>
        </w:rPr>
        <w:t xml:space="preserve">                        </w:t>
      </w:r>
      <w:r w:rsidRPr="00121A9B">
        <w:rPr>
          <w:i/>
          <w:sz w:val="18"/>
          <w:szCs w:val="18"/>
        </w:rPr>
        <w:t xml:space="preserve"> №</w:t>
      </w:r>
      <w:r w:rsidRPr="00121A9B">
        <w:rPr>
          <w:i/>
          <w:sz w:val="18"/>
          <w:szCs w:val="18"/>
          <w:u w:val="single"/>
        </w:rPr>
        <w:t xml:space="preserve"> ________________</w:t>
      </w:r>
    </w:p>
    <w:tbl>
      <w:tblPr>
        <w:tblW w:w="9640" w:type="dxa"/>
        <w:jc w:val="center"/>
        <w:tblLook w:val="04A0" w:firstRow="1" w:lastRow="0" w:firstColumn="1" w:lastColumn="0" w:noHBand="0" w:noVBand="1"/>
      </w:tblPr>
      <w:tblGrid>
        <w:gridCol w:w="2979"/>
        <w:gridCol w:w="3741"/>
        <w:gridCol w:w="2920"/>
      </w:tblGrid>
      <w:tr w:rsidR="00121A9B" w:rsidRPr="00121A9B" w:rsidTr="00121A9B">
        <w:trPr>
          <w:trHeight w:val="282"/>
          <w:jc w:val="center"/>
        </w:trPr>
        <w:tc>
          <w:tcPr>
            <w:tcW w:w="9640" w:type="dxa"/>
            <w:gridSpan w:val="3"/>
            <w:tcBorders>
              <w:top w:val="nil"/>
              <w:left w:val="nil"/>
              <w:bottom w:val="nil"/>
              <w:right w:val="nil"/>
            </w:tcBorders>
            <w:shd w:val="clear" w:color="auto" w:fill="auto"/>
            <w:vAlign w:val="center"/>
            <w:hideMark/>
          </w:tcPr>
          <w:p w:rsidR="00121A9B" w:rsidRPr="00121A9B" w:rsidRDefault="00121A9B" w:rsidP="00121A9B">
            <w:pPr>
              <w:tabs>
                <w:tab w:val="left" w:pos="426"/>
                <w:tab w:val="left" w:pos="3976"/>
              </w:tabs>
              <w:ind w:left="0" w:right="-142" w:firstLine="567"/>
              <w:jc w:val="left"/>
              <w:rPr>
                <w:i/>
                <w:sz w:val="18"/>
                <w:szCs w:val="18"/>
              </w:rPr>
            </w:pPr>
          </w:p>
        </w:tc>
      </w:tr>
      <w:tr w:rsidR="00121A9B" w:rsidRPr="00121A9B" w:rsidTr="00121A9B">
        <w:trPr>
          <w:trHeight w:val="80"/>
          <w:jc w:val="center"/>
        </w:trPr>
        <w:tc>
          <w:tcPr>
            <w:tcW w:w="9640" w:type="dxa"/>
            <w:gridSpan w:val="3"/>
            <w:tcBorders>
              <w:top w:val="nil"/>
              <w:left w:val="nil"/>
              <w:bottom w:val="nil"/>
              <w:right w:val="nil"/>
            </w:tcBorders>
            <w:shd w:val="clear" w:color="auto" w:fill="auto"/>
            <w:vAlign w:val="center"/>
            <w:hideMark/>
          </w:tcPr>
          <w:p w:rsidR="00121A9B" w:rsidRPr="00121A9B" w:rsidRDefault="00121A9B" w:rsidP="00121A9B">
            <w:pPr>
              <w:tabs>
                <w:tab w:val="left" w:pos="426"/>
                <w:tab w:val="left" w:pos="3976"/>
              </w:tabs>
              <w:ind w:left="0" w:right="-142" w:firstLine="567"/>
              <w:jc w:val="center"/>
              <w:rPr>
                <w:b/>
                <w:bCs/>
                <w:sz w:val="18"/>
                <w:szCs w:val="18"/>
              </w:rPr>
            </w:pPr>
            <w:r w:rsidRPr="00121A9B">
              <w:rPr>
                <w:b/>
                <w:bCs/>
                <w:sz w:val="18"/>
                <w:szCs w:val="18"/>
              </w:rPr>
              <w:t>Схема границ публичного сервитута</w:t>
            </w:r>
          </w:p>
          <w:p w:rsidR="00121A9B" w:rsidRPr="00121A9B" w:rsidRDefault="00121A9B" w:rsidP="00121A9B">
            <w:pPr>
              <w:tabs>
                <w:tab w:val="left" w:pos="426"/>
                <w:tab w:val="left" w:pos="3976"/>
              </w:tabs>
              <w:ind w:left="0" w:right="-142" w:firstLine="567"/>
              <w:jc w:val="left"/>
              <w:rPr>
                <w:b/>
                <w:bCs/>
                <w:sz w:val="18"/>
                <w:szCs w:val="18"/>
              </w:rPr>
            </w:pPr>
          </w:p>
        </w:tc>
      </w:tr>
      <w:tr w:rsidR="00121A9B" w:rsidRPr="00121A9B" w:rsidTr="00121A9B">
        <w:trPr>
          <w:trHeight w:val="80"/>
          <w:jc w:val="center"/>
        </w:trPr>
        <w:tc>
          <w:tcPr>
            <w:tcW w:w="9640" w:type="dxa"/>
            <w:gridSpan w:val="3"/>
            <w:tcBorders>
              <w:top w:val="nil"/>
              <w:left w:val="nil"/>
              <w:bottom w:val="nil"/>
              <w:right w:val="nil"/>
            </w:tcBorders>
            <w:shd w:val="clear" w:color="auto" w:fill="auto"/>
            <w:vAlign w:val="center"/>
            <w:hideMark/>
          </w:tcPr>
          <w:p w:rsidR="00121A9B" w:rsidRPr="00121A9B" w:rsidRDefault="00121A9B" w:rsidP="00121A9B">
            <w:pPr>
              <w:tabs>
                <w:tab w:val="left" w:pos="426"/>
                <w:tab w:val="left" w:pos="3976"/>
              </w:tabs>
              <w:ind w:left="0" w:right="-142" w:firstLine="567"/>
              <w:jc w:val="left"/>
              <w:rPr>
                <w:b/>
                <w:bCs/>
                <w:sz w:val="18"/>
                <w:szCs w:val="18"/>
              </w:rPr>
            </w:pPr>
          </w:p>
        </w:tc>
      </w:tr>
      <w:tr w:rsidR="00121A9B" w:rsidRPr="00121A9B" w:rsidTr="00121A9B">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121A9B" w:rsidRPr="00121A9B" w:rsidRDefault="00121A9B" w:rsidP="00121A9B">
            <w:pPr>
              <w:tabs>
                <w:tab w:val="left" w:pos="426"/>
                <w:tab w:val="left" w:pos="3976"/>
              </w:tabs>
              <w:ind w:left="0" w:right="-142" w:firstLine="567"/>
              <w:jc w:val="left"/>
              <w:rPr>
                <w:b/>
                <w:bCs/>
                <w:sz w:val="18"/>
                <w:szCs w:val="18"/>
              </w:rPr>
            </w:pPr>
            <w:r w:rsidRPr="00121A9B">
              <w:rPr>
                <w:b/>
                <w:bCs/>
                <w:sz w:val="18"/>
                <w:szCs w:val="18"/>
              </w:rPr>
              <w:t xml:space="preserve">Общая площадь испрашиваемого публичного сервитута - 536 </w:t>
            </w:r>
            <w:proofErr w:type="spellStart"/>
            <w:r w:rsidRPr="00121A9B">
              <w:rPr>
                <w:b/>
                <w:bCs/>
                <w:sz w:val="18"/>
                <w:szCs w:val="18"/>
              </w:rPr>
              <w:t>кв.м</w:t>
            </w:r>
            <w:proofErr w:type="spellEnd"/>
            <w:r w:rsidRPr="00121A9B">
              <w:rPr>
                <w:b/>
                <w:bCs/>
                <w:sz w:val="18"/>
                <w:szCs w:val="18"/>
              </w:rPr>
              <w:t>.</w:t>
            </w:r>
          </w:p>
        </w:tc>
      </w:tr>
      <w:tr w:rsidR="00121A9B" w:rsidRPr="00121A9B" w:rsidTr="00121A9B">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121A9B" w:rsidRPr="00121A9B" w:rsidRDefault="00121A9B" w:rsidP="00121A9B">
            <w:pPr>
              <w:tabs>
                <w:tab w:val="left" w:pos="426"/>
                <w:tab w:val="left" w:pos="3976"/>
              </w:tabs>
              <w:ind w:left="0" w:right="-142" w:firstLine="567"/>
              <w:jc w:val="left"/>
              <w:rPr>
                <w:b/>
                <w:bCs/>
                <w:sz w:val="18"/>
                <w:szCs w:val="18"/>
              </w:rPr>
            </w:pPr>
            <w:r w:rsidRPr="00121A9B">
              <w:rPr>
                <w:b/>
                <w:bCs/>
                <w:sz w:val="18"/>
                <w:szCs w:val="18"/>
              </w:rPr>
              <w:t xml:space="preserve">Публичный сервитут испрашивается в отношении части земельного участка с кадастровым номером 38:06:100101:4465 - 536 </w:t>
            </w:r>
            <w:proofErr w:type="spellStart"/>
            <w:r w:rsidRPr="00121A9B">
              <w:rPr>
                <w:b/>
                <w:bCs/>
                <w:sz w:val="18"/>
                <w:szCs w:val="18"/>
              </w:rPr>
              <w:t>кв.м</w:t>
            </w:r>
            <w:proofErr w:type="spellEnd"/>
            <w:r w:rsidRPr="00121A9B">
              <w:rPr>
                <w:b/>
                <w:bCs/>
                <w:sz w:val="18"/>
                <w:szCs w:val="18"/>
              </w:rPr>
              <w:t>.</w:t>
            </w:r>
          </w:p>
        </w:tc>
      </w:tr>
      <w:tr w:rsidR="00121A9B" w:rsidRPr="00121A9B" w:rsidTr="00121A9B">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b/>
                <w:bCs/>
                <w:sz w:val="18"/>
                <w:szCs w:val="18"/>
              </w:rPr>
            </w:pPr>
            <w:r w:rsidRPr="00121A9B">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b/>
                <w:bCs/>
                <w:sz w:val="18"/>
                <w:szCs w:val="18"/>
              </w:rPr>
            </w:pPr>
            <w:r w:rsidRPr="00121A9B">
              <w:rPr>
                <w:b/>
                <w:bCs/>
                <w:sz w:val="18"/>
                <w:szCs w:val="18"/>
              </w:rPr>
              <w:t>Координаты</w:t>
            </w:r>
          </w:p>
        </w:tc>
      </w:tr>
      <w:tr w:rsidR="00121A9B" w:rsidRPr="00121A9B" w:rsidTr="00121A9B">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121A9B" w:rsidRPr="00121A9B" w:rsidRDefault="00121A9B" w:rsidP="00121A9B">
            <w:pPr>
              <w:tabs>
                <w:tab w:val="left" w:pos="426"/>
                <w:tab w:val="left" w:pos="3976"/>
              </w:tabs>
              <w:ind w:left="0" w:right="-142" w:firstLine="567"/>
              <w:jc w:val="left"/>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b/>
                <w:bCs/>
                <w:sz w:val="18"/>
                <w:szCs w:val="18"/>
              </w:rPr>
            </w:pPr>
            <w:r w:rsidRPr="00121A9B">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b/>
                <w:bCs/>
                <w:sz w:val="18"/>
                <w:szCs w:val="18"/>
              </w:rPr>
            </w:pPr>
            <w:r w:rsidRPr="00121A9B">
              <w:rPr>
                <w:b/>
                <w:bCs/>
                <w:sz w:val="18"/>
                <w:szCs w:val="18"/>
              </w:rPr>
              <w:t>Y</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1</w:t>
            </w:r>
          </w:p>
        </w:tc>
        <w:tc>
          <w:tcPr>
            <w:tcW w:w="3741"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407704.65</w:t>
            </w:r>
          </w:p>
        </w:tc>
        <w:tc>
          <w:tcPr>
            <w:tcW w:w="2920"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3343938.83</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2</w:t>
            </w:r>
          </w:p>
        </w:tc>
        <w:tc>
          <w:tcPr>
            <w:tcW w:w="3741"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407705.11</w:t>
            </w:r>
          </w:p>
        </w:tc>
        <w:tc>
          <w:tcPr>
            <w:tcW w:w="2920"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3343939.19</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w:t>
            </w:r>
          </w:p>
        </w:tc>
        <w:tc>
          <w:tcPr>
            <w:tcW w:w="3741"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407705.75</w:t>
            </w:r>
          </w:p>
        </w:tc>
        <w:tc>
          <w:tcPr>
            <w:tcW w:w="2920"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3343940.00</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w:t>
            </w:r>
          </w:p>
        </w:tc>
        <w:tc>
          <w:tcPr>
            <w:tcW w:w="3741"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407732.55</w:t>
            </w:r>
          </w:p>
        </w:tc>
        <w:tc>
          <w:tcPr>
            <w:tcW w:w="2920"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3343953.95</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5</w:t>
            </w:r>
          </w:p>
        </w:tc>
        <w:tc>
          <w:tcPr>
            <w:tcW w:w="3741"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407758.09</w:t>
            </w:r>
          </w:p>
        </w:tc>
        <w:tc>
          <w:tcPr>
            <w:tcW w:w="2920"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3343967.26</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6</w:t>
            </w:r>
          </w:p>
        </w:tc>
        <w:tc>
          <w:tcPr>
            <w:tcW w:w="3741"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407765.22</w:t>
            </w:r>
          </w:p>
        </w:tc>
        <w:tc>
          <w:tcPr>
            <w:tcW w:w="2920"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3343971.00</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7</w:t>
            </w:r>
          </w:p>
        </w:tc>
        <w:tc>
          <w:tcPr>
            <w:tcW w:w="3741"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407763.13</w:t>
            </w:r>
          </w:p>
        </w:tc>
        <w:tc>
          <w:tcPr>
            <w:tcW w:w="2920"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3343975.09</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8</w:t>
            </w:r>
          </w:p>
        </w:tc>
        <w:tc>
          <w:tcPr>
            <w:tcW w:w="3741"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407702.20</w:t>
            </w:r>
          </w:p>
        </w:tc>
        <w:tc>
          <w:tcPr>
            <w:tcW w:w="2920"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3343943.24</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9</w:t>
            </w:r>
          </w:p>
        </w:tc>
        <w:tc>
          <w:tcPr>
            <w:tcW w:w="3741"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407697.89</w:t>
            </w:r>
          </w:p>
        </w:tc>
        <w:tc>
          <w:tcPr>
            <w:tcW w:w="2920"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3343950.34</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10</w:t>
            </w:r>
          </w:p>
        </w:tc>
        <w:tc>
          <w:tcPr>
            <w:tcW w:w="3741"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407681.45</w:t>
            </w:r>
          </w:p>
        </w:tc>
        <w:tc>
          <w:tcPr>
            <w:tcW w:w="2920"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3343977.99</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11</w:t>
            </w:r>
          </w:p>
        </w:tc>
        <w:tc>
          <w:tcPr>
            <w:tcW w:w="3741"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407680.09</w:t>
            </w:r>
          </w:p>
        </w:tc>
        <w:tc>
          <w:tcPr>
            <w:tcW w:w="2920"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3343980.73</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12</w:t>
            </w:r>
          </w:p>
        </w:tc>
        <w:tc>
          <w:tcPr>
            <w:tcW w:w="3741"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407675.86</w:t>
            </w:r>
          </w:p>
        </w:tc>
        <w:tc>
          <w:tcPr>
            <w:tcW w:w="2920"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3343978.55</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13</w:t>
            </w:r>
          </w:p>
        </w:tc>
        <w:tc>
          <w:tcPr>
            <w:tcW w:w="3741"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407700.78</w:t>
            </w:r>
          </w:p>
        </w:tc>
        <w:tc>
          <w:tcPr>
            <w:tcW w:w="2920" w:type="dxa"/>
            <w:tcBorders>
              <w:top w:val="nil"/>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3343936.55</w:t>
            </w:r>
          </w:p>
        </w:tc>
      </w:tr>
      <w:tr w:rsidR="00121A9B" w:rsidRPr="00121A9B" w:rsidTr="00121A9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1</w:t>
            </w:r>
          </w:p>
        </w:tc>
        <w:tc>
          <w:tcPr>
            <w:tcW w:w="3741"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407704.65</w:t>
            </w:r>
          </w:p>
        </w:tc>
        <w:tc>
          <w:tcPr>
            <w:tcW w:w="2920" w:type="dxa"/>
            <w:tcBorders>
              <w:top w:val="nil"/>
              <w:left w:val="nil"/>
              <w:bottom w:val="single" w:sz="4" w:space="0" w:color="auto"/>
              <w:right w:val="single" w:sz="4" w:space="0" w:color="auto"/>
            </w:tcBorders>
            <w:shd w:val="clear" w:color="auto" w:fill="auto"/>
            <w:vAlign w:val="center"/>
            <w:hideMark/>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3343938.83</w:t>
            </w:r>
          </w:p>
        </w:tc>
      </w:tr>
      <w:tr w:rsidR="00121A9B" w:rsidRPr="00121A9B" w:rsidTr="00121A9B">
        <w:trPr>
          <w:trHeight w:val="282"/>
          <w:jc w:val="center"/>
        </w:trPr>
        <w:tc>
          <w:tcPr>
            <w:tcW w:w="2979" w:type="dxa"/>
            <w:tcBorders>
              <w:top w:val="single" w:sz="4" w:space="0" w:color="auto"/>
              <w:bottom w:val="single" w:sz="4" w:space="0" w:color="auto"/>
            </w:tcBorders>
            <w:shd w:val="clear" w:color="auto" w:fill="auto"/>
            <w:vAlign w:val="bottom"/>
          </w:tcPr>
          <w:p w:rsidR="00121A9B" w:rsidRPr="00121A9B" w:rsidRDefault="00121A9B" w:rsidP="00121A9B">
            <w:pPr>
              <w:tabs>
                <w:tab w:val="left" w:pos="426"/>
                <w:tab w:val="left" w:pos="3976"/>
              </w:tabs>
              <w:ind w:left="0" w:right="-142" w:firstLine="567"/>
              <w:jc w:val="left"/>
              <w:rPr>
                <w:sz w:val="18"/>
                <w:szCs w:val="18"/>
              </w:rPr>
            </w:pPr>
          </w:p>
        </w:tc>
        <w:tc>
          <w:tcPr>
            <w:tcW w:w="3741" w:type="dxa"/>
            <w:tcBorders>
              <w:top w:val="single" w:sz="4" w:space="0" w:color="auto"/>
              <w:bottom w:val="single" w:sz="4" w:space="0" w:color="auto"/>
            </w:tcBorders>
            <w:shd w:val="clear" w:color="auto" w:fill="auto"/>
            <w:vAlign w:val="bottom"/>
          </w:tcPr>
          <w:p w:rsidR="00121A9B" w:rsidRPr="00121A9B" w:rsidRDefault="00121A9B" w:rsidP="00121A9B">
            <w:pPr>
              <w:tabs>
                <w:tab w:val="left" w:pos="426"/>
                <w:tab w:val="left" w:pos="3976"/>
              </w:tabs>
              <w:ind w:left="0" w:right="-142" w:firstLine="567"/>
              <w:jc w:val="left"/>
              <w:rPr>
                <w:sz w:val="18"/>
                <w:szCs w:val="18"/>
              </w:rPr>
            </w:pPr>
          </w:p>
        </w:tc>
        <w:tc>
          <w:tcPr>
            <w:tcW w:w="2920" w:type="dxa"/>
            <w:tcBorders>
              <w:top w:val="single" w:sz="4" w:space="0" w:color="auto"/>
              <w:bottom w:val="single" w:sz="4" w:space="0" w:color="auto"/>
            </w:tcBorders>
            <w:shd w:val="clear" w:color="auto" w:fill="auto"/>
            <w:vAlign w:val="bottom"/>
          </w:tcPr>
          <w:p w:rsidR="00121A9B" w:rsidRPr="00121A9B" w:rsidRDefault="00121A9B" w:rsidP="00121A9B">
            <w:pPr>
              <w:tabs>
                <w:tab w:val="left" w:pos="426"/>
                <w:tab w:val="left" w:pos="3976"/>
              </w:tabs>
              <w:ind w:left="0" w:right="-142" w:firstLine="567"/>
              <w:jc w:val="left"/>
              <w:rPr>
                <w:sz w:val="18"/>
                <w:szCs w:val="18"/>
              </w:rPr>
            </w:pPr>
          </w:p>
        </w:tc>
      </w:tr>
      <w:tr w:rsidR="00121A9B" w:rsidRPr="00121A9B" w:rsidTr="00121A9B">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Цель установления публичного сервитута</w:t>
            </w:r>
          </w:p>
        </w:tc>
      </w:tr>
      <w:tr w:rsidR="00121A9B" w:rsidRPr="00121A9B" w:rsidTr="00121A9B">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 xml:space="preserve">536 </w:t>
            </w:r>
            <w:proofErr w:type="spellStart"/>
            <w:r w:rsidRPr="00121A9B">
              <w:rPr>
                <w:sz w:val="18"/>
                <w:szCs w:val="18"/>
              </w:rPr>
              <w:t>кв.м</w:t>
            </w:r>
            <w:proofErr w:type="spellEnd"/>
            <w:r w:rsidRPr="00121A9B">
              <w:rPr>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121A9B" w:rsidRPr="00121A9B" w:rsidRDefault="00121A9B" w:rsidP="00121A9B">
            <w:pPr>
              <w:tabs>
                <w:tab w:val="left" w:pos="426"/>
                <w:tab w:val="left" w:pos="3976"/>
              </w:tabs>
              <w:ind w:left="0" w:right="-142" w:firstLine="567"/>
              <w:jc w:val="left"/>
              <w:rPr>
                <w:sz w:val="18"/>
                <w:szCs w:val="18"/>
              </w:rPr>
            </w:pPr>
            <w:r w:rsidRPr="00121A9B">
              <w:rPr>
                <w:sz w:val="18"/>
                <w:szCs w:val="18"/>
              </w:rPr>
              <w:t>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121A9B">
              <w:rPr>
                <w:sz w:val="18"/>
                <w:szCs w:val="18"/>
              </w:rPr>
              <w:t>ВЛ</w:t>
            </w:r>
            <w:proofErr w:type="gramEnd"/>
            <w:r w:rsidRPr="00121A9B">
              <w:rPr>
                <w:sz w:val="18"/>
                <w:szCs w:val="18"/>
              </w:rPr>
              <w:t xml:space="preserve"> 0,4 </w:t>
            </w:r>
            <w:proofErr w:type="spellStart"/>
            <w:r w:rsidRPr="00121A9B">
              <w:rPr>
                <w:sz w:val="18"/>
                <w:szCs w:val="18"/>
              </w:rPr>
              <w:t>кВ</w:t>
            </w:r>
            <w:proofErr w:type="spellEnd"/>
            <w:r w:rsidRPr="00121A9B">
              <w:rPr>
                <w:sz w:val="18"/>
                <w:szCs w:val="18"/>
              </w:rPr>
              <w:t xml:space="preserve"> № 3 от КТП № 2780 с. Хомутово, инв. 6000920462 (ТР 1078/24)»</w:t>
            </w:r>
          </w:p>
        </w:tc>
      </w:tr>
    </w:tbl>
    <w:p w:rsidR="00121A9B" w:rsidRPr="00121A9B" w:rsidRDefault="00121A9B" w:rsidP="00121A9B">
      <w:pPr>
        <w:tabs>
          <w:tab w:val="left" w:pos="426"/>
          <w:tab w:val="left" w:pos="3976"/>
        </w:tabs>
        <w:ind w:left="0" w:right="-142" w:firstLine="567"/>
        <w:jc w:val="left"/>
        <w:rPr>
          <w:i/>
          <w:sz w:val="18"/>
          <w:szCs w:val="18"/>
        </w:rPr>
      </w:pPr>
    </w:p>
    <w:p w:rsidR="00121A9B" w:rsidRPr="00121A9B" w:rsidRDefault="00121A9B" w:rsidP="00121A9B">
      <w:pPr>
        <w:tabs>
          <w:tab w:val="left" w:pos="426"/>
          <w:tab w:val="left" w:pos="3976"/>
        </w:tabs>
        <w:ind w:left="0" w:right="-142" w:firstLine="567"/>
        <w:jc w:val="left"/>
        <w:rPr>
          <w:i/>
          <w:sz w:val="18"/>
          <w:szCs w:val="18"/>
        </w:rPr>
      </w:pPr>
    </w:p>
    <w:p w:rsidR="00121A9B" w:rsidRPr="00121A9B" w:rsidRDefault="00121A9B" w:rsidP="00121A9B">
      <w:pPr>
        <w:tabs>
          <w:tab w:val="left" w:pos="426"/>
          <w:tab w:val="left" w:pos="3976"/>
        </w:tabs>
        <w:ind w:left="0" w:right="-142" w:firstLine="567"/>
        <w:jc w:val="left"/>
        <w:rPr>
          <w:i/>
          <w:sz w:val="18"/>
          <w:szCs w:val="18"/>
        </w:rPr>
      </w:pPr>
    </w:p>
    <w:p w:rsidR="00121A9B" w:rsidRPr="00121A9B" w:rsidRDefault="00121A9B" w:rsidP="00121A9B">
      <w:pPr>
        <w:tabs>
          <w:tab w:val="left" w:pos="426"/>
          <w:tab w:val="left" w:pos="3976"/>
        </w:tabs>
        <w:ind w:left="0" w:right="-142" w:firstLine="567"/>
        <w:jc w:val="left"/>
        <w:rPr>
          <w:i/>
          <w:sz w:val="18"/>
          <w:szCs w:val="18"/>
        </w:rPr>
      </w:pPr>
      <w:r w:rsidRPr="00121A9B">
        <w:rPr>
          <w:i/>
          <w:noProof/>
          <w:sz w:val="18"/>
          <w:szCs w:val="18"/>
        </w:rPr>
        <w:lastRenderedPageBreak/>
        <w:drawing>
          <wp:inline distT="0" distB="0" distL="0" distR="0" wp14:anchorId="019317A3" wp14:editId="02FE6E82">
            <wp:extent cx="5932054" cy="8389620"/>
            <wp:effectExtent l="0" t="0" r="0" b="0"/>
            <wp:docPr id="1" name="Рисунок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границ публичного сервитута.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3317" cy="8391406"/>
                    </a:xfrm>
                    <a:prstGeom prst="rect">
                      <a:avLst/>
                    </a:prstGeom>
                  </pic:spPr>
                </pic:pic>
              </a:graphicData>
            </a:graphic>
          </wp:inline>
        </w:drawing>
      </w:r>
    </w:p>
    <w:p w:rsidR="00121A9B" w:rsidRPr="00121A9B" w:rsidRDefault="003B482A" w:rsidP="00121A9B">
      <w:pPr>
        <w:tabs>
          <w:tab w:val="left" w:pos="426"/>
          <w:tab w:val="left" w:pos="3976"/>
        </w:tabs>
        <w:ind w:left="0" w:right="-142" w:firstLine="567"/>
        <w:jc w:val="left"/>
        <w:rPr>
          <w:i/>
          <w:sz w:val="18"/>
          <w:szCs w:val="18"/>
        </w:rPr>
      </w:pPr>
      <w:r>
        <w:rPr>
          <w:bCs/>
          <w:i/>
          <w:sz w:val="18"/>
          <w:szCs w:val="18"/>
        </w:rPr>
        <w:t xml:space="preserve">                                                     </w:t>
      </w:r>
      <w:r w:rsidR="00121A9B" w:rsidRPr="00121A9B">
        <w:rPr>
          <w:bCs/>
          <w:i/>
          <w:sz w:val="18"/>
          <w:szCs w:val="18"/>
        </w:rPr>
        <w:t xml:space="preserve">Заместитель Мэра по жизнеобеспечению                                                   Ю.Р. </w:t>
      </w:r>
      <w:proofErr w:type="spellStart"/>
      <w:r w:rsidR="00121A9B" w:rsidRPr="00121A9B">
        <w:rPr>
          <w:bCs/>
          <w:i/>
          <w:sz w:val="18"/>
          <w:szCs w:val="18"/>
        </w:rPr>
        <w:t>Витер</w:t>
      </w:r>
      <w:proofErr w:type="spellEnd"/>
    </w:p>
    <w:p w:rsidR="00121A9B" w:rsidRPr="00121A9B" w:rsidRDefault="00121A9B" w:rsidP="00121A9B">
      <w:pPr>
        <w:tabs>
          <w:tab w:val="left" w:pos="426"/>
          <w:tab w:val="left" w:pos="3976"/>
        </w:tabs>
        <w:ind w:left="0" w:right="-142" w:firstLine="567"/>
        <w:jc w:val="left"/>
        <w:rPr>
          <w:i/>
          <w:sz w:val="18"/>
          <w:szCs w:val="18"/>
        </w:rPr>
      </w:pPr>
    </w:p>
    <w:p w:rsidR="00EC4E93" w:rsidRPr="005816CF" w:rsidRDefault="00EC4E93" w:rsidP="001708D0">
      <w:pPr>
        <w:tabs>
          <w:tab w:val="left" w:pos="426"/>
          <w:tab w:val="left" w:pos="3976"/>
        </w:tabs>
        <w:ind w:left="0" w:right="-142" w:firstLine="567"/>
        <w:jc w:val="left"/>
        <w:rPr>
          <w:i/>
          <w:sz w:val="18"/>
          <w:szCs w:val="18"/>
        </w:rPr>
      </w:pPr>
    </w:p>
    <w:sectPr w:rsidR="00EC4E93" w:rsidRPr="005816CF" w:rsidSect="00A3294F">
      <w:pgSz w:w="11906" w:h="16838"/>
      <w:pgMar w:top="993" w:right="1133"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E55" w:rsidRDefault="00152E55" w:rsidP="00BD744E">
      <w:r>
        <w:separator/>
      </w:r>
    </w:p>
  </w:endnote>
  <w:endnote w:type="continuationSeparator" w:id="0">
    <w:p w:rsidR="00152E55" w:rsidRDefault="00152E5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E55" w:rsidRDefault="00152E55" w:rsidP="00BD744E">
      <w:r>
        <w:separator/>
      </w:r>
    </w:p>
  </w:footnote>
  <w:footnote w:type="continuationSeparator" w:id="0">
    <w:p w:rsidR="00152E55" w:rsidRDefault="00152E55"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0717CA"/>
    <w:multiLevelType w:val="hybridMultilevel"/>
    <w:tmpl w:val="89D63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2F452979"/>
    <w:multiLevelType w:val="hybridMultilevel"/>
    <w:tmpl w:val="F7E80E06"/>
    <w:lvl w:ilvl="0" w:tplc="DA9E8C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6">
    <w:nsid w:val="674338E8"/>
    <w:multiLevelType w:val="hybridMultilevel"/>
    <w:tmpl w:val="92FC49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10770B4"/>
    <w:multiLevelType w:val="multilevel"/>
    <w:tmpl w:val="FDDC9C8A"/>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2"/>
  </w:num>
  <w:num w:numId="9">
    <w:abstractNumId w:val="15"/>
  </w:num>
  <w:num w:numId="10">
    <w:abstractNumId w:val="13"/>
  </w:num>
  <w:num w:numId="11">
    <w:abstractNumId w:val="11"/>
  </w:num>
  <w:num w:numId="12">
    <w:abstractNumId w:val="16"/>
  </w:num>
  <w:num w:numId="13">
    <w:abstractNumId w:val="17"/>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20"/>
    <w:rsid w:val="00005F8C"/>
    <w:rsid w:val="000070CD"/>
    <w:rsid w:val="000075A7"/>
    <w:rsid w:val="00007B61"/>
    <w:rsid w:val="00007BE0"/>
    <w:rsid w:val="000100A2"/>
    <w:rsid w:val="000109CB"/>
    <w:rsid w:val="00010C9B"/>
    <w:rsid w:val="0001142F"/>
    <w:rsid w:val="00012532"/>
    <w:rsid w:val="000128B2"/>
    <w:rsid w:val="00012A58"/>
    <w:rsid w:val="00012F47"/>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3A2"/>
    <w:rsid w:val="00065707"/>
    <w:rsid w:val="00065EBA"/>
    <w:rsid w:val="00066500"/>
    <w:rsid w:val="000670D7"/>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A9B"/>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55"/>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8D0"/>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28B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9B3"/>
    <w:rsid w:val="00217DF3"/>
    <w:rsid w:val="00217FA4"/>
    <w:rsid w:val="0022005A"/>
    <w:rsid w:val="00220DDA"/>
    <w:rsid w:val="0022182E"/>
    <w:rsid w:val="002219EB"/>
    <w:rsid w:val="00221AD4"/>
    <w:rsid w:val="0022238D"/>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7EA"/>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72A"/>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136"/>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2F7"/>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3B15"/>
    <w:rsid w:val="002C4017"/>
    <w:rsid w:val="002C4408"/>
    <w:rsid w:val="002C4B16"/>
    <w:rsid w:val="002C5BF6"/>
    <w:rsid w:val="002C5D76"/>
    <w:rsid w:val="002C5E1B"/>
    <w:rsid w:val="002C682C"/>
    <w:rsid w:val="002C6D12"/>
    <w:rsid w:val="002C7742"/>
    <w:rsid w:val="002C7821"/>
    <w:rsid w:val="002D05F7"/>
    <w:rsid w:val="002D068E"/>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5AB"/>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31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82A"/>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0F7E"/>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11"/>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17D9"/>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B49"/>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6CF"/>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73A"/>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736"/>
    <w:rsid w:val="005D0D12"/>
    <w:rsid w:val="005D1895"/>
    <w:rsid w:val="005D1E71"/>
    <w:rsid w:val="005D1FE1"/>
    <w:rsid w:val="005D25C3"/>
    <w:rsid w:val="005D2798"/>
    <w:rsid w:val="005D2AF4"/>
    <w:rsid w:val="005D37CF"/>
    <w:rsid w:val="005D38E9"/>
    <w:rsid w:val="005D504A"/>
    <w:rsid w:val="005D52E0"/>
    <w:rsid w:val="005D560A"/>
    <w:rsid w:val="005D5F87"/>
    <w:rsid w:val="005D603D"/>
    <w:rsid w:val="005D6427"/>
    <w:rsid w:val="005D654B"/>
    <w:rsid w:val="005D6C51"/>
    <w:rsid w:val="005D72B6"/>
    <w:rsid w:val="005D7857"/>
    <w:rsid w:val="005D7AFE"/>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3E3"/>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3D2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B7E9E"/>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AE9"/>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5BB5"/>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57A41"/>
    <w:rsid w:val="0076018D"/>
    <w:rsid w:val="0076046A"/>
    <w:rsid w:val="00761028"/>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97BC2"/>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255"/>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3F60"/>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6334"/>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17A"/>
    <w:rsid w:val="009073CB"/>
    <w:rsid w:val="00907AA9"/>
    <w:rsid w:val="0091061E"/>
    <w:rsid w:val="0091272E"/>
    <w:rsid w:val="00913B62"/>
    <w:rsid w:val="00913E28"/>
    <w:rsid w:val="009149B0"/>
    <w:rsid w:val="00914BC5"/>
    <w:rsid w:val="00914D0B"/>
    <w:rsid w:val="00914D13"/>
    <w:rsid w:val="00915944"/>
    <w:rsid w:val="00916042"/>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1B93"/>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0D0"/>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412"/>
    <w:rsid w:val="00A26B3A"/>
    <w:rsid w:val="00A270BA"/>
    <w:rsid w:val="00A27327"/>
    <w:rsid w:val="00A27BDE"/>
    <w:rsid w:val="00A30191"/>
    <w:rsid w:val="00A30B81"/>
    <w:rsid w:val="00A31FE2"/>
    <w:rsid w:val="00A327F1"/>
    <w:rsid w:val="00A3294F"/>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1E9"/>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B34"/>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8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176C"/>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47C"/>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222"/>
    <w:rsid w:val="00B87458"/>
    <w:rsid w:val="00B904DF"/>
    <w:rsid w:val="00B905EF"/>
    <w:rsid w:val="00B906CE"/>
    <w:rsid w:val="00B909FD"/>
    <w:rsid w:val="00B9121F"/>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4B"/>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3E3"/>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721"/>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69E"/>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46E"/>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67E71"/>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CA1"/>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1950"/>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606"/>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20D"/>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4254"/>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7E"/>
    <w:rsid w:val="00E541DF"/>
    <w:rsid w:val="00E54BD7"/>
    <w:rsid w:val="00E55438"/>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0A1"/>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4E93"/>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9E2"/>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2B"/>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01"/>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64F8"/>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E9F"/>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2"/>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275"/>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85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qFormat/>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qFormat/>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qFormat/>
    <w:rsid w:val="0030353E"/>
    <w:pPr>
      <w:spacing w:after="160" w:line="259" w:lineRule="auto"/>
      <w:jc w:val="right"/>
    </w:pPr>
    <w:rPr>
      <w:rFonts w:eastAsia="Times New Roman"/>
      <w:szCs w:val="22"/>
    </w:rPr>
  </w:style>
  <w:style w:type="paragraph" w:customStyle="1" w:styleId="1CStyle-1">
    <w:name w:val="1CStyle-1"/>
    <w:qFormat/>
    <w:rsid w:val="0030353E"/>
    <w:pPr>
      <w:spacing w:after="160" w:line="259" w:lineRule="auto"/>
      <w:jc w:val="right"/>
    </w:pPr>
    <w:rPr>
      <w:rFonts w:eastAsia="Times New Roman"/>
      <w:b/>
      <w:szCs w:val="22"/>
    </w:rPr>
  </w:style>
  <w:style w:type="paragraph" w:customStyle="1" w:styleId="1CStyle16">
    <w:name w:val="1CStyle16"/>
    <w:qFormat/>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qFormat/>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qFormat/>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A3294F"/>
  </w:style>
  <w:style w:type="table" w:customStyle="1" w:styleId="TableStyle0125">
    <w:name w:val="TableStyle0125"/>
    <w:qFormat/>
    <w:rsid w:val="00A3294F"/>
    <w:pPr>
      <w:ind w:left="0" w:firstLine="0"/>
      <w:jc w:val="left"/>
    </w:pPr>
    <w:rPr>
      <w:rFonts w:ascii="Arial" w:eastAsia="SimSun" w:hAnsi="Arial"/>
      <w:sz w:val="16"/>
    </w:rPr>
    <w:tblPr>
      <w:tblCellMar>
        <w:top w:w="0" w:type="dxa"/>
        <w:left w:w="0" w:type="dxa"/>
        <w:bottom w:w="0" w:type="dxa"/>
        <w:right w:w="0" w:type="dxa"/>
      </w:tblCellMar>
    </w:tblPr>
  </w:style>
  <w:style w:type="table" w:customStyle="1" w:styleId="TableStyle080">
    <w:name w:val="TableStyle080"/>
    <w:qFormat/>
    <w:rsid w:val="00A3294F"/>
    <w:pPr>
      <w:ind w:left="0" w:firstLine="0"/>
      <w:jc w:val="left"/>
    </w:pPr>
    <w:rPr>
      <w:rFonts w:ascii="Arial" w:eastAsia="SimSun" w:hAnsi="Arial"/>
      <w:sz w:val="13"/>
    </w:rPr>
    <w:tblPr>
      <w:tblCellMar>
        <w:top w:w="0" w:type="dxa"/>
        <w:left w:w="0" w:type="dxa"/>
        <w:bottom w:w="0" w:type="dxa"/>
        <w:right w:w="0" w:type="dxa"/>
      </w:tblCellMar>
    </w:tblPr>
  </w:style>
  <w:style w:type="table" w:customStyle="1" w:styleId="TableStyle159">
    <w:name w:val="TableStyle159"/>
    <w:qFormat/>
    <w:rsid w:val="00A3294F"/>
    <w:pPr>
      <w:ind w:left="0" w:firstLine="0"/>
      <w:jc w:val="left"/>
    </w:pPr>
    <w:rPr>
      <w:rFonts w:ascii="Arial" w:eastAsia="SimSun" w:hAnsi="Arial"/>
      <w:sz w:val="13"/>
    </w:rPr>
    <w:tblPr>
      <w:tblCellMar>
        <w:top w:w="0" w:type="dxa"/>
        <w:left w:w="0" w:type="dxa"/>
        <w:bottom w:w="0" w:type="dxa"/>
        <w:right w:w="0" w:type="dxa"/>
      </w:tblCellMar>
    </w:tblPr>
  </w:style>
  <w:style w:type="table" w:customStyle="1" w:styleId="TableStyle258">
    <w:name w:val="TableStyle258"/>
    <w:qFormat/>
    <w:rsid w:val="00A3294F"/>
    <w:pPr>
      <w:ind w:left="0" w:firstLine="0"/>
      <w:jc w:val="left"/>
    </w:pPr>
    <w:rPr>
      <w:rFonts w:ascii="Arial" w:eastAsia="SimSun" w:hAnsi="Arial"/>
      <w:sz w:val="16"/>
    </w:rPr>
    <w:tblPr>
      <w:tblCellMar>
        <w:top w:w="0" w:type="dxa"/>
        <w:left w:w="0" w:type="dxa"/>
        <w:bottom w:w="0" w:type="dxa"/>
        <w:right w:w="0" w:type="dxa"/>
      </w:tblCellMar>
    </w:tblPr>
  </w:style>
  <w:style w:type="table" w:customStyle="1" w:styleId="1050">
    <w:name w:val="Сетка таблицы105"/>
    <w:basedOn w:val="a8"/>
    <w:next w:val="aa"/>
    <w:rsid w:val="0090717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39"/>
    <w:rsid w:val="00F47801"/>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qFormat/>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qFormat/>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qFormat/>
    <w:rsid w:val="0030353E"/>
    <w:pPr>
      <w:spacing w:after="160" w:line="259" w:lineRule="auto"/>
      <w:jc w:val="right"/>
    </w:pPr>
    <w:rPr>
      <w:rFonts w:eastAsia="Times New Roman"/>
      <w:szCs w:val="22"/>
    </w:rPr>
  </w:style>
  <w:style w:type="paragraph" w:customStyle="1" w:styleId="1CStyle-1">
    <w:name w:val="1CStyle-1"/>
    <w:qFormat/>
    <w:rsid w:val="0030353E"/>
    <w:pPr>
      <w:spacing w:after="160" w:line="259" w:lineRule="auto"/>
      <w:jc w:val="right"/>
    </w:pPr>
    <w:rPr>
      <w:rFonts w:eastAsia="Times New Roman"/>
      <w:b/>
      <w:szCs w:val="22"/>
    </w:rPr>
  </w:style>
  <w:style w:type="paragraph" w:customStyle="1" w:styleId="1CStyle16">
    <w:name w:val="1CStyle16"/>
    <w:qFormat/>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qFormat/>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qFormat/>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A3294F"/>
  </w:style>
  <w:style w:type="table" w:customStyle="1" w:styleId="TableStyle0125">
    <w:name w:val="TableStyle0125"/>
    <w:qFormat/>
    <w:rsid w:val="00A3294F"/>
    <w:pPr>
      <w:ind w:left="0" w:firstLine="0"/>
      <w:jc w:val="left"/>
    </w:pPr>
    <w:rPr>
      <w:rFonts w:ascii="Arial" w:eastAsia="SimSun" w:hAnsi="Arial"/>
      <w:sz w:val="16"/>
    </w:rPr>
    <w:tblPr>
      <w:tblCellMar>
        <w:top w:w="0" w:type="dxa"/>
        <w:left w:w="0" w:type="dxa"/>
        <w:bottom w:w="0" w:type="dxa"/>
        <w:right w:w="0" w:type="dxa"/>
      </w:tblCellMar>
    </w:tblPr>
  </w:style>
  <w:style w:type="table" w:customStyle="1" w:styleId="TableStyle080">
    <w:name w:val="TableStyle080"/>
    <w:qFormat/>
    <w:rsid w:val="00A3294F"/>
    <w:pPr>
      <w:ind w:left="0" w:firstLine="0"/>
      <w:jc w:val="left"/>
    </w:pPr>
    <w:rPr>
      <w:rFonts w:ascii="Arial" w:eastAsia="SimSun" w:hAnsi="Arial"/>
      <w:sz w:val="13"/>
    </w:rPr>
    <w:tblPr>
      <w:tblCellMar>
        <w:top w:w="0" w:type="dxa"/>
        <w:left w:w="0" w:type="dxa"/>
        <w:bottom w:w="0" w:type="dxa"/>
        <w:right w:w="0" w:type="dxa"/>
      </w:tblCellMar>
    </w:tblPr>
  </w:style>
  <w:style w:type="table" w:customStyle="1" w:styleId="TableStyle159">
    <w:name w:val="TableStyle159"/>
    <w:qFormat/>
    <w:rsid w:val="00A3294F"/>
    <w:pPr>
      <w:ind w:left="0" w:firstLine="0"/>
      <w:jc w:val="left"/>
    </w:pPr>
    <w:rPr>
      <w:rFonts w:ascii="Arial" w:eastAsia="SimSun" w:hAnsi="Arial"/>
      <w:sz w:val="13"/>
    </w:rPr>
    <w:tblPr>
      <w:tblCellMar>
        <w:top w:w="0" w:type="dxa"/>
        <w:left w:w="0" w:type="dxa"/>
        <w:bottom w:w="0" w:type="dxa"/>
        <w:right w:w="0" w:type="dxa"/>
      </w:tblCellMar>
    </w:tblPr>
  </w:style>
  <w:style w:type="table" w:customStyle="1" w:styleId="TableStyle258">
    <w:name w:val="TableStyle258"/>
    <w:qFormat/>
    <w:rsid w:val="00A3294F"/>
    <w:pPr>
      <w:ind w:left="0" w:firstLine="0"/>
      <w:jc w:val="left"/>
    </w:pPr>
    <w:rPr>
      <w:rFonts w:ascii="Arial" w:eastAsia="SimSun" w:hAnsi="Arial"/>
      <w:sz w:val="16"/>
    </w:rPr>
    <w:tblPr>
      <w:tblCellMar>
        <w:top w:w="0" w:type="dxa"/>
        <w:left w:w="0" w:type="dxa"/>
        <w:bottom w:w="0" w:type="dxa"/>
        <w:right w:w="0" w:type="dxa"/>
      </w:tblCellMar>
    </w:tblPr>
  </w:style>
  <w:style w:type="table" w:customStyle="1" w:styleId="1050">
    <w:name w:val="Сетка таблицы105"/>
    <w:basedOn w:val="a8"/>
    <w:next w:val="aa"/>
    <w:rsid w:val="0090717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39"/>
    <w:rsid w:val="00F47801"/>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login.consultant.ru/link/?req=doc&amp;base=RZB&amp;n=44772&amp;dst=10173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E15E6-5954-4140-BA6D-5C95E3F6B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1264</TotalTime>
  <Pages>40</Pages>
  <Words>17470</Words>
  <Characters>99582</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116819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72</cp:revision>
  <cp:lastPrinted>2019-12-26T07:15:00Z</cp:lastPrinted>
  <dcterms:created xsi:type="dcterms:W3CDTF">2024-03-07T04:42:00Z</dcterms:created>
  <dcterms:modified xsi:type="dcterms:W3CDTF">2025-09-02T03:29:00Z</dcterms:modified>
</cp:coreProperties>
</file>