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F3400"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3.3pt;margin-top:10.6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7F42AA">
        <w:trPr>
          <w:trHeight w:val="852"/>
        </w:trPr>
        <w:tc>
          <w:tcPr>
            <w:tcW w:w="2558" w:type="dxa"/>
            <w:tcBorders>
              <w:top w:val="nil"/>
              <w:left w:val="nil"/>
              <w:bottom w:val="nil"/>
              <w:right w:val="nil"/>
            </w:tcBorders>
          </w:tcPr>
          <w:p w:rsidR="00510221" w:rsidRPr="006A464D" w:rsidRDefault="00510221" w:rsidP="007F42AA">
            <w:pPr>
              <w:tabs>
                <w:tab w:val="left" w:pos="4384"/>
              </w:tabs>
              <w:ind w:left="0" w:right="142" w:firstLine="284"/>
              <w:rPr>
                <w:i/>
                <w:sz w:val="18"/>
                <w:szCs w:val="18"/>
              </w:rPr>
            </w:pPr>
          </w:p>
          <w:p w:rsidR="00510221" w:rsidRPr="006A464D" w:rsidRDefault="00D47F7A" w:rsidP="007F42AA">
            <w:pPr>
              <w:tabs>
                <w:tab w:val="left" w:pos="4384"/>
              </w:tabs>
              <w:ind w:left="0" w:right="142" w:firstLine="284"/>
              <w:rPr>
                <w:i/>
                <w:sz w:val="18"/>
                <w:szCs w:val="18"/>
              </w:rPr>
            </w:pPr>
            <w:r>
              <w:rPr>
                <w:i/>
                <w:sz w:val="18"/>
                <w:szCs w:val="18"/>
              </w:rPr>
              <w:t>Декабрь</w:t>
            </w:r>
            <w:r w:rsidR="00510221">
              <w:rPr>
                <w:i/>
                <w:sz w:val="18"/>
                <w:szCs w:val="18"/>
              </w:rPr>
              <w:br/>
              <w:t xml:space="preserve">      </w:t>
            </w:r>
            <w:r w:rsidR="00510221" w:rsidRPr="006A464D">
              <w:rPr>
                <w:i/>
                <w:sz w:val="18"/>
                <w:szCs w:val="18"/>
              </w:rPr>
              <w:t>2021г.</w:t>
            </w:r>
          </w:p>
          <w:p w:rsidR="00510221" w:rsidRPr="006A464D" w:rsidRDefault="00510221" w:rsidP="007F42AA">
            <w:pPr>
              <w:tabs>
                <w:tab w:val="left" w:pos="4384"/>
              </w:tabs>
              <w:ind w:left="0" w:right="142" w:firstLine="284"/>
              <w:rPr>
                <w:b/>
                <w:i/>
                <w:sz w:val="18"/>
                <w:szCs w:val="18"/>
              </w:rPr>
            </w:pPr>
            <w:r w:rsidRPr="006A464D">
              <w:rPr>
                <w:b/>
                <w:i/>
                <w:sz w:val="18"/>
                <w:szCs w:val="18"/>
              </w:rPr>
              <w:t xml:space="preserve">№ </w:t>
            </w:r>
            <w:r w:rsidR="00C17455">
              <w:rPr>
                <w:b/>
                <w:i/>
                <w:sz w:val="18"/>
                <w:szCs w:val="18"/>
              </w:rPr>
              <w:t>40</w:t>
            </w:r>
          </w:p>
        </w:tc>
        <w:tc>
          <w:tcPr>
            <w:tcW w:w="7617" w:type="dxa"/>
            <w:tcBorders>
              <w:top w:val="nil"/>
              <w:left w:val="nil"/>
              <w:bottom w:val="nil"/>
              <w:right w:val="nil"/>
            </w:tcBorders>
          </w:tcPr>
          <w:p w:rsidR="00510221" w:rsidRPr="006A464D" w:rsidRDefault="00510221" w:rsidP="007F42AA">
            <w:pPr>
              <w:tabs>
                <w:tab w:val="left" w:pos="4384"/>
              </w:tabs>
              <w:ind w:left="0" w:right="142" w:firstLine="284"/>
              <w:rPr>
                <w:sz w:val="18"/>
                <w:szCs w:val="18"/>
              </w:rPr>
            </w:pPr>
          </w:p>
          <w:p w:rsidR="00510221" w:rsidRPr="006A464D" w:rsidRDefault="00510221" w:rsidP="007F42AA">
            <w:pPr>
              <w:tabs>
                <w:tab w:val="left" w:pos="4384"/>
              </w:tabs>
              <w:ind w:left="0" w:right="142" w:firstLine="284"/>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7F42AA">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4378339" wp14:editId="60B1CC31">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184F2D" w:rsidRPr="00341D4B" w:rsidRDefault="00184F2D" w:rsidP="00184F2D">
      <w:pPr>
        <w:tabs>
          <w:tab w:val="left" w:pos="426"/>
          <w:tab w:val="left" w:pos="3976"/>
        </w:tabs>
        <w:ind w:left="0" w:right="142" w:firstLine="284"/>
        <w:jc w:val="center"/>
        <w:rPr>
          <w:b/>
          <w:sz w:val="18"/>
          <w:szCs w:val="18"/>
        </w:rPr>
      </w:pPr>
      <w:r w:rsidRPr="00341D4B">
        <w:rPr>
          <w:sz w:val="18"/>
          <w:szCs w:val="18"/>
        </w:rPr>
        <w:t>РОССИЙСКАЯ ФЕДЕРАЦИЯ</w:t>
      </w:r>
    </w:p>
    <w:p w:rsidR="00184F2D" w:rsidRPr="00341D4B" w:rsidRDefault="00184F2D" w:rsidP="00184F2D">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184F2D" w:rsidRPr="00341D4B" w:rsidRDefault="00184F2D" w:rsidP="00184F2D">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184F2D" w:rsidRPr="00341D4B" w:rsidRDefault="00184F2D" w:rsidP="00184F2D">
      <w:pPr>
        <w:tabs>
          <w:tab w:val="left" w:pos="426"/>
          <w:tab w:val="left" w:pos="3976"/>
        </w:tabs>
        <w:ind w:left="0" w:right="142" w:firstLine="284"/>
        <w:jc w:val="center"/>
        <w:rPr>
          <w:b/>
          <w:bCs/>
          <w:sz w:val="18"/>
          <w:szCs w:val="18"/>
        </w:rPr>
      </w:pPr>
      <w:r w:rsidRPr="00341D4B">
        <w:rPr>
          <w:b/>
          <w:bCs/>
          <w:sz w:val="18"/>
          <w:szCs w:val="18"/>
        </w:rPr>
        <w:t>АДМИНИСТРАЦИЯ</w:t>
      </w:r>
    </w:p>
    <w:p w:rsidR="00184F2D" w:rsidRPr="00341D4B" w:rsidRDefault="00184F2D" w:rsidP="00184F2D">
      <w:pPr>
        <w:tabs>
          <w:tab w:val="left" w:pos="426"/>
          <w:tab w:val="left" w:pos="3976"/>
        </w:tabs>
        <w:ind w:left="0" w:right="142" w:firstLine="284"/>
        <w:jc w:val="center"/>
        <w:rPr>
          <w:b/>
          <w:sz w:val="18"/>
          <w:szCs w:val="18"/>
        </w:rPr>
      </w:pPr>
      <w:r w:rsidRPr="00341D4B">
        <w:rPr>
          <w:b/>
          <w:sz w:val="18"/>
          <w:szCs w:val="18"/>
        </w:rPr>
        <w:t>ПОСТАНОВЛЕНИЕ</w:t>
      </w:r>
    </w:p>
    <w:p w:rsidR="00184F2D" w:rsidRPr="00341D4B" w:rsidRDefault="00184F2D" w:rsidP="00184F2D">
      <w:pPr>
        <w:tabs>
          <w:tab w:val="left" w:pos="426"/>
          <w:tab w:val="left" w:pos="3976"/>
        </w:tabs>
        <w:ind w:left="0" w:right="142" w:firstLine="284"/>
        <w:rPr>
          <w:sz w:val="18"/>
          <w:szCs w:val="18"/>
        </w:rPr>
      </w:pPr>
    </w:p>
    <w:p w:rsidR="00184F2D" w:rsidRPr="00341D4B" w:rsidRDefault="00184F2D" w:rsidP="008C036E">
      <w:pPr>
        <w:tabs>
          <w:tab w:val="left" w:pos="426"/>
          <w:tab w:val="left" w:pos="3976"/>
        </w:tabs>
        <w:ind w:left="-567" w:right="-285" w:firstLine="425"/>
        <w:rPr>
          <w:sz w:val="18"/>
          <w:szCs w:val="18"/>
        </w:rPr>
      </w:pPr>
    </w:p>
    <w:p w:rsidR="00184F2D" w:rsidRPr="00341D4B" w:rsidRDefault="00B8560A" w:rsidP="007A0784">
      <w:pPr>
        <w:tabs>
          <w:tab w:val="left" w:pos="426"/>
          <w:tab w:val="left" w:pos="3976"/>
        </w:tabs>
        <w:ind w:left="0" w:right="-285" w:firstLine="425"/>
        <w:rPr>
          <w:sz w:val="18"/>
          <w:szCs w:val="18"/>
        </w:rPr>
      </w:pPr>
      <w:r>
        <w:rPr>
          <w:sz w:val="18"/>
          <w:szCs w:val="18"/>
          <w:u w:val="single"/>
        </w:rPr>
        <w:t>11</w:t>
      </w:r>
      <w:r w:rsidR="00184F2D">
        <w:rPr>
          <w:sz w:val="18"/>
          <w:szCs w:val="18"/>
          <w:u w:val="single"/>
        </w:rPr>
        <w:t>.12.2021  № 2</w:t>
      </w:r>
      <w:r>
        <w:rPr>
          <w:sz w:val="18"/>
          <w:szCs w:val="18"/>
          <w:u w:val="single"/>
        </w:rPr>
        <w:t>14</w:t>
      </w:r>
      <w:r w:rsidR="00184F2D">
        <w:rPr>
          <w:sz w:val="18"/>
          <w:szCs w:val="18"/>
          <w:u w:val="single"/>
        </w:rPr>
        <w:t xml:space="preserve"> о/д</w:t>
      </w:r>
    </w:p>
    <w:p w:rsidR="00184F2D" w:rsidRDefault="00184F2D" w:rsidP="007A0784">
      <w:pPr>
        <w:tabs>
          <w:tab w:val="left" w:pos="426"/>
          <w:tab w:val="left" w:pos="3976"/>
        </w:tabs>
        <w:ind w:left="0" w:right="-285" w:firstLine="425"/>
        <w:rPr>
          <w:sz w:val="18"/>
          <w:szCs w:val="18"/>
        </w:rPr>
      </w:pPr>
      <w:r>
        <w:rPr>
          <w:sz w:val="18"/>
          <w:szCs w:val="18"/>
        </w:rPr>
        <w:t xml:space="preserve">       </w:t>
      </w:r>
      <w:r w:rsidRPr="00341D4B">
        <w:rPr>
          <w:sz w:val="18"/>
          <w:szCs w:val="18"/>
        </w:rPr>
        <w:t xml:space="preserve">с. Хомутово </w:t>
      </w:r>
    </w:p>
    <w:p w:rsidR="00D47F7A" w:rsidRDefault="00D47F7A" w:rsidP="007A0784">
      <w:pPr>
        <w:tabs>
          <w:tab w:val="left" w:pos="426"/>
          <w:tab w:val="left" w:pos="3976"/>
        </w:tabs>
        <w:ind w:left="0" w:right="-285" w:firstLine="425"/>
        <w:rPr>
          <w:sz w:val="18"/>
          <w:szCs w:val="18"/>
        </w:rPr>
      </w:pPr>
    </w:p>
    <w:p w:rsidR="00D47F7A" w:rsidRDefault="00B8560A" w:rsidP="007A0784">
      <w:pPr>
        <w:tabs>
          <w:tab w:val="left" w:pos="426"/>
          <w:tab w:val="left" w:pos="3976"/>
        </w:tabs>
        <w:ind w:left="0" w:right="425" w:firstLine="425"/>
        <w:rPr>
          <w:sz w:val="18"/>
          <w:szCs w:val="18"/>
        </w:rPr>
      </w:pPr>
      <w:r w:rsidRPr="00B8560A">
        <w:rPr>
          <w:sz w:val="18"/>
          <w:szCs w:val="18"/>
        </w:rPr>
        <w:t>Об утверждении методики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w:t>
      </w:r>
      <w:r>
        <w:rPr>
          <w:sz w:val="18"/>
          <w:szCs w:val="18"/>
        </w:rPr>
        <w:t>.</w:t>
      </w:r>
    </w:p>
    <w:p w:rsidR="002027BD" w:rsidRDefault="002027BD" w:rsidP="007A0784">
      <w:pPr>
        <w:tabs>
          <w:tab w:val="left" w:pos="426"/>
          <w:tab w:val="left" w:pos="3976"/>
        </w:tabs>
        <w:ind w:left="0" w:right="425" w:firstLine="425"/>
        <w:rPr>
          <w:sz w:val="18"/>
          <w:szCs w:val="18"/>
        </w:rPr>
      </w:pPr>
    </w:p>
    <w:p w:rsidR="002027BD" w:rsidRPr="002027BD" w:rsidRDefault="002027BD" w:rsidP="007A0784">
      <w:pPr>
        <w:tabs>
          <w:tab w:val="left" w:pos="426"/>
          <w:tab w:val="left" w:pos="3976"/>
        </w:tabs>
        <w:ind w:left="0" w:right="425" w:firstLine="425"/>
        <w:rPr>
          <w:sz w:val="18"/>
          <w:szCs w:val="18"/>
        </w:rPr>
      </w:pPr>
      <w:r w:rsidRPr="002027BD">
        <w:rPr>
          <w:sz w:val="18"/>
          <w:szCs w:val="18"/>
        </w:rPr>
        <w:t>В соответствии с пунктом 1 статьи 160.1 Бюджетного кодекса Российской Федерации, Постановлением Правительства Российской Федерации от 23.06.2016 года №574 «Об общих требованиях к методике прогнозирования поступлений доходов в бюджеты бюджетной системы Российской Федерации», руководствуясь ст.6 Устава Хомутовского муниципального образования, Администрация Хомутовского муниципального образования,</w:t>
      </w:r>
    </w:p>
    <w:p w:rsidR="002027BD" w:rsidRPr="002027BD" w:rsidRDefault="002027BD" w:rsidP="007A0784">
      <w:pPr>
        <w:tabs>
          <w:tab w:val="left" w:pos="426"/>
          <w:tab w:val="left" w:pos="3976"/>
        </w:tabs>
        <w:ind w:left="0" w:right="425" w:firstLine="425"/>
        <w:rPr>
          <w:sz w:val="18"/>
          <w:szCs w:val="18"/>
        </w:rPr>
      </w:pPr>
      <w:r w:rsidRPr="002027BD">
        <w:rPr>
          <w:sz w:val="18"/>
          <w:szCs w:val="18"/>
        </w:rPr>
        <w:t xml:space="preserve"> </w:t>
      </w:r>
    </w:p>
    <w:p w:rsidR="002027BD" w:rsidRPr="002027BD" w:rsidRDefault="002027BD" w:rsidP="007A0784">
      <w:pPr>
        <w:tabs>
          <w:tab w:val="left" w:pos="426"/>
          <w:tab w:val="left" w:pos="3976"/>
        </w:tabs>
        <w:ind w:left="0" w:right="425" w:firstLine="425"/>
        <w:rPr>
          <w:sz w:val="18"/>
          <w:szCs w:val="18"/>
        </w:rPr>
      </w:pPr>
      <w:r w:rsidRPr="002027BD">
        <w:rPr>
          <w:sz w:val="18"/>
          <w:szCs w:val="18"/>
        </w:rPr>
        <w:t>ПОСТАНОВЛЯЕТ:</w:t>
      </w:r>
    </w:p>
    <w:p w:rsidR="002027BD" w:rsidRPr="002027BD" w:rsidRDefault="00AF3400" w:rsidP="007A0784">
      <w:pPr>
        <w:tabs>
          <w:tab w:val="left" w:pos="426"/>
          <w:tab w:val="left" w:pos="3976"/>
        </w:tabs>
        <w:ind w:left="0" w:right="425" w:firstLine="425"/>
        <w:rPr>
          <w:sz w:val="18"/>
          <w:szCs w:val="18"/>
        </w:rPr>
      </w:pPr>
      <w:r>
        <w:rPr>
          <w:sz w:val="18"/>
          <w:szCs w:val="18"/>
        </w:rPr>
        <w:t>1.</w:t>
      </w:r>
      <w:r w:rsidR="002027BD" w:rsidRPr="002027BD">
        <w:rPr>
          <w:sz w:val="18"/>
          <w:szCs w:val="18"/>
        </w:rPr>
        <w:t>Утвердить методику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(Приложение).</w:t>
      </w:r>
    </w:p>
    <w:p w:rsidR="002027BD" w:rsidRPr="002027BD" w:rsidRDefault="00AF3400" w:rsidP="007A0784">
      <w:pPr>
        <w:tabs>
          <w:tab w:val="left" w:pos="426"/>
          <w:tab w:val="left" w:pos="3976"/>
        </w:tabs>
        <w:ind w:left="0" w:right="425" w:firstLine="425"/>
        <w:rPr>
          <w:sz w:val="18"/>
          <w:szCs w:val="18"/>
        </w:rPr>
      </w:pPr>
      <w:r>
        <w:rPr>
          <w:sz w:val="18"/>
          <w:szCs w:val="18"/>
        </w:rPr>
        <w:t>2.</w:t>
      </w:r>
      <w:r w:rsidR="002027BD" w:rsidRPr="002027BD">
        <w:rPr>
          <w:sz w:val="18"/>
          <w:szCs w:val="18"/>
        </w:rPr>
        <w:t xml:space="preserve">Постановление Администрации </w:t>
      </w:r>
      <w:proofErr w:type="spellStart"/>
      <w:r w:rsidR="002027BD" w:rsidRPr="002027BD">
        <w:rPr>
          <w:sz w:val="18"/>
          <w:szCs w:val="18"/>
        </w:rPr>
        <w:t>Хомутовского</w:t>
      </w:r>
      <w:proofErr w:type="spellEnd"/>
      <w:r w:rsidR="002027BD" w:rsidRPr="002027BD">
        <w:rPr>
          <w:sz w:val="18"/>
          <w:szCs w:val="18"/>
        </w:rPr>
        <w:t xml:space="preserve"> муниципального образования от 26.12.2019г. №270 о/д «Об утверждении методики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считать утратившим силу. </w:t>
      </w:r>
    </w:p>
    <w:p w:rsidR="002027BD" w:rsidRPr="002027BD" w:rsidRDefault="00AF3400" w:rsidP="007A0784">
      <w:pPr>
        <w:tabs>
          <w:tab w:val="left" w:pos="426"/>
          <w:tab w:val="left" w:pos="3976"/>
        </w:tabs>
        <w:ind w:left="0" w:right="425" w:firstLine="425"/>
        <w:rPr>
          <w:sz w:val="18"/>
          <w:szCs w:val="18"/>
        </w:rPr>
      </w:pPr>
      <w:r>
        <w:rPr>
          <w:sz w:val="18"/>
          <w:szCs w:val="18"/>
        </w:rPr>
        <w:t>3.</w:t>
      </w:r>
      <w:r w:rsidR="002027BD" w:rsidRPr="002027BD">
        <w:rPr>
          <w:sz w:val="18"/>
          <w:szCs w:val="18"/>
        </w:rPr>
        <w:t>Опубликовать настоящее постановление в установленном законом порядке.</w:t>
      </w:r>
    </w:p>
    <w:p w:rsidR="002027BD" w:rsidRPr="002027BD" w:rsidRDefault="00AF3400" w:rsidP="007A0784">
      <w:pPr>
        <w:tabs>
          <w:tab w:val="left" w:pos="426"/>
          <w:tab w:val="left" w:pos="3976"/>
        </w:tabs>
        <w:ind w:left="0" w:right="425" w:firstLine="425"/>
        <w:rPr>
          <w:sz w:val="18"/>
          <w:szCs w:val="18"/>
        </w:rPr>
      </w:pPr>
      <w:r>
        <w:rPr>
          <w:sz w:val="18"/>
          <w:szCs w:val="18"/>
        </w:rPr>
        <w:t>4.</w:t>
      </w:r>
      <w:proofErr w:type="gramStart"/>
      <w:r w:rsidR="002027BD" w:rsidRPr="002027BD">
        <w:rPr>
          <w:sz w:val="18"/>
          <w:szCs w:val="18"/>
        </w:rPr>
        <w:t>Контроль за</w:t>
      </w:r>
      <w:proofErr w:type="gramEnd"/>
      <w:r w:rsidR="002027BD" w:rsidRPr="002027BD">
        <w:rPr>
          <w:sz w:val="18"/>
          <w:szCs w:val="18"/>
        </w:rPr>
        <w:t xml:space="preserve"> исполнением данного постановления возложить на Первого заместителя Главы администрации.</w:t>
      </w:r>
    </w:p>
    <w:p w:rsidR="002027BD" w:rsidRPr="002027BD" w:rsidRDefault="002027BD" w:rsidP="007A0784">
      <w:pPr>
        <w:tabs>
          <w:tab w:val="left" w:pos="426"/>
          <w:tab w:val="left" w:pos="3976"/>
        </w:tabs>
        <w:ind w:left="0" w:right="425" w:firstLine="425"/>
        <w:jc w:val="right"/>
        <w:rPr>
          <w:sz w:val="18"/>
          <w:szCs w:val="18"/>
        </w:rPr>
      </w:pPr>
    </w:p>
    <w:p w:rsidR="002027BD" w:rsidRPr="00E519D8" w:rsidRDefault="002027BD" w:rsidP="007A0784">
      <w:pPr>
        <w:tabs>
          <w:tab w:val="left" w:pos="426"/>
          <w:tab w:val="left" w:pos="3976"/>
        </w:tabs>
        <w:ind w:left="0" w:right="425" w:firstLine="425"/>
        <w:jc w:val="right"/>
        <w:rPr>
          <w:i/>
          <w:sz w:val="18"/>
          <w:szCs w:val="18"/>
        </w:rPr>
      </w:pPr>
      <w:r w:rsidRPr="00E519D8">
        <w:rPr>
          <w:i/>
          <w:sz w:val="18"/>
          <w:szCs w:val="18"/>
        </w:rPr>
        <w:t xml:space="preserve">Глава          </w:t>
      </w:r>
      <w:r w:rsidR="00E519D8" w:rsidRPr="00E519D8">
        <w:rPr>
          <w:i/>
          <w:sz w:val="18"/>
          <w:szCs w:val="18"/>
        </w:rPr>
        <w:t xml:space="preserve">                             </w:t>
      </w:r>
      <w:proofErr w:type="spellStart"/>
      <w:r w:rsidRPr="00E519D8">
        <w:rPr>
          <w:i/>
          <w:sz w:val="18"/>
          <w:szCs w:val="18"/>
        </w:rPr>
        <w:t>В.М.Колмаченко</w:t>
      </w:r>
      <w:proofErr w:type="spellEnd"/>
      <w:r w:rsidRPr="00E519D8">
        <w:rPr>
          <w:i/>
          <w:sz w:val="18"/>
          <w:szCs w:val="18"/>
        </w:rPr>
        <w:t xml:space="preserve">  </w:t>
      </w:r>
    </w:p>
    <w:p w:rsidR="00B8560A" w:rsidRDefault="00B8560A" w:rsidP="007A0784">
      <w:pPr>
        <w:tabs>
          <w:tab w:val="left" w:pos="426"/>
          <w:tab w:val="left" w:pos="3976"/>
        </w:tabs>
        <w:ind w:left="0" w:right="425" w:firstLine="425"/>
        <w:jc w:val="right"/>
        <w:rPr>
          <w:sz w:val="18"/>
          <w:szCs w:val="18"/>
        </w:rPr>
      </w:pPr>
    </w:p>
    <w:p w:rsidR="00AF3400" w:rsidRDefault="00AF3400" w:rsidP="007A0784">
      <w:pPr>
        <w:tabs>
          <w:tab w:val="left" w:pos="426"/>
          <w:tab w:val="left" w:pos="3976"/>
        </w:tabs>
        <w:ind w:left="0" w:right="425" w:firstLine="425"/>
        <w:jc w:val="right"/>
        <w:rPr>
          <w:sz w:val="18"/>
          <w:szCs w:val="18"/>
        </w:rPr>
      </w:pPr>
    </w:p>
    <w:p w:rsidR="00873E08" w:rsidRPr="00873E08" w:rsidRDefault="00873E08" w:rsidP="007A0784">
      <w:pPr>
        <w:tabs>
          <w:tab w:val="left" w:pos="426"/>
          <w:tab w:val="left" w:pos="3976"/>
        </w:tabs>
        <w:ind w:left="0" w:right="425" w:firstLine="425"/>
        <w:jc w:val="right"/>
        <w:rPr>
          <w:sz w:val="18"/>
          <w:szCs w:val="18"/>
        </w:rPr>
      </w:pPr>
      <w:r w:rsidRPr="00873E08">
        <w:rPr>
          <w:sz w:val="18"/>
          <w:szCs w:val="18"/>
        </w:rPr>
        <w:t>Приложение</w:t>
      </w:r>
    </w:p>
    <w:p w:rsidR="00873E08" w:rsidRPr="00873E08" w:rsidRDefault="00873E08" w:rsidP="007A0784">
      <w:pPr>
        <w:tabs>
          <w:tab w:val="left" w:pos="426"/>
          <w:tab w:val="left" w:pos="3976"/>
        </w:tabs>
        <w:ind w:left="0" w:right="425" w:firstLine="425"/>
        <w:jc w:val="right"/>
        <w:rPr>
          <w:sz w:val="18"/>
          <w:szCs w:val="18"/>
        </w:rPr>
      </w:pPr>
      <w:r w:rsidRPr="00873E08">
        <w:rPr>
          <w:sz w:val="18"/>
          <w:szCs w:val="18"/>
        </w:rPr>
        <w:t xml:space="preserve"> к  Постановлению</w:t>
      </w:r>
    </w:p>
    <w:p w:rsidR="00873E08" w:rsidRPr="00873E08" w:rsidRDefault="00873E08" w:rsidP="007A0784">
      <w:pPr>
        <w:tabs>
          <w:tab w:val="left" w:pos="426"/>
          <w:tab w:val="left" w:pos="3976"/>
        </w:tabs>
        <w:ind w:left="0" w:right="425" w:firstLine="425"/>
        <w:jc w:val="right"/>
        <w:rPr>
          <w:sz w:val="18"/>
          <w:szCs w:val="18"/>
        </w:rPr>
      </w:pPr>
      <w:r w:rsidRPr="00873E08">
        <w:rPr>
          <w:sz w:val="18"/>
          <w:szCs w:val="18"/>
        </w:rPr>
        <w:t xml:space="preserve"> администрации Хомутовского </w:t>
      </w:r>
    </w:p>
    <w:p w:rsidR="00873E08" w:rsidRPr="00873E08" w:rsidRDefault="00873E08" w:rsidP="007A0784">
      <w:pPr>
        <w:tabs>
          <w:tab w:val="left" w:pos="426"/>
          <w:tab w:val="left" w:pos="3976"/>
        </w:tabs>
        <w:ind w:left="0" w:right="425" w:firstLine="425"/>
        <w:jc w:val="right"/>
        <w:rPr>
          <w:sz w:val="18"/>
          <w:szCs w:val="18"/>
        </w:rPr>
      </w:pPr>
      <w:r w:rsidRPr="00873E08">
        <w:rPr>
          <w:sz w:val="18"/>
          <w:szCs w:val="18"/>
        </w:rPr>
        <w:t>муниципального образования</w:t>
      </w:r>
    </w:p>
    <w:p w:rsidR="00873E08" w:rsidRPr="00873E08" w:rsidRDefault="00873E08" w:rsidP="007A0784">
      <w:pPr>
        <w:tabs>
          <w:tab w:val="left" w:pos="426"/>
          <w:tab w:val="left" w:pos="3976"/>
        </w:tabs>
        <w:ind w:left="0" w:right="425" w:firstLine="425"/>
        <w:jc w:val="right"/>
        <w:rPr>
          <w:sz w:val="18"/>
          <w:szCs w:val="18"/>
        </w:rPr>
      </w:pPr>
      <w:r w:rsidRPr="00873E08">
        <w:rPr>
          <w:sz w:val="18"/>
          <w:szCs w:val="18"/>
        </w:rPr>
        <w:t xml:space="preserve">от </w:t>
      </w:r>
      <w:r w:rsidR="00E519D8">
        <w:rPr>
          <w:sz w:val="18"/>
          <w:szCs w:val="18"/>
          <w:u w:val="single"/>
        </w:rPr>
        <w:t>11.12.2021г.</w:t>
      </w:r>
      <w:r w:rsidRPr="00873E08">
        <w:rPr>
          <w:sz w:val="18"/>
          <w:szCs w:val="18"/>
        </w:rPr>
        <w:t xml:space="preserve"> N </w:t>
      </w:r>
      <w:r w:rsidR="00E519D8">
        <w:rPr>
          <w:sz w:val="18"/>
          <w:szCs w:val="18"/>
          <w:u w:val="single"/>
        </w:rPr>
        <w:t>214о/д</w:t>
      </w:r>
    </w:p>
    <w:p w:rsidR="00873E08" w:rsidRPr="00873E08" w:rsidRDefault="00873E08" w:rsidP="007A0784">
      <w:pPr>
        <w:tabs>
          <w:tab w:val="left" w:pos="426"/>
          <w:tab w:val="left" w:pos="3976"/>
        </w:tabs>
        <w:ind w:left="0" w:right="425" w:firstLine="425"/>
        <w:rPr>
          <w:sz w:val="18"/>
          <w:szCs w:val="18"/>
        </w:rPr>
      </w:pPr>
    </w:p>
    <w:p w:rsidR="00873E08" w:rsidRPr="00873E08" w:rsidRDefault="00873E08" w:rsidP="007A0784">
      <w:pPr>
        <w:tabs>
          <w:tab w:val="left" w:pos="426"/>
          <w:tab w:val="left" w:pos="3976"/>
        </w:tabs>
        <w:ind w:left="0" w:right="425" w:firstLine="425"/>
        <w:jc w:val="center"/>
        <w:rPr>
          <w:sz w:val="18"/>
          <w:szCs w:val="18"/>
        </w:rPr>
      </w:pPr>
      <w:r w:rsidRPr="00873E08">
        <w:rPr>
          <w:sz w:val="18"/>
          <w:szCs w:val="18"/>
        </w:rPr>
        <w:t>Методика</w:t>
      </w:r>
    </w:p>
    <w:p w:rsidR="00873E08" w:rsidRPr="00873E08" w:rsidRDefault="00873E08" w:rsidP="007A0784">
      <w:pPr>
        <w:tabs>
          <w:tab w:val="left" w:pos="426"/>
          <w:tab w:val="left" w:pos="3976"/>
        </w:tabs>
        <w:ind w:left="0" w:right="425" w:firstLine="425"/>
        <w:rPr>
          <w:sz w:val="18"/>
          <w:szCs w:val="18"/>
        </w:rPr>
      </w:pPr>
      <w:r w:rsidRPr="00873E08">
        <w:rPr>
          <w:sz w:val="18"/>
          <w:szCs w:val="18"/>
        </w:rPr>
        <w:t xml:space="preserve">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w:t>
      </w:r>
    </w:p>
    <w:p w:rsidR="00873E08" w:rsidRPr="00873E08" w:rsidRDefault="00873E08" w:rsidP="007A0784">
      <w:pPr>
        <w:tabs>
          <w:tab w:val="left" w:pos="426"/>
          <w:tab w:val="left" w:pos="3976"/>
        </w:tabs>
        <w:ind w:left="0" w:right="425" w:firstLine="425"/>
        <w:rPr>
          <w:sz w:val="18"/>
          <w:szCs w:val="18"/>
        </w:rPr>
      </w:pPr>
    </w:p>
    <w:p w:rsidR="00873E08" w:rsidRPr="00873E08" w:rsidRDefault="00873E08" w:rsidP="007A0784">
      <w:pPr>
        <w:tabs>
          <w:tab w:val="left" w:pos="426"/>
          <w:tab w:val="left" w:pos="3976"/>
        </w:tabs>
        <w:ind w:left="0" w:right="425" w:firstLine="425"/>
        <w:rPr>
          <w:sz w:val="18"/>
          <w:szCs w:val="18"/>
        </w:rPr>
      </w:pPr>
      <w:r w:rsidRPr="00873E08">
        <w:rPr>
          <w:sz w:val="18"/>
          <w:szCs w:val="18"/>
        </w:rPr>
        <w:t xml:space="preserve">1.Настоящая методика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 администрация сельского поселения (далее – Методика) разработана в целях </w:t>
      </w:r>
      <w:proofErr w:type="gramStart"/>
      <w:r w:rsidRPr="00873E08">
        <w:rPr>
          <w:sz w:val="18"/>
          <w:szCs w:val="18"/>
        </w:rPr>
        <w:t>установления порядка прогнозирования доходов бюджета</w:t>
      </w:r>
      <w:proofErr w:type="gramEnd"/>
      <w:r w:rsidRPr="00873E08">
        <w:rPr>
          <w:sz w:val="18"/>
          <w:szCs w:val="18"/>
        </w:rPr>
        <w:t xml:space="preserve"> Хомутовского муниципального образования.</w:t>
      </w:r>
    </w:p>
    <w:p w:rsidR="00873E08" w:rsidRPr="00873E08" w:rsidRDefault="00873E08" w:rsidP="007A0784">
      <w:pPr>
        <w:tabs>
          <w:tab w:val="left" w:pos="426"/>
          <w:tab w:val="left" w:pos="3976"/>
        </w:tabs>
        <w:ind w:left="0" w:right="425" w:firstLine="425"/>
        <w:rPr>
          <w:sz w:val="18"/>
          <w:szCs w:val="18"/>
        </w:rPr>
      </w:pPr>
      <w:r w:rsidRPr="00873E08">
        <w:rPr>
          <w:sz w:val="18"/>
          <w:szCs w:val="18"/>
        </w:rPr>
        <w:t>2.Методика применяется для прогнозирования поступлений доходов при формировании проекта решения Думы Хомутовского муниципального образования о бюджете Хомутовского муниципального образования на очередной финансовый год и плановый период.</w:t>
      </w:r>
    </w:p>
    <w:p w:rsidR="00873E08" w:rsidRPr="00873E08" w:rsidRDefault="00873E08" w:rsidP="007A0784">
      <w:pPr>
        <w:tabs>
          <w:tab w:val="left" w:pos="426"/>
          <w:tab w:val="left" w:pos="3976"/>
        </w:tabs>
        <w:ind w:left="0" w:right="425" w:firstLine="425"/>
        <w:rPr>
          <w:sz w:val="18"/>
          <w:szCs w:val="18"/>
        </w:rPr>
      </w:pPr>
      <w:r w:rsidRPr="00873E08">
        <w:rPr>
          <w:sz w:val="18"/>
          <w:szCs w:val="18"/>
        </w:rPr>
        <w:t xml:space="preserve">         3.Доходы бюджета Хомутовского муниципального образования, администрирование которых осуществляет администрация Хомутовского муниципального образования – администрация сельского поселения, делятся на следующие категории:</w:t>
      </w:r>
    </w:p>
    <w:p w:rsidR="00873E08" w:rsidRPr="00873E08" w:rsidRDefault="00873E08" w:rsidP="007A0784">
      <w:pPr>
        <w:tabs>
          <w:tab w:val="left" w:pos="426"/>
          <w:tab w:val="left" w:pos="3976"/>
        </w:tabs>
        <w:ind w:left="0" w:right="425" w:firstLine="425"/>
        <w:rPr>
          <w:sz w:val="18"/>
          <w:szCs w:val="18"/>
        </w:rPr>
      </w:pPr>
      <w:r w:rsidRPr="00873E08">
        <w:rPr>
          <w:sz w:val="18"/>
          <w:szCs w:val="18"/>
        </w:rPr>
        <w:t>3.1.прогнозируемые виды доходов, указанные в таблице под №1-4 пункта 4 настоящей Методики;</w:t>
      </w:r>
    </w:p>
    <w:p w:rsidR="00873E08" w:rsidRPr="00873E08" w:rsidRDefault="00873E08" w:rsidP="007A0784">
      <w:pPr>
        <w:tabs>
          <w:tab w:val="left" w:pos="426"/>
          <w:tab w:val="left" w:pos="3976"/>
        </w:tabs>
        <w:ind w:left="0" w:right="425" w:firstLine="425"/>
        <w:rPr>
          <w:sz w:val="18"/>
          <w:szCs w:val="18"/>
        </w:rPr>
      </w:pPr>
      <w:r w:rsidRPr="00873E08">
        <w:rPr>
          <w:sz w:val="18"/>
          <w:szCs w:val="18"/>
        </w:rPr>
        <w:t>3.2.сложно прогнозируемые (несистемные) виды доходов, указанные в таблице под № 5-18 пункта 4 настоящей Методики.</w:t>
      </w:r>
    </w:p>
    <w:p w:rsidR="00873E08" w:rsidRPr="00873E08" w:rsidRDefault="00873E08" w:rsidP="007A0784">
      <w:pPr>
        <w:tabs>
          <w:tab w:val="left" w:pos="426"/>
          <w:tab w:val="left" w:pos="3976"/>
        </w:tabs>
        <w:ind w:left="0" w:right="425" w:firstLine="425"/>
        <w:rPr>
          <w:sz w:val="18"/>
          <w:szCs w:val="18"/>
        </w:rPr>
      </w:pPr>
      <w:r w:rsidRPr="00873E08">
        <w:rPr>
          <w:sz w:val="18"/>
          <w:szCs w:val="18"/>
        </w:rPr>
        <w:t xml:space="preserve">При формировании прогноза поступлений доходов в бюджет Хомутовского муниципального образования, являющиеся сложно прогнозируемыми (несистемными), используется метод индивидуальной экспертной оценки. Выбор указанного метода </w:t>
      </w:r>
      <w:r w:rsidRPr="00873E08">
        <w:rPr>
          <w:sz w:val="18"/>
          <w:szCs w:val="18"/>
        </w:rPr>
        <w:lastRenderedPageBreak/>
        <w:t>обусловлен тем, что исходная объективная информация для прогноза поступлений таких видов доходов либо недостаточна, либо отсутствует. Метод прогнозирования основан на использовании в качестве информации – эксперта, который является сотрудником Администрации Хомутовского муниципального образования - Администрации сельского поселения. Прогноз поступлений по таким видам доходов может быть приравнен к нулю.</w:t>
      </w:r>
    </w:p>
    <w:p w:rsidR="00873E08" w:rsidRPr="00C759AD" w:rsidRDefault="00873E08" w:rsidP="007A0784">
      <w:pPr>
        <w:tabs>
          <w:tab w:val="left" w:pos="426"/>
          <w:tab w:val="left" w:pos="3976"/>
        </w:tabs>
        <w:ind w:left="0" w:right="425" w:firstLine="425"/>
        <w:rPr>
          <w:sz w:val="18"/>
          <w:szCs w:val="18"/>
        </w:rPr>
      </w:pPr>
      <w:r w:rsidRPr="00873E08">
        <w:rPr>
          <w:sz w:val="18"/>
          <w:szCs w:val="18"/>
        </w:rPr>
        <w:t xml:space="preserve">4.Перечень доходов бюджета Хомутовского муниципального образования, администрирование которых осуществляет </w:t>
      </w:r>
      <w:r w:rsidRPr="00C759AD">
        <w:rPr>
          <w:sz w:val="18"/>
          <w:szCs w:val="18"/>
        </w:rPr>
        <w:t>администрация Хомутовского муниципального образования – администрация сельского поселения представлен в таблице:</w:t>
      </w:r>
    </w:p>
    <w:p w:rsidR="00C759AD" w:rsidRPr="00C759AD" w:rsidRDefault="00C759AD" w:rsidP="007A0784">
      <w:pPr>
        <w:ind w:left="0" w:right="142" w:firstLine="284"/>
        <w:jc w:val="right"/>
        <w:rPr>
          <w:i/>
          <w:sz w:val="18"/>
          <w:szCs w:val="18"/>
        </w:rPr>
        <w:sectPr w:rsidR="00C759AD" w:rsidRPr="00C759AD" w:rsidSect="00C759AD">
          <w:footerReference w:type="default" r:id="rId9"/>
          <w:pgSz w:w="11906" w:h="16838"/>
          <w:pgMar w:top="851" w:right="566" w:bottom="709" w:left="709" w:header="709" w:footer="709" w:gutter="0"/>
          <w:cols w:space="720"/>
          <w:docGrid w:linePitch="326"/>
        </w:sectPr>
      </w:pPr>
    </w:p>
    <w:tbl>
      <w:tblPr>
        <w:tblW w:w="5099"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6"/>
        <w:gridCol w:w="1135"/>
        <w:gridCol w:w="1603"/>
        <w:gridCol w:w="1229"/>
        <w:gridCol w:w="3992"/>
        <w:gridCol w:w="1039"/>
        <w:gridCol w:w="988"/>
        <w:gridCol w:w="1017"/>
        <w:gridCol w:w="4232"/>
      </w:tblGrid>
      <w:tr w:rsidR="00C759AD" w:rsidRPr="00C759AD" w:rsidTr="00B55557">
        <w:trPr>
          <w:trHeight w:val="139"/>
          <w:tblCellSpacing w:w="0" w:type="dxa"/>
        </w:trPr>
        <w:tc>
          <w:tcPr>
            <w:tcW w:w="366" w:type="dxa"/>
            <w:vAlign w:val="center"/>
            <w:hideMark/>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lastRenderedPageBreak/>
              <w:t>№</w:t>
            </w:r>
            <w:r w:rsidRPr="00C759AD">
              <w:rPr>
                <w:sz w:val="18"/>
                <w:szCs w:val="18"/>
              </w:rPr>
              <w:br/>
              <w:t> </w:t>
            </w:r>
            <w:proofErr w:type="gramStart"/>
            <w:r w:rsidRPr="00C759AD">
              <w:rPr>
                <w:sz w:val="18"/>
                <w:szCs w:val="18"/>
              </w:rPr>
              <w:t>п</w:t>
            </w:r>
            <w:proofErr w:type="gramEnd"/>
            <w:r w:rsidRPr="00C759AD">
              <w:rPr>
                <w:sz w:val="18"/>
                <w:szCs w:val="18"/>
              </w:rPr>
              <w:t>/п</w:t>
            </w:r>
          </w:p>
          <w:p w:rsidR="00C759AD" w:rsidRPr="00C759AD" w:rsidRDefault="00C759AD" w:rsidP="00C759AD">
            <w:pPr>
              <w:tabs>
                <w:tab w:val="left" w:pos="190"/>
              </w:tabs>
              <w:spacing w:before="100" w:beforeAutospacing="1" w:after="100" w:afterAutospacing="1"/>
              <w:jc w:val="left"/>
              <w:rPr>
                <w:sz w:val="18"/>
                <w:szCs w:val="18"/>
              </w:rPr>
            </w:pPr>
          </w:p>
        </w:tc>
        <w:tc>
          <w:tcPr>
            <w:tcW w:w="1135" w:type="dxa"/>
            <w:vAlign w:val="center"/>
            <w:hideMark/>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Код главного админист</w:t>
            </w:r>
            <w:r w:rsidRPr="00C759AD">
              <w:rPr>
                <w:sz w:val="18"/>
                <w:szCs w:val="18"/>
              </w:rPr>
              <w:softHyphen/>
              <w:t>ратора доходов</w:t>
            </w:r>
          </w:p>
        </w:tc>
        <w:tc>
          <w:tcPr>
            <w:tcW w:w="1603" w:type="dxa"/>
            <w:vAlign w:val="center"/>
            <w:hideMark/>
          </w:tcPr>
          <w:p w:rsidR="00C759AD" w:rsidRPr="00C759AD" w:rsidRDefault="00C759AD" w:rsidP="00C759AD">
            <w:pPr>
              <w:tabs>
                <w:tab w:val="left" w:pos="190"/>
              </w:tabs>
              <w:spacing w:before="100" w:beforeAutospacing="1" w:after="100" w:afterAutospacing="1"/>
              <w:ind w:left="199" w:firstLine="0"/>
              <w:jc w:val="left"/>
              <w:rPr>
                <w:sz w:val="18"/>
                <w:szCs w:val="18"/>
              </w:rPr>
            </w:pPr>
            <w:r w:rsidRPr="00C759AD">
              <w:rPr>
                <w:sz w:val="18"/>
                <w:szCs w:val="18"/>
              </w:rPr>
              <w:t>Наимено</w:t>
            </w:r>
            <w:r w:rsidRPr="00C759AD">
              <w:rPr>
                <w:sz w:val="18"/>
                <w:szCs w:val="18"/>
              </w:rPr>
              <w:softHyphen/>
              <w:t>вание главного администратора доходов</w:t>
            </w:r>
          </w:p>
        </w:tc>
        <w:tc>
          <w:tcPr>
            <w:tcW w:w="1229" w:type="dxa"/>
            <w:vAlign w:val="center"/>
            <w:hideMark/>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КБК 1*</w:t>
            </w:r>
          </w:p>
        </w:tc>
        <w:tc>
          <w:tcPr>
            <w:tcW w:w="3992" w:type="dxa"/>
            <w:vAlign w:val="center"/>
            <w:hideMark/>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Наимено</w:t>
            </w:r>
            <w:r w:rsidRPr="00C759AD">
              <w:rPr>
                <w:sz w:val="18"/>
                <w:szCs w:val="18"/>
              </w:rPr>
              <w:softHyphen/>
              <w:t>вание</w:t>
            </w:r>
            <w:r w:rsidRPr="00C759AD">
              <w:rPr>
                <w:sz w:val="18"/>
                <w:szCs w:val="18"/>
              </w:rPr>
              <w:br/>
              <w:t> КБК доходов</w:t>
            </w:r>
          </w:p>
        </w:tc>
        <w:tc>
          <w:tcPr>
            <w:tcW w:w="1039" w:type="dxa"/>
            <w:vAlign w:val="center"/>
            <w:hideMark/>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Наимено</w:t>
            </w:r>
            <w:r w:rsidRPr="00C759AD">
              <w:rPr>
                <w:sz w:val="18"/>
                <w:szCs w:val="18"/>
              </w:rPr>
              <w:softHyphen/>
              <w:t xml:space="preserve">вание метода расчета </w:t>
            </w:r>
            <w:bookmarkStart w:id="0" w:name="_ednref2"/>
            <w:r w:rsidRPr="00C759AD">
              <w:rPr>
                <w:sz w:val="18"/>
                <w:szCs w:val="18"/>
              </w:rPr>
              <w:fldChar w:fldCharType="begin"/>
            </w:r>
            <w:r w:rsidRPr="00C759AD">
              <w:rPr>
                <w:sz w:val="18"/>
                <w:szCs w:val="18"/>
              </w:rPr>
              <w:instrText xml:space="preserve"> HYPERLINK "http://oek.su/np_akty/akty_docs/5193-ob-utverzhdenii-metodiki-prognozirovanija-postuplenij-dohodov-v-bjudzhet-oekskogo-municipalnogo-obrazovanija-bjudzhetnye-polnomochija-glavnogo-administratora-kotoryh-osuschestvljajutsja.html" \l "_edn2" \o "" </w:instrText>
            </w:r>
            <w:r w:rsidRPr="00C759AD">
              <w:rPr>
                <w:sz w:val="18"/>
                <w:szCs w:val="18"/>
              </w:rPr>
              <w:fldChar w:fldCharType="end"/>
            </w:r>
            <w:bookmarkEnd w:id="0"/>
            <w:r w:rsidRPr="00C759AD">
              <w:rPr>
                <w:sz w:val="18"/>
                <w:szCs w:val="18"/>
              </w:rPr>
              <w:t>2*</w:t>
            </w:r>
          </w:p>
        </w:tc>
        <w:tc>
          <w:tcPr>
            <w:tcW w:w="988" w:type="dxa"/>
            <w:vAlign w:val="center"/>
            <w:hideMark/>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Формула расчета 3*</w:t>
            </w:r>
          </w:p>
        </w:tc>
        <w:tc>
          <w:tcPr>
            <w:tcW w:w="1017" w:type="dxa"/>
            <w:vAlign w:val="center"/>
            <w:hideMark/>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Алгоритм расчета 4*</w:t>
            </w:r>
          </w:p>
        </w:tc>
        <w:tc>
          <w:tcPr>
            <w:tcW w:w="4232" w:type="dxa"/>
            <w:vAlign w:val="center"/>
            <w:hideMark/>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Описание показателей 5*</w:t>
            </w:r>
          </w:p>
        </w:tc>
      </w:tr>
      <w:tr w:rsidR="00C759AD" w:rsidRPr="00C759AD" w:rsidTr="00B55557">
        <w:trPr>
          <w:trHeight w:val="139"/>
          <w:tblCellSpacing w:w="0" w:type="dxa"/>
        </w:trPr>
        <w:tc>
          <w:tcPr>
            <w:tcW w:w="366" w:type="dxa"/>
            <w:vAlign w:val="center"/>
            <w:hideMark/>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w:t>
            </w:r>
          </w:p>
        </w:tc>
        <w:tc>
          <w:tcPr>
            <w:tcW w:w="1135" w:type="dxa"/>
            <w:vAlign w:val="center"/>
            <w:hideMark/>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hideMark/>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hideMark/>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10804020011000110</w:t>
            </w:r>
          </w:p>
        </w:tc>
        <w:tc>
          <w:tcPr>
            <w:tcW w:w="3992" w:type="dxa"/>
            <w:vAlign w:val="center"/>
            <w:hideMark/>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1039" w:type="dxa"/>
            <w:vAlign w:val="center"/>
            <w:hideMark/>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метод прямого расчета</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усредненный</w:t>
            </w:r>
          </w:p>
        </w:tc>
        <w:tc>
          <w:tcPr>
            <w:tcW w:w="4232" w:type="dxa"/>
            <w:vAlign w:val="center"/>
          </w:tcPr>
          <w:p w:rsidR="00C759AD" w:rsidRPr="00C759AD" w:rsidRDefault="00C759AD" w:rsidP="00C759AD">
            <w:pPr>
              <w:pStyle w:val="ConsPlusTitle"/>
              <w:keepLines/>
              <w:tabs>
                <w:tab w:val="left" w:pos="170"/>
              </w:tabs>
              <w:ind w:left="170" w:firstLine="0"/>
              <w:jc w:val="left"/>
              <w:rPr>
                <w:rFonts w:ascii="Times New Roman" w:hAnsi="Times New Roman" w:cs="Times New Roman"/>
                <w:sz w:val="18"/>
                <w:szCs w:val="18"/>
              </w:rPr>
            </w:pPr>
            <w:r w:rsidRPr="00C759AD">
              <w:rPr>
                <w:rFonts w:ascii="Times New Roman" w:hAnsi="Times New Roman" w:cs="Times New Roman"/>
                <w:b w:val="0"/>
                <w:sz w:val="18"/>
                <w:szCs w:val="18"/>
              </w:rPr>
              <w:t>Определяется на основании усреднения годовых объемов доходов бюджета Хомутовского МО не менее чем за 3 года поступления соответствующего вида дохода</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2</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105025100000120</w:t>
            </w:r>
          </w:p>
        </w:tc>
        <w:tc>
          <w:tcPr>
            <w:tcW w:w="3992"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proofErr w:type="gramStart"/>
            <w:r w:rsidRPr="00C759AD">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метод прямого расчета</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spellStart"/>
            <w:r w:rsidRPr="00C759AD">
              <w:rPr>
                <w:sz w:val="18"/>
                <w:szCs w:val="18"/>
              </w:rPr>
              <w:t>Дсобст</w:t>
            </w:r>
            <w:proofErr w:type="spellEnd"/>
            <w:r w:rsidRPr="00C759AD">
              <w:rPr>
                <w:sz w:val="18"/>
                <w:szCs w:val="18"/>
              </w:rPr>
              <w:t xml:space="preserve">.= </w:t>
            </w:r>
            <w:proofErr w:type="spellStart"/>
            <w:r w:rsidRPr="00C759AD">
              <w:rPr>
                <w:sz w:val="18"/>
                <w:szCs w:val="18"/>
              </w:rPr>
              <w:t>Sимущ</w:t>
            </w:r>
            <w:proofErr w:type="spellEnd"/>
            <w:r w:rsidRPr="00C759AD">
              <w:rPr>
                <w:sz w:val="18"/>
                <w:szCs w:val="18"/>
              </w:rPr>
              <w:t xml:space="preserve">. x </w:t>
            </w:r>
            <w:proofErr w:type="spellStart"/>
            <w:proofErr w:type="gramStart"/>
            <w:r w:rsidRPr="00C759AD">
              <w:rPr>
                <w:sz w:val="18"/>
                <w:szCs w:val="18"/>
              </w:rPr>
              <w:t>Ct</w:t>
            </w:r>
            <w:proofErr w:type="gramEnd"/>
            <w:r w:rsidRPr="00C759AD">
              <w:rPr>
                <w:sz w:val="18"/>
                <w:szCs w:val="18"/>
              </w:rPr>
              <w:t>аренд</w:t>
            </w:r>
            <w:proofErr w:type="spellEnd"/>
            <w:r w:rsidRPr="00C759AD">
              <w:rPr>
                <w:sz w:val="18"/>
                <w:szCs w:val="18"/>
              </w:rPr>
              <w:t xml:space="preserve">   x </w:t>
            </w:r>
            <w:proofErr w:type="spellStart"/>
            <w:r w:rsidRPr="00C759AD">
              <w:rPr>
                <w:sz w:val="18"/>
                <w:szCs w:val="18"/>
              </w:rPr>
              <w:t>Dкаленд</w:t>
            </w:r>
            <w:proofErr w:type="spellEnd"/>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spellStart"/>
            <w:r w:rsidRPr="00C759AD">
              <w:rPr>
                <w:sz w:val="18"/>
                <w:szCs w:val="18"/>
              </w:rPr>
              <w:t>Дсобст</w:t>
            </w:r>
            <w:proofErr w:type="spellEnd"/>
            <w:r w:rsidRPr="00C759AD">
              <w:rPr>
                <w:sz w:val="18"/>
                <w:szCs w:val="18"/>
              </w:rPr>
              <w:t xml:space="preserve">. – прогнозируемый объем доходов в очередном финансовом году (плановом периоде);  </w:t>
            </w:r>
            <w:proofErr w:type="spellStart"/>
            <w:r w:rsidRPr="00C759AD">
              <w:rPr>
                <w:sz w:val="18"/>
                <w:szCs w:val="18"/>
              </w:rPr>
              <w:t>Sимущ</w:t>
            </w:r>
            <w:proofErr w:type="spellEnd"/>
            <w:r w:rsidRPr="00C759AD">
              <w:rPr>
                <w:sz w:val="18"/>
                <w:szCs w:val="18"/>
              </w:rPr>
              <w:t xml:space="preserve">. – площадь имущества, планируемая под сдачу в аренду;  </w:t>
            </w:r>
            <w:proofErr w:type="spellStart"/>
            <w:r w:rsidRPr="00C759AD">
              <w:rPr>
                <w:sz w:val="18"/>
                <w:szCs w:val="18"/>
              </w:rPr>
              <w:t>С</w:t>
            </w:r>
            <w:proofErr w:type="gramStart"/>
            <w:r w:rsidRPr="00C759AD">
              <w:rPr>
                <w:sz w:val="18"/>
                <w:szCs w:val="18"/>
              </w:rPr>
              <w:t>t</w:t>
            </w:r>
            <w:proofErr w:type="spellEnd"/>
            <w:proofErr w:type="gramEnd"/>
            <w:r w:rsidRPr="00C759AD">
              <w:rPr>
                <w:sz w:val="18"/>
                <w:szCs w:val="18"/>
              </w:rPr>
              <w:t xml:space="preserve"> аренд – ставка арендной платы;  </w:t>
            </w:r>
            <w:proofErr w:type="spellStart"/>
            <w:r w:rsidRPr="00C759AD">
              <w:rPr>
                <w:sz w:val="18"/>
                <w:szCs w:val="18"/>
              </w:rPr>
              <w:t>Dкаленд</w:t>
            </w:r>
            <w:proofErr w:type="spellEnd"/>
            <w:r w:rsidRPr="00C759AD">
              <w:rPr>
                <w:sz w:val="18"/>
                <w:szCs w:val="18"/>
              </w:rPr>
              <w:t>. – количество календарных дней, в котором планируется сдача имущества в аренду.</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Источником данных являются договоры, заключенные или планируемые к заключению.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3</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105075100000120</w:t>
            </w:r>
          </w:p>
        </w:tc>
        <w:tc>
          <w:tcPr>
            <w:tcW w:w="3992"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Доходы от сдачи в аренду имущества, составляющего казну сельских поселений (за исключением земельных участков)</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метод прямого расчета</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spellStart"/>
            <w:r w:rsidRPr="00C759AD">
              <w:rPr>
                <w:sz w:val="18"/>
                <w:szCs w:val="18"/>
              </w:rPr>
              <w:t>Дсобст</w:t>
            </w:r>
            <w:proofErr w:type="spellEnd"/>
            <w:r w:rsidRPr="00C759AD">
              <w:rPr>
                <w:sz w:val="18"/>
                <w:szCs w:val="18"/>
              </w:rPr>
              <w:t xml:space="preserve">.= </w:t>
            </w:r>
            <w:proofErr w:type="spellStart"/>
            <w:r w:rsidRPr="00C759AD">
              <w:rPr>
                <w:sz w:val="18"/>
                <w:szCs w:val="18"/>
              </w:rPr>
              <w:t>Sимущ</w:t>
            </w:r>
            <w:proofErr w:type="spellEnd"/>
            <w:r w:rsidRPr="00C759AD">
              <w:rPr>
                <w:sz w:val="18"/>
                <w:szCs w:val="18"/>
              </w:rPr>
              <w:t xml:space="preserve">. x </w:t>
            </w:r>
            <w:proofErr w:type="spellStart"/>
            <w:proofErr w:type="gramStart"/>
            <w:r w:rsidRPr="00C759AD">
              <w:rPr>
                <w:sz w:val="18"/>
                <w:szCs w:val="18"/>
              </w:rPr>
              <w:t>Ct</w:t>
            </w:r>
            <w:proofErr w:type="gramEnd"/>
            <w:r w:rsidRPr="00C759AD">
              <w:rPr>
                <w:sz w:val="18"/>
                <w:szCs w:val="18"/>
              </w:rPr>
              <w:t>аренд</w:t>
            </w:r>
            <w:proofErr w:type="spellEnd"/>
            <w:r w:rsidRPr="00C759AD">
              <w:rPr>
                <w:sz w:val="18"/>
                <w:szCs w:val="18"/>
              </w:rPr>
              <w:t xml:space="preserve">   x </w:t>
            </w:r>
            <w:proofErr w:type="spellStart"/>
            <w:r w:rsidRPr="00C759AD">
              <w:rPr>
                <w:sz w:val="18"/>
                <w:szCs w:val="18"/>
              </w:rPr>
              <w:t>Dкаленд</w:t>
            </w:r>
            <w:proofErr w:type="spellEnd"/>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spellStart"/>
            <w:r w:rsidRPr="00C759AD">
              <w:rPr>
                <w:sz w:val="18"/>
                <w:szCs w:val="18"/>
              </w:rPr>
              <w:t>Дсобст</w:t>
            </w:r>
            <w:proofErr w:type="spellEnd"/>
            <w:r w:rsidRPr="00C759AD">
              <w:rPr>
                <w:sz w:val="18"/>
                <w:szCs w:val="18"/>
              </w:rPr>
              <w:t xml:space="preserve">. – прогнозируемый объем доходов в очередном финансовом году (плановом периоде);  </w:t>
            </w:r>
            <w:proofErr w:type="spellStart"/>
            <w:r w:rsidRPr="00C759AD">
              <w:rPr>
                <w:sz w:val="18"/>
                <w:szCs w:val="18"/>
              </w:rPr>
              <w:t>Sимущ</w:t>
            </w:r>
            <w:proofErr w:type="spellEnd"/>
            <w:r w:rsidRPr="00C759AD">
              <w:rPr>
                <w:sz w:val="18"/>
                <w:szCs w:val="18"/>
              </w:rPr>
              <w:t xml:space="preserve">. – площадь имущества, планируемая под сдачу в аренду;  </w:t>
            </w:r>
            <w:proofErr w:type="spellStart"/>
            <w:r w:rsidRPr="00C759AD">
              <w:rPr>
                <w:sz w:val="18"/>
                <w:szCs w:val="18"/>
              </w:rPr>
              <w:t>С</w:t>
            </w:r>
            <w:proofErr w:type="gramStart"/>
            <w:r w:rsidRPr="00C759AD">
              <w:rPr>
                <w:sz w:val="18"/>
                <w:szCs w:val="18"/>
              </w:rPr>
              <w:t>t</w:t>
            </w:r>
            <w:proofErr w:type="spellEnd"/>
            <w:proofErr w:type="gramEnd"/>
            <w:r w:rsidRPr="00C759AD">
              <w:rPr>
                <w:sz w:val="18"/>
                <w:szCs w:val="18"/>
              </w:rPr>
              <w:t xml:space="preserve"> аренд – ставка арендной платы;  </w:t>
            </w:r>
            <w:proofErr w:type="spellStart"/>
            <w:r w:rsidRPr="00C759AD">
              <w:rPr>
                <w:sz w:val="18"/>
                <w:szCs w:val="18"/>
              </w:rPr>
              <w:t>Dкаленд</w:t>
            </w:r>
            <w:proofErr w:type="spellEnd"/>
            <w:r w:rsidRPr="00C759AD">
              <w:rPr>
                <w:sz w:val="18"/>
                <w:szCs w:val="18"/>
              </w:rPr>
              <w:t>. – количество календарных дней, в котором планируется сдача имущества в аренду.</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Источником данных являются договоры, заключенные или планируемые к заключению.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4</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301995100000130</w:t>
            </w:r>
          </w:p>
        </w:tc>
        <w:tc>
          <w:tcPr>
            <w:tcW w:w="3992"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Прочие доходы от оказания платных услуг (работ) получателями средств бюджетов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метод прямого расчета</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spellStart"/>
            <w:r w:rsidRPr="00C759AD">
              <w:rPr>
                <w:sz w:val="18"/>
                <w:szCs w:val="18"/>
              </w:rPr>
              <w:t>Д</w:t>
            </w:r>
            <w:r w:rsidRPr="00C759AD">
              <w:rPr>
                <w:sz w:val="18"/>
                <w:szCs w:val="18"/>
                <w:vertAlign w:val="subscript"/>
              </w:rPr>
              <w:t>плат</w:t>
            </w:r>
            <w:proofErr w:type="gramStart"/>
            <w:r w:rsidRPr="00C759AD">
              <w:rPr>
                <w:sz w:val="18"/>
                <w:szCs w:val="18"/>
                <w:vertAlign w:val="subscript"/>
              </w:rPr>
              <w:t>.у</w:t>
            </w:r>
            <w:proofErr w:type="gramEnd"/>
            <w:r w:rsidRPr="00C759AD">
              <w:rPr>
                <w:sz w:val="18"/>
                <w:szCs w:val="18"/>
                <w:vertAlign w:val="subscript"/>
              </w:rPr>
              <w:t>сл</w:t>
            </w:r>
            <w:proofErr w:type="spellEnd"/>
            <w:r w:rsidRPr="00C759AD">
              <w:rPr>
                <w:sz w:val="18"/>
                <w:szCs w:val="18"/>
                <w:vertAlign w:val="subscript"/>
              </w:rPr>
              <w:t>.</w:t>
            </w:r>
            <w:r w:rsidRPr="00C759AD">
              <w:rPr>
                <w:sz w:val="18"/>
                <w:szCs w:val="18"/>
              </w:rPr>
              <w:t xml:space="preserve"> = Ʃ </w:t>
            </w:r>
            <w:proofErr w:type="spellStart"/>
            <w:r w:rsidRPr="00C759AD">
              <w:rPr>
                <w:sz w:val="18"/>
                <w:szCs w:val="18"/>
              </w:rPr>
              <w:t>П</w:t>
            </w:r>
            <w:r w:rsidRPr="00C759AD">
              <w:rPr>
                <w:sz w:val="18"/>
                <w:szCs w:val="18"/>
                <w:vertAlign w:val="subscript"/>
              </w:rPr>
              <w:t>усл</w:t>
            </w:r>
            <w:proofErr w:type="spellEnd"/>
            <w:r w:rsidRPr="00C759AD">
              <w:rPr>
                <w:sz w:val="18"/>
                <w:szCs w:val="18"/>
              </w:rPr>
              <w:t xml:space="preserve"> х </w:t>
            </w:r>
            <w:proofErr w:type="spellStart"/>
            <w:r w:rsidRPr="00C759AD">
              <w:rPr>
                <w:sz w:val="18"/>
                <w:szCs w:val="18"/>
              </w:rPr>
              <w:t>Ст</w:t>
            </w:r>
            <w:r w:rsidRPr="00C759AD">
              <w:rPr>
                <w:sz w:val="18"/>
                <w:szCs w:val="18"/>
                <w:vertAlign w:val="subscript"/>
              </w:rPr>
              <w:t>плат</w:t>
            </w:r>
            <w:proofErr w:type="gramStart"/>
            <w:r w:rsidRPr="00C759AD">
              <w:rPr>
                <w:sz w:val="18"/>
                <w:szCs w:val="18"/>
                <w:vertAlign w:val="subscript"/>
              </w:rPr>
              <w:t>.у</w:t>
            </w:r>
            <w:proofErr w:type="gramEnd"/>
            <w:r w:rsidRPr="00C759AD">
              <w:rPr>
                <w:sz w:val="18"/>
                <w:szCs w:val="18"/>
                <w:vertAlign w:val="subscript"/>
              </w:rPr>
              <w:t>сл</w:t>
            </w:r>
            <w:proofErr w:type="spellEnd"/>
            <w:r w:rsidRPr="00C759AD">
              <w:rPr>
                <w:sz w:val="18"/>
                <w:szCs w:val="18"/>
                <w:vertAlign w:val="subscript"/>
              </w:rPr>
              <w:t>.</w:t>
            </w:r>
          </w:p>
          <w:p w:rsidR="00C759AD" w:rsidRPr="00C759AD" w:rsidRDefault="00C759AD" w:rsidP="00C759AD">
            <w:pPr>
              <w:tabs>
                <w:tab w:val="left" w:pos="170"/>
              </w:tabs>
              <w:spacing w:before="100" w:beforeAutospacing="1" w:after="100" w:afterAutospacing="1"/>
              <w:ind w:left="170" w:firstLine="0"/>
              <w:jc w:val="left"/>
              <w:rPr>
                <w:sz w:val="18"/>
                <w:szCs w:val="18"/>
              </w:rPr>
            </w:pP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spellStart"/>
            <w:r w:rsidRPr="00C759AD">
              <w:rPr>
                <w:sz w:val="18"/>
                <w:szCs w:val="18"/>
              </w:rPr>
              <w:t>Д</w:t>
            </w:r>
            <w:r w:rsidRPr="00C759AD">
              <w:rPr>
                <w:sz w:val="18"/>
                <w:szCs w:val="18"/>
                <w:vertAlign w:val="subscript"/>
              </w:rPr>
              <w:t>плат</w:t>
            </w:r>
            <w:proofErr w:type="gramStart"/>
            <w:r w:rsidRPr="00C759AD">
              <w:rPr>
                <w:sz w:val="18"/>
                <w:szCs w:val="18"/>
                <w:vertAlign w:val="subscript"/>
              </w:rPr>
              <w:t>.у</w:t>
            </w:r>
            <w:proofErr w:type="gramEnd"/>
            <w:r w:rsidRPr="00C759AD">
              <w:rPr>
                <w:sz w:val="18"/>
                <w:szCs w:val="18"/>
                <w:vertAlign w:val="subscript"/>
              </w:rPr>
              <w:t>сл</w:t>
            </w:r>
            <w:proofErr w:type="spellEnd"/>
            <w:r w:rsidRPr="00C759AD">
              <w:rPr>
                <w:sz w:val="18"/>
                <w:szCs w:val="18"/>
                <w:vertAlign w:val="subscript"/>
              </w:rPr>
              <w:t>.</w:t>
            </w:r>
            <w:r w:rsidRPr="00C759AD">
              <w:rPr>
                <w:sz w:val="18"/>
                <w:szCs w:val="18"/>
              </w:rPr>
              <w:t xml:space="preserve"> – прогнозируемый объем доходов от оказания платных услуг; </w:t>
            </w:r>
            <w:proofErr w:type="spellStart"/>
            <w:r w:rsidRPr="00C759AD">
              <w:rPr>
                <w:sz w:val="18"/>
                <w:szCs w:val="18"/>
              </w:rPr>
              <w:t>П</w:t>
            </w:r>
            <w:r w:rsidRPr="00C759AD">
              <w:rPr>
                <w:sz w:val="18"/>
                <w:szCs w:val="18"/>
                <w:vertAlign w:val="subscript"/>
              </w:rPr>
              <w:t>усл</w:t>
            </w:r>
            <w:proofErr w:type="spellEnd"/>
            <w:r w:rsidRPr="00C759AD">
              <w:rPr>
                <w:sz w:val="18"/>
                <w:szCs w:val="18"/>
              </w:rPr>
              <w:t xml:space="preserve"> – количество определенных платных услуг; </w:t>
            </w:r>
            <w:proofErr w:type="spellStart"/>
            <w:r w:rsidRPr="00C759AD">
              <w:rPr>
                <w:sz w:val="18"/>
                <w:szCs w:val="18"/>
              </w:rPr>
              <w:t>Ст</w:t>
            </w:r>
            <w:r w:rsidRPr="00C759AD">
              <w:rPr>
                <w:sz w:val="18"/>
                <w:szCs w:val="18"/>
                <w:vertAlign w:val="subscript"/>
              </w:rPr>
              <w:t>плат.усл</w:t>
            </w:r>
            <w:proofErr w:type="spellEnd"/>
            <w:r w:rsidRPr="00C759AD">
              <w:rPr>
                <w:sz w:val="18"/>
                <w:szCs w:val="18"/>
                <w:vertAlign w:val="subscript"/>
              </w:rPr>
              <w:t>.</w:t>
            </w:r>
            <w:r w:rsidRPr="00C759AD">
              <w:rPr>
                <w:sz w:val="18"/>
                <w:szCs w:val="18"/>
              </w:rPr>
              <w:t xml:space="preserve"> – стоимость определенных платных услуг</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5</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302065100000130</w:t>
            </w:r>
          </w:p>
        </w:tc>
        <w:tc>
          <w:tcPr>
            <w:tcW w:w="3992"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Доходы, поступающие в порядке возмещения расходов, понесенных в связи с эксплуатацией имущества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6</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w:t>
            </w:r>
            <w:r w:rsidRPr="00C759AD">
              <w:rPr>
                <w:sz w:val="18"/>
                <w:szCs w:val="18"/>
              </w:rPr>
              <w:lastRenderedPageBreak/>
              <w:t>муниципальное образование</w:t>
            </w:r>
          </w:p>
        </w:tc>
        <w:tc>
          <w:tcPr>
            <w:tcW w:w="1229"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lastRenderedPageBreak/>
              <w:t>40205310000</w:t>
            </w:r>
            <w:r w:rsidRPr="00C759AD">
              <w:rPr>
                <w:sz w:val="18"/>
                <w:szCs w:val="18"/>
              </w:rPr>
              <w:lastRenderedPageBreak/>
              <w:t>0410</w:t>
            </w:r>
          </w:p>
        </w:tc>
        <w:tc>
          <w:tcPr>
            <w:tcW w:w="3992"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lastRenderedPageBreak/>
              <w:t xml:space="preserve">Доходы от реализации иного имущества, </w:t>
            </w:r>
            <w:r w:rsidRPr="00C759AD">
              <w:rPr>
                <w:sz w:val="18"/>
                <w:szCs w:val="18"/>
              </w:rPr>
              <w:lastRenderedPageBreak/>
              <w:t>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lastRenderedPageBreak/>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Прогнозирование доходов от продажи </w:t>
            </w:r>
            <w:r w:rsidRPr="00C759AD">
              <w:rPr>
                <w:sz w:val="18"/>
                <w:szCs w:val="18"/>
              </w:rPr>
              <w:lastRenderedPageBreak/>
              <w:t>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Доходы от реализации имущества, находящегося в муниципальной собственности, прогнозируется прямым расчетом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lastRenderedPageBreak/>
              <w:t>7</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402053100000440</w:t>
            </w:r>
          </w:p>
        </w:tc>
        <w:tc>
          <w:tcPr>
            <w:tcW w:w="3992" w:type="dxa"/>
            <w:vAlign w:val="center"/>
          </w:tcPr>
          <w:p w:rsidR="00C759AD" w:rsidRPr="00C759AD" w:rsidRDefault="00C759AD" w:rsidP="00C759AD">
            <w:pPr>
              <w:tabs>
                <w:tab w:val="left" w:pos="190"/>
              </w:tabs>
              <w:spacing w:before="100" w:beforeAutospacing="1" w:after="100" w:afterAutospacing="1"/>
              <w:ind w:left="154" w:firstLine="0"/>
              <w:jc w:val="left"/>
              <w:rPr>
                <w:sz w:val="18"/>
                <w:szCs w:val="18"/>
              </w:rPr>
            </w:pPr>
            <w:r w:rsidRPr="00C759AD">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Доходы от реализации имущества, находящегося в муниципальной собственности, прогнозируется прямым расчетом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8</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406025100000430</w:t>
            </w:r>
          </w:p>
          <w:p w:rsidR="00C759AD" w:rsidRPr="00C759AD" w:rsidRDefault="00C759AD" w:rsidP="00655CEF">
            <w:pPr>
              <w:tabs>
                <w:tab w:val="left" w:pos="190"/>
              </w:tabs>
              <w:spacing w:before="100" w:beforeAutospacing="1" w:after="100" w:afterAutospacing="1"/>
              <w:ind w:left="154" w:firstLine="0"/>
              <w:jc w:val="left"/>
              <w:rPr>
                <w:sz w:val="18"/>
                <w:szCs w:val="18"/>
              </w:rPr>
            </w:pP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r w:rsidRPr="00C759AD">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Прогнозирование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Доходы от реализации имущества, находящегося в муниципальной собственности, прогнозируется прямым расчетом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При планировании доходов от реализации имущества учитываются риски, связанные с отсутствием </w:t>
            </w:r>
            <w:r w:rsidRPr="00C759AD">
              <w:rPr>
                <w:sz w:val="18"/>
                <w:szCs w:val="18"/>
              </w:rPr>
              <w:lastRenderedPageBreak/>
              <w:t>спроса на объекты, запланированные к реализации.</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lastRenderedPageBreak/>
              <w:t>9</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406325100000430</w:t>
            </w: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r w:rsidRPr="00C759AD">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10</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602020020000140</w:t>
            </w: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r w:rsidRPr="00C759AD">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11</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607010100000140</w:t>
            </w: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proofErr w:type="gramStart"/>
            <w:r w:rsidRPr="00C759AD">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12</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610032100000140</w:t>
            </w: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r w:rsidRPr="00C759AD">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13</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701050100000180</w:t>
            </w: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r w:rsidRPr="00C759AD">
              <w:rPr>
                <w:sz w:val="18"/>
                <w:szCs w:val="18"/>
              </w:rPr>
              <w:t>Невыясненные поступления, зачисляемые в бюджеты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39"/>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14</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705050100000180</w:t>
            </w:r>
          </w:p>
        </w:tc>
        <w:tc>
          <w:tcPr>
            <w:tcW w:w="3992" w:type="dxa"/>
            <w:vAlign w:val="center"/>
          </w:tcPr>
          <w:p w:rsidR="00C759AD" w:rsidRPr="00C759AD" w:rsidRDefault="00C759AD" w:rsidP="00655CEF">
            <w:pPr>
              <w:tabs>
                <w:tab w:val="left" w:pos="190"/>
              </w:tabs>
              <w:spacing w:before="100" w:beforeAutospacing="1" w:after="100" w:afterAutospacing="1"/>
              <w:ind w:left="198" w:firstLine="0"/>
              <w:jc w:val="left"/>
              <w:rPr>
                <w:sz w:val="18"/>
                <w:szCs w:val="18"/>
              </w:rPr>
            </w:pPr>
            <w:r w:rsidRPr="00C759AD">
              <w:rPr>
                <w:sz w:val="18"/>
                <w:szCs w:val="18"/>
              </w:rPr>
              <w:t>Прочие неналоговые доходы бюджетов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470"/>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lastRenderedPageBreak/>
              <w:t>15</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705010100000150</w:t>
            </w:r>
          </w:p>
        </w:tc>
        <w:tc>
          <w:tcPr>
            <w:tcW w:w="3992" w:type="dxa"/>
            <w:vAlign w:val="center"/>
          </w:tcPr>
          <w:p w:rsidR="00C759AD" w:rsidRPr="00C759AD" w:rsidRDefault="00C759AD" w:rsidP="00655CEF">
            <w:pPr>
              <w:tabs>
                <w:tab w:val="left" w:pos="190"/>
              </w:tabs>
              <w:spacing w:before="100" w:beforeAutospacing="1" w:after="100" w:afterAutospacing="1"/>
              <w:ind w:left="340" w:firstLine="0"/>
              <w:jc w:val="left"/>
              <w:rPr>
                <w:sz w:val="18"/>
                <w:szCs w:val="18"/>
              </w:rPr>
            </w:pPr>
            <w:r w:rsidRPr="00C759AD">
              <w:rPr>
                <w:sz w:val="18"/>
                <w:szCs w:val="18"/>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470"/>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16</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705020100000150</w:t>
            </w:r>
          </w:p>
        </w:tc>
        <w:tc>
          <w:tcPr>
            <w:tcW w:w="3992" w:type="dxa"/>
            <w:vAlign w:val="center"/>
          </w:tcPr>
          <w:p w:rsidR="00C759AD" w:rsidRPr="00C759AD" w:rsidRDefault="00C759AD" w:rsidP="00655CEF">
            <w:pPr>
              <w:tabs>
                <w:tab w:val="left" w:pos="190"/>
              </w:tabs>
              <w:spacing w:before="100" w:beforeAutospacing="1" w:after="100" w:afterAutospacing="1"/>
              <w:ind w:left="340" w:firstLine="0"/>
              <w:jc w:val="left"/>
              <w:rPr>
                <w:sz w:val="18"/>
                <w:szCs w:val="18"/>
              </w:rPr>
            </w:pPr>
            <w:r w:rsidRPr="00C759AD">
              <w:rPr>
                <w:sz w:val="18"/>
                <w:szCs w:val="18"/>
              </w:rPr>
              <w:t>Поступления от денежных пожертвований, предоставляемых физическим лицами получателям средств бюджетов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 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1470"/>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17</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655CEF">
            <w:pPr>
              <w:tabs>
                <w:tab w:val="left" w:pos="190"/>
              </w:tabs>
              <w:spacing w:before="100" w:beforeAutospacing="1" w:after="100" w:afterAutospacing="1"/>
              <w:ind w:left="154" w:firstLine="0"/>
              <w:jc w:val="left"/>
              <w:rPr>
                <w:sz w:val="18"/>
                <w:szCs w:val="18"/>
              </w:rPr>
            </w:pPr>
            <w:r w:rsidRPr="00C759AD">
              <w:rPr>
                <w:sz w:val="18"/>
                <w:szCs w:val="18"/>
              </w:rPr>
              <w:t>705030100000150</w:t>
            </w:r>
          </w:p>
        </w:tc>
        <w:tc>
          <w:tcPr>
            <w:tcW w:w="3992" w:type="dxa"/>
            <w:vAlign w:val="center"/>
          </w:tcPr>
          <w:p w:rsidR="00C759AD" w:rsidRPr="00C759AD" w:rsidRDefault="00C759AD" w:rsidP="00655CEF">
            <w:pPr>
              <w:tabs>
                <w:tab w:val="left" w:pos="190"/>
              </w:tabs>
              <w:spacing w:before="100" w:beforeAutospacing="1" w:after="100" w:afterAutospacing="1"/>
              <w:ind w:left="340" w:firstLine="0"/>
              <w:jc w:val="left"/>
              <w:rPr>
                <w:sz w:val="18"/>
                <w:szCs w:val="18"/>
              </w:rPr>
            </w:pPr>
            <w:r w:rsidRPr="00C759AD">
              <w:rPr>
                <w:sz w:val="18"/>
                <w:szCs w:val="18"/>
              </w:rPr>
              <w:t>Прочие безвозмездные поступления в бюджеты сельских поселений</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 xml:space="preserve">Прогноз поступлений принимается </w:t>
            </w:r>
            <w:proofErr w:type="gramStart"/>
            <w:r w:rsidRPr="00C759AD">
              <w:rPr>
                <w:sz w:val="18"/>
                <w:szCs w:val="18"/>
              </w:rPr>
              <w:t>равным</w:t>
            </w:r>
            <w:proofErr w:type="gramEnd"/>
            <w:r w:rsidRPr="00C759AD">
              <w:rPr>
                <w:sz w:val="18"/>
                <w:szCs w:val="18"/>
              </w:rPr>
              <w:t xml:space="preserve"> нулю</w:t>
            </w:r>
          </w:p>
        </w:tc>
      </w:tr>
      <w:tr w:rsidR="00C759AD" w:rsidRPr="00C759AD" w:rsidTr="00B55557">
        <w:trPr>
          <w:trHeight w:val="4613"/>
          <w:tblCellSpacing w:w="0" w:type="dxa"/>
        </w:trPr>
        <w:tc>
          <w:tcPr>
            <w:tcW w:w="366" w:type="dxa"/>
            <w:vAlign w:val="center"/>
          </w:tcPr>
          <w:p w:rsidR="00C759AD" w:rsidRPr="00C759AD" w:rsidRDefault="00C759AD" w:rsidP="00C759AD">
            <w:pPr>
              <w:tabs>
                <w:tab w:val="left" w:pos="190"/>
              </w:tabs>
              <w:spacing w:before="100" w:beforeAutospacing="1" w:after="100" w:afterAutospacing="1"/>
              <w:jc w:val="left"/>
              <w:rPr>
                <w:sz w:val="18"/>
                <w:szCs w:val="18"/>
              </w:rPr>
            </w:pPr>
            <w:r w:rsidRPr="00C759AD">
              <w:rPr>
                <w:sz w:val="18"/>
                <w:szCs w:val="18"/>
              </w:rPr>
              <w:t>18</w:t>
            </w:r>
          </w:p>
        </w:tc>
        <w:tc>
          <w:tcPr>
            <w:tcW w:w="1135" w:type="dxa"/>
            <w:vAlign w:val="center"/>
          </w:tcPr>
          <w:p w:rsidR="00C759AD" w:rsidRPr="00C759AD" w:rsidRDefault="00C759AD" w:rsidP="00C759AD">
            <w:pPr>
              <w:tabs>
                <w:tab w:val="left" w:pos="190"/>
              </w:tabs>
              <w:spacing w:before="100" w:beforeAutospacing="1" w:after="100" w:afterAutospacing="1"/>
              <w:ind w:hanging="513"/>
              <w:jc w:val="left"/>
              <w:rPr>
                <w:sz w:val="18"/>
                <w:szCs w:val="18"/>
              </w:rPr>
            </w:pPr>
            <w:r w:rsidRPr="00C759AD">
              <w:rPr>
                <w:sz w:val="18"/>
                <w:szCs w:val="18"/>
              </w:rPr>
              <w:t>734</w:t>
            </w:r>
          </w:p>
        </w:tc>
        <w:tc>
          <w:tcPr>
            <w:tcW w:w="1603" w:type="dxa"/>
            <w:vAlign w:val="center"/>
          </w:tcPr>
          <w:p w:rsidR="00C759AD" w:rsidRPr="00C759AD" w:rsidRDefault="00C759AD" w:rsidP="00C759AD">
            <w:pPr>
              <w:tabs>
                <w:tab w:val="left" w:pos="190"/>
              </w:tabs>
              <w:spacing w:before="100" w:beforeAutospacing="1" w:after="100" w:afterAutospacing="1"/>
              <w:ind w:left="199" w:firstLine="0"/>
              <w:jc w:val="left"/>
              <w:rPr>
                <w:sz w:val="18"/>
                <w:szCs w:val="18"/>
              </w:rPr>
            </w:pPr>
            <w:proofErr w:type="spellStart"/>
            <w:r w:rsidRPr="00C759AD">
              <w:rPr>
                <w:sz w:val="18"/>
                <w:szCs w:val="18"/>
              </w:rPr>
              <w:t>Хомутовское</w:t>
            </w:r>
            <w:proofErr w:type="spellEnd"/>
            <w:r w:rsidRPr="00C759AD">
              <w:rPr>
                <w:sz w:val="18"/>
                <w:szCs w:val="18"/>
              </w:rPr>
              <w:t xml:space="preserve"> муниципальное образование</w:t>
            </w:r>
          </w:p>
        </w:tc>
        <w:tc>
          <w:tcPr>
            <w:tcW w:w="1229" w:type="dxa"/>
            <w:vAlign w:val="center"/>
          </w:tcPr>
          <w:p w:rsidR="00C759AD" w:rsidRPr="00C759AD" w:rsidRDefault="00C759AD" w:rsidP="00C759AD">
            <w:pPr>
              <w:tabs>
                <w:tab w:val="left" w:pos="154"/>
              </w:tabs>
              <w:spacing w:before="100" w:beforeAutospacing="1" w:after="100" w:afterAutospacing="1"/>
              <w:ind w:left="154" w:right="65" w:firstLine="0"/>
              <w:jc w:val="left"/>
              <w:rPr>
                <w:sz w:val="18"/>
                <w:szCs w:val="18"/>
              </w:rPr>
            </w:pPr>
            <w:r w:rsidRPr="00C759AD">
              <w:rPr>
                <w:sz w:val="18"/>
                <w:szCs w:val="18"/>
              </w:rPr>
              <w:t>805000100000150</w:t>
            </w:r>
          </w:p>
        </w:tc>
        <w:tc>
          <w:tcPr>
            <w:tcW w:w="3992" w:type="dxa"/>
            <w:vAlign w:val="center"/>
          </w:tcPr>
          <w:p w:rsidR="00C759AD" w:rsidRPr="00C759AD" w:rsidRDefault="00C759AD" w:rsidP="00655CEF">
            <w:pPr>
              <w:tabs>
                <w:tab w:val="left" w:pos="190"/>
              </w:tabs>
              <w:spacing w:before="100" w:beforeAutospacing="1" w:after="100" w:afterAutospacing="1"/>
              <w:ind w:left="340" w:firstLine="0"/>
              <w:jc w:val="left"/>
              <w:rPr>
                <w:sz w:val="18"/>
                <w:szCs w:val="18"/>
              </w:rPr>
            </w:pPr>
            <w:r w:rsidRPr="00C759AD">
              <w:rPr>
                <w:sz w:val="18"/>
                <w:szCs w:val="18"/>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039"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988"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1017" w:type="dxa"/>
            <w:vAlign w:val="center"/>
          </w:tcPr>
          <w:p w:rsidR="00C759AD" w:rsidRPr="00C759AD" w:rsidRDefault="00C759AD" w:rsidP="00C759AD">
            <w:pPr>
              <w:tabs>
                <w:tab w:val="left" w:pos="170"/>
              </w:tabs>
              <w:spacing w:before="100" w:beforeAutospacing="1" w:after="100" w:afterAutospacing="1"/>
              <w:ind w:left="170" w:firstLine="0"/>
              <w:jc w:val="left"/>
              <w:rPr>
                <w:sz w:val="18"/>
                <w:szCs w:val="18"/>
              </w:rPr>
            </w:pPr>
            <w:r w:rsidRPr="00C759AD">
              <w:rPr>
                <w:sz w:val="18"/>
                <w:szCs w:val="18"/>
              </w:rPr>
              <w:t>-</w:t>
            </w:r>
          </w:p>
        </w:tc>
        <w:tc>
          <w:tcPr>
            <w:tcW w:w="4232" w:type="dxa"/>
          </w:tcPr>
          <w:p w:rsidR="00C759AD" w:rsidRPr="00C759AD" w:rsidRDefault="00C759AD" w:rsidP="00C759AD">
            <w:pPr>
              <w:tabs>
                <w:tab w:val="left" w:pos="170"/>
              </w:tabs>
              <w:spacing w:before="100" w:beforeAutospacing="1" w:after="100" w:afterAutospacing="1"/>
              <w:ind w:left="170" w:firstLine="0"/>
              <w:jc w:val="left"/>
              <w:rPr>
                <w:sz w:val="18"/>
                <w:szCs w:val="18"/>
              </w:rPr>
            </w:pPr>
            <w:proofErr w:type="gramStart"/>
            <w:r w:rsidRPr="00C759AD">
              <w:rPr>
                <w:sz w:val="18"/>
                <w:szCs w:val="18"/>
              </w:rPr>
              <w:t>В соответствии со статьями 166.1 и 218 Бюджетного кодекса Российской Федерации исполнение бюджета по доходам предусматривает перечисление Федеральным казначейством из бюджетов сельских поселений (в бюджеты поселений) излишне распределенных сумм,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w:t>
            </w:r>
            <w:proofErr w:type="gramEnd"/>
            <w:r w:rsidRPr="00C759AD">
              <w:rPr>
                <w:sz w:val="18"/>
                <w:szCs w:val="18"/>
              </w:rPr>
              <w:t xml:space="preserve"> </w:t>
            </w:r>
            <w:proofErr w:type="gramStart"/>
            <w:r w:rsidRPr="00C759AD">
              <w:rPr>
                <w:sz w:val="18"/>
                <w:szCs w:val="18"/>
              </w:rPr>
              <w:t>взысканные суммы, с единых счетов соответствующих бюджетов на соответствующие Федерального казначейства, предназначенные для учета поступлений и их распределения между бюджетами бюджетной системы Российской Федерации, и в порядке, установленном Министерством Финансов Российской Федерации.</w:t>
            </w:r>
            <w:proofErr w:type="gramEnd"/>
            <w:r w:rsidRPr="00C759AD">
              <w:rPr>
                <w:sz w:val="18"/>
                <w:szCs w:val="18"/>
              </w:rPr>
              <w:t xml:space="preserve"> Для осуществления вышеуказанной операции в отношении местного бюджета Федеральным казначейством используется КБК подкрепления,  поступления по которому равны нулю</w:t>
            </w:r>
          </w:p>
        </w:tc>
      </w:tr>
    </w:tbl>
    <w:p w:rsidR="00B55557" w:rsidRDefault="00B55557" w:rsidP="00F95969">
      <w:pPr>
        <w:ind w:left="0" w:right="142" w:firstLine="284"/>
        <w:jc w:val="right"/>
        <w:rPr>
          <w:i/>
          <w:sz w:val="18"/>
          <w:szCs w:val="18"/>
        </w:rPr>
        <w:sectPr w:rsidR="00B55557" w:rsidSect="00E519D8">
          <w:pgSz w:w="16838" w:h="11906" w:orient="landscape"/>
          <w:pgMar w:top="709" w:right="851" w:bottom="566" w:left="709" w:header="709" w:footer="709" w:gutter="0"/>
          <w:cols w:space="720"/>
          <w:docGrid w:linePitch="326"/>
        </w:sectPr>
      </w:pPr>
    </w:p>
    <w:bookmarkStart w:id="1" w:name="_edn1"/>
    <w:p w:rsidR="00CE4606" w:rsidRPr="00CE4606" w:rsidRDefault="00CE4606" w:rsidP="00552428">
      <w:pPr>
        <w:ind w:left="0" w:right="425" w:firstLine="567"/>
        <w:rPr>
          <w:sz w:val="18"/>
          <w:szCs w:val="18"/>
        </w:rPr>
      </w:pPr>
      <w:r w:rsidRPr="00CE4606">
        <w:rPr>
          <w:sz w:val="18"/>
          <w:szCs w:val="18"/>
        </w:rPr>
        <w:lastRenderedPageBreak/>
        <w:fldChar w:fldCharType="begin"/>
      </w:r>
      <w:r w:rsidRPr="00CE4606">
        <w:rPr>
          <w:sz w:val="18"/>
          <w:szCs w:val="18"/>
        </w:rPr>
        <w:instrText xml:space="preserve"> HYPERLINK "http://oek.su/np_akty/akty_docs/5193-ob-utverzhdenii-metodiki-prognozirovanija-postuplenij-dohodov-v-bjudzhet-oekskogo-municipalnogo-obrazovanija-bjudzhetnye-polnomochija-glavnogo-administratora-kotoryh-osuschestvljajutsja.html" \l "_ednref1" \o "" </w:instrText>
      </w:r>
      <w:r w:rsidRPr="00CE4606">
        <w:rPr>
          <w:sz w:val="18"/>
          <w:szCs w:val="18"/>
        </w:rPr>
        <w:fldChar w:fldCharType="separate"/>
      </w:r>
      <w:r w:rsidRPr="00CE4606">
        <w:rPr>
          <w:sz w:val="18"/>
          <w:szCs w:val="18"/>
        </w:rPr>
        <w:t>1</w:t>
      </w:r>
      <w:r w:rsidRPr="00CE4606">
        <w:rPr>
          <w:sz w:val="18"/>
          <w:szCs w:val="18"/>
        </w:rPr>
        <w:fldChar w:fldCharType="end"/>
      </w:r>
      <w:bookmarkEnd w:id="1"/>
      <w:r w:rsidRPr="00CE4606">
        <w:rPr>
          <w:sz w:val="18"/>
          <w:szCs w:val="18"/>
        </w:rPr>
        <w:t>*.Код бюджетной классификации доходов без пробелов и кода главы главного администратора доходов бюджета.</w:t>
      </w:r>
    </w:p>
    <w:bookmarkStart w:id="2" w:name="_edn2"/>
    <w:p w:rsidR="00CE4606" w:rsidRPr="00CE4606" w:rsidRDefault="00CE4606" w:rsidP="00552428">
      <w:pPr>
        <w:ind w:left="0" w:right="425" w:firstLine="567"/>
        <w:rPr>
          <w:sz w:val="18"/>
          <w:szCs w:val="18"/>
        </w:rPr>
      </w:pPr>
      <w:r w:rsidRPr="00CE4606">
        <w:rPr>
          <w:sz w:val="18"/>
          <w:szCs w:val="18"/>
        </w:rPr>
        <w:fldChar w:fldCharType="begin"/>
      </w:r>
      <w:r w:rsidRPr="00CE4606">
        <w:rPr>
          <w:sz w:val="18"/>
          <w:szCs w:val="18"/>
        </w:rPr>
        <w:instrText xml:space="preserve"> HYPERLINK "http://oek.su/np_akty/akty_docs/5193-ob-utverzhdenii-metodiki-prognozirovanija-postuplenij-dohodov-v-bjudzhet-oekskogo-municipalnogo-obrazovanija-bjudzhetnye-polnomochija-glavnogo-administratora-kotoryh-osuschestvljajutsja.html" \l "_ednref2" \o "" </w:instrText>
      </w:r>
      <w:r w:rsidRPr="00CE4606">
        <w:rPr>
          <w:sz w:val="18"/>
          <w:szCs w:val="18"/>
        </w:rPr>
        <w:fldChar w:fldCharType="separate"/>
      </w:r>
      <w:proofErr w:type="gramStart"/>
      <w:r w:rsidRPr="00CE4606">
        <w:rPr>
          <w:sz w:val="18"/>
          <w:szCs w:val="18"/>
        </w:rPr>
        <w:t>2</w:t>
      </w:r>
      <w:r w:rsidRPr="00CE4606">
        <w:rPr>
          <w:sz w:val="18"/>
          <w:szCs w:val="18"/>
        </w:rPr>
        <w:fldChar w:fldCharType="end"/>
      </w:r>
      <w:bookmarkEnd w:id="2"/>
      <w:r w:rsidRPr="00CE4606">
        <w:rPr>
          <w:sz w:val="18"/>
          <w:szCs w:val="18"/>
        </w:rPr>
        <w:t>*.Характеристика метода расчета прогнозного объема поступлений (определяемая в соответствии с подпунктом «в» пункта 3 общих требований к методике прогнозирования поступлений доходов в бюджеты бюджетной системы Российской Федерации, утвержденных постановлением Правительства Российской Федерации от 23 июня 2016 г. № 574 «Об общих требованиях к методике прогнозирования поступлений доходов в бюджеты бюджетной системы Российской Федерации»).</w:t>
      </w:r>
      <w:proofErr w:type="gramEnd"/>
    </w:p>
    <w:bookmarkStart w:id="3" w:name="_edn3"/>
    <w:p w:rsidR="00CE4606" w:rsidRPr="00CE4606" w:rsidRDefault="00CE4606" w:rsidP="00552428">
      <w:pPr>
        <w:ind w:left="0" w:right="425" w:firstLine="567"/>
        <w:rPr>
          <w:sz w:val="18"/>
          <w:szCs w:val="18"/>
        </w:rPr>
      </w:pPr>
      <w:r w:rsidRPr="00CE4606">
        <w:rPr>
          <w:sz w:val="18"/>
          <w:szCs w:val="18"/>
        </w:rPr>
        <w:fldChar w:fldCharType="begin"/>
      </w:r>
      <w:r w:rsidRPr="00CE4606">
        <w:rPr>
          <w:sz w:val="18"/>
          <w:szCs w:val="18"/>
        </w:rPr>
        <w:instrText xml:space="preserve"> HYPERLINK "http://oek.su/np_akty/akty_docs/5193-ob-utverzhdenii-metodiki-prognozirovanija-postuplenij-dohodov-v-bjudzhet-oekskogo-municipalnogo-obrazovanija-bjudzhetnye-polnomochija-glavnogo-administratora-kotoryh-osuschestvljajutsja.html" \l "_ednref3" \o "" </w:instrText>
      </w:r>
      <w:r w:rsidRPr="00CE4606">
        <w:rPr>
          <w:sz w:val="18"/>
          <w:szCs w:val="18"/>
        </w:rPr>
        <w:fldChar w:fldCharType="separate"/>
      </w:r>
      <w:r w:rsidRPr="00CE4606">
        <w:rPr>
          <w:sz w:val="18"/>
          <w:szCs w:val="18"/>
        </w:rPr>
        <w:t>3</w:t>
      </w:r>
      <w:r w:rsidRPr="00CE4606">
        <w:rPr>
          <w:sz w:val="18"/>
          <w:szCs w:val="18"/>
        </w:rPr>
        <w:fldChar w:fldCharType="end"/>
      </w:r>
      <w:bookmarkEnd w:id="3"/>
      <w:r w:rsidRPr="00CE4606">
        <w:rPr>
          <w:sz w:val="18"/>
          <w:szCs w:val="18"/>
        </w:rPr>
        <w:t>*. Формула расчета прогнозируемого объема поступлений (при наличии).</w:t>
      </w:r>
    </w:p>
    <w:bookmarkStart w:id="4" w:name="_edn4"/>
    <w:p w:rsidR="00CE4606" w:rsidRPr="00CE4606" w:rsidRDefault="00CE4606" w:rsidP="00552428">
      <w:pPr>
        <w:ind w:left="0" w:right="425" w:firstLine="567"/>
        <w:rPr>
          <w:sz w:val="18"/>
          <w:szCs w:val="18"/>
        </w:rPr>
      </w:pPr>
      <w:r w:rsidRPr="00CE4606">
        <w:rPr>
          <w:sz w:val="18"/>
          <w:szCs w:val="18"/>
        </w:rPr>
        <w:fldChar w:fldCharType="begin"/>
      </w:r>
      <w:r w:rsidRPr="00CE4606">
        <w:rPr>
          <w:sz w:val="18"/>
          <w:szCs w:val="18"/>
        </w:rPr>
        <w:instrText xml:space="preserve"> HYPERLINK "http://oek.su/np_akty/akty_docs/5193-ob-utverzhdenii-metodiki-prognozirovanija-postuplenij-dohodov-v-bjudzhet-oekskogo-municipalnogo-obrazovanija-bjudzhetnye-polnomochija-glavnogo-administratora-kotoryh-osuschestvljajutsja.html" \l "_ednref4" \o "" </w:instrText>
      </w:r>
      <w:r w:rsidRPr="00CE4606">
        <w:rPr>
          <w:sz w:val="18"/>
          <w:szCs w:val="18"/>
        </w:rPr>
        <w:fldChar w:fldCharType="separate"/>
      </w:r>
      <w:r w:rsidRPr="00CE4606">
        <w:rPr>
          <w:sz w:val="18"/>
          <w:szCs w:val="18"/>
        </w:rPr>
        <w:t>4</w:t>
      </w:r>
      <w:r w:rsidRPr="00CE4606">
        <w:rPr>
          <w:sz w:val="18"/>
          <w:szCs w:val="18"/>
        </w:rPr>
        <w:fldChar w:fldCharType="end"/>
      </w:r>
      <w:bookmarkEnd w:id="4"/>
      <w:r w:rsidRPr="00CE4606">
        <w:rPr>
          <w:sz w:val="18"/>
          <w:szCs w:val="18"/>
        </w:rPr>
        <w:t>*.Описание фактического алгоритма расчета прогнозируемого объема поступлений (обязательно – в случае отсутствия формулы расчета, по решению главного администратора доходов – в случае наличия формулы расчета).</w:t>
      </w:r>
    </w:p>
    <w:bookmarkStart w:id="5" w:name="_edn5"/>
    <w:p w:rsidR="00CE4606" w:rsidRPr="00CE4606" w:rsidRDefault="00CE4606" w:rsidP="00552428">
      <w:pPr>
        <w:ind w:left="0" w:right="425" w:firstLine="567"/>
        <w:rPr>
          <w:sz w:val="18"/>
          <w:szCs w:val="18"/>
        </w:rPr>
      </w:pPr>
      <w:r w:rsidRPr="00CE4606">
        <w:rPr>
          <w:sz w:val="18"/>
          <w:szCs w:val="18"/>
        </w:rPr>
        <w:fldChar w:fldCharType="begin"/>
      </w:r>
      <w:r w:rsidRPr="00CE4606">
        <w:rPr>
          <w:sz w:val="18"/>
          <w:szCs w:val="18"/>
        </w:rPr>
        <w:instrText xml:space="preserve"> HYPERLINK "http://oek.su/np_akty/akty_docs/5193-ob-utverzhdenii-metodiki-prognozirovanija-postuplenij-dohodov-v-bjudzhet-oekskogo-municipalnogo-obrazovanija-bjudzhetnye-polnomochija-glavnogo-administratora-kotoryh-osuschestvljajutsja.html" \l "_ednref5" \o "" </w:instrText>
      </w:r>
      <w:r w:rsidRPr="00CE4606">
        <w:rPr>
          <w:sz w:val="18"/>
          <w:szCs w:val="18"/>
        </w:rPr>
        <w:fldChar w:fldCharType="separate"/>
      </w:r>
      <w:r w:rsidRPr="00CE4606">
        <w:rPr>
          <w:sz w:val="18"/>
          <w:szCs w:val="18"/>
        </w:rPr>
        <w:t>5</w:t>
      </w:r>
      <w:r w:rsidRPr="00CE4606">
        <w:rPr>
          <w:sz w:val="18"/>
          <w:szCs w:val="18"/>
        </w:rPr>
        <w:fldChar w:fldCharType="end"/>
      </w:r>
      <w:bookmarkEnd w:id="5"/>
      <w:r w:rsidRPr="00CE4606">
        <w:rPr>
          <w:sz w:val="18"/>
          <w:szCs w:val="18"/>
        </w:rPr>
        <w:t>*.Описание всех показателей, используемых для расчета прогнозного объема поступлений, с указанием алгоритма определения значения (источника данных) для каждого из соответствующих показателей.</w:t>
      </w:r>
    </w:p>
    <w:p w:rsidR="00CE4606" w:rsidRDefault="00CE4606" w:rsidP="003D67B1">
      <w:pPr>
        <w:keepLines/>
        <w:autoSpaceDE w:val="0"/>
        <w:autoSpaceDN w:val="0"/>
        <w:adjustRightInd w:val="0"/>
        <w:ind w:left="0" w:right="425" w:firstLine="567"/>
        <w:jc w:val="right"/>
        <w:rPr>
          <w:bCs/>
          <w:i/>
          <w:sz w:val="18"/>
          <w:szCs w:val="18"/>
        </w:rPr>
      </w:pPr>
      <w:r w:rsidRPr="00CE4606">
        <w:rPr>
          <w:rFonts w:ascii="Arial" w:hAnsi="Arial" w:cs="Arial"/>
          <w:b/>
          <w:bCs/>
          <w:sz w:val="18"/>
          <w:szCs w:val="18"/>
        </w:rPr>
        <w:t xml:space="preserve">                                          </w:t>
      </w:r>
      <w:r w:rsidRPr="00CE4606">
        <w:rPr>
          <w:bCs/>
          <w:i/>
          <w:sz w:val="18"/>
          <w:szCs w:val="18"/>
        </w:rPr>
        <w:t>Начальник экономического отдела                           Дубровина Е.Н.</w:t>
      </w:r>
    </w:p>
    <w:p w:rsidR="00D2740B" w:rsidRDefault="00D2740B" w:rsidP="00552428">
      <w:pPr>
        <w:keepLines/>
        <w:autoSpaceDE w:val="0"/>
        <w:autoSpaceDN w:val="0"/>
        <w:adjustRightInd w:val="0"/>
        <w:ind w:left="0" w:right="425" w:firstLine="0"/>
        <w:jc w:val="right"/>
        <w:rPr>
          <w:bCs/>
          <w:i/>
          <w:sz w:val="18"/>
          <w:szCs w:val="18"/>
        </w:rPr>
      </w:pPr>
    </w:p>
    <w:p w:rsidR="00C15BB2" w:rsidRPr="00341D4B" w:rsidRDefault="00C15BB2" w:rsidP="00C15BB2">
      <w:pPr>
        <w:tabs>
          <w:tab w:val="left" w:pos="426"/>
          <w:tab w:val="left" w:pos="3976"/>
        </w:tabs>
        <w:ind w:left="0" w:right="142" w:firstLine="284"/>
        <w:jc w:val="center"/>
        <w:rPr>
          <w:b/>
          <w:sz w:val="18"/>
          <w:szCs w:val="18"/>
        </w:rPr>
      </w:pPr>
      <w:r w:rsidRPr="00341D4B">
        <w:rPr>
          <w:sz w:val="18"/>
          <w:szCs w:val="18"/>
        </w:rPr>
        <w:t>РОССИЙСКАЯ ФЕДЕРАЦИЯ</w:t>
      </w:r>
    </w:p>
    <w:p w:rsidR="00C15BB2" w:rsidRPr="00341D4B" w:rsidRDefault="00C15BB2" w:rsidP="00C15BB2">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C15BB2" w:rsidRPr="00341D4B" w:rsidRDefault="00C15BB2" w:rsidP="00C15BB2">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C15BB2" w:rsidRPr="00341D4B" w:rsidRDefault="00C15BB2" w:rsidP="00C15BB2">
      <w:pPr>
        <w:tabs>
          <w:tab w:val="left" w:pos="426"/>
          <w:tab w:val="left" w:pos="3976"/>
        </w:tabs>
        <w:ind w:left="0" w:right="142" w:firstLine="284"/>
        <w:jc w:val="center"/>
        <w:rPr>
          <w:b/>
          <w:bCs/>
          <w:sz w:val="18"/>
          <w:szCs w:val="18"/>
        </w:rPr>
      </w:pPr>
      <w:r w:rsidRPr="00341D4B">
        <w:rPr>
          <w:b/>
          <w:bCs/>
          <w:sz w:val="18"/>
          <w:szCs w:val="18"/>
        </w:rPr>
        <w:t>АДМИНИСТРАЦИЯ</w:t>
      </w:r>
    </w:p>
    <w:p w:rsidR="00C15BB2" w:rsidRPr="00341D4B" w:rsidRDefault="00C15BB2" w:rsidP="00C15BB2">
      <w:pPr>
        <w:tabs>
          <w:tab w:val="left" w:pos="426"/>
          <w:tab w:val="left" w:pos="3976"/>
        </w:tabs>
        <w:ind w:left="0" w:right="142" w:firstLine="284"/>
        <w:jc w:val="center"/>
        <w:rPr>
          <w:b/>
          <w:sz w:val="18"/>
          <w:szCs w:val="18"/>
        </w:rPr>
      </w:pPr>
      <w:r w:rsidRPr="00341D4B">
        <w:rPr>
          <w:b/>
          <w:sz w:val="18"/>
          <w:szCs w:val="18"/>
        </w:rPr>
        <w:t>ПОСТАНОВЛЕНИЕ</w:t>
      </w:r>
    </w:p>
    <w:p w:rsidR="00C15BB2" w:rsidRDefault="00C15BB2" w:rsidP="00552428">
      <w:pPr>
        <w:keepLines/>
        <w:autoSpaceDE w:val="0"/>
        <w:autoSpaceDN w:val="0"/>
        <w:adjustRightInd w:val="0"/>
        <w:ind w:left="0" w:right="425" w:firstLine="0"/>
        <w:jc w:val="right"/>
        <w:rPr>
          <w:bCs/>
          <w:i/>
          <w:sz w:val="18"/>
          <w:szCs w:val="18"/>
        </w:rPr>
      </w:pPr>
    </w:p>
    <w:p w:rsidR="00C15BB2" w:rsidRDefault="00C15BB2" w:rsidP="00D2740B">
      <w:pPr>
        <w:keepLines/>
        <w:autoSpaceDE w:val="0"/>
        <w:autoSpaceDN w:val="0"/>
        <w:adjustRightInd w:val="0"/>
        <w:ind w:left="0" w:right="425" w:firstLine="567"/>
        <w:jc w:val="right"/>
        <w:rPr>
          <w:bCs/>
          <w:i/>
          <w:sz w:val="18"/>
          <w:szCs w:val="18"/>
        </w:rPr>
      </w:pPr>
    </w:p>
    <w:p w:rsidR="0010448C" w:rsidRPr="00341D4B" w:rsidRDefault="0010448C" w:rsidP="00D2740B">
      <w:pPr>
        <w:tabs>
          <w:tab w:val="left" w:pos="426"/>
          <w:tab w:val="left" w:pos="3976"/>
        </w:tabs>
        <w:ind w:left="-567" w:right="-285" w:firstLine="567"/>
        <w:rPr>
          <w:sz w:val="18"/>
          <w:szCs w:val="18"/>
        </w:rPr>
      </w:pPr>
      <w:r>
        <w:rPr>
          <w:sz w:val="18"/>
          <w:szCs w:val="18"/>
          <w:u w:val="single"/>
        </w:rPr>
        <w:t>13.12.2021  № 215 о/д</w:t>
      </w:r>
    </w:p>
    <w:p w:rsidR="0010448C" w:rsidRDefault="0010448C" w:rsidP="00D2740B">
      <w:pPr>
        <w:tabs>
          <w:tab w:val="left" w:pos="426"/>
          <w:tab w:val="left" w:pos="3976"/>
        </w:tabs>
        <w:ind w:left="-567" w:right="-285" w:firstLine="567"/>
        <w:rPr>
          <w:sz w:val="18"/>
          <w:szCs w:val="18"/>
        </w:rPr>
      </w:pPr>
      <w:r>
        <w:rPr>
          <w:sz w:val="18"/>
          <w:szCs w:val="18"/>
        </w:rPr>
        <w:t xml:space="preserve">       </w:t>
      </w:r>
      <w:r w:rsidRPr="00341D4B">
        <w:rPr>
          <w:sz w:val="18"/>
          <w:szCs w:val="18"/>
        </w:rPr>
        <w:t xml:space="preserve">с. Хомутово </w:t>
      </w:r>
    </w:p>
    <w:p w:rsidR="00D2740B" w:rsidRDefault="00D2740B" w:rsidP="00D2740B">
      <w:pPr>
        <w:tabs>
          <w:tab w:val="left" w:pos="426"/>
          <w:tab w:val="left" w:pos="3976"/>
        </w:tabs>
        <w:ind w:left="0" w:right="-285" w:firstLine="567"/>
        <w:rPr>
          <w:sz w:val="18"/>
          <w:szCs w:val="18"/>
        </w:rPr>
      </w:pPr>
    </w:p>
    <w:p w:rsidR="0010448C" w:rsidRDefault="004C60BE" w:rsidP="00D2740B">
      <w:pPr>
        <w:keepLines/>
        <w:autoSpaceDE w:val="0"/>
        <w:autoSpaceDN w:val="0"/>
        <w:adjustRightInd w:val="0"/>
        <w:ind w:left="0" w:right="425" w:firstLine="567"/>
        <w:rPr>
          <w:sz w:val="18"/>
          <w:szCs w:val="18"/>
        </w:rPr>
      </w:pPr>
      <w:r w:rsidRPr="004C60BE">
        <w:rPr>
          <w:sz w:val="18"/>
          <w:szCs w:val="18"/>
        </w:rPr>
        <w:t>О внесении изменений в постановление администрации от 12.04.2019 года № 66 о/д «Об утверждении муниципальной программы Хомутовского муниципального образования «Развитие физической культуры и спорта на 2019-2024 годы»»</w:t>
      </w:r>
      <w:r>
        <w:rPr>
          <w:sz w:val="18"/>
          <w:szCs w:val="18"/>
        </w:rPr>
        <w:t>.</w:t>
      </w:r>
    </w:p>
    <w:p w:rsidR="004C60BE" w:rsidRDefault="004C60BE" w:rsidP="00D2740B">
      <w:pPr>
        <w:keepLines/>
        <w:autoSpaceDE w:val="0"/>
        <w:autoSpaceDN w:val="0"/>
        <w:adjustRightInd w:val="0"/>
        <w:ind w:left="0" w:right="425" w:firstLine="567"/>
        <w:rPr>
          <w:sz w:val="18"/>
          <w:szCs w:val="18"/>
        </w:rPr>
      </w:pPr>
    </w:p>
    <w:p w:rsidR="001C56BC" w:rsidRPr="001C56BC" w:rsidRDefault="001C56BC" w:rsidP="00D2740B">
      <w:pPr>
        <w:keepLines/>
        <w:autoSpaceDE w:val="0"/>
        <w:autoSpaceDN w:val="0"/>
        <w:adjustRightInd w:val="0"/>
        <w:ind w:left="0" w:right="425" w:firstLine="567"/>
        <w:rPr>
          <w:bCs/>
          <w:sz w:val="18"/>
          <w:szCs w:val="18"/>
        </w:rPr>
      </w:pPr>
      <w:proofErr w:type="gramStart"/>
      <w:r w:rsidRPr="001C56BC">
        <w:rPr>
          <w:bCs/>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w:t>
      </w:r>
      <w:proofErr w:type="gramEnd"/>
      <w:r w:rsidRPr="001C56BC">
        <w:rPr>
          <w:bCs/>
          <w:sz w:val="18"/>
          <w:szCs w:val="18"/>
        </w:rPr>
        <w:t xml:space="preserve">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 образования, Администрация Хомутовского муниципального образования</w:t>
      </w:r>
    </w:p>
    <w:p w:rsidR="001C56BC" w:rsidRPr="001C56BC" w:rsidRDefault="001C56BC" w:rsidP="001C56BC">
      <w:pPr>
        <w:keepLines/>
        <w:autoSpaceDE w:val="0"/>
        <w:autoSpaceDN w:val="0"/>
        <w:adjustRightInd w:val="0"/>
        <w:ind w:left="0" w:right="425" w:firstLine="0"/>
        <w:rPr>
          <w:bCs/>
          <w:sz w:val="18"/>
          <w:szCs w:val="18"/>
        </w:rPr>
      </w:pP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ПОСТАНОВЛЯЕТ:</w:t>
      </w:r>
    </w:p>
    <w:p w:rsidR="001C56BC" w:rsidRPr="001C56BC" w:rsidRDefault="001C56BC" w:rsidP="001C56BC">
      <w:pPr>
        <w:keepLines/>
        <w:numPr>
          <w:ilvl w:val="0"/>
          <w:numId w:val="22"/>
        </w:numPr>
        <w:autoSpaceDE w:val="0"/>
        <w:autoSpaceDN w:val="0"/>
        <w:adjustRightInd w:val="0"/>
        <w:ind w:left="0" w:right="425" w:firstLine="567"/>
        <w:rPr>
          <w:bCs/>
          <w:sz w:val="18"/>
          <w:szCs w:val="18"/>
        </w:rPr>
      </w:pPr>
      <w:r w:rsidRPr="001C56BC">
        <w:rPr>
          <w:bCs/>
          <w:sz w:val="18"/>
          <w:szCs w:val="18"/>
        </w:rPr>
        <w:t>В постановление администрации от 12.04.2019 года № 66 о/д «Об утверждении муниципальной программы Хомутовского муниципального образования «Развитие физической культуры и спорта на 2019-2024 годы»» внести следующие изменения:</w:t>
      </w:r>
    </w:p>
    <w:p w:rsidR="001C56BC" w:rsidRPr="001C56BC" w:rsidRDefault="001C56BC" w:rsidP="001C56BC">
      <w:pPr>
        <w:keepLines/>
        <w:numPr>
          <w:ilvl w:val="1"/>
          <w:numId w:val="23"/>
        </w:numPr>
        <w:autoSpaceDE w:val="0"/>
        <w:autoSpaceDN w:val="0"/>
        <w:adjustRightInd w:val="0"/>
        <w:ind w:left="0" w:right="425" w:firstLine="567"/>
        <w:rPr>
          <w:bCs/>
          <w:sz w:val="18"/>
          <w:szCs w:val="18"/>
        </w:rPr>
      </w:pPr>
      <w:r w:rsidRPr="001C56BC">
        <w:rPr>
          <w:bCs/>
          <w:sz w:val="18"/>
          <w:szCs w:val="18"/>
        </w:rPr>
        <w:t>В паспорте муниципальной программы Хомутовского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tbl>
      <w:tblPr>
        <w:tblStyle w:val="aa"/>
        <w:tblW w:w="10065" w:type="dxa"/>
        <w:tblInd w:w="108" w:type="dxa"/>
        <w:tblLook w:val="04A0" w:firstRow="1" w:lastRow="0" w:firstColumn="1" w:lastColumn="0" w:noHBand="0" w:noVBand="1"/>
      </w:tblPr>
      <w:tblGrid>
        <w:gridCol w:w="3544"/>
        <w:gridCol w:w="6521"/>
      </w:tblGrid>
      <w:tr w:rsidR="001C56BC" w:rsidRPr="001C56BC" w:rsidTr="001C56BC">
        <w:tc>
          <w:tcPr>
            <w:tcW w:w="3544" w:type="dxa"/>
          </w:tcPr>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Объемы и источники финансирования муниципальной программы</w:t>
            </w:r>
          </w:p>
        </w:tc>
        <w:tc>
          <w:tcPr>
            <w:tcW w:w="6521" w:type="dxa"/>
          </w:tcPr>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Предполагаемый объём финансирования программы составляет 604 770 003,05 рублей, в том числе:</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Федеральный бюджет всего 27 033 400,00 рублей, по годам: </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2021 год – 27 033 400,00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Областной бюджет всего 538 470 525,60 рублей, по годам:</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2019 год – 0,00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2020 год – 33 878 100,00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2021 год – 12 259 200,00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2022 год – 192 009 955,20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2023 год – 300 323 270,40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2024 год – 0,00 руб. </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Местный бюджет всего 39 266 077,45 руб., по годам: </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2019 год – 1 396 158,98 руб. </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2020 год – 1 748 103, 56 руб. </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2021 год – 4 085 130,51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2022 год – 8 900 414,80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2023 год – 18 136 269,60 руб.</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2024 год – 5 000 000,00 руб. </w:t>
            </w:r>
          </w:p>
          <w:p w:rsidR="001C56BC" w:rsidRPr="001C56BC" w:rsidRDefault="001C56BC" w:rsidP="001C56BC">
            <w:pPr>
              <w:keepLines/>
              <w:autoSpaceDE w:val="0"/>
              <w:autoSpaceDN w:val="0"/>
              <w:adjustRightInd w:val="0"/>
              <w:ind w:left="0" w:right="425" w:firstLine="0"/>
              <w:rPr>
                <w:bCs/>
                <w:sz w:val="18"/>
                <w:szCs w:val="18"/>
              </w:rPr>
            </w:pPr>
            <w:r w:rsidRPr="001C56BC">
              <w:rPr>
                <w:bCs/>
                <w:sz w:val="18"/>
                <w:szCs w:val="18"/>
              </w:rPr>
              <w:t xml:space="preserve">Финансирование мероприятий муниципальной программы подлежит ежегодному уточнению.  </w:t>
            </w:r>
          </w:p>
        </w:tc>
      </w:tr>
    </w:tbl>
    <w:p w:rsidR="001C56BC" w:rsidRPr="001C56BC" w:rsidRDefault="001C56BC" w:rsidP="00AF3400">
      <w:pPr>
        <w:keepLines/>
        <w:autoSpaceDE w:val="0"/>
        <w:autoSpaceDN w:val="0"/>
        <w:adjustRightInd w:val="0"/>
        <w:ind w:left="0" w:right="142" w:firstLine="426"/>
        <w:rPr>
          <w:bCs/>
          <w:sz w:val="18"/>
          <w:szCs w:val="18"/>
        </w:rPr>
      </w:pPr>
    </w:p>
    <w:p w:rsidR="001C56BC" w:rsidRPr="001C56BC" w:rsidRDefault="001C56BC" w:rsidP="00AF3400">
      <w:pPr>
        <w:keepLines/>
        <w:autoSpaceDE w:val="0"/>
        <w:autoSpaceDN w:val="0"/>
        <w:adjustRightInd w:val="0"/>
        <w:ind w:left="0" w:right="142" w:firstLine="426"/>
        <w:rPr>
          <w:bCs/>
          <w:sz w:val="18"/>
          <w:szCs w:val="18"/>
        </w:rPr>
      </w:pPr>
      <w:r w:rsidRPr="001C56BC">
        <w:rPr>
          <w:bCs/>
          <w:sz w:val="18"/>
          <w:szCs w:val="18"/>
        </w:rPr>
        <w:t xml:space="preserve">1.2. </w:t>
      </w:r>
      <w:r w:rsidRPr="001C56BC">
        <w:rPr>
          <w:bCs/>
          <w:sz w:val="18"/>
          <w:szCs w:val="18"/>
        </w:rPr>
        <w:tab/>
        <w:t>Приложение №1 к муниципальной программе Хомутовского муниципального образования «Развитие физической культуры и спорта на 2019-2024 годы» изменить и изложить в новой редакции (Приложение).</w:t>
      </w:r>
    </w:p>
    <w:p w:rsidR="001C56BC" w:rsidRPr="001C56BC" w:rsidRDefault="001C56BC" w:rsidP="00AF3400">
      <w:pPr>
        <w:keepLines/>
        <w:autoSpaceDE w:val="0"/>
        <w:autoSpaceDN w:val="0"/>
        <w:adjustRightInd w:val="0"/>
        <w:ind w:left="0" w:right="142" w:firstLine="426"/>
        <w:rPr>
          <w:bCs/>
          <w:sz w:val="18"/>
          <w:szCs w:val="18"/>
        </w:rPr>
      </w:pPr>
      <w:r w:rsidRPr="001C56BC">
        <w:rPr>
          <w:bCs/>
          <w:sz w:val="18"/>
          <w:szCs w:val="18"/>
        </w:rPr>
        <w:t xml:space="preserve">2. </w:t>
      </w:r>
      <w:r w:rsidRPr="001C56BC">
        <w:rPr>
          <w:bCs/>
          <w:sz w:val="18"/>
          <w:szCs w:val="18"/>
        </w:rPr>
        <w:tab/>
        <w:t>Опубликовать настоящее постановление в установленном законом порядке.</w:t>
      </w:r>
    </w:p>
    <w:p w:rsidR="001C56BC" w:rsidRPr="001C56BC" w:rsidRDefault="001C56BC" w:rsidP="00AF3400">
      <w:pPr>
        <w:keepLines/>
        <w:autoSpaceDE w:val="0"/>
        <w:autoSpaceDN w:val="0"/>
        <w:adjustRightInd w:val="0"/>
        <w:ind w:left="0" w:right="142" w:firstLine="426"/>
        <w:rPr>
          <w:bCs/>
          <w:sz w:val="18"/>
          <w:szCs w:val="18"/>
        </w:rPr>
      </w:pPr>
      <w:r w:rsidRPr="001C56BC">
        <w:rPr>
          <w:bCs/>
          <w:sz w:val="18"/>
          <w:szCs w:val="18"/>
        </w:rPr>
        <w:t xml:space="preserve">3. </w:t>
      </w:r>
      <w:r w:rsidRPr="001C56BC">
        <w:rPr>
          <w:bCs/>
          <w:sz w:val="18"/>
          <w:szCs w:val="18"/>
        </w:rPr>
        <w:tab/>
      </w:r>
      <w:proofErr w:type="gramStart"/>
      <w:r w:rsidRPr="001C56BC">
        <w:rPr>
          <w:bCs/>
          <w:sz w:val="18"/>
          <w:szCs w:val="18"/>
        </w:rPr>
        <w:t>Контроль за</w:t>
      </w:r>
      <w:proofErr w:type="gramEnd"/>
      <w:r w:rsidRPr="001C56BC">
        <w:rPr>
          <w:bCs/>
          <w:sz w:val="18"/>
          <w:szCs w:val="18"/>
        </w:rPr>
        <w:t xml:space="preserve"> исполнением настоящего постановления возложить на Первого заместителя Главы администрации.</w:t>
      </w:r>
    </w:p>
    <w:p w:rsidR="001C56BC" w:rsidRPr="001C56BC" w:rsidRDefault="001C56BC" w:rsidP="00AF3400">
      <w:pPr>
        <w:keepLines/>
        <w:autoSpaceDE w:val="0"/>
        <w:autoSpaceDN w:val="0"/>
        <w:adjustRightInd w:val="0"/>
        <w:ind w:left="0" w:right="142" w:firstLine="426"/>
        <w:rPr>
          <w:bCs/>
          <w:sz w:val="18"/>
          <w:szCs w:val="18"/>
        </w:rPr>
      </w:pPr>
    </w:p>
    <w:p w:rsidR="001C56BC" w:rsidRDefault="001C56BC" w:rsidP="00AF3400">
      <w:pPr>
        <w:keepLines/>
        <w:autoSpaceDE w:val="0"/>
        <w:autoSpaceDN w:val="0"/>
        <w:adjustRightInd w:val="0"/>
        <w:ind w:left="0" w:right="142" w:firstLine="426"/>
        <w:jc w:val="right"/>
        <w:rPr>
          <w:bCs/>
          <w:i/>
          <w:sz w:val="18"/>
          <w:szCs w:val="18"/>
        </w:rPr>
      </w:pPr>
      <w:r w:rsidRPr="001C56BC">
        <w:rPr>
          <w:bCs/>
          <w:i/>
          <w:sz w:val="18"/>
          <w:szCs w:val="18"/>
        </w:rPr>
        <w:t xml:space="preserve">Глава администрации                        В.М. </w:t>
      </w:r>
      <w:proofErr w:type="spellStart"/>
      <w:r w:rsidRPr="001C56BC">
        <w:rPr>
          <w:bCs/>
          <w:i/>
          <w:sz w:val="18"/>
          <w:szCs w:val="18"/>
        </w:rPr>
        <w:t>Колмаченко</w:t>
      </w:r>
      <w:proofErr w:type="spellEnd"/>
      <w:r w:rsidRPr="001C56BC">
        <w:rPr>
          <w:bCs/>
          <w:i/>
          <w:sz w:val="18"/>
          <w:szCs w:val="18"/>
        </w:rPr>
        <w:t xml:space="preserve"> </w:t>
      </w:r>
    </w:p>
    <w:p w:rsidR="009F288F" w:rsidRDefault="009F288F" w:rsidP="001C56BC">
      <w:pPr>
        <w:keepLines/>
        <w:autoSpaceDE w:val="0"/>
        <w:autoSpaceDN w:val="0"/>
        <w:adjustRightInd w:val="0"/>
        <w:ind w:left="0" w:right="425" w:firstLine="0"/>
        <w:jc w:val="right"/>
        <w:rPr>
          <w:bCs/>
          <w:i/>
          <w:sz w:val="18"/>
          <w:szCs w:val="18"/>
        </w:rPr>
      </w:pPr>
    </w:p>
    <w:p w:rsidR="00B87A46" w:rsidRDefault="00B87A46" w:rsidP="004F5783">
      <w:pPr>
        <w:tabs>
          <w:tab w:val="left" w:pos="426"/>
          <w:tab w:val="left" w:pos="3976"/>
        </w:tabs>
        <w:ind w:left="0" w:right="142" w:firstLine="284"/>
        <w:jc w:val="center"/>
        <w:rPr>
          <w:bCs/>
          <w:i/>
          <w:sz w:val="18"/>
          <w:szCs w:val="18"/>
        </w:rPr>
      </w:pPr>
    </w:p>
    <w:p w:rsidR="00B87A46" w:rsidRDefault="00B87A46" w:rsidP="004F5783">
      <w:pPr>
        <w:tabs>
          <w:tab w:val="left" w:pos="426"/>
          <w:tab w:val="left" w:pos="3976"/>
        </w:tabs>
        <w:ind w:left="0" w:right="142" w:firstLine="284"/>
        <w:jc w:val="center"/>
        <w:rPr>
          <w:bCs/>
          <w:i/>
          <w:sz w:val="18"/>
          <w:szCs w:val="18"/>
        </w:rPr>
      </w:pPr>
    </w:p>
    <w:p w:rsidR="004F5783" w:rsidRPr="00341D4B" w:rsidRDefault="004F5783" w:rsidP="004F5783">
      <w:pPr>
        <w:tabs>
          <w:tab w:val="left" w:pos="426"/>
          <w:tab w:val="left" w:pos="3976"/>
        </w:tabs>
        <w:ind w:left="0" w:right="142" w:firstLine="284"/>
        <w:jc w:val="center"/>
        <w:rPr>
          <w:b/>
          <w:sz w:val="18"/>
          <w:szCs w:val="18"/>
        </w:rPr>
      </w:pPr>
      <w:r w:rsidRPr="00341D4B">
        <w:rPr>
          <w:sz w:val="18"/>
          <w:szCs w:val="18"/>
        </w:rPr>
        <w:t>РОССИЙСКАЯ ФЕДЕРАЦИЯ</w:t>
      </w:r>
    </w:p>
    <w:p w:rsidR="004F5783" w:rsidRPr="00341D4B" w:rsidRDefault="004F5783" w:rsidP="004F5783">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4F5783" w:rsidRPr="00341D4B" w:rsidRDefault="004F5783" w:rsidP="004F5783">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4F5783" w:rsidRPr="00341D4B" w:rsidRDefault="004F5783" w:rsidP="004F5783">
      <w:pPr>
        <w:tabs>
          <w:tab w:val="left" w:pos="426"/>
          <w:tab w:val="left" w:pos="3976"/>
        </w:tabs>
        <w:ind w:left="0" w:right="142" w:firstLine="284"/>
        <w:jc w:val="center"/>
        <w:rPr>
          <w:b/>
          <w:bCs/>
          <w:sz w:val="18"/>
          <w:szCs w:val="18"/>
        </w:rPr>
      </w:pPr>
      <w:r w:rsidRPr="00341D4B">
        <w:rPr>
          <w:b/>
          <w:bCs/>
          <w:sz w:val="18"/>
          <w:szCs w:val="18"/>
        </w:rPr>
        <w:t>АДМИНИСТРАЦИЯ</w:t>
      </w:r>
    </w:p>
    <w:p w:rsidR="004F5783" w:rsidRPr="00341D4B" w:rsidRDefault="004F5783" w:rsidP="004F5783">
      <w:pPr>
        <w:tabs>
          <w:tab w:val="left" w:pos="426"/>
          <w:tab w:val="left" w:pos="3976"/>
        </w:tabs>
        <w:ind w:left="0" w:right="142" w:firstLine="284"/>
        <w:jc w:val="center"/>
        <w:rPr>
          <w:b/>
          <w:sz w:val="18"/>
          <w:szCs w:val="18"/>
        </w:rPr>
      </w:pPr>
      <w:r w:rsidRPr="00341D4B">
        <w:rPr>
          <w:b/>
          <w:sz w:val="18"/>
          <w:szCs w:val="18"/>
        </w:rPr>
        <w:t>ПОСТАНОВЛЕНИЕ</w:t>
      </w:r>
    </w:p>
    <w:p w:rsidR="004F5783" w:rsidRDefault="004F5783" w:rsidP="004F5783">
      <w:pPr>
        <w:keepLines/>
        <w:autoSpaceDE w:val="0"/>
        <w:autoSpaceDN w:val="0"/>
        <w:adjustRightInd w:val="0"/>
        <w:ind w:left="0" w:right="425" w:firstLine="0"/>
        <w:jc w:val="right"/>
        <w:rPr>
          <w:bCs/>
          <w:i/>
          <w:sz w:val="18"/>
          <w:szCs w:val="18"/>
        </w:rPr>
      </w:pPr>
    </w:p>
    <w:p w:rsidR="004F5783" w:rsidRDefault="004F5783" w:rsidP="004F5783">
      <w:pPr>
        <w:keepLines/>
        <w:autoSpaceDE w:val="0"/>
        <w:autoSpaceDN w:val="0"/>
        <w:adjustRightInd w:val="0"/>
        <w:ind w:left="0" w:right="425" w:firstLine="567"/>
        <w:jc w:val="right"/>
        <w:rPr>
          <w:bCs/>
          <w:i/>
          <w:sz w:val="18"/>
          <w:szCs w:val="18"/>
        </w:rPr>
      </w:pPr>
    </w:p>
    <w:p w:rsidR="004F5783" w:rsidRPr="00341D4B" w:rsidRDefault="004F5783" w:rsidP="004F5783">
      <w:pPr>
        <w:tabs>
          <w:tab w:val="left" w:pos="426"/>
          <w:tab w:val="left" w:pos="3976"/>
        </w:tabs>
        <w:ind w:left="-567" w:right="-285" w:firstLine="567"/>
        <w:rPr>
          <w:sz w:val="18"/>
          <w:szCs w:val="18"/>
        </w:rPr>
      </w:pPr>
      <w:r>
        <w:rPr>
          <w:sz w:val="18"/>
          <w:szCs w:val="18"/>
          <w:u w:val="single"/>
        </w:rPr>
        <w:t>13.12.2021  № 216 о/д</w:t>
      </w:r>
    </w:p>
    <w:p w:rsidR="004F5783" w:rsidRDefault="004F5783" w:rsidP="004F5783">
      <w:pPr>
        <w:tabs>
          <w:tab w:val="left" w:pos="426"/>
          <w:tab w:val="left" w:pos="3976"/>
        </w:tabs>
        <w:ind w:left="-567" w:right="-285" w:firstLine="567"/>
        <w:rPr>
          <w:sz w:val="18"/>
          <w:szCs w:val="18"/>
        </w:rPr>
      </w:pPr>
      <w:r>
        <w:rPr>
          <w:sz w:val="18"/>
          <w:szCs w:val="18"/>
        </w:rPr>
        <w:t xml:space="preserve">       </w:t>
      </w:r>
      <w:r w:rsidRPr="00341D4B">
        <w:rPr>
          <w:sz w:val="18"/>
          <w:szCs w:val="18"/>
        </w:rPr>
        <w:t xml:space="preserve">с. Хомутово </w:t>
      </w:r>
    </w:p>
    <w:p w:rsidR="004F5783" w:rsidRDefault="004F5783" w:rsidP="001C4622">
      <w:pPr>
        <w:tabs>
          <w:tab w:val="left" w:pos="426"/>
          <w:tab w:val="left" w:pos="3976"/>
        </w:tabs>
        <w:ind w:left="0" w:right="425" w:firstLine="284"/>
        <w:rPr>
          <w:sz w:val="18"/>
          <w:szCs w:val="18"/>
        </w:rPr>
      </w:pPr>
    </w:p>
    <w:p w:rsidR="004F5783" w:rsidRDefault="004F5783" w:rsidP="001C4622">
      <w:pPr>
        <w:keepLines/>
        <w:autoSpaceDE w:val="0"/>
        <w:autoSpaceDN w:val="0"/>
        <w:adjustRightInd w:val="0"/>
        <w:ind w:left="0" w:right="425" w:firstLine="284"/>
        <w:rPr>
          <w:sz w:val="18"/>
          <w:szCs w:val="18"/>
        </w:rPr>
      </w:pPr>
      <w:r w:rsidRPr="004F5783">
        <w:rPr>
          <w:sz w:val="18"/>
          <w:szCs w:val="18"/>
        </w:rPr>
        <w:t>Об определении видов обязательных работ</w:t>
      </w:r>
      <w:r w:rsidR="001C4622">
        <w:rPr>
          <w:sz w:val="18"/>
          <w:szCs w:val="18"/>
        </w:rPr>
        <w:t xml:space="preserve"> </w:t>
      </w:r>
      <w:r w:rsidRPr="004F5783">
        <w:rPr>
          <w:sz w:val="18"/>
          <w:szCs w:val="18"/>
        </w:rPr>
        <w:t>и мест для исполнения наказания осужденными</w:t>
      </w:r>
      <w:r w:rsidR="001C4622">
        <w:rPr>
          <w:sz w:val="18"/>
          <w:szCs w:val="18"/>
        </w:rPr>
        <w:t xml:space="preserve"> </w:t>
      </w:r>
      <w:r w:rsidRPr="004F5783">
        <w:rPr>
          <w:sz w:val="18"/>
          <w:szCs w:val="18"/>
        </w:rPr>
        <w:t>по приговору суда в виде обязательных</w:t>
      </w:r>
      <w:r w:rsidR="001C4622">
        <w:rPr>
          <w:sz w:val="18"/>
          <w:szCs w:val="18"/>
        </w:rPr>
        <w:t xml:space="preserve"> </w:t>
      </w:r>
      <w:r w:rsidRPr="004F5783">
        <w:rPr>
          <w:sz w:val="18"/>
          <w:szCs w:val="18"/>
        </w:rPr>
        <w:t>и</w:t>
      </w:r>
      <w:r w:rsidR="001C4622">
        <w:rPr>
          <w:sz w:val="18"/>
          <w:szCs w:val="18"/>
        </w:rPr>
        <w:t xml:space="preserve"> </w:t>
      </w:r>
      <w:r w:rsidRPr="004F5783">
        <w:rPr>
          <w:sz w:val="18"/>
          <w:szCs w:val="18"/>
        </w:rPr>
        <w:t>исправительных работ на территории</w:t>
      </w:r>
      <w:r w:rsidR="001C4622">
        <w:rPr>
          <w:sz w:val="18"/>
          <w:szCs w:val="18"/>
        </w:rPr>
        <w:t xml:space="preserve"> </w:t>
      </w:r>
      <w:r w:rsidRPr="004F5783">
        <w:rPr>
          <w:sz w:val="18"/>
          <w:szCs w:val="18"/>
        </w:rPr>
        <w:t>Хомутовского муниципального образование на 2022 год</w:t>
      </w:r>
      <w:r w:rsidR="001C4622">
        <w:rPr>
          <w:sz w:val="18"/>
          <w:szCs w:val="18"/>
        </w:rPr>
        <w:t>.</w:t>
      </w:r>
    </w:p>
    <w:p w:rsidR="001C4622" w:rsidRDefault="001C4622" w:rsidP="001C4622">
      <w:pPr>
        <w:keepLines/>
        <w:autoSpaceDE w:val="0"/>
        <w:autoSpaceDN w:val="0"/>
        <w:adjustRightInd w:val="0"/>
        <w:ind w:left="0" w:right="425" w:firstLine="284"/>
        <w:rPr>
          <w:sz w:val="18"/>
          <w:szCs w:val="18"/>
        </w:rPr>
      </w:pP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w:t>
      </w:r>
      <w:proofErr w:type="gramStart"/>
      <w:r w:rsidRPr="001C4622">
        <w:rPr>
          <w:bCs/>
          <w:sz w:val="18"/>
          <w:szCs w:val="18"/>
        </w:rPr>
        <w:t>В соответствии со ст.ст.49, 50 Уголовного кодекса Российской Федерации,  ст.ст.25, 39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06.10.2003г. №131-ФЗ «Об общих принципах организации местного самоуправления в Российской Федерации» и ст. 51 Устава Хомутовского муниципального образования», в целях создания на территории Хомутовского муниципального образования</w:t>
      </w:r>
      <w:proofErr w:type="gramEnd"/>
      <w:r w:rsidRPr="001C4622">
        <w:rPr>
          <w:bCs/>
          <w:sz w:val="18"/>
          <w:szCs w:val="18"/>
        </w:rPr>
        <w:t xml:space="preserve"> условий для исполнения наказания в виде обязательных, исправительных работ, Администрация Хомутовского  муниципального образования</w:t>
      </w:r>
    </w:p>
    <w:p w:rsidR="00AF3400" w:rsidRDefault="00AF3400" w:rsidP="001C4622">
      <w:pPr>
        <w:keepLines/>
        <w:autoSpaceDE w:val="0"/>
        <w:autoSpaceDN w:val="0"/>
        <w:adjustRightInd w:val="0"/>
        <w:ind w:left="0" w:right="425" w:firstLine="284"/>
        <w:rPr>
          <w:bCs/>
          <w:sz w:val="18"/>
          <w:szCs w:val="18"/>
        </w:rPr>
      </w:pPr>
    </w:p>
    <w:p w:rsidR="001C4622" w:rsidRDefault="001C4622" w:rsidP="001C4622">
      <w:pPr>
        <w:keepLines/>
        <w:autoSpaceDE w:val="0"/>
        <w:autoSpaceDN w:val="0"/>
        <w:adjustRightInd w:val="0"/>
        <w:ind w:left="0" w:right="425" w:firstLine="284"/>
        <w:rPr>
          <w:bCs/>
          <w:sz w:val="18"/>
          <w:szCs w:val="18"/>
        </w:rPr>
      </w:pPr>
      <w:r w:rsidRPr="001C4622">
        <w:rPr>
          <w:bCs/>
          <w:sz w:val="18"/>
          <w:szCs w:val="18"/>
        </w:rPr>
        <w:t>ПОСТАНОВЛЯЕТ:</w:t>
      </w:r>
    </w:p>
    <w:p w:rsidR="00AF3400" w:rsidRPr="001C4622" w:rsidRDefault="00AF3400" w:rsidP="001C4622">
      <w:pPr>
        <w:keepLines/>
        <w:autoSpaceDE w:val="0"/>
        <w:autoSpaceDN w:val="0"/>
        <w:adjustRightInd w:val="0"/>
        <w:ind w:left="0" w:right="425" w:firstLine="284"/>
        <w:rPr>
          <w:bCs/>
          <w:sz w:val="18"/>
          <w:szCs w:val="18"/>
        </w:rPr>
      </w:pP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1. Утвердить виды общественных неквалифицированных работ, которые будут использоваться на предприятиях, учреждениях, организациях, расположенных на территории Хомутовского муниципального образования для исполнения наказания в виде обязательных работ (Приложение № 1).</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2. Утвердить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обязательным работам (Приложение № 2).</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3. Утвердить перечень 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 к исправительным работам (Приложение № 3).</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4. Рекомендовать руководителям предприятий, учреждений и организаций, указанных в Приложениях №2; №3:</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 организовать работу осужденных по приговору суда к отбыванию обязательных, исправительных работ по направлению Федерального казенного учреждения уголовно-исполнительной инспекции Главного Управления Федеральной службы исполнения наказаний по Иркутской области в соответствии со ст. 28, 43 Уголовно-исполнительного кодекса Российской Федерации;</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  зарезервировать рабочие места для осужденных, отбывающих наказание;</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 уведомлять органы уголовно-исполнительной системы об уклонении осужденных от отбывания наказания.</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5. Признать утратившим силу постановление администрации Хомутовского муниципального образования от 22.12.2020 № 235 о/д «Об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Хомутовского муниципального образования на 2021 год».</w:t>
      </w:r>
    </w:p>
    <w:p w:rsidR="001C4622" w:rsidRPr="001C4622" w:rsidRDefault="001C4622" w:rsidP="001C4622">
      <w:pPr>
        <w:keepLines/>
        <w:autoSpaceDE w:val="0"/>
        <w:autoSpaceDN w:val="0"/>
        <w:adjustRightInd w:val="0"/>
        <w:ind w:left="0" w:right="425" w:firstLine="284"/>
        <w:rPr>
          <w:bCs/>
          <w:sz w:val="18"/>
          <w:szCs w:val="18"/>
        </w:rPr>
      </w:pPr>
      <w:r w:rsidRPr="001C4622">
        <w:rPr>
          <w:bCs/>
          <w:sz w:val="18"/>
          <w:szCs w:val="18"/>
        </w:rPr>
        <w:t xml:space="preserve">        6. Опубликовать настоящее постановление в установленном законом порядке. </w:t>
      </w:r>
    </w:p>
    <w:p w:rsidR="001C4622" w:rsidRPr="001C4622" w:rsidRDefault="001C4622" w:rsidP="001C4622">
      <w:pPr>
        <w:keepLines/>
        <w:autoSpaceDE w:val="0"/>
        <w:autoSpaceDN w:val="0"/>
        <w:adjustRightInd w:val="0"/>
        <w:ind w:left="0" w:right="425" w:firstLine="284"/>
        <w:rPr>
          <w:bCs/>
          <w:i/>
          <w:sz w:val="18"/>
          <w:szCs w:val="18"/>
        </w:rPr>
      </w:pPr>
      <w:r w:rsidRPr="001C4622">
        <w:rPr>
          <w:bCs/>
          <w:sz w:val="18"/>
          <w:szCs w:val="18"/>
        </w:rPr>
        <w:t xml:space="preserve">        7. </w:t>
      </w:r>
      <w:proofErr w:type="gramStart"/>
      <w:r w:rsidRPr="001C4622">
        <w:rPr>
          <w:bCs/>
          <w:sz w:val="18"/>
          <w:szCs w:val="18"/>
        </w:rPr>
        <w:t>Контроль за</w:t>
      </w:r>
      <w:proofErr w:type="gramEnd"/>
      <w:r w:rsidRPr="001C4622">
        <w:rPr>
          <w:bCs/>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r w:rsidRPr="001C4622">
        <w:rPr>
          <w:bCs/>
          <w:i/>
          <w:sz w:val="18"/>
          <w:szCs w:val="18"/>
        </w:rPr>
        <w:t>.</w:t>
      </w:r>
    </w:p>
    <w:p w:rsidR="001C4622" w:rsidRPr="001C4622" w:rsidRDefault="001C4622" w:rsidP="001C4622">
      <w:pPr>
        <w:keepLines/>
        <w:autoSpaceDE w:val="0"/>
        <w:autoSpaceDN w:val="0"/>
        <w:adjustRightInd w:val="0"/>
        <w:ind w:left="0" w:right="425" w:firstLine="0"/>
        <w:rPr>
          <w:bCs/>
          <w:i/>
          <w:sz w:val="18"/>
          <w:szCs w:val="18"/>
        </w:rPr>
      </w:pPr>
    </w:p>
    <w:p w:rsidR="001C4622" w:rsidRPr="001C56BC" w:rsidRDefault="001C4622" w:rsidP="003B60F7">
      <w:pPr>
        <w:keepLines/>
        <w:autoSpaceDE w:val="0"/>
        <w:autoSpaceDN w:val="0"/>
        <w:adjustRightInd w:val="0"/>
        <w:ind w:left="0" w:right="425" w:firstLine="0"/>
        <w:jc w:val="right"/>
        <w:rPr>
          <w:bCs/>
          <w:i/>
          <w:sz w:val="18"/>
          <w:szCs w:val="18"/>
        </w:rPr>
      </w:pPr>
      <w:r w:rsidRPr="001C4622">
        <w:rPr>
          <w:bCs/>
          <w:i/>
          <w:sz w:val="18"/>
          <w:szCs w:val="18"/>
        </w:rPr>
        <w:t xml:space="preserve">Глава администрации               В.М. </w:t>
      </w:r>
      <w:proofErr w:type="spellStart"/>
      <w:r w:rsidRPr="001C4622">
        <w:rPr>
          <w:bCs/>
          <w:i/>
          <w:sz w:val="18"/>
          <w:szCs w:val="18"/>
        </w:rPr>
        <w:t>Колмаченко</w:t>
      </w:r>
      <w:proofErr w:type="spellEnd"/>
    </w:p>
    <w:p w:rsidR="004C60BE" w:rsidRDefault="004C60BE" w:rsidP="005F1969">
      <w:pPr>
        <w:keepLines/>
        <w:autoSpaceDE w:val="0"/>
        <w:autoSpaceDN w:val="0"/>
        <w:adjustRightInd w:val="0"/>
        <w:ind w:left="0" w:right="425" w:firstLine="0"/>
        <w:jc w:val="right"/>
        <w:rPr>
          <w:bCs/>
          <w:sz w:val="18"/>
          <w:szCs w:val="18"/>
        </w:rPr>
      </w:pPr>
    </w:p>
    <w:p w:rsidR="00AF3400" w:rsidRDefault="00AF3400" w:rsidP="005F1969">
      <w:pPr>
        <w:keepLines/>
        <w:autoSpaceDE w:val="0"/>
        <w:autoSpaceDN w:val="0"/>
        <w:adjustRightInd w:val="0"/>
        <w:ind w:left="0" w:right="425" w:firstLine="0"/>
        <w:jc w:val="right"/>
        <w:rPr>
          <w:bCs/>
          <w:sz w:val="18"/>
          <w:szCs w:val="18"/>
        </w:rPr>
      </w:pPr>
    </w:p>
    <w:p w:rsidR="003B60F7" w:rsidRPr="003B60F7" w:rsidRDefault="003B60F7" w:rsidP="005F1969">
      <w:pPr>
        <w:keepLines/>
        <w:autoSpaceDE w:val="0"/>
        <w:autoSpaceDN w:val="0"/>
        <w:adjustRightInd w:val="0"/>
        <w:ind w:left="0" w:right="425" w:firstLine="0"/>
        <w:jc w:val="right"/>
        <w:rPr>
          <w:bCs/>
          <w:sz w:val="18"/>
          <w:szCs w:val="18"/>
        </w:rPr>
      </w:pPr>
      <w:r w:rsidRPr="003B60F7">
        <w:rPr>
          <w:bCs/>
          <w:sz w:val="18"/>
          <w:szCs w:val="18"/>
        </w:rPr>
        <w:t>Утверждено:</w:t>
      </w:r>
    </w:p>
    <w:p w:rsidR="003B60F7" w:rsidRPr="003B60F7" w:rsidRDefault="003B60F7" w:rsidP="005F1969">
      <w:pPr>
        <w:keepLines/>
        <w:autoSpaceDE w:val="0"/>
        <w:autoSpaceDN w:val="0"/>
        <w:adjustRightInd w:val="0"/>
        <w:ind w:left="0" w:right="425" w:firstLine="0"/>
        <w:jc w:val="right"/>
        <w:rPr>
          <w:bCs/>
          <w:sz w:val="18"/>
          <w:szCs w:val="18"/>
        </w:rPr>
      </w:pPr>
      <w:r w:rsidRPr="003B60F7">
        <w:rPr>
          <w:bCs/>
          <w:sz w:val="18"/>
          <w:szCs w:val="18"/>
        </w:rPr>
        <w:t>Приложение № 1</w:t>
      </w:r>
    </w:p>
    <w:p w:rsidR="003B60F7" w:rsidRPr="003B60F7" w:rsidRDefault="003B60F7" w:rsidP="005F1969">
      <w:pPr>
        <w:keepLines/>
        <w:autoSpaceDE w:val="0"/>
        <w:autoSpaceDN w:val="0"/>
        <w:adjustRightInd w:val="0"/>
        <w:ind w:left="0" w:right="425" w:firstLine="0"/>
        <w:jc w:val="right"/>
        <w:rPr>
          <w:bCs/>
          <w:sz w:val="18"/>
          <w:szCs w:val="18"/>
        </w:rPr>
      </w:pPr>
      <w:r w:rsidRPr="003B60F7">
        <w:rPr>
          <w:bCs/>
          <w:sz w:val="18"/>
          <w:szCs w:val="18"/>
        </w:rPr>
        <w:t>к постановлению администрации</w:t>
      </w:r>
    </w:p>
    <w:p w:rsidR="003B60F7" w:rsidRPr="003B60F7" w:rsidRDefault="003B60F7" w:rsidP="005F1969">
      <w:pPr>
        <w:keepLines/>
        <w:autoSpaceDE w:val="0"/>
        <w:autoSpaceDN w:val="0"/>
        <w:adjustRightInd w:val="0"/>
        <w:ind w:left="0" w:right="425" w:firstLine="0"/>
        <w:jc w:val="right"/>
        <w:rPr>
          <w:bCs/>
          <w:sz w:val="18"/>
          <w:szCs w:val="18"/>
        </w:rPr>
      </w:pPr>
      <w:r w:rsidRPr="003B60F7">
        <w:rPr>
          <w:bCs/>
          <w:sz w:val="18"/>
          <w:szCs w:val="18"/>
        </w:rPr>
        <w:t>от</w:t>
      </w:r>
      <w:r w:rsidR="005F1969">
        <w:rPr>
          <w:bCs/>
          <w:sz w:val="18"/>
          <w:szCs w:val="18"/>
          <w:u w:val="single"/>
        </w:rPr>
        <w:t>13.12.2021</w:t>
      </w:r>
      <w:r w:rsidRPr="003B60F7">
        <w:rPr>
          <w:bCs/>
          <w:sz w:val="18"/>
          <w:szCs w:val="18"/>
        </w:rPr>
        <w:t xml:space="preserve"> №</w:t>
      </w:r>
      <w:r w:rsidR="001D01B1">
        <w:rPr>
          <w:bCs/>
          <w:sz w:val="18"/>
          <w:szCs w:val="18"/>
          <w:u w:val="single"/>
        </w:rPr>
        <w:t>216о/д</w:t>
      </w: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AF3400">
      <w:pPr>
        <w:keepLines/>
        <w:autoSpaceDE w:val="0"/>
        <w:autoSpaceDN w:val="0"/>
        <w:adjustRightInd w:val="0"/>
        <w:ind w:left="0" w:right="425" w:firstLine="0"/>
        <w:jc w:val="center"/>
        <w:rPr>
          <w:bCs/>
          <w:sz w:val="18"/>
          <w:szCs w:val="18"/>
        </w:rPr>
      </w:pPr>
      <w:r w:rsidRPr="003B60F7">
        <w:rPr>
          <w:bCs/>
          <w:sz w:val="18"/>
          <w:szCs w:val="18"/>
        </w:rPr>
        <w:t>Виды общественных неквалифицированных работ, которые будут использоваться на предприятиях, учреждениях, организациях, расположенных на территории Хомутовского муниципального образования для исполнения наказания в виде обязательных работ</w:t>
      </w: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Общестроительные работы</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Уборка мусора</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Побелка деревьев, бордюров</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Копание клумб</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Уборка снега</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Выкашивание травы, сорняков</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Очистка канав</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Подсобные работы</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Благоустройство прилегающей территории</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lastRenderedPageBreak/>
        <w:t xml:space="preserve"> Работы по озеленению</w:t>
      </w:r>
    </w:p>
    <w:p w:rsidR="003B60F7" w:rsidRPr="003B60F7" w:rsidRDefault="003B60F7" w:rsidP="003B60F7">
      <w:pPr>
        <w:keepLines/>
        <w:numPr>
          <w:ilvl w:val="0"/>
          <w:numId w:val="25"/>
        </w:numPr>
        <w:autoSpaceDE w:val="0"/>
        <w:autoSpaceDN w:val="0"/>
        <w:adjustRightInd w:val="0"/>
        <w:ind w:right="425"/>
        <w:rPr>
          <w:bCs/>
          <w:sz w:val="18"/>
          <w:szCs w:val="18"/>
        </w:rPr>
      </w:pPr>
      <w:r w:rsidRPr="003B60F7">
        <w:rPr>
          <w:bCs/>
          <w:sz w:val="18"/>
          <w:szCs w:val="18"/>
        </w:rPr>
        <w:t xml:space="preserve"> Другие работы</w:t>
      </w: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3B60F7">
      <w:pPr>
        <w:keepLines/>
        <w:autoSpaceDE w:val="0"/>
        <w:autoSpaceDN w:val="0"/>
        <w:adjustRightInd w:val="0"/>
        <w:ind w:left="0" w:right="425" w:firstLine="0"/>
        <w:rPr>
          <w:bCs/>
          <w:sz w:val="18"/>
          <w:szCs w:val="18"/>
        </w:rPr>
      </w:pPr>
    </w:p>
    <w:p w:rsidR="003B60F7" w:rsidRPr="001D01B1" w:rsidRDefault="003B60F7" w:rsidP="001D01B1">
      <w:pPr>
        <w:keepLines/>
        <w:autoSpaceDE w:val="0"/>
        <w:autoSpaceDN w:val="0"/>
        <w:adjustRightInd w:val="0"/>
        <w:ind w:left="0" w:right="425" w:firstLine="0"/>
        <w:jc w:val="right"/>
        <w:rPr>
          <w:bCs/>
          <w:i/>
          <w:sz w:val="18"/>
          <w:szCs w:val="18"/>
        </w:rPr>
      </w:pPr>
      <w:r w:rsidRPr="001D01B1">
        <w:rPr>
          <w:bCs/>
          <w:i/>
          <w:sz w:val="18"/>
          <w:szCs w:val="18"/>
        </w:rPr>
        <w:t>Начальник социального отдела                             М.Ю. Несмеянова</w:t>
      </w:r>
    </w:p>
    <w:p w:rsidR="003B60F7" w:rsidRDefault="003B60F7" w:rsidP="003B60F7">
      <w:pPr>
        <w:keepLines/>
        <w:autoSpaceDE w:val="0"/>
        <w:autoSpaceDN w:val="0"/>
        <w:adjustRightInd w:val="0"/>
        <w:ind w:left="0" w:right="425" w:firstLine="0"/>
        <w:rPr>
          <w:bCs/>
          <w:sz w:val="18"/>
          <w:szCs w:val="18"/>
        </w:rPr>
      </w:pPr>
    </w:p>
    <w:p w:rsidR="00AF3400" w:rsidRPr="003B60F7" w:rsidRDefault="00AF3400" w:rsidP="003B60F7">
      <w:pPr>
        <w:keepLines/>
        <w:autoSpaceDE w:val="0"/>
        <w:autoSpaceDN w:val="0"/>
        <w:adjustRightInd w:val="0"/>
        <w:ind w:left="0" w:right="425" w:firstLine="0"/>
        <w:rPr>
          <w:bCs/>
          <w:sz w:val="18"/>
          <w:szCs w:val="18"/>
        </w:rPr>
      </w:pPr>
    </w:p>
    <w:p w:rsidR="003B60F7" w:rsidRPr="003B60F7" w:rsidRDefault="003B60F7" w:rsidP="001D01B1">
      <w:pPr>
        <w:keepLines/>
        <w:autoSpaceDE w:val="0"/>
        <w:autoSpaceDN w:val="0"/>
        <w:adjustRightInd w:val="0"/>
        <w:ind w:left="0" w:right="425" w:firstLine="0"/>
        <w:jc w:val="right"/>
        <w:rPr>
          <w:bCs/>
          <w:sz w:val="18"/>
          <w:szCs w:val="18"/>
        </w:rPr>
      </w:pPr>
      <w:r w:rsidRPr="003B60F7">
        <w:rPr>
          <w:bCs/>
          <w:sz w:val="18"/>
          <w:szCs w:val="18"/>
        </w:rPr>
        <w:t>Утверждено:</w:t>
      </w:r>
    </w:p>
    <w:p w:rsidR="003B60F7" w:rsidRPr="003B60F7" w:rsidRDefault="003B60F7" w:rsidP="001D01B1">
      <w:pPr>
        <w:keepLines/>
        <w:autoSpaceDE w:val="0"/>
        <w:autoSpaceDN w:val="0"/>
        <w:adjustRightInd w:val="0"/>
        <w:ind w:left="0" w:right="425" w:firstLine="0"/>
        <w:jc w:val="right"/>
        <w:rPr>
          <w:bCs/>
          <w:sz w:val="18"/>
          <w:szCs w:val="18"/>
        </w:rPr>
      </w:pPr>
      <w:r w:rsidRPr="003B60F7">
        <w:rPr>
          <w:bCs/>
          <w:sz w:val="18"/>
          <w:szCs w:val="18"/>
        </w:rPr>
        <w:t>Приложение № 2</w:t>
      </w:r>
    </w:p>
    <w:p w:rsidR="003B60F7" w:rsidRPr="003B60F7" w:rsidRDefault="003B60F7" w:rsidP="001D01B1">
      <w:pPr>
        <w:keepLines/>
        <w:autoSpaceDE w:val="0"/>
        <w:autoSpaceDN w:val="0"/>
        <w:adjustRightInd w:val="0"/>
        <w:ind w:left="0" w:right="425" w:firstLine="0"/>
        <w:jc w:val="right"/>
        <w:rPr>
          <w:bCs/>
          <w:sz w:val="18"/>
          <w:szCs w:val="18"/>
        </w:rPr>
      </w:pPr>
      <w:r w:rsidRPr="003B60F7">
        <w:rPr>
          <w:bCs/>
          <w:sz w:val="18"/>
          <w:szCs w:val="18"/>
        </w:rPr>
        <w:t>к постановлению администрации</w:t>
      </w:r>
    </w:p>
    <w:p w:rsidR="003B60F7" w:rsidRPr="003B60F7" w:rsidRDefault="003B60F7" w:rsidP="001D01B1">
      <w:pPr>
        <w:keepLines/>
        <w:autoSpaceDE w:val="0"/>
        <w:autoSpaceDN w:val="0"/>
        <w:adjustRightInd w:val="0"/>
        <w:ind w:left="0" w:right="425" w:firstLine="0"/>
        <w:jc w:val="right"/>
        <w:rPr>
          <w:bCs/>
          <w:sz w:val="18"/>
          <w:szCs w:val="18"/>
        </w:rPr>
      </w:pPr>
      <w:r w:rsidRPr="003B60F7">
        <w:rPr>
          <w:bCs/>
          <w:sz w:val="18"/>
          <w:szCs w:val="18"/>
        </w:rPr>
        <w:t>от_</w:t>
      </w:r>
      <w:r w:rsidR="001D01B1">
        <w:rPr>
          <w:bCs/>
          <w:sz w:val="18"/>
          <w:szCs w:val="18"/>
          <w:u w:val="single"/>
        </w:rPr>
        <w:t>13.12.2021</w:t>
      </w:r>
      <w:r w:rsidRPr="003B60F7">
        <w:rPr>
          <w:bCs/>
          <w:sz w:val="18"/>
          <w:szCs w:val="18"/>
        </w:rPr>
        <w:t>_ №_</w:t>
      </w:r>
      <w:r w:rsidR="001D01B1">
        <w:rPr>
          <w:bCs/>
          <w:sz w:val="18"/>
          <w:szCs w:val="18"/>
          <w:u w:val="single"/>
        </w:rPr>
        <w:t>216 о/д</w:t>
      </w:r>
    </w:p>
    <w:p w:rsidR="003B60F7" w:rsidRPr="003B60F7" w:rsidRDefault="003B60F7" w:rsidP="00A46D4D">
      <w:pPr>
        <w:keepLines/>
        <w:autoSpaceDE w:val="0"/>
        <w:autoSpaceDN w:val="0"/>
        <w:adjustRightInd w:val="0"/>
        <w:ind w:left="0" w:right="425" w:firstLine="0"/>
        <w:jc w:val="center"/>
        <w:rPr>
          <w:bCs/>
          <w:sz w:val="18"/>
          <w:szCs w:val="18"/>
        </w:rPr>
      </w:pPr>
    </w:p>
    <w:p w:rsidR="003B60F7" w:rsidRPr="003B60F7" w:rsidRDefault="00A46D4D" w:rsidP="007C6B2C">
      <w:pPr>
        <w:keepLines/>
        <w:autoSpaceDE w:val="0"/>
        <w:autoSpaceDN w:val="0"/>
        <w:adjustRightInd w:val="0"/>
        <w:ind w:left="0" w:right="425" w:firstLine="0"/>
        <w:jc w:val="center"/>
        <w:rPr>
          <w:bCs/>
          <w:sz w:val="18"/>
          <w:szCs w:val="18"/>
        </w:rPr>
      </w:pPr>
      <w:r>
        <w:rPr>
          <w:bCs/>
          <w:sz w:val="18"/>
          <w:szCs w:val="18"/>
        </w:rPr>
        <w:t xml:space="preserve">Перечень </w:t>
      </w:r>
      <w:r w:rsidR="003B60F7" w:rsidRPr="003B60F7">
        <w:rPr>
          <w:bCs/>
          <w:sz w:val="18"/>
          <w:szCs w:val="18"/>
        </w:rPr>
        <w:t>предприятий, учреждений, организаций, расположенных на территории Хомутовского муниципального образования, для исполнения наказания ли</w:t>
      </w:r>
      <w:r w:rsidR="007C6B2C">
        <w:rPr>
          <w:bCs/>
          <w:sz w:val="18"/>
          <w:szCs w:val="18"/>
        </w:rPr>
        <w:t xml:space="preserve">ц, осужденных по приговору суда </w:t>
      </w:r>
      <w:r w:rsidR="003B60F7" w:rsidRPr="003B60F7">
        <w:rPr>
          <w:bCs/>
          <w:sz w:val="18"/>
          <w:szCs w:val="18"/>
        </w:rPr>
        <w:t>к обязательным работам</w:t>
      </w: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3B60F7">
      <w:pPr>
        <w:keepLines/>
        <w:numPr>
          <w:ilvl w:val="0"/>
          <w:numId w:val="24"/>
        </w:numPr>
        <w:autoSpaceDE w:val="0"/>
        <w:autoSpaceDN w:val="0"/>
        <w:adjustRightInd w:val="0"/>
        <w:ind w:right="425"/>
        <w:rPr>
          <w:bCs/>
          <w:sz w:val="18"/>
          <w:szCs w:val="18"/>
        </w:rPr>
      </w:pPr>
      <w:r w:rsidRPr="003B60F7">
        <w:rPr>
          <w:bCs/>
          <w:sz w:val="18"/>
          <w:szCs w:val="18"/>
        </w:rPr>
        <w:t>Муниципальное казенное учреждение «Хозяйственная эксплуатационная служба Хомутовского МО», д. Куда, ул. Спортивная, 1б.</w:t>
      </w:r>
    </w:p>
    <w:p w:rsidR="003B60F7" w:rsidRPr="003B60F7" w:rsidRDefault="003B60F7" w:rsidP="003B60F7">
      <w:pPr>
        <w:keepLines/>
        <w:numPr>
          <w:ilvl w:val="0"/>
          <w:numId w:val="24"/>
        </w:numPr>
        <w:autoSpaceDE w:val="0"/>
        <w:autoSpaceDN w:val="0"/>
        <w:adjustRightInd w:val="0"/>
        <w:ind w:right="425"/>
        <w:rPr>
          <w:bCs/>
          <w:sz w:val="18"/>
          <w:szCs w:val="18"/>
        </w:rPr>
      </w:pPr>
      <w:r w:rsidRPr="003B60F7">
        <w:rPr>
          <w:bCs/>
          <w:sz w:val="18"/>
          <w:szCs w:val="18"/>
        </w:rPr>
        <w:t xml:space="preserve"> ООО «Молочная Река», д. Позднякова, ул. Мостовая, 20.</w:t>
      </w:r>
    </w:p>
    <w:p w:rsidR="003B60F7" w:rsidRPr="003B60F7" w:rsidRDefault="003B60F7" w:rsidP="003B60F7">
      <w:pPr>
        <w:keepLines/>
        <w:autoSpaceDE w:val="0"/>
        <w:autoSpaceDN w:val="0"/>
        <w:adjustRightInd w:val="0"/>
        <w:ind w:left="0" w:right="425" w:firstLine="0"/>
        <w:rPr>
          <w:bCs/>
          <w:sz w:val="18"/>
          <w:szCs w:val="18"/>
        </w:rPr>
      </w:pPr>
    </w:p>
    <w:p w:rsidR="003B60F7" w:rsidRPr="007C6B2C" w:rsidRDefault="003B60F7" w:rsidP="007C6B2C">
      <w:pPr>
        <w:keepLines/>
        <w:autoSpaceDE w:val="0"/>
        <w:autoSpaceDN w:val="0"/>
        <w:adjustRightInd w:val="0"/>
        <w:ind w:left="0" w:right="425" w:firstLine="0"/>
        <w:jc w:val="right"/>
        <w:rPr>
          <w:bCs/>
          <w:i/>
          <w:sz w:val="18"/>
          <w:szCs w:val="18"/>
        </w:rPr>
      </w:pPr>
      <w:r w:rsidRPr="007C6B2C">
        <w:rPr>
          <w:bCs/>
          <w:i/>
          <w:sz w:val="18"/>
          <w:szCs w:val="18"/>
        </w:rPr>
        <w:t>Начальник социального отдела                        М.Ю. Несмеянова</w:t>
      </w: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7C6B2C">
      <w:pPr>
        <w:keepLines/>
        <w:autoSpaceDE w:val="0"/>
        <w:autoSpaceDN w:val="0"/>
        <w:adjustRightInd w:val="0"/>
        <w:ind w:left="0" w:right="425" w:firstLine="0"/>
        <w:jc w:val="right"/>
        <w:rPr>
          <w:bCs/>
          <w:sz w:val="18"/>
          <w:szCs w:val="18"/>
        </w:rPr>
      </w:pPr>
      <w:r w:rsidRPr="003B60F7">
        <w:rPr>
          <w:bCs/>
          <w:sz w:val="18"/>
          <w:szCs w:val="18"/>
        </w:rPr>
        <w:t>Утверждено:</w:t>
      </w:r>
    </w:p>
    <w:p w:rsidR="003B60F7" w:rsidRPr="003B60F7" w:rsidRDefault="003B60F7" w:rsidP="007C6B2C">
      <w:pPr>
        <w:keepLines/>
        <w:autoSpaceDE w:val="0"/>
        <w:autoSpaceDN w:val="0"/>
        <w:adjustRightInd w:val="0"/>
        <w:ind w:left="0" w:right="425" w:firstLine="0"/>
        <w:jc w:val="right"/>
        <w:rPr>
          <w:bCs/>
          <w:sz w:val="18"/>
          <w:szCs w:val="18"/>
        </w:rPr>
      </w:pPr>
      <w:r w:rsidRPr="003B60F7">
        <w:rPr>
          <w:bCs/>
          <w:sz w:val="18"/>
          <w:szCs w:val="18"/>
        </w:rPr>
        <w:t>Приложение №3</w:t>
      </w:r>
    </w:p>
    <w:p w:rsidR="003B60F7" w:rsidRPr="003B60F7" w:rsidRDefault="003B60F7" w:rsidP="007C6B2C">
      <w:pPr>
        <w:keepLines/>
        <w:autoSpaceDE w:val="0"/>
        <w:autoSpaceDN w:val="0"/>
        <w:adjustRightInd w:val="0"/>
        <w:ind w:left="0" w:right="425" w:firstLine="0"/>
        <w:jc w:val="right"/>
        <w:rPr>
          <w:bCs/>
          <w:sz w:val="18"/>
          <w:szCs w:val="18"/>
        </w:rPr>
      </w:pPr>
      <w:r w:rsidRPr="003B60F7">
        <w:rPr>
          <w:bCs/>
          <w:sz w:val="18"/>
          <w:szCs w:val="18"/>
        </w:rPr>
        <w:t xml:space="preserve">к постановлению администрации </w:t>
      </w:r>
    </w:p>
    <w:p w:rsidR="003B60F7" w:rsidRPr="003B60F7" w:rsidRDefault="003B60F7" w:rsidP="007C6B2C">
      <w:pPr>
        <w:keepLines/>
        <w:autoSpaceDE w:val="0"/>
        <w:autoSpaceDN w:val="0"/>
        <w:adjustRightInd w:val="0"/>
        <w:ind w:left="0" w:right="425" w:firstLine="0"/>
        <w:jc w:val="right"/>
        <w:rPr>
          <w:bCs/>
          <w:sz w:val="18"/>
          <w:szCs w:val="18"/>
        </w:rPr>
      </w:pPr>
      <w:r w:rsidRPr="003B60F7">
        <w:rPr>
          <w:bCs/>
          <w:sz w:val="18"/>
          <w:szCs w:val="18"/>
        </w:rPr>
        <w:t xml:space="preserve">от </w:t>
      </w:r>
      <w:r w:rsidR="00C50552">
        <w:rPr>
          <w:bCs/>
          <w:sz w:val="18"/>
          <w:szCs w:val="18"/>
          <w:u w:val="single"/>
        </w:rPr>
        <w:t>13.12.2021</w:t>
      </w:r>
      <w:r w:rsidRPr="003B60F7">
        <w:rPr>
          <w:bCs/>
          <w:sz w:val="18"/>
          <w:szCs w:val="18"/>
        </w:rPr>
        <w:t xml:space="preserve"> №_</w:t>
      </w:r>
      <w:r w:rsidR="00C50552">
        <w:rPr>
          <w:bCs/>
          <w:sz w:val="18"/>
          <w:szCs w:val="18"/>
          <w:u w:val="single"/>
        </w:rPr>
        <w:t>216о/д</w:t>
      </w:r>
    </w:p>
    <w:p w:rsidR="003B60F7" w:rsidRPr="003B60F7" w:rsidRDefault="003B60F7" w:rsidP="003B60F7">
      <w:pPr>
        <w:keepLines/>
        <w:autoSpaceDE w:val="0"/>
        <w:autoSpaceDN w:val="0"/>
        <w:adjustRightInd w:val="0"/>
        <w:ind w:left="0" w:right="425" w:firstLine="0"/>
        <w:rPr>
          <w:bCs/>
          <w:sz w:val="18"/>
          <w:szCs w:val="18"/>
        </w:rPr>
      </w:pPr>
    </w:p>
    <w:p w:rsidR="003B60F7" w:rsidRPr="003B60F7" w:rsidRDefault="003B60F7" w:rsidP="00AF3400">
      <w:pPr>
        <w:keepLines/>
        <w:autoSpaceDE w:val="0"/>
        <w:autoSpaceDN w:val="0"/>
        <w:adjustRightInd w:val="0"/>
        <w:ind w:left="0" w:right="425" w:firstLine="0"/>
        <w:jc w:val="center"/>
        <w:rPr>
          <w:bCs/>
          <w:sz w:val="18"/>
          <w:szCs w:val="18"/>
        </w:rPr>
      </w:pPr>
      <w:r w:rsidRPr="003B60F7">
        <w:rPr>
          <w:bCs/>
          <w:sz w:val="18"/>
          <w:szCs w:val="18"/>
        </w:rPr>
        <w:t>Перечень</w:t>
      </w:r>
    </w:p>
    <w:p w:rsidR="003B60F7" w:rsidRPr="003B60F7" w:rsidRDefault="003B60F7" w:rsidP="00AF3400">
      <w:pPr>
        <w:keepLines/>
        <w:autoSpaceDE w:val="0"/>
        <w:autoSpaceDN w:val="0"/>
        <w:adjustRightInd w:val="0"/>
        <w:ind w:left="0" w:right="425" w:firstLine="0"/>
        <w:jc w:val="center"/>
        <w:rPr>
          <w:bCs/>
          <w:sz w:val="18"/>
          <w:szCs w:val="18"/>
        </w:rPr>
      </w:pPr>
      <w:r w:rsidRPr="003B60F7">
        <w:rPr>
          <w:bCs/>
          <w:sz w:val="18"/>
          <w:szCs w:val="18"/>
        </w:rPr>
        <w:t>предприятий, учреждений, организаций, расположенных на территории Хомутовского муниципального образования, для исполнения наказания лиц, осужденных по приговору суда</w:t>
      </w:r>
    </w:p>
    <w:p w:rsidR="003B60F7" w:rsidRPr="003B60F7" w:rsidRDefault="003B60F7" w:rsidP="00AF3400">
      <w:pPr>
        <w:keepLines/>
        <w:autoSpaceDE w:val="0"/>
        <w:autoSpaceDN w:val="0"/>
        <w:adjustRightInd w:val="0"/>
        <w:ind w:left="0" w:right="425" w:firstLine="0"/>
        <w:jc w:val="center"/>
        <w:rPr>
          <w:bCs/>
          <w:sz w:val="18"/>
          <w:szCs w:val="18"/>
        </w:rPr>
      </w:pPr>
      <w:r w:rsidRPr="003B60F7">
        <w:rPr>
          <w:bCs/>
          <w:sz w:val="18"/>
          <w:szCs w:val="18"/>
        </w:rPr>
        <w:t>к исправительным работам</w:t>
      </w:r>
    </w:p>
    <w:p w:rsidR="003B60F7" w:rsidRPr="003B60F7" w:rsidRDefault="003B60F7" w:rsidP="003B60F7">
      <w:pPr>
        <w:keepLines/>
        <w:autoSpaceDE w:val="0"/>
        <w:autoSpaceDN w:val="0"/>
        <w:adjustRightInd w:val="0"/>
        <w:ind w:left="0" w:right="425" w:firstLine="0"/>
        <w:rPr>
          <w:bCs/>
          <w:sz w:val="18"/>
          <w:szCs w:val="1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3"/>
        <w:gridCol w:w="4111"/>
        <w:gridCol w:w="2233"/>
      </w:tblGrid>
      <w:tr w:rsidR="003B60F7" w:rsidRPr="003B60F7" w:rsidTr="003B60F7">
        <w:tc>
          <w:tcPr>
            <w:tcW w:w="1135"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 xml:space="preserve">  №              </w:t>
            </w:r>
            <w:proofErr w:type="gramStart"/>
            <w:r w:rsidRPr="003B60F7">
              <w:rPr>
                <w:bCs/>
                <w:sz w:val="18"/>
                <w:szCs w:val="18"/>
              </w:rPr>
              <w:t>п</w:t>
            </w:r>
            <w:proofErr w:type="gramEnd"/>
            <w:r w:rsidRPr="003B60F7">
              <w:rPr>
                <w:bCs/>
                <w:sz w:val="18"/>
                <w:szCs w:val="18"/>
              </w:rPr>
              <w:t>/п</w:t>
            </w:r>
          </w:p>
        </w:tc>
        <w:tc>
          <w:tcPr>
            <w:tcW w:w="2693"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Наименование организации</w:t>
            </w:r>
          </w:p>
        </w:tc>
        <w:tc>
          <w:tcPr>
            <w:tcW w:w="4111"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Адрес</w:t>
            </w:r>
          </w:p>
        </w:tc>
        <w:tc>
          <w:tcPr>
            <w:tcW w:w="2233"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Количество, рабочих мест, единиц</w:t>
            </w:r>
          </w:p>
        </w:tc>
      </w:tr>
      <w:tr w:rsidR="003B60F7" w:rsidRPr="003B60F7" w:rsidTr="003B60F7">
        <w:tc>
          <w:tcPr>
            <w:tcW w:w="1135"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1.</w:t>
            </w:r>
          </w:p>
        </w:tc>
        <w:tc>
          <w:tcPr>
            <w:tcW w:w="2693"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Муниципальное казенное учреждение «Хозяйственная эксплуатационная служба Хомутовского МО»</w:t>
            </w:r>
          </w:p>
        </w:tc>
        <w:tc>
          <w:tcPr>
            <w:tcW w:w="4111"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Фактический адрес:</w:t>
            </w:r>
          </w:p>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д. Куда, ул. Спортивная, 1 б</w:t>
            </w:r>
          </w:p>
        </w:tc>
        <w:tc>
          <w:tcPr>
            <w:tcW w:w="2233"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1</w:t>
            </w:r>
          </w:p>
        </w:tc>
      </w:tr>
      <w:tr w:rsidR="003B60F7" w:rsidRPr="003B60F7" w:rsidTr="003B60F7">
        <w:tc>
          <w:tcPr>
            <w:tcW w:w="1135"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2.</w:t>
            </w:r>
          </w:p>
        </w:tc>
        <w:tc>
          <w:tcPr>
            <w:tcW w:w="2693"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ООО «Молочная Река»</w:t>
            </w:r>
          </w:p>
        </w:tc>
        <w:tc>
          <w:tcPr>
            <w:tcW w:w="4111"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Фактический адрес:</w:t>
            </w:r>
          </w:p>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д. Позднякова, ул. Мостовая, д. 20</w:t>
            </w:r>
          </w:p>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Юридический адрес:</w:t>
            </w:r>
          </w:p>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 xml:space="preserve">Иркутская область, Иркутский район, п. Малая Топка, ул. Детская, 8 </w:t>
            </w:r>
          </w:p>
        </w:tc>
        <w:tc>
          <w:tcPr>
            <w:tcW w:w="2233" w:type="dxa"/>
            <w:shd w:val="clear" w:color="auto" w:fill="auto"/>
          </w:tcPr>
          <w:p w:rsidR="003B60F7" w:rsidRPr="003B60F7" w:rsidRDefault="003B60F7" w:rsidP="003B60F7">
            <w:pPr>
              <w:keepLines/>
              <w:autoSpaceDE w:val="0"/>
              <w:autoSpaceDN w:val="0"/>
              <w:adjustRightInd w:val="0"/>
              <w:ind w:left="0" w:right="425" w:firstLine="0"/>
              <w:rPr>
                <w:bCs/>
                <w:sz w:val="18"/>
                <w:szCs w:val="18"/>
              </w:rPr>
            </w:pPr>
            <w:r w:rsidRPr="003B60F7">
              <w:rPr>
                <w:bCs/>
                <w:sz w:val="18"/>
                <w:szCs w:val="18"/>
              </w:rPr>
              <w:t>1</w:t>
            </w:r>
          </w:p>
        </w:tc>
      </w:tr>
    </w:tbl>
    <w:p w:rsidR="00AF3400" w:rsidRDefault="00AF3400" w:rsidP="00C50552">
      <w:pPr>
        <w:keepLines/>
        <w:autoSpaceDE w:val="0"/>
        <w:autoSpaceDN w:val="0"/>
        <w:adjustRightInd w:val="0"/>
        <w:ind w:left="0" w:right="425" w:firstLine="0"/>
        <w:jc w:val="right"/>
        <w:rPr>
          <w:bCs/>
          <w:i/>
          <w:sz w:val="18"/>
          <w:szCs w:val="18"/>
        </w:rPr>
      </w:pPr>
    </w:p>
    <w:p w:rsidR="003B60F7" w:rsidRPr="00C50552" w:rsidRDefault="003B60F7" w:rsidP="00C50552">
      <w:pPr>
        <w:keepLines/>
        <w:autoSpaceDE w:val="0"/>
        <w:autoSpaceDN w:val="0"/>
        <w:adjustRightInd w:val="0"/>
        <w:ind w:left="0" w:right="425" w:firstLine="0"/>
        <w:jc w:val="right"/>
        <w:rPr>
          <w:bCs/>
          <w:i/>
          <w:sz w:val="18"/>
          <w:szCs w:val="18"/>
        </w:rPr>
      </w:pPr>
      <w:r w:rsidRPr="00C50552">
        <w:rPr>
          <w:bCs/>
          <w:i/>
          <w:sz w:val="18"/>
          <w:szCs w:val="18"/>
        </w:rPr>
        <w:t>Начальник социального отдела                               М.Ю. Несмеянова</w:t>
      </w:r>
    </w:p>
    <w:p w:rsidR="003B60F7" w:rsidRPr="003B60F7" w:rsidRDefault="003B60F7" w:rsidP="003B60F7">
      <w:pPr>
        <w:keepLines/>
        <w:autoSpaceDE w:val="0"/>
        <w:autoSpaceDN w:val="0"/>
        <w:adjustRightInd w:val="0"/>
        <w:ind w:left="0" w:right="425" w:firstLine="0"/>
        <w:rPr>
          <w:bCs/>
          <w:sz w:val="18"/>
          <w:szCs w:val="18"/>
        </w:rPr>
      </w:pPr>
    </w:p>
    <w:p w:rsidR="003B60F7" w:rsidRPr="0010448C" w:rsidRDefault="003B60F7" w:rsidP="0010448C">
      <w:pPr>
        <w:keepLines/>
        <w:autoSpaceDE w:val="0"/>
        <w:autoSpaceDN w:val="0"/>
        <w:adjustRightInd w:val="0"/>
        <w:ind w:left="0" w:right="425" w:firstLine="0"/>
        <w:rPr>
          <w:bCs/>
          <w:sz w:val="18"/>
          <w:szCs w:val="18"/>
        </w:rPr>
      </w:pPr>
    </w:p>
    <w:p w:rsidR="00D2740B" w:rsidRPr="00341D4B" w:rsidRDefault="00D2740B" w:rsidP="007A0784">
      <w:pPr>
        <w:tabs>
          <w:tab w:val="left" w:pos="426"/>
          <w:tab w:val="left" w:pos="3976"/>
        </w:tabs>
        <w:ind w:left="0" w:right="142" w:firstLine="426"/>
        <w:jc w:val="center"/>
        <w:rPr>
          <w:b/>
          <w:sz w:val="18"/>
          <w:szCs w:val="18"/>
        </w:rPr>
      </w:pPr>
      <w:r w:rsidRPr="00341D4B">
        <w:rPr>
          <w:sz w:val="18"/>
          <w:szCs w:val="18"/>
        </w:rPr>
        <w:t>РОССИЙСКАЯ ФЕДЕРАЦИЯ</w:t>
      </w:r>
    </w:p>
    <w:p w:rsidR="00D2740B" w:rsidRPr="00341D4B" w:rsidRDefault="00D2740B" w:rsidP="007A0784">
      <w:pPr>
        <w:tabs>
          <w:tab w:val="left" w:pos="426"/>
          <w:tab w:val="left" w:pos="3976"/>
        </w:tabs>
        <w:ind w:left="0" w:right="142" w:firstLine="426"/>
        <w:jc w:val="center"/>
        <w:rPr>
          <w:bCs/>
          <w:sz w:val="18"/>
          <w:szCs w:val="18"/>
        </w:rPr>
      </w:pPr>
      <w:r w:rsidRPr="00341D4B">
        <w:rPr>
          <w:bCs/>
          <w:sz w:val="18"/>
          <w:szCs w:val="18"/>
        </w:rPr>
        <w:t>ИРКУТСКАЯ ОБЛАСТЬ ИРКУТСКИЙ РАЙОН</w:t>
      </w:r>
    </w:p>
    <w:p w:rsidR="00D2740B" w:rsidRPr="00341D4B" w:rsidRDefault="00D2740B" w:rsidP="007A0784">
      <w:pPr>
        <w:tabs>
          <w:tab w:val="left" w:pos="426"/>
          <w:tab w:val="left" w:pos="3976"/>
        </w:tabs>
        <w:ind w:left="0" w:right="142" w:firstLine="426"/>
        <w:jc w:val="center"/>
        <w:rPr>
          <w:sz w:val="18"/>
          <w:szCs w:val="18"/>
        </w:rPr>
      </w:pPr>
      <w:r w:rsidRPr="00341D4B">
        <w:rPr>
          <w:sz w:val="18"/>
          <w:szCs w:val="18"/>
        </w:rPr>
        <w:t>ХОМУТОВСКОЕ МУНИЦИПАЛЬНОЕ ОБРАЗОВАНИЕ</w:t>
      </w:r>
    </w:p>
    <w:p w:rsidR="00D2740B" w:rsidRDefault="00D2740B" w:rsidP="007A0784">
      <w:pPr>
        <w:tabs>
          <w:tab w:val="left" w:pos="426"/>
          <w:tab w:val="left" w:pos="3976"/>
        </w:tabs>
        <w:ind w:left="0" w:right="142" w:firstLine="426"/>
        <w:jc w:val="center"/>
        <w:rPr>
          <w:b/>
          <w:bCs/>
          <w:sz w:val="18"/>
          <w:szCs w:val="18"/>
        </w:rPr>
      </w:pPr>
      <w:r w:rsidRPr="00341D4B">
        <w:rPr>
          <w:b/>
          <w:bCs/>
          <w:sz w:val="18"/>
          <w:szCs w:val="18"/>
        </w:rPr>
        <w:t>АДМИНИСТРАЦИЯ</w:t>
      </w:r>
    </w:p>
    <w:p w:rsidR="00D2740B" w:rsidRDefault="00B15BEB" w:rsidP="007A0784">
      <w:pPr>
        <w:tabs>
          <w:tab w:val="left" w:pos="426"/>
          <w:tab w:val="left" w:pos="3976"/>
        </w:tabs>
        <w:ind w:left="0" w:right="142" w:firstLine="426"/>
        <w:jc w:val="center"/>
        <w:rPr>
          <w:bCs/>
          <w:i/>
          <w:sz w:val="18"/>
          <w:szCs w:val="18"/>
        </w:rPr>
      </w:pPr>
      <w:r>
        <w:rPr>
          <w:b/>
          <w:bCs/>
          <w:sz w:val="18"/>
          <w:szCs w:val="18"/>
        </w:rPr>
        <w:t>РАСПОРЯЖЕНИЕ</w:t>
      </w:r>
    </w:p>
    <w:p w:rsidR="00D2740B" w:rsidRDefault="00D2740B" w:rsidP="007A0784">
      <w:pPr>
        <w:keepLines/>
        <w:autoSpaceDE w:val="0"/>
        <w:autoSpaceDN w:val="0"/>
        <w:adjustRightInd w:val="0"/>
        <w:ind w:left="0" w:right="425" w:firstLine="426"/>
        <w:jc w:val="right"/>
        <w:rPr>
          <w:bCs/>
          <w:i/>
          <w:sz w:val="18"/>
          <w:szCs w:val="18"/>
        </w:rPr>
      </w:pPr>
    </w:p>
    <w:p w:rsidR="00D2740B" w:rsidRPr="00341D4B" w:rsidRDefault="009F58A5" w:rsidP="007A0784">
      <w:pPr>
        <w:tabs>
          <w:tab w:val="left" w:pos="426"/>
          <w:tab w:val="left" w:pos="3976"/>
        </w:tabs>
        <w:ind w:left="0" w:right="-285" w:firstLine="426"/>
        <w:rPr>
          <w:sz w:val="18"/>
          <w:szCs w:val="18"/>
        </w:rPr>
      </w:pPr>
      <w:r>
        <w:rPr>
          <w:sz w:val="18"/>
          <w:szCs w:val="18"/>
          <w:u w:val="single"/>
        </w:rPr>
        <w:t>1</w:t>
      </w:r>
      <w:r w:rsidR="00B15BEB">
        <w:rPr>
          <w:sz w:val="18"/>
          <w:szCs w:val="18"/>
          <w:u w:val="single"/>
        </w:rPr>
        <w:t>5</w:t>
      </w:r>
      <w:r>
        <w:rPr>
          <w:sz w:val="18"/>
          <w:szCs w:val="18"/>
          <w:u w:val="single"/>
        </w:rPr>
        <w:t xml:space="preserve">.12.2021  № </w:t>
      </w:r>
      <w:r w:rsidR="00F81C08">
        <w:rPr>
          <w:sz w:val="18"/>
          <w:szCs w:val="18"/>
          <w:u w:val="single"/>
        </w:rPr>
        <w:t>313</w:t>
      </w:r>
      <w:r w:rsidR="00D2740B">
        <w:rPr>
          <w:sz w:val="18"/>
          <w:szCs w:val="18"/>
          <w:u w:val="single"/>
        </w:rPr>
        <w:t xml:space="preserve"> о/д</w:t>
      </w:r>
    </w:p>
    <w:p w:rsidR="00D2740B" w:rsidRDefault="00D2740B" w:rsidP="007A0784">
      <w:pPr>
        <w:tabs>
          <w:tab w:val="left" w:pos="426"/>
          <w:tab w:val="left" w:pos="3976"/>
        </w:tabs>
        <w:ind w:left="0" w:right="-285" w:firstLine="426"/>
        <w:rPr>
          <w:sz w:val="18"/>
          <w:szCs w:val="18"/>
        </w:rPr>
      </w:pPr>
      <w:r>
        <w:rPr>
          <w:sz w:val="18"/>
          <w:szCs w:val="18"/>
        </w:rPr>
        <w:t xml:space="preserve">       </w:t>
      </w:r>
      <w:r w:rsidRPr="00341D4B">
        <w:rPr>
          <w:sz w:val="18"/>
          <w:szCs w:val="18"/>
        </w:rPr>
        <w:t xml:space="preserve">с. Хомутово </w:t>
      </w:r>
    </w:p>
    <w:p w:rsidR="00D2740B" w:rsidRDefault="00D2740B" w:rsidP="007A0784">
      <w:pPr>
        <w:tabs>
          <w:tab w:val="left" w:pos="426"/>
          <w:tab w:val="left" w:pos="3976"/>
        </w:tabs>
        <w:ind w:left="0" w:right="-285" w:firstLine="426"/>
        <w:rPr>
          <w:sz w:val="18"/>
          <w:szCs w:val="18"/>
        </w:rPr>
      </w:pPr>
    </w:p>
    <w:p w:rsidR="008C036E" w:rsidRPr="00927038" w:rsidRDefault="00F81C08" w:rsidP="007A0784">
      <w:pPr>
        <w:ind w:left="0" w:right="142" w:firstLine="426"/>
        <w:rPr>
          <w:sz w:val="18"/>
          <w:szCs w:val="18"/>
        </w:rPr>
      </w:pPr>
      <w:r w:rsidRPr="00927038">
        <w:rPr>
          <w:sz w:val="18"/>
          <w:szCs w:val="18"/>
        </w:rPr>
        <w:t>О прекращении деятельности  территориального общественного самоуправления «Радуга»</w:t>
      </w:r>
    </w:p>
    <w:p w:rsidR="00F81C08" w:rsidRPr="00927038" w:rsidRDefault="00F81C08" w:rsidP="007A0784">
      <w:pPr>
        <w:ind w:left="0" w:right="142" w:firstLine="426"/>
        <w:rPr>
          <w:sz w:val="18"/>
          <w:szCs w:val="18"/>
        </w:rPr>
      </w:pPr>
      <w:r w:rsidRPr="00927038">
        <w:rPr>
          <w:sz w:val="18"/>
          <w:szCs w:val="18"/>
        </w:rPr>
        <w:t xml:space="preserve"> </w:t>
      </w:r>
    </w:p>
    <w:p w:rsidR="00927038" w:rsidRPr="00927038" w:rsidRDefault="00927038" w:rsidP="007A0784">
      <w:pPr>
        <w:ind w:left="0" w:right="142" w:firstLine="426"/>
        <w:rPr>
          <w:sz w:val="18"/>
          <w:szCs w:val="18"/>
        </w:rPr>
      </w:pPr>
      <w:r w:rsidRPr="00927038">
        <w:rPr>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927038">
        <w:rPr>
          <w:sz w:val="18"/>
          <w:szCs w:val="18"/>
        </w:rPr>
        <w:t>Хомутовском</w:t>
      </w:r>
      <w:proofErr w:type="spellEnd"/>
      <w:r w:rsidRPr="00927038">
        <w:rPr>
          <w:sz w:val="18"/>
          <w:szCs w:val="18"/>
        </w:rPr>
        <w:t xml:space="preserve"> муниципальном образовании», утвержденным решением Думы Хомутовского муниципального образования от 28.02.2014 № 20-98/дсп, руководствуясь Уставом Хомутовского муниципального образования:</w:t>
      </w:r>
    </w:p>
    <w:p w:rsidR="00927038" w:rsidRPr="00927038" w:rsidRDefault="00927038" w:rsidP="007A0784">
      <w:pPr>
        <w:ind w:left="0" w:right="142" w:firstLine="426"/>
        <w:rPr>
          <w:sz w:val="18"/>
          <w:szCs w:val="18"/>
        </w:rPr>
      </w:pPr>
      <w:r w:rsidRPr="00927038">
        <w:rPr>
          <w:sz w:val="18"/>
          <w:szCs w:val="18"/>
        </w:rPr>
        <w:t xml:space="preserve"> 1. Прекратить деятельность территориального общественного самоуправления  «Радуга» на основании протокола собрания граждан по прекращению деятельности </w:t>
      </w:r>
      <w:proofErr w:type="spellStart"/>
      <w:r w:rsidRPr="00927038">
        <w:rPr>
          <w:sz w:val="18"/>
          <w:szCs w:val="18"/>
        </w:rPr>
        <w:t>ТОСа</w:t>
      </w:r>
      <w:proofErr w:type="spellEnd"/>
      <w:r w:rsidRPr="00927038">
        <w:rPr>
          <w:sz w:val="18"/>
          <w:szCs w:val="18"/>
        </w:rPr>
        <w:t xml:space="preserve"> от 24 ноября 2021 года .</w:t>
      </w:r>
    </w:p>
    <w:p w:rsidR="00927038" w:rsidRPr="00927038" w:rsidRDefault="00927038" w:rsidP="007A0784">
      <w:pPr>
        <w:ind w:left="0" w:right="142" w:firstLine="426"/>
        <w:rPr>
          <w:sz w:val="18"/>
          <w:szCs w:val="18"/>
        </w:rPr>
      </w:pPr>
      <w:r w:rsidRPr="00927038">
        <w:rPr>
          <w:sz w:val="18"/>
          <w:szCs w:val="18"/>
        </w:rPr>
        <w:lastRenderedPageBreak/>
        <w:t>2. Признать Распоряжение администрации Хомутовского МО «О регистрации Устава территориального общественного самоуправления «Радуга»» от 25.10.2016 г. №187 о/д утратившим силу.</w:t>
      </w:r>
    </w:p>
    <w:p w:rsidR="00927038" w:rsidRPr="00927038" w:rsidRDefault="00927038" w:rsidP="007A0784">
      <w:pPr>
        <w:ind w:left="0" w:right="142" w:firstLine="426"/>
        <w:rPr>
          <w:sz w:val="18"/>
          <w:szCs w:val="18"/>
        </w:rPr>
      </w:pPr>
      <w:r w:rsidRPr="00927038">
        <w:rPr>
          <w:sz w:val="18"/>
          <w:szCs w:val="18"/>
        </w:rPr>
        <w:t xml:space="preserve">Внести сведения о прекращении регистрации Устава территориального общественного самоуправления «Радуга» в реестр уставов территориальных общественных самоуправлений Хомутовского муниципального образования № 12. </w:t>
      </w:r>
    </w:p>
    <w:p w:rsidR="00927038" w:rsidRPr="00927038" w:rsidRDefault="00927038" w:rsidP="007A0784">
      <w:pPr>
        <w:ind w:left="0" w:right="142" w:firstLine="426"/>
        <w:rPr>
          <w:sz w:val="18"/>
          <w:szCs w:val="18"/>
        </w:rPr>
      </w:pPr>
      <w:r w:rsidRPr="00927038">
        <w:rPr>
          <w:sz w:val="18"/>
          <w:szCs w:val="18"/>
        </w:rPr>
        <w:t>3. Опубликовать настоящее распоряжение в установленном законом порядке.</w:t>
      </w:r>
    </w:p>
    <w:p w:rsidR="00927038" w:rsidRPr="00927038" w:rsidRDefault="00927038" w:rsidP="007A0784">
      <w:pPr>
        <w:ind w:left="0" w:right="142" w:firstLine="426"/>
        <w:rPr>
          <w:sz w:val="18"/>
          <w:szCs w:val="18"/>
        </w:rPr>
      </w:pPr>
      <w:r w:rsidRPr="00927038">
        <w:rPr>
          <w:sz w:val="18"/>
          <w:szCs w:val="18"/>
        </w:rPr>
        <w:t xml:space="preserve">4. </w:t>
      </w:r>
      <w:proofErr w:type="gramStart"/>
      <w:r w:rsidRPr="00927038">
        <w:rPr>
          <w:sz w:val="18"/>
          <w:szCs w:val="18"/>
        </w:rPr>
        <w:t>Контроль за</w:t>
      </w:r>
      <w:proofErr w:type="gramEnd"/>
      <w:r w:rsidRPr="00927038">
        <w:rPr>
          <w:sz w:val="18"/>
          <w:szCs w:val="18"/>
        </w:rPr>
        <w:t xml:space="preserve"> исполнением данного распоряжения возложить на Первого заместителя Главы администрации.</w:t>
      </w:r>
    </w:p>
    <w:p w:rsidR="009F288F" w:rsidRDefault="009F288F" w:rsidP="007A0784">
      <w:pPr>
        <w:ind w:left="0" w:right="425" w:firstLine="426"/>
        <w:jc w:val="right"/>
        <w:rPr>
          <w:sz w:val="18"/>
          <w:szCs w:val="18"/>
        </w:rPr>
      </w:pPr>
    </w:p>
    <w:p w:rsidR="00F81C08" w:rsidRDefault="00927038" w:rsidP="007A0784">
      <w:pPr>
        <w:ind w:left="0" w:right="425" w:firstLine="426"/>
        <w:jc w:val="right"/>
        <w:rPr>
          <w:i/>
          <w:sz w:val="18"/>
          <w:szCs w:val="18"/>
        </w:rPr>
      </w:pPr>
      <w:r w:rsidRPr="00927038">
        <w:rPr>
          <w:i/>
          <w:sz w:val="18"/>
          <w:szCs w:val="18"/>
        </w:rPr>
        <w:t xml:space="preserve">Глава                                     В.М. </w:t>
      </w:r>
      <w:proofErr w:type="spellStart"/>
      <w:r w:rsidRPr="00927038">
        <w:rPr>
          <w:i/>
          <w:sz w:val="18"/>
          <w:szCs w:val="18"/>
        </w:rPr>
        <w:t>Колмаченко</w:t>
      </w:r>
      <w:proofErr w:type="spellEnd"/>
    </w:p>
    <w:p w:rsidR="000102F0" w:rsidRDefault="000102F0" w:rsidP="007A0784">
      <w:pPr>
        <w:ind w:left="0" w:right="425" w:firstLine="426"/>
        <w:jc w:val="right"/>
        <w:rPr>
          <w:i/>
          <w:sz w:val="18"/>
          <w:szCs w:val="18"/>
        </w:rPr>
      </w:pPr>
    </w:p>
    <w:p w:rsidR="00AF3400" w:rsidRPr="00927038" w:rsidRDefault="00AF3400" w:rsidP="007A0784">
      <w:pPr>
        <w:ind w:left="0" w:right="425" w:firstLine="426"/>
        <w:jc w:val="right"/>
        <w:rPr>
          <w:i/>
          <w:sz w:val="18"/>
          <w:szCs w:val="18"/>
        </w:rPr>
      </w:pPr>
    </w:p>
    <w:p w:rsidR="000102F0" w:rsidRPr="00341D4B" w:rsidRDefault="000102F0" w:rsidP="007A0784">
      <w:pPr>
        <w:tabs>
          <w:tab w:val="left" w:pos="426"/>
          <w:tab w:val="left" w:pos="3976"/>
        </w:tabs>
        <w:ind w:left="0" w:right="142" w:firstLine="426"/>
        <w:jc w:val="center"/>
        <w:rPr>
          <w:b/>
          <w:sz w:val="18"/>
          <w:szCs w:val="18"/>
        </w:rPr>
      </w:pPr>
      <w:r w:rsidRPr="00341D4B">
        <w:rPr>
          <w:sz w:val="18"/>
          <w:szCs w:val="18"/>
        </w:rPr>
        <w:t>РОССИЙСКАЯ ФЕДЕРАЦИЯ</w:t>
      </w:r>
    </w:p>
    <w:p w:rsidR="000102F0" w:rsidRPr="00341D4B" w:rsidRDefault="000102F0" w:rsidP="007A0784">
      <w:pPr>
        <w:tabs>
          <w:tab w:val="left" w:pos="426"/>
          <w:tab w:val="left" w:pos="3976"/>
        </w:tabs>
        <w:ind w:left="0" w:right="142" w:firstLine="426"/>
        <w:jc w:val="center"/>
        <w:rPr>
          <w:bCs/>
          <w:sz w:val="18"/>
          <w:szCs w:val="18"/>
        </w:rPr>
      </w:pPr>
      <w:r w:rsidRPr="00341D4B">
        <w:rPr>
          <w:bCs/>
          <w:sz w:val="18"/>
          <w:szCs w:val="18"/>
        </w:rPr>
        <w:t>ИРКУТСКАЯ ОБЛАСТЬ ИРКУТСКИЙ РАЙОН</w:t>
      </w:r>
    </w:p>
    <w:p w:rsidR="000102F0" w:rsidRPr="00341D4B" w:rsidRDefault="000102F0" w:rsidP="007A0784">
      <w:pPr>
        <w:tabs>
          <w:tab w:val="left" w:pos="426"/>
          <w:tab w:val="left" w:pos="3976"/>
        </w:tabs>
        <w:ind w:left="0" w:right="142" w:firstLine="426"/>
        <w:jc w:val="center"/>
        <w:rPr>
          <w:sz w:val="18"/>
          <w:szCs w:val="18"/>
        </w:rPr>
      </w:pPr>
      <w:r w:rsidRPr="00341D4B">
        <w:rPr>
          <w:sz w:val="18"/>
          <w:szCs w:val="18"/>
        </w:rPr>
        <w:t>ХОМУТОВСКОЕ МУНИЦИПАЛЬНОЕ ОБРАЗОВАНИЕ</w:t>
      </w:r>
    </w:p>
    <w:p w:rsidR="000102F0" w:rsidRPr="00341D4B" w:rsidRDefault="000102F0" w:rsidP="007A0784">
      <w:pPr>
        <w:tabs>
          <w:tab w:val="left" w:pos="426"/>
          <w:tab w:val="left" w:pos="3976"/>
        </w:tabs>
        <w:ind w:left="0" w:right="142" w:firstLine="426"/>
        <w:jc w:val="center"/>
        <w:rPr>
          <w:b/>
          <w:bCs/>
          <w:sz w:val="18"/>
          <w:szCs w:val="18"/>
        </w:rPr>
      </w:pPr>
      <w:r w:rsidRPr="00341D4B">
        <w:rPr>
          <w:b/>
          <w:bCs/>
          <w:sz w:val="18"/>
          <w:szCs w:val="18"/>
        </w:rPr>
        <w:t>АДМИНИСТРАЦИЯ</w:t>
      </w:r>
    </w:p>
    <w:p w:rsidR="000102F0" w:rsidRPr="00341D4B" w:rsidRDefault="000102F0" w:rsidP="007A0784">
      <w:pPr>
        <w:tabs>
          <w:tab w:val="left" w:pos="426"/>
          <w:tab w:val="left" w:pos="3976"/>
        </w:tabs>
        <w:ind w:left="0" w:right="142" w:firstLine="426"/>
        <w:jc w:val="center"/>
        <w:rPr>
          <w:b/>
          <w:sz w:val="18"/>
          <w:szCs w:val="18"/>
        </w:rPr>
      </w:pPr>
      <w:r w:rsidRPr="00341D4B">
        <w:rPr>
          <w:b/>
          <w:sz w:val="18"/>
          <w:szCs w:val="18"/>
        </w:rPr>
        <w:t>ПОСТАНОВЛЕНИЕ</w:t>
      </w:r>
    </w:p>
    <w:p w:rsidR="000102F0" w:rsidRDefault="000102F0" w:rsidP="007A0784">
      <w:pPr>
        <w:keepLines/>
        <w:autoSpaceDE w:val="0"/>
        <w:autoSpaceDN w:val="0"/>
        <w:adjustRightInd w:val="0"/>
        <w:ind w:left="0" w:right="425" w:firstLine="426"/>
        <w:jc w:val="right"/>
        <w:rPr>
          <w:bCs/>
          <w:i/>
          <w:sz w:val="18"/>
          <w:szCs w:val="18"/>
        </w:rPr>
      </w:pPr>
    </w:p>
    <w:p w:rsidR="000102F0" w:rsidRDefault="000102F0" w:rsidP="007A0784">
      <w:pPr>
        <w:keepLines/>
        <w:autoSpaceDE w:val="0"/>
        <w:autoSpaceDN w:val="0"/>
        <w:adjustRightInd w:val="0"/>
        <w:ind w:left="0" w:right="425" w:firstLine="426"/>
        <w:jc w:val="right"/>
        <w:rPr>
          <w:bCs/>
          <w:i/>
          <w:sz w:val="18"/>
          <w:szCs w:val="18"/>
        </w:rPr>
      </w:pPr>
    </w:p>
    <w:p w:rsidR="000102F0" w:rsidRPr="00341D4B" w:rsidRDefault="000102F0" w:rsidP="007A0784">
      <w:pPr>
        <w:tabs>
          <w:tab w:val="left" w:pos="426"/>
          <w:tab w:val="left" w:pos="3976"/>
        </w:tabs>
        <w:ind w:left="0" w:right="-285" w:firstLine="426"/>
        <w:rPr>
          <w:sz w:val="18"/>
          <w:szCs w:val="18"/>
        </w:rPr>
      </w:pPr>
      <w:r>
        <w:rPr>
          <w:sz w:val="18"/>
          <w:szCs w:val="18"/>
          <w:u w:val="single"/>
        </w:rPr>
        <w:t>1</w:t>
      </w:r>
      <w:r w:rsidR="0006326B">
        <w:rPr>
          <w:sz w:val="18"/>
          <w:szCs w:val="18"/>
          <w:u w:val="single"/>
        </w:rPr>
        <w:t>5</w:t>
      </w:r>
      <w:r>
        <w:rPr>
          <w:sz w:val="18"/>
          <w:szCs w:val="18"/>
          <w:u w:val="single"/>
        </w:rPr>
        <w:t xml:space="preserve">.12.2021  № </w:t>
      </w:r>
      <w:r w:rsidR="0006326B">
        <w:rPr>
          <w:sz w:val="18"/>
          <w:szCs w:val="18"/>
          <w:u w:val="single"/>
        </w:rPr>
        <w:t>1180пз</w:t>
      </w:r>
    </w:p>
    <w:p w:rsidR="000102F0" w:rsidRDefault="000102F0" w:rsidP="007A0784">
      <w:pPr>
        <w:tabs>
          <w:tab w:val="left" w:pos="426"/>
          <w:tab w:val="left" w:pos="3976"/>
        </w:tabs>
        <w:ind w:left="0" w:right="-285" w:firstLine="426"/>
        <w:rPr>
          <w:sz w:val="18"/>
          <w:szCs w:val="18"/>
        </w:rPr>
      </w:pPr>
      <w:r>
        <w:rPr>
          <w:sz w:val="18"/>
          <w:szCs w:val="18"/>
        </w:rPr>
        <w:t xml:space="preserve">       </w:t>
      </w:r>
      <w:r w:rsidRPr="00341D4B">
        <w:rPr>
          <w:sz w:val="18"/>
          <w:szCs w:val="18"/>
        </w:rPr>
        <w:t xml:space="preserve">с. Хомутово </w:t>
      </w:r>
    </w:p>
    <w:p w:rsidR="000102F0" w:rsidRDefault="000102F0" w:rsidP="007A0784">
      <w:pPr>
        <w:tabs>
          <w:tab w:val="left" w:pos="426"/>
          <w:tab w:val="left" w:pos="3976"/>
        </w:tabs>
        <w:ind w:left="0" w:right="-285" w:firstLine="426"/>
        <w:rPr>
          <w:sz w:val="18"/>
          <w:szCs w:val="18"/>
        </w:rPr>
      </w:pPr>
    </w:p>
    <w:p w:rsidR="008A1C61" w:rsidRDefault="0006326B" w:rsidP="007A0784">
      <w:pPr>
        <w:ind w:left="0" w:right="142" w:firstLine="426"/>
        <w:rPr>
          <w:sz w:val="18"/>
          <w:szCs w:val="18"/>
        </w:rPr>
      </w:pPr>
      <w:r w:rsidRPr="0006326B">
        <w:rPr>
          <w:sz w:val="18"/>
          <w:szCs w:val="18"/>
        </w:rPr>
        <w:tab/>
      </w:r>
      <w:proofErr w:type="gramStart"/>
      <w:r w:rsidRPr="0006326B">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06326B">
        <w:rPr>
          <w:sz w:val="18"/>
          <w:szCs w:val="18"/>
        </w:rPr>
        <w:t xml:space="preserve"> разрешенного строительства, реконструкции объектов капитального строительства.</w:t>
      </w:r>
    </w:p>
    <w:p w:rsidR="008A1C61" w:rsidRDefault="008A1C61" w:rsidP="007A0784">
      <w:pPr>
        <w:ind w:left="0" w:right="142" w:firstLine="426"/>
        <w:rPr>
          <w:sz w:val="18"/>
          <w:szCs w:val="18"/>
        </w:rPr>
      </w:pPr>
    </w:p>
    <w:p w:rsidR="008A1C61" w:rsidRPr="008A1C61" w:rsidRDefault="008A1C61" w:rsidP="007A0784">
      <w:pPr>
        <w:ind w:left="0" w:right="425" w:firstLine="426"/>
        <w:rPr>
          <w:sz w:val="18"/>
          <w:szCs w:val="18"/>
        </w:rPr>
      </w:pPr>
      <w:proofErr w:type="gramStart"/>
      <w:r w:rsidRPr="008A1C61">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8A1C61">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8A1C61">
        <w:rPr>
          <w:sz w:val="18"/>
          <w:szCs w:val="18"/>
        </w:rPr>
        <w:t>Хомутовском</w:t>
      </w:r>
      <w:proofErr w:type="spellEnd"/>
      <w:r w:rsidRPr="008A1C61">
        <w:rPr>
          <w:sz w:val="18"/>
          <w:szCs w:val="18"/>
        </w:rPr>
        <w:t xml:space="preserve"> муниципальном образовании», Администрация Хомутовского муниципального образования,</w:t>
      </w:r>
    </w:p>
    <w:p w:rsidR="008A1C61" w:rsidRPr="008A1C61" w:rsidRDefault="008A1C61" w:rsidP="007A0784">
      <w:pPr>
        <w:ind w:left="0" w:right="425" w:firstLine="426"/>
        <w:rPr>
          <w:sz w:val="18"/>
          <w:szCs w:val="18"/>
        </w:rPr>
      </w:pPr>
      <w:r w:rsidRPr="008A1C61">
        <w:rPr>
          <w:sz w:val="18"/>
          <w:szCs w:val="18"/>
        </w:rPr>
        <w:t>ПОСТАНОВЛЯЕТ:</w:t>
      </w:r>
    </w:p>
    <w:p w:rsidR="008A1C61" w:rsidRPr="008A1C61" w:rsidRDefault="008A1C61" w:rsidP="007A0784">
      <w:pPr>
        <w:ind w:left="0" w:right="425" w:firstLine="426"/>
        <w:rPr>
          <w:sz w:val="18"/>
          <w:szCs w:val="18"/>
        </w:rPr>
      </w:pPr>
      <w:r w:rsidRPr="008A1C61">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A1C61" w:rsidRPr="008A1C61" w:rsidRDefault="008A1C61" w:rsidP="007A0784">
      <w:pPr>
        <w:ind w:left="0" w:right="425" w:firstLine="426"/>
        <w:rPr>
          <w:sz w:val="18"/>
          <w:szCs w:val="18"/>
        </w:rPr>
      </w:pPr>
      <w:r w:rsidRPr="008A1C61">
        <w:rPr>
          <w:sz w:val="18"/>
          <w:szCs w:val="18"/>
        </w:rPr>
        <w:t xml:space="preserve">1) в отношении земельного участка расположенного по адресу: </w:t>
      </w:r>
      <w:proofErr w:type="gramStart"/>
      <w:r w:rsidRPr="008A1C61">
        <w:rPr>
          <w:sz w:val="18"/>
          <w:szCs w:val="18"/>
        </w:rPr>
        <w:t xml:space="preserve">Иркутская область, Иркутский район, д. Куда, ул. Ленина, 16 "А", площадью 176 </w:t>
      </w:r>
      <w:proofErr w:type="spellStart"/>
      <w:r w:rsidRPr="008A1C61">
        <w:rPr>
          <w:sz w:val="18"/>
          <w:szCs w:val="18"/>
        </w:rPr>
        <w:t>кв.м</w:t>
      </w:r>
      <w:proofErr w:type="spellEnd"/>
      <w:r w:rsidRPr="008A1C61">
        <w:rPr>
          <w:sz w:val="18"/>
          <w:szCs w:val="18"/>
        </w:rPr>
        <w:t>., кадастровый номер 38:06:100301:1676, в части минимального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w:t>
      </w:r>
      <w:proofErr w:type="gramEnd"/>
    </w:p>
    <w:p w:rsidR="008A1C61" w:rsidRPr="008A1C61" w:rsidRDefault="008A1C61" w:rsidP="007A0784">
      <w:pPr>
        <w:ind w:left="0" w:right="425" w:firstLine="426"/>
        <w:rPr>
          <w:sz w:val="18"/>
          <w:szCs w:val="18"/>
        </w:rPr>
      </w:pPr>
      <w:r w:rsidRPr="008A1C61">
        <w:rPr>
          <w:sz w:val="18"/>
          <w:szCs w:val="18"/>
        </w:rPr>
        <w:tab/>
      </w:r>
      <w:r w:rsidRPr="008A1C61">
        <w:rPr>
          <w:sz w:val="18"/>
          <w:szCs w:val="18"/>
        </w:rPr>
        <w:tab/>
        <w:t>2. Комиссии по подготовке правил землепользования и застройки Хомутовского муниципального образования:</w:t>
      </w:r>
    </w:p>
    <w:p w:rsidR="008A1C61" w:rsidRPr="008A1C61" w:rsidRDefault="008A1C61" w:rsidP="007A0784">
      <w:pPr>
        <w:ind w:left="0" w:right="425" w:firstLine="426"/>
        <w:rPr>
          <w:sz w:val="18"/>
          <w:szCs w:val="18"/>
        </w:rPr>
      </w:pPr>
      <w:r w:rsidRPr="008A1C61">
        <w:rPr>
          <w:sz w:val="18"/>
          <w:szCs w:val="18"/>
        </w:rPr>
        <w:tab/>
      </w:r>
      <w:r w:rsidRPr="008A1C61">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8A1C61" w:rsidRPr="008A1C61" w:rsidRDefault="008A1C61" w:rsidP="007A0784">
      <w:pPr>
        <w:ind w:left="0" w:right="425" w:firstLine="426"/>
        <w:rPr>
          <w:sz w:val="18"/>
          <w:szCs w:val="18"/>
        </w:rPr>
      </w:pPr>
      <w:r w:rsidRPr="008A1C61">
        <w:rPr>
          <w:sz w:val="18"/>
          <w:szCs w:val="18"/>
        </w:rPr>
        <w:tab/>
      </w:r>
      <w:r w:rsidRPr="008A1C61">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8A1C61" w:rsidRPr="008A1C61" w:rsidRDefault="008A1C61" w:rsidP="007A0784">
      <w:pPr>
        <w:ind w:left="0" w:right="425" w:firstLine="426"/>
        <w:rPr>
          <w:sz w:val="18"/>
          <w:szCs w:val="18"/>
        </w:rPr>
      </w:pPr>
      <w:r w:rsidRPr="008A1C6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8A1C61" w:rsidRPr="008A1C61" w:rsidRDefault="008A1C61" w:rsidP="007A0784">
      <w:pPr>
        <w:ind w:left="0" w:right="425" w:firstLine="426"/>
        <w:rPr>
          <w:sz w:val="18"/>
          <w:szCs w:val="18"/>
        </w:rPr>
      </w:pPr>
      <w:r w:rsidRPr="008A1C61">
        <w:rPr>
          <w:sz w:val="18"/>
          <w:szCs w:val="18"/>
        </w:rPr>
        <w:t>б) проектов и информационных материалов к ним;</w:t>
      </w:r>
    </w:p>
    <w:p w:rsidR="008A1C61" w:rsidRPr="008A1C61" w:rsidRDefault="008A1C61" w:rsidP="007A0784">
      <w:pPr>
        <w:ind w:left="0" w:right="425" w:firstLine="426"/>
        <w:rPr>
          <w:sz w:val="18"/>
          <w:szCs w:val="18"/>
        </w:rPr>
      </w:pPr>
      <w:r w:rsidRPr="008A1C61">
        <w:rPr>
          <w:sz w:val="18"/>
          <w:szCs w:val="18"/>
        </w:rPr>
        <w:t>в) заключения о результатах публичных слушаний.</w:t>
      </w:r>
    </w:p>
    <w:p w:rsidR="008A1C61" w:rsidRPr="008A1C61" w:rsidRDefault="008A1C61" w:rsidP="007A0784">
      <w:pPr>
        <w:ind w:left="0" w:right="425" w:firstLine="426"/>
        <w:rPr>
          <w:sz w:val="18"/>
          <w:szCs w:val="18"/>
        </w:rPr>
      </w:pPr>
      <w:r w:rsidRPr="008A1C61">
        <w:rPr>
          <w:sz w:val="18"/>
          <w:szCs w:val="18"/>
        </w:rPr>
        <w:tab/>
      </w:r>
      <w:r w:rsidRPr="008A1C61">
        <w:rPr>
          <w:sz w:val="18"/>
          <w:szCs w:val="18"/>
        </w:rPr>
        <w:tab/>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8A1C61" w:rsidRPr="008A1C61" w:rsidRDefault="008A1C61" w:rsidP="007A0784">
      <w:pPr>
        <w:ind w:left="0" w:right="425" w:firstLine="426"/>
        <w:rPr>
          <w:sz w:val="18"/>
          <w:szCs w:val="18"/>
        </w:rPr>
      </w:pPr>
      <w:r w:rsidRPr="008A1C61">
        <w:rPr>
          <w:sz w:val="18"/>
          <w:szCs w:val="18"/>
        </w:rPr>
        <w:tab/>
      </w:r>
      <w:r w:rsidRPr="008A1C61">
        <w:rPr>
          <w:sz w:val="18"/>
          <w:szCs w:val="18"/>
        </w:rPr>
        <w:tab/>
        <w:t xml:space="preserve">4. </w:t>
      </w:r>
      <w:proofErr w:type="gramStart"/>
      <w:r w:rsidRPr="008A1C61">
        <w:rPr>
          <w:sz w:val="18"/>
          <w:szCs w:val="18"/>
        </w:rPr>
        <w:t>Контроль за</w:t>
      </w:r>
      <w:proofErr w:type="gramEnd"/>
      <w:r w:rsidRPr="008A1C6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A1C61" w:rsidRPr="008A1C61" w:rsidRDefault="008A1C61" w:rsidP="007A0784">
      <w:pPr>
        <w:ind w:left="0" w:right="142" w:firstLine="426"/>
        <w:rPr>
          <w:i/>
          <w:sz w:val="18"/>
          <w:szCs w:val="18"/>
        </w:rPr>
      </w:pPr>
    </w:p>
    <w:p w:rsidR="008A1C61" w:rsidRPr="008A1C61" w:rsidRDefault="008A1C61" w:rsidP="007A0784">
      <w:pPr>
        <w:ind w:left="0" w:right="142" w:firstLine="426"/>
        <w:rPr>
          <w:i/>
          <w:sz w:val="18"/>
          <w:szCs w:val="18"/>
        </w:rPr>
      </w:pPr>
    </w:p>
    <w:p w:rsidR="0082583C" w:rsidRDefault="008A1C61" w:rsidP="007A0784">
      <w:pPr>
        <w:ind w:left="0" w:right="425" w:firstLine="426"/>
        <w:jc w:val="right"/>
        <w:rPr>
          <w:i/>
          <w:sz w:val="18"/>
          <w:szCs w:val="18"/>
        </w:rPr>
      </w:pPr>
      <w:r w:rsidRPr="008A1C61">
        <w:rPr>
          <w:i/>
          <w:sz w:val="18"/>
          <w:szCs w:val="18"/>
        </w:rPr>
        <w:t xml:space="preserve">Глава администрации                              В.М. </w:t>
      </w:r>
      <w:proofErr w:type="spellStart"/>
      <w:r w:rsidRPr="008A1C61">
        <w:rPr>
          <w:i/>
          <w:sz w:val="18"/>
          <w:szCs w:val="18"/>
        </w:rPr>
        <w:t>Колмаченко</w:t>
      </w:r>
      <w:proofErr w:type="spellEnd"/>
    </w:p>
    <w:p w:rsidR="0082583C" w:rsidRDefault="0082583C" w:rsidP="007A0784">
      <w:pPr>
        <w:ind w:left="0" w:right="425" w:firstLine="426"/>
        <w:jc w:val="right"/>
        <w:rPr>
          <w:sz w:val="18"/>
          <w:szCs w:val="18"/>
        </w:rPr>
      </w:pPr>
    </w:p>
    <w:p w:rsidR="00AF3400" w:rsidRPr="0082583C" w:rsidRDefault="00AF3400" w:rsidP="007A0784">
      <w:pPr>
        <w:ind w:left="0" w:right="425" w:firstLine="426"/>
        <w:jc w:val="right"/>
        <w:rPr>
          <w:sz w:val="18"/>
          <w:szCs w:val="18"/>
        </w:rPr>
      </w:pPr>
    </w:p>
    <w:p w:rsidR="0082583C" w:rsidRPr="0082583C" w:rsidRDefault="0082583C" w:rsidP="007A0784">
      <w:pPr>
        <w:ind w:left="0" w:right="425" w:firstLine="426"/>
        <w:jc w:val="center"/>
        <w:rPr>
          <w:b/>
          <w:sz w:val="18"/>
          <w:szCs w:val="18"/>
          <w:u w:val="single"/>
        </w:rPr>
      </w:pPr>
      <w:r w:rsidRPr="0082583C">
        <w:rPr>
          <w:b/>
          <w:sz w:val="18"/>
          <w:szCs w:val="18"/>
          <w:u w:val="single"/>
        </w:rPr>
        <w:t>ПРОЕКТ</w:t>
      </w:r>
    </w:p>
    <w:p w:rsidR="0082583C" w:rsidRPr="0082583C" w:rsidRDefault="0082583C" w:rsidP="007A0784">
      <w:pPr>
        <w:ind w:left="0" w:right="425" w:firstLine="426"/>
        <w:rPr>
          <w:sz w:val="18"/>
          <w:szCs w:val="18"/>
        </w:rPr>
      </w:pPr>
      <w:r w:rsidRPr="0082583C">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2583C" w:rsidRPr="0082583C" w:rsidRDefault="0082583C" w:rsidP="007A0784">
      <w:pPr>
        <w:ind w:left="0" w:right="425" w:firstLine="426"/>
        <w:rPr>
          <w:sz w:val="18"/>
          <w:szCs w:val="18"/>
        </w:rPr>
      </w:pPr>
    </w:p>
    <w:p w:rsidR="0082583C" w:rsidRPr="0082583C" w:rsidRDefault="0082583C" w:rsidP="007A0784">
      <w:pPr>
        <w:ind w:left="0" w:right="425" w:firstLine="426"/>
        <w:rPr>
          <w:sz w:val="18"/>
          <w:szCs w:val="18"/>
        </w:rPr>
      </w:pPr>
      <w:r w:rsidRPr="0082583C">
        <w:rPr>
          <w:sz w:val="18"/>
          <w:szCs w:val="18"/>
        </w:rPr>
        <w:t>Учитывая заявление Нефедова Сергея Николаевича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2583C" w:rsidRPr="0082583C" w:rsidRDefault="0082583C" w:rsidP="007A0784">
      <w:pPr>
        <w:ind w:left="0" w:right="425" w:firstLine="426"/>
        <w:rPr>
          <w:sz w:val="18"/>
          <w:szCs w:val="18"/>
        </w:rPr>
      </w:pPr>
      <w:r w:rsidRPr="0082583C">
        <w:rPr>
          <w:sz w:val="18"/>
          <w:szCs w:val="18"/>
        </w:rPr>
        <w:t xml:space="preserve">- в отношении земельного участка расположенного по адресу: </w:t>
      </w:r>
      <w:proofErr w:type="gramStart"/>
      <w:r w:rsidRPr="0082583C">
        <w:rPr>
          <w:sz w:val="18"/>
          <w:szCs w:val="18"/>
        </w:rPr>
        <w:t xml:space="preserve">Иркутская область, Иркутский район, д. Куда, ул. Ленина, 16 "А", площадью 176 </w:t>
      </w:r>
      <w:proofErr w:type="spellStart"/>
      <w:r w:rsidRPr="0082583C">
        <w:rPr>
          <w:sz w:val="18"/>
          <w:szCs w:val="18"/>
        </w:rPr>
        <w:t>кв.м</w:t>
      </w:r>
      <w:proofErr w:type="spellEnd"/>
      <w:r w:rsidRPr="0082583C">
        <w:rPr>
          <w:sz w:val="18"/>
          <w:szCs w:val="18"/>
        </w:rPr>
        <w:t xml:space="preserve">., кадастровый номер 38:06:100301:1676, в части минимального отступы от границ земельных </w:t>
      </w:r>
      <w:r w:rsidRPr="0082583C">
        <w:rPr>
          <w:sz w:val="18"/>
          <w:szCs w:val="18"/>
        </w:rPr>
        <w:lastRenderedPageBreak/>
        <w:t>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w:t>
      </w:r>
      <w:proofErr w:type="gramEnd"/>
    </w:p>
    <w:p w:rsidR="0082583C" w:rsidRPr="0082583C" w:rsidRDefault="0082583C" w:rsidP="007A0784">
      <w:pPr>
        <w:ind w:left="0" w:right="425" w:firstLine="426"/>
        <w:rPr>
          <w:sz w:val="18"/>
          <w:szCs w:val="18"/>
        </w:rPr>
      </w:pPr>
    </w:p>
    <w:p w:rsidR="0082583C" w:rsidRPr="0082583C" w:rsidRDefault="0082583C" w:rsidP="007A0784">
      <w:pPr>
        <w:ind w:left="0" w:right="425" w:firstLine="426"/>
        <w:rPr>
          <w:b/>
          <w:sz w:val="18"/>
          <w:szCs w:val="18"/>
        </w:rPr>
      </w:pPr>
      <w:r w:rsidRPr="0082583C">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2583C" w:rsidRPr="0082583C" w:rsidRDefault="0082583C" w:rsidP="007A0784">
      <w:pPr>
        <w:ind w:left="0" w:right="425" w:firstLine="426"/>
        <w:rPr>
          <w:sz w:val="18"/>
          <w:szCs w:val="18"/>
        </w:rPr>
      </w:pPr>
      <w:r w:rsidRPr="0082583C">
        <w:rPr>
          <w:sz w:val="18"/>
          <w:szCs w:val="18"/>
        </w:rPr>
        <w:tab/>
      </w:r>
    </w:p>
    <w:p w:rsidR="0082583C" w:rsidRDefault="0082583C" w:rsidP="00FE5F54">
      <w:pPr>
        <w:ind w:left="0" w:right="425" w:firstLine="284"/>
        <w:jc w:val="center"/>
        <w:rPr>
          <w:sz w:val="18"/>
          <w:szCs w:val="18"/>
        </w:rPr>
      </w:pPr>
      <w:r w:rsidRPr="0082583C">
        <w:rPr>
          <w:noProof/>
          <w:sz w:val="18"/>
          <w:szCs w:val="18"/>
        </w:rPr>
        <w:drawing>
          <wp:inline distT="0" distB="0" distL="0" distR="0" wp14:anchorId="5043FEC2" wp14:editId="5B9129D9">
            <wp:extent cx="5324157" cy="3895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8900" t="6177" r="5275" b="5588"/>
                    <a:stretch/>
                  </pic:blipFill>
                  <pic:spPr bwMode="auto">
                    <a:xfrm>
                      <a:off x="0" y="0"/>
                      <a:ext cx="5331128" cy="3900826"/>
                    </a:xfrm>
                    <a:prstGeom prst="rect">
                      <a:avLst/>
                    </a:prstGeom>
                    <a:ln>
                      <a:noFill/>
                    </a:ln>
                    <a:extLst>
                      <a:ext uri="{53640926-AAD7-44D8-BBD7-CCE9431645EC}">
                        <a14:shadowObscured xmlns:a14="http://schemas.microsoft.com/office/drawing/2010/main"/>
                      </a:ext>
                    </a:extLst>
                  </pic:spPr>
                </pic:pic>
              </a:graphicData>
            </a:graphic>
          </wp:inline>
        </w:drawing>
      </w:r>
    </w:p>
    <w:p w:rsidR="00FE5F54" w:rsidRPr="00FE5F54" w:rsidRDefault="00FE5F54" w:rsidP="00FE5F54">
      <w:pPr>
        <w:ind w:left="0" w:right="425" w:firstLine="284"/>
        <w:jc w:val="center"/>
        <w:rPr>
          <w:b/>
          <w:sz w:val="18"/>
          <w:szCs w:val="18"/>
        </w:rPr>
      </w:pPr>
    </w:p>
    <w:p w:rsidR="00FE5F54" w:rsidRPr="00FE5F54" w:rsidRDefault="00FE5F54" w:rsidP="007A0784">
      <w:pPr>
        <w:ind w:left="0" w:right="142" w:firstLine="426"/>
        <w:jc w:val="center"/>
        <w:rPr>
          <w:b/>
          <w:sz w:val="18"/>
          <w:szCs w:val="18"/>
        </w:rPr>
      </w:pPr>
      <w:r w:rsidRPr="00FE5F54">
        <w:rPr>
          <w:b/>
          <w:sz w:val="18"/>
          <w:szCs w:val="18"/>
        </w:rPr>
        <w:t>Оповещение</w:t>
      </w:r>
    </w:p>
    <w:p w:rsidR="00FE5F54" w:rsidRPr="00FE5F54" w:rsidRDefault="00FE5F54" w:rsidP="007A0784">
      <w:pPr>
        <w:ind w:left="0" w:right="142" w:firstLine="426"/>
        <w:jc w:val="center"/>
        <w:rPr>
          <w:b/>
          <w:sz w:val="18"/>
          <w:szCs w:val="18"/>
        </w:rPr>
      </w:pPr>
      <w:r w:rsidRPr="00FE5F54">
        <w:rPr>
          <w:b/>
          <w:sz w:val="18"/>
          <w:szCs w:val="18"/>
        </w:rPr>
        <w:t>жителей Хомутовского муниципального образования</w:t>
      </w:r>
    </w:p>
    <w:p w:rsidR="00FE5F54" w:rsidRPr="00FE5F54" w:rsidRDefault="00FE5F54" w:rsidP="007A0784">
      <w:pPr>
        <w:ind w:left="0" w:right="142" w:firstLine="426"/>
        <w:jc w:val="center"/>
        <w:rPr>
          <w:b/>
          <w:sz w:val="18"/>
          <w:szCs w:val="18"/>
        </w:rPr>
      </w:pPr>
      <w:r w:rsidRPr="00FE5F54">
        <w:rPr>
          <w:b/>
          <w:sz w:val="18"/>
          <w:szCs w:val="18"/>
        </w:rPr>
        <w:t>о начале публичных слушаний</w:t>
      </w:r>
    </w:p>
    <w:p w:rsidR="00FE5F54" w:rsidRPr="00FE5F54" w:rsidRDefault="00FE5F54" w:rsidP="007A0784">
      <w:pPr>
        <w:ind w:left="0" w:right="142" w:firstLine="426"/>
        <w:jc w:val="center"/>
        <w:rPr>
          <w:b/>
          <w:sz w:val="18"/>
          <w:szCs w:val="18"/>
        </w:rPr>
      </w:pPr>
      <w:r w:rsidRPr="00FE5F54">
        <w:rPr>
          <w:b/>
          <w:sz w:val="18"/>
          <w:szCs w:val="18"/>
        </w:rPr>
        <w:t>по проекту решения о предоставлении разрешения</w:t>
      </w:r>
    </w:p>
    <w:p w:rsidR="00FE5F54" w:rsidRPr="00FE5F54" w:rsidRDefault="00FE5F54" w:rsidP="007A0784">
      <w:pPr>
        <w:ind w:left="0" w:right="142" w:firstLine="426"/>
        <w:jc w:val="center"/>
        <w:rPr>
          <w:b/>
          <w:sz w:val="18"/>
          <w:szCs w:val="18"/>
        </w:rPr>
      </w:pPr>
      <w:r w:rsidRPr="00FE5F54">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FE5F54" w:rsidRPr="00FE5F54" w:rsidRDefault="00FE5F54" w:rsidP="007A0784">
      <w:pPr>
        <w:ind w:left="0" w:right="142" w:firstLine="426"/>
        <w:rPr>
          <w:sz w:val="18"/>
          <w:szCs w:val="18"/>
        </w:rPr>
      </w:pPr>
    </w:p>
    <w:p w:rsidR="00FE5F54" w:rsidRPr="00FE5F54" w:rsidRDefault="00FE5F54" w:rsidP="007A0784">
      <w:pPr>
        <w:ind w:left="0" w:right="142" w:firstLine="426"/>
        <w:rPr>
          <w:sz w:val="18"/>
          <w:szCs w:val="18"/>
        </w:rPr>
      </w:pPr>
      <w:r w:rsidRPr="00FE5F54">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w:t>
      </w:r>
      <w:proofErr w:type="spellStart"/>
      <w:proofErr w:type="gramStart"/>
      <w:r w:rsidRPr="00FE5F54">
        <w:rPr>
          <w:sz w:val="18"/>
          <w:szCs w:val="18"/>
        </w:rPr>
        <w:t>о</w:t>
      </w:r>
      <w:proofErr w:type="spellEnd"/>
      <w:proofErr w:type="gramEnd"/>
      <w:r w:rsidRPr="00FE5F54">
        <w:rPr>
          <w:sz w:val="18"/>
          <w:szCs w:val="18"/>
        </w:rPr>
        <w:t xml:space="preserve"> предоставлении разрешения </w:t>
      </w:r>
    </w:p>
    <w:p w:rsidR="00FE5F54" w:rsidRPr="00FE5F54" w:rsidRDefault="00FE5F54" w:rsidP="007A0784">
      <w:pPr>
        <w:ind w:left="0" w:right="142" w:firstLine="426"/>
        <w:rPr>
          <w:sz w:val="18"/>
          <w:szCs w:val="18"/>
        </w:rPr>
      </w:pPr>
      <w:r w:rsidRPr="00FE5F54">
        <w:rPr>
          <w:sz w:val="18"/>
          <w:szCs w:val="18"/>
        </w:rPr>
        <w:t xml:space="preserve">- в отношении земельного участка расположенного по адресу: </w:t>
      </w:r>
      <w:proofErr w:type="gramStart"/>
      <w:r w:rsidRPr="00FE5F54">
        <w:rPr>
          <w:sz w:val="18"/>
          <w:szCs w:val="18"/>
        </w:rPr>
        <w:t xml:space="preserve">Иркутская область, Иркутский район, д. Куда, ул. Ленина, 16 "А", площадью 176 </w:t>
      </w:r>
      <w:proofErr w:type="spellStart"/>
      <w:r w:rsidRPr="00FE5F54">
        <w:rPr>
          <w:sz w:val="18"/>
          <w:szCs w:val="18"/>
        </w:rPr>
        <w:t>кв.м</w:t>
      </w:r>
      <w:proofErr w:type="spellEnd"/>
      <w:r w:rsidRPr="00FE5F54">
        <w:rPr>
          <w:sz w:val="18"/>
          <w:szCs w:val="18"/>
        </w:rPr>
        <w:t>., кадастровый номер 38:06:100301:1676, в части минимального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с 3метров до 1 метра;</w:t>
      </w:r>
      <w:proofErr w:type="gramEnd"/>
      <w:r w:rsidRPr="00FE5F54">
        <w:rPr>
          <w:sz w:val="18"/>
          <w:szCs w:val="18"/>
        </w:rPr>
        <w:t xml:space="preserve"> (далее – проект).</w:t>
      </w:r>
    </w:p>
    <w:p w:rsidR="00FE5F54" w:rsidRPr="00FE5F54" w:rsidRDefault="00FE5F54" w:rsidP="007A0784">
      <w:pPr>
        <w:ind w:left="0" w:right="142" w:firstLine="426"/>
        <w:rPr>
          <w:sz w:val="18"/>
          <w:szCs w:val="18"/>
        </w:rPr>
      </w:pPr>
      <w:r w:rsidRPr="00FE5F54">
        <w:rPr>
          <w:sz w:val="18"/>
          <w:szCs w:val="18"/>
        </w:rPr>
        <w:t>Информационные материалы к проекту:</w:t>
      </w:r>
    </w:p>
    <w:p w:rsidR="00FE5F54" w:rsidRPr="00FE5F54" w:rsidRDefault="00FE5F54" w:rsidP="007A0784">
      <w:pPr>
        <w:ind w:left="0" w:right="142" w:firstLine="426"/>
        <w:rPr>
          <w:sz w:val="18"/>
          <w:szCs w:val="18"/>
        </w:rPr>
      </w:pPr>
      <w:r w:rsidRPr="00FE5F54">
        <w:rPr>
          <w:sz w:val="18"/>
          <w:szCs w:val="18"/>
        </w:rPr>
        <w:t>1)проект решения о предоставлении разрешения на условно разрешенный вид использования земельного участка;</w:t>
      </w:r>
    </w:p>
    <w:p w:rsidR="00FE5F54" w:rsidRPr="00FE5F54" w:rsidRDefault="00FE5F54" w:rsidP="007A0784">
      <w:pPr>
        <w:ind w:left="0" w:right="142" w:firstLine="426"/>
        <w:rPr>
          <w:sz w:val="18"/>
          <w:szCs w:val="18"/>
        </w:rPr>
      </w:pPr>
      <w:r w:rsidRPr="00FE5F54">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E5F54" w:rsidRPr="00FE5F54" w:rsidRDefault="00FE5F54" w:rsidP="007A0784">
      <w:pPr>
        <w:ind w:left="0" w:right="142" w:firstLine="426"/>
        <w:rPr>
          <w:sz w:val="18"/>
          <w:szCs w:val="18"/>
        </w:rPr>
      </w:pPr>
      <w:r w:rsidRPr="00FE5F54">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15.12.2021 г. по 12.01.2022 г.)</w:t>
      </w:r>
    </w:p>
    <w:p w:rsidR="00FE5F54" w:rsidRPr="00FE5F54" w:rsidRDefault="00FE5F54" w:rsidP="007A0784">
      <w:pPr>
        <w:ind w:left="0" w:right="142" w:firstLine="426"/>
        <w:rPr>
          <w:sz w:val="18"/>
          <w:szCs w:val="18"/>
        </w:rPr>
      </w:pPr>
      <w:r w:rsidRPr="00FE5F54">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E5F54">
        <w:rPr>
          <w:sz w:val="18"/>
          <w:szCs w:val="18"/>
        </w:rPr>
        <w:t xml:space="preserve"> А</w:t>
      </w:r>
      <w:proofErr w:type="gramEnd"/>
      <w:r w:rsidRPr="00FE5F54">
        <w:rPr>
          <w:sz w:val="18"/>
          <w:szCs w:val="18"/>
        </w:rPr>
        <w:t>, 1 этаж, 3 кабинет (отдел градостроительства, земельных и имущественных отношений)</w:t>
      </w:r>
    </w:p>
    <w:p w:rsidR="00FE5F54" w:rsidRPr="00FE5F54" w:rsidRDefault="00FE5F54" w:rsidP="007A0784">
      <w:pPr>
        <w:ind w:left="0" w:right="142" w:firstLine="426"/>
        <w:rPr>
          <w:sz w:val="18"/>
          <w:szCs w:val="18"/>
        </w:rPr>
      </w:pPr>
      <w:r w:rsidRPr="00FE5F54">
        <w:rPr>
          <w:sz w:val="18"/>
          <w:szCs w:val="18"/>
        </w:rPr>
        <w:t>Дата открытия экспозиции проекта: 15.12.2021 г.</w:t>
      </w:r>
    </w:p>
    <w:p w:rsidR="00FE5F54" w:rsidRPr="00FE5F54" w:rsidRDefault="00FE5F54" w:rsidP="007A0784">
      <w:pPr>
        <w:ind w:left="0" w:right="142" w:firstLine="426"/>
        <w:rPr>
          <w:sz w:val="18"/>
          <w:szCs w:val="18"/>
        </w:rPr>
      </w:pPr>
      <w:r w:rsidRPr="00FE5F54">
        <w:rPr>
          <w:sz w:val="18"/>
          <w:szCs w:val="18"/>
        </w:rPr>
        <w:t xml:space="preserve">Срок, время проведения экспозиции проекта: с 15.12.2021 по 12.01.2022 включительно. </w:t>
      </w:r>
    </w:p>
    <w:p w:rsidR="00FE5F54" w:rsidRPr="00FE5F54" w:rsidRDefault="00FE5F54" w:rsidP="007A0784">
      <w:pPr>
        <w:ind w:left="0" w:right="142" w:firstLine="426"/>
        <w:rPr>
          <w:sz w:val="18"/>
          <w:szCs w:val="18"/>
        </w:rPr>
      </w:pPr>
      <w:r w:rsidRPr="00FE5F54">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E5F54" w:rsidRPr="00FE5F54" w:rsidRDefault="00FE5F54" w:rsidP="007A0784">
      <w:pPr>
        <w:ind w:left="0" w:right="142" w:firstLine="426"/>
        <w:rPr>
          <w:sz w:val="18"/>
          <w:szCs w:val="18"/>
        </w:rPr>
      </w:pPr>
      <w:r w:rsidRPr="00FE5F54">
        <w:rPr>
          <w:sz w:val="18"/>
          <w:szCs w:val="18"/>
        </w:rPr>
        <w:t xml:space="preserve">Собрания участников публичных слушаний: </w:t>
      </w:r>
    </w:p>
    <w:p w:rsidR="00FE5F54" w:rsidRPr="00FE5F54" w:rsidRDefault="00FE5F54" w:rsidP="007A0784">
      <w:pPr>
        <w:ind w:left="0" w:right="142" w:firstLine="426"/>
        <w:rPr>
          <w:sz w:val="18"/>
          <w:szCs w:val="18"/>
        </w:rPr>
      </w:pPr>
      <w:r w:rsidRPr="00FE5F54">
        <w:rPr>
          <w:sz w:val="18"/>
          <w:szCs w:val="18"/>
        </w:rPr>
        <w:t>- Регистрация лиц, участвующих в собрании участников публичных слушаний: 12.01.2022 г.</w:t>
      </w:r>
    </w:p>
    <w:p w:rsidR="00FE5F54" w:rsidRPr="00FE5F54" w:rsidRDefault="00FE5F54" w:rsidP="007A0784">
      <w:pPr>
        <w:ind w:left="0" w:right="142" w:firstLine="426"/>
        <w:rPr>
          <w:sz w:val="18"/>
          <w:szCs w:val="18"/>
        </w:rPr>
      </w:pPr>
      <w:r w:rsidRPr="00FE5F54">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E5F54">
        <w:rPr>
          <w:sz w:val="18"/>
          <w:szCs w:val="18"/>
        </w:rPr>
        <w:t xml:space="preserve"> А</w:t>
      </w:r>
      <w:proofErr w:type="gramEnd"/>
      <w:r w:rsidRPr="00FE5F54">
        <w:rPr>
          <w:sz w:val="18"/>
          <w:szCs w:val="18"/>
        </w:rPr>
        <w:t>, 1 этаж, 3 кабинет;</w:t>
      </w:r>
    </w:p>
    <w:p w:rsidR="00FE5F54" w:rsidRPr="00FE5F54" w:rsidRDefault="00FE5F54" w:rsidP="007A0784">
      <w:pPr>
        <w:ind w:left="0" w:right="142" w:firstLine="426"/>
        <w:rPr>
          <w:sz w:val="18"/>
          <w:szCs w:val="18"/>
        </w:rPr>
      </w:pPr>
      <w:r w:rsidRPr="00FE5F54">
        <w:rPr>
          <w:sz w:val="18"/>
          <w:szCs w:val="18"/>
        </w:rPr>
        <w:lastRenderedPageBreak/>
        <w:t>- Собрание участников публичных слушаний: 12.01.2022 в 16:00 часов.</w:t>
      </w:r>
    </w:p>
    <w:p w:rsidR="00FE5F54" w:rsidRPr="00FE5F54" w:rsidRDefault="00FE5F54" w:rsidP="007A0784">
      <w:pPr>
        <w:ind w:left="0" w:right="142" w:firstLine="426"/>
        <w:rPr>
          <w:sz w:val="18"/>
          <w:szCs w:val="18"/>
        </w:rPr>
      </w:pPr>
      <w:proofErr w:type="gramStart"/>
      <w:r w:rsidRPr="00FE5F54">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FE5F54" w:rsidRPr="00FE5F54" w:rsidRDefault="00FE5F54" w:rsidP="007A0784">
      <w:pPr>
        <w:ind w:left="0" w:right="142" w:firstLine="426"/>
        <w:rPr>
          <w:sz w:val="18"/>
          <w:szCs w:val="18"/>
        </w:rPr>
      </w:pPr>
      <w:r w:rsidRPr="00FE5F54">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E5F54" w:rsidRPr="00FE5F54" w:rsidRDefault="00FE5F54" w:rsidP="007A0784">
      <w:pPr>
        <w:ind w:left="0" w:right="142" w:firstLine="426"/>
        <w:rPr>
          <w:sz w:val="18"/>
          <w:szCs w:val="18"/>
        </w:rPr>
      </w:pPr>
      <w:r w:rsidRPr="00FE5F54">
        <w:rPr>
          <w:sz w:val="18"/>
          <w:szCs w:val="18"/>
        </w:rPr>
        <w:t>- в письменной или устной форме в ходе проведения собрания участников публичных слушаний;</w:t>
      </w:r>
    </w:p>
    <w:p w:rsidR="00FE5F54" w:rsidRPr="00FE5F54" w:rsidRDefault="00FE5F54" w:rsidP="007A0784">
      <w:pPr>
        <w:ind w:left="0" w:right="142" w:firstLine="426"/>
        <w:rPr>
          <w:sz w:val="18"/>
          <w:szCs w:val="18"/>
        </w:rPr>
      </w:pPr>
      <w:r w:rsidRPr="00FE5F54">
        <w:rPr>
          <w:sz w:val="18"/>
          <w:szCs w:val="18"/>
        </w:rPr>
        <w:t xml:space="preserve">- в письменной форме в адрес Администрации Хомутовского муниципального образования по адресу: </w:t>
      </w:r>
      <w:proofErr w:type="gramStart"/>
      <w:r w:rsidRPr="00FE5F5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FE5F54" w:rsidRPr="00FE5F54" w:rsidRDefault="00FE5F54" w:rsidP="007A0784">
      <w:pPr>
        <w:ind w:left="0" w:right="142" w:firstLine="426"/>
        <w:rPr>
          <w:sz w:val="18"/>
          <w:szCs w:val="18"/>
        </w:rPr>
      </w:pPr>
      <w:r w:rsidRPr="00FE5F54">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15.12.2021 г. по 12.01.2022 г.</w:t>
      </w:r>
    </w:p>
    <w:p w:rsidR="00FE5F54" w:rsidRDefault="00FE5F54" w:rsidP="007A0784">
      <w:pPr>
        <w:ind w:left="0" w:right="142" w:firstLine="426"/>
        <w:rPr>
          <w:sz w:val="18"/>
          <w:szCs w:val="18"/>
        </w:rPr>
      </w:pPr>
      <w:r w:rsidRPr="00FE5F54">
        <w:rPr>
          <w:sz w:val="18"/>
          <w:szCs w:val="18"/>
        </w:rPr>
        <w:t>Справки по вопросам организации и проведения публичных слушаний по телефону: 696-182,696-501.</w:t>
      </w:r>
    </w:p>
    <w:p w:rsidR="007C3A99" w:rsidRDefault="007C3A99" w:rsidP="007A0784">
      <w:pPr>
        <w:ind w:left="0" w:right="142" w:firstLine="426"/>
        <w:rPr>
          <w:sz w:val="18"/>
          <w:szCs w:val="18"/>
        </w:rPr>
      </w:pPr>
    </w:p>
    <w:p w:rsidR="007C3A99" w:rsidRPr="00064AAE" w:rsidRDefault="007C3A99" w:rsidP="007A0784">
      <w:pPr>
        <w:ind w:left="0" w:right="142" w:firstLine="426"/>
        <w:rPr>
          <w:sz w:val="28"/>
          <w:szCs w:val="28"/>
        </w:rPr>
      </w:pPr>
    </w:p>
    <w:p w:rsidR="007C3A99" w:rsidRPr="002A5E7B" w:rsidRDefault="007C3A99" w:rsidP="007A0784">
      <w:pPr>
        <w:tabs>
          <w:tab w:val="left" w:pos="10348"/>
        </w:tabs>
        <w:ind w:left="0" w:right="142" w:firstLine="426"/>
        <w:jc w:val="center"/>
        <w:rPr>
          <w:sz w:val="18"/>
          <w:szCs w:val="18"/>
        </w:rPr>
      </w:pPr>
      <w:r w:rsidRPr="002A5E7B">
        <w:rPr>
          <w:sz w:val="18"/>
          <w:szCs w:val="18"/>
        </w:rPr>
        <w:t>РОССИЙСКАЯ ФЕДЕРАЦИЯ</w:t>
      </w:r>
    </w:p>
    <w:p w:rsidR="007C3A99" w:rsidRPr="002A5E7B" w:rsidRDefault="007C3A99" w:rsidP="007A0784">
      <w:pPr>
        <w:tabs>
          <w:tab w:val="left" w:pos="10348"/>
        </w:tabs>
        <w:ind w:left="0" w:right="142" w:firstLine="426"/>
        <w:jc w:val="center"/>
        <w:rPr>
          <w:sz w:val="18"/>
          <w:szCs w:val="18"/>
        </w:rPr>
      </w:pPr>
      <w:r w:rsidRPr="002A5E7B">
        <w:rPr>
          <w:sz w:val="18"/>
          <w:szCs w:val="18"/>
        </w:rPr>
        <w:t>ИРКУТСКАЯ ОБЛАСТЬ   ИРКУТСКИЙ РАЙОН</w:t>
      </w:r>
    </w:p>
    <w:p w:rsidR="007C3A99" w:rsidRPr="002A5E7B" w:rsidRDefault="007C3A99" w:rsidP="007A0784">
      <w:pPr>
        <w:tabs>
          <w:tab w:val="left" w:pos="10348"/>
        </w:tabs>
        <w:ind w:left="0" w:right="142" w:firstLine="426"/>
        <w:jc w:val="center"/>
        <w:rPr>
          <w:b/>
          <w:sz w:val="18"/>
          <w:szCs w:val="18"/>
        </w:rPr>
      </w:pPr>
      <w:r w:rsidRPr="002A5E7B">
        <w:rPr>
          <w:b/>
          <w:sz w:val="18"/>
          <w:szCs w:val="18"/>
        </w:rPr>
        <w:t>ДУМА</w:t>
      </w:r>
    </w:p>
    <w:p w:rsidR="007C3A99" w:rsidRPr="002A5E7B" w:rsidRDefault="007C3A99" w:rsidP="007A0784">
      <w:pPr>
        <w:tabs>
          <w:tab w:val="left" w:pos="10348"/>
        </w:tabs>
        <w:ind w:left="0" w:right="142" w:firstLine="426"/>
        <w:jc w:val="center"/>
        <w:rPr>
          <w:bCs/>
          <w:sz w:val="18"/>
          <w:szCs w:val="18"/>
        </w:rPr>
      </w:pPr>
      <w:r w:rsidRPr="002A5E7B">
        <w:rPr>
          <w:bCs/>
          <w:sz w:val="18"/>
          <w:szCs w:val="18"/>
        </w:rPr>
        <w:t>Хомутовского муниципального образования</w:t>
      </w:r>
    </w:p>
    <w:p w:rsidR="007C3A99" w:rsidRPr="002A5E7B" w:rsidRDefault="007C3A99" w:rsidP="007A0784">
      <w:pPr>
        <w:tabs>
          <w:tab w:val="left" w:pos="10348"/>
        </w:tabs>
        <w:ind w:left="0" w:right="142" w:firstLine="426"/>
        <w:jc w:val="center"/>
        <w:rPr>
          <w:bCs/>
          <w:sz w:val="18"/>
          <w:szCs w:val="18"/>
        </w:rPr>
      </w:pPr>
      <w:r w:rsidRPr="002A5E7B">
        <w:rPr>
          <w:bCs/>
          <w:sz w:val="18"/>
          <w:szCs w:val="18"/>
        </w:rPr>
        <w:t>Четвертый созыв</w:t>
      </w:r>
    </w:p>
    <w:p w:rsidR="007C3A99" w:rsidRPr="002A5E7B" w:rsidRDefault="007C3A99" w:rsidP="007A0784">
      <w:pPr>
        <w:tabs>
          <w:tab w:val="left" w:pos="10348"/>
        </w:tabs>
        <w:ind w:left="0" w:right="142" w:firstLine="426"/>
        <w:jc w:val="center"/>
        <w:rPr>
          <w:b/>
          <w:bCs/>
          <w:sz w:val="18"/>
          <w:szCs w:val="18"/>
        </w:rPr>
      </w:pPr>
      <w:r w:rsidRPr="002A5E7B">
        <w:rPr>
          <w:b/>
          <w:bCs/>
          <w:sz w:val="18"/>
          <w:szCs w:val="18"/>
        </w:rPr>
        <w:t>Решение</w:t>
      </w:r>
    </w:p>
    <w:p w:rsidR="007C3A99" w:rsidRPr="002A5E7B" w:rsidRDefault="007C3A99" w:rsidP="007A0784">
      <w:pPr>
        <w:tabs>
          <w:tab w:val="left" w:pos="10348"/>
        </w:tabs>
        <w:ind w:left="0" w:right="142" w:firstLine="426"/>
        <w:jc w:val="center"/>
        <w:rPr>
          <w:b/>
          <w:bCs/>
          <w:sz w:val="18"/>
          <w:szCs w:val="18"/>
        </w:rPr>
      </w:pPr>
    </w:p>
    <w:p w:rsidR="007C3A99" w:rsidRPr="007C3A99" w:rsidRDefault="007C3A99" w:rsidP="007A0784">
      <w:pPr>
        <w:tabs>
          <w:tab w:val="left" w:pos="426"/>
          <w:tab w:val="left" w:pos="3976"/>
        </w:tabs>
        <w:ind w:left="0" w:right="142" w:firstLine="426"/>
        <w:rPr>
          <w:sz w:val="18"/>
          <w:szCs w:val="18"/>
          <w:u w:val="single"/>
        </w:rPr>
      </w:pPr>
      <w:r>
        <w:rPr>
          <w:sz w:val="18"/>
          <w:szCs w:val="18"/>
          <w:u w:val="single"/>
        </w:rPr>
        <w:t>28.10.2021  № 55-249</w:t>
      </w:r>
      <w:r w:rsidRPr="009841EB">
        <w:rPr>
          <w:sz w:val="18"/>
          <w:szCs w:val="18"/>
          <w:u w:val="single"/>
        </w:rPr>
        <w:t xml:space="preserve"> </w:t>
      </w:r>
      <w:r w:rsidRPr="00064AAE">
        <w:rPr>
          <w:sz w:val="18"/>
          <w:szCs w:val="18"/>
          <w:u w:val="single"/>
        </w:rPr>
        <w:t>д</w:t>
      </w:r>
    </w:p>
    <w:p w:rsidR="007C3A99" w:rsidRPr="009841EB" w:rsidRDefault="007C3A99" w:rsidP="007A0784">
      <w:pPr>
        <w:tabs>
          <w:tab w:val="left" w:pos="426"/>
          <w:tab w:val="left" w:pos="3976"/>
        </w:tabs>
        <w:ind w:left="0" w:right="142" w:firstLine="426"/>
        <w:rPr>
          <w:sz w:val="18"/>
          <w:szCs w:val="18"/>
        </w:rPr>
      </w:pPr>
      <w:r>
        <w:rPr>
          <w:sz w:val="18"/>
          <w:szCs w:val="18"/>
        </w:rPr>
        <w:t xml:space="preserve">       </w:t>
      </w:r>
      <w:r w:rsidRPr="00341D4B">
        <w:rPr>
          <w:sz w:val="18"/>
          <w:szCs w:val="18"/>
        </w:rPr>
        <w:t xml:space="preserve">с. Хомутово </w:t>
      </w:r>
    </w:p>
    <w:p w:rsidR="007C3A99" w:rsidRPr="00064AAE" w:rsidRDefault="007C3A99" w:rsidP="007A0784">
      <w:pPr>
        <w:ind w:left="0" w:right="142" w:firstLine="426"/>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80"/>
        <w:gridCol w:w="284"/>
      </w:tblGrid>
      <w:tr w:rsidR="007C3A99" w:rsidRPr="009841EB" w:rsidTr="007C3A99">
        <w:tc>
          <w:tcPr>
            <w:tcW w:w="10314" w:type="dxa"/>
          </w:tcPr>
          <w:p w:rsidR="007C3A99" w:rsidRPr="009841EB" w:rsidRDefault="007C3A99" w:rsidP="007A0784">
            <w:pPr>
              <w:ind w:left="0" w:right="142" w:firstLine="426"/>
              <w:rPr>
                <w:sz w:val="18"/>
                <w:szCs w:val="18"/>
              </w:rPr>
            </w:pPr>
            <w:r w:rsidRPr="007C3A99">
              <w:rPr>
                <w:sz w:val="18"/>
                <w:szCs w:val="18"/>
              </w:rPr>
              <w:t>О внесении изменений и дополнений в Устав Хомутовского муниципального образования</w:t>
            </w:r>
          </w:p>
        </w:tc>
        <w:tc>
          <w:tcPr>
            <w:tcW w:w="284" w:type="dxa"/>
          </w:tcPr>
          <w:p w:rsidR="007C3A99" w:rsidRPr="009841EB" w:rsidRDefault="007C3A99" w:rsidP="007A0784">
            <w:pPr>
              <w:ind w:left="0" w:right="142" w:firstLine="426"/>
              <w:rPr>
                <w:sz w:val="18"/>
                <w:szCs w:val="18"/>
              </w:rPr>
            </w:pPr>
          </w:p>
        </w:tc>
      </w:tr>
    </w:tbl>
    <w:p w:rsidR="00054AD5" w:rsidRDefault="00054AD5" w:rsidP="007A0784">
      <w:pPr>
        <w:ind w:left="0" w:right="142" w:firstLine="426"/>
        <w:rPr>
          <w:sz w:val="18"/>
          <w:szCs w:val="18"/>
        </w:rPr>
      </w:pPr>
    </w:p>
    <w:p w:rsidR="00054AD5" w:rsidRPr="00054AD5" w:rsidRDefault="00054AD5" w:rsidP="007A0784">
      <w:pPr>
        <w:ind w:left="0" w:right="142" w:firstLine="426"/>
        <w:rPr>
          <w:sz w:val="18"/>
          <w:szCs w:val="18"/>
        </w:rPr>
      </w:pPr>
      <w:r w:rsidRPr="00054AD5">
        <w:rPr>
          <w:sz w:val="18"/>
          <w:szCs w:val="18"/>
        </w:rPr>
        <w:t xml:space="preserve">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 35, 49 Устава Хомутовского муниципального образования, Дума Хомутовского муниципального образования </w:t>
      </w:r>
    </w:p>
    <w:p w:rsidR="00054AD5" w:rsidRPr="00054AD5" w:rsidRDefault="00054AD5" w:rsidP="007A0784">
      <w:pPr>
        <w:ind w:left="0" w:right="142" w:firstLine="426"/>
        <w:rPr>
          <w:sz w:val="18"/>
          <w:szCs w:val="18"/>
        </w:rPr>
      </w:pPr>
    </w:p>
    <w:p w:rsidR="00054AD5" w:rsidRDefault="00054AD5" w:rsidP="007A0784">
      <w:pPr>
        <w:ind w:left="0" w:right="142" w:firstLine="426"/>
        <w:rPr>
          <w:sz w:val="18"/>
          <w:szCs w:val="18"/>
        </w:rPr>
      </w:pPr>
      <w:r w:rsidRPr="00054AD5">
        <w:rPr>
          <w:sz w:val="18"/>
          <w:szCs w:val="18"/>
        </w:rPr>
        <w:t>РЕШИЛА:</w:t>
      </w:r>
    </w:p>
    <w:p w:rsidR="00806860" w:rsidRPr="00054AD5" w:rsidRDefault="00806860" w:rsidP="007A0784">
      <w:pPr>
        <w:ind w:left="0" w:right="142" w:firstLine="426"/>
        <w:rPr>
          <w:sz w:val="18"/>
          <w:szCs w:val="18"/>
        </w:rPr>
      </w:pPr>
    </w:p>
    <w:p w:rsidR="00054AD5" w:rsidRPr="00054AD5" w:rsidRDefault="00054AD5" w:rsidP="007A0784">
      <w:pPr>
        <w:ind w:left="0" w:right="142" w:firstLine="426"/>
        <w:rPr>
          <w:sz w:val="18"/>
          <w:szCs w:val="18"/>
        </w:rPr>
      </w:pPr>
      <w:r w:rsidRPr="00054AD5">
        <w:rPr>
          <w:sz w:val="18"/>
          <w:szCs w:val="18"/>
        </w:rPr>
        <w:t>1.</w:t>
      </w:r>
      <w:r w:rsidRPr="00054AD5">
        <w:rPr>
          <w:sz w:val="18"/>
          <w:szCs w:val="18"/>
        </w:rPr>
        <w:tab/>
        <w:t>Внести в Устав Хомутовского муниципального образования следующие изменения и дополнения:</w:t>
      </w:r>
    </w:p>
    <w:p w:rsidR="00054AD5" w:rsidRPr="00054AD5" w:rsidRDefault="00054AD5" w:rsidP="007A0784">
      <w:pPr>
        <w:ind w:left="0" w:right="142" w:firstLine="426"/>
        <w:rPr>
          <w:sz w:val="18"/>
          <w:szCs w:val="18"/>
        </w:rPr>
      </w:pPr>
      <w:r w:rsidRPr="00054AD5">
        <w:rPr>
          <w:sz w:val="18"/>
          <w:szCs w:val="18"/>
        </w:rPr>
        <w:t xml:space="preserve">1.1. Статья 6. Вопросы местного значения Поселения. </w:t>
      </w:r>
    </w:p>
    <w:p w:rsidR="00054AD5" w:rsidRPr="00054AD5" w:rsidRDefault="00054AD5" w:rsidP="007A0784">
      <w:pPr>
        <w:ind w:left="0" w:right="142" w:firstLine="426"/>
        <w:rPr>
          <w:sz w:val="18"/>
          <w:szCs w:val="18"/>
        </w:rPr>
      </w:pPr>
      <w:r w:rsidRPr="00054AD5">
        <w:rPr>
          <w:sz w:val="18"/>
          <w:szCs w:val="18"/>
        </w:rPr>
        <w:t xml:space="preserve">1.1.1. пункты 4, 17 ст. 6 Устава изложить в следующей редакции: </w:t>
      </w:r>
    </w:p>
    <w:p w:rsidR="00054AD5" w:rsidRPr="00054AD5" w:rsidRDefault="00054AD5" w:rsidP="007A0784">
      <w:pPr>
        <w:ind w:left="0" w:right="142" w:firstLine="426"/>
        <w:rPr>
          <w:sz w:val="18"/>
          <w:szCs w:val="18"/>
        </w:rPr>
      </w:pPr>
      <w:proofErr w:type="gramStart"/>
      <w:r w:rsidRPr="00054AD5">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054AD5">
        <w:rPr>
          <w:sz w:val="18"/>
          <w:szCs w:val="18"/>
        </w:rPr>
        <w:t xml:space="preserve"> дорог и осуществления дорожной деятельности в соответствии с законодательством Российской Федерации;</w:t>
      </w:r>
    </w:p>
    <w:p w:rsidR="00054AD5" w:rsidRPr="00054AD5" w:rsidRDefault="00054AD5" w:rsidP="007A0784">
      <w:pPr>
        <w:ind w:left="0" w:right="142" w:firstLine="426"/>
        <w:rPr>
          <w:sz w:val="18"/>
          <w:szCs w:val="18"/>
        </w:rPr>
      </w:pPr>
      <w:r w:rsidRPr="00054AD5">
        <w:rPr>
          <w:sz w:val="18"/>
          <w:szCs w:val="1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roofErr w:type="gramStart"/>
      <w:r w:rsidRPr="00054AD5">
        <w:rPr>
          <w:sz w:val="18"/>
          <w:szCs w:val="18"/>
        </w:rPr>
        <w:t>;»</w:t>
      </w:r>
      <w:proofErr w:type="gramEnd"/>
    </w:p>
    <w:p w:rsidR="00054AD5" w:rsidRPr="00054AD5" w:rsidRDefault="00054AD5" w:rsidP="007A0784">
      <w:pPr>
        <w:ind w:left="0" w:right="142" w:firstLine="426"/>
        <w:rPr>
          <w:sz w:val="18"/>
          <w:szCs w:val="18"/>
        </w:rPr>
      </w:pPr>
      <w:r w:rsidRPr="00054AD5">
        <w:rPr>
          <w:sz w:val="18"/>
          <w:szCs w:val="18"/>
        </w:rPr>
        <w:t>1.2. Статья 30. Досрочное прекращение полномочий Главы Поселения.</w:t>
      </w:r>
    </w:p>
    <w:p w:rsidR="00054AD5" w:rsidRPr="00054AD5" w:rsidRDefault="00054AD5" w:rsidP="007A0784">
      <w:pPr>
        <w:ind w:left="0" w:right="142" w:firstLine="426"/>
        <w:rPr>
          <w:sz w:val="18"/>
          <w:szCs w:val="18"/>
        </w:rPr>
      </w:pPr>
      <w:r w:rsidRPr="00054AD5">
        <w:rPr>
          <w:sz w:val="18"/>
          <w:szCs w:val="18"/>
        </w:rPr>
        <w:t>1.2.1. пункт 9 ст. 30 Устава изложить в следующей редакции:</w:t>
      </w:r>
    </w:p>
    <w:p w:rsidR="00054AD5" w:rsidRPr="00054AD5" w:rsidRDefault="00054AD5" w:rsidP="007A0784">
      <w:pPr>
        <w:ind w:left="0" w:right="142" w:firstLine="426"/>
        <w:rPr>
          <w:sz w:val="18"/>
          <w:szCs w:val="18"/>
        </w:rPr>
      </w:pPr>
      <w:proofErr w:type="gramStart"/>
      <w:r w:rsidRPr="00054AD5">
        <w:rPr>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054AD5">
        <w:rPr>
          <w:sz w:val="18"/>
          <w:szCs w:val="1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54AD5">
        <w:rPr>
          <w:sz w:val="18"/>
          <w:szCs w:val="18"/>
        </w:rPr>
        <w:t>;»</w:t>
      </w:r>
      <w:proofErr w:type="gramEnd"/>
    </w:p>
    <w:p w:rsidR="00054AD5" w:rsidRPr="00054AD5" w:rsidRDefault="00054AD5" w:rsidP="007A0784">
      <w:pPr>
        <w:ind w:left="0" w:right="142" w:firstLine="426"/>
        <w:rPr>
          <w:sz w:val="18"/>
          <w:szCs w:val="18"/>
        </w:rPr>
      </w:pPr>
      <w:r w:rsidRPr="00054AD5">
        <w:rPr>
          <w:sz w:val="18"/>
          <w:szCs w:val="18"/>
        </w:rPr>
        <w:t>1.3. Статья 41. Срок полномочий депутата Думы Поселения и основания прекращения депутатской деятельности.</w:t>
      </w:r>
    </w:p>
    <w:p w:rsidR="00054AD5" w:rsidRPr="00054AD5" w:rsidRDefault="00054AD5" w:rsidP="007A0784">
      <w:pPr>
        <w:ind w:left="0" w:right="142" w:firstLine="426"/>
        <w:rPr>
          <w:sz w:val="18"/>
          <w:szCs w:val="18"/>
        </w:rPr>
      </w:pPr>
      <w:r w:rsidRPr="00054AD5">
        <w:rPr>
          <w:sz w:val="18"/>
          <w:szCs w:val="18"/>
        </w:rPr>
        <w:t>1.3.1. пункт 7 части 2 ст. 41 Устава изложить в следующей редакции:</w:t>
      </w:r>
    </w:p>
    <w:p w:rsidR="00054AD5" w:rsidRPr="00054AD5" w:rsidRDefault="00054AD5" w:rsidP="007A0784">
      <w:pPr>
        <w:ind w:left="0" w:right="142" w:firstLine="426"/>
        <w:rPr>
          <w:sz w:val="18"/>
          <w:szCs w:val="18"/>
        </w:rPr>
      </w:pPr>
      <w:proofErr w:type="gramStart"/>
      <w:r w:rsidRPr="00054AD5">
        <w:rPr>
          <w:sz w:val="18"/>
          <w:szCs w:val="1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054AD5">
        <w:rPr>
          <w:sz w:val="18"/>
          <w:szCs w:val="1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54AD5">
        <w:rPr>
          <w:sz w:val="18"/>
          <w:szCs w:val="18"/>
        </w:rPr>
        <w:t>;»</w:t>
      </w:r>
      <w:proofErr w:type="gramEnd"/>
    </w:p>
    <w:p w:rsidR="00054AD5" w:rsidRPr="00054AD5" w:rsidRDefault="00054AD5" w:rsidP="007A0784">
      <w:pPr>
        <w:ind w:left="0" w:right="142" w:firstLine="426"/>
        <w:rPr>
          <w:sz w:val="18"/>
          <w:szCs w:val="18"/>
        </w:rPr>
      </w:pPr>
      <w:r w:rsidRPr="00054AD5">
        <w:rPr>
          <w:sz w:val="18"/>
          <w:szCs w:val="18"/>
        </w:rPr>
        <w:t>1.4. Статья 48.1. Подготовка муниципальных правовых актов.</w:t>
      </w:r>
    </w:p>
    <w:p w:rsidR="00054AD5" w:rsidRPr="00054AD5" w:rsidRDefault="00054AD5" w:rsidP="007A0784">
      <w:pPr>
        <w:ind w:left="0" w:right="142" w:firstLine="426"/>
        <w:rPr>
          <w:sz w:val="18"/>
          <w:szCs w:val="18"/>
        </w:rPr>
      </w:pPr>
      <w:r w:rsidRPr="00054AD5">
        <w:rPr>
          <w:sz w:val="18"/>
          <w:szCs w:val="18"/>
        </w:rPr>
        <w:t>1.5.1. части 3, 4 ст. 48.1 Устава изложить в следующей редакции:</w:t>
      </w:r>
    </w:p>
    <w:p w:rsidR="00054AD5" w:rsidRPr="00054AD5" w:rsidRDefault="00054AD5" w:rsidP="007A0784">
      <w:pPr>
        <w:ind w:left="0" w:right="142" w:firstLine="426"/>
        <w:rPr>
          <w:sz w:val="18"/>
          <w:szCs w:val="18"/>
        </w:rPr>
      </w:pPr>
      <w:r w:rsidRPr="00054AD5">
        <w:rPr>
          <w:sz w:val="18"/>
          <w:szCs w:val="18"/>
        </w:rPr>
        <w:lastRenderedPageBreak/>
        <w:t xml:space="preserve">«3. </w:t>
      </w:r>
      <w:proofErr w:type="gramStart"/>
      <w:r w:rsidRPr="00054AD5">
        <w:rPr>
          <w:sz w:val="18"/>
          <w:szCs w:val="1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054AD5" w:rsidRPr="00054AD5" w:rsidRDefault="00054AD5" w:rsidP="007A0784">
      <w:pPr>
        <w:ind w:left="0" w:right="142" w:firstLine="426"/>
        <w:rPr>
          <w:sz w:val="18"/>
          <w:szCs w:val="18"/>
        </w:rPr>
      </w:pPr>
      <w:r w:rsidRPr="00054AD5">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054AD5" w:rsidRPr="00054AD5" w:rsidRDefault="00054AD5" w:rsidP="007A0784">
      <w:pPr>
        <w:ind w:left="0" w:right="142" w:firstLine="426"/>
        <w:rPr>
          <w:sz w:val="18"/>
          <w:szCs w:val="18"/>
        </w:rPr>
      </w:pPr>
      <w:r w:rsidRPr="00054AD5">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054AD5" w:rsidRPr="00054AD5" w:rsidRDefault="00054AD5" w:rsidP="007A0784">
      <w:pPr>
        <w:ind w:left="0" w:right="142" w:firstLine="426"/>
        <w:rPr>
          <w:sz w:val="18"/>
          <w:szCs w:val="18"/>
        </w:rPr>
      </w:pPr>
      <w:r w:rsidRPr="00054AD5">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54AD5" w:rsidRPr="00054AD5" w:rsidRDefault="00054AD5" w:rsidP="007A0784">
      <w:pPr>
        <w:ind w:left="0" w:right="142" w:firstLine="426"/>
        <w:rPr>
          <w:sz w:val="18"/>
          <w:szCs w:val="18"/>
        </w:rPr>
      </w:pPr>
      <w:r w:rsidRPr="00054AD5">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054AD5">
        <w:rPr>
          <w:sz w:val="18"/>
          <w:szCs w:val="18"/>
        </w:rPr>
        <w:t>.»</w:t>
      </w:r>
      <w:proofErr w:type="gramEnd"/>
    </w:p>
    <w:p w:rsidR="00054AD5" w:rsidRPr="00054AD5" w:rsidRDefault="00054AD5" w:rsidP="007A0784">
      <w:pPr>
        <w:ind w:left="0" w:right="142" w:firstLine="426"/>
        <w:rPr>
          <w:sz w:val="18"/>
          <w:szCs w:val="18"/>
        </w:rPr>
      </w:pPr>
      <w:r w:rsidRPr="00054AD5">
        <w:rPr>
          <w:sz w:val="18"/>
          <w:szCs w:val="18"/>
        </w:rPr>
        <w:t>1.5. Статья 49. Устав Хомутовского муниципального образования.</w:t>
      </w:r>
    </w:p>
    <w:p w:rsidR="00054AD5" w:rsidRPr="00054AD5" w:rsidRDefault="00054AD5" w:rsidP="007A0784">
      <w:pPr>
        <w:ind w:left="0" w:right="142" w:firstLine="426"/>
        <w:rPr>
          <w:sz w:val="18"/>
          <w:szCs w:val="18"/>
        </w:rPr>
      </w:pPr>
      <w:r w:rsidRPr="00054AD5">
        <w:rPr>
          <w:sz w:val="18"/>
          <w:szCs w:val="18"/>
        </w:rPr>
        <w:t>1.5.1. абзац 1 части 8 ст. 49 Устава изложить в следующей редакции:</w:t>
      </w:r>
    </w:p>
    <w:p w:rsidR="00054AD5" w:rsidRPr="00054AD5" w:rsidRDefault="00054AD5" w:rsidP="007A0784">
      <w:pPr>
        <w:ind w:left="0" w:right="142" w:firstLine="426"/>
        <w:rPr>
          <w:sz w:val="18"/>
          <w:szCs w:val="18"/>
        </w:rPr>
      </w:pPr>
      <w:r w:rsidRPr="00054AD5">
        <w:rPr>
          <w:sz w:val="18"/>
          <w:szCs w:val="18"/>
        </w:rPr>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054AD5">
        <w:rPr>
          <w:sz w:val="18"/>
          <w:szCs w:val="18"/>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054AD5">
        <w:rPr>
          <w:sz w:val="18"/>
          <w:szCs w:val="18"/>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Start"/>
      <w:r w:rsidRPr="00054AD5">
        <w:rPr>
          <w:sz w:val="18"/>
          <w:szCs w:val="18"/>
        </w:rPr>
        <w:t>.»</w:t>
      </w:r>
      <w:proofErr w:type="gramEnd"/>
    </w:p>
    <w:p w:rsidR="00054AD5" w:rsidRPr="00054AD5" w:rsidRDefault="00054AD5" w:rsidP="007A0784">
      <w:pPr>
        <w:ind w:left="0" w:right="142" w:firstLine="426"/>
        <w:rPr>
          <w:sz w:val="18"/>
          <w:szCs w:val="18"/>
        </w:rPr>
      </w:pPr>
      <w:r w:rsidRPr="00054AD5">
        <w:rPr>
          <w:sz w:val="18"/>
          <w:szCs w:val="18"/>
        </w:rPr>
        <w:t>1.6. Статья 50.1. Содержание правил благоустройства территории Хомутовского муниципального образования.</w:t>
      </w:r>
    </w:p>
    <w:p w:rsidR="00054AD5" w:rsidRPr="00054AD5" w:rsidRDefault="00054AD5" w:rsidP="007A0784">
      <w:pPr>
        <w:ind w:left="0" w:right="142" w:firstLine="426"/>
        <w:rPr>
          <w:sz w:val="18"/>
          <w:szCs w:val="18"/>
        </w:rPr>
      </w:pPr>
      <w:r w:rsidRPr="00054AD5">
        <w:rPr>
          <w:sz w:val="18"/>
          <w:szCs w:val="18"/>
        </w:rPr>
        <w:t>1.6.1. часть 2 ст. 50.1 Устава принять в следующей редакции:</w:t>
      </w:r>
    </w:p>
    <w:p w:rsidR="00054AD5" w:rsidRPr="00054AD5" w:rsidRDefault="00054AD5" w:rsidP="007A0784">
      <w:pPr>
        <w:ind w:left="0" w:right="142" w:firstLine="426"/>
        <w:rPr>
          <w:sz w:val="18"/>
          <w:szCs w:val="18"/>
        </w:rPr>
      </w:pPr>
      <w:r w:rsidRPr="00054AD5">
        <w:rPr>
          <w:sz w:val="18"/>
          <w:szCs w:val="18"/>
        </w:rPr>
        <w:t>«Правила благоустройства территории Хомутовского муниципального образования могут регулировать вопросы:</w:t>
      </w:r>
    </w:p>
    <w:p w:rsidR="00054AD5" w:rsidRPr="00054AD5" w:rsidRDefault="00054AD5" w:rsidP="007A0784">
      <w:pPr>
        <w:ind w:left="0" w:right="142" w:firstLine="426"/>
        <w:rPr>
          <w:sz w:val="18"/>
          <w:szCs w:val="18"/>
        </w:rPr>
      </w:pPr>
      <w:r w:rsidRPr="00054AD5">
        <w:rPr>
          <w:sz w:val="18"/>
          <w:szCs w:val="18"/>
        </w:rPr>
        <w:t>1) содержания территорий общего пользования и порядка пользования такими территориями;</w:t>
      </w:r>
    </w:p>
    <w:p w:rsidR="00054AD5" w:rsidRPr="00054AD5" w:rsidRDefault="00054AD5" w:rsidP="007A0784">
      <w:pPr>
        <w:ind w:left="0" w:right="142" w:firstLine="426"/>
        <w:rPr>
          <w:sz w:val="18"/>
          <w:szCs w:val="18"/>
        </w:rPr>
      </w:pPr>
      <w:r w:rsidRPr="00054AD5">
        <w:rPr>
          <w:sz w:val="18"/>
          <w:szCs w:val="18"/>
        </w:rPr>
        <w:t>2) внешнего вида фасадов и ограждающих конструкций зданий, строений, сооружений;</w:t>
      </w:r>
    </w:p>
    <w:p w:rsidR="00054AD5" w:rsidRPr="00054AD5" w:rsidRDefault="00054AD5" w:rsidP="007A0784">
      <w:pPr>
        <w:ind w:left="0" w:right="142" w:firstLine="426"/>
        <w:rPr>
          <w:sz w:val="18"/>
          <w:szCs w:val="18"/>
        </w:rPr>
      </w:pPr>
      <w:r w:rsidRPr="00054AD5">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054AD5" w:rsidRPr="00054AD5" w:rsidRDefault="00054AD5" w:rsidP="007A0784">
      <w:pPr>
        <w:ind w:left="0" w:right="142" w:firstLine="426"/>
        <w:rPr>
          <w:sz w:val="18"/>
          <w:szCs w:val="18"/>
        </w:rPr>
      </w:pPr>
      <w:r w:rsidRPr="00054AD5">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054AD5" w:rsidRPr="00054AD5" w:rsidRDefault="00054AD5" w:rsidP="007A0784">
      <w:pPr>
        <w:ind w:left="0" w:right="142" w:firstLine="426"/>
        <w:rPr>
          <w:sz w:val="18"/>
          <w:szCs w:val="18"/>
        </w:rPr>
      </w:pPr>
      <w:r w:rsidRPr="00054AD5">
        <w:rPr>
          <w:sz w:val="18"/>
          <w:szCs w:val="18"/>
        </w:rPr>
        <w:t xml:space="preserve">5) организации озеленения территории Поселения, включая порядок создания, содержания, восстановления и </w:t>
      </w:r>
      <w:proofErr w:type="gramStart"/>
      <w:r w:rsidRPr="00054AD5">
        <w:rPr>
          <w:sz w:val="18"/>
          <w:szCs w:val="18"/>
        </w:rPr>
        <w:t>охраны</w:t>
      </w:r>
      <w:proofErr w:type="gramEnd"/>
      <w:r w:rsidRPr="00054AD5">
        <w:rPr>
          <w:sz w:val="18"/>
          <w:szCs w:val="18"/>
        </w:rPr>
        <w:t xml:space="preserve"> расположенных в границах населенных пунктов газонов, цветников и иных территорий, занятых травянистыми растениями;</w:t>
      </w:r>
    </w:p>
    <w:p w:rsidR="00054AD5" w:rsidRPr="00054AD5" w:rsidRDefault="00054AD5" w:rsidP="007A0784">
      <w:pPr>
        <w:ind w:left="0" w:right="142" w:firstLine="426"/>
        <w:rPr>
          <w:sz w:val="18"/>
          <w:szCs w:val="18"/>
        </w:rPr>
      </w:pPr>
      <w:r w:rsidRPr="00054AD5">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054AD5" w:rsidRPr="00054AD5" w:rsidRDefault="00054AD5" w:rsidP="007A0784">
      <w:pPr>
        <w:ind w:left="0" w:right="142" w:firstLine="426"/>
        <w:rPr>
          <w:sz w:val="18"/>
          <w:szCs w:val="18"/>
        </w:rPr>
      </w:pPr>
      <w:r w:rsidRPr="00054AD5">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54AD5" w:rsidRPr="00054AD5" w:rsidRDefault="00054AD5" w:rsidP="007A0784">
      <w:pPr>
        <w:ind w:left="0" w:right="142" w:firstLine="426"/>
        <w:rPr>
          <w:sz w:val="18"/>
          <w:szCs w:val="18"/>
        </w:rPr>
      </w:pPr>
      <w:r w:rsidRPr="00054AD5">
        <w:rPr>
          <w:sz w:val="18"/>
          <w:szCs w:val="18"/>
        </w:rPr>
        <w:t>8) организации пешеходных коммуникаций, в том числе тротуаров, аллей, дорожек, тропинок;</w:t>
      </w:r>
    </w:p>
    <w:p w:rsidR="00054AD5" w:rsidRPr="00054AD5" w:rsidRDefault="00054AD5" w:rsidP="007A0784">
      <w:pPr>
        <w:ind w:left="0" w:right="142" w:firstLine="426"/>
        <w:rPr>
          <w:sz w:val="18"/>
          <w:szCs w:val="18"/>
        </w:rPr>
      </w:pPr>
      <w:r w:rsidRPr="00054AD5">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054AD5" w:rsidRPr="00054AD5" w:rsidRDefault="00054AD5" w:rsidP="007A0784">
      <w:pPr>
        <w:ind w:left="0" w:right="142" w:firstLine="426"/>
        <w:rPr>
          <w:sz w:val="18"/>
          <w:szCs w:val="18"/>
        </w:rPr>
      </w:pPr>
      <w:r w:rsidRPr="00054AD5">
        <w:rPr>
          <w:sz w:val="18"/>
          <w:szCs w:val="18"/>
        </w:rPr>
        <w:t>10) уборки территории Поселения, в том числе в зимний период;</w:t>
      </w:r>
    </w:p>
    <w:p w:rsidR="00054AD5" w:rsidRPr="00054AD5" w:rsidRDefault="00054AD5" w:rsidP="007A0784">
      <w:pPr>
        <w:ind w:left="0" w:right="142" w:firstLine="426"/>
        <w:rPr>
          <w:sz w:val="18"/>
          <w:szCs w:val="18"/>
        </w:rPr>
      </w:pPr>
      <w:r w:rsidRPr="00054AD5">
        <w:rPr>
          <w:sz w:val="18"/>
          <w:szCs w:val="18"/>
        </w:rPr>
        <w:t>11) организации стоков ливневых вод;</w:t>
      </w:r>
    </w:p>
    <w:p w:rsidR="00054AD5" w:rsidRPr="00054AD5" w:rsidRDefault="00054AD5" w:rsidP="007A0784">
      <w:pPr>
        <w:ind w:left="0" w:right="142" w:firstLine="426"/>
        <w:rPr>
          <w:sz w:val="18"/>
          <w:szCs w:val="18"/>
        </w:rPr>
      </w:pPr>
      <w:r w:rsidRPr="00054AD5">
        <w:rPr>
          <w:sz w:val="18"/>
          <w:szCs w:val="18"/>
        </w:rPr>
        <w:t>12) порядка проведения земляных работ;</w:t>
      </w:r>
    </w:p>
    <w:p w:rsidR="00054AD5" w:rsidRPr="00054AD5" w:rsidRDefault="00054AD5" w:rsidP="007A0784">
      <w:pPr>
        <w:ind w:left="0" w:right="142" w:firstLine="426"/>
        <w:rPr>
          <w:sz w:val="18"/>
          <w:szCs w:val="18"/>
        </w:rPr>
      </w:pPr>
      <w:r w:rsidRPr="00054AD5">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054AD5" w:rsidRPr="00054AD5" w:rsidRDefault="00054AD5" w:rsidP="007A0784">
      <w:pPr>
        <w:ind w:left="0" w:right="142" w:firstLine="426"/>
        <w:rPr>
          <w:sz w:val="18"/>
          <w:szCs w:val="18"/>
        </w:rPr>
      </w:pPr>
      <w:r w:rsidRPr="00054AD5">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054AD5" w:rsidRPr="00054AD5" w:rsidRDefault="00054AD5" w:rsidP="007A0784">
      <w:pPr>
        <w:ind w:left="0" w:right="142" w:firstLine="426"/>
        <w:rPr>
          <w:sz w:val="18"/>
          <w:szCs w:val="18"/>
        </w:rPr>
      </w:pPr>
      <w:r w:rsidRPr="00054AD5">
        <w:rPr>
          <w:sz w:val="18"/>
          <w:szCs w:val="18"/>
        </w:rPr>
        <w:t>15) праздничного оформления территории Поселения;</w:t>
      </w:r>
    </w:p>
    <w:p w:rsidR="00054AD5" w:rsidRPr="00054AD5" w:rsidRDefault="00054AD5" w:rsidP="007A0784">
      <w:pPr>
        <w:ind w:left="0" w:right="142" w:firstLine="426"/>
        <w:rPr>
          <w:sz w:val="18"/>
          <w:szCs w:val="18"/>
        </w:rPr>
      </w:pPr>
      <w:r w:rsidRPr="00054AD5">
        <w:rPr>
          <w:sz w:val="18"/>
          <w:szCs w:val="18"/>
        </w:rPr>
        <w:t>16) порядка участия граждан и организаций в реализации мероприятий по благоустройству Поселения</w:t>
      </w:r>
      <w:proofErr w:type="gramStart"/>
      <w:r w:rsidRPr="00054AD5">
        <w:rPr>
          <w:sz w:val="18"/>
          <w:szCs w:val="18"/>
        </w:rPr>
        <w:t>.»</w:t>
      </w:r>
      <w:proofErr w:type="gramEnd"/>
    </w:p>
    <w:p w:rsidR="00054AD5" w:rsidRPr="00054AD5" w:rsidRDefault="00054AD5" w:rsidP="007A0784">
      <w:pPr>
        <w:ind w:left="0" w:right="142" w:firstLine="426"/>
        <w:rPr>
          <w:sz w:val="18"/>
          <w:szCs w:val="18"/>
        </w:rPr>
      </w:pPr>
      <w:r w:rsidRPr="00054AD5">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054AD5" w:rsidRPr="00054AD5" w:rsidRDefault="00054AD5" w:rsidP="007A0784">
      <w:pPr>
        <w:ind w:left="0" w:right="142" w:firstLine="426"/>
        <w:rPr>
          <w:sz w:val="18"/>
          <w:szCs w:val="18"/>
        </w:rPr>
      </w:pPr>
      <w:r w:rsidRPr="00054AD5">
        <w:rPr>
          <w:sz w:val="18"/>
          <w:szCs w:val="18"/>
        </w:rPr>
        <w:t xml:space="preserve">3. </w:t>
      </w:r>
      <w:proofErr w:type="gramStart"/>
      <w:r w:rsidRPr="00054AD5">
        <w:rPr>
          <w:sz w:val="18"/>
          <w:szCs w:val="18"/>
        </w:rPr>
        <w:t>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054AD5" w:rsidRPr="00054AD5" w:rsidRDefault="00054AD5" w:rsidP="007A0784">
      <w:pPr>
        <w:ind w:left="0" w:right="142" w:firstLine="426"/>
        <w:rPr>
          <w:sz w:val="18"/>
          <w:szCs w:val="18"/>
        </w:rPr>
      </w:pPr>
      <w:r w:rsidRPr="00054AD5">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054AD5" w:rsidRPr="00054AD5" w:rsidRDefault="00054AD5" w:rsidP="007A0784">
      <w:pPr>
        <w:ind w:left="0" w:right="142" w:firstLine="426"/>
        <w:rPr>
          <w:sz w:val="18"/>
          <w:szCs w:val="18"/>
        </w:rPr>
      </w:pPr>
      <w:r w:rsidRPr="00054AD5">
        <w:rPr>
          <w:sz w:val="18"/>
          <w:szCs w:val="18"/>
        </w:rPr>
        <w:t xml:space="preserve">5. </w:t>
      </w:r>
      <w:proofErr w:type="gramStart"/>
      <w:r w:rsidRPr="00054AD5">
        <w:rPr>
          <w:sz w:val="18"/>
          <w:szCs w:val="18"/>
        </w:rPr>
        <w:t>Контроль за</w:t>
      </w:r>
      <w:proofErr w:type="gramEnd"/>
      <w:r w:rsidRPr="00054AD5">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054AD5" w:rsidRPr="00054AD5" w:rsidRDefault="00054AD5" w:rsidP="007A0784">
      <w:pPr>
        <w:ind w:left="0" w:right="142" w:firstLine="426"/>
        <w:rPr>
          <w:sz w:val="18"/>
          <w:szCs w:val="18"/>
        </w:rPr>
      </w:pPr>
    </w:p>
    <w:p w:rsidR="00054AD5" w:rsidRPr="00054AD5" w:rsidRDefault="00054AD5" w:rsidP="007A0784">
      <w:pPr>
        <w:ind w:left="0" w:right="142" w:firstLine="426"/>
        <w:rPr>
          <w:sz w:val="18"/>
          <w:szCs w:val="18"/>
        </w:rPr>
      </w:pPr>
    </w:p>
    <w:p w:rsidR="00054AD5" w:rsidRDefault="00054AD5" w:rsidP="007A0784">
      <w:pPr>
        <w:ind w:left="0" w:right="142" w:firstLine="426"/>
        <w:jc w:val="right"/>
        <w:rPr>
          <w:i/>
          <w:sz w:val="18"/>
          <w:szCs w:val="18"/>
        </w:rPr>
      </w:pPr>
      <w:r w:rsidRPr="00054AD5">
        <w:rPr>
          <w:i/>
          <w:sz w:val="18"/>
          <w:szCs w:val="18"/>
        </w:rPr>
        <w:t xml:space="preserve">Глава </w:t>
      </w:r>
      <w:proofErr w:type="spellStart"/>
      <w:r w:rsidRPr="00054AD5">
        <w:rPr>
          <w:i/>
          <w:sz w:val="18"/>
          <w:szCs w:val="18"/>
        </w:rPr>
        <w:t>Хомутовского</w:t>
      </w:r>
      <w:proofErr w:type="spellEnd"/>
      <w:r w:rsidRPr="00054AD5">
        <w:rPr>
          <w:i/>
          <w:sz w:val="18"/>
          <w:szCs w:val="18"/>
        </w:rPr>
        <w:t xml:space="preserve"> муниципального образования</w:t>
      </w:r>
      <w:r w:rsidRPr="00054AD5">
        <w:rPr>
          <w:i/>
          <w:sz w:val="18"/>
          <w:szCs w:val="18"/>
        </w:rPr>
        <w:tab/>
      </w:r>
      <w:r w:rsidRPr="00054AD5">
        <w:rPr>
          <w:i/>
          <w:sz w:val="18"/>
          <w:szCs w:val="18"/>
        </w:rPr>
        <w:tab/>
      </w:r>
      <w:r w:rsidRPr="00054AD5">
        <w:rPr>
          <w:i/>
          <w:sz w:val="18"/>
          <w:szCs w:val="18"/>
        </w:rPr>
        <w:tab/>
      </w:r>
      <w:r w:rsidRPr="00054AD5">
        <w:rPr>
          <w:i/>
          <w:sz w:val="18"/>
          <w:szCs w:val="18"/>
        </w:rPr>
        <w:tab/>
      </w:r>
      <w:r w:rsidRPr="00054AD5">
        <w:rPr>
          <w:i/>
          <w:sz w:val="18"/>
          <w:szCs w:val="18"/>
        </w:rPr>
        <w:tab/>
        <w:t xml:space="preserve">                        В.М. </w:t>
      </w:r>
      <w:proofErr w:type="spellStart"/>
      <w:r w:rsidRPr="00054AD5">
        <w:rPr>
          <w:i/>
          <w:sz w:val="18"/>
          <w:szCs w:val="18"/>
        </w:rPr>
        <w:t>Колмаченко</w:t>
      </w:r>
      <w:proofErr w:type="spellEnd"/>
    </w:p>
    <w:p w:rsidR="001147CF" w:rsidRDefault="001147CF" w:rsidP="007A0784">
      <w:pPr>
        <w:ind w:left="0" w:right="142" w:firstLine="426"/>
        <w:jc w:val="right"/>
        <w:rPr>
          <w:i/>
          <w:sz w:val="18"/>
          <w:szCs w:val="18"/>
        </w:rPr>
      </w:pPr>
    </w:p>
    <w:p w:rsidR="001147CF" w:rsidRDefault="001147CF" w:rsidP="007A0784">
      <w:pPr>
        <w:ind w:left="0" w:right="142" w:firstLine="426"/>
        <w:jc w:val="right"/>
        <w:rPr>
          <w:i/>
          <w:sz w:val="18"/>
          <w:szCs w:val="18"/>
        </w:rPr>
      </w:pPr>
    </w:p>
    <w:p w:rsidR="001147CF" w:rsidRPr="00341D4B" w:rsidRDefault="001147CF" w:rsidP="007A0784">
      <w:pPr>
        <w:tabs>
          <w:tab w:val="left" w:pos="426"/>
          <w:tab w:val="left" w:pos="3976"/>
        </w:tabs>
        <w:ind w:left="0" w:right="142" w:firstLine="426"/>
        <w:jc w:val="center"/>
        <w:rPr>
          <w:b/>
          <w:sz w:val="18"/>
          <w:szCs w:val="18"/>
        </w:rPr>
      </w:pPr>
      <w:r w:rsidRPr="00341D4B">
        <w:rPr>
          <w:sz w:val="18"/>
          <w:szCs w:val="18"/>
        </w:rPr>
        <w:t>РОССИЙСКАЯ ФЕДЕРАЦИЯ</w:t>
      </w:r>
    </w:p>
    <w:p w:rsidR="001147CF" w:rsidRPr="00341D4B" w:rsidRDefault="001147CF" w:rsidP="007A0784">
      <w:pPr>
        <w:tabs>
          <w:tab w:val="left" w:pos="426"/>
          <w:tab w:val="left" w:pos="3976"/>
        </w:tabs>
        <w:ind w:left="0" w:right="142" w:firstLine="426"/>
        <w:jc w:val="center"/>
        <w:rPr>
          <w:bCs/>
          <w:sz w:val="18"/>
          <w:szCs w:val="18"/>
        </w:rPr>
      </w:pPr>
      <w:r w:rsidRPr="00341D4B">
        <w:rPr>
          <w:bCs/>
          <w:sz w:val="18"/>
          <w:szCs w:val="18"/>
        </w:rPr>
        <w:t>ИРКУТСКАЯ ОБЛАСТЬ ИРКУТСКИЙ РАЙОН</w:t>
      </w:r>
    </w:p>
    <w:p w:rsidR="001147CF" w:rsidRPr="00341D4B" w:rsidRDefault="001147CF" w:rsidP="007A0784">
      <w:pPr>
        <w:tabs>
          <w:tab w:val="left" w:pos="426"/>
          <w:tab w:val="left" w:pos="3976"/>
        </w:tabs>
        <w:ind w:left="0" w:right="142" w:firstLine="426"/>
        <w:jc w:val="center"/>
        <w:rPr>
          <w:sz w:val="18"/>
          <w:szCs w:val="18"/>
        </w:rPr>
      </w:pPr>
      <w:r w:rsidRPr="00341D4B">
        <w:rPr>
          <w:sz w:val="18"/>
          <w:szCs w:val="18"/>
        </w:rPr>
        <w:t>ХОМУТОВСКОЕ МУНИЦИПАЛЬНОЕ ОБРАЗОВАНИЕ</w:t>
      </w:r>
    </w:p>
    <w:p w:rsidR="001147CF" w:rsidRPr="00341D4B" w:rsidRDefault="001147CF" w:rsidP="007A0784">
      <w:pPr>
        <w:tabs>
          <w:tab w:val="left" w:pos="426"/>
          <w:tab w:val="left" w:pos="3976"/>
        </w:tabs>
        <w:ind w:left="0" w:right="142" w:firstLine="426"/>
        <w:jc w:val="center"/>
        <w:rPr>
          <w:b/>
          <w:bCs/>
          <w:sz w:val="18"/>
          <w:szCs w:val="18"/>
        </w:rPr>
      </w:pPr>
      <w:r w:rsidRPr="00341D4B">
        <w:rPr>
          <w:b/>
          <w:bCs/>
          <w:sz w:val="18"/>
          <w:szCs w:val="18"/>
        </w:rPr>
        <w:t>АДМИНИСТРАЦИЯ</w:t>
      </w:r>
    </w:p>
    <w:p w:rsidR="001147CF" w:rsidRPr="00341D4B" w:rsidRDefault="001147CF" w:rsidP="007A0784">
      <w:pPr>
        <w:tabs>
          <w:tab w:val="left" w:pos="426"/>
          <w:tab w:val="left" w:pos="3976"/>
        </w:tabs>
        <w:ind w:left="0" w:right="142" w:firstLine="426"/>
        <w:jc w:val="center"/>
        <w:rPr>
          <w:b/>
          <w:sz w:val="18"/>
          <w:szCs w:val="18"/>
        </w:rPr>
      </w:pPr>
      <w:r w:rsidRPr="00341D4B">
        <w:rPr>
          <w:b/>
          <w:sz w:val="18"/>
          <w:szCs w:val="18"/>
        </w:rPr>
        <w:t>ПОСТАНОВЛЕНИЕ</w:t>
      </w:r>
    </w:p>
    <w:p w:rsidR="001147CF" w:rsidRPr="00341D4B" w:rsidRDefault="001147CF" w:rsidP="007A0784">
      <w:pPr>
        <w:tabs>
          <w:tab w:val="left" w:pos="426"/>
          <w:tab w:val="left" w:pos="3976"/>
        </w:tabs>
        <w:ind w:left="0" w:right="142" w:firstLine="426"/>
        <w:rPr>
          <w:sz w:val="18"/>
          <w:szCs w:val="18"/>
        </w:rPr>
      </w:pPr>
    </w:p>
    <w:p w:rsidR="001147CF" w:rsidRPr="00341D4B" w:rsidRDefault="001147CF" w:rsidP="007A0784">
      <w:pPr>
        <w:tabs>
          <w:tab w:val="left" w:pos="426"/>
          <w:tab w:val="left" w:pos="3976"/>
        </w:tabs>
        <w:ind w:left="-567" w:right="142" w:firstLine="426"/>
        <w:rPr>
          <w:sz w:val="18"/>
          <w:szCs w:val="18"/>
        </w:rPr>
      </w:pPr>
    </w:p>
    <w:p w:rsidR="001147CF" w:rsidRPr="00341D4B" w:rsidRDefault="001147CF" w:rsidP="007A0784">
      <w:pPr>
        <w:tabs>
          <w:tab w:val="left" w:pos="426"/>
          <w:tab w:val="left" w:pos="3976"/>
        </w:tabs>
        <w:ind w:left="-567" w:right="142" w:firstLine="426"/>
        <w:rPr>
          <w:sz w:val="18"/>
          <w:szCs w:val="18"/>
        </w:rPr>
      </w:pPr>
      <w:r>
        <w:rPr>
          <w:sz w:val="18"/>
          <w:szCs w:val="18"/>
          <w:u w:val="single"/>
        </w:rPr>
        <w:t>17.12.2021  № 217 о/д</w:t>
      </w:r>
    </w:p>
    <w:p w:rsidR="00054AD5" w:rsidRPr="00054AD5" w:rsidRDefault="001147CF" w:rsidP="007A0784">
      <w:pPr>
        <w:tabs>
          <w:tab w:val="left" w:pos="426"/>
          <w:tab w:val="left" w:pos="3976"/>
        </w:tabs>
        <w:ind w:left="-567" w:right="142" w:firstLine="426"/>
        <w:rPr>
          <w:sz w:val="18"/>
          <w:szCs w:val="18"/>
        </w:rPr>
      </w:pPr>
      <w:r>
        <w:rPr>
          <w:sz w:val="18"/>
          <w:szCs w:val="18"/>
        </w:rPr>
        <w:t xml:space="preserve">       </w:t>
      </w:r>
      <w:r w:rsidRPr="00341D4B">
        <w:rPr>
          <w:sz w:val="18"/>
          <w:szCs w:val="18"/>
        </w:rPr>
        <w:t xml:space="preserve">с. Хомутово </w:t>
      </w:r>
    </w:p>
    <w:p w:rsidR="007C3A99" w:rsidRPr="0082583C" w:rsidRDefault="007C3A99" w:rsidP="007A0784">
      <w:pPr>
        <w:ind w:left="0" w:right="142" w:firstLine="426"/>
        <w:rPr>
          <w:sz w:val="18"/>
          <w:szCs w:val="18"/>
        </w:rPr>
      </w:pPr>
    </w:p>
    <w:p w:rsidR="00E9414D" w:rsidRDefault="000A79AE" w:rsidP="007A0784">
      <w:pPr>
        <w:ind w:left="0" w:right="142" w:firstLine="426"/>
        <w:rPr>
          <w:sz w:val="18"/>
          <w:szCs w:val="18"/>
        </w:rPr>
      </w:pPr>
      <w:r w:rsidRPr="000A79AE">
        <w:rPr>
          <w:sz w:val="18"/>
          <w:szCs w:val="18"/>
        </w:rPr>
        <w:t>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2022 год и плановый период 2023-2024 годов</w:t>
      </w:r>
      <w:r>
        <w:rPr>
          <w:sz w:val="18"/>
          <w:szCs w:val="18"/>
        </w:rPr>
        <w:t>.</w:t>
      </w:r>
    </w:p>
    <w:p w:rsidR="000A79AE" w:rsidRDefault="000A79AE" w:rsidP="007A0784">
      <w:pPr>
        <w:ind w:left="0" w:right="142" w:firstLine="426"/>
        <w:rPr>
          <w:sz w:val="18"/>
          <w:szCs w:val="18"/>
        </w:rPr>
      </w:pPr>
    </w:p>
    <w:p w:rsidR="005A67BB" w:rsidRPr="005A67BB" w:rsidRDefault="005A67BB" w:rsidP="007A0784">
      <w:pPr>
        <w:ind w:left="0" w:right="142" w:firstLine="426"/>
        <w:rPr>
          <w:sz w:val="18"/>
          <w:szCs w:val="18"/>
        </w:rPr>
      </w:pPr>
    </w:p>
    <w:p w:rsidR="005A67BB" w:rsidRPr="005A67BB" w:rsidRDefault="005A67BB" w:rsidP="007A0784">
      <w:pPr>
        <w:ind w:left="0" w:right="142" w:firstLine="426"/>
        <w:rPr>
          <w:sz w:val="18"/>
          <w:szCs w:val="18"/>
        </w:rPr>
      </w:pPr>
      <w:proofErr w:type="gramStart"/>
      <w:r w:rsidRPr="005A67BB">
        <w:rPr>
          <w:sz w:val="18"/>
          <w:szCs w:val="18"/>
        </w:rPr>
        <w:t xml:space="preserve">В соответствии со статьями 9, 21 Бюджетного кодекса Российской Федерации, Приказом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5A67BB">
        <w:rPr>
          <w:sz w:val="18"/>
          <w:szCs w:val="18"/>
        </w:rPr>
        <w:t>Хомутовском</w:t>
      </w:r>
      <w:proofErr w:type="spellEnd"/>
      <w:r w:rsidRPr="005A67BB">
        <w:rPr>
          <w:sz w:val="18"/>
          <w:szCs w:val="18"/>
        </w:rPr>
        <w:t xml:space="preserve"> муниципальном образовании, руководствуясь Уставом Хомутовского муниципального образования, утвержденного решением Думы Хомутовского муниципального образования от 31.08.2017 №69-295/д, Администрация Хомутовского муниципального</w:t>
      </w:r>
      <w:proofErr w:type="gramEnd"/>
      <w:r w:rsidRPr="005A67BB">
        <w:rPr>
          <w:sz w:val="18"/>
          <w:szCs w:val="18"/>
        </w:rPr>
        <w:t xml:space="preserve"> образования:</w:t>
      </w:r>
    </w:p>
    <w:p w:rsidR="005A67BB" w:rsidRPr="005A67BB" w:rsidRDefault="005A67BB" w:rsidP="007A0784">
      <w:pPr>
        <w:ind w:left="0" w:right="142" w:firstLine="426"/>
        <w:rPr>
          <w:sz w:val="18"/>
          <w:szCs w:val="18"/>
        </w:rPr>
      </w:pPr>
      <w:r w:rsidRPr="005A67BB">
        <w:rPr>
          <w:sz w:val="18"/>
          <w:szCs w:val="18"/>
        </w:rPr>
        <w:t>ПОСТАНОВЛЯЕТ:</w:t>
      </w:r>
    </w:p>
    <w:p w:rsidR="005A67BB" w:rsidRPr="005A67BB" w:rsidRDefault="005A67BB" w:rsidP="007A0784">
      <w:pPr>
        <w:ind w:left="0" w:right="142" w:firstLine="426"/>
        <w:rPr>
          <w:sz w:val="18"/>
          <w:szCs w:val="18"/>
        </w:rPr>
      </w:pPr>
      <w:r w:rsidRPr="005A67BB">
        <w:rPr>
          <w:sz w:val="18"/>
          <w:szCs w:val="18"/>
        </w:rPr>
        <w:t>1.Утвердить прилагаемый порядок применения бюджетной классификации Российской Федерации в части, относящийся к бюджету Хомутовского муниципального образования на 2022 год и плановый период 2023-2024 годов.</w:t>
      </w:r>
    </w:p>
    <w:p w:rsidR="005A67BB" w:rsidRPr="005A67BB" w:rsidRDefault="005A67BB" w:rsidP="007A0784">
      <w:pPr>
        <w:ind w:left="0" w:right="142" w:firstLine="426"/>
        <w:rPr>
          <w:sz w:val="18"/>
          <w:szCs w:val="18"/>
        </w:rPr>
      </w:pPr>
      <w:r w:rsidRPr="005A67BB">
        <w:rPr>
          <w:sz w:val="18"/>
          <w:szCs w:val="18"/>
        </w:rPr>
        <w:t>2. Настоящее постановление вступает в силу с 1 января 2022 года.</w:t>
      </w:r>
    </w:p>
    <w:p w:rsidR="005A67BB" w:rsidRPr="005A67BB" w:rsidRDefault="005A67BB" w:rsidP="007A0784">
      <w:pPr>
        <w:ind w:left="0" w:right="142" w:firstLine="426"/>
        <w:rPr>
          <w:sz w:val="18"/>
          <w:szCs w:val="18"/>
        </w:rPr>
      </w:pPr>
      <w:r w:rsidRPr="005A67BB">
        <w:rPr>
          <w:sz w:val="18"/>
          <w:szCs w:val="18"/>
        </w:rPr>
        <w:t>3. Опубликовать настоящее постановление в установленном законом порядке.</w:t>
      </w:r>
    </w:p>
    <w:p w:rsidR="005A67BB" w:rsidRPr="005A67BB" w:rsidRDefault="005A67BB" w:rsidP="007A0784">
      <w:pPr>
        <w:ind w:left="0" w:right="142" w:firstLine="426"/>
        <w:rPr>
          <w:sz w:val="18"/>
          <w:szCs w:val="18"/>
        </w:rPr>
      </w:pPr>
      <w:r w:rsidRPr="005A67BB">
        <w:rPr>
          <w:sz w:val="18"/>
          <w:szCs w:val="18"/>
        </w:rPr>
        <w:t>4.</w:t>
      </w:r>
      <w:proofErr w:type="gramStart"/>
      <w:r w:rsidRPr="005A67BB">
        <w:rPr>
          <w:sz w:val="18"/>
          <w:szCs w:val="18"/>
        </w:rPr>
        <w:t>Контроль за</w:t>
      </w:r>
      <w:proofErr w:type="gramEnd"/>
      <w:r w:rsidRPr="005A67BB">
        <w:rPr>
          <w:sz w:val="18"/>
          <w:szCs w:val="18"/>
        </w:rPr>
        <w:t xml:space="preserve"> исполнением данного постановления возложить на Первого Заместителя Главы администрации. </w:t>
      </w:r>
    </w:p>
    <w:p w:rsidR="005A67BB" w:rsidRPr="005A67BB" w:rsidRDefault="005A67BB" w:rsidP="007A0784">
      <w:pPr>
        <w:ind w:left="0" w:right="142" w:firstLine="426"/>
        <w:rPr>
          <w:sz w:val="18"/>
          <w:szCs w:val="18"/>
        </w:rPr>
      </w:pPr>
    </w:p>
    <w:p w:rsidR="005A67BB" w:rsidRPr="00B807C7" w:rsidRDefault="005A67BB" w:rsidP="007A0784">
      <w:pPr>
        <w:ind w:left="0" w:right="142" w:firstLine="426"/>
        <w:jc w:val="right"/>
        <w:rPr>
          <w:i/>
          <w:sz w:val="18"/>
          <w:szCs w:val="18"/>
        </w:rPr>
      </w:pPr>
    </w:p>
    <w:p w:rsidR="005A67BB" w:rsidRPr="005A67BB" w:rsidRDefault="00B807C7" w:rsidP="007A0784">
      <w:pPr>
        <w:ind w:left="0" w:right="142" w:firstLine="426"/>
        <w:jc w:val="right"/>
        <w:rPr>
          <w:sz w:val="18"/>
          <w:szCs w:val="18"/>
        </w:rPr>
      </w:pPr>
      <w:r w:rsidRPr="00B807C7">
        <w:rPr>
          <w:i/>
          <w:sz w:val="18"/>
          <w:szCs w:val="18"/>
        </w:rPr>
        <w:t xml:space="preserve">Исполняющий обязанности </w:t>
      </w:r>
      <w:r w:rsidR="005A67BB" w:rsidRPr="00B807C7">
        <w:rPr>
          <w:i/>
          <w:sz w:val="18"/>
          <w:szCs w:val="18"/>
        </w:rPr>
        <w:t>Главы администрации</w:t>
      </w:r>
      <w:r w:rsidR="005A67BB" w:rsidRPr="00B807C7">
        <w:rPr>
          <w:i/>
          <w:sz w:val="18"/>
          <w:szCs w:val="18"/>
        </w:rPr>
        <w:tab/>
        <w:t xml:space="preserve">                </w:t>
      </w:r>
      <w:proofErr w:type="spellStart"/>
      <w:r w:rsidR="005A67BB" w:rsidRPr="00B807C7">
        <w:rPr>
          <w:i/>
          <w:sz w:val="18"/>
          <w:szCs w:val="18"/>
        </w:rPr>
        <w:t>А.В.Иваненко</w:t>
      </w:r>
      <w:proofErr w:type="spellEnd"/>
    </w:p>
    <w:p w:rsidR="005A67BB" w:rsidRPr="005A67BB" w:rsidRDefault="005A67BB" w:rsidP="007A0784">
      <w:pPr>
        <w:ind w:left="0" w:right="142" w:firstLine="426"/>
        <w:rPr>
          <w:sz w:val="18"/>
          <w:szCs w:val="18"/>
        </w:rPr>
      </w:pPr>
    </w:p>
    <w:p w:rsidR="005A67BB" w:rsidRPr="005A67BB" w:rsidRDefault="005A67BB" w:rsidP="007A0784">
      <w:pPr>
        <w:ind w:left="0" w:right="142" w:firstLine="426"/>
        <w:jc w:val="center"/>
        <w:rPr>
          <w:b/>
          <w:bCs/>
          <w:sz w:val="18"/>
          <w:szCs w:val="18"/>
        </w:rPr>
      </w:pPr>
    </w:p>
    <w:p w:rsidR="005A67BB" w:rsidRPr="005A67BB" w:rsidRDefault="005A67BB" w:rsidP="007A0784">
      <w:pPr>
        <w:ind w:left="0" w:right="142" w:firstLine="426"/>
        <w:jc w:val="center"/>
        <w:rPr>
          <w:b/>
          <w:bCs/>
          <w:sz w:val="18"/>
          <w:szCs w:val="18"/>
        </w:rPr>
      </w:pPr>
      <w:r w:rsidRPr="005A67BB">
        <w:rPr>
          <w:b/>
          <w:bCs/>
          <w:sz w:val="18"/>
          <w:szCs w:val="18"/>
        </w:rPr>
        <w:t>ПОРЯДОК</w:t>
      </w:r>
    </w:p>
    <w:p w:rsidR="005A67BB" w:rsidRPr="005A67BB" w:rsidRDefault="005A67BB" w:rsidP="007A0784">
      <w:pPr>
        <w:ind w:left="0" w:right="142" w:firstLine="426"/>
        <w:jc w:val="center"/>
        <w:rPr>
          <w:b/>
          <w:bCs/>
          <w:sz w:val="18"/>
          <w:szCs w:val="18"/>
        </w:rPr>
      </w:pPr>
      <w:r w:rsidRPr="005A67BB">
        <w:rPr>
          <w:b/>
          <w:bCs/>
          <w:sz w:val="18"/>
          <w:szCs w:val="18"/>
        </w:rPr>
        <w:t>ПРИМЕНЕНИЯ БЮДЖЕТНОЙ КЛАССИФИКАЦИИ</w:t>
      </w:r>
    </w:p>
    <w:p w:rsidR="005A67BB" w:rsidRPr="005A67BB" w:rsidRDefault="005A67BB" w:rsidP="007A0784">
      <w:pPr>
        <w:ind w:left="0" w:right="142" w:firstLine="426"/>
        <w:jc w:val="center"/>
        <w:rPr>
          <w:b/>
          <w:bCs/>
          <w:sz w:val="18"/>
          <w:szCs w:val="18"/>
        </w:rPr>
      </w:pPr>
      <w:r w:rsidRPr="005A67BB">
        <w:rPr>
          <w:b/>
          <w:bCs/>
          <w:sz w:val="18"/>
          <w:szCs w:val="18"/>
        </w:rPr>
        <w:t>РОССИЙСКОЙ ФЕДЕРАЦИИ В ЧАСТИ, ОТНОСЯЩЕЙСЯ К БЮДЖЕТУ ХОМУТОВСКОГО</w:t>
      </w:r>
    </w:p>
    <w:p w:rsidR="005A67BB" w:rsidRPr="005A67BB" w:rsidRDefault="005A67BB" w:rsidP="007A0784">
      <w:pPr>
        <w:ind w:left="0" w:right="142" w:firstLine="426"/>
        <w:jc w:val="center"/>
        <w:rPr>
          <w:b/>
          <w:bCs/>
          <w:sz w:val="18"/>
          <w:szCs w:val="18"/>
        </w:rPr>
      </w:pPr>
      <w:r w:rsidRPr="005A67BB">
        <w:rPr>
          <w:b/>
          <w:bCs/>
          <w:sz w:val="18"/>
          <w:szCs w:val="18"/>
        </w:rPr>
        <w:t>МУНИЦИПАЛЬНОГО ОБРАЗОВАНИЯ, НА 2022 ГОД И ПЛАНОВЫЙ ПЕРИОД 2023-2024 ГОДОВ</w:t>
      </w:r>
    </w:p>
    <w:p w:rsidR="005A67BB" w:rsidRPr="005A67BB" w:rsidRDefault="005A67BB" w:rsidP="007A0784">
      <w:pPr>
        <w:ind w:left="0" w:right="142" w:firstLine="426"/>
        <w:rPr>
          <w:b/>
          <w:bCs/>
          <w:sz w:val="18"/>
          <w:szCs w:val="18"/>
        </w:rPr>
      </w:pPr>
    </w:p>
    <w:p w:rsidR="005A67BB" w:rsidRPr="005A67BB" w:rsidRDefault="005A67BB" w:rsidP="007A0784">
      <w:pPr>
        <w:ind w:left="0" w:right="142" w:firstLine="426"/>
        <w:rPr>
          <w:sz w:val="18"/>
          <w:szCs w:val="18"/>
        </w:rPr>
      </w:pPr>
      <w:r w:rsidRPr="005A67BB">
        <w:rPr>
          <w:sz w:val="18"/>
          <w:szCs w:val="18"/>
        </w:rPr>
        <w:t>1.  Настоящий Порядок разработан в соответствии с положениями статей 9, 21 Бюджетного кодекса Российской Федерации. Порядок устанавливает перечень и коды целевых статей расходов бюджета Хомутовского муниципального образования, порядок применения бюджетной классификации Российской Федерации в части, относящейся к бюджету Хомутовского муниципального образования.</w:t>
      </w:r>
    </w:p>
    <w:p w:rsidR="005A67BB" w:rsidRPr="005A67BB" w:rsidRDefault="005A67BB" w:rsidP="007A0784">
      <w:pPr>
        <w:numPr>
          <w:ilvl w:val="1"/>
          <w:numId w:val="26"/>
        </w:numPr>
        <w:ind w:left="0" w:right="142" w:firstLine="426"/>
        <w:rPr>
          <w:sz w:val="18"/>
          <w:szCs w:val="18"/>
        </w:rPr>
      </w:pPr>
      <w:r w:rsidRPr="005A67BB">
        <w:rPr>
          <w:sz w:val="18"/>
          <w:szCs w:val="18"/>
        </w:rPr>
        <w:t xml:space="preserve"> </w:t>
      </w:r>
      <w:proofErr w:type="gramStart"/>
      <w:r w:rsidRPr="005A67BB">
        <w:rPr>
          <w:sz w:val="18"/>
          <w:szCs w:val="18"/>
        </w:rPr>
        <w:t>При составлении и исполнении бюджета Хомутовского муниципального образования (далее - ХМО) в части расходов бюджета ХМО применяются коды бюджетной классификации согласно Порядку формирования и применения кодов бюджетной классификации Российской Федерации, их структуре и принципах назначения, утвержденному Министерством финансов Российской Федерации от 06.06.2019 №85н (далее - Порядок МФ РФ), Порядку применения бюджетной классификации Российской Федерации в части, относящейся к областному бюджету, бюджету Территориального</w:t>
      </w:r>
      <w:proofErr w:type="gramEnd"/>
      <w:r w:rsidRPr="005A67BB">
        <w:rPr>
          <w:sz w:val="18"/>
          <w:szCs w:val="18"/>
        </w:rPr>
        <w:t xml:space="preserve"> фонда обязательного медицинского страхования Иркутской области и настоящему Порядку.</w:t>
      </w:r>
    </w:p>
    <w:p w:rsidR="005A67BB" w:rsidRPr="005A67BB" w:rsidRDefault="005A67BB" w:rsidP="007A0784">
      <w:pPr>
        <w:numPr>
          <w:ilvl w:val="1"/>
          <w:numId w:val="26"/>
        </w:numPr>
        <w:ind w:left="0" w:right="142" w:firstLine="426"/>
        <w:rPr>
          <w:sz w:val="18"/>
          <w:szCs w:val="18"/>
        </w:rPr>
      </w:pPr>
      <w:r w:rsidRPr="005A67BB">
        <w:rPr>
          <w:sz w:val="18"/>
          <w:szCs w:val="18"/>
        </w:rPr>
        <w:t xml:space="preserve"> </w:t>
      </w:r>
      <w:proofErr w:type="gramStart"/>
      <w:r w:rsidRPr="005A67BB">
        <w:rPr>
          <w:sz w:val="18"/>
          <w:szCs w:val="18"/>
        </w:rPr>
        <w:t>При составлении и исполнении расходов бюджета ХМО за счет субсидий, субвенций, иных межбюджетных трансфертов из федерального бюджета используются 13-17 разряды кода бюджетной классификации согласно Порядку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в привязке к кодам программ и подпрограмм ХМО, непрограммным направлениям деятельности</w:t>
      </w:r>
      <w:proofErr w:type="gramEnd"/>
      <w:r w:rsidRPr="005A67BB">
        <w:rPr>
          <w:sz w:val="18"/>
          <w:szCs w:val="18"/>
        </w:rPr>
        <w:t xml:space="preserve"> (</w:t>
      </w:r>
      <w:proofErr w:type="gramStart"/>
      <w:r w:rsidRPr="005A67BB">
        <w:rPr>
          <w:sz w:val="18"/>
          <w:szCs w:val="18"/>
        </w:rPr>
        <w:t>8-12 разряды кода бюджетной классификации).</w:t>
      </w:r>
      <w:proofErr w:type="gramEnd"/>
    </w:p>
    <w:p w:rsidR="005A67BB" w:rsidRPr="005A67BB" w:rsidRDefault="005A67BB" w:rsidP="007A0784">
      <w:pPr>
        <w:ind w:left="0" w:right="142" w:firstLine="426"/>
        <w:rPr>
          <w:sz w:val="18"/>
          <w:szCs w:val="18"/>
        </w:rPr>
      </w:pPr>
      <w:proofErr w:type="gramStart"/>
      <w:r w:rsidRPr="005A67BB">
        <w:rPr>
          <w:sz w:val="18"/>
          <w:szCs w:val="18"/>
        </w:rPr>
        <w:t xml:space="preserve">При составлении и исполнении расходов бюджета ХМО за счет субсидий, субвенций, иных межбюджетных трансфертов из областного бюджета используется 13-17 разряды кода бюджетной классификации согласно Порядка применения бюджетной классификации Российской Федерации в части, относящейся к областному бюджету, бюджету </w:t>
      </w:r>
      <w:r w:rsidRPr="005A67BB">
        <w:rPr>
          <w:sz w:val="18"/>
          <w:szCs w:val="18"/>
        </w:rPr>
        <w:tab/>
        <w:t>Территориального фонда обязательного медицинского страхования Иркутской области в привязке к кодам программ и подпрограмм ХМО, непрограммным направлениям деятельности (8-12 разряды кода бюджетной классификации).</w:t>
      </w:r>
      <w:proofErr w:type="gramEnd"/>
    </w:p>
    <w:p w:rsidR="005A67BB" w:rsidRPr="005A67BB" w:rsidRDefault="005A67BB" w:rsidP="007A0784">
      <w:pPr>
        <w:ind w:left="0" w:right="142" w:firstLine="426"/>
        <w:rPr>
          <w:sz w:val="18"/>
          <w:szCs w:val="18"/>
        </w:rPr>
      </w:pPr>
      <w:r w:rsidRPr="005A67BB">
        <w:rPr>
          <w:sz w:val="18"/>
          <w:szCs w:val="18"/>
        </w:rPr>
        <w:t>4.Отражение расходов бюджета ХМО на реализацию  региональных проектов, направленных на достижение соответствующих результатов реализации федеральных проектов (далее - Региональный проект) осуществляется на 4-5</w:t>
      </w:r>
      <w:r w:rsidRPr="005A67BB">
        <w:rPr>
          <w:noProof/>
          <w:sz w:val="18"/>
          <w:szCs w:val="18"/>
        </w:rPr>
        <mc:AlternateContent>
          <mc:Choice Requires="wps">
            <w:drawing>
              <wp:anchor distT="0" distB="0" distL="114300" distR="114300" simplePos="0" relativeHeight="251662336" behindDoc="0" locked="0" layoutInCell="0" allowOverlap="1" wp14:anchorId="006C8208" wp14:editId="5DC52759">
                <wp:simplePos x="0" y="0"/>
                <wp:positionH relativeFrom="page">
                  <wp:posOffset>0</wp:posOffset>
                </wp:positionH>
                <wp:positionV relativeFrom="page">
                  <wp:posOffset>10667365</wp:posOffset>
                </wp:positionV>
                <wp:extent cx="4404995" cy="12700"/>
                <wp:effectExtent l="9525" t="8890" r="5080" b="0"/>
                <wp:wrapNone/>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4995" cy="12700"/>
                        </a:xfrm>
                        <a:custGeom>
                          <a:avLst/>
                          <a:gdLst>
                            <a:gd name="T0" fmla="*/ 0 w 6937"/>
                            <a:gd name="T1" fmla="*/ 0 h 20"/>
                            <a:gd name="T2" fmla="*/ 6936 w 6937"/>
                            <a:gd name="T3" fmla="*/ 0 h 20"/>
                          </a:gdLst>
                          <a:ahLst/>
                          <a:cxnLst>
                            <a:cxn ang="0">
                              <a:pos x="T0" y="T1"/>
                            </a:cxn>
                            <a:cxn ang="0">
                              <a:pos x="T2" y="T3"/>
                            </a:cxn>
                          </a:cxnLst>
                          <a:rect l="0" t="0" r="r" b="b"/>
                          <a:pathLst>
                            <a:path w="6937" h="20">
                              <a:moveTo>
                                <a:pt x="0" y="0"/>
                              </a:moveTo>
                              <a:lnTo>
                                <a:pt x="6936" y="0"/>
                              </a:lnTo>
                            </a:path>
                          </a:pathLst>
                        </a:custGeom>
                        <a:noFill/>
                        <a:ln w="9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5"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39.95pt,346.8pt,839.95pt" coordsize="69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" o:allowincell="f" filled="f" strokeweight=".25442mm">
                <v:path arrowok="t" o:connecttype="custom" o:connectlocs="0,0;4404360,0" o:connectangles="0,0"/>
                <w10:wrap anchorx="page" anchory="page"/>
              </v:polyline>
            </w:pict>
          </mc:Fallback>
        </mc:AlternateContent>
      </w:r>
      <w:r w:rsidRPr="005A67BB">
        <w:rPr>
          <w:sz w:val="18"/>
          <w:szCs w:val="18"/>
        </w:rPr>
        <w:t xml:space="preserve"> разряде кода целевой статьи расходов.</w:t>
      </w:r>
    </w:p>
    <w:p w:rsidR="005A67BB" w:rsidRPr="005A67BB" w:rsidRDefault="005A67BB" w:rsidP="007A0784">
      <w:pPr>
        <w:ind w:left="0" w:right="142" w:firstLine="426"/>
        <w:rPr>
          <w:sz w:val="18"/>
          <w:szCs w:val="18"/>
        </w:rPr>
      </w:pPr>
      <w:proofErr w:type="gramStart"/>
      <w:r w:rsidRPr="005A67BB">
        <w:rPr>
          <w:sz w:val="18"/>
          <w:szCs w:val="18"/>
        </w:rPr>
        <w:t>Значение 4-5 разряда кода целевой статьи расходов бюджета ХМО для расходов на реализацию Региональных проектов должно соответствовать 4-5 разряду кода целевой статьи расходов федерального бюджета на реализацию соответствующих федеральных проектов согласно Порядку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w:t>
      </w:r>
      <w:proofErr w:type="gramEnd"/>
    </w:p>
    <w:p w:rsidR="005A67BB" w:rsidRPr="005A67BB" w:rsidRDefault="005A67BB" w:rsidP="007A0784">
      <w:pPr>
        <w:numPr>
          <w:ilvl w:val="0"/>
          <w:numId w:val="29"/>
        </w:numPr>
        <w:ind w:left="0" w:right="142" w:firstLine="426"/>
        <w:rPr>
          <w:sz w:val="18"/>
          <w:szCs w:val="18"/>
        </w:rPr>
      </w:pPr>
      <w:r w:rsidRPr="005A67BB">
        <w:rPr>
          <w:sz w:val="18"/>
          <w:szCs w:val="18"/>
        </w:rPr>
        <w:lastRenderedPageBreak/>
        <w:t>Целевые статьи расходов бюджета ХМО формируются в соответствии с муниципальными программами ХМО, непрограммными направлениями деятельности.</w:t>
      </w:r>
    </w:p>
    <w:p w:rsidR="005A67BB" w:rsidRPr="005A67BB" w:rsidRDefault="005A67BB" w:rsidP="007A0784">
      <w:pPr>
        <w:ind w:left="0" w:right="142" w:firstLine="426"/>
        <w:rPr>
          <w:sz w:val="18"/>
          <w:szCs w:val="18"/>
        </w:rPr>
      </w:pPr>
      <w:r w:rsidRPr="005A67BB">
        <w:rPr>
          <w:sz w:val="18"/>
          <w:szCs w:val="18"/>
        </w:rPr>
        <w:t>Целевые статьи расходов бюджета ХМО обеспечивают привязку бюджетных ассигнований к муниципальным  программам  (подпрограммам) и не включенным в муниципальные программы направлениям деятельности органов местного самоуправления Хомутовского муниципального образования, указанных в ведомственной структуре расходов бюджета ХМО, и (или) расходным обязательствам, подлежащим исполнению за счет средств бюджета ХМО.</w:t>
      </w:r>
    </w:p>
    <w:p w:rsidR="005A67BB" w:rsidRPr="005A67BB" w:rsidRDefault="005A67BB" w:rsidP="007A0784">
      <w:pPr>
        <w:ind w:left="0" w:right="142" w:firstLine="426"/>
        <w:rPr>
          <w:sz w:val="18"/>
          <w:szCs w:val="18"/>
        </w:rPr>
      </w:pPr>
      <w:r w:rsidRPr="005A67BB">
        <w:rPr>
          <w:sz w:val="18"/>
          <w:szCs w:val="18"/>
        </w:rPr>
        <w:t>Структура кода целевой статьи расходов бюджета ХМО состоит из десяти разрядов (8-17 разряды кода классификации расходов бюджетов) (таблица 1) и включает следующие составные части:</w:t>
      </w:r>
    </w:p>
    <w:p w:rsidR="005A67BB" w:rsidRPr="005A67BB" w:rsidRDefault="005A67BB" w:rsidP="007A0784">
      <w:pPr>
        <w:numPr>
          <w:ilvl w:val="0"/>
          <w:numId w:val="27"/>
        </w:numPr>
        <w:ind w:left="0" w:right="142" w:firstLine="426"/>
        <w:rPr>
          <w:sz w:val="18"/>
          <w:szCs w:val="18"/>
        </w:rPr>
      </w:pPr>
      <w:r w:rsidRPr="005A67BB">
        <w:rPr>
          <w:sz w:val="18"/>
          <w:szCs w:val="18"/>
        </w:rPr>
        <w:t>8-9 разряды - код программного (непрограммного) направления, предназначенный для кодирования муниципальных программ ХМО, непрограммных направлений деятельности органов местного самоуправления, указанных в ведомственной структуре расходов бюджета ХМО;</w:t>
      </w:r>
    </w:p>
    <w:p w:rsidR="005A67BB" w:rsidRPr="005A67BB" w:rsidRDefault="005A67BB" w:rsidP="007A0784">
      <w:pPr>
        <w:numPr>
          <w:ilvl w:val="0"/>
          <w:numId w:val="27"/>
        </w:numPr>
        <w:ind w:left="0" w:right="142" w:firstLine="426"/>
        <w:rPr>
          <w:sz w:val="18"/>
          <w:szCs w:val="18"/>
        </w:rPr>
      </w:pPr>
      <w:r w:rsidRPr="005A67BB">
        <w:rPr>
          <w:sz w:val="18"/>
          <w:szCs w:val="18"/>
        </w:rPr>
        <w:t>10    разряд - код подпрограммы, предназначенный для кодирования бюджетных ассигнований по типам структурных элементов муниципальных программ ХМО, а также элементам непрограммных направлений деятельности, федеральным целевым программам в рамках непрограммных направлений деятельности;</w:t>
      </w:r>
    </w:p>
    <w:p w:rsidR="005A67BB" w:rsidRPr="005A67BB" w:rsidRDefault="005A67BB" w:rsidP="007A0784">
      <w:pPr>
        <w:numPr>
          <w:ilvl w:val="0"/>
          <w:numId w:val="27"/>
        </w:numPr>
        <w:ind w:left="0" w:right="142" w:firstLine="426"/>
        <w:rPr>
          <w:sz w:val="18"/>
          <w:szCs w:val="18"/>
        </w:rPr>
      </w:pPr>
      <w:proofErr w:type="gramStart"/>
      <w:r w:rsidRPr="005A67BB">
        <w:rPr>
          <w:sz w:val="18"/>
          <w:szCs w:val="18"/>
        </w:rPr>
        <w:t>11-12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roofErr w:type="gramEnd"/>
    </w:p>
    <w:p w:rsidR="005A67BB" w:rsidRPr="005A67BB" w:rsidRDefault="005A67BB" w:rsidP="007A0784">
      <w:pPr>
        <w:numPr>
          <w:ilvl w:val="0"/>
          <w:numId w:val="27"/>
        </w:numPr>
        <w:ind w:left="0" w:right="142" w:firstLine="426"/>
        <w:rPr>
          <w:sz w:val="18"/>
          <w:szCs w:val="18"/>
        </w:rPr>
      </w:pPr>
      <w:r w:rsidRPr="005A67BB">
        <w:rPr>
          <w:sz w:val="18"/>
          <w:szCs w:val="18"/>
        </w:rPr>
        <w:t>13-17 разряды - код направления расходов, предназначенный для кодирования направлений расходования средств, конкретизирующих отдельные мероприятия, задачи подпрограммы, направления реализации непрограммных расходов.</w:t>
      </w:r>
    </w:p>
    <w:p w:rsidR="00C62FD9" w:rsidRPr="005A67BB" w:rsidRDefault="00C62FD9" w:rsidP="007A0784">
      <w:pPr>
        <w:ind w:left="0" w:right="142" w:firstLine="426"/>
        <w:rPr>
          <w:sz w:val="18"/>
          <w:szCs w:val="18"/>
        </w:rPr>
      </w:pPr>
    </w:p>
    <w:p w:rsidR="005A67BB" w:rsidRDefault="005A67BB" w:rsidP="007A0784">
      <w:pPr>
        <w:ind w:left="0" w:right="142" w:firstLine="426"/>
        <w:rPr>
          <w:sz w:val="18"/>
          <w:szCs w:val="18"/>
        </w:rPr>
      </w:pPr>
      <w:r w:rsidRPr="005A67BB">
        <w:rPr>
          <w:sz w:val="18"/>
          <w:szCs w:val="18"/>
        </w:rPr>
        <w:t>таб.1</w:t>
      </w:r>
    </w:p>
    <w:tbl>
      <w:tblPr>
        <w:tblW w:w="4923" w:type="pct"/>
        <w:tblInd w:w="120" w:type="dxa"/>
        <w:tblBorders>
          <w:top w:val="single" w:sz="6" w:space="0" w:color="DADADA"/>
          <w:left w:val="single" w:sz="6" w:space="0" w:color="DADADA"/>
          <w:bottom w:val="single" w:sz="6" w:space="0" w:color="DADADA"/>
          <w:right w:val="single" w:sz="6" w:space="0" w:color="DADADA"/>
        </w:tblBorders>
        <w:shd w:val="clear" w:color="auto" w:fill="FFFFFF"/>
        <w:tblCellMar>
          <w:top w:w="15" w:type="dxa"/>
          <w:left w:w="15" w:type="dxa"/>
          <w:bottom w:w="15" w:type="dxa"/>
          <w:right w:w="15" w:type="dxa"/>
        </w:tblCellMar>
        <w:tblLook w:val="04A0" w:firstRow="1" w:lastRow="0" w:firstColumn="1" w:lastColumn="0" w:noHBand="0" w:noVBand="1"/>
      </w:tblPr>
      <w:tblGrid>
        <w:gridCol w:w="1045"/>
        <w:gridCol w:w="1053"/>
        <w:gridCol w:w="2045"/>
        <w:gridCol w:w="859"/>
        <w:gridCol w:w="861"/>
        <w:gridCol w:w="801"/>
        <w:gridCol w:w="838"/>
        <w:gridCol w:w="838"/>
        <w:gridCol w:w="838"/>
        <w:gridCol w:w="1247"/>
      </w:tblGrid>
      <w:tr w:rsidR="00273D7C" w:rsidRPr="00273D7C" w:rsidTr="0078612F">
        <w:trPr>
          <w:trHeight w:val="293"/>
        </w:trPr>
        <w:tc>
          <w:tcPr>
            <w:tcW w:w="5000" w:type="pct"/>
            <w:gridSpan w:val="10"/>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center"/>
              <w:rPr>
                <w:color w:val="000000"/>
                <w:sz w:val="18"/>
                <w:szCs w:val="18"/>
              </w:rPr>
            </w:pPr>
            <w:r w:rsidRPr="00273D7C">
              <w:rPr>
                <w:color w:val="000000"/>
                <w:sz w:val="18"/>
                <w:szCs w:val="18"/>
              </w:rPr>
              <w:t>Целевая статья</w:t>
            </w:r>
          </w:p>
        </w:tc>
      </w:tr>
      <w:tr w:rsidR="00273D7C" w:rsidRPr="00273D7C" w:rsidTr="0078612F">
        <w:trPr>
          <w:trHeight w:val="359"/>
        </w:trPr>
        <w:tc>
          <w:tcPr>
            <w:tcW w:w="2812" w:type="pct"/>
            <w:gridSpan w:val="5"/>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Программная (непрограммная) статья</w:t>
            </w:r>
          </w:p>
        </w:tc>
        <w:tc>
          <w:tcPr>
            <w:tcW w:w="2188" w:type="pct"/>
            <w:gridSpan w:val="5"/>
            <w:vMerge w:val="restar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Направление расходов</w:t>
            </w:r>
          </w:p>
        </w:tc>
      </w:tr>
      <w:tr w:rsidR="00273D7C" w:rsidRPr="00273D7C" w:rsidTr="0078612F">
        <w:trPr>
          <w:trHeight w:val="1134"/>
        </w:trPr>
        <w:tc>
          <w:tcPr>
            <w:tcW w:w="1006" w:type="pct"/>
            <w:gridSpan w:val="2"/>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Программное (непрограммное) направление деятельности</w:t>
            </w:r>
          </w:p>
        </w:tc>
        <w:tc>
          <w:tcPr>
            <w:tcW w:w="98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Тип структурного элемента (элемент непрограммного направления деятельности)</w:t>
            </w:r>
          </w:p>
        </w:tc>
        <w:tc>
          <w:tcPr>
            <w:tcW w:w="825" w:type="pct"/>
            <w:gridSpan w:val="2"/>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Структурный элемент</w:t>
            </w:r>
          </w:p>
        </w:tc>
        <w:tc>
          <w:tcPr>
            <w:tcW w:w="2188" w:type="pct"/>
            <w:gridSpan w:val="5"/>
            <w:vMerge/>
            <w:tcBorders>
              <w:top w:val="single" w:sz="6" w:space="0" w:color="DADADA"/>
              <w:left w:val="single" w:sz="6" w:space="0" w:color="DADADA"/>
              <w:bottom w:val="single" w:sz="6" w:space="0" w:color="DADADA"/>
              <w:right w:val="single" w:sz="6" w:space="0" w:color="DADADA"/>
            </w:tcBorders>
            <w:shd w:val="clear" w:color="auto" w:fill="FFFFFF"/>
            <w:hideMark/>
          </w:tcPr>
          <w:p w:rsidR="00273D7C" w:rsidRPr="00273D7C" w:rsidRDefault="00273D7C" w:rsidP="007A0784">
            <w:pPr>
              <w:ind w:left="0" w:right="142" w:firstLine="426"/>
              <w:jc w:val="left"/>
              <w:rPr>
                <w:color w:val="000000"/>
                <w:sz w:val="18"/>
                <w:szCs w:val="18"/>
              </w:rPr>
            </w:pPr>
          </w:p>
        </w:tc>
      </w:tr>
      <w:tr w:rsidR="00273D7C" w:rsidRPr="00273D7C" w:rsidTr="0078612F">
        <w:trPr>
          <w:trHeight w:val="370"/>
        </w:trPr>
        <w:tc>
          <w:tcPr>
            <w:tcW w:w="50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8</w:t>
            </w:r>
          </w:p>
        </w:tc>
        <w:tc>
          <w:tcPr>
            <w:tcW w:w="505"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9</w:t>
            </w:r>
          </w:p>
        </w:tc>
        <w:tc>
          <w:tcPr>
            <w:tcW w:w="98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10</w:t>
            </w:r>
          </w:p>
        </w:tc>
        <w:tc>
          <w:tcPr>
            <w:tcW w:w="412"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11</w:t>
            </w:r>
          </w:p>
        </w:tc>
        <w:tc>
          <w:tcPr>
            <w:tcW w:w="413"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12</w:t>
            </w:r>
          </w:p>
        </w:tc>
        <w:tc>
          <w:tcPr>
            <w:tcW w:w="384"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13</w:t>
            </w:r>
          </w:p>
        </w:tc>
        <w:tc>
          <w:tcPr>
            <w:tcW w:w="402"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14</w:t>
            </w:r>
          </w:p>
        </w:tc>
        <w:tc>
          <w:tcPr>
            <w:tcW w:w="402"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15</w:t>
            </w:r>
          </w:p>
        </w:tc>
        <w:tc>
          <w:tcPr>
            <w:tcW w:w="402"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16</w:t>
            </w:r>
          </w:p>
        </w:tc>
        <w:tc>
          <w:tcPr>
            <w:tcW w:w="597"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273D7C" w:rsidRPr="00273D7C" w:rsidRDefault="00273D7C" w:rsidP="007A0784">
            <w:pPr>
              <w:spacing w:after="300"/>
              <w:ind w:left="0" w:right="142" w:firstLine="426"/>
              <w:jc w:val="left"/>
              <w:rPr>
                <w:color w:val="000000"/>
                <w:sz w:val="18"/>
                <w:szCs w:val="18"/>
              </w:rPr>
            </w:pPr>
            <w:r w:rsidRPr="00273D7C">
              <w:rPr>
                <w:color w:val="000000"/>
                <w:sz w:val="18"/>
                <w:szCs w:val="18"/>
              </w:rPr>
              <w:t>17</w:t>
            </w:r>
          </w:p>
        </w:tc>
      </w:tr>
    </w:tbl>
    <w:p w:rsidR="00273D7C" w:rsidRPr="005A67BB" w:rsidRDefault="00273D7C" w:rsidP="007A0784">
      <w:pPr>
        <w:ind w:left="0" w:right="142" w:firstLine="426"/>
        <w:rPr>
          <w:sz w:val="18"/>
          <w:szCs w:val="18"/>
        </w:rPr>
      </w:pPr>
    </w:p>
    <w:p w:rsidR="005A67BB" w:rsidRPr="005A67BB" w:rsidRDefault="005A67BB" w:rsidP="007A0784">
      <w:pPr>
        <w:numPr>
          <w:ilvl w:val="0"/>
          <w:numId w:val="29"/>
        </w:numPr>
        <w:ind w:left="0" w:right="142" w:firstLine="426"/>
        <w:rPr>
          <w:sz w:val="18"/>
          <w:szCs w:val="18"/>
        </w:rPr>
      </w:pPr>
      <w:r w:rsidRPr="005A67BB">
        <w:rPr>
          <w:sz w:val="18"/>
          <w:szCs w:val="18"/>
        </w:rPr>
        <w:t>Перечень и коды целевых статей расходов бюджета ХМО утверждаются в составе ведомственной структуры расходов бюджета ХМО решением представительного органа о районном бюджете на очередной финансовый  год, либо очередной финансовый год и плановый  период,  решением представительного органа о внесении изменений в указанное решение.</w:t>
      </w:r>
    </w:p>
    <w:p w:rsidR="005A67BB" w:rsidRPr="005A67BB" w:rsidRDefault="005A67BB" w:rsidP="007A0784">
      <w:pPr>
        <w:ind w:left="0" w:right="142" w:firstLine="426"/>
        <w:rPr>
          <w:sz w:val="18"/>
          <w:szCs w:val="18"/>
        </w:rPr>
      </w:pPr>
      <w:r w:rsidRPr="005A67BB">
        <w:rPr>
          <w:sz w:val="18"/>
          <w:szCs w:val="18"/>
        </w:rPr>
        <w:t>Перечень кодов целевых статей расходов бюджета ХМО, используемых при составлении бюджета и его исполнении, устанавливается приложением 1 к настоящему Порядку.</w:t>
      </w:r>
    </w:p>
    <w:p w:rsidR="005A67BB" w:rsidRPr="005A67BB" w:rsidRDefault="005A67BB" w:rsidP="007A0784">
      <w:pPr>
        <w:ind w:left="0" w:right="142" w:firstLine="426"/>
        <w:rPr>
          <w:sz w:val="18"/>
          <w:szCs w:val="18"/>
        </w:rPr>
      </w:pPr>
      <w:r w:rsidRPr="005A67BB">
        <w:rPr>
          <w:sz w:val="18"/>
          <w:szCs w:val="18"/>
        </w:rPr>
        <w:t>Отнесение расходов бюджета ХМО по целевым статьям расходов</w:t>
      </w:r>
    </w:p>
    <w:p w:rsidR="005A67BB" w:rsidRPr="005A67BB" w:rsidRDefault="005A67BB" w:rsidP="007A0784">
      <w:pPr>
        <w:ind w:left="0" w:right="142" w:firstLine="426"/>
        <w:rPr>
          <w:sz w:val="18"/>
          <w:szCs w:val="18"/>
        </w:rPr>
      </w:pPr>
      <w:r w:rsidRPr="005A67BB">
        <w:rPr>
          <w:sz w:val="18"/>
          <w:szCs w:val="18"/>
        </w:rPr>
        <w:t xml:space="preserve"> бюджетов осуществляется в соответствии с наименованием целевой статьи расходов.</w:t>
      </w:r>
    </w:p>
    <w:p w:rsidR="005A67BB" w:rsidRPr="005A67BB" w:rsidRDefault="005A67BB" w:rsidP="007A0784">
      <w:pPr>
        <w:ind w:left="0" w:right="142" w:firstLine="426"/>
        <w:rPr>
          <w:sz w:val="18"/>
          <w:szCs w:val="18"/>
        </w:rPr>
      </w:pPr>
      <w:r w:rsidRPr="005A67BB">
        <w:rPr>
          <w:sz w:val="18"/>
          <w:szCs w:val="18"/>
        </w:rPr>
        <w:t>Внесение в течение финансового года изменений в наименование и (или)</w:t>
      </w:r>
    </w:p>
    <w:p w:rsidR="005A67BB" w:rsidRPr="005A67BB" w:rsidRDefault="005A67BB" w:rsidP="007A0784">
      <w:pPr>
        <w:ind w:left="0" w:right="142" w:firstLine="426"/>
        <w:rPr>
          <w:sz w:val="18"/>
          <w:szCs w:val="18"/>
        </w:rPr>
      </w:pPr>
      <w:r w:rsidRPr="005A67BB">
        <w:rPr>
          <w:sz w:val="18"/>
          <w:szCs w:val="18"/>
        </w:rPr>
        <w:t>код целевой статьи расходов бюджета ХМО не допускается, за исключением случая, если в течение финансового года по указанной целевой статье расходов бюджета ХМО не производились кассовые расходы, а также, если Порядком МФ РФ не установлено иное.</w:t>
      </w:r>
    </w:p>
    <w:p w:rsidR="005A67BB" w:rsidRPr="005A67BB" w:rsidRDefault="005A67BB" w:rsidP="007A0784">
      <w:pPr>
        <w:ind w:left="0" w:right="142" w:firstLine="426"/>
        <w:rPr>
          <w:sz w:val="18"/>
          <w:szCs w:val="18"/>
        </w:rPr>
      </w:pPr>
      <w:r w:rsidRPr="005A67BB">
        <w:rPr>
          <w:sz w:val="18"/>
          <w:szCs w:val="18"/>
        </w:rPr>
        <w:t>Перечень и коды целевых статей в части целевых программ ХМО приведены в приложении № 2 к настоящему порядку.</w:t>
      </w:r>
    </w:p>
    <w:p w:rsidR="005A67BB" w:rsidRPr="005A67BB" w:rsidRDefault="005A67BB" w:rsidP="007A0784">
      <w:pPr>
        <w:ind w:left="0" w:right="142" w:firstLine="426"/>
        <w:rPr>
          <w:sz w:val="18"/>
          <w:szCs w:val="18"/>
        </w:rPr>
      </w:pPr>
      <w:r w:rsidRPr="005A67BB">
        <w:rPr>
          <w:sz w:val="18"/>
          <w:szCs w:val="18"/>
        </w:rPr>
        <w:t>7. Отражение расходов бюджета ХМО по кодам видов расходов осуществляется в соответствии с Порядком МФ РФ.</w:t>
      </w:r>
    </w:p>
    <w:p w:rsidR="005A67BB" w:rsidRPr="005A67BB" w:rsidRDefault="005A67BB" w:rsidP="007A0784">
      <w:pPr>
        <w:numPr>
          <w:ilvl w:val="0"/>
          <w:numId w:val="28"/>
        </w:numPr>
        <w:ind w:left="0" w:right="142" w:firstLine="426"/>
        <w:rPr>
          <w:sz w:val="18"/>
          <w:szCs w:val="18"/>
        </w:rPr>
      </w:pPr>
      <w:proofErr w:type="gramStart"/>
      <w:r w:rsidRPr="005A67BB">
        <w:rPr>
          <w:sz w:val="18"/>
          <w:szCs w:val="18"/>
        </w:rPr>
        <w:t>Субсидиям, субвенциям и иным межбюджетным трансфертам, имеющим целевое назначение, предоставляемым из федерального и областного бюджетов бюджету ХМО, в том числе их остаткам, не использованным по состоянию на начало финансового года, применяются коды цели, присвоенные органами Федерального казначейства и (или) органами исполнительной власти Иркутской области.</w:t>
      </w:r>
      <w:proofErr w:type="gramEnd"/>
    </w:p>
    <w:p w:rsidR="005A67BB" w:rsidRPr="005A67BB" w:rsidRDefault="005A67BB" w:rsidP="007A0784">
      <w:pPr>
        <w:ind w:left="0" w:right="142" w:firstLine="426"/>
        <w:rPr>
          <w:sz w:val="18"/>
          <w:szCs w:val="18"/>
        </w:rPr>
      </w:pPr>
    </w:p>
    <w:p w:rsidR="005A67BB" w:rsidRPr="0078612F" w:rsidRDefault="005A67BB" w:rsidP="007A0784">
      <w:pPr>
        <w:ind w:left="0" w:right="142" w:firstLine="426"/>
        <w:jc w:val="right"/>
        <w:rPr>
          <w:i/>
          <w:sz w:val="18"/>
          <w:szCs w:val="18"/>
        </w:rPr>
      </w:pPr>
      <w:r w:rsidRPr="0078612F">
        <w:rPr>
          <w:i/>
          <w:sz w:val="18"/>
          <w:szCs w:val="18"/>
        </w:rPr>
        <w:t xml:space="preserve">Начальник отдела бухгалтерского  учета и бюджетного планирования   </w:t>
      </w:r>
      <w:r w:rsidR="0078612F" w:rsidRPr="0078612F">
        <w:rPr>
          <w:i/>
          <w:sz w:val="18"/>
          <w:szCs w:val="18"/>
        </w:rPr>
        <w:t xml:space="preserve">                   </w:t>
      </w:r>
      <w:r w:rsidRPr="0078612F">
        <w:rPr>
          <w:i/>
          <w:sz w:val="18"/>
          <w:szCs w:val="18"/>
        </w:rPr>
        <w:t xml:space="preserve">   </w:t>
      </w:r>
      <w:proofErr w:type="spellStart"/>
      <w:r w:rsidRPr="0078612F">
        <w:rPr>
          <w:i/>
          <w:sz w:val="18"/>
          <w:szCs w:val="18"/>
        </w:rPr>
        <w:t>Н.Э.Зайнутдинова</w:t>
      </w:r>
      <w:proofErr w:type="spellEnd"/>
      <w:r w:rsidRPr="0078612F">
        <w:rPr>
          <w:i/>
          <w:sz w:val="18"/>
          <w:szCs w:val="18"/>
        </w:rPr>
        <w:t xml:space="preserve">       - главный бухгалтер</w:t>
      </w:r>
    </w:p>
    <w:p w:rsidR="005A67BB" w:rsidRPr="005A67BB" w:rsidRDefault="005A67BB" w:rsidP="007A0784">
      <w:pPr>
        <w:ind w:left="0" w:right="142" w:firstLine="426"/>
        <w:rPr>
          <w:sz w:val="18"/>
          <w:szCs w:val="18"/>
        </w:rPr>
      </w:pPr>
    </w:p>
    <w:p w:rsidR="005A67BB" w:rsidRPr="005A67BB" w:rsidRDefault="005A67BB" w:rsidP="007A0784">
      <w:pPr>
        <w:ind w:left="0" w:right="142" w:firstLine="426"/>
        <w:rPr>
          <w:sz w:val="18"/>
          <w:szCs w:val="18"/>
        </w:rPr>
      </w:pPr>
      <w:r w:rsidRPr="005A67BB">
        <w:rPr>
          <w:noProof/>
          <w:sz w:val="18"/>
          <w:szCs w:val="18"/>
        </w:rPr>
        <mc:AlternateContent>
          <mc:Choice Requires="wps">
            <w:drawing>
              <wp:anchor distT="0" distB="0" distL="114300" distR="114300" simplePos="0" relativeHeight="251663360" behindDoc="0" locked="0" layoutInCell="0" allowOverlap="1" wp14:anchorId="6F83753F" wp14:editId="2135D71E">
                <wp:simplePos x="0" y="0"/>
                <wp:positionH relativeFrom="page">
                  <wp:posOffset>0</wp:posOffset>
                </wp:positionH>
                <wp:positionV relativeFrom="page">
                  <wp:posOffset>10680065</wp:posOffset>
                </wp:positionV>
                <wp:extent cx="7493635" cy="12700"/>
                <wp:effectExtent l="9525" t="12065" r="12065" b="3810"/>
                <wp:wrapNone/>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635" cy="12700"/>
                        </a:xfrm>
                        <a:custGeom>
                          <a:avLst/>
                          <a:gdLst>
                            <a:gd name="T0" fmla="*/ 0 w 11801"/>
                            <a:gd name="T1" fmla="*/ 0 h 20"/>
                            <a:gd name="T2" fmla="*/ 11800 w 11801"/>
                            <a:gd name="T3" fmla="*/ 0 h 20"/>
                          </a:gdLst>
                          <a:ahLst/>
                          <a:cxnLst>
                            <a:cxn ang="0">
                              <a:pos x="T0" y="T1"/>
                            </a:cxn>
                            <a:cxn ang="0">
                              <a:pos x="T2" y="T3"/>
                            </a:cxn>
                          </a:cxnLst>
                          <a:rect l="0" t="0" r="r" b="b"/>
                          <a:pathLst>
                            <a:path w="11801" h="20">
                              <a:moveTo>
                                <a:pt x="0" y="0"/>
                              </a:moveTo>
                              <a:lnTo>
                                <a:pt x="11800" y="0"/>
                              </a:lnTo>
                            </a:path>
                          </a:pathLst>
                        </a:custGeom>
                        <a:noFill/>
                        <a:ln w="183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8"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40.95pt,590pt,840.95pt" coordsize="118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" o:allowincell="f" filled="f" strokeweight=".50886mm">
                <v:path arrowok="t" o:connecttype="custom" o:connectlocs="0,0;7493000,0" o:connectangles="0,0"/>
                <w10:wrap anchorx="page" anchory="page"/>
              </v:polyline>
            </w:pict>
          </mc:Fallback>
        </mc:AlternateContent>
      </w:r>
      <w:r w:rsidRPr="005A67BB">
        <w:rPr>
          <w:sz w:val="18"/>
          <w:szCs w:val="18"/>
        </w:rPr>
        <w:t>Приложение №1 к Порядку применения бюджетной классификации РФ в части, относящейся к бюджету Хомутовского муниципального образования, на 2022 год и плановый период 2023-2024 годов.</w:t>
      </w:r>
    </w:p>
    <w:p w:rsidR="005A67BB" w:rsidRPr="005A67BB" w:rsidRDefault="005A67BB" w:rsidP="007A0784">
      <w:pPr>
        <w:ind w:left="0" w:right="142" w:firstLine="426"/>
        <w:rPr>
          <w:sz w:val="18"/>
          <w:szCs w:val="18"/>
        </w:rPr>
      </w:pPr>
    </w:p>
    <w:p w:rsidR="005A67BB" w:rsidRPr="005A67BB" w:rsidRDefault="005A67BB" w:rsidP="007A0784">
      <w:pPr>
        <w:ind w:left="0" w:right="142" w:firstLine="426"/>
        <w:rPr>
          <w:b/>
          <w:bCs/>
          <w:sz w:val="18"/>
          <w:szCs w:val="18"/>
        </w:rPr>
      </w:pPr>
      <w:r w:rsidRPr="005A67BB">
        <w:rPr>
          <w:b/>
          <w:bCs/>
          <w:sz w:val="18"/>
          <w:szCs w:val="18"/>
        </w:rPr>
        <w:lastRenderedPageBreak/>
        <w:t>Перечень кодов целевых статей расходов бюджета Хомутовского муниципального образования, используемых при составлении бюджета и его исполнении</w:t>
      </w:r>
    </w:p>
    <w:p w:rsidR="005A67BB" w:rsidRPr="005A67BB" w:rsidRDefault="005A67BB" w:rsidP="007A0784">
      <w:pPr>
        <w:ind w:left="0" w:right="142" w:firstLine="426"/>
        <w:rPr>
          <w:b/>
          <w:bCs/>
          <w:sz w:val="18"/>
          <w:szCs w:val="18"/>
        </w:rPr>
      </w:pPr>
    </w:p>
    <w:tbl>
      <w:tblPr>
        <w:tblW w:w="0" w:type="auto"/>
        <w:tblInd w:w="137" w:type="dxa"/>
        <w:tblLayout w:type="fixed"/>
        <w:tblCellMar>
          <w:left w:w="0" w:type="dxa"/>
          <w:right w:w="0" w:type="dxa"/>
        </w:tblCellMar>
        <w:tblLook w:val="0000" w:firstRow="0" w:lastRow="0" w:firstColumn="0" w:lastColumn="0" w:noHBand="0" w:noVBand="0"/>
      </w:tblPr>
      <w:tblGrid>
        <w:gridCol w:w="1862"/>
        <w:gridCol w:w="7655"/>
      </w:tblGrid>
      <w:tr w:rsidR="005A67BB" w:rsidRPr="005A67BB" w:rsidTr="00A419DF">
        <w:trPr>
          <w:trHeight w:val="53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sz w:val="18"/>
                <w:szCs w:val="18"/>
              </w:rPr>
            </w:pPr>
            <w:r w:rsidRPr="005A67BB">
              <w:rPr>
                <w:sz w:val="18"/>
                <w:szCs w:val="18"/>
              </w:rPr>
              <w:t>КЦСР</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sz w:val="18"/>
                <w:szCs w:val="18"/>
              </w:rPr>
            </w:pPr>
            <w:r w:rsidRPr="005A67BB">
              <w:rPr>
                <w:sz w:val="18"/>
                <w:szCs w:val="18"/>
              </w:rPr>
              <w:t>Наименование</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b/>
                <w:bCs/>
                <w:sz w:val="18"/>
                <w:szCs w:val="18"/>
              </w:rPr>
            </w:pPr>
            <w:r w:rsidRPr="005A67BB">
              <w:rPr>
                <w:b/>
                <w:bCs/>
                <w:sz w:val="18"/>
                <w:szCs w:val="18"/>
              </w:rPr>
              <w:t>91.0.00.00000</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b/>
                <w:bCs/>
                <w:sz w:val="18"/>
                <w:szCs w:val="18"/>
              </w:rPr>
            </w:pPr>
            <w:r w:rsidRPr="005A67BB">
              <w:rPr>
                <w:b/>
                <w:bCs/>
                <w:sz w:val="18"/>
                <w:szCs w:val="18"/>
              </w:rPr>
              <w:t>Непрограммные расходы органов местного самоуправления</w:t>
            </w:r>
          </w:p>
        </w:tc>
      </w:tr>
      <w:tr w:rsidR="005A67BB" w:rsidRPr="005A67BB" w:rsidTr="00A419DF">
        <w:trPr>
          <w:trHeight w:val="56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b/>
                <w:bCs/>
                <w:sz w:val="18"/>
                <w:szCs w:val="18"/>
              </w:rPr>
            </w:pPr>
            <w:r w:rsidRPr="005A67BB">
              <w:rPr>
                <w:b/>
                <w:bCs/>
                <w:sz w:val="18"/>
                <w:szCs w:val="18"/>
              </w:rPr>
              <w:t>91.1.00.00000</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b/>
                <w:bCs/>
                <w:sz w:val="18"/>
                <w:szCs w:val="18"/>
              </w:rPr>
            </w:pPr>
            <w:r w:rsidRPr="005A67BB">
              <w:rPr>
                <w:b/>
                <w:bCs/>
                <w:sz w:val="18"/>
                <w:szCs w:val="18"/>
              </w:rPr>
              <w:t>Непрограммные расходы органов местного</w:t>
            </w:r>
          </w:p>
          <w:p w:rsidR="005A67BB" w:rsidRPr="005A67BB" w:rsidRDefault="005A67BB" w:rsidP="007A0784">
            <w:pPr>
              <w:ind w:left="0" w:right="142" w:firstLine="426"/>
              <w:rPr>
                <w:b/>
                <w:bCs/>
                <w:sz w:val="18"/>
                <w:szCs w:val="18"/>
              </w:rPr>
            </w:pPr>
            <w:r w:rsidRPr="005A67BB">
              <w:rPr>
                <w:b/>
                <w:bCs/>
                <w:sz w:val="18"/>
                <w:szCs w:val="18"/>
              </w:rPr>
              <w:t>самоуправления за счет средств местного бюджета</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i/>
                <w:iCs/>
                <w:sz w:val="18"/>
                <w:szCs w:val="18"/>
              </w:rPr>
            </w:pPr>
            <w:r w:rsidRPr="005A67BB">
              <w:rPr>
                <w:i/>
                <w:iCs/>
                <w:sz w:val="18"/>
                <w:szCs w:val="18"/>
              </w:rPr>
              <w:t>91.1.00.60000</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7A0784">
            <w:pPr>
              <w:ind w:left="0" w:right="142" w:firstLine="426"/>
              <w:rPr>
                <w:i/>
                <w:iCs/>
                <w:sz w:val="18"/>
                <w:szCs w:val="18"/>
              </w:rPr>
            </w:pPr>
            <w:r w:rsidRPr="005A67BB">
              <w:rPr>
                <w:i/>
                <w:iCs/>
                <w:sz w:val="18"/>
                <w:szCs w:val="18"/>
              </w:rPr>
              <w:t>Осуществление органами местного самоуправления полномочий местного значения поселения</w:t>
            </w:r>
          </w:p>
        </w:tc>
      </w:tr>
      <w:tr w:rsidR="005A67BB" w:rsidRPr="005A67BB" w:rsidTr="00A419DF">
        <w:trPr>
          <w:trHeight w:val="33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91.1.00.60001</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Обеспечение деятельности в сфере установленных функций</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91.1.00.60002</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Обеспечение деятельности в сфере установленных функций</w:t>
            </w:r>
          </w:p>
          <w:p w:rsidR="005A67BB" w:rsidRPr="005A67BB" w:rsidRDefault="005A67BB" w:rsidP="005A67BB">
            <w:pPr>
              <w:ind w:left="0" w:right="425" w:firstLine="284"/>
              <w:rPr>
                <w:sz w:val="18"/>
                <w:szCs w:val="18"/>
              </w:rPr>
            </w:pPr>
            <w:r w:rsidRPr="005A67BB">
              <w:rPr>
                <w:sz w:val="18"/>
                <w:szCs w:val="18"/>
              </w:rPr>
              <w:t>бюджетных, автономных и казенных учреждений</w:t>
            </w:r>
          </w:p>
        </w:tc>
      </w:tr>
      <w:tr w:rsidR="005A67BB" w:rsidRPr="005A67BB" w:rsidTr="00A419DF">
        <w:trPr>
          <w:trHeight w:val="345"/>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91.1.00.60004</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Резервный фонд администрации муниципального образования</w:t>
            </w:r>
          </w:p>
        </w:tc>
      </w:tr>
      <w:tr w:rsidR="005A67BB" w:rsidRPr="005A67BB" w:rsidTr="00A419DF">
        <w:trPr>
          <w:trHeight w:val="35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91.1.00.60005</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Другие общегосударственные вопросы</w:t>
            </w:r>
          </w:p>
        </w:tc>
      </w:tr>
      <w:tr w:rsidR="005A67BB" w:rsidRPr="005A67BB" w:rsidTr="00A419DF">
        <w:trPr>
          <w:trHeight w:val="92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91.1.00.60007</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Реализация других функций, связанных с обеспечением национальной безопасности и правоохранительной</w:t>
            </w:r>
          </w:p>
          <w:p w:rsidR="005A67BB" w:rsidRPr="005A67BB" w:rsidRDefault="005A67BB" w:rsidP="005A67BB">
            <w:pPr>
              <w:ind w:left="0" w:right="425" w:firstLine="284"/>
              <w:rPr>
                <w:sz w:val="18"/>
                <w:szCs w:val="18"/>
              </w:rPr>
            </w:pPr>
            <w:r w:rsidRPr="005A67BB">
              <w:rPr>
                <w:sz w:val="18"/>
                <w:szCs w:val="18"/>
              </w:rPr>
              <w:t>деятельности</w:t>
            </w:r>
          </w:p>
        </w:tc>
      </w:tr>
      <w:tr w:rsidR="005A67BB" w:rsidRPr="005A67BB" w:rsidTr="00A419DF">
        <w:trPr>
          <w:trHeight w:val="665"/>
        </w:trPr>
        <w:tc>
          <w:tcPr>
            <w:tcW w:w="1862" w:type="dxa"/>
            <w:tcBorders>
              <w:top w:val="single" w:sz="12"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91.1.00.60008</w:t>
            </w:r>
          </w:p>
        </w:tc>
        <w:tc>
          <w:tcPr>
            <w:tcW w:w="7655" w:type="dxa"/>
            <w:tcBorders>
              <w:top w:val="single" w:sz="12"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Строительство, реконструкция, капитальный ремонт в сфере установленных функций</w:t>
            </w:r>
          </w:p>
        </w:tc>
      </w:tr>
      <w:tr w:rsidR="005A67BB" w:rsidRPr="005A67BB" w:rsidTr="00A419DF">
        <w:trPr>
          <w:trHeight w:val="311"/>
        </w:trPr>
        <w:tc>
          <w:tcPr>
            <w:tcW w:w="1862" w:type="dxa"/>
            <w:tcBorders>
              <w:top w:val="single" w:sz="4"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91.1.00.60011</w:t>
            </w:r>
          </w:p>
        </w:tc>
        <w:tc>
          <w:tcPr>
            <w:tcW w:w="7655" w:type="dxa"/>
            <w:tcBorders>
              <w:top w:val="single" w:sz="4"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Иные мероприятия в сфере установленных функций</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91.1.00.60015</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по осуществлению деятельности дворцов и домов культуры, других учреждений культуры</w:t>
            </w:r>
          </w:p>
        </w:tc>
      </w:tr>
      <w:tr w:rsidR="005A67BB" w:rsidRPr="005A67BB" w:rsidTr="00A419DF">
        <w:trPr>
          <w:trHeight w:val="335"/>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91.1.00.60016</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по осуществлению деятельности библиотек</w:t>
            </w:r>
          </w:p>
        </w:tc>
      </w:tr>
      <w:tr w:rsidR="005A67BB" w:rsidRPr="005A67BB" w:rsidTr="00A419DF">
        <w:trPr>
          <w:trHeight w:val="35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91.1.00.60018</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Доплаты к пенсиям муниципальных служащих</w:t>
            </w:r>
          </w:p>
        </w:tc>
      </w:tr>
      <w:tr w:rsidR="005A67BB" w:rsidRPr="005A67BB" w:rsidTr="00A419DF">
        <w:trPr>
          <w:trHeight w:val="35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91.1.00.60019</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Обслуживание муниципального долга</w:t>
            </w:r>
          </w:p>
        </w:tc>
      </w:tr>
      <w:tr w:rsidR="005A67BB" w:rsidRPr="005A67BB" w:rsidTr="00A419DF">
        <w:trPr>
          <w:trHeight w:val="366"/>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91.1.00.60020</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Иные межбюджетные трансферты</w:t>
            </w:r>
          </w:p>
        </w:tc>
      </w:tr>
      <w:tr w:rsidR="005A67BB" w:rsidRPr="005A67BB" w:rsidTr="00A419DF">
        <w:trPr>
          <w:trHeight w:val="35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91.1.00.60100</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Мероприятия в области жилищно-коммунального хозяйства</w:t>
            </w:r>
          </w:p>
        </w:tc>
      </w:tr>
      <w:tr w:rsidR="005A67BB" w:rsidRPr="005A67BB" w:rsidTr="00A419DF">
        <w:trPr>
          <w:trHeight w:val="35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91.1.00.60101</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proofErr w:type="gramStart"/>
            <w:r w:rsidRPr="005A67BB">
              <w:rPr>
                <w:sz w:val="18"/>
                <w:szCs w:val="18"/>
              </w:rPr>
              <w:t>У</w:t>
            </w:r>
            <w:proofErr w:type="gramEnd"/>
            <w:r w:rsidRPr="005A67BB">
              <w:rPr>
                <w:sz w:val="18"/>
                <w:szCs w:val="18"/>
              </w:rPr>
              <w:t xml:space="preserve"> личное освещение</w:t>
            </w:r>
          </w:p>
        </w:tc>
      </w:tr>
      <w:tr w:rsidR="005A67BB" w:rsidRPr="005A67BB" w:rsidTr="00A419DF">
        <w:trPr>
          <w:trHeight w:val="345"/>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91.1.00.60104</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Организация и содержание мест захоронения</w:t>
            </w:r>
          </w:p>
        </w:tc>
      </w:tr>
      <w:tr w:rsidR="005A67BB" w:rsidRPr="005A67BB" w:rsidTr="00A419DF">
        <w:trPr>
          <w:trHeight w:val="597"/>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91.1.00.60105</w:t>
            </w:r>
          </w:p>
        </w:tc>
        <w:tc>
          <w:tcPr>
            <w:tcW w:w="7655"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Прочие мероприятия по благоустройству городских округов и поселений</w:t>
            </w:r>
          </w:p>
        </w:tc>
      </w:tr>
    </w:tbl>
    <w:p w:rsidR="005A67BB" w:rsidRPr="005A67BB" w:rsidRDefault="005A67BB" w:rsidP="005A67BB">
      <w:pPr>
        <w:ind w:left="0" w:right="425" w:firstLine="284"/>
        <w:rPr>
          <w:b/>
          <w:bCs/>
          <w:sz w:val="18"/>
          <w:szCs w:val="18"/>
        </w:rPr>
        <w:sectPr w:rsidR="005A67BB" w:rsidRPr="005A67BB" w:rsidSect="00C915AB">
          <w:pgSz w:w="11800" w:h="16820"/>
          <w:pgMar w:top="993" w:right="601" w:bottom="1134" w:left="851" w:header="720" w:footer="720" w:gutter="0"/>
          <w:cols w:space="720" w:equalWidth="0">
            <w:col w:w="10348"/>
          </w:cols>
          <w:noEndnote/>
          <w:docGrid w:linePitch="299"/>
        </w:sectPr>
      </w:pPr>
    </w:p>
    <w:tbl>
      <w:tblPr>
        <w:tblW w:w="0" w:type="auto"/>
        <w:tblInd w:w="-552" w:type="dxa"/>
        <w:tblLayout w:type="fixed"/>
        <w:tblCellMar>
          <w:left w:w="0" w:type="dxa"/>
          <w:right w:w="0" w:type="dxa"/>
        </w:tblCellMar>
        <w:tblLook w:val="0000" w:firstRow="0" w:lastRow="0" w:firstColumn="0" w:lastColumn="0" w:noHBand="0" w:noVBand="0"/>
      </w:tblPr>
      <w:tblGrid>
        <w:gridCol w:w="1862"/>
        <w:gridCol w:w="7651"/>
      </w:tblGrid>
      <w:tr w:rsidR="005A67BB" w:rsidRPr="005A67BB" w:rsidTr="00A419DF">
        <w:trPr>
          <w:trHeight w:val="345"/>
        </w:trPr>
        <w:tc>
          <w:tcPr>
            <w:tcW w:w="1862"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lastRenderedPageBreak/>
              <w:t>91.1.00.60108</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по жилищному фонду</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91.2.00.00000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Непрограммные расходы органов местного</w:t>
            </w:r>
          </w:p>
          <w:p w:rsidR="005A67BB" w:rsidRPr="005A67BB" w:rsidRDefault="005A67BB" w:rsidP="005A67BB">
            <w:pPr>
              <w:ind w:left="0" w:right="425" w:firstLine="284"/>
              <w:rPr>
                <w:b/>
                <w:bCs/>
                <w:sz w:val="18"/>
                <w:szCs w:val="18"/>
              </w:rPr>
            </w:pPr>
            <w:r w:rsidRPr="005A67BB">
              <w:rPr>
                <w:b/>
                <w:bCs/>
                <w:sz w:val="18"/>
                <w:szCs w:val="18"/>
              </w:rPr>
              <w:t>самоуправления за счет средств областного бюджета</w:t>
            </w:r>
          </w:p>
        </w:tc>
      </w:tr>
      <w:tr w:rsidR="005A67BB" w:rsidRPr="005A67BB" w:rsidTr="00A419DF">
        <w:trPr>
          <w:trHeight w:val="61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91.2.00.73110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Осуществление </w:t>
            </w:r>
            <w:proofErr w:type="gramStart"/>
            <w:r w:rsidRPr="005A67BB">
              <w:rPr>
                <w:sz w:val="18"/>
                <w:szCs w:val="18"/>
              </w:rPr>
              <w:t>отдельных</w:t>
            </w:r>
            <w:proofErr w:type="gramEnd"/>
            <w:r w:rsidRPr="005A67BB">
              <w:rPr>
                <w:sz w:val="18"/>
                <w:szCs w:val="18"/>
              </w:rPr>
              <w:t xml:space="preserve"> областных государственных</w:t>
            </w:r>
          </w:p>
          <w:p w:rsidR="005A67BB" w:rsidRPr="005A67BB" w:rsidRDefault="005A67BB" w:rsidP="005A67BB">
            <w:pPr>
              <w:ind w:left="0" w:right="425" w:firstLine="284"/>
              <w:rPr>
                <w:sz w:val="18"/>
                <w:szCs w:val="18"/>
              </w:rPr>
            </w:pPr>
            <w:r w:rsidRPr="005A67BB">
              <w:rPr>
                <w:sz w:val="18"/>
                <w:szCs w:val="18"/>
              </w:rPr>
              <w:t>полномочий в сфере водоснабжения и водоотведения</w:t>
            </w:r>
          </w:p>
        </w:tc>
      </w:tr>
      <w:tr w:rsidR="005A67BB" w:rsidRPr="005A67BB" w:rsidTr="00A419DF">
        <w:trPr>
          <w:trHeight w:val="1866"/>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91.2.00.73150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proofErr w:type="gramStart"/>
            <w:r w:rsidRPr="005A67BB">
              <w:rPr>
                <w:sz w:val="18"/>
                <w:szCs w:val="18"/>
              </w:rPr>
              <w:t>об</w:t>
            </w:r>
            <w:proofErr w:type="gramEnd"/>
          </w:p>
          <w:p w:rsidR="005A67BB" w:rsidRPr="005A67BB" w:rsidRDefault="005A67BB" w:rsidP="005A67BB">
            <w:pPr>
              <w:ind w:left="0" w:right="425" w:firstLine="284"/>
              <w:rPr>
                <w:sz w:val="18"/>
                <w:szCs w:val="18"/>
              </w:rPr>
            </w:pPr>
            <w:r w:rsidRPr="005A67BB">
              <w:rPr>
                <w:sz w:val="18"/>
                <w:szCs w:val="18"/>
              </w:rPr>
              <w:t>административной ответственности</w:t>
            </w:r>
          </w:p>
        </w:tc>
      </w:tr>
      <w:tr w:rsidR="005A67BB" w:rsidRPr="005A67BB" w:rsidTr="00A419DF">
        <w:trPr>
          <w:trHeight w:val="94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t>91.3.00.00000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Непрограммные расходы органов местного самоуправления за счет средств федерального бюджета</w:t>
            </w:r>
          </w:p>
        </w:tc>
      </w:tr>
      <w:tr w:rsidR="005A67BB" w:rsidRPr="005A67BB" w:rsidTr="00A419DF">
        <w:trPr>
          <w:trHeight w:val="597"/>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91.3.00.51180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Осуществление первичного воинского учета на территориях,</w:t>
            </w:r>
          </w:p>
          <w:p w:rsidR="005A67BB" w:rsidRPr="005A67BB" w:rsidRDefault="005A67BB" w:rsidP="005A67BB">
            <w:pPr>
              <w:ind w:left="0" w:right="425" w:firstLine="284"/>
              <w:rPr>
                <w:sz w:val="18"/>
                <w:szCs w:val="18"/>
              </w:rPr>
            </w:pPr>
            <w:r w:rsidRPr="005A67BB">
              <w:rPr>
                <w:sz w:val="18"/>
                <w:szCs w:val="18"/>
              </w:rPr>
              <w:t>где отсутствуют военные комиссариаты</w:t>
            </w:r>
          </w:p>
        </w:tc>
      </w:tr>
      <w:tr w:rsidR="005A67BB" w:rsidRPr="005A67BB" w:rsidTr="00A419DF">
        <w:trPr>
          <w:trHeight w:val="61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91.4.00.00000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Непрограммные расходы органов местного самоуправления</w:t>
            </w:r>
          </w:p>
        </w:tc>
      </w:tr>
      <w:tr w:rsidR="005A67BB" w:rsidRPr="005A67BB" w:rsidTr="00A419DF">
        <w:trPr>
          <w:trHeight w:val="590"/>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91.4.00.S2370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Реализация мероприятий перечня проектов народных</w:t>
            </w:r>
          </w:p>
          <w:p w:rsidR="005A67BB" w:rsidRPr="005A67BB" w:rsidRDefault="005A67BB" w:rsidP="005A67BB">
            <w:pPr>
              <w:ind w:left="0" w:right="425" w:firstLine="284"/>
              <w:rPr>
                <w:sz w:val="18"/>
                <w:szCs w:val="18"/>
              </w:rPr>
            </w:pPr>
            <w:r w:rsidRPr="005A67BB">
              <w:rPr>
                <w:sz w:val="18"/>
                <w:szCs w:val="18"/>
              </w:rPr>
              <w:t>инициатив</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91.4.00.L5192</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Государственная поддержка лучших работников сельских</w:t>
            </w:r>
          </w:p>
          <w:p w:rsidR="005A67BB" w:rsidRPr="005A67BB" w:rsidRDefault="005A67BB" w:rsidP="005A67BB">
            <w:pPr>
              <w:ind w:left="0" w:right="425" w:firstLine="284"/>
              <w:rPr>
                <w:sz w:val="18"/>
                <w:szCs w:val="18"/>
              </w:rPr>
            </w:pPr>
            <w:r w:rsidRPr="005A67BB">
              <w:rPr>
                <w:sz w:val="18"/>
                <w:szCs w:val="18"/>
              </w:rPr>
              <w:t>учреждений культуры</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91.4.00.L5762</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proofErr w:type="spellStart"/>
            <w:r w:rsidRPr="005A67BB">
              <w:rPr>
                <w:sz w:val="18"/>
                <w:szCs w:val="18"/>
              </w:rPr>
              <w:t>Грантовая</w:t>
            </w:r>
            <w:proofErr w:type="spellEnd"/>
            <w:r w:rsidRPr="005A67BB">
              <w:rPr>
                <w:sz w:val="18"/>
                <w:szCs w:val="18"/>
              </w:rPr>
              <w:t xml:space="preserve"> поддержка местных инициатив граждан,</w:t>
            </w:r>
          </w:p>
          <w:p w:rsidR="005A67BB" w:rsidRPr="005A67BB" w:rsidRDefault="005A67BB" w:rsidP="005A67BB">
            <w:pPr>
              <w:ind w:left="0" w:right="425" w:firstLine="284"/>
              <w:rPr>
                <w:sz w:val="18"/>
                <w:szCs w:val="18"/>
              </w:rPr>
            </w:pPr>
            <w:proofErr w:type="gramStart"/>
            <w:r w:rsidRPr="005A67BB">
              <w:rPr>
                <w:sz w:val="18"/>
                <w:szCs w:val="18"/>
              </w:rPr>
              <w:t>проживающих</w:t>
            </w:r>
            <w:proofErr w:type="gramEnd"/>
            <w:r w:rsidRPr="005A67BB">
              <w:rPr>
                <w:sz w:val="18"/>
                <w:szCs w:val="18"/>
              </w:rPr>
              <w:t xml:space="preserve"> в сельской местности</w:t>
            </w:r>
          </w:p>
        </w:tc>
      </w:tr>
      <w:tr w:rsidR="005A67BB" w:rsidRPr="005A67BB" w:rsidTr="00A419DF">
        <w:trPr>
          <w:trHeight w:val="366"/>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i/>
                <w:iCs/>
                <w:sz w:val="18"/>
                <w:szCs w:val="18"/>
              </w:rPr>
            </w:pPr>
            <w:r w:rsidRPr="005A67BB">
              <w:rPr>
                <w:b/>
                <w:bCs/>
                <w:i/>
                <w:iCs/>
                <w:sz w:val="18"/>
                <w:szCs w:val="18"/>
              </w:rPr>
              <w:t>20.0.00.00000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i/>
                <w:iCs/>
                <w:sz w:val="18"/>
                <w:szCs w:val="18"/>
              </w:rPr>
            </w:pPr>
            <w:r w:rsidRPr="005A67BB">
              <w:rPr>
                <w:b/>
                <w:bCs/>
                <w:i/>
                <w:iCs/>
                <w:sz w:val="18"/>
                <w:szCs w:val="18"/>
              </w:rPr>
              <w:t>Программные расходы</w:t>
            </w:r>
          </w:p>
        </w:tc>
      </w:tr>
      <w:tr w:rsidR="005A67BB" w:rsidRPr="005A67BB" w:rsidTr="00A419DF">
        <w:trPr>
          <w:trHeight w:val="35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20.1.00.00000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Дорожное хозяйство</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20.1.00.99000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Реализация мероприятий муниципальной программы за счет</w:t>
            </w:r>
          </w:p>
          <w:p w:rsidR="005A67BB" w:rsidRPr="005A67BB" w:rsidRDefault="005A67BB" w:rsidP="005A67BB">
            <w:pPr>
              <w:ind w:left="0" w:right="425" w:firstLine="284"/>
              <w:rPr>
                <w:i/>
                <w:iCs/>
                <w:sz w:val="18"/>
                <w:szCs w:val="18"/>
              </w:rPr>
            </w:pPr>
            <w:r w:rsidRPr="005A67BB">
              <w:rPr>
                <w:i/>
                <w:iCs/>
                <w:sz w:val="18"/>
                <w:szCs w:val="18"/>
              </w:rPr>
              <w:t>средств местного бюджета</w:t>
            </w:r>
          </w:p>
        </w:tc>
      </w:tr>
      <w:tr w:rsidR="005A67BB" w:rsidRPr="005A67BB" w:rsidTr="00A419DF">
        <w:trPr>
          <w:trHeight w:val="2176"/>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20.1.00.99001</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w:t>
            </w:r>
            <w:proofErr w:type="gramStart"/>
            <w:r w:rsidRPr="005A67BB">
              <w:rPr>
                <w:sz w:val="18"/>
                <w:szCs w:val="18"/>
              </w:rPr>
              <w:t>за</w:t>
            </w:r>
            <w:proofErr w:type="gramEnd"/>
          </w:p>
          <w:p w:rsidR="005A67BB" w:rsidRPr="005A67BB" w:rsidRDefault="005A67BB" w:rsidP="005A67BB">
            <w:pPr>
              <w:ind w:left="0" w:right="425" w:firstLine="284"/>
              <w:rPr>
                <w:sz w:val="18"/>
                <w:szCs w:val="18"/>
              </w:rPr>
            </w:pPr>
            <w:r w:rsidRPr="005A67BB">
              <w:rPr>
                <w:sz w:val="18"/>
                <w:szCs w:val="18"/>
              </w:rPr>
              <w:t>счет средств местного бюджета</w:t>
            </w:r>
          </w:p>
        </w:tc>
      </w:tr>
      <w:tr w:rsidR="005A67BB" w:rsidRPr="005A67BB" w:rsidTr="00A419DF">
        <w:trPr>
          <w:trHeight w:val="128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20.1.00.99026</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Реализация мероприятий по ремонту и содержанию автомобильных дорог общего пользования местного значения </w:t>
            </w:r>
            <w:proofErr w:type="gramStart"/>
            <w:r w:rsidRPr="005A67BB">
              <w:rPr>
                <w:sz w:val="18"/>
                <w:szCs w:val="18"/>
              </w:rPr>
              <w:t>в</w:t>
            </w:r>
            <w:proofErr w:type="gramEnd"/>
          </w:p>
          <w:p w:rsidR="005A67BB" w:rsidRPr="005A67BB" w:rsidRDefault="005A67BB" w:rsidP="005A67BB">
            <w:pPr>
              <w:ind w:left="0" w:right="425" w:firstLine="284"/>
              <w:rPr>
                <w:sz w:val="18"/>
                <w:szCs w:val="18"/>
              </w:rPr>
            </w:pPr>
            <w:proofErr w:type="gramStart"/>
            <w:r w:rsidRPr="005A67BB">
              <w:rPr>
                <w:sz w:val="18"/>
                <w:szCs w:val="18"/>
              </w:rPr>
              <w:t>рамках</w:t>
            </w:r>
            <w:proofErr w:type="gramEnd"/>
            <w:r w:rsidRPr="005A67BB">
              <w:rPr>
                <w:sz w:val="18"/>
                <w:szCs w:val="18"/>
              </w:rPr>
              <w:t xml:space="preserve"> муниципальной программы за счет средств местного бюджета</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20.1.00.99020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Иные мероприятия</w:t>
            </w:r>
          </w:p>
        </w:tc>
      </w:tr>
    </w:tbl>
    <w:p w:rsidR="005A67BB" w:rsidRPr="005A67BB" w:rsidRDefault="005A67BB" w:rsidP="005A67BB">
      <w:pPr>
        <w:ind w:left="0" w:right="425" w:firstLine="284"/>
        <w:rPr>
          <w:b/>
          <w:bCs/>
          <w:sz w:val="18"/>
          <w:szCs w:val="18"/>
        </w:rPr>
        <w:sectPr w:rsidR="005A67BB" w:rsidRPr="005A67BB">
          <w:pgSz w:w="11780" w:h="16800"/>
          <w:pgMar w:top="1100" w:right="420" w:bottom="0" w:left="1580" w:header="720" w:footer="720" w:gutter="0"/>
          <w:cols w:space="720" w:equalWidth="0">
            <w:col w:w="9780"/>
          </w:cols>
          <w:noEndnote/>
        </w:sectPr>
      </w:pPr>
      <w:r w:rsidRPr="005A67BB">
        <w:rPr>
          <w:noProof/>
          <w:sz w:val="18"/>
          <w:szCs w:val="18"/>
        </w:rPr>
        <mc:AlternateContent>
          <mc:Choice Requires="wps">
            <w:drawing>
              <wp:anchor distT="0" distB="0" distL="114300" distR="114300" simplePos="0" relativeHeight="251664384" behindDoc="0" locked="0" layoutInCell="0" allowOverlap="1" wp14:anchorId="041976D0" wp14:editId="5FEFB325">
                <wp:simplePos x="0" y="0"/>
                <wp:positionH relativeFrom="page">
                  <wp:posOffset>0</wp:posOffset>
                </wp:positionH>
                <wp:positionV relativeFrom="page">
                  <wp:posOffset>10667365</wp:posOffset>
                </wp:positionV>
                <wp:extent cx="4537710" cy="12700"/>
                <wp:effectExtent l="9525" t="8890" r="5715" b="0"/>
                <wp:wrapNone/>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7710" cy="12700"/>
                        </a:xfrm>
                        <a:custGeom>
                          <a:avLst/>
                          <a:gdLst>
                            <a:gd name="T0" fmla="*/ 0 w 7146"/>
                            <a:gd name="T1" fmla="*/ 0 h 20"/>
                            <a:gd name="T2" fmla="*/ 7145 w 7146"/>
                            <a:gd name="T3" fmla="*/ 0 h 20"/>
                          </a:gdLst>
                          <a:ahLst/>
                          <a:cxnLst>
                            <a:cxn ang="0">
                              <a:pos x="T0" y="T1"/>
                            </a:cxn>
                            <a:cxn ang="0">
                              <a:pos x="T2" y="T3"/>
                            </a:cxn>
                          </a:cxnLst>
                          <a:rect l="0" t="0" r="r" b="b"/>
                          <a:pathLst>
                            <a:path w="7146" h="20">
                              <a:moveTo>
                                <a:pt x="0" y="0"/>
                              </a:moveTo>
                              <a:lnTo>
                                <a:pt x="7145" y="0"/>
                              </a:lnTo>
                            </a:path>
                          </a:pathLst>
                        </a:custGeom>
                        <a:noFill/>
                        <a:ln w="9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Полилиния 9"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839.95pt,357.25pt,839.95pt" coordsize="71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" o:allowincell="f" filled="f" strokeweight=".25442mm">
                <v:path arrowok="t" o:connecttype="custom" o:connectlocs="0,0;4537075,0" o:connectangles="0,0"/>
                <w10:wrap anchorx="page" anchory="page"/>
              </v:polyline>
            </w:pict>
          </mc:Fallback>
        </mc:AlternateContent>
      </w:r>
    </w:p>
    <w:tbl>
      <w:tblPr>
        <w:tblW w:w="0" w:type="auto"/>
        <w:tblInd w:w="-552" w:type="dxa"/>
        <w:tblLayout w:type="fixed"/>
        <w:tblCellMar>
          <w:left w:w="0" w:type="dxa"/>
          <w:right w:w="0" w:type="dxa"/>
        </w:tblCellMar>
        <w:tblLook w:val="0000" w:firstRow="0" w:lastRow="0" w:firstColumn="0" w:lastColumn="0" w:noHBand="0" w:noVBand="0"/>
      </w:tblPr>
      <w:tblGrid>
        <w:gridCol w:w="1862"/>
        <w:gridCol w:w="7651"/>
      </w:tblGrid>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lastRenderedPageBreak/>
              <w:t>20.4.00.00000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Охрана объектов растительного и животного мира и среды их обитания</w:t>
            </w:r>
          </w:p>
        </w:tc>
      </w:tr>
      <w:tr w:rsidR="005A67BB" w:rsidRPr="005A67BB" w:rsidTr="00A419DF">
        <w:trPr>
          <w:trHeight w:val="1567"/>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20.4.00.99004</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Обеспечение реализации мер по охране окружающей среды </w:t>
            </w:r>
            <w:r w:rsidRPr="005A67BB">
              <w:rPr>
                <w:b/>
                <w:bCs/>
                <w:sz w:val="18"/>
                <w:szCs w:val="18"/>
              </w:rPr>
              <w:t xml:space="preserve">и </w:t>
            </w:r>
            <w:r w:rsidRPr="005A67BB">
              <w:rPr>
                <w:sz w:val="18"/>
                <w:szCs w:val="18"/>
              </w:rPr>
              <w:t xml:space="preserve">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w:t>
            </w:r>
            <w:proofErr w:type="gramStart"/>
            <w:r w:rsidRPr="005A67BB">
              <w:rPr>
                <w:sz w:val="18"/>
                <w:szCs w:val="18"/>
              </w:rPr>
              <w:t>за</w:t>
            </w:r>
            <w:proofErr w:type="gramEnd"/>
          </w:p>
          <w:p w:rsidR="005A67BB" w:rsidRPr="005A67BB" w:rsidRDefault="005A67BB" w:rsidP="005A67BB">
            <w:pPr>
              <w:ind w:left="0" w:right="425" w:firstLine="284"/>
              <w:rPr>
                <w:sz w:val="18"/>
                <w:szCs w:val="18"/>
              </w:rPr>
            </w:pPr>
            <w:r w:rsidRPr="005A67BB">
              <w:rPr>
                <w:sz w:val="18"/>
                <w:szCs w:val="18"/>
              </w:rPr>
              <w:t>счет средств местных бюджетов</w:t>
            </w:r>
          </w:p>
        </w:tc>
      </w:tr>
      <w:tr w:rsidR="005A67BB" w:rsidRPr="005A67BB" w:rsidTr="00A419DF">
        <w:trPr>
          <w:trHeight w:val="29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20.5.00.00000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Развитие культуры</w:t>
            </w:r>
          </w:p>
        </w:tc>
      </w:tr>
      <w:tr w:rsidR="005A67BB" w:rsidRPr="005A67BB" w:rsidTr="00A419DF">
        <w:trPr>
          <w:trHeight w:val="345"/>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20.5.00.99000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Реализация мероприятий муниципальной программы</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20.5.00.60110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по созданию условий для показа национальных</w:t>
            </w:r>
          </w:p>
          <w:p w:rsidR="005A67BB" w:rsidRPr="005A67BB" w:rsidRDefault="005A67BB" w:rsidP="005A67BB">
            <w:pPr>
              <w:ind w:left="0" w:right="425" w:firstLine="284"/>
              <w:rPr>
                <w:sz w:val="18"/>
                <w:szCs w:val="18"/>
              </w:rPr>
            </w:pPr>
            <w:r w:rsidRPr="005A67BB">
              <w:rPr>
                <w:sz w:val="18"/>
                <w:szCs w:val="18"/>
              </w:rPr>
              <w:t>фильмов</w:t>
            </w:r>
          </w:p>
        </w:tc>
      </w:tr>
      <w:tr w:rsidR="005A67BB" w:rsidRPr="005A67BB" w:rsidTr="00A419DF">
        <w:trPr>
          <w:trHeight w:val="597"/>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20.5.00.60203</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Восстановление мемориальных сооружений и объектов,</w:t>
            </w:r>
          </w:p>
          <w:p w:rsidR="005A67BB" w:rsidRPr="005A67BB" w:rsidRDefault="005A67BB" w:rsidP="005A67BB">
            <w:pPr>
              <w:ind w:left="0" w:right="425" w:firstLine="284"/>
              <w:rPr>
                <w:sz w:val="18"/>
                <w:szCs w:val="18"/>
              </w:rPr>
            </w:pPr>
            <w:r w:rsidRPr="005A67BB">
              <w:rPr>
                <w:sz w:val="18"/>
                <w:szCs w:val="18"/>
              </w:rPr>
              <w:t>увековечивающих память погибших при защите Отечества</w:t>
            </w:r>
          </w:p>
        </w:tc>
      </w:tr>
      <w:tr w:rsidR="005A67BB" w:rsidRPr="005A67BB" w:rsidTr="00A419DF">
        <w:trPr>
          <w:trHeight w:val="308"/>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20.5.00.99005</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Развитие домов культуры за счет средств местного бюджета</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20.5.00.99027</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муниципальной программы за счет средств</w:t>
            </w:r>
          </w:p>
          <w:p w:rsidR="005A67BB" w:rsidRPr="005A67BB" w:rsidRDefault="005A67BB" w:rsidP="005A67BB">
            <w:pPr>
              <w:ind w:left="0" w:right="425" w:firstLine="284"/>
              <w:rPr>
                <w:sz w:val="18"/>
                <w:szCs w:val="18"/>
              </w:rPr>
            </w:pPr>
            <w:r w:rsidRPr="005A67BB">
              <w:rPr>
                <w:sz w:val="18"/>
                <w:szCs w:val="18"/>
              </w:rPr>
              <w:t>местного бюджета</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20.5.00.S2100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Реализация Государственной программы Иркутской области</w:t>
            </w:r>
          </w:p>
          <w:p w:rsidR="005A67BB" w:rsidRPr="005A67BB" w:rsidRDefault="005A67BB" w:rsidP="005A67BB">
            <w:pPr>
              <w:ind w:left="0" w:right="425" w:firstLine="284"/>
              <w:rPr>
                <w:sz w:val="18"/>
                <w:szCs w:val="18"/>
              </w:rPr>
            </w:pPr>
            <w:r w:rsidRPr="005A67BB">
              <w:rPr>
                <w:sz w:val="18"/>
                <w:szCs w:val="18"/>
              </w:rPr>
              <w:t>«Развитие культуры»</w:t>
            </w:r>
          </w:p>
        </w:tc>
      </w:tr>
      <w:tr w:rsidR="005A67BB" w:rsidRPr="005A67BB" w:rsidTr="00A419DF">
        <w:trPr>
          <w:trHeight w:val="92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20.5.00.L4670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Реализация мероприятий на обеспечение развития и укрепление материально-технической базы домов культуры </w:t>
            </w:r>
            <w:proofErr w:type="gramStart"/>
            <w:r w:rsidRPr="005A67BB">
              <w:rPr>
                <w:sz w:val="18"/>
                <w:szCs w:val="18"/>
              </w:rPr>
              <w:t>в</w:t>
            </w:r>
            <w:proofErr w:type="gramEnd"/>
          </w:p>
          <w:p w:rsidR="005A67BB" w:rsidRPr="005A67BB" w:rsidRDefault="005A67BB" w:rsidP="005A67BB">
            <w:pPr>
              <w:ind w:left="0" w:right="425" w:firstLine="284"/>
              <w:rPr>
                <w:sz w:val="18"/>
                <w:szCs w:val="18"/>
              </w:rPr>
            </w:pPr>
            <w:r w:rsidRPr="005A67BB">
              <w:rPr>
                <w:sz w:val="18"/>
                <w:szCs w:val="18"/>
              </w:rPr>
              <w:t xml:space="preserve">населенных </w:t>
            </w:r>
            <w:proofErr w:type="gramStart"/>
            <w:r w:rsidRPr="005A67BB">
              <w:rPr>
                <w:sz w:val="18"/>
                <w:szCs w:val="18"/>
              </w:rPr>
              <w:t>пунктах</w:t>
            </w:r>
            <w:proofErr w:type="gramEnd"/>
            <w:r w:rsidRPr="005A67BB">
              <w:rPr>
                <w:sz w:val="18"/>
                <w:szCs w:val="18"/>
              </w:rPr>
              <w:t xml:space="preserve"> с числом жителей до 50 тысяч человек</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20.5.00.L5581</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муниципальных образований на развитие домов культуры</w:t>
            </w:r>
          </w:p>
        </w:tc>
      </w:tr>
      <w:tr w:rsidR="005A67BB" w:rsidRPr="005A67BB" w:rsidTr="00A419DF">
        <w:trPr>
          <w:trHeight w:val="318"/>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20.6.00.00000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Доступное жилье</w:t>
            </w:r>
          </w:p>
        </w:tc>
      </w:tr>
      <w:tr w:rsidR="005A67BB" w:rsidRPr="005A67BB" w:rsidTr="00A419DF">
        <w:trPr>
          <w:trHeight w:val="885"/>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20.6.00.99006</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Обеспечение жильем граждан, проживающих в домах,</w:t>
            </w:r>
          </w:p>
          <w:p w:rsidR="005A67BB" w:rsidRPr="005A67BB" w:rsidRDefault="005A67BB" w:rsidP="005A67BB">
            <w:pPr>
              <w:ind w:left="0" w:right="425" w:firstLine="284"/>
              <w:rPr>
                <w:sz w:val="18"/>
                <w:szCs w:val="18"/>
              </w:rPr>
            </w:pPr>
            <w:r w:rsidRPr="005A67BB">
              <w:rPr>
                <w:sz w:val="18"/>
                <w:szCs w:val="18"/>
              </w:rPr>
              <w:t>признанных непригодными для постоянного проживания за счет средств местного бюджета</w:t>
            </w:r>
          </w:p>
        </w:tc>
      </w:tr>
      <w:tr w:rsidR="005A67BB" w:rsidRPr="005A67BB" w:rsidTr="00A419DF">
        <w:trPr>
          <w:trHeight w:val="916"/>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20.6.00.99007</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Обеспечение мероприятий по переселению граждан </w:t>
            </w:r>
            <w:proofErr w:type="gramStart"/>
            <w:r w:rsidRPr="005A67BB">
              <w:rPr>
                <w:sz w:val="18"/>
                <w:szCs w:val="18"/>
              </w:rPr>
              <w:t>из</w:t>
            </w:r>
            <w:proofErr w:type="gramEnd"/>
          </w:p>
          <w:p w:rsidR="005A67BB" w:rsidRPr="005A67BB" w:rsidRDefault="005A67BB" w:rsidP="005A67BB">
            <w:pPr>
              <w:ind w:left="0" w:right="425" w:firstLine="284"/>
              <w:rPr>
                <w:sz w:val="18"/>
                <w:szCs w:val="18"/>
              </w:rPr>
            </w:pPr>
            <w:r w:rsidRPr="005A67BB">
              <w:rPr>
                <w:sz w:val="18"/>
                <w:szCs w:val="18"/>
              </w:rPr>
              <w:t>аварийного жилищного фонда за счет средств местного бюджета</w:t>
            </w:r>
          </w:p>
        </w:tc>
      </w:tr>
      <w:tr w:rsidR="005A67BB" w:rsidRPr="005A67BB" w:rsidTr="00A419DF">
        <w:trPr>
          <w:trHeight w:val="1550"/>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20.6.00.S2480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w:t>
            </w:r>
          </w:p>
          <w:p w:rsidR="005A67BB" w:rsidRPr="005A67BB" w:rsidRDefault="005A67BB" w:rsidP="005A67BB">
            <w:pPr>
              <w:ind w:left="0" w:right="425" w:firstLine="284"/>
              <w:rPr>
                <w:sz w:val="18"/>
                <w:szCs w:val="18"/>
              </w:rPr>
            </w:pPr>
            <w:r w:rsidRPr="005A67BB">
              <w:rPr>
                <w:sz w:val="18"/>
                <w:szCs w:val="18"/>
              </w:rPr>
              <w:t>хозяйства</w:t>
            </w:r>
          </w:p>
        </w:tc>
      </w:tr>
      <w:tr w:rsidR="005A67BB" w:rsidRPr="005A67BB" w:rsidTr="00A419DF">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21.3.00.00000</w:t>
            </w:r>
          </w:p>
        </w:tc>
        <w:tc>
          <w:tcPr>
            <w:tcW w:w="7651" w:type="dxa"/>
            <w:tcBorders>
              <w:top w:val="single" w:sz="12" w:space="0" w:color="000000"/>
              <w:left w:val="single" w:sz="12" w:space="0" w:color="000000"/>
              <w:bottom w:val="single" w:sz="12" w:space="0" w:color="000000"/>
              <w:right w:val="single" w:sz="4" w:space="0" w:color="000000"/>
            </w:tcBorders>
          </w:tcPr>
          <w:p w:rsidR="005A67BB" w:rsidRPr="005A67BB" w:rsidRDefault="005A67BB" w:rsidP="005A67BB">
            <w:pPr>
              <w:ind w:left="0" w:right="425" w:firstLine="284"/>
              <w:rPr>
                <w:b/>
                <w:bCs/>
                <w:sz w:val="18"/>
                <w:szCs w:val="18"/>
              </w:rPr>
            </w:pPr>
            <w:r w:rsidRPr="005A67BB">
              <w:rPr>
                <w:b/>
                <w:bCs/>
                <w:sz w:val="18"/>
                <w:szCs w:val="18"/>
              </w:rPr>
              <w:t xml:space="preserve">Муниципальная программа "Обращение с </w:t>
            </w:r>
            <w:proofErr w:type="gramStart"/>
            <w:r w:rsidRPr="005A67BB">
              <w:rPr>
                <w:b/>
                <w:bCs/>
                <w:sz w:val="18"/>
                <w:szCs w:val="18"/>
              </w:rPr>
              <w:t>твердыми</w:t>
            </w:r>
            <w:proofErr w:type="gramEnd"/>
          </w:p>
          <w:p w:rsidR="005A67BB" w:rsidRPr="005A67BB" w:rsidRDefault="005A67BB" w:rsidP="005A67BB">
            <w:pPr>
              <w:ind w:left="0" w:right="425" w:firstLine="284"/>
              <w:rPr>
                <w:b/>
                <w:bCs/>
                <w:sz w:val="18"/>
                <w:szCs w:val="18"/>
              </w:rPr>
            </w:pPr>
            <w:r w:rsidRPr="005A67BB">
              <w:rPr>
                <w:b/>
                <w:bCs/>
                <w:sz w:val="18"/>
                <w:szCs w:val="18"/>
              </w:rPr>
              <w:t>коммунальными отходами"</w:t>
            </w:r>
          </w:p>
        </w:tc>
      </w:tr>
      <w:tr w:rsidR="005A67BB" w:rsidRPr="005A67BB" w:rsidTr="00A419DF">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21.3.00.99000</w:t>
            </w:r>
          </w:p>
        </w:tc>
        <w:tc>
          <w:tcPr>
            <w:tcW w:w="7651" w:type="dxa"/>
            <w:tcBorders>
              <w:top w:val="single" w:sz="12" w:space="0" w:color="000000"/>
              <w:left w:val="single" w:sz="12" w:space="0" w:color="000000"/>
              <w:bottom w:val="single" w:sz="12" w:space="0" w:color="000000"/>
              <w:right w:val="single" w:sz="4" w:space="0" w:color="000000"/>
            </w:tcBorders>
          </w:tcPr>
          <w:p w:rsidR="005A67BB" w:rsidRPr="005A67BB" w:rsidRDefault="005A67BB" w:rsidP="005A67BB">
            <w:pPr>
              <w:ind w:left="0" w:right="425" w:firstLine="284"/>
              <w:rPr>
                <w:i/>
                <w:iCs/>
                <w:sz w:val="18"/>
                <w:szCs w:val="18"/>
              </w:rPr>
            </w:pPr>
            <w:r w:rsidRPr="005A67BB">
              <w:rPr>
                <w:i/>
                <w:iCs/>
                <w:sz w:val="18"/>
                <w:szCs w:val="18"/>
              </w:rPr>
              <w:t>Реализация мероприятий муниципальной программы за счет средств местного бюджета</w:t>
            </w:r>
          </w:p>
        </w:tc>
      </w:tr>
      <w:tr w:rsidR="005A67BB" w:rsidRPr="005A67BB" w:rsidTr="00A419DF">
        <w:trPr>
          <w:trHeight w:val="27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21.3.00.99020</w:t>
            </w:r>
          </w:p>
        </w:tc>
        <w:tc>
          <w:tcPr>
            <w:tcW w:w="7651" w:type="dxa"/>
            <w:tcBorders>
              <w:top w:val="single" w:sz="12" w:space="0" w:color="000000"/>
              <w:left w:val="single" w:sz="12"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Иные расходы</w:t>
            </w:r>
          </w:p>
        </w:tc>
      </w:tr>
      <w:tr w:rsidR="005A67BB" w:rsidRPr="005A67BB" w:rsidTr="00A419DF">
        <w:trPr>
          <w:trHeight w:val="32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21.3.00.99038</w:t>
            </w:r>
          </w:p>
        </w:tc>
        <w:tc>
          <w:tcPr>
            <w:tcW w:w="7651" w:type="dxa"/>
            <w:tcBorders>
              <w:top w:val="single" w:sz="12" w:space="0" w:color="000000"/>
              <w:left w:val="single" w:sz="12"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Расходы по обращению с твердыми коммунальными отходами</w:t>
            </w:r>
          </w:p>
        </w:tc>
      </w:tr>
      <w:tr w:rsidR="005A67BB" w:rsidRPr="005A67BB" w:rsidTr="00A419DF">
        <w:trPr>
          <w:trHeight w:val="568"/>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21.3.00.S2971</w:t>
            </w:r>
          </w:p>
        </w:tc>
        <w:tc>
          <w:tcPr>
            <w:tcW w:w="7651" w:type="dxa"/>
            <w:tcBorders>
              <w:top w:val="single" w:sz="12" w:space="0" w:color="000000"/>
              <w:left w:val="single" w:sz="12"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Реализация программ по созданию мест (площадок)</w:t>
            </w:r>
          </w:p>
          <w:p w:rsidR="005A67BB" w:rsidRPr="005A67BB" w:rsidRDefault="005A67BB" w:rsidP="005A67BB">
            <w:pPr>
              <w:ind w:left="0" w:right="425" w:firstLine="284"/>
              <w:rPr>
                <w:sz w:val="18"/>
                <w:szCs w:val="18"/>
              </w:rPr>
            </w:pPr>
            <w:r w:rsidRPr="005A67BB">
              <w:rPr>
                <w:sz w:val="18"/>
                <w:szCs w:val="18"/>
              </w:rPr>
              <w:t>накопления твердых коммунальных отходов</w:t>
            </w:r>
          </w:p>
        </w:tc>
      </w:tr>
      <w:tr w:rsidR="005A67BB" w:rsidRPr="005A67BB" w:rsidTr="00A419DF">
        <w:trPr>
          <w:trHeight w:val="287"/>
        </w:trPr>
        <w:tc>
          <w:tcPr>
            <w:tcW w:w="1862" w:type="dxa"/>
            <w:tcBorders>
              <w:top w:val="single" w:sz="12" w:space="0" w:color="000000"/>
              <w:left w:val="single" w:sz="4"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21.4.00.00000</w:t>
            </w:r>
          </w:p>
        </w:tc>
        <w:tc>
          <w:tcPr>
            <w:tcW w:w="7651" w:type="dxa"/>
            <w:tcBorders>
              <w:top w:val="single" w:sz="12" w:space="0" w:color="000000"/>
              <w:left w:val="single" w:sz="12" w:space="0" w:color="000000"/>
              <w:bottom w:val="single" w:sz="12" w:space="0" w:color="000000"/>
              <w:right w:val="single" w:sz="4" w:space="0" w:color="000000"/>
            </w:tcBorders>
          </w:tcPr>
          <w:p w:rsidR="005A67BB" w:rsidRPr="005A67BB" w:rsidRDefault="005A67BB" w:rsidP="005A67BB">
            <w:pPr>
              <w:ind w:left="0" w:right="425" w:firstLine="284"/>
              <w:rPr>
                <w:b/>
                <w:bCs/>
                <w:sz w:val="18"/>
                <w:szCs w:val="18"/>
              </w:rPr>
            </w:pPr>
            <w:r w:rsidRPr="005A67BB">
              <w:rPr>
                <w:b/>
                <w:bCs/>
                <w:sz w:val="18"/>
                <w:szCs w:val="18"/>
              </w:rPr>
              <w:t xml:space="preserve">Муниципальная программа "Обеспечение </w:t>
            </w:r>
            <w:proofErr w:type="gramStart"/>
            <w:r w:rsidRPr="005A67BB">
              <w:rPr>
                <w:b/>
                <w:bCs/>
                <w:sz w:val="18"/>
                <w:szCs w:val="18"/>
              </w:rPr>
              <w:t>пожарной</w:t>
            </w:r>
            <w:proofErr w:type="gramEnd"/>
          </w:p>
        </w:tc>
      </w:tr>
    </w:tbl>
    <w:p w:rsidR="005A67BB" w:rsidRPr="005A67BB" w:rsidRDefault="005A67BB" w:rsidP="005A67BB">
      <w:pPr>
        <w:ind w:left="0" w:right="425" w:firstLine="284"/>
        <w:rPr>
          <w:b/>
          <w:bCs/>
          <w:sz w:val="18"/>
          <w:szCs w:val="18"/>
        </w:rPr>
        <w:sectPr w:rsidR="005A67BB" w:rsidRPr="005A67BB">
          <w:pgSz w:w="11800" w:h="16820"/>
          <w:pgMar w:top="1120" w:right="340" w:bottom="280" w:left="1500" w:header="720" w:footer="720" w:gutter="0"/>
          <w:cols w:space="720" w:equalWidth="0">
            <w:col w:w="9960"/>
          </w:cols>
          <w:noEndnote/>
        </w:sectPr>
      </w:pPr>
    </w:p>
    <w:tbl>
      <w:tblPr>
        <w:tblW w:w="0" w:type="auto"/>
        <w:tblInd w:w="157" w:type="dxa"/>
        <w:tblLayout w:type="fixed"/>
        <w:tblCellMar>
          <w:left w:w="0" w:type="dxa"/>
          <w:right w:w="0" w:type="dxa"/>
        </w:tblCellMar>
        <w:tblLook w:val="0000" w:firstRow="0" w:lastRow="0" w:firstColumn="0" w:lastColumn="0" w:noHBand="0" w:noVBand="0"/>
      </w:tblPr>
      <w:tblGrid>
        <w:gridCol w:w="1862"/>
        <w:gridCol w:w="7651"/>
      </w:tblGrid>
      <w:tr w:rsidR="005A67BB" w:rsidRPr="005A67BB" w:rsidTr="005F45BB">
        <w:trPr>
          <w:trHeight w:val="280"/>
        </w:trPr>
        <w:tc>
          <w:tcPr>
            <w:tcW w:w="1862"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p>
        </w:tc>
        <w:tc>
          <w:tcPr>
            <w:tcW w:w="765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безопасности на территории Иркутского района"</w:t>
            </w:r>
          </w:p>
        </w:tc>
      </w:tr>
      <w:tr w:rsidR="005A67BB" w:rsidRPr="005A67BB" w:rsidTr="005F45BB">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21.4.00.99000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Реализация мероприятий муниципальной программы за счет средств местного бюджета</w:t>
            </w:r>
          </w:p>
        </w:tc>
      </w:tr>
      <w:tr w:rsidR="005A67BB" w:rsidRPr="005A67BB" w:rsidTr="005F45BB">
        <w:trPr>
          <w:trHeight w:val="29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21.4.00.99020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Иные мероприятия</w:t>
            </w:r>
          </w:p>
        </w:tc>
      </w:tr>
      <w:tr w:rsidR="005A67BB" w:rsidRPr="005A67BB" w:rsidTr="005F45BB">
        <w:trPr>
          <w:trHeight w:val="66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21.5.00.00000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Муниципальная программа "Развитие физической культуры и спорта на территории Иркутского района"</w:t>
            </w:r>
          </w:p>
        </w:tc>
      </w:tr>
      <w:tr w:rsidR="005A67BB" w:rsidRPr="005A67BB" w:rsidTr="005F45BB">
        <w:trPr>
          <w:trHeight w:val="58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21.</w:t>
            </w:r>
            <w:r w:rsidRPr="005A67BB">
              <w:rPr>
                <w:sz w:val="18"/>
                <w:szCs w:val="18"/>
              </w:rPr>
              <w:t>5.</w:t>
            </w:r>
            <w:r w:rsidRPr="005A67BB">
              <w:rPr>
                <w:i/>
                <w:iCs/>
                <w:sz w:val="18"/>
                <w:szCs w:val="18"/>
              </w:rPr>
              <w:t>00.99000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Реализация мероприятий муниципальной программы за счет</w:t>
            </w:r>
          </w:p>
          <w:p w:rsidR="005A67BB" w:rsidRPr="005A67BB" w:rsidRDefault="005A67BB" w:rsidP="005A67BB">
            <w:pPr>
              <w:ind w:left="0" w:right="425" w:firstLine="284"/>
              <w:rPr>
                <w:i/>
                <w:iCs/>
                <w:sz w:val="18"/>
                <w:szCs w:val="18"/>
              </w:rPr>
            </w:pPr>
            <w:r w:rsidRPr="005A67BB">
              <w:rPr>
                <w:i/>
                <w:iCs/>
                <w:sz w:val="18"/>
                <w:szCs w:val="18"/>
              </w:rPr>
              <w:t>средств местного бюджета</w:t>
            </w:r>
          </w:p>
        </w:tc>
      </w:tr>
      <w:tr w:rsidR="005A67BB" w:rsidRPr="005A67BB" w:rsidTr="005F45BB">
        <w:trPr>
          <w:trHeight w:val="453"/>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21.</w:t>
            </w:r>
            <w:r w:rsidRPr="005A67BB">
              <w:rPr>
                <w:sz w:val="18"/>
                <w:szCs w:val="18"/>
              </w:rPr>
              <w:t>5.</w:t>
            </w:r>
            <w:r w:rsidRPr="005A67BB">
              <w:rPr>
                <w:i/>
                <w:iCs/>
                <w:sz w:val="18"/>
                <w:szCs w:val="18"/>
              </w:rPr>
              <w:t>00.99012</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Строительство, реконструкция, капитальный ремонт</w:t>
            </w:r>
          </w:p>
        </w:tc>
      </w:tr>
      <w:tr w:rsidR="005A67BB" w:rsidRPr="005A67BB" w:rsidTr="005F45BB">
        <w:trPr>
          <w:trHeight w:val="467"/>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21.5.00.99020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Иные мероприятия</w:t>
            </w:r>
          </w:p>
        </w:tc>
      </w:tr>
      <w:tr w:rsidR="005A67BB" w:rsidRPr="005A67BB" w:rsidTr="005F45BB">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21.5.00.99031</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Разработка проектно-сметной документации в рамках</w:t>
            </w:r>
          </w:p>
          <w:p w:rsidR="005A67BB" w:rsidRPr="005A67BB" w:rsidRDefault="005A67BB" w:rsidP="005A67BB">
            <w:pPr>
              <w:ind w:left="0" w:right="425" w:firstLine="284"/>
              <w:rPr>
                <w:sz w:val="18"/>
                <w:szCs w:val="18"/>
              </w:rPr>
            </w:pPr>
            <w:r w:rsidRPr="005A67BB">
              <w:rPr>
                <w:sz w:val="18"/>
                <w:szCs w:val="18"/>
              </w:rPr>
              <w:t>программных мероприятий</w:t>
            </w:r>
          </w:p>
        </w:tc>
      </w:tr>
      <w:tr w:rsidR="005A67BB" w:rsidRPr="005A67BB" w:rsidTr="005F45BB">
        <w:trPr>
          <w:trHeight w:val="460"/>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21.5.00.99035</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Укрепление материально-технической базы</w:t>
            </w:r>
          </w:p>
        </w:tc>
      </w:tr>
      <w:tr w:rsidR="005A67BB" w:rsidRPr="005A67BB" w:rsidTr="005F45BB">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21.5.00.S2390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Капитальные вложения в объекты </w:t>
            </w:r>
            <w:proofErr w:type="gramStart"/>
            <w:r w:rsidRPr="005A67BB">
              <w:rPr>
                <w:sz w:val="18"/>
                <w:szCs w:val="18"/>
              </w:rPr>
              <w:t>муниципальной</w:t>
            </w:r>
            <w:proofErr w:type="gramEnd"/>
          </w:p>
          <w:p w:rsidR="005A67BB" w:rsidRPr="005A67BB" w:rsidRDefault="005A67BB" w:rsidP="005A67BB">
            <w:pPr>
              <w:ind w:left="0" w:right="425" w:firstLine="284"/>
              <w:rPr>
                <w:sz w:val="18"/>
                <w:szCs w:val="18"/>
              </w:rPr>
            </w:pPr>
            <w:r w:rsidRPr="005A67BB">
              <w:rPr>
                <w:sz w:val="18"/>
                <w:szCs w:val="18"/>
              </w:rPr>
              <w:t>собственности в сфере физической культуры и спорта</w:t>
            </w:r>
          </w:p>
        </w:tc>
      </w:tr>
      <w:tr w:rsidR="005A67BB" w:rsidRPr="005A67BB" w:rsidTr="005F45BB">
        <w:trPr>
          <w:trHeight w:val="922"/>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21.5.Р5.51391</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Создание и модернизация объектов спортивной инфраструктуры муниципальной собственности для занятий</w:t>
            </w:r>
          </w:p>
          <w:p w:rsidR="005A67BB" w:rsidRPr="005A67BB" w:rsidRDefault="005A67BB" w:rsidP="005A67BB">
            <w:pPr>
              <w:ind w:left="0" w:right="425" w:firstLine="284"/>
              <w:rPr>
                <w:sz w:val="18"/>
                <w:szCs w:val="18"/>
              </w:rPr>
            </w:pPr>
            <w:r w:rsidRPr="005A67BB">
              <w:rPr>
                <w:sz w:val="18"/>
                <w:szCs w:val="18"/>
              </w:rPr>
              <w:t>физической культуры и спортом</w:t>
            </w:r>
          </w:p>
        </w:tc>
      </w:tr>
      <w:tr w:rsidR="005A67BB" w:rsidRPr="005A67BB" w:rsidTr="005F45BB">
        <w:trPr>
          <w:trHeight w:val="92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t>22.1.00.00000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Муниципальная программа "Территориальное развитие муниципальных образований на территории Иркутского района"</w:t>
            </w:r>
          </w:p>
        </w:tc>
      </w:tr>
      <w:tr w:rsidR="005A67BB" w:rsidRPr="005A67BB" w:rsidTr="005F45BB">
        <w:trPr>
          <w:trHeight w:val="585"/>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22.1.00.99000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i/>
                <w:iCs/>
                <w:sz w:val="18"/>
                <w:szCs w:val="18"/>
              </w:rPr>
            </w:pPr>
            <w:r w:rsidRPr="005A67BB">
              <w:rPr>
                <w:i/>
                <w:iCs/>
                <w:sz w:val="18"/>
                <w:szCs w:val="18"/>
              </w:rPr>
              <w:t>Реализация мероприятий муниципальной программы за счет</w:t>
            </w:r>
          </w:p>
          <w:p w:rsidR="005A67BB" w:rsidRPr="005A67BB" w:rsidRDefault="005A67BB" w:rsidP="005A67BB">
            <w:pPr>
              <w:ind w:left="0" w:right="425" w:firstLine="284"/>
              <w:rPr>
                <w:i/>
                <w:iCs/>
                <w:sz w:val="18"/>
                <w:szCs w:val="18"/>
              </w:rPr>
            </w:pPr>
            <w:r w:rsidRPr="005A67BB">
              <w:rPr>
                <w:i/>
                <w:iCs/>
                <w:sz w:val="18"/>
                <w:szCs w:val="18"/>
              </w:rPr>
              <w:t>средств местного бюджета</w:t>
            </w:r>
          </w:p>
        </w:tc>
      </w:tr>
      <w:tr w:rsidR="005A67BB" w:rsidRPr="005A67BB" w:rsidTr="005F45BB">
        <w:trPr>
          <w:trHeight w:val="619"/>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22.1.00.99019</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proofErr w:type="gramStart"/>
            <w:r w:rsidRPr="005A67BB">
              <w:rPr>
                <w:sz w:val="18"/>
                <w:szCs w:val="18"/>
              </w:rPr>
              <w:t>Мероприятия</w:t>
            </w:r>
            <w:proofErr w:type="gramEnd"/>
            <w:r w:rsidRPr="005A67BB">
              <w:rPr>
                <w:sz w:val="18"/>
                <w:szCs w:val="18"/>
              </w:rPr>
              <w:t xml:space="preserve"> связанные с территориальным развитием</w:t>
            </w:r>
          </w:p>
          <w:p w:rsidR="005A67BB" w:rsidRPr="005A67BB" w:rsidRDefault="005A67BB" w:rsidP="005A67BB">
            <w:pPr>
              <w:ind w:left="0" w:right="425" w:firstLine="284"/>
              <w:rPr>
                <w:sz w:val="18"/>
                <w:szCs w:val="18"/>
              </w:rPr>
            </w:pPr>
            <w:r w:rsidRPr="005A67BB">
              <w:rPr>
                <w:sz w:val="18"/>
                <w:szCs w:val="18"/>
              </w:rPr>
              <w:t>муниципальных образований</w:t>
            </w:r>
          </w:p>
        </w:tc>
      </w:tr>
      <w:tr w:rsidR="005A67BB" w:rsidRPr="005A67BB" w:rsidTr="005F45BB">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22.8.00.00000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Муниципальная программа "Формирование современной городской среды"</w:t>
            </w:r>
          </w:p>
        </w:tc>
      </w:tr>
      <w:tr w:rsidR="005A67BB" w:rsidRPr="005A67BB" w:rsidTr="005F45BB">
        <w:trPr>
          <w:trHeight w:val="287"/>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22.8.00.99033</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по формированию современной городской среды</w:t>
            </w:r>
          </w:p>
        </w:tc>
      </w:tr>
      <w:tr w:rsidR="005A67BB" w:rsidRPr="005A67BB" w:rsidTr="005F45BB">
        <w:trPr>
          <w:trHeight w:val="611"/>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22.8.F2.55551</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Мероприятия по формированию современной городской среды за счет средств федерального и областного бюджета</w:t>
            </w:r>
          </w:p>
        </w:tc>
      </w:tr>
      <w:tr w:rsidR="005A67BB" w:rsidRPr="005A67BB" w:rsidTr="005F45BB">
        <w:trPr>
          <w:trHeight w:val="1238"/>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t>23.1.00.00000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Муниципальная программа "Комплексная программа поддержки и развития деятельности добровольной народной дружины в муниципальных образованиях</w:t>
            </w:r>
          </w:p>
          <w:p w:rsidR="005A67BB" w:rsidRPr="005A67BB" w:rsidRDefault="005A67BB" w:rsidP="005A67BB">
            <w:pPr>
              <w:ind w:left="0" w:right="425" w:firstLine="284"/>
              <w:rPr>
                <w:b/>
                <w:bCs/>
                <w:sz w:val="18"/>
                <w:szCs w:val="18"/>
              </w:rPr>
            </w:pPr>
            <w:r w:rsidRPr="005A67BB">
              <w:rPr>
                <w:b/>
                <w:bCs/>
                <w:sz w:val="18"/>
                <w:szCs w:val="18"/>
              </w:rPr>
              <w:t>Иркутского района"</w:t>
            </w:r>
          </w:p>
        </w:tc>
      </w:tr>
      <w:tr w:rsidR="005A67BB" w:rsidRPr="005A67BB" w:rsidTr="005F45BB">
        <w:trPr>
          <w:trHeight w:val="604"/>
        </w:trPr>
        <w:tc>
          <w:tcPr>
            <w:tcW w:w="1862"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23.1.00.99040</w:t>
            </w:r>
          </w:p>
        </w:tc>
        <w:tc>
          <w:tcPr>
            <w:tcW w:w="76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proofErr w:type="gramStart"/>
            <w:r w:rsidRPr="005A67BB">
              <w:rPr>
                <w:sz w:val="18"/>
                <w:szCs w:val="18"/>
              </w:rPr>
              <w:t>Мероприятия</w:t>
            </w:r>
            <w:proofErr w:type="gramEnd"/>
            <w:r w:rsidRPr="005A67BB">
              <w:rPr>
                <w:sz w:val="18"/>
                <w:szCs w:val="18"/>
              </w:rPr>
              <w:t xml:space="preserve"> направленные на поддержку и развития</w:t>
            </w:r>
          </w:p>
          <w:p w:rsidR="005A67BB" w:rsidRPr="005A67BB" w:rsidRDefault="005A67BB" w:rsidP="005A67BB">
            <w:pPr>
              <w:ind w:left="0" w:right="425" w:firstLine="284"/>
              <w:rPr>
                <w:sz w:val="18"/>
                <w:szCs w:val="18"/>
              </w:rPr>
            </w:pPr>
            <w:r w:rsidRPr="005A67BB">
              <w:rPr>
                <w:sz w:val="18"/>
                <w:szCs w:val="18"/>
              </w:rPr>
              <w:t>деятельности добровольной народной дружины</w:t>
            </w:r>
          </w:p>
        </w:tc>
      </w:tr>
    </w:tbl>
    <w:p w:rsidR="005F45BB" w:rsidRDefault="005F45BB" w:rsidP="005F45BB">
      <w:pPr>
        <w:tabs>
          <w:tab w:val="left" w:pos="9923"/>
        </w:tabs>
        <w:ind w:left="0" w:right="545" w:firstLine="0"/>
        <w:rPr>
          <w:sz w:val="18"/>
          <w:szCs w:val="18"/>
        </w:rPr>
      </w:pPr>
    </w:p>
    <w:p w:rsidR="005F45BB" w:rsidRDefault="005F45BB" w:rsidP="005F45BB">
      <w:pPr>
        <w:tabs>
          <w:tab w:val="left" w:pos="9923"/>
        </w:tabs>
        <w:ind w:left="0" w:right="545" w:firstLine="0"/>
        <w:rPr>
          <w:sz w:val="18"/>
          <w:szCs w:val="18"/>
        </w:rPr>
      </w:pPr>
    </w:p>
    <w:p w:rsidR="005F45BB" w:rsidRDefault="005F45BB" w:rsidP="005F45BB">
      <w:pPr>
        <w:tabs>
          <w:tab w:val="left" w:pos="9923"/>
        </w:tabs>
        <w:ind w:left="0" w:right="545" w:firstLine="0"/>
        <w:rPr>
          <w:sz w:val="18"/>
          <w:szCs w:val="18"/>
        </w:rPr>
      </w:pPr>
    </w:p>
    <w:p w:rsidR="005A67BB" w:rsidRPr="005A67BB" w:rsidRDefault="005A67BB" w:rsidP="005F45BB">
      <w:pPr>
        <w:tabs>
          <w:tab w:val="left" w:pos="9923"/>
        </w:tabs>
        <w:ind w:left="0" w:right="545" w:firstLine="0"/>
        <w:rPr>
          <w:sz w:val="18"/>
          <w:szCs w:val="18"/>
        </w:rPr>
      </w:pPr>
      <w:r w:rsidRPr="005A67BB">
        <w:rPr>
          <w:sz w:val="18"/>
          <w:szCs w:val="18"/>
        </w:rPr>
        <w:t>Приложение №2 к порядку     применения бюджетной  классификации РФ в части,  относящейся к бюджету Хомутовского муниципального образования, на 2022 год и плановый период 2023-2024 годов</w:t>
      </w:r>
    </w:p>
    <w:p w:rsidR="005A67BB" w:rsidRPr="005A67BB" w:rsidRDefault="005A67BB" w:rsidP="005A67BB">
      <w:pPr>
        <w:ind w:left="0" w:right="425" w:firstLine="284"/>
        <w:rPr>
          <w:sz w:val="18"/>
          <w:szCs w:val="18"/>
        </w:rPr>
      </w:pPr>
    </w:p>
    <w:p w:rsidR="005F45BB" w:rsidRDefault="005F45BB" w:rsidP="005A67BB">
      <w:pPr>
        <w:ind w:left="0" w:right="425" w:firstLine="284"/>
        <w:rPr>
          <w:b/>
          <w:bCs/>
          <w:sz w:val="18"/>
          <w:szCs w:val="18"/>
        </w:rPr>
      </w:pPr>
    </w:p>
    <w:p w:rsidR="005F45BB" w:rsidRDefault="005F45BB" w:rsidP="005A67BB">
      <w:pPr>
        <w:ind w:left="0" w:right="425" w:firstLine="284"/>
        <w:rPr>
          <w:b/>
          <w:bCs/>
          <w:sz w:val="18"/>
          <w:szCs w:val="18"/>
        </w:rPr>
      </w:pPr>
    </w:p>
    <w:p w:rsidR="005F45BB" w:rsidRDefault="005F45BB" w:rsidP="005A67BB">
      <w:pPr>
        <w:ind w:left="0" w:right="425" w:firstLine="284"/>
        <w:rPr>
          <w:b/>
          <w:bCs/>
          <w:sz w:val="18"/>
          <w:szCs w:val="18"/>
        </w:rPr>
      </w:pPr>
    </w:p>
    <w:p w:rsidR="005F45BB" w:rsidRDefault="005F45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lastRenderedPageBreak/>
        <w:t>Перечень и коды целевых статей в части целевых программ Хомутовского муниципального образования</w:t>
      </w:r>
    </w:p>
    <w:p w:rsidR="005A67BB" w:rsidRPr="005A67BB" w:rsidRDefault="005A67BB" w:rsidP="005A67BB">
      <w:pPr>
        <w:ind w:left="0" w:right="425" w:firstLine="284"/>
        <w:rPr>
          <w:b/>
          <w:bCs/>
          <w:sz w:val="18"/>
          <w:szCs w:val="18"/>
        </w:rPr>
      </w:pPr>
    </w:p>
    <w:tbl>
      <w:tblPr>
        <w:tblW w:w="0" w:type="auto"/>
        <w:tblInd w:w="251" w:type="dxa"/>
        <w:tblLayout w:type="fixed"/>
        <w:tblCellMar>
          <w:left w:w="0" w:type="dxa"/>
          <w:right w:w="0" w:type="dxa"/>
        </w:tblCellMar>
        <w:tblLook w:val="0000" w:firstRow="0" w:lastRow="0" w:firstColumn="0" w:lastColumn="0" w:noHBand="0" w:noVBand="0"/>
      </w:tblPr>
      <w:tblGrid>
        <w:gridCol w:w="671"/>
        <w:gridCol w:w="4352"/>
        <w:gridCol w:w="2317"/>
        <w:gridCol w:w="2151"/>
      </w:tblGrid>
      <w:tr w:rsidR="005A67BB" w:rsidRPr="005A67BB" w:rsidTr="005A67BB">
        <w:trPr>
          <w:trHeight w:val="662"/>
        </w:trPr>
        <w:tc>
          <w:tcPr>
            <w:tcW w:w="671"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t xml:space="preserve">№ </w:t>
            </w:r>
            <w:proofErr w:type="gramStart"/>
            <w:r w:rsidRPr="005A67BB">
              <w:rPr>
                <w:b/>
                <w:bCs/>
                <w:sz w:val="18"/>
                <w:szCs w:val="18"/>
              </w:rPr>
              <w:t>п</w:t>
            </w:r>
            <w:proofErr w:type="gramEnd"/>
            <w:r w:rsidRPr="005A67BB">
              <w:rPr>
                <w:b/>
                <w:bCs/>
                <w:sz w:val="18"/>
                <w:szCs w:val="18"/>
              </w:rPr>
              <w:t>/п</w:t>
            </w:r>
          </w:p>
        </w:tc>
        <w:tc>
          <w:tcPr>
            <w:tcW w:w="4352"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t>Наименование программы</w:t>
            </w:r>
          </w:p>
        </w:tc>
        <w:tc>
          <w:tcPr>
            <w:tcW w:w="2317"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r w:rsidRPr="005A67BB">
              <w:rPr>
                <w:b/>
                <w:bCs/>
                <w:sz w:val="18"/>
                <w:szCs w:val="18"/>
              </w:rPr>
              <w:t>Исполнители</w:t>
            </w:r>
          </w:p>
        </w:tc>
        <w:tc>
          <w:tcPr>
            <w:tcW w:w="21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Бюджетная классификация</w:t>
            </w:r>
          </w:p>
        </w:tc>
      </w:tr>
      <w:tr w:rsidR="005A67BB" w:rsidRPr="005A67BB" w:rsidTr="005A67BB">
        <w:trPr>
          <w:trHeight w:val="478"/>
        </w:trPr>
        <w:tc>
          <w:tcPr>
            <w:tcW w:w="671"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r w:rsidRPr="005A67BB">
              <w:rPr>
                <w:b/>
                <w:bCs/>
                <w:sz w:val="18"/>
                <w:szCs w:val="18"/>
              </w:rPr>
              <w:t>КЦСР</w:t>
            </w:r>
          </w:p>
        </w:tc>
      </w:tr>
      <w:tr w:rsidR="005A67BB" w:rsidRPr="005A67BB" w:rsidTr="005A67BB">
        <w:trPr>
          <w:trHeight w:val="281"/>
        </w:trPr>
        <w:tc>
          <w:tcPr>
            <w:tcW w:w="671"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2317"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2151" w:type="dxa"/>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21.5.00.99020</w:t>
            </w:r>
          </w:p>
        </w:tc>
      </w:tr>
      <w:tr w:rsidR="005A67BB" w:rsidRPr="005A67BB" w:rsidTr="005A67BB">
        <w:trPr>
          <w:trHeight w:val="355"/>
        </w:trPr>
        <w:tc>
          <w:tcPr>
            <w:tcW w:w="67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2317"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Администрация</w:t>
            </w:r>
          </w:p>
        </w:tc>
        <w:tc>
          <w:tcPr>
            <w:tcW w:w="2151" w:type="dxa"/>
            <w:tcBorders>
              <w:top w:val="single" w:sz="12"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21.5.00.99012</w:t>
            </w:r>
          </w:p>
        </w:tc>
      </w:tr>
      <w:tr w:rsidR="005A67BB" w:rsidRPr="005A67BB" w:rsidTr="005A67BB">
        <w:trPr>
          <w:trHeight w:val="336"/>
        </w:trPr>
        <w:tc>
          <w:tcPr>
            <w:tcW w:w="671"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Муниципальная программа "Развитие физической культуры и</w:t>
            </w:r>
          </w:p>
          <w:p w:rsidR="005A67BB" w:rsidRPr="005A67BB" w:rsidRDefault="005A67BB" w:rsidP="005A67BB">
            <w:pPr>
              <w:ind w:left="0" w:right="425" w:firstLine="284"/>
              <w:rPr>
                <w:sz w:val="18"/>
                <w:szCs w:val="18"/>
              </w:rPr>
            </w:pPr>
            <w:r w:rsidRPr="005A67BB">
              <w:rPr>
                <w:sz w:val="18"/>
                <w:szCs w:val="18"/>
              </w:rPr>
              <w:t>спорта в Хомутовского</w:t>
            </w:r>
          </w:p>
        </w:tc>
        <w:tc>
          <w:tcPr>
            <w:tcW w:w="2317"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Хомутовского муниципального образования</w:t>
            </w:r>
          </w:p>
        </w:tc>
        <w:tc>
          <w:tcPr>
            <w:tcW w:w="2151" w:type="dxa"/>
            <w:tcBorders>
              <w:top w:val="single" w:sz="4"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21.5.00.99031</w:t>
            </w:r>
          </w:p>
        </w:tc>
      </w:tr>
      <w:tr w:rsidR="005A67BB" w:rsidRPr="005A67BB" w:rsidTr="005A67BB">
        <w:trPr>
          <w:trHeight w:val="307"/>
        </w:trPr>
        <w:tc>
          <w:tcPr>
            <w:tcW w:w="671"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4"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21.5.00.99035</w:t>
            </w:r>
          </w:p>
        </w:tc>
      </w:tr>
      <w:tr w:rsidR="005A67BB" w:rsidRPr="005A67BB" w:rsidTr="005A67BB">
        <w:trPr>
          <w:trHeight w:val="311"/>
        </w:trPr>
        <w:tc>
          <w:tcPr>
            <w:tcW w:w="671"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151" w:type="dxa"/>
            <w:vMerge w:val="restart"/>
            <w:tcBorders>
              <w:top w:val="single" w:sz="4"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21.5.00.S2390</w:t>
            </w:r>
          </w:p>
        </w:tc>
      </w:tr>
      <w:tr w:rsidR="005A67BB" w:rsidRPr="005A67BB" w:rsidTr="005A67BB">
        <w:trPr>
          <w:trHeight w:val="258"/>
        </w:trPr>
        <w:tc>
          <w:tcPr>
            <w:tcW w:w="671" w:type="dxa"/>
            <w:vMerge w:val="restart"/>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1</w:t>
            </w:r>
          </w:p>
        </w:tc>
        <w:tc>
          <w:tcPr>
            <w:tcW w:w="4352" w:type="dxa"/>
            <w:vMerge w:val="restart"/>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муниципальном </w:t>
            </w:r>
            <w:proofErr w:type="gramStart"/>
            <w:r w:rsidRPr="005A67BB">
              <w:rPr>
                <w:sz w:val="18"/>
                <w:szCs w:val="18"/>
              </w:rPr>
              <w:t>образовании</w:t>
            </w:r>
            <w:proofErr w:type="gramEnd"/>
            <w:r w:rsidRPr="005A67BB">
              <w:rPr>
                <w:sz w:val="18"/>
                <w:szCs w:val="18"/>
              </w:rPr>
              <w:t>"</w:t>
            </w:r>
          </w:p>
        </w:tc>
        <w:tc>
          <w:tcPr>
            <w:tcW w:w="2317" w:type="dxa"/>
            <w:vMerge w:val="restart"/>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p>
        </w:tc>
        <w:tc>
          <w:tcPr>
            <w:tcW w:w="2151" w:type="dxa"/>
            <w:vMerge/>
            <w:tcBorders>
              <w:top w:val="nil"/>
              <w:left w:val="single" w:sz="12" w:space="0" w:color="000000"/>
              <w:bottom w:val="single" w:sz="4"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51"/>
        </w:trPr>
        <w:tc>
          <w:tcPr>
            <w:tcW w:w="671"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4"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21.5.Р5.51391</w:t>
            </w:r>
          </w:p>
        </w:tc>
      </w:tr>
      <w:tr w:rsidR="005A67BB" w:rsidRPr="005A67BB" w:rsidTr="005A67BB">
        <w:trPr>
          <w:trHeight w:val="307"/>
        </w:trPr>
        <w:tc>
          <w:tcPr>
            <w:tcW w:w="671"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Муниципальная программа</w:t>
            </w:r>
          </w:p>
        </w:tc>
        <w:tc>
          <w:tcPr>
            <w:tcW w:w="2317"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Администрация Хомутовского муниципального образования</w:t>
            </w:r>
          </w:p>
        </w:tc>
        <w:tc>
          <w:tcPr>
            <w:tcW w:w="2151"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22.8.00.99033</w:t>
            </w:r>
          </w:p>
        </w:tc>
      </w:tr>
      <w:tr w:rsidR="005A67BB" w:rsidRPr="005A67BB" w:rsidTr="005A67BB">
        <w:trPr>
          <w:trHeight w:val="230"/>
        </w:trPr>
        <w:tc>
          <w:tcPr>
            <w:tcW w:w="671"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"Формирование </w:t>
            </w:r>
            <w:proofErr w:type="gramStart"/>
            <w:r w:rsidRPr="005A67BB">
              <w:rPr>
                <w:sz w:val="18"/>
                <w:szCs w:val="18"/>
              </w:rPr>
              <w:t>современной</w:t>
            </w:r>
            <w:proofErr w:type="gramEnd"/>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31"/>
        </w:trPr>
        <w:tc>
          <w:tcPr>
            <w:tcW w:w="671"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val="restart"/>
            <w:tcBorders>
              <w:top w:val="single" w:sz="12"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p>
        </w:tc>
      </w:tr>
      <w:tr w:rsidR="005A67BB" w:rsidRPr="005A67BB" w:rsidTr="005A67BB">
        <w:trPr>
          <w:trHeight w:val="287"/>
        </w:trPr>
        <w:tc>
          <w:tcPr>
            <w:tcW w:w="67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городской среды Хомутовского</w:t>
            </w: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4"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30"/>
        </w:trPr>
        <w:tc>
          <w:tcPr>
            <w:tcW w:w="671"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муниципального образования </w:t>
            </w:r>
            <w:proofErr w:type="gramStart"/>
            <w:r w:rsidRPr="005A67BB">
              <w:rPr>
                <w:sz w:val="18"/>
                <w:szCs w:val="18"/>
              </w:rPr>
              <w:t>на</w:t>
            </w:r>
            <w:proofErr w:type="gramEnd"/>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4"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57"/>
        </w:trPr>
        <w:tc>
          <w:tcPr>
            <w:tcW w:w="671"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4"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r>
      <w:tr w:rsidR="005A67BB" w:rsidRPr="005A67BB" w:rsidTr="005A67BB">
        <w:trPr>
          <w:trHeight w:val="274"/>
        </w:trPr>
        <w:tc>
          <w:tcPr>
            <w:tcW w:w="67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w:t>
            </w:r>
          </w:p>
        </w:tc>
        <w:tc>
          <w:tcPr>
            <w:tcW w:w="4352"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2018-2022 годы"</w:t>
            </w: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22.8.F2.5555 l</w:t>
            </w:r>
          </w:p>
        </w:tc>
      </w:tr>
      <w:tr w:rsidR="005A67BB" w:rsidRPr="005A67BB" w:rsidTr="005A67BB">
        <w:trPr>
          <w:trHeight w:val="319"/>
        </w:trPr>
        <w:tc>
          <w:tcPr>
            <w:tcW w:w="671"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Муниципальная программа</w:t>
            </w:r>
          </w:p>
        </w:tc>
        <w:tc>
          <w:tcPr>
            <w:tcW w:w="2317"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Администрация</w:t>
            </w:r>
          </w:p>
        </w:tc>
        <w:tc>
          <w:tcPr>
            <w:tcW w:w="2151"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r>
      <w:tr w:rsidR="005A67BB" w:rsidRPr="005A67BB" w:rsidTr="005A67BB">
        <w:trPr>
          <w:trHeight w:val="317"/>
        </w:trPr>
        <w:tc>
          <w:tcPr>
            <w:tcW w:w="67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"Противопожарная защита</w:t>
            </w:r>
          </w:p>
        </w:tc>
        <w:tc>
          <w:tcPr>
            <w:tcW w:w="2317"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Хомутовского</w:t>
            </w:r>
          </w:p>
        </w:tc>
        <w:tc>
          <w:tcPr>
            <w:tcW w:w="215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r>
      <w:tr w:rsidR="005A67BB" w:rsidRPr="005A67BB" w:rsidTr="005A67BB">
        <w:trPr>
          <w:trHeight w:val="313"/>
        </w:trPr>
        <w:tc>
          <w:tcPr>
            <w:tcW w:w="67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Хомутовского муниципального</w:t>
            </w:r>
          </w:p>
        </w:tc>
        <w:tc>
          <w:tcPr>
            <w:tcW w:w="2317"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муниципального</w:t>
            </w:r>
          </w:p>
        </w:tc>
        <w:tc>
          <w:tcPr>
            <w:tcW w:w="215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r>
      <w:tr w:rsidR="005A67BB" w:rsidRPr="005A67BB" w:rsidTr="005A67BB">
        <w:trPr>
          <w:trHeight w:val="296"/>
        </w:trPr>
        <w:tc>
          <w:tcPr>
            <w:tcW w:w="67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3</w:t>
            </w:r>
          </w:p>
        </w:tc>
        <w:tc>
          <w:tcPr>
            <w:tcW w:w="4352"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образования на 2021-2023 годы"</w:t>
            </w:r>
          </w:p>
        </w:tc>
        <w:tc>
          <w:tcPr>
            <w:tcW w:w="2317"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образования</w:t>
            </w:r>
          </w:p>
        </w:tc>
        <w:tc>
          <w:tcPr>
            <w:tcW w:w="215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21.4.00.99020</w:t>
            </w:r>
          </w:p>
        </w:tc>
      </w:tr>
      <w:tr w:rsidR="005A67BB" w:rsidRPr="005A67BB" w:rsidTr="005A67BB">
        <w:trPr>
          <w:trHeight w:val="379"/>
        </w:trPr>
        <w:tc>
          <w:tcPr>
            <w:tcW w:w="671"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Муниципальная программа</w:t>
            </w:r>
          </w:p>
        </w:tc>
        <w:tc>
          <w:tcPr>
            <w:tcW w:w="2317"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Администрация Хомутовского муниципального образования</w:t>
            </w:r>
          </w:p>
        </w:tc>
        <w:tc>
          <w:tcPr>
            <w:tcW w:w="2151"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21.3.00.S2971</w:t>
            </w:r>
          </w:p>
        </w:tc>
      </w:tr>
      <w:tr w:rsidR="005A67BB" w:rsidRPr="005A67BB" w:rsidTr="005A67BB">
        <w:trPr>
          <w:trHeight w:val="230"/>
        </w:trPr>
        <w:tc>
          <w:tcPr>
            <w:tcW w:w="671"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"Обращение с </w:t>
            </w:r>
            <w:proofErr w:type="gramStart"/>
            <w:r w:rsidRPr="005A67BB">
              <w:rPr>
                <w:sz w:val="18"/>
                <w:szCs w:val="18"/>
              </w:rPr>
              <w:t>твердыми</w:t>
            </w:r>
            <w:proofErr w:type="gramEnd"/>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39"/>
        </w:trPr>
        <w:tc>
          <w:tcPr>
            <w:tcW w:w="671"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val="restart"/>
            <w:tcBorders>
              <w:top w:val="single" w:sz="12" w:space="0" w:color="000000"/>
              <w:left w:val="single" w:sz="12" w:space="0" w:color="000000"/>
              <w:bottom w:val="single" w:sz="4"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21.3.0099020</w:t>
            </w:r>
          </w:p>
        </w:tc>
      </w:tr>
      <w:tr w:rsidR="005A67BB" w:rsidRPr="005A67BB" w:rsidTr="005A67BB">
        <w:trPr>
          <w:trHeight w:val="283"/>
        </w:trPr>
        <w:tc>
          <w:tcPr>
            <w:tcW w:w="671"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 xml:space="preserve">коммунальными отходами </w:t>
            </w:r>
            <w:proofErr w:type="gramStart"/>
            <w:r w:rsidRPr="005A67BB">
              <w:rPr>
                <w:sz w:val="18"/>
                <w:szCs w:val="18"/>
              </w:rPr>
              <w:t>на</w:t>
            </w:r>
            <w:proofErr w:type="gramEnd"/>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4"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30"/>
        </w:trPr>
        <w:tc>
          <w:tcPr>
            <w:tcW w:w="671"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vMerge w:val="restart"/>
            <w:tcBorders>
              <w:top w:val="none" w:sz="6" w:space="0" w:color="auto"/>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территории Хомутовского</w:t>
            </w: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4"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59"/>
        </w:trPr>
        <w:tc>
          <w:tcPr>
            <w:tcW w:w="671"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4"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r>
      <w:tr w:rsidR="005A67BB" w:rsidRPr="005A67BB" w:rsidTr="005A67BB">
        <w:trPr>
          <w:trHeight w:val="279"/>
        </w:trPr>
        <w:tc>
          <w:tcPr>
            <w:tcW w:w="67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4</w:t>
            </w:r>
          </w:p>
        </w:tc>
        <w:tc>
          <w:tcPr>
            <w:tcW w:w="4352"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муниципального образования"</w:t>
            </w: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none" w:sz="6" w:space="0" w:color="auto"/>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21.3.00.99038</w:t>
            </w:r>
          </w:p>
        </w:tc>
      </w:tr>
      <w:tr w:rsidR="005A67BB" w:rsidRPr="005A67BB" w:rsidTr="005A67BB">
        <w:trPr>
          <w:trHeight w:val="304"/>
        </w:trPr>
        <w:tc>
          <w:tcPr>
            <w:tcW w:w="671"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p>
        </w:tc>
        <w:tc>
          <w:tcPr>
            <w:tcW w:w="4352" w:type="dxa"/>
            <w:tcBorders>
              <w:top w:val="single" w:sz="12" w:space="0" w:color="000000"/>
              <w:left w:val="single" w:sz="12" w:space="0" w:color="000000"/>
              <w:bottom w:val="none" w:sz="6" w:space="0" w:color="auto"/>
              <w:right w:val="single" w:sz="12" w:space="0" w:color="000000"/>
            </w:tcBorders>
          </w:tcPr>
          <w:p w:rsidR="005A67BB" w:rsidRPr="005A67BB" w:rsidRDefault="005A67BB" w:rsidP="005A67BB">
            <w:pPr>
              <w:ind w:left="0" w:right="425" w:firstLine="284"/>
              <w:rPr>
                <w:sz w:val="18"/>
                <w:szCs w:val="18"/>
              </w:rPr>
            </w:pPr>
            <w:r w:rsidRPr="005A67BB">
              <w:rPr>
                <w:sz w:val="18"/>
                <w:szCs w:val="18"/>
              </w:rPr>
              <w:t>Муниципальная программа</w:t>
            </w:r>
          </w:p>
        </w:tc>
        <w:tc>
          <w:tcPr>
            <w:tcW w:w="2317"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Администрация Хомутовского муниципального образования</w:t>
            </w:r>
          </w:p>
        </w:tc>
        <w:tc>
          <w:tcPr>
            <w:tcW w:w="2151" w:type="dxa"/>
            <w:vMerge w:val="restart"/>
            <w:tcBorders>
              <w:top w:val="single" w:sz="12" w:space="0" w:color="000000"/>
              <w:left w:val="single" w:sz="12" w:space="0" w:color="000000"/>
              <w:bottom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20.1.00.S2951</w:t>
            </w:r>
          </w:p>
        </w:tc>
      </w:tr>
      <w:tr w:rsidR="005A67BB" w:rsidRPr="005A67BB" w:rsidTr="005A67BB">
        <w:trPr>
          <w:trHeight w:val="322"/>
        </w:trPr>
        <w:tc>
          <w:tcPr>
            <w:tcW w:w="671" w:type="dxa"/>
            <w:vMerge w:val="restart"/>
            <w:tcBorders>
              <w:top w:val="none" w:sz="6" w:space="0" w:color="auto"/>
              <w:left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5</w:t>
            </w:r>
          </w:p>
        </w:tc>
        <w:tc>
          <w:tcPr>
            <w:tcW w:w="4352" w:type="dxa"/>
            <w:vMerge w:val="restart"/>
            <w:tcBorders>
              <w:top w:val="none" w:sz="6" w:space="0" w:color="auto"/>
              <w:left w:val="single" w:sz="12" w:space="0" w:color="000000"/>
              <w:right w:val="single" w:sz="12" w:space="0" w:color="000000"/>
            </w:tcBorders>
          </w:tcPr>
          <w:p w:rsidR="005A67BB" w:rsidRPr="005A67BB" w:rsidRDefault="005A67BB" w:rsidP="005A67BB">
            <w:pPr>
              <w:ind w:left="0" w:right="425" w:firstLine="284"/>
              <w:rPr>
                <w:sz w:val="18"/>
                <w:szCs w:val="18"/>
              </w:rPr>
            </w:pPr>
            <w:r w:rsidRPr="005A67BB">
              <w:rPr>
                <w:sz w:val="18"/>
                <w:szCs w:val="18"/>
              </w:rPr>
              <w:t>«Развитие дорожного хозяйства и повышения безопасности дорожного движения на 2022-2024 годы»</w:t>
            </w: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420"/>
        </w:trPr>
        <w:tc>
          <w:tcPr>
            <w:tcW w:w="671" w:type="dxa"/>
            <w:vMerge/>
            <w:tcBorders>
              <w:left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left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12" w:space="0" w:color="000000"/>
              <w:left w:val="single" w:sz="12" w:space="0" w:color="000000"/>
              <w:bottom w:val="single" w:sz="4"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20.1.00.99020</w:t>
            </w:r>
          </w:p>
        </w:tc>
      </w:tr>
      <w:tr w:rsidR="005A67BB" w:rsidRPr="005A67BB" w:rsidTr="005A67BB">
        <w:trPr>
          <w:trHeight w:val="360"/>
        </w:trPr>
        <w:tc>
          <w:tcPr>
            <w:tcW w:w="671" w:type="dxa"/>
            <w:vMerge/>
            <w:tcBorders>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left w:val="single" w:sz="12" w:space="0" w:color="000000"/>
              <w:bottom w:val="none" w:sz="6"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12" w:space="0" w:color="000000"/>
              <w:bottom w:val="single" w:sz="12" w:space="0" w:color="000000"/>
              <w:right w:val="single" w:sz="12" w:space="0" w:color="000000"/>
            </w:tcBorders>
          </w:tcPr>
          <w:p w:rsidR="005A67BB" w:rsidRPr="005A67BB" w:rsidRDefault="005A67BB" w:rsidP="005A67BB">
            <w:pPr>
              <w:ind w:left="0" w:right="425" w:firstLine="284"/>
              <w:rPr>
                <w:b/>
                <w:bCs/>
                <w:sz w:val="18"/>
                <w:szCs w:val="18"/>
              </w:rPr>
            </w:pPr>
          </w:p>
        </w:tc>
        <w:tc>
          <w:tcPr>
            <w:tcW w:w="2151" w:type="dxa"/>
            <w:vMerge w:val="restart"/>
            <w:tcBorders>
              <w:top w:val="single" w:sz="4" w:space="0" w:color="auto"/>
              <w:left w:val="single" w:sz="12"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20.1.00.99001</w:t>
            </w:r>
          </w:p>
        </w:tc>
      </w:tr>
      <w:tr w:rsidR="005A67BB" w:rsidRPr="005A67BB" w:rsidTr="005A67BB">
        <w:trPr>
          <w:trHeight w:val="267"/>
        </w:trPr>
        <w:tc>
          <w:tcPr>
            <w:tcW w:w="671" w:type="dxa"/>
            <w:vMerge w:val="restart"/>
            <w:tcBorders>
              <w:top w:val="none" w:sz="6" w:space="0" w:color="auto"/>
              <w:left w:val="single" w:sz="12" w:space="0" w:color="000000"/>
              <w:bottom w:val="single" w:sz="4" w:space="0" w:color="auto"/>
              <w:right w:val="single" w:sz="12" w:space="0" w:color="000000"/>
            </w:tcBorders>
          </w:tcPr>
          <w:p w:rsidR="005A67BB" w:rsidRPr="005A67BB" w:rsidRDefault="005A67BB" w:rsidP="005A67BB">
            <w:pPr>
              <w:ind w:left="0" w:right="425" w:firstLine="284"/>
              <w:rPr>
                <w:sz w:val="18"/>
                <w:szCs w:val="18"/>
              </w:rPr>
            </w:pPr>
          </w:p>
        </w:tc>
        <w:tc>
          <w:tcPr>
            <w:tcW w:w="4352" w:type="dxa"/>
            <w:vMerge w:val="restart"/>
            <w:tcBorders>
              <w:top w:val="none" w:sz="6" w:space="0" w:color="auto"/>
              <w:left w:val="single" w:sz="12" w:space="0" w:color="000000"/>
              <w:bottom w:val="single" w:sz="4" w:space="0" w:color="auto"/>
              <w:right w:val="single" w:sz="12" w:space="0" w:color="000000"/>
            </w:tcBorders>
          </w:tcPr>
          <w:p w:rsidR="005A67BB" w:rsidRPr="005A67BB" w:rsidRDefault="005A67BB" w:rsidP="005A67BB">
            <w:pPr>
              <w:ind w:left="0" w:right="425" w:firstLine="284"/>
              <w:rPr>
                <w:sz w:val="18"/>
                <w:szCs w:val="18"/>
              </w:rPr>
            </w:pPr>
          </w:p>
        </w:tc>
        <w:tc>
          <w:tcPr>
            <w:tcW w:w="2317" w:type="dxa"/>
            <w:vMerge/>
            <w:tcBorders>
              <w:top w:val="nil"/>
              <w:left w:val="single" w:sz="12" w:space="0" w:color="000000"/>
              <w:bottom w:val="single" w:sz="4" w:space="0" w:color="auto"/>
              <w:right w:val="single" w:sz="12" w:space="0" w:color="000000"/>
            </w:tcBorders>
          </w:tcPr>
          <w:p w:rsidR="005A67BB" w:rsidRPr="005A67BB" w:rsidRDefault="005A67BB" w:rsidP="005A67BB">
            <w:pPr>
              <w:ind w:left="0" w:right="425" w:firstLine="284"/>
              <w:rPr>
                <w:b/>
                <w:bCs/>
                <w:sz w:val="18"/>
                <w:szCs w:val="18"/>
              </w:rPr>
            </w:pPr>
          </w:p>
        </w:tc>
        <w:tc>
          <w:tcPr>
            <w:tcW w:w="2151" w:type="dxa"/>
            <w:vMerge/>
            <w:tcBorders>
              <w:top w:val="nil"/>
              <w:left w:val="single" w:sz="12" w:space="0" w:color="000000"/>
              <w:bottom w:val="single" w:sz="12" w:space="0" w:color="000000"/>
              <w:right w:val="single" w:sz="4"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3"/>
        </w:trPr>
        <w:tc>
          <w:tcPr>
            <w:tcW w:w="671" w:type="dxa"/>
            <w:vMerge/>
            <w:tcBorders>
              <w:top w:val="single" w:sz="4" w:space="0" w:color="auto"/>
              <w:left w:val="single" w:sz="12" w:space="0" w:color="000000"/>
              <w:bottom w:val="single" w:sz="4" w:space="0" w:color="auto"/>
              <w:right w:val="single" w:sz="12" w:space="0" w:color="000000"/>
            </w:tcBorders>
          </w:tcPr>
          <w:p w:rsidR="005A67BB" w:rsidRPr="005A67BB" w:rsidRDefault="005A67BB" w:rsidP="005A67BB">
            <w:pPr>
              <w:ind w:left="0" w:right="425" w:firstLine="284"/>
              <w:rPr>
                <w:b/>
                <w:bCs/>
                <w:sz w:val="18"/>
                <w:szCs w:val="18"/>
              </w:rPr>
            </w:pPr>
          </w:p>
        </w:tc>
        <w:tc>
          <w:tcPr>
            <w:tcW w:w="4352" w:type="dxa"/>
            <w:vMerge/>
            <w:tcBorders>
              <w:top w:val="single" w:sz="4" w:space="0" w:color="auto"/>
              <w:left w:val="single" w:sz="12" w:space="0" w:color="000000"/>
              <w:bottom w:val="single" w:sz="4" w:space="0" w:color="auto"/>
              <w:right w:val="single" w:sz="12" w:space="0" w:color="000000"/>
            </w:tcBorders>
          </w:tcPr>
          <w:p w:rsidR="005A67BB" w:rsidRPr="005A67BB" w:rsidRDefault="005A67BB" w:rsidP="005A67BB">
            <w:pPr>
              <w:ind w:left="0" w:right="425" w:firstLine="284"/>
              <w:rPr>
                <w:b/>
                <w:bCs/>
                <w:sz w:val="18"/>
                <w:szCs w:val="18"/>
              </w:rPr>
            </w:pPr>
          </w:p>
        </w:tc>
        <w:tc>
          <w:tcPr>
            <w:tcW w:w="2317" w:type="dxa"/>
            <w:vMerge/>
            <w:tcBorders>
              <w:top w:val="single" w:sz="4" w:space="0" w:color="auto"/>
              <w:left w:val="single" w:sz="12" w:space="0" w:color="000000"/>
              <w:bottom w:val="single" w:sz="4" w:space="0" w:color="auto"/>
              <w:right w:val="single" w:sz="12" w:space="0" w:color="000000"/>
            </w:tcBorders>
          </w:tcPr>
          <w:p w:rsidR="005A67BB" w:rsidRPr="005A67BB" w:rsidRDefault="005A67BB" w:rsidP="005A67BB">
            <w:pPr>
              <w:ind w:left="0" w:right="425" w:firstLine="284"/>
              <w:rPr>
                <w:b/>
                <w:bCs/>
                <w:sz w:val="18"/>
                <w:szCs w:val="18"/>
              </w:rPr>
            </w:pPr>
          </w:p>
        </w:tc>
        <w:tc>
          <w:tcPr>
            <w:tcW w:w="2151" w:type="dxa"/>
            <w:tcBorders>
              <w:top w:val="single" w:sz="12" w:space="0" w:color="000000"/>
              <w:left w:val="single" w:sz="4" w:space="0" w:color="000000"/>
              <w:bottom w:val="single" w:sz="4"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20.1.00.99026</w:t>
            </w:r>
          </w:p>
        </w:tc>
      </w:tr>
      <w:tr w:rsidR="005A67BB" w:rsidRPr="005A67BB" w:rsidTr="005A67BB">
        <w:trPr>
          <w:trHeight w:val="321"/>
        </w:trPr>
        <w:tc>
          <w:tcPr>
            <w:tcW w:w="671" w:type="dxa"/>
            <w:vMerge w:val="restart"/>
            <w:tcBorders>
              <w:top w:val="single" w:sz="12" w:space="0" w:color="000000"/>
              <w:left w:val="single" w:sz="12"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b/>
                <w:bCs/>
                <w:sz w:val="18"/>
                <w:szCs w:val="18"/>
              </w:rPr>
            </w:pPr>
          </w:p>
          <w:p w:rsidR="005A67BB" w:rsidRPr="005A67BB" w:rsidRDefault="005A67BB" w:rsidP="005A67BB">
            <w:pPr>
              <w:ind w:left="0" w:right="425" w:firstLine="284"/>
              <w:rPr>
                <w:sz w:val="18"/>
                <w:szCs w:val="18"/>
              </w:rPr>
            </w:pPr>
            <w:r w:rsidRPr="005A67BB">
              <w:rPr>
                <w:sz w:val="18"/>
                <w:szCs w:val="18"/>
              </w:rPr>
              <w:t>6</w:t>
            </w:r>
          </w:p>
        </w:tc>
        <w:tc>
          <w:tcPr>
            <w:tcW w:w="4352" w:type="dxa"/>
            <w:tcBorders>
              <w:top w:val="single" w:sz="12" w:space="0" w:color="000000"/>
              <w:left w:val="single" w:sz="4" w:space="0" w:color="000000"/>
              <w:bottom w:val="none" w:sz="6"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Муниципальная программа</w:t>
            </w:r>
          </w:p>
        </w:tc>
        <w:tc>
          <w:tcPr>
            <w:tcW w:w="2317" w:type="dxa"/>
            <w:tcBorders>
              <w:top w:val="single" w:sz="12" w:space="0" w:color="000000"/>
              <w:left w:val="single" w:sz="4" w:space="0" w:color="000000"/>
              <w:bottom w:val="none" w:sz="6"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Администрация</w:t>
            </w:r>
          </w:p>
        </w:tc>
        <w:tc>
          <w:tcPr>
            <w:tcW w:w="2151" w:type="dxa"/>
            <w:vMerge w:val="restart"/>
            <w:tcBorders>
              <w:top w:val="single" w:sz="12" w:space="0" w:color="000000"/>
              <w:left w:val="single" w:sz="4" w:space="0" w:color="000000"/>
              <w:bottom w:val="single" w:sz="4"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20.5.00.S2100</w:t>
            </w:r>
          </w:p>
        </w:tc>
      </w:tr>
      <w:tr w:rsidR="005A67BB" w:rsidRPr="005A67BB" w:rsidTr="005A67BB">
        <w:trPr>
          <w:trHeight w:val="207"/>
        </w:trPr>
        <w:tc>
          <w:tcPr>
            <w:tcW w:w="671" w:type="dxa"/>
            <w:vMerge/>
            <w:tcBorders>
              <w:top w:val="nil"/>
              <w:left w:val="single" w:sz="12"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4352" w:type="dxa"/>
            <w:vMerge w:val="restart"/>
            <w:tcBorders>
              <w:top w:val="none" w:sz="6" w:space="0" w:color="auto"/>
              <w:left w:val="single" w:sz="4" w:space="0" w:color="000000"/>
              <w:bottom w:val="none" w:sz="6"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 xml:space="preserve">"Развитие культуры </w:t>
            </w:r>
            <w:proofErr w:type="gramStart"/>
            <w:r w:rsidRPr="005A67BB">
              <w:rPr>
                <w:sz w:val="18"/>
                <w:szCs w:val="18"/>
              </w:rPr>
              <w:t>в</w:t>
            </w:r>
            <w:proofErr w:type="gramEnd"/>
          </w:p>
        </w:tc>
        <w:tc>
          <w:tcPr>
            <w:tcW w:w="2317" w:type="dxa"/>
            <w:vMerge w:val="restart"/>
            <w:tcBorders>
              <w:top w:val="none" w:sz="6" w:space="0" w:color="auto"/>
              <w:left w:val="single" w:sz="4" w:space="0" w:color="000000"/>
              <w:bottom w:val="none" w:sz="6"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Хомутовского</w:t>
            </w:r>
          </w:p>
        </w:tc>
        <w:tc>
          <w:tcPr>
            <w:tcW w:w="2151" w:type="dxa"/>
            <w:vMerge/>
            <w:tcBorders>
              <w:top w:val="nil"/>
              <w:left w:val="single" w:sz="4" w:space="0" w:color="000000"/>
              <w:bottom w:val="single" w:sz="4" w:space="0" w:color="000000"/>
              <w:right w:val="single" w:sz="4" w:space="0" w:color="000000"/>
            </w:tcBorders>
          </w:tcPr>
          <w:p w:rsidR="005A67BB" w:rsidRPr="005A67BB" w:rsidRDefault="005A67BB" w:rsidP="005A67BB">
            <w:pPr>
              <w:ind w:left="0" w:right="425" w:firstLine="284"/>
              <w:rPr>
                <w:b/>
                <w:bCs/>
                <w:sz w:val="18"/>
                <w:szCs w:val="18"/>
              </w:rPr>
            </w:pPr>
          </w:p>
        </w:tc>
      </w:tr>
      <w:tr w:rsidR="005A67BB" w:rsidRPr="005A67BB" w:rsidTr="005A67BB">
        <w:trPr>
          <w:trHeight w:val="261"/>
        </w:trPr>
        <w:tc>
          <w:tcPr>
            <w:tcW w:w="671" w:type="dxa"/>
            <w:vMerge/>
            <w:tcBorders>
              <w:top w:val="nil"/>
              <w:left w:val="single" w:sz="12"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4"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4"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2151" w:type="dxa"/>
            <w:tcBorders>
              <w:top w:val="single" w:sz="4" w:space="0" w:color="000000"/>
              <w:left w:val="single" w:sz="4"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20.5.00.60110</w:t>
            </w:r>
          </w:p>
        </w:tc>
      </w:tr>
      <w:tr w:rsidR="005A67BB" w:rsidRPr="005A67BB" w:rsidTr="005A67BB">
        <w:trPr>
          <w:trHeight w:val="287"/>
        </w:trPr>
        <w:tc>
          <w:tcPr>
            <w:tcW w:w="671" w:type="dxa"/>
            <w:vMerge/>
            <w:tcBorders>
              <w:top w:val="nil"/>
              <w:left w:val="single" w:sz="12"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4352" w:type="dxa"/>
            <w:vMerge w:val="restart"/>
            <w:tcBorders>
              <w:top w:val="none" w:sz="6" w:space="0" w:color="auto"/>
              <w:left w:val="single" w:sz="4" w:space="0" w:color="000000"/>
              <w:bottom w:val="none" w:sz="6"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 xml:space="preserve">Хомутовского муниципальном </w:t>
            </w:r>
            <w:proofErr w:type="gramStart"/>
            <w:r w:rsidRPr="005A67BB">
              <w:rPr>
                <w:sz w:val="18"/>
                <w:szCs w:val="18"/>
              </w:rPr>
              <w:t>образовании</w:t>
            </w:r>
            <w:proofErr w:type="gramEnd"/>
            <w:r w:rsidRPr="005A67BB">
              <w:rPr>
                <w:sz w:val="18"/>
                <w:szCs w:val="18"/>
              </w:rPr>
              <w:t>"</w:t>
            </w:r>
          </w:p>
        </w:tc>
        <w:tc>
          <w:tcPr>
            <w:tcW w:w="2317" w:type="dxa"/>
            <w:vMerge w:val="restart"/>
            <w:tcBorders>
              <w:top w:val="none" w:sz="6" w:space="0" w:color="auto"/>
              <w:left w:val="single" w:sz="4" w:space="0" w:color="000000"/>
              <w:bottom w:val="none" w:sz="6" w:space="0" w:color="auto"/>
              <w:right w:val="single" w:sz="4" w:space="0" w:color="000000"/>
            </w:tcBorders>
          </w:tcPr>
          <w:p w:rsidR="005A67BB" w:rsidRPr="005A67BB" w:rsidRDefault="005A67BB" w:rsidP="005A67BB">
            <w:pPr>
              <w:ind w:left="0" w:right="425" w:firstLine="284"/>
              <w:rPr>
                <w:sz w:val="18"/>
                <w:szCs w:val="18"/>
              </w:rPr>
            </w:pPr>
            <w:r w:rsidRPr="005A67BB">
              <w:rPr>
                <w:sz w:val="18"/>
                <w:szCs w:val="18"/>
              </w:rPr>
              <w:t>муниципального образования</w:t>
            </w:r>
          </w:p>
        </w:tc>
        <w:tc>
          <w:tcPr>
            <w:tcW w:w="2151" w:type="dxa"/>
            <w:tcBorders>
              <w:top w:val="single" w:sz="12" w:space="0" w:color="000000"/>
              <w:left w:val="single" w:sz="4"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20.5.00.60203</w:t>
            </w:r>
          </w:p>
        </w:tc>
      </w:tr>
      <w:tr w:rsidR="005A67BB" w:rsidRPr="005A67BB" w:rsidTr="005A67BB">
        <w:trPr>
          <w:trHeight w:val="287"/>
        </w:trPr>
        <w:tc>
          <w:tcPr>
            <w:tcW w:w="671" w:type="dxa"/>
            <w:vMerge/>
            <w:tcBorders>
              <w:top w:val="nil"/>
              <w:left w:val="single" w:sz="12"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4"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4"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2151" w:type="dxa"/>
            <w:tcBorders>
              <w:top w:val="single" w:sz="12" w:space="0" w:color="000000"/>
              <w:left w:val="single" w:sz="4" w:space="0" w:color="000000"/>
              <w:bottom w:val="single" w:sz="12" w:space="0" w:color="000000"/>
              <w:right w:val="single" w:sz="4" w:space="0" w:color="000000"/>
            </w:tcBorders>
          </w:tcPr>
          <w:p w:rsidR="005A67BB" w:rsidRPr="005A67BB" w:rsidRDefault="005A67BB" w:rsidP="005A67BB">
            <w:pPr>
              <w:ind w:left="0" w:right="425" w:firstLine="284"/>
              <w:rPr>
                <w:sz w:val="18"/>
                <w:szCs w:val="18"/>
              </w:rPr>
            </w:pPr>
            <w:r w:rsidRPr="005A67BB">
              <w:rPr>
                <w:sz w:val="18"/>
                <w:szCs w:val="18"/>
              </w:rPr>
              <w:t>20.5.00.99005</w:t>
            </w:r>
          </w:p>
        </w:tc>
      </w:tr>
      <w:tr w:rsidR="005A67BB" w:rsidRPr="005A67BB" w:rsidTr="005A67BB">
        <w:trPr>
          <w:trHeight w:val="287"/>
        </w:trPr>
        <w:tc>
          <w:tcPr>
            <w:tcW w:w="671" w:type="dxa"/>
            <w:vMerge/>
            <w:tcBorders>
              <w:top w:val="nil"/>
              <w:left w:val="single" w:sz="12"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4"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4" w:space="0" w:color="000000"/>
              <w:bottom w:val="none" w:sz="6" w:space="0" w:color="auto"/>
              <w:right w:val="single" w:sz="4" w:space="0" w:color="000000"/>
            </w:tcBorders>
          </w:tcPr>
          <w:p w:rsidR="005A67BB" w:rsidRPr="005A67BB" w:rsidRDefault="005A67BB" w:rsidP="005A67BB">
            <w:pPr>
              <w:ind w:left="0" w:right="425" w:firstLine="284"/>
              <w:rPr>
                <w:b/>
                <w:bCs/>
                <w:sz w:val="18"/>
                <w:szCs w:val="18"/>
              </w:rPr>
            </w:pPr>
          </w:p>
        </w:tc>
        <w:tc>
          <w:tcPr>
            <w:tcW w:w="2151" w:type="dxa"/>
            <w:tcBorders>
              <w:top w:val="single" w:sz="12" w:space="0" w:color="000000"/>
              <w:left w:val="single" w:sz="4" w:space="0" w:color="000000"/>
              <w:bottom w:val="single" w:sz="12" w:space="0" w:color="000000"/>
              <w:right w:val="single" w:sz="4" w:space="0" w:color="000000"/>
            </w:tcBorders>
          </w:tcPr>
          <w:p w:rsidR="005A67BB" w:rsidRPr="005A67BB" w:rsidRDefault="005A67BB" w:rsidP="005A67BB">
            <w:pPr>
              <w:ind w:left="0" w:right="425" w:firstLine="284"/>
              <w:rPr>
                <w:bCs/>
                <w:sz w:val="18"/>
                <w:szCs w:val="18"/>
              </w:rPr>
            </w:pPr>
            <w:r w:rsidRPr="005A67BB">
              <w:rPr>
                <w:bCs/>
                <w:sz w:val="18"/>
                <w:szCs w:val="18"/>
              </w:rPr>
              <w:t>20.5.00.L4670</w:t>
            </w:r>
          </w:p>
        </w:tc>
      </w:tr>
      <w:tr w:rsidR="005A67BB" w:rsidRPr="005A67BB" w:rsidTr="005A67BB">
        <w:trPr>
          <w:trHeight w:val="287"/>
        </w:trPr>
        <w:tc>
          <w:tcPr>
            <w:tcW w:w="671" w:type="dxa"/>
            <w:vMerge/>
            <w:tcBorders>
              <w:top w:val="nil"/>
              <w:left w:val="single" w:sz="12" w:space="0" w:color="000000"/>
              <w:bottom w:val="single" w:sz="4" w:space="0" w:color="auto"/>
              <w:right w:val="single" w:sz="4" w:space="0" w:color="000000"/>
            </w:tcBorders>
          </w:tcPr>
          <w:p w:rsidR="005A67BB" w:rsidRPr="005A67BB" w:rsidRDefault="005A67BB" w:rsidP="005A67BB">
            <w:pPr>
              <w:ind w:left="0" w:right="425" w:firstLine="284"/>
              <w:rPr>
                <w:b/>
                <w:bCs/>
                <w:sz w:val="18"/>
                <w:szCs w:val="18"/>
              </w:rPr>
            </w:pPr>
          </w:p>
        </w:tc>
        <w:tc>
          <w:tcPr>
            <w:tcW w:w="4352" w:type="dxa"/>
            <w:vMerge/>
            <w:tcBorders>
              <w:top w:val="nil"/>
              <w:left w:val="single" w:sz="4" w:space="0" w:color="000000"/>
              <w:bottom w:val="single" w:sz="4" w:space="0" w:color="auto"/>
              <w:right w:val="single" w:sz="4" w:space="0" w:color="000000"/>
            </w:tcBorders>
          </w:tcPr>
          <w:p w:rsidR="005A67BB" w:rsidRPr="005A67BB" w:rsidRDefault="005A67BB" w:rsidP="005A67BB">
            <w:pPr>
              <w:ind w:left="0" w:right="425" w:firstLine="284"/>
              <w:rPr>
                <w:b/>
                <w:bCs/>
                <w:sz w:val="18"/>
                <w:szCs w:val="18"/>
              </w:rPr>
            </w:pPr>
          </w:p>
        </w:tc>
        <w:tc>
          <w:tcPr>
            <w:tcW w:w="2317" w:type="dxa"/>
            <w:vMerge/>
            <w:tcBorders>
              <w:top w:val="nil"/>
              <w:left w:val="single" w:sz="4" w:space="0" w:color="000000"/>
              <w:bottom w:val="single" w:sz="4" w:space="0" w:color="auto"/>
              <w:right w:val="single" w:sz="4" w:space="0" w:color="000000"/>
            </w:tcBorders>
          </w:tcPr>
          <w:p w:rsidR="005A67BB" w:rsidRPr="005A67BB" w:rsidRDefault="005A67BB" w:rsidP="005A67BB">
            <w:pPr>
              <w:ind w:left="0" w:right="425" w:firstLine="284"/>
              <w:rPr>
                <w:b/>
                <w:bCs/>
                <w:sz w:val="18"/>
                <w:szCs w:val="18"/>
              </w:rPr>
            </w:pPr>
          </w:p>
        </w:tc>
        <w:tc>
          <w:tcPr>
            <w:tcW w:w="2151" w:type="dxa"/>
            <w:tcBorders>
              <w:top w:val="single" w:sz="12" w:space="0" w:color="000000"/>
              <w:left w:val="single" w:sz="4" w:space="0" w:color="000000"/>
              <w:bottom w:val="single" w:sz="12" w:space="0" w:color="000000"/>
              <w:right w:val="single" w:sz="4" w:space="0" w:color="000000"/>
            </w:tcBorders>
          </w:tcPr>
          <w:p w:rsidR="005A67BB" w:rsidRPr="005A67BB" w:rsidRDefault="005A67BB" w:rsidP="005A67BB">
            <w:pPr>
              <w:ind w:left="0" w:right="425" w:firstLine="284"/>
              <w:rPr>
                <w:bCs/>
                <w:sz w:val="18"/>
                <w:szCs w:val="18"/>
              </w:rPr>
            </w:pPr>
            <w:r w:rsidRPr="005A67BB">
              <w:rPr>
                <w:bCs/>
                <w:sz w:val="18"/>
                <w:szCs w:val="18"/>
              </w:rPr>
              <w:t>20.5.00.99027</w:t>
            </w:r>
          </w:p>
          <w:p w:rsidR="005A67BB" w:rsidRPr="005A67BB" w:rsidRDefault="005A67BB" w:rsidP="005A67BB">
            <w:pPr>
              <w:ind w:left="0" w:right="425" w:firstLine="284"/>
              <w:rPr>
                <w:bCs/>
                <w:sz w:val="18"/>
                <w:szCs w:val="18"/>
              </w:rPr>
            </w:pPr>
            <w:r w:rsidRPr="005A67BB">
              <w:rPr>
                <w:bCs/>
                <w:sz w:val="18"/>
                <w:szCs w:val="18"/>
              </w:rPr>
              <w:t>20.5.00.L5581</w:t>
            </w:r>
          </w:p>
        </w:tc>
      </w:tr>
    </w:tbl>
    <w:p w:rsidR="005A67BB" w:rsidRPr="005A67BB" w:rsidRDefault="005A67BB" w:rsidP="005A67BB">
      <w:pPr>
        <w:ind w:left="0" w:right="425" w:firstLine="284"/>
        <w:rPr>
          <w:b/>
          <w:bCs/>
          <w:sz w:val="18"/>
          <w:szCs w:val="18"/>
        </w:rPr>
        <w:sectPr w:rsidR="005A67BB" w:rsidRPr="005A67BB" w:rsidSect="005F45BB">
          <w:pgSz w:w="11800" w:h="16820"/>
          <w:pgMar w:top="1060" w:right="340" w:bottom="709" w:left="709" w:header="720" w:footer="720" w:gutter="0"/>
          <w:cols w:space="720"/>
          <w:noEndnote/>
        </w:sectPr>
      </w:pPr>
    </w:p>
    <w:p w:rsidR="00806860" w:rsidRDefault="00806860" w:rsidP="007A0784">
      <w:pPr>
        <w:ind w:left="0" w:right="141" w:firstLine="426"/>
        <w:jc w:val="center"/>
        <w:rPr>
          <w:b/>
          <w:sz w:val="18"/>
          <w:szCs w:val="18"/>
        </w:rPr>
      </w:pPr>
    </w:p>
    <w:p w:rsidR="00806860" w:rsidRDefault="00806860" w:rsidP="007A0784">
      <w:pPr>
        <w:ind w:left="0" w:right="141" w:firstLine="426"/>
        <w:jc w:val="center"/>
        <w:rPr>
          <w:b/>
          <w:sz w:val="18"/>
          <w:szCs w:val="18"/>
        </w:rPr>
      </w:pPr>
    </w:p>
    <w:p w:rsidR="002D3EBE" w:rsidRPr="002D3EBE" w:rsidRDefault="002D3EBE" w:rsidP="007A0784">
      <w:pPr>
        <w:ind w:left="0" w:right="141" w:firstLine="426"/>
        <w:jc w:val="center"/>
        <w:rPr>
          <w:b/>
          <w:sz w:val="18"/>
          <w:szCs w:val="18"/>
        </w:rPr>
      </w:pPr>
      <w:bookmarkStart w:id="6" w:name="_GoBack"/>
      <w:bookmarkEnd w:id="6"/>
      <w:r w:rsidRPr="002D3EBE">
        <w:rPr>
          <w:b/>
          <w:sz w:val="18"/>
          <w:szCs w:val="18"/>
        </w:rPr>
        <w:t>Сообщение о возможном установлении публичного сервитута на части земельного участка с кадастровым номером 38:06:100101:3179, согласно прилагаемой схеме.</w:t>
      </w:r>
    </w:p>
    <w:p w:rsidR="002D3EBE" w:rsidRPr="002D3EBE" w:rsidRDefault="002D3EBE" w:rsidP="007A0784">
      <w:pPr>
        <w:ind w:left="0" w:right="141" w:firstLine="426"/>
        <w:jc w:val="center"/>
        <w:rPr>
          <w:b/>
          <w:sz w:val="18"/>
          <w:szCs w:val="18"/>
        </w:rPr>
      </w:pPr>
    </w:p>
    <w:p w:rsidR="002D3EBE" w:rsidRPr="002D3EBE" w:rsidRDefault="002D3EBE" w:rsidP="007A0784">
      <w:pPr>
        <w:ind w:left="0" w:right="141" w:firstLine="426"/>
        <w:rPr>
          <w:sz w:val="18"/>
          <w:szCs w:val="18"/>
        </w:rPr>
      </w:pPr>
      <w:r w:rsidRPr="002D3EBE">
        <w:rPr>
          <w:sz w:val="18"/>
          <w:szCs w:val="18"/>
        </w:rPr>
        <w:t>1.</w:t>
      </w:r>
      <w:r w:rsidRPr="002D3EBE">
        <w:rPr>
          <w:sz w:val="18"/>
          <w:szCs w:val="18"/>
        </w:rPr>
        <w:tab/>
        <w:t xml:space="preserve"> </w:t>
      </w:r>
      <w:proofErr w:type="gramStart"/>
      <w:r w:rsidRPr="002D3EBE">
        <w:rPr>
          <w:sz w:val="18"/>
          <w:szCs w:val="18"/>
        </w:rPr>
        <w:t>Орган</w:t>
      </w:r>
      <w:proofErr w:type="gramEnd"/>
      <w:r w:rsidRPr="002D3EB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D3EBE" w:rsidRPr="002D3EBE" w:rsidRDefault="002D3EBE" w:rsidP="007A0784">
      <w:pPr>
        <w:ind w:left="0" w:right="141" w:firstLine="426"/>
        <w:rPr>
          <w:sz w:val="18"/>
          <w:szCs w:val="18"/>
        </w:rPr>
      </w:pPr>
      <w:r w:rsidRPr="002D3EBE">
        <w:rPr>
          <w:sz w:val="18"/>
          <w:szCs w:val="18"/>
        </w:rPr>
        <w:t>2.</w:t>
      </w:r>
      <w:r w:rsidRPr="002D3EBE">
        <w:rPr>
          <w:sz w:val="18"/>
          <w:szCs w:val="18"/>
        </w:rPr>
        <w:tab/>
        <w:t xml:space="preserve">Цель установления публичного сервитута: размещение объекта электросетевого хозяйства «Линейное ответвление от </w:t>
      </w:r>
      <w:proofErr w:type="gramStart"/>
      <w:r w:rsidRPr="002D3EBE">
        <w:rPr>
          <w:sz w:val="18"/>
          <w:szCs w:val="18"/>
        </w:rPr>
        <w:t>ВЛ</w:t>
      </w:r>
      <w:proofErr w:type="gramEnd"/>
      <w:r w:rsidRPr="002D3EBE">
        <w:rPr>
          <w:sz w:val="18"/>
          <w:szCs w:val="18"/>
        </w:rPr>
        <w:t xml:space="preserve"> 10 </w:t>
      </w:r>
      <w:proofErr w:type="spellStart"/>
      <w:r w:rsidRPr="002D3EBE">
        <w:rPr>
          <w:sz w:val="18"/>
          <w:szCs w:val="18"/>
        </w:rPr>
        <w:t>кВ</w:t>
      </w:r>
      <w:proofErr w:type="spellEnd"/>
      <w:r w:rsidRPr="002D3EBE">
        <w:rPr>
          <w:sz w:val="18"/>
          <w:szCs w:val="18"/>
        </w:rPr>
        <w:t xml:space="preserve"> Хомутово-</w:t>
      </w:r>
      <w:proofErr w:type="spellStart"/>
      <w:r w:rsidRPr="002D3EBE">
        <w:rPr>
          <w:sz w:val="18"/>
          <w:szCs w:val="18"/>
        </w:rPr>
        <w:t>Турская</w:t>
      </w:r>
      <w:proofErr w:type="spellEnd"/>
      <w:r w:rsidRPr="002D3EBE">
        <w:rPr>
          <w:sz w:val="18"/>
          <w:szCs w:val="18"/>
        </w:rPr>
        <w:t xml:space="preserve"> с КТП 10/0,4 </w:t>
      </w:r>
      <w:proofErr w:type="spellStart"/>
      <w:r w:rsidRPr="002D3EBE">
        <w:rPr>
          <w:sz w:val="18"/>
          <w:szCs w:val="18"/>
        </w:rPr>
        <w:t>кВ</w:t>
      </w:r>
      <w:proofErr w:type="spellEnd"/>
      <w:r w:rsidRPr="002D3EBE">
        <w:rPr>
          <w:sz w:val="18"/>
          <w:szCs w:val="18"/>
        </w:rPr>
        <w:t xml:space="preserve"> № 1 и КЛ 0,4 </w:t>
      </w:r>
      <w:proofErr w:type="spellStart"/>
      <w:r w:rsidRPr="002D3EBE">
        <w:rPr>
          <w:sz w:val="18"/>
          <w:szCs w:val="18"/>
        </w:rPr>
        <w:t>кВ</w:t>
      </w:r>
      <w:proofErr w:type="spellEnd"/>
      <w:r w:rsidRPr="002D3EBE">
        <w:rPr>
          <w:sz w:val="18"/>
          <w:szCs w:val="18"/>
        </w:rPr>
        <w:t xml:space="preserve">; Линейное ответвление от ВЛ 10 </w:t>
      </w:r>
      <w:proofErr w:type="spellStart"/>
      <w:r w:rsidRPr="002D3EBE">
        <w:rPr>
          <w:sz w:val="18"/>
          <w:szCs w:val="18"/>
        </w:rPr>
        <w:t>кВ</w:t>
      </w:r>
      <w:proofErr w:type="spellEnd"/>
      <w:r w:rsidRPr="002D3EBE">
        <w:rPr>
          <w:sz w:val="18"/>
          <w:szCs w:val="18"/>
        </w:rPr>
        <w:t xml:space="preserve"> Хомутово-РМЗ с КТП 10/0,4 № 2 и КЛ 0,4 </w:t>
      </w:r>
      <w:proofErr w:type="spellStart"/>
      <w:r w:rsidRPr="002D3EBE">
        <w:rPr>
          <w:sz w:val="18"/>
          <w:szCs w:val="18"/>
        </w:rPr>
        <w:t>кВ</w:t>
      </w:r>
      <w:proofErr w:type="spellEnd"/>
      <w:r w:rsidRPr="002D3EBE">
        <w:rPr>
          <w:sz w:val="18"/>
          <w:szCs w:val="18"/>
        </w:rPr>
        <w:t>» (школа в Хомутово)(ТР 2152/18)», ходатайство Открытого акционерного общества «Иркутская электросетевая компания».</w:t>
      </w:r>
    </w:p>
    <w:p w:rsidR="002D3EBE" w:rsidRPr="002D3EBE" w:rsidRDefault="002D3EBE" w:rsidP="007A0784">
      <w:pPr>
        <w:ind w:left="0" w:right="141" w:firstLine="426"/>
        <w:rPr>
          <w:sz w:val="18"/>
          <w:szCs w:val="18"/>
        </w:rPr>
      </w:pPr>
      <w:r w:rsidRPr="002D3EBE">
        <w:rPr>
          <w:sz w:val="18"/>
          <w:szCs w:val="18"/>
        </w:rPr>
        <w:t>3.</w:t>
      </w:r>
      <w:r w:rsidRPr="002D3EBE">
        <w:rPr>
          <w:sz w:val="18"/>
          <w:szCs w:val="18"/>
        </w:rPr>
        <w:tab/>
        <w:t xml:space="preserve">Публичный сервитут, расположен на части земельного участка с кадастровым номером 38:06:100101:3179, расположенного по адресу: </w:t>
      </w:r>
      <w:proofErr w:type="gramStart"/>
      <w:r w:rsidRPr="002D3EBE">
        <w:rPr>
          <w:sz w:val="18"/>
          <w:szCs w:val="18"/>
        </w:rPr>
        <w:t xml:space="preserve">Иркутская область, Иркутский район, с. Хомутово, ул. Кирова, 57, площадью 153 </w:t>
      </w:r>
      <w:proofErr w:type="spellStart"/>
      <w:r w:rsidRPr="002D3EBE">
        <w:rPr>
          <w:sz w:val="18"/>
          <w:szCs w:val="18"/>
        </w:rPr>
        <w:t>кв.м</w:t>
      </w:r>
      <w:proofErr w:type="spellEnd"/>
      <w:r w:rsidRPr="002D3EBE">
        <w:rPr>
          <w:sz w:val="18"/>
          <w:szCs w:val="18"/>
        </w:rPr>
        <w:t>.</w:t>
      </w:r>
      <w:proofErr w:type="gramEnd"/>
    </w:p>
    <w:p w:rsidR="002D3EBE" w:rsidRPr="002D3EBE" w:rsidRDefault="002D3EBE" w:rsidP="007A0784">
      <w:pPr>
        <w:ind w:left="0" w:right="141" w:firstLine="426"/>
        <w:rPr>
          <w:sz w:val="18"/>
          <w:szCs w:val="18"/>
        </w:rPr>
      </w:pPr>
      <w:r w:rsidRPr="002D3EBE">
        <w:rPr>
          <w:sz w:val="18"/>
          <w:szCs w:val="18"/>
        </w:rPr>
        <w:t>4.</w:t>
      </w:r>
      <w:r w:rsidRPr="002D3EBE">
        <w:rPr>
          <w:sz w:val="18"/>
          <w:szCs w:val="18"/>
        </w:rPr>
        <w:tab/>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2D3EBE">
        <w:rPr>
          <w:sz w:val="18"/>
          <w:szCs w:val="18"/>
        </w:rPr>
        <w:t>каб</w:t>
      </w:r>
      <w:proofErr w:type="spellEnd"/>
      <w:r w:rsidRPr="002D3EBE">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2D3EBE" w:rsidRPr="002D3EBE" w:rsidRDefault="002D3EBE" w:rsidP="007A0784">
      <w:pPr>
        <w:ind w:left="0" w:right="141" w:firstLine="426"/>
        <w:rPr>
          <w:sz w:val="18"/>
          <w:szCs w:val="18"/>
        </w:rPr>
      </w:pPr>
      <w:r w:rsidRPr="002D3EBE">
        <w:rPr>
          <w:sz w:val="18"/>
          <w:szCs w:val="18"/>
        </w:rPr>
        <w:t>5.</w:t>
      </w:r>
      <w:r w:rsidRPr="002D3EBE">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D3EBE" w:rsidRPr="002D3EBE" w:rsidRDefault="002D3EBE" w:rsidP="007A0784">
      <w:pPr>
        <w:ind w:left="0" w:right="141" w:firstLine="426"/>
        <w:rPr>
          <w:sz w:val="18"/>
          <w:szCs w:val="18"/>
        </w:rPr>
      </w:pPr>
      <w:r w:rsidRPr="002D3EBE">
        <w:rPr>
          <w:sz w:val="18"/>
          <w:szCs w:val="18"/>
        </w:rPr>
        <w:t>6.</w:t>
      </w:r>
      <w:r w:rsidRPr="002D3EBE">
        <w:rPr>
          <w:sz w:val="18"/>
          <w:szCs w:val="18"/>
        </w:rPr>
        <w:tab/>
        <w:t xml:space="preserve">Публичный сервитут необходим для размещения объекта электросетевого хозяйства «Линейное ответвление от </w:t>
      </w:r>
      <w:proofErr w:type="gramStart"/>
      <w:r w:rsidRPr="002D3EBE">
        <w:rPr>
          <w:sz w:val="18"/>
          <w:szCs w:val="18"/>
        </w:rPr>
        <w:t>ВЛ</w:t>
      </w:r>
      <w:proofErr w:type="gramEnd"/>
      <w:r w:rsidRPr="002D3EBE">
        <w:rPr>
          <w:sz w:val="18"/>
          <w:szCs w:val="18"/>
        </w:rPr>
        <w:t xml:space="preserve"> 10 </w:t>
      </w:r>
      <w:proofErr w:type="spellStart"/>
      <w:r w:rsidRPr="002D3EBE">
        <w:rPr>
          <w:sz w:val="18"/>
          <w:szCs w:val="18"/>
        </w:rPr>
        <w:t>кВ</w:t>
      </w:r>
      <w:proofErr w:type="spellEnd"/>
      <w:r w:rsidRPr="002D3EBE">
        <w:rPr>
          <w:sz w:val="18"/>
          <w:szCs w:val="18"/>
        </w:rPr>
        <w:t xml:space="preserve"> Хомутово-</w:t>
      </w:r>
      <w:proofErr w:type="spellStart"/>
      <w:r w:rsidRPr="002D3EBE">
        <w:rPr>
          <w:sz w:val="18"/>
          <w:szCs w:val="18"/>
        </w:rPr>
        <w:t>Турская</w:t>
      </w:r>
      <w:proofErr w:type="spellEnd"/>
      <w:r w:rsidRPr="002D3EBE">
        <w:rPr>
          <w:sz w:val="18"/>
          <w:szCs w:val="18"/>
        </w:rPr>
        <w:t xml:space="preserve"> с КТП 10/0,4 </w:t>
      </w:r>
      <w:proofErr w:type="spellStart"/>
      <w:r w:rsidRPr="002D3EBE">
        <w:rPr>
          <w:sz w:val="18"/>
          <w:szCs w:val="18"/>
        </w:rPr>
        <w:t>кВ</w:t>
      </w:r>
      <w:proofErr w:type="spellEnd"/>
      <w:r w:rsidRPr="002D3EBE">
        <w:rPr>
          <w:sz w:val="18"/>
          <w:szCs w:val="18"/>
        </w:rPr>
        <w:t xml:space="preserve"> № 1 и КЛ 0,4 </w:t>
      </w:r>
      <w:proofErr w:type="spellStart"/>
      <w:r w:rsidRPr="002D3EBE">
        <w:rPr>
          <w:sz w:val="18"/>
          <w:szCs w:val="18"/>
        </w:rPr>
        <w:t>кВ</w:t>
      </w:r>
      <w:proofErr w:type="spellEnd"/>
      <w:r w:rsidRPr="002D3EBE">
        <w:rPr>
          <w:sz w:val="18"/>
          <w:szCs w:val="18"/>
        </w:rPr>
        <w:t xml:space="preserve">; Линейное ответвление от ВЛ 10 </w:t>
      </w:r>
      <w:proofErr w:type="spellStart"/>
      <w:r w:rsidRPr="002D3EBE">
        <w:rPr>
          <w:sz w:val="18"/>
          <w:szCs w:val="18"/>
        </w:rPr>
        <w:t>кВ</w:t>
      </w:r>
      <w:proofErr w:type="spellEnd"/>
      <w:r w:rsidRPr="002D3EBE">
        <w:rPr>
          <w:sz w:val="18"/>
          <w:szCs w:val="18"/>
        </w:rPr>
        <w:t xml:space="preserve"> Хомутово-РМЗ с КТП 10/0,4 № 2 и КЛ 0,4 </w:t>
      </w:r>
      <w:proofErr w:type="spellStart"/>
      <w:r w:rsidRPr="002D3EBE">
        <w:rPr>
          <w:sz w:val="18"/>
          <w:szCs w:val="18"/>
        </w:rPr>
        <w:t>кВ</w:t>
      </w:r>
      <w:proofErr w:type="spellEnd"/>
      <w:r w:rsidRPr="002D3EBE">
        <w:rPr>
          <w:sz w:val="18"/>
          <w:szCs w:val="18"/>
        </w:rPr>
        <w:t>» (школа в Хомутово)(ТР 2152/18)».</w:t>
      </w:r>
    </w:p>
    <w:p w:rsidR="002D3EBE" w:rsidRPr="002D3EBE" w:rsidRDefault="002D3EBE" w:rsidP="007A0784">
      <w:pPr>
        <w:ind w:left="0" w:right="141" w:firstLine="426"/>
        <w:rPr>
          <w:sz w:val="18"/>
          <w:szCs w:val="18"/>
        </w:rPr>
      </w:pPr>
      <w:r w:rsidRPr="002D3EBE">
        <w:rPr>
          <w:sz w:val="18"/>
          <w:szCs w:val="18"/>
        </w:rPr>
        <w:t>7.</w:t>
      </w:r>
      <w:r w:rsidRPr="002D3EBE">
        <w:rPr>
          <w:sz w:val="18"/>
          <w:szCs w:val="18"/>
        </w:rPr>
        <w:tab/>
        <w:t>Выбор места размещения объекта электросетевого хозяйства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D3EBE" w:rsidRPr="002D3EBE" w:rsidRDefault="002D3EBE" w:rsidP="007A0784">
      <w:pPr>
        <w:ind w:left="0" w:right="141" w:firstLine="426"/>
        <w:rPr>
          <w:sz w:val="18"/>
          <w:szCs w:val="18"/>
        </w:rPr>
      </w:pPr>
      <w:r w:rsidRPr="002D3EB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D3EBE" w:rsidRPr="002D3EBE" w:rsidRDefault="002D3EBE" w:rsidP="007A0784">
      <w:pPr>
        <w:ind w:left="0" w:right="141" w:firstLine="426"/>
        <w:rPr>
          <w:sz w:val="18"/>
          <w:szCs w:val="18"/>
        </w:rPr>
      </w:pPr>
      <w:r w:rsidRPr="002D3EBE">
        <w:rPr>
          <w:sz w:val="18"/>
          <w:szCs w:val="18"/>
        </w:rPr>
        <w:t>8.</w:t>
      </w:r>
      <w:r w:rsidRPr="002D3EBE">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2D3EBE" w:rsidRPr="002D3EBE" w:rsidRDefault="002D3EBE" w:rsidP="007A0784">
      <w:pPr>
        <w:ind w:left="0" w:right="141" w:firstLine="426"/>
        <w:rPr>
          <w:sz w:val="18"/>
          <w:szCs w:val="18"/>
        </w:rPr>
      </w:pPr>
    </w:p>
    <w:p w:rsidR="002D3EBE" w:rsidRPr="002D3EBE" w:rsidRDefault="002D3EBE" w:rsidP="007A0784">
      <w:pPr>
        <w:ind w:left="0" w:right="141" w:firstLine="426"/>
        <w:rPr>
          <w:sz w:val="18"/>
          <w:szCs w:val="18"/>
        </w:rPr>
      </w:pPr>
    </w:p>
    <w:p w:rsidR="002D3EBE" w:rsidRPr="002D3EBE" w:rsidRDefault="002D3EBE" w:rsidP="007A0784">
      <w:pPr>
        <w:ind w:left="0" w:right="141" w:firstLine="426"/>
        <w:jc w:val="right"/>
        <w:rPr>
          <w:i/>
          <w:sz w:val="18"/>
          <w:szCs w:val="18"/>
        </w:rPr>
      </w:pPr>
      <w:r w:rsidRPr="002D3EBE">
        <w:rPr>
          <w:i/>
          <w:sz w:val="18"/>
          <w:szCs w:val="18"/>
        </w:rPr>
        <w:t xml:space="preserve">Председатель Комитета                                   С.Н. </w:t>
      </w:r>
      <w:proofErr w:type="spellStart"/>
      <w:r w:rsidRPr="002D3EBE">
        <w:rPr>
          <w:i/>
          <w:sz w:val="18"/>
          <w:szCs w:val="18"/>
        </w:rPr>
        <w:t>Чекашкин</w:t>
      </w:r>
      <w:proofErr w:type="spellEnd"/>
    </w:p>
    <w:p w:rsidR="002D3EBE" w:rsidRPr="002D3EBE" w:rsidRDefault="002D3EBE" w:rsidP="007A0784">
      <w:pPr>
        <w:ind w:left="0" w:right="141" w:firstLine="426"/>
        <w:rPr>
          <w:sz w:val="18"/>
          <w:szCs w:val="18"/>
        </w:rPr>
      </w:pPr>
    </w:p>
    <w:p w:rsidR="002D3EBE" w:rsidRPr="002D3EBE" w:rsidRDefault="002D3EBE" w:rsidP="007A0784">
      <w:pPr>
        <w:ind w:left="0" w:right="141" w:firstLine="426"/>
        <w:rPr>
          <w:sz w:val="18"/>
          <w:szCs w:val="18"/>
        </w:rPr>
      </w:pPr>
    </w:p>
    <w:p w:rsidR="000A79AE" w:rsidRDefault="000A79AE" w:rsidP="007A0784">
      <w:pPr>
        <w:ind w:left="0" w:right="141" w:firstLine="426"/>
        <w:rPr>
          <w:sz w:val="18"/>
          <w:szCs w:val="18"/>
        </w:rPr>
      </w:pPr>
    </w:p>
    <w:p w:rsidR="000A79AE" w:rsidRDefault="000A79A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7A0784">
      <w:pPr>
        <w:ind w:left="0" w:right="14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Default="002D3EBE" w:rsidP="002D3EBE">
      <w:pPr>
        <w:ind w:left="0" w:right="-1" w:firstLine="426"/>
        <w:rPr>
          <w:sz w:val="18"/>
          <w:szCs w:val="18"/>
        </w:rPr>
      </w:pPr>
    </w:p>
    <w:p w:rsidR="002D3EBE" w:rsidRPr="0082583C" w:rsidRDefault="002D3EBE" w:rsidP="002D3EBE">
      <w:pPr>
        <w:ind w:left="0" w:right="-1" w:firstLine="426"/>
        <w:rPr>
          <w:sz w:val="18"/>
          <w:szCs w:val="18"/>
        </w:rPr>
      </w:pPr>
    </w:p>
    <w:p w:rsidR="002D3EBE" w:rsidRPr="002D3EBE" w:rsidRDefault="002D3EBE" w:rsidP="002D3EBE">
      <w:pPr>
        <w:ind w:left="0" w:right="-1" w:firstLine="426"/>
        <w:jc w:val="right"/>
        <w:rPr>
          <w:i/>
          <w:sz w:val="18"/>
          <w:szCs w:val="18"/>
        </w:rPr>
      </w:pPr>
      <w:r w:rsidRPr="002D3EBE">
        <w:rPr>
          <w:i/>
          <w:sz w:val="18"/>
          <w:szCs w:val="18"/>
        </w:rPr>
        <w:t xml:space="preserve">Приложение 1  </w:t>
      </w:r>
    </w:p>
    <w:p w:rsidR="002D3EBE" w:rsidRPr="002D3EBE" w:rsidRDefault="002D3EBE" w:rsidP="002D3EBE">
      <w:pPr>
        <w:ind w:left="0" w:right="-1" w:firstLine="426"/>
        <w:jc w:val="right"/>
        <w:rPr>
          <w:i/>
          <w:sz w:val="18"/>
          <w:szCs w:val="18"/>
        </w:rPr>
      </w:pPr>
      <w:r w:rsidRPr="002D3EBE">
        <w:rPr>
          <w:i/>
          <w:sz w:val="18"/>
          <w:szCs w:val="18"/>
        </w:rPr>
        <w:t xml:space="preserve">к постановлению администрации Иркутского районного муниципального образования       </w:t>
      </w:r>
    </w:p>
    <w:p w:rsidR="002D3EBE" w:rsidRDefault="002D3EBE" w:rsidP="002D3EBE">
      <w:pPr>
        <w:ind w:left="0" w:right="-1" w:firstLine="426"/>
        <w:jc w:val="right"/>
        <w:rPr>
          <w:i/>
          <w:sz w:val="18"/>
          <w:szCs w:val="18"/>
        </w:rPr>
      </w:pPr>
      <w:r w:rsidRPr="002D3EBE">
        <w:rPr>
          <w:i/>
          <w:sz w:val="18"/>
          <w:szCs w:val="18"/>
        </w:rPr>
        <w:t>от «___»_________2022</w:t>
      </w:r>
      <w:r>
        <w:rPr>
          <w:i/>
          <w:sz w:val="18"/>
          <w:szCs w:val="18"/>
        </w:rPr>
        <w:t xml:space="preserve"> г     №_______</w:t>
      </w:r>
    </w:p>
    <w:p w:rsidR="002D3EBE" w:rsidRPr="002D3EBE" w:rsidRDefault="002D3EBE" w:rsidP="002D3EBE">
      <w:pPr>
        <w:ind w:left="0" w:right="-1" w:firstLine="426"/>
        <w:jc w:val="right"/>
        <w:rPr>
          <w:i/>
          <w:sz w:val="18"/>
          <w:szCs w:val="18"/>
        </w:rPr>
      </w:pPr>
    </w:p>
    <w:p w:rsidR="002D3EBE" w:rsidRDefault="002D3EBE" w:rsidP="002D3EBE">
      <w:pPr>
        <w:ind w:left="0" w:right="-1" w:firstLine="426"/>
        <w:jc w:val="center"/>
        <w:rPr>
          <w:b/>
          <w:i/>
          <w:sz w:val="18"/>
          <w:szCs w:val="18"/>
        </w:rPr>
      </w:pPr>
      <w:r w:rsidRPr="002D3EBE">
        <w:rPr>
          <w:b/>
          <w:i/>
          <w:sz w:val="18"/>
          <w:szCs w:val="18"/>
        </w:rPr>
        <w:t>СХЕМА РАСПОЛОЖЕНИЯ ГРАНИЦ ПУБЛИЧНОГО СЕРВИТУТА</w:t>
      </w:r>
    </w:p>
    <w:p w:rsidR="002D3EBE" w:rsidRPr="002D3EBE" w:rsidRDefault="002D3EBE" w:rsidP="002D3EBE">
      <w:pPr>
        <w:ind w:left="0" w:right="-1" w:firstLine="426"/>
        <w:jc w:val="center"/>
        <w:rPr>
          <w:b/>
          <w:i/>
          <w:sz w:val="18"/>
          <w:szCs w:val="18"/>
        </w:rPr>
      </w:pPr>
    </w:p>
    <w:tbl>
      <w:tblPr>
        <w:tblW w:w="107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780"/>
        <w:gridCol w:w="2014"/>
        <w:gridCol w:w="3969"/>
        <w:gridCol w:w="2977"/>
      </w:tblGrid>
      <w:tr w:rsidR="002D3EBE" w:rsidRPr="002D3EBE" w:rsidTr="002D3EBE">
        <w:tc>
          <w:tcPr>
            <w:tcW w:w="10740" w:type="dxa"/>
            <w:gridSpan w:val="4"/>
            <w:shd w:val="clear" w:color="auto" w:fill="auto"/>
          </w:tcPr>
          <w:p w:rsidR="002D3EBE" w:rsidRPr="002D3EBE" w:rsidRDefault="002D3EBE" w:rsidP="002D3EBE">
            <w:pPr>
              <w:ind w:left="0" w:right="-1" w:firstLine="426"/>
              <w:jc w:val="right"/>
              <w:rPr>
                <w:i/>
                <w:sz w:val="18"/>
                <w:szCs w:val="18"/>
                <w:u w:val="single"/>
              </w:rPr>
            </w:pPr>
            <w:r w:rsidRPr="002D3EBE">
              <w:rPr>
                <w:i/>
                <w:sz w:val="18"/>
                <w:szCs w:val="18"/>
              </w:rPr>
              <w:t xml:space="preserve">Условный номер земельного участка </w:t>
            </w:r>
            <w:proofErr w:type="gramStart"/>
            <w:r w:rsidRPr="002D3EBE">
              <w:rPr>
                <w:i/>
                <w:sz w:val="18"/>
                <w:szCs w:val="18"/>
              </w:rPr>
              <w:t>:З</w:t>
            </w:r>
            <w:proofErr w:type="gramEnd"/>
            <w:r w:rsidRPr="002D3EBE">
              <w:rPr>
                <w:i/>
                <w:sz w:val="18"/>
                <w:szCs w:val="18"/>
              </w:rPr>
              <w:t xml:space="preserve">У </w:t>
            </w:r>
          </w:p>
        </w:tc>
      </w:tr>
      <w:tr w:rsidR="002D3EBE" w:rsidRPr="002D3EBE" w:rsidTr="002D3EBE">
        <w:tc>
          <w:tcPr>
            <w:tcW w:w="10740" w:type="dxa"/>
            <w:gridSpan w:val="4"/>
            <w:shd w:val="clear" w:color="auto" w:fill="auto"/>
          </w:tcPr>
          <w:p w:rsidR="002D3EBE" w:rsidRPr="002D3EBE" w:rsidRDefault="002D3EBE" w:rsidP="002D3EBE">
            <w:pPr>
              <w:ind w:left="0" w:right="-1" w:firstLine="426"/>
              <w:jc w:val="right"/>
              <w:rPr>
                <w:i/>
                <w:sz w:val="18"/>
                <w:szCs w:val="18"/>
              </w:rPr>
            </w:pPr>
            <w:r w:rsidRPr="002D3EBE">
              <w:rPr>
                <w:i/>
                <w:sz w:val="18"/>
                <w:szCs w:val="18"/>
              </w:rPr>
              <w:t>Площадь испрашиваемого публичного сервитута  153м</w:t>
            </w:r>
            <w:r w:rsidRPr="002D3EBE">
              <w:rPr>
                <w:i/>
                <w:sz w:val="18"/>
                <w:szCs w:val="18"/>
                <w:vertAlign w:val="superscript"/>
              </w:rPr>
              <w:t xml:space="preserve">2 </w:t>
            </w:r>
            <w:r w:rsidRPr="002D3EBE">
              <w:rPr>
                <w:i/>
                <w:sz w:val="18"/>
                <w:szCs w:val="18"/>
              </w:rPr>
              <w:t xml:space="preserve"> в том числе:</w:t>
            </w:r>
          </w:p>
        </w:tc>
      </w:tr>
      <w:tr w:rsidR="002D3EBE" w:rsidRPr="002D3EBE" w:rsidTr="002D3EBE">
        <w:tc>
          <w:tcPr>
            <w:tcW w:w="10740" w:type="dxa"/>
            <w:gridSpan w:val="4"/>
            <w:shd w:val="clear" w:color="auto" w:fill="auto"/>
          </w:tcPr>
          <w:p w:rsidR="002D3EBE" w:rsidRPr="002D3EBE" w:rsidRDefault="002D3EBE" w:rsidP="002D3EBE">
            <w:pPr>
              <w:ind w:left="0" w:right="-1" w:firstLine="426"/>
              <w:jc w:val="right"/>
              <w:rPr>
                <w:i/>
                <w:sz w:val="18"/>
                <w:szCs w:val="18"/>
              </w:rPr>
            </w:pPr>
            <w:r w:rsidRPr="002D3EBE">
              <w:rPr>
                <w:i/>
                <w:sz w:val="18"/>
                <w:szCs w:val="18"/>
              </w:rPr>
              <w:t>Площадь испрашиваемого публичного сервитута  на 38:06:100101:3179 –153  кв. м</w:t>
            </w:r>
          </w:p>
        </w:tc>
      </w:tr>
      <w:tr w:rsidR="002D3EBE" w:rsidRPr="002D3EBE" w:rsidTr="002D3EBE">
        <w:tc>
          <w:tcPr>
            <w:tcW w:w="3794" w:type="dxa"/>
            <w:gridSpan w:val="2"/>
            <w:vMerge w:val="restart"/>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Обозначение характерных точек границ</w:t>
            </w:r>
          </w:p>
        </w:tc>
        <w:tc>
          <w:tcPr>
            <w:tcW w:w="6946" w:type="dxa"/>
            <w:gridSpan w:val="2"/>
            <w:shd w:val="clear" w:color="auto" w:fill="auto"/>
            <w:vAlign w:val="center"/>
          </w:tcPr>
          <w:p w:rsidR="002D3EBE" w:rsidRPr="002D3EBE" w:rsidRDefault="002D3EBE" w:rsidP="002D3EBE">
            <w:pPr>
              <w:ind w:left="0" w:right="-1" w:firstLine="426"/>
              <w:jc w:val="right"/>
              <w:rPr>
                <w:i/>
                <w:sz w:val="18"/>
                <w:szCs w:val="18"/>
                <w:lang w:val="en-US"/>
              </w:rPr>
            </w:pPr>
            <w:r w:rsidRPr="002D3EBE">
              <w:rPr>
                <w:i/>
                <w:sz w:val="18"/>
                <w:szCs w:val="18"/>
              </w:rPr>
              <w:t xml:space="preserve">Координаты, </w:t>
            </w:r>
            <w:proofErr w:type="gramStart"/>
            <w:r w:rsidRPr="002D3EBE">
              <w:rPr>
                <w:i/>
                <w:sz w:val="18"/>
                <w:szCs w:val="18"/>
              </w:rPr>
              <w:t>м</w:t>
            </w:r>
            <w:proofErr w:type="gramEnd"/>
          </w:p>
        </w:tc>
      </w:tr>
      <w:tr w:rsidR="002D3EBE" w:rsidRPr="002D3EBE" w:rsidTr="002D3EBE">
        <w:tc>
          <w:tcPr>
            <w:tcW w:w="3794" w:type="dxa"/>
            <w:gridSpan w:val="2"/>
            <w:vMerge/>
            <w:shd w:val="clear" w:color="auto" w:fill="auto"/>
            <w:vAlign w:val="center"/>
          </w:tcPr>
          <w:p w:rsidR="002D3EBE" w:rsidRPr="002D3EBE" w:rsidRDefault="002D3EBE" w:rsidP="002D3EBE">
            <w:pPr>
              <w:ind w:left="0" w:right="-1" w:firstLine="426"/>
              <w:jc w:val="right"/>
              <w:rPr>
                <w:i/>
                <w:sz w:val="18"/>
                <w:szCs w:val="18"/>
              </w:rPr>
            </w:pPr>
          </w:p>
        </w:tc>
        <w:tc>
          <w:tcPr>
            <w:tcW w:w="3969" w:type="dxa"/>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lang w:val="en-US"/>
              </w:rPr>
              <w:t>X</w:t>
            </w:r>
          </w:p>
        </w:tc>
        <w:tc>
          <w:tcPr>
            <w:tcW w:w="2977" w:type="dxa"/>
            <w:shd w:val="clear" w:color="auto" w:fill="auto"/>
            <w:vAlign w:val="center"/>
          </w:tcPr>
          <w:p w:rsidR="002D3EBE" w:rsidRPr="002D3EBE" w:rsidRDefault="002D3EBE" w:rsidP="002D3EBE">
            <w:pPr>
              <w:ind w:left="0" w:right="-1" w:firstLine="426"/>
              <w:jc w:val="right"/>
              <w:rPr>
                <w:i/>
                <w:sz w:val="18"/>
                <w:szCs w:val="18"/>
                <w:lang w:val="en-US"/>
              </w:rPr>
            </w:pPr>
            <w:r w:rsidRPr="002D3EBE">
              <w:rPr>
                <w:i/>
                <w:sz w:val="18"/>
                <w:szCs w:val="18"/>
                <w:lang w:val="en-US"/>
              </w:rPr>
              <w:t>Y</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1</w:t>
            </w:r>
          </w:p>
        </w:tc>
        <w:tc>
          <w:tcPr>
            <w:tcW w:w="3969" w:type="dxa"/>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2</w:t>
            </w:r>
          </w:p>
        </w:tc>
        <w:tc>
          <w:tcPr>
            <w:tcW w:w="2977" w:type="dxa"/>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3</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н</w:t>
            </w:r>
            <w:proofErr w:type="gramStart"/>
            <w:r w:rsidRPr="002D3EBE">
              <w:rPr>
                <w:i/>
                <w:sz w:val="18"/>
                <w:szCs w:val="18"/>
              </w:rPr>
              <w:t>1</w:t>
            </w:r>
            <w:proofErr w:type="gramEnd"/>
          </w:p>
        </w:tc>
        <w:tc>
          <w:tcPr>
            <w:tcW w:w="3969"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405942.32</w:t>
            </w:r>
          </w:p>
        </w:tc>
        <w:tc>
          <w:tcPr>
            <w:tcW w:w="2977"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3343118.07</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н</w:t>
            </w:r>
            <w:proofErr w:type="gramStart"/>
            <w:r w:rsidRPr="002D3EBE">
              <w:rPr>
                <w:i/>
                <w:sz w:val="18"/>
                <w:szCs w:val="18"/>
              </w:rPr>
              <w:t>2</w:t>
            </w:r>
            <w:proofErr w:type="gramEnd"/>
          </w:p>
        </w:tc>
        <w:tc>
          <w:tcPr>
            <w:tcW w:w="3969"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405931.70</w:t>
            </w:r>
          </w:p>
        </w:tc>
        <w:tc>
          <w:tcPr>
            <w:tcW w:w="2977"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3343109.15</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н3</w:t>
            </w:r>
          </w:p>
        </w:tc>
        <w:tc>
          <w:tcPr>
            <w:tcW w:w="3969"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405938.77</w:t>
            </w:r>
          </w:p>
        </w:tc>
        <w:tc>
          <w:tcPr>
            <w:tcW w:w="2977"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3343100.72</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н</w:t>
            </w:r>
            <w:proofErr w:type="gramStart"/>
            <w:r w:rsidRPr="002D3EBE">
              <w:rPr>
                <w:i/>
                <w:sz w:val="18"/>
                <w:szCs w:val="18"/>
              </w:rPr>
              <w:t>4</w:t>
            </w:r>
            <w:proofErr w:type="gramEnd"/>
          </w:p>
        </w:tc>
        <w:tc>
          <w:tcPr>
            <w:tcW w:w="3969"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405943.31</w:t>
            </w:r>
          </w:p>
        </w:tc>
        <w:tc>
          <w:tcPr>
            <w:tcW w:w="2977"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3343104.53</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н5</w:t>
            </w:r>
          </w:p>
        </w:tc>
        <w:tc>
          <w:tcPr>
            <w:tcW w:w="3969"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405949.40</w:t>
            </w:r>
          </w:p>
        </w:tc>
        <w:tc>
          <w:tcPr>
            <w:tcW w:w="2977"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3343109.64</w:t>
            </w:r>
          </w:p>
        </w:tc>
      </w:tr>
      <w:tr w:rsidR="002D3EBE" w:rsidRPr="002D3EBE" w:rsidTr="002D3EBE">
        <w:tc>
          <w:tcPr>
            <w:tcW w:w="3794" w:type="dxa"/>
            <w:gridSpan w:val="2"/>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н</w:t>
            </w:r>
            <w:proofErr w:type="gramStart"/>
            <w:r w:rsidRPr="002D3EBE">
              <w:rPr>
                <w:i/>
                <w:sz w:val="18"/>
                <w:szCs w:val="18"/>
              </w:rPr>
              <w:t>1</w:t>
            </w:r>
            <w:proofErr w:type="gramEnd"/>
          </w:p>
        </w:tc>
        <w:tc>
          <w:tcPr>
            <w:tcW w:w="3969"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405942.32</w:t>
            </w:r>
          </w:p>
        </w:tc>
        <w:tc>
          <w:tcPr>
            <w:tcW w:w="2977" w:type="dxa"/>
            <w:shd w:val="clear" w:color="auto" w:fill="auto"/>
          </w:tcPr>
          <w:p w:rsidR="002D3EBE" w:rsidRPr="002D3EBE" w:rsidRDefault="002D3EBE" w:rsidP="002D3EBE">
            <w:pPr>
              <w:ind w:left="0" w:right="-1" w:firstLine="426"/>
              <w:jc w:val="right"/>
              <w:rPr>
                <w:i/>
                <w:sz w:val="18"/>
                <w:szCs w:val="18"/>
              </w:rPr>
            </w:pPr>
            <w:r w:rsidRPr="002D3EBE">
              <w:rPr>
                <w:i/>
                <w:sz w:val="18"/>
                <w:szCs w:val="18"/>
                <w:lang w:val="en-US"/>
              </w:rPr>
              <w:t>3343118.07</w:t>
            </w:r>
          </w:p>
        </w:tc>
      </w:tr>
      <w:tr w:rsidR="002D3EBE" w:rsidRPr="002D3EBE" w:rsidTr="002D3EBE">
        <w:tc>
          <w:tcPr>
            <w:tcW w:w="10740" w:type="dxa"/>
            <w:gridSpan w:val="4"/>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Система координат МСК-38, зона 3</w:t>
            </w:r>
          </w:p>
        </w:tc>
      </w:tr>
      <w:tr w:rsidR="002D3EBE" w:rsidRPr="002D3EBE" w:rsidTr="002D3EBE">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780" w:type="dxa"/>
            <w:tcBorders>
              <w:left w:val="double" w:sz="4" w:space="0" w:color="auto"/>
            </w:tcBorders>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br w:type="page"/>
              <w:t xml:space="preserve">Площадь, </w:t>
            </w:r>
            <w:proofErr w:type="spellStart"/>
            <w:r w:rsidRPr="002D3EBE">
              <w:rPr>
                <w:i/>
                <w:sz w:val="18"/>
                <w:szCs w:val="18"/>
              </w:rPr>
              <w:t>кв.м</w:t>
            </w:r>
            <w:proofErr w:type="spellEnd"/>
            <w:r w:rsidRPr="002D3EBE">
              <w:rPr>
                <w:i/>
                <w:sz w:val="18"/>
                <w:szCs w:val="18"/>
              </w:rPr>
              <w:t>.</w:t>
            </w:r>
          </w:p>
        </w:tc>
        <w:tc>
          <w:tcPr>
            <w:tcW w:w="8960" w:type="dxa"/>
            <w:gridSpan w:val="3"/>
            <w:tcBorders>
              <w:right w:val="double" w:sz="4" w:space="0" w:color="auto"/>
            </w:tcBorders>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Цель установления публичного сервитута для размещения объекта электросетевого хозяйства:</w:t>
            </w:r>
          </w:p>
        </w:tc>
      </w:tr>
      <w:tr w:rsidR="002D3EBE" w:rsidRPr="002D3EBE" w:rsidTr="002D3EBE">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565"/>
        </w:trPr>
        <w:tc>
          <w:tcPr>
            <w:tcW w:w="1780" w:type="dxa"/>
            <w:tcBorders>
              <w:left w:val="double" w:sz="4" w:space="0" w:color="auto"/>
            </w:tcBorders>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153</w:t>
            </w:r>
          </w:p>
        </w:tc>
        <w:tc>
          <w:tcPr>
            <w:tcW w:w="8960" w:type="dxa"/>
            <w:gridSpan w:val="3"/>
            <w:tcBorders>
              <w:right w:val="double" w:sz="4" w:space="0" w:color="auto"/>
            </w:tcBorders>
            <w:shd w:val="clear" w:color="auto" w:fill="auto"/>
            <w:vAlign w:val="center"/>
          </w:tcPr>
          <w:p w:rsidR="002D3EBE" w:rsidRPr="002D3EBE" w:rsidRDefault="002D3EBE" w:rsidP="002D3EBE">
            <w:pPr>
              <w:ind w:left="0" w:right="-1" w:firstLine="426"/>
              <w:jc w:val="right"/>
              <w:rPr>
                <w:i/>
                <w:sz w:val="18"/>
                <w:szCs w:val="18"/>
              </w:rPr>
            </w:pPr>
            <w:r w:rsidRPr="002D3EBE">
              <w:rPr>
                <w:i/>
                <w:sz w:val="18"/>
                <w:szCs w:val="18"/>
              </w:rPr>
              <w:t xml:space="preserve">«Линейное ответвление от </w:t>
            </w:r>
            <w:proofErr w:type="gramStart"/>
            <w:r w:rsidRPr="002D3EBE">
              <w:rPr>
                <w:i/>
                <w:sz w:val="18"/>
                <w:szCs w:val="18"/>
              </w:rPr>
              <w:t>ВЛ</w:t>
            </w:r>
            <w:proofErr w:type="gramEnd"/>
            <w:r w:rsidRPr="002D3EBE">
              <w:rPr>
                <w:i/>
                <w:sz w:val="18"/>
                <w:szCs w:val="18"/>
              </w:rPr>
              <w:t xml:space="preserve"> 10 </w:t>
            </w:r>
            <w:proofErr w:type="spellStart"/>
            <w:r w:rsidRPr="002D3EBE">
              <w:rPr>
                <w:i/>
                <w:sz w:val="18"/>
                <w:szCs w:val="18"/>
              </w:rPr>
              <w:t>кВ</w:t>
            </w:r>
            <w:proofErr w:type="spellEnd"/>
            <w:r w:rsidRPr="002D3EBE">
              <w:rPr>
                <w:i/>
                <w:sz w:val="18"/>
                <w:szCs w:val="18"/>
              </w:rPr>
              <w:t xml:space="preserve"> Хомутово-</w:t>
            </w:r>
            <w:proofErr w:type="spellStart"/>
            <w:r w:rsidRPr="002D3EBE">
              <w:rPr>
                <w:i/>
                <w:sz w:val="18"/>
                <w:szCs w:val="18"/>
              </w:rPr>
              <w:t>Турская</w:t>
            </w:r>
            <w:proofErr w:type="spellEnd"/>
            <w:r w:rsidRPr="002D3EBE">
              <w:rPr>
                <w:i/>
                <w:sz w:val="18"/>
                <w:szCs w:val="18"/>
              </w:rPr>
              <w:t xml:space="preserve"> с КТП 10/0,4 </w:t>
            </w:r>
            <w:proofErr w:type="spellStart"/>
            <w:r w:rsidRPr="002D3EBE">
              <w:rPr>
                <w:i/>
                <w:sz w:val="18"/>
                <w:szCs w:val="18"/>
              </w:rPr>
              <w:t>кВ</w:t>
            </w:r>
            <w:proofErr w:type="spellEnd"/>
            <w:r w:rsidRPr="002D3EBE">
              <w:rPr>
                <w:i/>
                <w:sz w:val="18"/>
                <w:szCs w:val="18"/>
              </w:rPr>
              <w:t xml:space="preserve"> №1 и КЛ 0,4 </w:t>
            </w:r>
            <w:proofErr w:type="spellStart"/>
            <w:r w:rsidRPr="002D3EBE">
              <w:rPr>
                <w:i/>
                <w:sz w:val="18"/>
                <w:szCs w:val="18"/>
              </w:rPr>
              <w:t>кВ</w:t>
            </w:r>
            <w:proofErr w:type="spellEnd"/>
            <w:r w:rsidRPr="002D3EBE">
              <w:rPr>
                <w:i/>
                <w:sz w:val="18"/>
                <w:szCs w:val="18"/>
              </w:rPr>
              <w:t xml:space="preserve">; Линейное ответвление от ВЛ 10 </w:t>
            </w:r>
            <w:proofErr w:type="spellStart"/>
            <w:r w:rsidRPr="002D3EBE">
              <w:rPr>
                <w:i/>
                <w:sz w:val="18"/>
                <w:szCs w:val="18"/>
              </w:rPr>
              <w:t>кВ</w:t>
            </w:r>
            <w:proofErr w:type="spellEnd"/>
            <w:r w:rsidRPr="002D3EBE">
              <w:rPr>
                <w:i/>
                <w:sz w:val="18"/>
                <w:szCs w:val="18"/>
              </w:rPr>
              <w:t xml:space="preserve"> Хомутово-РМЗ с КТП 10/0,4 </w:t>
            </w:r>
            <w:proofErr w:type="spellStart"/>
            <w:r w:rsidRPr="002D3EBE">
              <w:rPr>
                <w:i/>
                <w:sz w:val="18"/>
                <w:szCs w:val="18"/>
              </w:rPr>
              <w:t>кВ</w:t>
            </w:r>
            <w:proofErr w:type="spellEnd"/>
            <w:r w:rsidRPr="002D3EBE">
              <w:rPr>
                <w:i/>
                <w:sz w:val="18"/>
                <w:szCs w:val="18"/>
              </w:rPr>
              <w:t xml:space="preserve"> №2 и КЛ 0,4 </w:t>
            </w:r>
            <w:proofErr w:type="spellStart"/>
            <w:r w:rsidRPr="002D3EBE">
              <w:rPr>
                <w:i/>
                <w:sz w:val="18"/>
                <w:szCs w:val="18"/>
              </w:rPr>
              <w:t>кВ</w:t>
            </w:r>
            <w:proofErr w:type="spellEnd"/>
            <w:r w:rsidRPr="002D3EBE">
              <w:rPr>
                <w:i/>
                <w:sz w:val="18"/>
                <w:szCs w:val="18"/>
              </w:rPr>
              <w:t>» (школа в Хомутово) (ТР 2152/18)»</w:t>
            </w:r>
          </w:p>
        </w:tc>
      </w:tr>
      <w:tr w:rsidR="002D3EBE" w:rsidRPr="002D3EBE" w:rsidTr="002D3EBE">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565"/>
        </w:trPr>
        <w:tc>
          <w:tcPr>
            <w:tcW w:w="10740" w:type="dxa"/>
            <w:gridSpan w:val="4"/>
            <w:tcBorders>
              <w:left w:val="double" w:sz="4" w:space="0" w:color="auto"/>
              <w:bottom w:val="double" w:sz="4" w:space="0" w:color="auto"/>
              <w:right w:val="double" w:sz="4" w:space="0" w:color="auto"/>
            </w:tcBorders>
            <w:shd w:val="clear" w:color="auto" w:fill="auto"/>
            <w:vAlign w:val="center"/>
          </w:tcPr>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r w:rsidRPr="002D3EBE">
              <w:rPr>
                <w:b/>
                <w:i/>
                <w:noProof/>
                <w:sz w:val="18"/>
                <w:szCs w:val="18"/>
              </w:rPr>
              <w:drawing>
                <wp:anchor distT="0" distB="0" distL="114300" distR="114300" simplePos="0" relativeHeight="251669504" behindDoc="0" locked="0" layoutInCell="1" allowOverlap="1" wp14:anchorId="011F9779" wp14:editId="3402B77A">
                  <wp:simplePos x="0" y="0"/>
                  <wp:positionH relativeFrom="column">
                    <wp:posOffset>219075</wp:posOffset>
                  </wp:positionH>
                  <wp:positionV relativeFrom="paragraph">
                    <wp:posOffset>21590</wp:posOffset>
                  </wp:positionV>
                  <wp:extent cx="304800" cy="91440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3EBE">
              <w:rPr>
                <w:i/>
                <w:noProof/>
                <w:sz w:val="18"/>
                <w:szCs w:val="18"/>
              </w:rPr>
              <w:drawing>
                <wp:anchor distT="0" distB="0" distL="114300" distR="114300" simplePos="0" relativeHeight="251670528" behindDoc="1" locked="0" layoutInCell="1" allowOverlap="1" wp14:anchorId="674597D7" wp14:editId="73DEF43F">
                  <wp:simplePos x="0" y="0"/>
                  <wp:positionH relativeFrom="column">
                    <wp:posOffset>1019175</wp:posOffset>
                  </wp:positionH>
                  <wp:positionV relativeFrom="paragraph">
                    <wp:posOffset>83185</wp:posOffset>
                  </wp:positionV>
                  <wp:extent cx="3952875" cy="3314700"/>
                  <wp:effectExtent l="0" t="0" r="9525" b="0"/>
                  <wp:wrapNone/>
                  <wp:docPr id="12" name="Рисунок 12" descr="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52875" cy="331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p>
          <w:p w:rsidR="002D3EBE" w:rsidRPr="002D3EBE" w:rsidRDefault="002D3EBE" w:rsidP="002D3EBE">
            <w:pPr>
              <w:ind w:left="0" w:right="-1" w:firstLine="426"/>
              <w:jc w:val="right"/>
              <w:rPr>
                <w:b/>
                <w:i/>
                <w:sz w:val="18"/>
                <w:szCs w:val="18"/>
              </w:rPr>
            </w:pPr>
            <w:r w:rsidRPr="002D3EBE">
              <w:rPr>
                <w:b/>
                <w:i/>
                <w:sz w:val="18"/>
                <w:szCs w:val="18"/>
              </w:rPr>
              <w:t>Масштаб 1</w:t>
            </w:r>
            <w:proofErr w:type="gramStart"/>
            <w:r w:rsidRPr="002D3EBE">
              <w:rPr>
                <w:b/>
                <w:i/>
                <w:sz w:val="18"/>
                <w:szCs w:val="18"/>
              </w:rPr>
              <w:t xml:space="preserve"> :</w:t>
            </w:r>
            <w:proofErr w:type="gramEnd"/>
            <w:r w:rsidRPr="002D3EBE">
              <w:rPr>
                <w:b/>
                <w:i/>
                <w:sz w:val="18"/>
                <w:szCs w:val="18"/>
              </w:rPr>
              <w:t xml:space="preserve"> 1 2000</w:t>
            </w:r>
          </w:p>
          <w:p w:rsidR="002D3EBE" w:rsidRPr="002D3EBE" w:rsidRDefault="002D3EBE" w:rsidP="002D3EBE">
            <w:pPr>
              <w:ind w:left="0" w:right="-1" w:firstLine="426"/>
              <w:jc w:val="right"/>
              <w:rPr>
                <w:b/>
                <w:i/>
                <w:sz w:val="18"/>
                <w:szCs w:val="18"/>
              </w:rPr>
            </w:pPr>
            <w:r w:rsidRPr="002D3EBE">
              <w:rPr>
                <w:b/>
                <w:i/>
                <w:noProof/>
                <w:sz w:val="18"/>
                <w:szCs w:val="18"/>
              </w:rPr>
              <mc:AlternateContent>
                <mc:Choice Requires="wps">
                  <w:drawing>
                    <wp:anchor distT="0" distB="0" distL="114300" distR="114300" simplePos="0" relativeHeight="251666432" behindDoc="0" locked="0" layoutInCell="1" allowOverlap="1" wp14:anchorId="4B4D1504" wp14:editId="672C0528">
                      <wp:simplePos x="0" y="0"/>
                      <wp:positionH relativeFrom="column">
                        <wp:posOffset>116205</wp:posOffset>
                      </wp:positionH>
                      <wp:positionV relativeFrom="paragraph">
                        <wp:posOffset>130810</wp:posOffset>
                      </wp:positionV>
                      <wp:extent cx="346710" cy="167005"/>
                      <wp:effectExtent l="5715" t="13335" r="9525" b="1016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167005"/>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9.15pt;margin-top:10.3pt;width:27.3pt;height:1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" fillcolor="red"/>
                  </w:pict>
                </mc:Fallback>
              </mc:AlternateContent>
            </w:r>
          </w:p>
          <w:p w:rsidR="002D3EBE" w:rsidRPr="002D3EBE" w:rsidRDefault="002D3EBE" w:rsidP="002D3EBE">
            <w:pPr>
              <w:ind w:left="0" w:right="-1" w:firstLine="426"/>
              <w:jc w:val="right"/>
              <w:rPr>
                <w:b/>
                <w:i/>
                <w:sz w:val="18"/>
                <w:szCs w:val="18"/>
              </w:rPr>
            </w:pPr>
            <w:r w:rsidRPr="002D3EBE">
              <w:rPr>
                <w:b/>
                <w:i/>
                <w:noProof/>
                <w:sz w:val="18"/>
                <w:szCs w:val="18"/>
              </w:rPr>
              <mc:AlternateContent>
                <mc:Choice Requires="wps">
                  <w:drawing>
                    <wp:anchor distT="0" distB="0" distL="114300" distR="114300" simplePos="0" relativeHeight="251667456" behindDoc="0" locked="0" layoutInCell="1" allowOverlap="1" wp14:anchorId="1ECEAD0B" wp14:editId="79D14CD8">
                      <wp:simplePos x="0" y="0"/>
                      <wp:positionH relativeFrom="column">
                        <wp:posOffset>110490</wp:posOffset>
                      </wp:positionH>
                      <wp:positionV relativeFrom="paragraph">
                        <wp:posOffset>170180</wp:posOffset>
                      </wp:positionV>
                      <wp:extent cx="348615" cy="156210"/>
                      <wp:effectExtent l="9525" t="10795" r="13335" b="139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56210"/>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8.7pt;margin-top:13.4pt;width:27.45pt;height:1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" strokecolor="gray"/>
                  </w:pict>
                </mc:Fallback>
              </mc:AlternateContent>
            </w:r>
            <w:r w:rsidRPr="002D3EBE">
              <w:rPr>
                <w:b/>
                <w:i/>
                <w:sz w:val="18"/>
                <w:szCs w:val="18"/>
              </w:rPr>
              <w:t xml:space="preserve">              -- </w:t>
            </w:r>
            <w:r w:rsidRPr="002D3EBE">
              <w:rPr>
                <w:i/>
                <w:sz w:val="18"/>
                <w:szCs w:val="18"/>
              </w:rPr>
              <w:t>граница образуемой части  земельного участка (проектные границы публичного сервитута)</w:t>
            </w:r>
            <w:r w:rsidRPr="002D3EBE">
              <w:rPr>
                <w:b/>
                <w:i/>
                <w:sz w:val="18"/>
                <w:szCs w:val="18"/>
              </w:rPr>
              <w:t xml:space="preserve">  </w:t>
            </w:r>
          </w:p>
          <w:p w:rsidR="002D3EBE" w:rsidRPr="002D3EBE" w:rsidRDefault="002D3EBE" w:rsidP="002D3EBE">
            <w:pPr>
              <w:ind w:left="0" w:right="-1" w:firstLine="426"/>
              <w:jc w:val="right"/>
              <w:rPr>
                <w:i/>
                <w:sz w:val="18"/>
                <w:szCs w:val="18"/>
              </w:rPr>
            </w:pPr>
            <w:r w:rsidRPr="002D3EBE">
              <w:rPr>
                <w:b/>
                <w:i/>
                <w:sz w:val="18"/>
                <w:szCs w:val="18"/>
              </w:rPr>
              <w:t xml:space="preserve">                --  </w:t>
            </w:r>
            <w:r w:rsidRPr="002D3EBE">
              <w:rPr>
                <w:i/>
                <w:sz w:val="18"/>
                <w:szCs w:val="18"/>
              </w:rPr>
              <w:t>граница земельного участка, внесенного в ЕГРН, в отношении которого испрашивается  сервитут</w:t>
            </w:r>
          </w:p>
          <w:p w:rsidR="002D3EBE" w:rsidRPr="002D3EBE" w:rsidRDefault="002D3EBE" w:rsidP="002D3EBE">
            <w:pPr>
              <w:ind w:left="0" w:right="-1" w:firstLine="426"/>
              <w:jc w:val="right"/>
              <w:rPr>
                <w:i/>
                <w:sz w:val="18"/>
                <w:szCs w:val="18"/>
              </w:rPr>
            </w:pPr>
            <w:r w:rsidRPr="002D3EBE">
              <w:rPr>
                <w:i/>
                <w:sz w:val="18"/>
                <w:szCs w:val="18"/>
              </w:rPr>
              <w:t xml:space="preserve">   :3719    – кадастровый номер учтенного земельного участка</w:t>
            </w:r>
          </w:p>
          <w:p w:rsidR="002D3EBE" w:rsidRPr="002D3EBE" w:rsidRDefault="002D3EBE" w:rsidP="002D3EBE">
            <w:pPr>
              <w:ind w:left="0" w:right="-1" w:firstLine="426"/>
              <w:jc w:val="right"/>
              <w:rPr>
                <w:i/>
                <w:sz w:val="18"/>
                <w:szCs w:val="18"/>
              </w:rPr>
            </w:pPr>
            <w:r w:rsidRPr="002D3EBE">
              <w:rPr>
                <w:b/>
                <w:i/>
                <w:sz w:val="18"/>
                <w:szCs w:val="18"/>
              </w:rPr>
              <w:t xml:space="preserve">   </w:t>
            </w:r>
            <w:r w:rsidRPr="002D3EBE">
              <w:rPr>
                <w:i/>
                <w:sz w:val="18"/>
                <w:szCs w:val="18"/>
              </w:rPr>
              <w:t xml:space="preserve">38:06:100101 </w:t>
            </w:r>
            <w:r w:rsidRPr="002D3EBE">
              <w:rPr>
                <w:b/>
                <w:i/>
                <w:sz w:val="18"/>
                <w:szCs w:val="18"/>
              </w:rPr>
              <w:t xml:space="preserve"> – </w:t>
            </w:r>
            <w:r w:rsidRPr="002D3EBE">
              <w:rPr>
                <w:i/>
                <w:sz w:val="18"/>
                <w:szCs w:val="18"/>
              </w:rPr>
              <w:t xml:space="preserve">номер кадастрового квартала </w:t>
            </w:r>
          </w:p>
          <w:p w:rsidR="002D3EBE" w:rsidRPr="002D3EBE" w:rsidRDefault="002D3EBE" w:rsidP="002D3EBE">
            <w:pPr>
              <w:ind w:left="0" w:right="-1" w:firstLine="426"/>
              <w:jc w:val="right"/>
              <w:rPr>
                <w:i/>
                <w:sz w:val="18"/>
                <w:szCs w:val="18"/>
              </w:rPr>
            </w:pPr>
            <w:r w:rsidRPr="002D3EBE">
              <w:rPr>
                <w:b/>
                <w:i/>
                <w:noProof/>
                <w:sz w:val="18"/>
                <w:szCs w:val="18"/>
              </w:rPr>
              <mc:AlternateContent>
                <mc:Choice Requires="wps">
                  <w:drawing>
                    <wp:anchor distT="0" distB="0" distL="114300" distR="114300" simplePos="0" relativeHeight="251668480" behindDoc="0" locked="0" layoutInCell="1" allowOverlap="1" wp14:anchorId="6D7DF01B" wp14:editId="13711C65">
                      <wp:simplePos x="0" y="0"/>
                      <wp:positionH relativeFrom="column">
                        <wp:posOffset>175895</wp:posOffset>
                      </wp:positionH>
                      <wp:positionV relativeFrom="paragraph">
                        <wp:posOffset>80010</wp:posOffset>
                      </wp:positionV>
                      <wp:extent cx="45085" cy="48895"/>
                      <wp:effectExtent l="8255" t="11430" r="13335" b="635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 o:spid="_x0000_s1026" style="position:absolute;margin-left:13.85pt;margin-top:6.3pt;width:3.55pt;height:3.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" fillcolor="black"/>
                  </w:pict>
                </mc:Fallback>
              </mc:AlternateContent>
            </w:r>
            <w:r w:rsidRPr="002D3EBE">
              <w:rPr>
                <w:i/>
                <w:sz w:val="18"/>
                <w:szCs w:val="18"/>
              </w:rPr>
              <w:t xml:space="preserve">        н</w:t>
            </w:r>
            <w:proofErr w:type="gramStart"/>
            <w:r w:rsidRPr="002D3EBE">
              <w:rPr>
                <w:i/>
                <w:sz w:val="18"/>
                <w:szCs w:val="18"/>
              </w:rPr>
              <w:t>1</w:t>
            </w:r>
            <w:proofErr w:type="gramEnd"/>
            <w:r w:rsidRPr="002D3EBE">
              <w:rPr>
                <w:b/>
                <w:i/>
                <w:sz w:val="18"/>
                <w:szCs w:val="18"/>
              </w:rPr>
              <w:t xml:space="preserve">   --  </w:t>
            </w:r>
            <w:r w:rsidRPr="002D3EBE">
              <w:rPr>
                <w:i/>
                <w:sz w:val="18"/>
                <w:szCs w:val="18"/>
              </w:rPr>
              <w:t>обозначение характерных точек публичного сервитута</w:t>
            </w:r>
          </w:p>
        </w:tc>
      </w:tr>
    </w:tbl>
    <w:p w:rsidR="002D3EBE" w:rsidRPr="002D3EBE" w:rsidRDefault="002D3EBE" w:rsidP="002D3EBE">
      <w:pPr>
        <w:ind w:left="0" w:right="-1" w:firstLine="426"/>
        <w:jc w:val="right"/>
        <w:rPr>
          <w:i/>
          <w:sz w:val="18"/>
          <w:szCs w:val="18"/>
        </w:rPr>
      </w:pPr>
    </w:p>
    <w:p w:rsidR="002D3EBE" w:rsidRPr="002D3EBE" w:rsidRDefault="002D3EBE" w:rsidP="002D3EBE">
      <w:pPr>
        <w:ind w:left="0" w:right="-1" w:firstLine="426"/>
        <w:jc w:val="right"/>
        <w:rPr>
          <w:i/>
          <w:sz w:val="18"/>
          <w:szCs w:val="18"/>
        </w:rPr>
      </w:pPr>
      <w:r w:rsidRPr="002D3EBE">
        <w:rPr>
          <w:i/>
          <w:sz w:val="18"/>
          <w:szCs w:val="18"/>
        </w:rPr>
        <w:t xml:space="preserve">Заместитель Мэра района                                                  </w:t>
      </w:r>
      <w:r w:rsidRPr="002D3EBE">
        <w:rPr>
          <w:i/>
          <w:sz w:val="18"/>
          <w:szCs w:val="18"/>
        </w:rPr>
        <w:tab/>
        <w:t xml:space="preserve">                   И.Б. Кузнецов</w:t>
      </w:r>
    </w:p>
    <w:p w:rsidR="00E519D8" w:rsidRPr="00F95969" w:rsidRDefault="00E519D8" w:rsidP="002D3EBE">
      <w:pPr>
        <w:ind w:left="0" w:right="141" w:firstLine="284"/>
        <w:jc w:val="right"/>
        <w:rPr>
          <w:i/>
          <w:sz w:val="18"/>
          <w:szCs w:val="18"/>
        </w:rPr>
      </w:pPr>
    </w:p>
    <w:sectPr w:rsidR="00E519D8" w:rsidRPr="00F95969" w:rsidSect="007A0784">
      <w:pgSz w:w="11906" w:h="16838"/>
      <w:pgMar w:top="851" w:right="849"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400" w:rsidRDefault="00AF3400" w:rsidP="00BD744E">
      <w:r>
        <w:separator/>
      </w:r>
    </w:p>
  </w:endnote>
  <w:endnote w:type="continuationSeparator" w:id="0">
    <w:p w:rsidR="00AF3400" w:rsidRDefault="00AF340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232968"/>
    </w:sdtPr>
    <w:sdtContent>
      <w:p w:rsidR="00AF3400" w:rsidRDefault="00AF3400">
        <w:pPr>
          <w:pStyle w:val="afd"/>
          <w:jc w:val="center"/>
        </w:pPr>
        <w:r>
          <w:t xml:space="preserve"> </w:t>
        </w:r>
        <w:r>
          <w:fldChar w:fldCharType="begin"/>
        </w:r>
        <w:r>
          <w:instrText xml:space="preserve"> PAGE   \* MERGEFORMAT </w:instrText>
        </w:r>
        <w:r>
          <w:fldChar w:fldCharType="separate"/>
        </w:r>
        <w:r w:rsidR="00806860">
          <w:rPr>
            <w:noProof/>
          </w:rPr>
          <w:t>22</w:t>
        </w:r>
        <w:r>
          <w:rPr>
            <w:noProof/>
          </w:rPr>
          <w:fldChar w:fldCharType="end"/>
        </w:r>
      </w:p>
    </w:sdtContent>
  </w:sdt>
  <w:p w:rsidR="00AF3400" w:rsidRDefault="00AF3400">
    <w:pPr>
      <w:pStyle w:val="afd"/>
    </w:pPr>
  </w:p>
  <w:p w:rsidR="00AF3400" w:rsidRDefault="00AF340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400" w:rsidRDefault="00AF3400" w:rsidP="00BD744E">
      <w:r>
        <w:separator/>
      </w:r>
    </w:p>
  </w:footnote>
  <w:footnote w:type="continuationSeparator" w:id="0">
    <w:p w:rsidR="00AF3400" w:rsidRDefault="00AF340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start w:val="1"/>
      <w:numFmt w:val="decimal"/>
      <w:lvlText w:val="%1."/>
      <w:lvlJc w:val="left"/>
      <w:pPr>
        <w:ind w:left="709" w:hanging="425"/>
      </w:pPr>
      <w:rPr>
        <w:rFonts w:ascii="Times New Roman" w:hAnsi="Times New Roman" w:cs="Times New Roman"/>
        <w:b w:val="0"/>
        <w:bCs w:val="0"/>
        <w:color w:val="383B3A"/>
        <w:w w:val="103"/>
        <w:sz w:val="27"/>
        <w:szCs w:val="27"/>
      </w:rPr>
    </w:lvl>
    <w:lvl w:ilvl="1">
      <w:start w:val="2"/>
      <w:numFmt w:val="decimal"/>
      <w:lvlText w:val="%2."/>
      <w:lvlJc w:val="left"/>
      <w:pPr>
        <w:ind w:left="707" w:hanging="207"/>
      </w:pPr>
      <w:rPr>
        <w:b w:val="0"/>
        <w:bCs w:val="0"/>
        <w:spacing w:val="-33"/>
        <w:w w:val="98"/>
      </w:rPr>
    </w:lvl>
    <w:lvl w:ilvl="2">
      <w:numFmt w:val="bullet"/>
      <w:lvlText w:val="•"/>
      <w:lvlJc w:val="left"/>
      <w:pPr>
        <w:ind w:left="2663" w:hanging="207"/>
      </w:pPr>
    </w:lvl>
    <w:lvl w:ilvl="3">
      <w:numFmt w:val="bullet"/>
      <w:lvlText w:val="•"/>
      <w:lvlJc w:val="left"/>
      <w:pPr>
        <w:ind w:left="3639" w:hanging="207"/>
      </w:pPr>
    </w:lvl>
    <w:lvl w:ilvl="4">
      <w:numFmt w:val="bullet"/>
      <w:lvlText w:val="•"/>
      <w:lvlJc w:val="left"/>
      <w:pPr>
        <w:ind w:left="4615" w:hanging="207"/>
      </w:pPr>
    </w:lvl>
    <w:lvl w:ilvl="5">
      <w:numFmt w:val="bullet"/>
      <w:lvlText w:val="•"/>
      <w:lvlJc w:val="left"/>
      <w:pPr>
        <w:ind w:left="5591" w:hanging="207"/>
      </w:pPr>
    </w:lvl>
    <w:lvl w:ilvl="6">
      <w:numFmt w:val="bullet"/>
      <w:lvlText w:val="•"/>
      <w:lvlJc w:val="left"/>
      <w:pPr>
        <w:ind w:left="6567" w:hanging="207"/>
      </w:pPr>
    </w:lvl>
    <w:lvl w:ilvl="7">
      <w:numFmt w:val="bullet"/>
      <w:lvlText w:val="•"/>
      <w:lvlJc w:val="left"/>
      <w:pPr>
        <w:ind w:left="7543" w:hanging="207"/>
      </w:pPr>
    </w:lvl>
    <w:lvl w:ilvl="8">
      <w:numFmt w:val="bullet"/>
      <w:lvlText w:val="•"/>
      <w:lvlJc w:val="left"/>
      <w:pPr>
        <w:ind w:left="8519" w:hanging="207"/>
      </w:pPr>
    </w:lvl>
  </w:abstractNum>
  <w:abstractNum w:abstractNumId="7">
    <w:nsid w:val="00000403"/>
    <w:multiLevelType w:val="multilevel"/>
    <w:tmpl w:val="FD647996"/>
    <w:lvl w:ilvl="0">
      <w:start w:val="1"/>
      <w:numFmt w:val="decimal"/>
      <w:lvlText w:val="%1)"/>
      <w:lvlJc w:val="left"/>
      <w:pPr>
        <w:ind w:left="128" w:hanging="824"/>
      </w:pPr>
      <w:rPr>
        <w:rFonts w:ascii="Times New Roman" w:hAnsi="Times New Roman" w:cs="Times New Roman"/>
        <w:b w:val="0"/>
        <w:bCs w:val="0"/>
        <w:color w:val="363838"/>
        <w:w w:val="108"/>
        <w:sz w:val="20"/>
        <w:szCs w:val="27"/>
      </w:rPr>
    </w:lvl>
    <w:lvl w:ilvl="1">
      <w:numFmt w:val="bullet"/>
      <w:lvlText w:val="•"/>
      <w:lvlJc w:val="left"/>
      <w:pPr>
        <w:ind w:left="1104" w:hanging="824"/>
      </w:pPr>
    </w:lvl>
    <w:lvl w:ilvl="2">
      <w:numFmt w:val="bullet"/>
      <w:lvlText w:val="•"/>
      <w:lvlJc w:val="left"/>
      <w:pPr>
        <w:ind w:left="2088" w:hanging="824"/>
      </w:pPr>
    </w:lvl>
    <w:lvl w:ilvl="3">
      <w:numFmt w:val="bullet"/>
      <w:lvlText w:val="•"/>
      <w:lvlJc w:val="left"/>
      <w:pPr>
        <w:ind w:left="3072" w:hanging="824"/>
      </w:pPr>
    </w:lvl>
    <w:lvl w:ilvl="4">
      <w:numFmt w:val="bullet"/>
      <w:lvlText w:val="•"/>
      <w:lvlJc w:val="left"/>
      <w:pPr>
        <w:ind w:left="4056" w:hanging="824"/>
      </w:pPr>
    </w:lvl>
    <w:lvl w:ilvl="5">
      <w:numFmt w:val="bullet"/>
      <w:lvlText w:val="•"/>
      <w:lvlJc w:val="left"/>
      <w:pPr>
        <w:ind w:left="5040" w:hanging="824"/>
      </w:pPr>
    </w:lvl>
    <w:lvl w:ilvl="6">
      <w:numFmt w:val="bullet"/>
      <w:lvlText w:val="•"/>
      <w:lvlJc w:val="left"/>
      <w:pPr>
        <w:ind w:left="6024" w:hanging="824"/>
      </w:pPr>
    </w:lvl>
    <w:lvl w:ilvl="7">
      <w:numFmt w:val="bullet"/>
      <w:lvlText w:val="•"/>
      <w:lvlJc w:val="left"/>
      <w:pPr>
        <w:ind w:left="7008" w:hanging="824"/>
      </w:pPr>
    </w:lvl>
    <w:lvl w:ilvl="8">
      <w:numFmt w:val="bullet"/>
      <w:lvlText w:val="•"/>
      <w:lvlJc w:val="left"/>
      <w:pPr>
        <w:ind w:left="7992" w:hanging="824"/>
      </w:pPr>
    </w:lvl>
  </w:abstractNum>
  <w:abstractNum w:abstractNumId="8">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1">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3">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5">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41B03BA1"/>
    <w:multiLevelType w:val="hybridMultilevel"/>
    <w:tmpl w:val="75E08082"/>
    <w:lvl w:ilvl="0" w:tplc="78C213CA">
      <w:start w:val="1"/>
      <w:numFmt w:val="decimal"/>
      <w:lvlText w:val="%1."/>
      <w:lvlJc w:val="left"/>
      <w:pPr>
        <w:ind w:left="4613"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2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D810CF8"/>
    <w:multiLevelType w:val="hybridMultilevel"/>
    <w:tmpl w:val="A0DA3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16D5C0B"/>
    <w:multiLevelType w:val="hybridMultilevel"/>
    <w:tmpl w:val="0FB01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C84102"/>
    <w:multiLevelType w:val="hybridMultilevel"/>
    <w:tmpl w:val="516ABA18"/>
    <w:lvl w:ilvl="0" w:tplc="99DC0432">
      <w:start w:val="8"/>
      <w:numFmt w:val="decimal"/>
      <w:lvlText w:val="%1."/>
      <w:lvlJc w:val="left"/>
      <w:pPr>
        <w:ind w:left="269" w:hanging="360"/>
      </w:pPr>
      <w:rPr>
        <w:rFonts w:hint="default"/>
        <w:sz w:val="27"/>
      </w:rPr>
    </w:lvl>
    <w:lvl w:ilvl="1" w:tplc="04190019" w:tentative="1">
      <w:start w:val="1"/>
      <w:numFmt w:val="lowerLetter"/>
      <w:lvlText w:val="%2."/>
      <w:lvlJc w:val="left"/>
      <w:pPr>
        <w:ind w:left="989" w:hanging="360"/>
      </w:pPr>
    </w:lvl>
    <w:lvl w:ilvl="2" w:tplc="0419001B" w:tentative="1">
      <w:start w:val="1"/>
      <w:numFmt w:val="lowerRoman"/>
      <w:lvlText w:val="%3."/>
      <w:lvlJc w:val="right"/>
      <w:pPr>
        <w:ind w:left="1709" w:hanging="180"/>
      </w:pPr>
    </w:lvl>
    <w:lvl w:ilvl="3" w:tplc="0419000F" w:tentative="1">
      <w:start w:val="1"/>
      <w:numFmt w:val="decimal"/>
      <w:lvlText w:val="%4."/>
      <w:lvlJc w:val="left"/>
      <w:pPr>
        <w:ind w:left="2429" w:hanging="360"/>
      </w:pPr>
    </w:lvl>
    <w:lvl w:ilvl="4" w:tplc="04190019" w:tentative="1">
      <w:start w:val="1"/>
      <w:numFmt w:val="lowerLetter"/>
      <w:lvlText w:val="%5."/>
      <w:lvlJc w:val="left"/>
      <w:pPr>
        <w:ind w:left="3149" w:hanging="360"/>
      </w:pPr>
    </w:lvl>
    <w:lvl w:ilvl="5" w:tplc="0419001B" w:tentative="1">
      <w:start w:val="1"/>
      <w:numFmt w:val="lowerRoman"/>
      <w:lvlText w:val="%6."/>
      <w:lvlJc w:val="right"/>
      <w:pPr>
        <w:ind w:left="3869" w:hanging="180"/>
      </w:pPr>
    </w:lvl>
    <w:lvl w:ilvl="6" w:tplc="0419000F" w:tentative="1">
      <w:start w:val="1"/>
      <w:numFmt w:val="decimal"/>
      <w:lvlText w:val="%7."/>
      <w:lvlJc w:val="left"/>
      <w:pPr>
        <w:ind w:left="4589" w:hanging="360"/>
      </w:pPr>
    </w:lvl>
    <w:lvl w:ilvl="7" w:tplc="04190019" w:tentative="1">
      <w:start w:val="1"/>
      <w:numFmt w:val="lowerLetter"/>
      <w:lvlText w:val="%8."/>
      <w:lvlJc w:val="left"/>
      <w:pPr>
        <w:ind w:left="5309" w:hanging="360"/>
      </w:pPr>
    </w:lvl>
    <w:lvl w:ilvl="8" w:tplc="0419001B" w:tentative="1">
      <w:start w:val="1"/>
      <w:numFmt w:val="lowerRoman"/>
      <w:lvlText w:val="%9."/>
      <w:lvlJc w:val="right"/>
      <w:pPr>
        <w:ind w:left="6029" w:hanging="180"/>
      </w:pPr>
    </w:lvl>
  </w:abstractNum>
  <w:abstractNum w:abstractNumId="30">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nsid w:val="7D197850"/>
    <w:multiLevelType w:val="hybridMultilevel"/>
    <w:tmpl w:val="0A62B29E"/>
    <w:lvl w:ilvl="0" w:tplc="D640E818">
      <w:start w:val="5"/>
      <w:numFmt w:val="decimal"/>
      <w:lvlText w:val="%1."/>
      <w:lvlJc w:val="left"/>
      <w:pPr>
        <w:ind w:left="644" w:hanging="360"/>
      </w:pPr>
      <w:rPr>
        <w:rFonts w:hint="default"/>
        <w:sz w:val="1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19"/>
  </w:num>
  <w:num w:numId="7">
    <w:abstractNumId w:val="9"/>
  </w:num>
  <w:num w:numId="8">
    <w:abstractNumId w:val="21"/>
  </w:num>
  <w:num w:numId="9">
    <w:abstractNumId w:val="26"/>
  </w:num>
  <w:num w:numId="10">
    <w:abstractNumId w:val="22"/>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4"/>
  </w:num>
  <w:num w:numId="17">
    <w:abstractNumId w:val="30"/>
  </w:num>
  <w:num w:numId="18">
    <w:abstractNumId w:val="13"/>
  </w:num>
  <w:num w:numId="19">
    <w:abstractNumId w:val="24"/>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6"/>
  </w:num>
  <w:num w:numId="24">
    <w:abstractNumId w:val="23"/>
  </w:num>
  <w:num w:numId="25">
    <w:abstractNumId w:val="28"/>
  </w:num>
  <w:num w:numId="26">
    <w:abstractNumId w:val="6"/>
  </w:num>
  <w:num w:numId="27">
    <w:abstractNumId w:val="7"/>
  </w:num>
  <w:num w:numId="28">
    <w:abstractNumId w:val="29"/>
  </w:num>
  <w:num w:numId="2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2F0"/>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AD5"/>
    <w:rsid w:val="00054D4B"/>
    <w:rsid w:val="0005581B"/>
    <w:rsid w:val="000563CA"/>
    <w:rsid w:val="000565B3"/>
    <w:rsid w:val="000565F9"/>
    <w:rsid w:val="000566C9"/>
    <w:rsid w:val="0005790D"/>
    <w:rsid w:val="0006043E"/>
    <w:rsid w:val="00061CB4"/>
    <w:rsid w:val="0006204C"/>
    <w:rsid w:val="0006326B"/>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AE"/>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448C"/>
    <w:rsid w:val="00107E9A"/>
    <w:rsid w:val="00110306"/>
    <w:rsid w:val="00111264"/>
    <w:rsid w:val="00111E21"/>
    <w:rsid w:val="00114060"/>
    <w:rsid w:val="0011412A"/>
    <w:rsid w:val="001147CF"/>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5DF"/>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4F2D"/>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3647"/>
    <w:rsid w:val="001C4622"/>
    <w:rsid w:val="001C4D90"/>
    <w:rsid w:val="001C56BC"/>
    <w:rsid w:val="001C574D"/>
    <w:rsid w:val="001C6EC0"/>
    <w:rsid w:val="001C7429"/>
    <w:rsid w:val="001C75AE"/>
    <w:rsid w:val="001D01B1"/>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7BD"/>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26FA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3D7C"/>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3EBE"/>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399"/>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0F7"/>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7B1"/>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0BE"/>
    <w:rsid w:val="004C61DA"/>
    <w:rsid w:val="004C6C79"/>
    <w:rsid w:val="004C6D82"/>
    <w:rsid w:val="004C7040"/>
    <w:rsid w:val="004C7625"/>
    <w:rsid w:val="004C7714"/>
    <w:rsid w:val="004C792C"/>
    <w:rsid w:val="004C7950"/>
    <w:rsid w:val="004D1252"/>
    <w:rsid w:val="004D1EE7"/>
    <w:rsid w:val="004D23FC"/>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5783"/>
    <w:rsid w:val="004F6B8C"/>
    <w:rsid w:val="004F770D"/>
    <w:rsid w:val="004F7C07"/>
    <w:rsid w:val="004F7FA1"/>
    <w:rsid w:val="00501149"/>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42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F6F"/>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BB"/>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969"/>
    <w:rsid w:val="005F1C5C"/>
    <w:rsid w:val="005F3542"/>
    <w:rsid w:val="005F3E0F"/>
    <w:rsid w:val="005F45BB"/>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CEF"/>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2FD5"/>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1014"/>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6A2C"/>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12F"/>
    <w:rsid w:val="00786C7D"/>
    <w:rsid w:val="00786FFA"/>
    <w:rsid w:val="007870D3"/>
    <w:rsid w:val="00787FD5"/>
    <w:rsid w:val="0079052E"/>
    <w:rsid w:val="0079212C"/>
    <w:rsid w:val="00792E9C"/>
    <w:rsid w:val="00793564"/>
    <w:rsid w:val="00794DB3"/>
    <w:rsid w:val="007953F5"/>
    <w:rsid w:val="00795A56"/>
    <w:rsid w:val="0079632F"/>
    <w:rsid w:val="00796442"/>
    <w:rsid w:val="00797200"/>
    <w:rsid w:val="007A0338"/>
    <w:rsid w:val="007A04CB"/>
    <w:rsid w:val="007A0784"/>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88D"/>
    <w:rsid w:val="007B5CEA"/>
    <w:rsid w:val="007B5ED5"/>
    <w:rsid w:val="007B60ED"/>
    <w:rsid w:val="007B6165"/>
    <w:rsid w:val="007B7AEE"/>
    <w:rsid w:val="007B7DA7"/>
    <w:rsid w:val="007B7DE1"/>
    <w:rsid w:val="007C0CE4"/>
    <w:rsid w:val="007C0EC8"/>
    <w:rsid w:val="007C3A22"/>
    <w:rsid w:val="007C3A99"/>
    <w:rsid w:val="007C3BA5"/>
    <w:rsid w:val="007C41D7"/>
    <w:rsid w:val="007C672A"/>
    <w:rsid w:val="007C6902"/>
    <w:rsid w:val="007C6B2C"/>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3CD3"/>
    <w:rsid w:val="007F42AA"/>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6860"/>
    <w:rsid w:val="00807254"/>
    <w:rsid w:val="00807471"/>
    <w:rsid w:val="008105EC"/>
    <w:rsid w:val="0081196C"/>
    <w:rsid w:val="00812BA1"/>
    <w:rsid w:val="00812C3A"/>
    <w:rsid w:val="008133EB"/>
    <w:rsid w:val="00814869"/>
    <w:rsid w:val="008163AA"/>
    <w:rsid w:val="0081681D"/>
    <w:rsid w:val="00816A38"/>
    <w:rsid w:val="00817901"/>
    <w:rsid w:val="00817F5A"/>
    <w:rsid w:val="0082019B"/>
    <w:rsid w:val="00820A2B"/>
    <w:rsid w:val="0082152E"/>
    <w:rsid w:val="00821869"/>
    <w:rsid w:val="00823048"/>
    <w:rsid w:val="008233B1"/>
    <w:rsid w:val="00825389"/>
    <w:rsid w:val="00825509"/>
    <w:rsid w:val="0082583C"/>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3E08"/>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C61"/>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36E"/>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27038"/>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B7CF3"/>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288F"/>
    <w:rsid w:val="009F3479"/>
    <w:rsid w:val="009F3AD7"/>
    <w:rsid w:val="009F3D67"/>
    <w:rsid w:val="009F41F2"/>
    <w:rsid w:val="009F4DA8"/>
    <w:rsid w:val="009F58A5"/>
    <w:rsid w:val="009F6E6C"/>
    <w:rsid w:val="009F7B34"/>
    <w:rsid w:val="00A00599"/>
    <w:rsid w:val="00A0293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19DF"/>
    <w:rsid w:val="00A422B9"/>
    <w:rsid w:val="00A423D0"/>
    <w:rsid w:val="00A427AC"/>
    <w:rsid w:val="00A42CEE"/>
    <w:rsid w:val="00A4337E"/>
    <w:rsid w:val="00A440C0"/>
    <w:rsid w:val="00A457E0"/>
    <w:rsid w:val="00A45DFC"/>
    <w:rsid w:val="00A46152"/>
    <w:rsid w:val="00A4615C"/>
    <w:rsid w:val="00A46D4D"/>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3F25"/>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400"/>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5BE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557"/>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7C7"/>
    <w:rsid w:val="00B80C92"/>
    <w:rsid w:val="00B80EB4"/>
    <w:rsid w:val="00B815E1"/>
    <w:rsid w:val="00B81983"/>
    <w:rsid w:val="00B82C16"/>
    <w:rsid w:val="00B83307"/>
    <w:rsid w:val="00B838A9"/>
    <w:rsid w:val="00B83C9E"/>
    <w:rsid w:val="00B83EAB"/>
    <w:rsid w:val="00B8493C"/>
    <w:rsid w:val="00B84D34"/>
    <w:rsid w:val="00B85143"/>
    <w:rsid w:val="00B85504"/>
    <w:rsid w:val="00B8560A"/>
    <w:rsid w:val="00B86731"/>
    <w:rsid w:val="00B867CD"/>
    <w:rsid w:val="00B87458"/>
    <w:rsid w:val="00B87A46"/>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5BB2"/>
    <w:rsid w:val="00C16D0F"/>
    <w:rsid w:val="00C17436"/>
    <w:rsid w:val="00C17455"/>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552"/>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2FD9"/>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D87"/>
    <w:rsid w:val="00C73E37"/>
    <w:rsid w:val="00C73E5C"/>
    <w:rsid w:val="00C75873"/>
    <w:rsid w:val="00C7595F"/>
    <w:rsid w:val="00C759AD"/>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AB"/>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4606"/>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2740B"/>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7F7A"/>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20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9D8"/>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14D"/>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5E6"/>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1184"/>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C08"/>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969"/>
    <w:rsid w:val="00F95F88"/>
    <w:rsid w:val="00F96012"/>
    <w:rsid w:val="00F966D8"/>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5F54"/>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184F2D"/>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184F2D"/>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9748781">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4120961">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8683264">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7C2FD-9D0C-4EC0-A427-BA2E7AFEB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22</Pages>
  <Words>10023</Words>
  <Characters>57132</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45</cp:revision>
  <cp:lastPrinted>2019-12-26T07:15:00Z</cp:lastPrinted>
  <dcterms:created xsi:type="dcterms:W3CDTF">2021-11-11T05:30:00Z</dcterms:created>
  <dcterms:modified xsi:type="dcterms:W3CDTF">2022-01-11T03:06:00Z</dcterms:modified>
</cp:coreProperties>
</file>