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376A06"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B41D71" w:rsidP="001F3475">
            <w:pPr>
              <w:tabs>
                <w:tab w:val="left" w:pos="4384"/>
              </w:tabs>
              <w:ind w:left="0" w:right="142" w:firstLine="426"/>
              <w:jc w:val="center"/>
              <w:rPr>
                <w:i/>
                <w:sz w:val="18"/>
                <w:szCs w:val="18"/>
              </w:rPr>
            </w:pPr>
            <w:r>
              <w:rPr>
                <w:i/>
                <w:sz w:val="18"/>
                <w:szCs w:val="18"/>
              </w:rPr>
              <w:t>0</w:t>
            </w:r>
            <w:bookmarkStart w:id="0" w:name="_GoBack"/>
            <w:bookmarkEnd w:id="0"/>
            <w:r w:rsidR="00EE7BFB">
              <w:rPr>
                <w:i/>
                <w:sz w:val="18"/>
                <w:szCs w:val="18"/>
              </w:rPr>
              <w:t>9</w:t>
            </w:r>
            <w:r w:rsidR="009C5D4E">
              <w:rPr>
                <w:i/>
                <w:sz w:val="18"/>
                <w:szCs w:val="18"/>
              </w:rPr>
              <w:t xml:space="preserve"> </w:t>
            </w:r>
            <w:r w:rsidR="0013188E">
              <w:rPr>
                <w:i/>
                <w:sz w:val="18"/>
                <w:szCs w:val="18"/>
              </w:rPr>
              <w:t>Февраль</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9C5D4E">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13188E">
              <w:rPr>
                <w:b/>
                <w:i/>
                <w:sz w:val="18"/>
                <w:szCs w:val="18"/>
              </w:rPr>
              <w:t>03</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B931CB" w:rsidP="00423342">
      <w:pPr>
        <w:tabs>
          <w:tab w:val="left" w:pos="426"/>
          <w:tab w:val="left" w:pos="3976"/>
        </w:tabs>
        <w:ind w:left="426" w:right="282" w:firstLine="426"/>
        <w:jc w:val="center"/>
        <w:rPr>
          <w:b/>
          <w:bCs/>
          <w:sz w:val="18"/>
          <w:szCs w:val="18"/>
        </w:rPr>
      </w:pPr>
      <w:r>
        <w:rPr>
          <w:b/>
          <w:bCs/>
          <w:sz w:val="18"/>
          <w:szCs w:val="18"/>
        </w:rPr>
        <w:t>РАСПОРЯЖЕН</w:t>
      </w:r>
      <w:r w:rsidR="00423342">
        <w:rPr>
          <w:b/>
          <w:bCs/>
          <w:sz w:val="18"/>
          <w:szCs w:val="18"/>
        </w:rPr>
        <w:t>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B931CB" w:rsidP="00423342">
      <w:pPr>
        <w:tabs>
          <w:tab w:val="left" w:pos="426"/>
          <w:tab w:val="left" w:pos="3976"/>
        </w:tabs>
        <w:ind w:left="426" w:right="282" w:firstLine="426"/>
        <w:rPr>
          <w:sz w:val="18"/>
          <w:szCs w:val="18"/>
        </w:rPr>
      </w:pPr>
      <w:r>
        <w:rPr>
          <w:bCs/>
          <w:sz w:val="18"/>
          <w:szCs w:val="18"/>
          <w:u w:val="single"/>
        </w:rPr>
        <w:t>01.02</w:t>
      </w:r>
      <w:r w:rsidR="0016111F">
        <w:rPr>
          <w:bCs/>
          <w:sz w:val="18"/>
          <w:szCs w:val="18"/>
          <w:u w:val="single"/>
        </w:rPr>
        <w:t>.202</w:t>
      </w:r>
      <w:r w:rsidR="000E1E80">
        <w:rPr>
          <w:bCs/>
          <w:sz w:val="18"/>
          <w:szCs w:val="18"/>
          <w:u w:val="single"/>
        </w:rPr>
        <w:t>4</w:t>
      </w:r>
      <w:r w:rsidR="00254CAD">
        <w:rPr>
          <w:sz w:val="18"/>
          <w:szCs w:val="18"/>
          <w:u w:val="single"/>
        </w:rPr>
        <w:t xml:space="preserve">  № </w:t>
      </w:r>
      <w:r w:rsidR="00D43448">
        <w:rPr>
          <w:sz w:val="18"/>
          <w:szCs w:val="18"/>
          <w:u w:val="single"/>
        </w:rPr>
        <w:t>15</w:t>
      </w:r>
      <w:r w:rsidR="00246166">
        <w:rPr>
          <w:sz w:val="18"/>
          <w:szCs w:val="18"/>
          <w:u w:val="single"/>
        </w:rPr>
        <w:t xml:space="preserve"> 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886F52" w:rsidRPr="007A6408" w:rsidRDefault="00886F52" w:rsidP="00423342">
      <w:pPr>
        <w:tabs>
          <w:tab w:val="left" w:pos="426"/>
          <w:tab w:val="left" w:pos="3976"/>
        </w:tabs>
        <w:ind w:left="426" w:right="282" w:firstLine="426"/>
        <w:rPr>
          <w:sz w:val="18"/>
          <w:szCs w:val="18"/>
        </w:rPr>
      </w:pPr>
    </w:p>
    <w:p w:rsidR="00996BC7" w:rsidRDefault="00B931CB" w:rsidP="00030A0A">
      <w:pPr>
        <w:tabs>
          <w:tab w:val="left" w:pos="3976"/>
        </w:tabs>
        <w:ind w:left="0" w:right="141" w:firstLine="284"/>
        <w:rPr>
          <w:sz w:val="18"/>
          <w:szCs w:val="18"/>
        </w:rPr>
      </w:pPr>
      <w:r w:rsidRPr="00B931CB">
        <w:rPr>
          <w:sz w:val="18"/>
          <w:szCs w:val="18"/>
        </w:rPr>
        <w:t>О созда</w:t>
      </w:r>
      <w:r w:rsidR="00030A0A">
        <w:rPr>
          <w:sz w:val="18"/>
          <w:szCs w:val="18"/>
        </w:rPr>
        <w:t xml:space="preserve">нии </w:t>
      </w:r>
      <w:proofErr w:type="spellStart"/>
      <w:r w:rsidR="00030A0A">
        <w:rPr>
          <w:sz w:val="18"/>
          <w:szCs w:val="18"/>
        </w:rPr>
        <w:t>противопаводковой</w:t>
      </w:r>
      <w:proofErr w:type="spellEnd"/>
      <w:r w:rsidR="00030A0A">
        <w:rPr>
          <w:sz w:val="18"/>
          <w:szCs w:val="18"/>
        </w:rPr>
        <w:t xml:space="preserve"> комиссии </w:t>
      </w:r>
      <w:r w:rsidRPr="00B931CB">
        <w:rPr>
          <w:sz w:val="18"/>
          <w:szCs w:val="18"/>
        </w:rPr>
        <w:t xml:space="preserve">и организации </w:t>
      </w:r>
      <w:proofErr w:type="spellStart"/>
      <w:r w:rsidRPr="00B931CB">
        <w:rPr>
          <w:sz w:val="18"/>
          <w:szCs w:val="18"/>
        </w:rPr>
        <w:t>противопаводковых</w:t>
      </w:r>
      <w:proofErr w:type="spellEnd"/>
      <w:r w:rsidRPr="00B931CB">
        <w:rPr>
          <w:sz w:val="18"/>
          <w:szCs w:val="18"/>
        </w:rPr>
        <w:t xml:space="preserve"> мероприятий на территории  Хомутовского муниципального образования в 2024 году</w:t>
      </w:r>
      <w:r w:rsidR="00473EA1">
        <w:rPr>
          <w:sz w:val="18"/>
          <w:szCs w:val="18"/>
        </w:rPr>
        <w:t>.</w:t>
      </w:r>
    </w:p>
    <w:p w:rsidR="00473EA1" w:rsidRDefault="00473EA1" w:rsidP="00030A0A">
      <w:pPr>
        <w:tabs>
          <w:tab w:val="left" w:pos="3976"/>
        </w:tabs>
        <w:ind w:left="0" w:right="141" w:firstLine="284"/>
        <w:rPr>
          <w:sz w:val="18"/>
          <w:szCs w:val="18"/>
        </w:rPr>
      </w:pPr>
    </w:p>
    <w:p w:rsidR="00473EA1" w:rsidRPr="00473EA1" w:rsidRDefault="00473EA1" w:rsidP="00473EA1">
      <w:pPr>
        <w:tabs>
          <w:tab w:val="left" w:pos="3976"/>
        </w:tabs>
        <w:ind w:left="0" w:right="141" w:firstLine="284"/>
        <w:rPr>
          <w:sz w:val="18"/>
          <w:szCs w:val="18"/>
        </w:rPr>
      </w:pPr>
      <w:r w:rsidRPr="00473EA1">
        <w:rPr>
          <w:sz w:val="18"/>
          <w:szCs w:val="18"/>
        </w:rPr>
        <w:t>В  соответствии  со  ст. 14 Федерального закона от 06.10.2003 № 131-ФЗ «Об общих принципах организации местного самоуправления в Российской Федерации»,  ст. 7, ст. 11 Федерального Закона от 21.12.1994  № 68-ФЗ «О защите населения и территорий от чрезвычайных ситуаций природного и техногенного характера», в рамках предупреждения чрезвычайных ситуаций, возможных в результате вредного воздействия паводковых вод в весенне-летний период 2024 года на населенные пункты Хомутовского муниципального образования, руководствуясь ст. 6 Устава Хомутовского муниципального образования и в целях своевременной подготовки населения, населенных пунктов, учреждений, жилых домов, хозяйственных строений, объектов экономики  на территории Хомутовского муниципального образования к пропуску весенне-летнего паводка в 2024 году,</w:t>
      </w:r>
    </w:p>
    <w:p w:rsidR="00473EA1" w:rsidRPr="00473EA1" w:rsidRDefault="00473EA1" w:rsidP="00473EA1">
      <w:pPr>
        <w:tabs>
          <w:tab w:val="left" w:pos="3976"/>
        </w:tabs>
        <w:ind w:left="0" w:right="141" w:firstLine="284"/>
        <w:rPr>
          <w:sz w:val="18"/>
          <w:szCs w:val="18"/>
        </w:rPr>
      </w:pPr>
      <w:r>
        <w:rPr>
          <w:sz w:val="18"/>
          <w:szCs w:val="18"/>
        </w:rPr>
        <w:t>1.</w:t>
      </w:r>
      <w:r w:rsidRPr="00473EA1">
        <w:rPr>
          <w:sz w:val="18"/>
          <w:szCs w:val="18"/>
        </w:rPr>
        <w:t xml:space="preserve">Утвердить состав </w:t>
      </w:r>
      <w:proofErr w:type="spellStart"/>
      <w:r w:rsidRPr="00473EA1">
        <w:rPr>
          <w:sz w:val="18"/>
          <w:szCs w:val="18"/>
        </w:rPr>
        <w:t>противопаводковой</w:t>
      </w:r>
      <w:proofErr w:type="spellEnd"/>
      <w:r w:rsidRPr="00473EA1">
        <w:rPr>
          <w:sz w:val="18"/>
          <w:szCs w:val="18"/>
        </w:rPr>
        <w:t xml:space="preserve"> комиссии на территории  Хомутовского муниципального образования (Приложение №1);</w:t>
      </w:r>
    </w:p>
    <w:p w:rsidR="00473EA1" w:rsidRPr="00473EA1" w:rsidRDefault="00473EA1" w:rsidP="00473EA1">
      <w:pPr>
        <w:tabs>
          <w:tab w:val="left" w:pos="3976"/>
        </w:tabs>
        <w:ind w:left="0" w:right="141" w:firstLine="284"/>
        <w:rPr>
          <w:sz w:val="18"/>
          <w:szCs w:val="18"/>
        </w:rPr>
      </w:pPr>
      <w:r>
        <w:rPr>
          <w:sz w:val="18"/>
          <w:szCs w:val="18"/>
        </w:rPr>
        <w:t>2.</w:t>
      </w:r>
      <w:r w:rsidRPr="00473EA1">
        <w:rPr>
          <w:sz w:val="18"/>
          <w:szCs w:val="18"/>
        </w:rPr>
        <w:t xml:space="preserve">Утвердить план </w:t>
      </w:r>
      <w:proofErr w:type="spellStart"/>
      <w:r w:rsidRPr="00473EA1">
        <w:rPr>
          <w:sz w:val="18"/>
          <w:szCs w:val="18"/>
        </w:rPr>
        <w:t>противопаводковых</w:t>
      </w:r>
      <w:proofErr w:type="spellEnd"/>
      <w:r w:rsidRPr="00473EA1">
        <w:rPr>
          <w:sz w:val="18"/>
          <w:szCs w:val="18"/>
        </w:rPr>
        <w:t xml:space="preserve"> мероприятий на территории Хомутовского муниципального образования  в 2024 году (Приложение №2); </w:t>
      </w:r>
    </w:p>
    <w:p w:rsidR="00473EA1" w:rsidRPr="00473EA1" w:rsidRDefault="00473EA1" w:rsidP="00473EA1">
      <w:pPr>
        <w:tabs>
          <w:tab w:val="left" w:pos="3976"/>
        </w:tabs>
        <w:ind w:left="0" w:right="141" w:firstLine="284"/>
        <w:rPr>
          <w:sz w:val="18"/>
          <w:szCs w:val="18"/>
        </w:rPr>
      </w:pPr>
      <w:r>
        <w:rPr>
          <w:sz w:val="18"/>
          <w:szCs w:val="18"/>
        </w:rPr>
        <w:t>3.</w:t>
      </w:r>
      <w:r w:rsidRPr="00473EA1">
        <w:rPr>
          <w:sz w:val="18"/>
          <w:szCs w:val="18"/>
        </w:rPr>
        <w:t>Опубликовать настоящее распоряжение в установленном законом порядке;</w:t>
      </w:r>
    </w:p>
    <w:p w:rsidR="00473EA1" w:rsidRPr="00473EA1" w:rsidRDefault="00473EA1" w:rsidP="00473EA1">
      <w:pPr>
        <w:tabs>
          <w:tab w:val="left" w:pos="3976"/>
        </w:tabs>
        <w:ind w:left="0" w:right="141" w:firstLine="284"/>
        <w:rPr>
          <w:sz w:val="18"/>
          <w:szCs w:val="18"/>
        </w:rPr>
      </w:pPr>
      <w:r>
        <w:rPr>
          <w:sz w:val="18"/>
          <w:szCs w:val="18"/>
        </w:rPr>
        <w:t>4.</w:t>
      </w:r>
      <w:r w:rsidRPr="00473EA1">
        <w:rPr>
          <w:sz w:val="18"/>
          <w:szCs w:val="18"/>
        </w:rPr>
        <w:t>Контроль за выполнением настоящего распоряжения возложить на заместителя Главы администрации Хомутовского муниципального образования.</w:t>
      </w:r>
    </w:p>
    <w:p w:rsidR="00473EA1" w:rsidRPr="00473EA1" w:rsidRDefault="00473EA1" w:rsidP="00473EA1">
      <w:pPr>
        <w:tabs>
          <w:tab w:val="left" w:pos="3976"/>
        </w:tabs>
        <w:ind w:left="0" w:right="141" w:firstLine="284"/>
        <w:rPr>
          <w:sz w:val="18"/>
          <w:szCs w:val="18"/>
        </w:rPr>
      </w:pPr>
    </w:p>
    <w:p w:rsidR="00473EA1" w:rsidRPr="00811380" w:rsidRDefault="00473EA1" w:rsidP="00811380">
      <w:pPr>
        <w:tabs>
          <w:tab w:val="left" w:pos="3976"/>
        </w:tabs>
        <w:ind w:left="0" w:right="141" w:firstLine="284"/>
        <w:jc w:val="right"/>
        <w:rPr>
          <w:i/>
          <w:sz w:val="18"/>
          <w:szCs w:val="18"/>
        </w:rPr>
      </w:pPr>
    </w:p>
    <w:p w:rsidR="00473EA1" w:rsidRPr="00811380" w:rsidRDefault="00473EA1" w:rsidP="00811380">
      <w:pPr>
        <w:tabs>
          <w:tab w:val="left" w:pos="3976"/>
        </w:tabs>
        <w:ind w:left="0" w:right="141" w:firstLine="284"/>
        <w:jc w:val="right"/>
        <w:rPr>
          <w:i/>
          <w:sz w:val="18"/>
          <w:szCs w:val="18"/>
        </w:rPr>
      </w:pPr>
      <w:r w:rsidRPr="00811380">
        <w:rPr>
          <w:i/>
          <w:sz w:val="18"/>
          <w:szCs w:val="18"/>
        </w:rPr>
        <w:t xml:space="preserve">Глава                                                                                                   В.М. </w:t>
      </w:r>
      <w:proofErr w:type="spellStart"/>
      <w:r w:rsidRPr="00811380">
        <w:rPr>
          <w:i/>
          <w:sz w:val="18"/>
          <w:szCs w:val="18"/>
        </w:rPr>
        <w:t>Колмаченко</w:t>
      </w:r>
      <w:proofErr w:type="spellEnd"/>
    </w:p>
    <w:p w:rsidR="00473EA1" w:rsidRPr="00811380" w:rsidRDefault="00473EA1" w:rsidP="00811380">
      <w:pPr>
        <w:tabs>
          <w:tab w:val="left" w:pos="3976"/>
        </w:tabs>
        <w:ind w:left="0" w:right="141" w:firstLine="284"/>
        <w:jc w:val="right"/>
        <w:rPr>
          <w:i/>
          <w:sz w:val="18"/>
          <w:szCs w:val="18"/>
        </w:rPr>
      </w:pPr>
    </w:p>
    <w:p w:rsidR="00473EA1" w:rsidRPr="00811380" w:rsidRDefault="00473EA1" w:rsidP="00811380">
      <w:pPr>
        <w:tabs>
          <w:tab w:val="left" w:pos="3976"/>
        </w:tabs>
        <w:ind w:left="0" w:right="141" w:firstLine="284"/>
        <w:jc w:val="right"/>
        <w:rPr>
          <w:i/>
          <w:sz w:val="18"/>
          <w:szCs w:val="18"/>
        </w:rPr>
      </w:pPr>
    </w:p>
    <w:p w:rsidR="00A87806" w:rsidRDefault="00473EA1" w:rsidP="002D3FEA">
      <w:pPr>
        <w:tabs>
          <w:tab w:val="left" w:pos="3976"/>
        </w:tabs>
        <w:ind w:left="0" w:right="141" w:firstLine="284"/>
        <w:jc w:val="right"/>
        <w:rPr>
          <w:i/>
          <w:sz w:val="18"/>
          <w:szCs w:val="18"/>
        </w:rPr>
      </w:pPr>
      <w:r w:rsidRPr="00811380">
        <w:rPr>
          <w:i/>
          <w:sz w:val="18"/>
          <w:szCs w:val="18"/>
        </w:rPr>
        <w:t xml:space="preserve">                                                                                                                    </w:t>
      </w:r>
      <w:r w:rsidR="002D3FEA">
        <w:rPr>
          <w:i/>
          <w:sz w:val="18"/>
          <w:szCs w:val="18"/>
        </w:rPr>
        <w:t xml:space="preserve">              </w:t>
      </w:r>
    </w:p>
    <w:p w:rsidR="00A87806" w:rsidRDefault="00A87806" w:rsidP="002D3FEA">
      <w:pPr>
        <w:tabs>
          <w:tab w:val="left" w:pos="3976"/>
        </w:tabs>
        <w:ind w:left="0" w:right="141" w:firstLine="284"/>
        <w:jc w:val="right"/>
        <w:rPr>
          <w:i/>
          <w:sz w:val="18"/>
          <w:szCs w:val="18"/>
        </w:rPr>
      </w:pPr>
    </w:p>
    <w:p w:rsidR="00A87806" w:rsidRDefault="00A87806" w:rsidP="002D3FEA">
      <w:pPr>
        <w:tabs>
          <w:tab w:val="left" w:pos="3976"/>
        </w:tabs>
        <w:ind w:left="0" w:right="141" w:firstLine="284"/>
        <w:jc w:val="right"/>
        <w:rPr>
          <w:i/>
          <w:sz w:val="18"/>
          <w:szCs w:val="18"/>
        </w:rPr>
      </w:pPr>
    </w:p>
    <w:p w:rsidR="00A87806" w:rsidRDefault="00A87806" w:rsidP="002D3FEA">
      <w:pPr>
        <w:tabs>
          <w:tab w:val="left" w:pos="3976"/>
        </w:tabs>
        <w:ind w:left="0" w:right="141" w:firstLine="284"/>
        <w:jc w:val="right"/>
        <w:rPr>
          <w:i/>
          <w:sz w:val="18"/>
          <w:szCs w:val="18"/>
        </w:rPr>
      </w:pPr>
    </w:p>
    <w:p w:rsidR="00A87806" w:rsidRDefault="00A87806" w:rsidP="002D3FEA">
      <w:pPr>
        <w:tabs>
          <w:tab w:val="left" w:pos="3976"/>
        </w:tabs>
        <w:ind w:left="0" w:right="141" w:firstLine="284"/>
        <w:jc w:val="right"/>
        <w:rPr>
          <w:i/>
          <w:sz w:val="18"/>
          <w:szCs w:val="18"/>
        </w:rPr>
      </w:pPr>
    </w:p>
    <w:p w:rsidR="00A87806" w:rsidRDefault="00A87806" w:rsidP="002D3FEA">
      <w:pPr>
        <w:tabs>
          <w:tab w:val="left" w:pos="3976"/>
        </w:tabs>
        <w:ind w:left="0" w:right="141" w:firstLine="284"/>
        <w:jc w:val="right"/>
        <w:rPr>
          <w:i/>
          <w:sz w:val="18"/>
          <w:szCs w:val="18"/>
        </w:rPr>
      </w:pPr>
    </w:p>
    <w:p w:rsidR="00A87806" w:rsidRDefault="00A87806" w:rsidP="002D3FEA">
      <w:pPr>
        <w:tabs>
          <w:tab w:val="left" w:pos="3976"/>
        </w:tabs>
        <w:ind w:left="0" w:right="141" w:firstLine="284"/>
        <w:jc w:val="right"/>
        <w:rPr>
          <w:i/>
          <w:sz w:val="18"/>
          <w:szCs w:val="18"/>
        </w:rPr>
      </w:pPr>
    </w:p>
    <w:p w:rsidR="00A87806" w:rsidRDefault="00A87806" w:rsidP="002D3FEA">
      <w:pPr>
        <w:tabs>
          <w:tab w:val="left" w:pos="3976"/>
        </w:tabs>
        <w:ind w:left="0" w:right="141" w:firstLine="284"/>
        <w:jc w:val="right"/>
        <w:rPr>
          <w:i/>
          <w:sz w:val="18"/>
          <w:szCs w:val="18"/>
        </w:rPr>
      </w:pPr>
    </w:p>
    <w:p w:rsidR="00A87806" w:rsidRDefault="00A87806" w:rsidP="002D3FEA">
      <w:pPr>
        <w:tabs>
          <w:tab w:val="left" w:pos="3976"/>
        </w:tabs>
        <w:ind w:left="0" w:right="141" w:firstLine="284"/>
        <w:jc w:val="right"/>
        <w:rPr>
          <w:i/>
          <w:sz w:val="18"/>
          <w:szCs w:val="18"/>
        </w:rPr>
      </w:pPr>
    </w:p>
    <w:p w:rsidR="00A87806" w:rsidRDefault="00A87806" w:rsidP="002D3FEA">
      <w:pPr>
        <w:tabs>
          <w:tab w:val="left" w:pos="3976"/>
        </w:tabs>
        <w:ind w:left="0" w:right="141" w:firstLine="284"/>
        <w:jc w:val="right"/>
        <w:rPr>
          <w:i/>
          <w:sz w:val="18"/>
          <w:szCs w:val="18"/>
        </w:rPr>
      </w:pPr>
    </w:p>
    <w:p w:rsidR="00A87806" w:rsidRDefault="00A87806" w:rsidP="002D3FEA">
      <w:pPr>
        <w:tabs>
          <w:tab w:val="left" w:pos="3976"/>
        </w:tabs>
        <w:ind w:left="0" w:right="141" w:firstLine="284"/>
        <w:jc w:val="right"/>
        <w:rPr>
          <w:i/>
          <w:sz w:val="18"/>
          <w:szCs w:val="18"/>
        </w:rPr>
      </w:pPr>
    </w:p>
    <w:p w:rsidR="00A87806" w:rsidRDefault="00A87806" w:rsidP="002D3FEA">
      <w:pPr>
        <w:tabs>
          <w:tab w:val="left" w:pos="3976"/>
        </w:tabs>
        <w:ind w:left="0" w:right="141" w:firstLine="284"/>
        <w:jc w:val="right"/>
        <w:rPr>
          <w:i/>
          <w:sz w:val="18"/>
          <w:szCs w:val="18"/>
        </w:rPr>
      </w:pPr>
    </w:p>
    <w:p w:rsidR="00A87806" w:rsidRDefault="00A87806" w:rsidP="002D3FEA">
      <w:pPr>
        <w:tabs>
          <w:tab w:val="left" w:pos="3976"/>
        </w:tabs>
        <w:ind w:left="0" w:right="141" w:firstLine="284"/>
        <w:jc w:val="right"/>
        <w:rPr>
          <w:i/>
          <w:sz w:val="18"/>
          <w:szCs w:val="18"/>
        </w:rPr>
      </w:pPr>
    </w:p>
    <w:p w:rsidR="00A87806" w:rsidRDefault="00A87806" w:rsidP="002D3FEA">
      <w:pPr>
        <w:tabs>
          <w:tab w:val="left" w:pos="3976"/>
        </w:tabs>
        <w:ind w:left="0" w:right="141" w:firstLine="284"/>
        <w:jc w:val="right"/>
        <w:rPr>
          <w:i/>
          <w:sz w:val="18"/>
          <w:szCs w:val="18"/>
        </w:rPr>
      </w:pPr>
    </w:p>
    <w:p w:rsidR="00A87806" w:rsidRDefault="00A87806" w:rsidP="002D3FEA">
      <w:pPr>
        <w:tabs>
          <w:tab w:val="left" w:pos="3976"/>
        </w:tabs>
        <w:ind w:left="0" w:right="141" w:firstLine="284"/>
        <w:jc w:val="right"/>
        <w:rPr>
          <w:i/>
          <w:sz w:val="18"/>
          <w:szCs w:val="18"/>
        </w:rPr>
      </w:pPr>
    </w:p>
    <w:p w:rsidR="00A87806" w:rsidRDefault="00A87806" w:rsidP="002D3FEA">
      <w:pPr>
        <w:tabs>
          <w:tab w:val="left" w:pos="3976"/>
        </w:tabs>
        <w:ind w:left="0" w:right="141" w:firstLine="284"/>
        <w:jc w:val="right"/>
        <w:rPr>
          <w:i/>
          <w:sz w:val="18"/>
          <w:szCs w:val="18"/>
        </w:rPr>
      </w:pPr>
    </w:p>
    <w:p w:rsidR="00A87806" w:rsidRDefault="00A87806" w:rsidP="002D3FEA">
      <w:pPr>
        <w:tabs>
          <w:tab w:val="left" w:pos="3976"/>
        </w:tabs>
        <w:ind w:left="0" w:right="141" w:firstLine="284"/>
        <w:jc w:val="right"/>
        <w:rPr>
          <w:i/>
          <w:sz w:val="18"/>
          <w:szCs w:val="18"/>
        </w:rPr>
      </w:pPr>
    </w:p>
    <w:p w:rsidR="00A87806" w:rsidRDefault="00A87806" w:rsidP="002D3FEA">
      <w:pPr>
        <w:tabs>
          <w:tab w:val="left" w:pos="3976"/>
        </w:tabs>
        <w:ind w:left="0" w:right="141" w:firstLine="284"/>
        <w:jc w:val="right"/>
        <w:rPr>
          <w:i/>
          <w:sz w:val="18"/>
          <w:szCs w:val="18"/>
        </w:rPr>
      </w:pPr>
    </w:p>
    <w:p w:rsidR="00A87806" w:rsidRDefault="00A87806" w:rsidP="002D3FEA">
      <w:pPr>
        <w:tabs>
          <w:tab w:val="left" w:pos="3976"/>
        </w:tabs>
        <w:ind w:left="0" w:right="141" w:firstLine="284"/>
        <w:jc w:val="right"/>
        <w:rPr>
          <w:i/>
          <w:sz w:val="18"/>
          <w:szCs w:val="18"/>
        </w:rPr>
      </w:pPr>
    </w:p>
    <w:p w:rsidR="00A87806" w:rsidRDefault="00A87806" w:rsidP="002D3FEA">
      <w:pPr>
        <w:tabs>
          <w:tab w:val="left" w:pos="3976"/>
        </w:tabs>
        <w:ind w:left="0" w:right="141" w:firstLine="284"/>
        <w:jc w:val="right"/>
        <w:rPr>
          <w:i/>
          <w:sz w:val="18"/>
          <w:szCs w:val="18"/>
        </w:rPr>
      </w:pPr>
    </w:p>
    <w:p w:rsidR="00A87806" w:rsidRDefault="00A87806" w:rsidP="002D3FEA">
      <w:pPr>
        <w:tabs>
          <w:tab w:val="left" w:pos="3976"/>
        </w:tabs>
        <w:ind w:left="0" w:right="141" w:firstLine="284"/>
        <w:jc w:val="right"/>
        <w:rPr>
          <w:i/>
          <w:sz w:val="18"/>
          <w:szCs w:val="18"/>
        </w:rPr>
      </w:pPr>
    </w:p>
    <w:p w:rsidR="00A87806" w:rsidRDefault="00A87806" w:rsidP="002D3FEA">
      <w:pPr>
        <w:tabs>
          <w:tab w:val="left" w:pos="3976"/>
        </w:tabs>
        <w:ind w:left="0" w:right="141" w:firstLine="284"/>
        <w:jc w:val="right"/>
        <w:rPr>
          <w:i/>
          <w:sz w:val="18"/>
          <w:szCs w:val="18"/>
        </w:rPr>
      </w:pPr>
    </w:p>
    <w:p w:rsidR="00A87806" w:rsidRDefault="00A87806" w:rsidP="002D3FEA">
      <w:pPr>
        <w:tabs>
          <w:tab w:val="left" w:pos="3976"/>
        </w:tabs>
        <w:ind w:left="0" w:right="141" w:firstLine="284"/>
        <w:jc w:val="right"/>
        <w:rPr>
          <w:i/>
          <w:sz w:val="18"/>
          <w:szCs w:val="18"/>
        </w:rPr>
      </w:pPr>
    </w:p>
    <w:p w:rsidR="00A87806" w:rsidRDefault="00A87806" w:rsidP="002D3FEA">
      <w:pPr>
        <w:tabs>
          <w:tab w:val="left" w:pos="3976"/>
        </w:tabs>
        <w:ind w:left="0" w:right="141" w:firstLine="284"/>
        <w:jc w:val="right"/>
        <w:rPr>
          <w:i/>
          <w:sz w:val="18"/>
          <w:szCs w:val="18"/>
        </w:rPr>
      </w:pPr>
    </w:p>
    <w:p w:rsidR="00A87806" w:rsidRDefault="00A87806" w:rsidP="002D3FEA">
      <w:pPr>
        <w:tabs>
          <w:tab w:val="left" w:pos="3976"/>
        </w:tabs>
        <w:ind w:left="0" w:right="141" w:firstLine="284"/>
        <w:jc w:val="right"/>
        <w:rPr>
          <w:i/>
          <w:sz w:val="18"/>
          <w:szCs w:val="18"/>
        </w:rPr>
      </w:pPr>
    </w:p>
    <w:p w:rsidR="00473EA1" w:rsidRPr="00811380" w:rsidRDefault="002D3FEA" w:rsidP="002D3FEA">
      <w:pPr>
        <w:tabs>
          <w:tab w:val="left" w:pos="3976"/>
        </w:tabs>
        <w:ind w:left="0" w:right="141" w:firstLine="284"/>
        <w:jc w:val="right"/>
        <w:rPr>
          <w:i/>
          <w:sz w:val="18"/>
          <w:szCs w:val="18"/>
        </w:rPr>
      </w:pPr>
      <w:r>
        <w:rPr>
          <w:i/>
          <w:sz w:val="18"/>
          <w:szCs w:val="18"/>
        </w:rPr>
        <w:lastRenderedPageBreak/>
        <w:t xml:space="preserve">    Приложение №1</w:t>
      </w:r>
      <w:r w:rsidR="00473EA1" w:rsidRPr="00811380">
        <w:rPr>
          <w:i/>
          <w:sz w:val="18"/>
          <w:szCs w:val="18"/>
        </w:rPr>
        <w:t xml:space="preserve">                                                                                                   </w:t>
      </w:r>
    </w:p>
    <w:p w:rsidR="00473EA1" w:rsidRPr="00811380" w:rsidRDefault="00473EA1" w:rsidP="00811380">
      <w:pPr>
        <w:tabs>
          <w:tab w:val="left" w:pos="3976"/>
        </w:tabs>
        <w:ind w:left="0" w:right="141" w:firstLine="284"/>
        <w:jc w:val="right"/>
        <w:rPr>
          <w:i/>
          <w:sz w:val="18"/>
          <w:szCs w:val="18"/>
        </w:rPr>
      </w:pPr>
      <w:r w:rsidRPr="00811380">
        <w:rPr>
          <w:i/>
          <w:sz w:val="18"/>
          <w:szCs w:val="18"/>
        </w:rPr>
        <w:t xml:space="preserve">                                                                                                                                       УТВЕРЖДЕНО</w:t>
      </w:r>
    </w:p>
    <w:p w:rsidR="00473EA1" w:rsidRPr="00811380" w:rsidRDefault="00473EA1" w:rsidP="00811380">
      <w:pPr>
        <w:tabs>
          <w:tab w:val="left" w:pos="3976"/>
        </w:tabs>
        <w:ind w:left="0" w:right="141" w:firstLine="284"/>
        <w:jc w:val="right"/>
        <w:rPr>
          <w:i/>
          <w:sz w:val="18"/>
          <w:szCs w:val="18"/>
        </w:rPr>
      </w:pPr>
      <w:r w:rsidRPr="00811380">
        <w:rPr>
          <w:i/>
          <w:sz w:val="18"/>
          <w:szCs w:val="18"/>
        </w:rPr>
        <w:t xml:space="preserve">распоряжением  администрации </w:t>
      </w:r>
    </w:p>
    <w:p w:rsidR="00473EA1" w:rsidRPr="00811380" w:rsidRDefault="00473EA1" w:rsidP="00811380">
      <w:pPr>
        <w:tabs>
          <w:tab w:val="left" w:pos="3976"/>
        </w:tabs>
        <w:ind w:left="0" w:right="141" w:firstLine="284"/>
        <w:jc w:val="right"/>
        <w:rPr>
          <w:i/>
          <w:sz w:val="18"/>
          <w:szCs w:val="18"/>
        </w:rPr>
      </w:pPr>
      <w:r w:rsidRPr="00811380">
        <w:rPr>
          <w:i/>
          <w:sz w:val="18"/>
          <w:szCs w:val="18"/>
        </w:rPr>
        <w:t xml:space="preserve">Хомутовского МО </w:t>
      </w:r>
    </w:p>
    <w:p w:rsidR="00473EA1" w:rsidRPr="002D3FEA" w:rsidRDefault="00473EA1" w:rsidP="00811380">
      <w:pPr>
        <w:tabs>
          <w:tab w:val="left" w:pos="3976"/>
        </w:tabs>
        <w:ind w:left="0" w:right="141" w:firstLine="284"/>
        <w:jc w:val="right"/>
        <w:rPr>
          <w:i/>
          <w:sz w:val="18"/>
          <w:szCs w:val="18"/>
          <w:u w:val="single"/>
        </w:rPr>
      </w:pPr>
      <w:r w:rsidRPr="00811380">
        <w:rPr>
          <w:i/>
          <w:sz w:val="18"/>
          <w:szCs w:val="18"/>
        </w:rPr>
        <w:t xml:space="preserve">от </w:t>
      </w:r>
      <w:r w:rsidR="002D3FEA">
        <w:rPr>
          <w:i/>
          <w:sz w:val="18"/>
          <w:szCs w:val="18"/>
          <w:u w:val="single"/>
        </w:rPr>
        <w:t>01.02.2024№15 о/д</w:t>
      </w:r>
    </w:p>
    <w:p w:rsidR="00473EA1" w:rsidRPr="00473EA1" w:rsidRDefault="00473EA1" w:rsidP="002D3FEA">
      <w:pPr>
        <w:tabs>
          <w:tab w:val="left" w:pos="3976"/>
        </w:tabs>
        <w:ind w:left="0" w:right="141" w:firstLine="0"/>
        <w:rPr>
          <w:sz w:val="18"/>
          <w:szCs w:val="18"/>
        </w:rPr>
      </w:pPr>
    </w:p>
    <w:p w:rsidR="00473EA1" w:rsidRPr="002D3FEA" w:rsidRDefault="00473EA1" w:rsidP="002D3FEA">
      <w:pPr>
        <w:tabs>
          <w:tab w:val="left" w:pos="3976"/>
        </w:tabs>
        <w:ind w:left="0" w:right="141" w:firstLine="284"/>
        <w:jc w:val="center"/>
        <w:rPr>
          <w:b/>
          <w:sz w:val="18"/>
          <w:szCs w:val="18"/>
        </w:rPr>
      </w:pPr>
    </w:p>
    <w:p w:rsidR="00473EA1" w:rsidRPr="002D3FEA" w:rsidRDefault="00473EA1" w:rsidP="002D3FEA">
      <w:pPr>
        <w:tabs>
          <w:tab w:val="left" w:pos="3976"/>
        </w:tabs>
        <w:ind w:left="0" w:right="141" w:firstLine="284"/>
        <w:jc w:val="center"/>
        <w:rPr>
          <w:b/>
          <w:sz w:val="18"/>
          <w:szCs w:val="18"/>
        </w:rPr>
      </w:pPr>
      <w:r w:rsidRPr="002D3FEA">
        <w:rPr>
          <w:b/>
          <w:sz w:val="18"/>
          <w:szCs w:val="18"/>
        </w:rPr>
        <w:t>Состав</w:t>
      </w:r>
    </w:p>
    <w:p w:rsidR="00473EA1" w:rsidRPr="002D3FEA" w:rsidRDefault="00473EA1" w:rsidP="002D3FEA">
      <w:pPr>
        <w:tabs>
          <w:tab w:val="left" w:pos="3976"/>
        </w:tabs>
        <w:ind w:left="0" w:right="141" w:firstLine="284"/>
        <w:jc w:val="center"/>
        <w:rPr>
          <w:b/>
          <w:sz w:val="18"/>
          <w:szCs w:val="18"/>
        </w:rPr>
      </w:pPr>
      <w:proofErr w:type="spellStart"/>
      <w:r w:rsidRPr="002D3FEA">
        <w:rPr>
          <w:b/>
          <w:sz w:val="18"/>
          <w:szCs w:val="18"/>
        </w:rPr>
        <w:t>противопаводковой</w:t>
      </w:r>
      <w:proofErr w:type="spellEnd"/>
      <w:r w:rsidRPr="002D3FEA">
        <w:rPr>
          <w:b/>
          <w:sz w:val="18"/>
          <w:szCs w:val="18"/>
        </w:rPr>
        <w:t xml:space="preserve"> комиссии на территории Хомутовского</w:t>
      </w:r>
    </w:p>
    <w:p w:rsidR="00473EA1" w:rsidRPr="002D3FEA" w:rsidRDefault="00473EA1" w:rsidP="002D3FEA">
      <w:pPr>
        <w:tabs>
          <w:tab w:val="left" w:pos="3976"/>
        </w:tabs>
        <w:ind w:left="0" w:right="141" w:firstLine="284"/>
        <w:jc w:val="center"/>
        <w:rPr>
          <w:b/>
          <w:sz w:val="18"/>
          <w:szCs w:val="18"/>
        </w:rPr>
      </w:pPr>
      <w:r w:rsidRPr="002D3FEA">
        <w:rPr>
          <w:b/>
          <w:sz w:val="18"/>
          <w:szCs w:val="18"/>
        </w:rPr>
        <w:t>муниципального образования</w:t>
      </w:r>
    </w:p>
    <w:p w:rsidR="00473EA1" w:rsidRPr="00473EA1" w:rsidRDefault="00473EA1" w:rsidP="00473EA1">
      <w:pPr>
        <w:tabs>
          <w:tab w:val="left" w:pos="3976"/>
        </w:tabs>
        <w:ind w:left="0" w:right="141" w:firstLine="284"/>
        <w:rPr>
          <w:sz w:val="18"/>
          <w:szCs w:val="18"/>
        </w:rPr>
      </w:pPr>
    </w:p>
    <w:p w:rsidR="00473EA1" w:rsidRPr="00473EA1" w:rsidRDefault="00473EA1" w:rsidP="002A3719">
      <w:pPr>
        <w:tabs>
          <w:tab w:val="left" w:pos="3976"/>
        </w:tabs>
        <w:ind w:left="0" w:right="141" w:firstLine="0"/>
        <w:rPr>
          <w:sz w:val="18"/>
          <w:szCs w:val="18"/>
        </w:rPr>
      </w:pPr>
    </w:p>
    <w:p w:rsidR="00473EA1" w:rsidRPr="00473EA1" w:rsidRDefault="00473EA1" w:rsidP="00473EA1">
      <w:pPr>
        <w:tabs>
          <w:tab w:val="left" w:pos="3976"/>
        </w:tabs>
        <w:ind w:left="0" w:right="141" w:firstLine="284"/>
        <w:rPr>
          <w:sz w:val="18"/>
          <w:szCs w:val="18"/>
        </w:rPr>
      </w:pPr>
      <w:r w:rsidRPr="00473EA1">
        <w:rPr>
          <w:sz w:val="18"/>
          <w:szCs w:val="18"/>
        </w:rPr>
        <w:t>Председатель комиссии:</w:t>
      </w:r>
    </w:p>
    <w:p w:rsidR="00473EA1" w:rsidRPr="00473EA1" w:rsidRDefault="00473EA1" w:rsidP="00473EA1">
      <w:pPr>
        <w:tabs>
          <w:tab w:val="left" w:pos="3976"/>
        </w:tabs>
        <w:ind w:left="0" w:right="141" w:firstLine="284"/>
        <w:rPr>
          <w:sz w:val="18"/>
          <w:szCs w:val="18"/>
        </w:rPr>
      </w:pPr>
      <w:r w:rsidRPr="00473EA1">
        <w:rPr>
          <w:sz w:val="18"/>
          <w:szCs w:val="18"/>
        </w:rPr>
        <w:t>-Заместитель Главы администрации Хомутовского МО;</w:t>
      </w:r>
    </w:p>
    <w:p w:rsidR="00473EA1" w:rsidRPr="00473EA1" w:rsidRDefault="00473EA1" w:rsidP="00473EA1">
      <w:pPr>
        <w:tabs>
          <w:tab w:val="left" w:pos="3976"/>
        </w:tabs>
        <w:ind w:left="0" w:right="141" w:firstLine="284"/>
        <w:rPr>
          <w:sz w:val="18"/>
          <w:szCs w:val="18"/>
        </w:rPr>
      </w:pPr>
    </w:p>
    <w:p w:rsidR="00473EA1" w:rsidRPr="00473EA1" w:rsidRDefault="00473EA1" w:rsidP="00473EA1">
      <w:pPr>
        <w:tabs>
          <w:tab w:val="left" w:pos="3976"/>
        </w:tabs>
        <w:ind w:left="0" w:right="141" w:firstLine="284"/>
        <w:rPr>
          <w:sz w:val="18"/>
          <w:szCs w:val="18"/>
        </w:rPr>
      </w:pPr>
      <w:r w:rsidRPr="00473EA1">
        <w:rPr>
          <w:sz w:val="18"/>
          <w:szCs w:val="18"/>
        </w:rPr>
        <w:t>Секретарь комиссии:</w:t>
      </w:r>
    </w:p>
    <w:p w:rsidR="00473EA1" w:rsidRPr="00473EA1" w:rsidRDefault="00473EA1" w:rsidP="00473EA1">
      <w:pPr>
        <w:tabs>
          <w:tab w:val="left" w:pos="3976"/>
        </w:tabs>
        <w:ind w:left="0" w:right="141" w:firstLine="284"/>
        <w:rPr>
          <w:sz w:val="18"/>
          <w:szCs w:val="18"/>
        </w:rPr>
      </w:pPr>
      <w:r w:rsidRPr="00473EA1">
        <w:rPr>
          <w:sz w:val="18"/>
          <w:szCs w:val="18"/>
        </w:rPr>
        <w:t>- Ведущий инженер администрации Хомутовского МО;</w:t>
      </w:r>
    </w:p>
    <w:p w:rsidR="00473EA1" w:rsidRPr="00473EA1" w:rsidRDefault="00473EA1" w:rsidP="002A3719">
      <w:pPr>
        <w:tabs>
          <w:tab w:val="left" w:pos="3976"/>
        </w:tabs>
        <w:ind w:left="0" w:right="141" w:firstLine="0"/>
        <w:rPr>
          <w:sz w:val="18"/>
          <w:szCs w:val="18"/>
        </w:rPr>
      </w:pPr>
    </w:p>
    <w:p w:rsidR="00473EA1" w:rsidRPr="00473EA1" w:rsidRDefault="00473EA1" w:rsidP="00473EA1">
      <w:pPr>
        <w:tabs>
          <w:tab w:val="left" w:pos="3976"/>
        </w:tabs>
        <w:ind w:left="0" w:right="141" w:firstLine="284"/>
        <w:rPr>
          <w:sz w:val="18"/>
          <w:szCs w:val="18"/>
        </w:rPr>
      </w:pPr>
      <w:r w:rsidRPr="00473EA1">
        <w:rPr>
          <w:sz w:val="18"/>
          <w:szCs w:val="18"/>
        </w:rPr>
        <w:t>Члены комиссии:</w:t>
      </w:r>
    </w:p>
    <w:p w:rsidR="00473EA1" w:rsidRPr="00473EA1" w:rsidRDefault="00473EA1" w:rsidP="00473EA1">
      <w:pPr>
        <w:tabs>
          <w:tab w:val="left" w:pos="3976"/>
        </w:tabs>
        <w:ind w:left="0" w:right="141" w:firstLine="284"/>
        <w:rPr>
          <w:sz w:val="18"/>
          <w:szCs w:val="18"/>
        </w:rPr>
      </w:pPr>
      <w:r w:rsidRPr="00473EA1">
        <w:rPr>
          <w:sz w:val="18"/>
          <w:szCs w:val="18"/>
        </w:rPr>
        <w:t>- Начальник отдела муниципального земельного, лесного контроля и соблюдения правил благоустройства администрации Хомутовского МО;</w:t>
      </w:r>
    </w:p>
    <w:p w:rsidR="00473EA1" w:rsidRPr="00473EA1" w:rsidRDefault="00473EA1" w:rsidP="00473EA1">
      <w:pPr>
        <w:tabs>
          <w:tab w:val="left" w:pos="3976"/>
        </w:tabs>
        <w:ind w:left="0" w:right="141" w:firstLine="284"/>
        <w:rPr>
          <w:sz w:val="18"/>
          <w:szCs w:val="18"/>
        </w:rPr>
      </w:pPr>
    </w:p>
    <w:p w:rsidR="00473EA1" w:rsidRPr="00473EA1" w:rsidRDefault="00473EA1" w:rsidP="00473EA1">
      <w:pPr>
        <w:tabs>
          <w:tab w:val="left" w:pos="3976"/>
        </w:tabs>
        <w:ind w:left="0" w:right="141" w:firstLine="284"/>
        <w:rPr>
          <w:sz w:val="18"/>
          <w:szCs w:val="18"/>
        </w:rPr>
      </w:pPr>
      <w:r w:rsidRPr="00473EA1">
        <w:rPr>
          <w:sz w:val="18"/>
          <w:szCs w:val="18"/>
        </w:rPr>
        <w:t>- Начальник отдела градостроительства, земельных и имущественных отношений администрации Хомутовского МО;</w:t>
      </w:r>
    </w:p>
    <w:p w:rsidR="00473EA1" w:rsidRPr="00473EA1" w:rsidRDefault="00473EA1" w:rsidP="00473EA1">
      <w:pPr>
        <w:tabs>
          <w:tab w:val="left" w:pos="3976"/>
        </w:tabs>
        <w:ind w:left="0" w:right="141" w:firstLine="284"/>
        <w:rPr>
          <w:sz w:val="18"/>
          <w:szCs w:val="18"/>
        </w:rPr>
      </w:pPr>
    </w:p>
    <w:p w:rsidR="00473EA1" w:rsidRPr="00473EA1" w:rsidRDefault="00473EA1" w:rsidP="00473EA1">
      <w:pPr>
        <w:tabs>
          <w:tab w:val="left" w:pos="3976"/>
        </w:tabs>
        <w:ind w:left="0" w:right="141" w:firstLine="284"/>
        <w:rPr>
          <w:sz w:val="18"/>
          <w:szCs w:val="18"/>
        </w:rPr>
      </w:pPr>
      <w:r w:rsidRPr="00473EA1">
        <w:rPr>
          <w:sz w:val="18"/>
          <w:szCs w:val="18"/>
        </w:rPr>
        <w:t>- Директор МКУ «ХЭС Хомутовского МО».</w:t>
      </w:r>
      <w:r w:rsidRPr="00473EA1">
        <w:rPr>
          <w:sz w:val="18"/>
          <w:szCs w:val="18"/>
        </w:rPr>
        <w:tab/>
      </w:r>
    </w:p>
    <w:p w:rsidR="00473EA1" w:rsidRPr="00473EA1" w:rsidRDefault="00473EA1" w:rsidP="00473EA1">
      <w:pPr>
        <w:tabs>
          <w:tab w:val="left" w:pos="3976"/>
        </w:tabs>
        <w:ind w:left="0" w:right="141" w:firstLine="284"/>
        <w:rPr>
          <w:sz w:val="18"/>
          <w:szCs w:val="18"/>
        </w:rPr>
      </w:pPr>
    </w:p>
    <w:p w:rsidR="00473EA1" w:rsidRPr="00473EA1" w:rsidRDefault="00473EA1" w:rsidP="00473EA1">
      <w:pPr>
        <w:tabs>
          <w:tab w:val="left" w:pos="3976"/>
        </w:tabs>
        <w:ind w:left="0" w:right="141" w:firstLine="284"/>
        <w:rPr>
          <w:sz w:val="18"/>
          <w:szCs w:val="18"/>
        </w:rPr>
      </w:pPr>
    </w:p>
    <w:p w:rsidR="00473EA1" w:rsidRPr="00473EA1" w:rsidRDefault="00473EA1" w:rsidP="00473EA1">
      <w:pPr>
        <w:tabs>
          <w:tab w:val="left" w:pos="3976"/>
        </w:tabs>
        <w:ind w:left="0" w:right="141" w:firstLine="284"/>
        <w:rPr>
          <w:sz w:val="18"/>
          <w:szCs w:val="18"/>
        </w:rPr>
      </w:pPr>
    </w:p>
    <w:p w:rsidR="00473EA1" w:rsidRPr="00A87806" w:rsidRDefault="00473EA1" w:rsidP="00A87806">
      <w:pPr>
        <w:tabs>
          <w:tab w:val="left" w:pos="3976"/>
        </w:tabs>
        <w:ind w:left="0" w:right="141" w:firstLine="284"/>
        <w:jc w:val="right"/>
        <w:rPr>
          <w:i/>
          <w:sz w:val="18"/>
          <w:szCs w:val="18"/>
        </w:rPr>
      </w:pPr>
      <w:r w:rsidRPr="00A87806">
        <w:rPr>
          <w:i/>
          <w:sz w:val="18"/>
          <w:szCs w:val="18"/>
        </w:rPr>
        <w:t>Ведущий инженер администрации                                                 А.Л. Савенкова</w:t>
      </w:r>
    </w:p>
    <w:p w:rsidR="00A87806" w:rsidRPr="00A87806" w:rsidRDefault="00A87806" w:rsidP="00A87806">
      <w:pPr>
        <w:tabs>
          <w:tab w:val="left" w:pos="3976"/>
        </w:tabs>
        <w:ind w:left="0" w:right="141" w:firstLine="284"/>
        <w:jc w:val="right"/>
        <w:rPr>
          <w:i/>
          <w:sz w:val="18"/>
          <w:szCs w:val="18"/>
        </w:rPr>
      </w:pPr>
    </w:p>
    <w:p w:rsidR="00A87806" w:rsidRPr="00A87806" w:rsidRDefault="00A87806" w:rsidP="00A87806">
      <w:pPr>
        <w:tabs>
          <w:tab w:val="left" w:pos="3976"/>
        </w:tabs>
        <w:ind w:left="0" w:right="141" w:firstLine="284"/>
        <w:jc w:val="right"/>
        <w:rPr>
          <w:i/>
          <w:sz w:val="18"/>
          <w:szCs w:val="18"/>
        </w:rPr>
      </w:pPr>
    </w:p>
    <w:p w:rsidR="00A87806" w:rsidRPr="00A87806" w:rsidRDefault="00A87806" w:rsidP="00A87806">
      <w:pPr>
        <w:tabs>
          <w:tab w:val="left" w:pos="3976"/>
        </w:tabs>
        <w:ind w:left="0" w:right="141" w:firstLine="284"/>
        <w:jc w:val="right"/>
        <w:rPr>
          <w:i/>
          <w:sz w:val="18"/>
          <w:szCs w:val="18"/>
        </w:rPr>
      </w:pPr>
      <w:r>
        <w:rPr>
          <w:i/>
          <w:sz w:val="18"/>
          <w:szCs w:val="18"/>
        </w:rPr>
        <w:t xml:space="preserve">  Приложение № 2</w:t>
      </w:r>
    </w:p>
    <w:p w:rsidR="00A87806" w:rsidRPr="00A87806" w:rsidRDefault="00A87806" w:rsidP="00A87806">
      <w:pPr>
        <w:tabs>
          <w:tab w:val="left" w:pos="3976"/>
        </w:tabs>
        <w:ind w:left="0" w:right="141" w:firstLine="284"/>
        <w:jc w:val="right"/>
        <w:rPr>
          <w:i/>
          <w:sz w:val="18"/>
          <w:szCs w:val="18"/>
        </w:rPr>
      </w:pPr>
      <w:r w:rsidRPr="00A87806">
        <w:rPr>
          <w:i/>
          <w:sz w:val="18"/>
          <w:szCs w:val="18"/>
        </w:rPr>
        <w:t xml:space="preserve">                                                                                                                                       УТВЕРЖДЕНО </w:t>
      </w:r>
    </w:p>
    <w:p w:rsidR="00A87806" w:rsidRPr="00A87806" w:rsidRDefault="00A87806" w:rsidP="00A87806">
      <w:pPr>
        <w:tabs>
          <w:tab w:val="left" w:pos="3976"/>
        </w:tabs>
        <w:ind w:left="0" w:right="141" w:firstLine="284"/>
        <w:jc w:val="right"/>
        <w:rPr>
          <w:i/>
          <w:sz w:val="18"/>
          <w:szCs w:val="18"/>
        </w:rPr>
      </w:pPr>
      <w:r w:rsidRPr="00A87806">
        <w:rPr>
          <w:i/>
          <w:sz w:val="18"/>
          <w:szCs w:val="18"/>
        </w:rPr>
        <w:t xml:space="preserve">распоряжением  администрации </w:t>
      </w:r>
    </w:p>
    <w:p w:rsidR="00A87806" w:rsidRPr="00A87806" w:rsidRDefault="00A87806" w:rsidP="00A87806">
      <w:pPr>
        <w:tabs>
          <w:tab w:val="left" w:pos="3976"/>
        </w:tabs>
        <w:ind w:left="0" w:right="141" w:firstLine="284"/>
        <w:jc w:val="right"/>
        <w:rPr>
          <w:i/>
          <w:sz w:val="18"/>
          <w:szCs w:val="18"/>
        </w:rPr>
      </w:pPr>
      <w:r w:rsidRPr="00A87806">
        <w:rPr>
          <w:i/>
          <w:sz w:val="18"/>
          <w:szCs w:val="18"/>
        </w:rPr>
        <w:t xml:space="preserve">Хомутовского МО </w:t>
      </w:r>
    </w:p>
    <w:p w:rsidR="00A87806" w:rsidRPr="00A87806" w:rsidRDefault="00A87806" w:rsidP="00A87806">
      <w:pPr>
        <w:tabs>
          <w:tab w:val="left" w:pos="3976"/>
        </w:tabs>
        <w:ind w:left="0" w:right="141" w:firstLine="284"/>
        <w:jc w:val="right"/>
        <w:rPr>
          <w:i/>
          <w:sz w:val="18"/>
          <w:szCs w:val="18"/>
        </w:rPr>
      </w:pPr>
      <w:r w:rsidRPr="00A87806">
        <w:rPr>
          <w:i/>
          <w:sz w:val="18"/>
          <w:szCs w:val="18"/>
        </w:rPr>
        <w:t xml:space="preserve">от </w:t>
      </w:r>
      <w:r>
        <w:rPr>
          <w:i/>
          <w:sz w:val="18"/>
          <w:szCs w:val="18"/>
          <w:u w:val="single"/>
        </w:rPr>
        <w:t>01.02.2023 № 15 о/д</w:t>
      </w:r>
    </w:p>
    <w:p w:rsidR="00A87806" w:rsidRDefault="00A87806" w:rsidP="00A87806">
      <w:pPr>
        <w:tabs>
          <w:tab w:val="left" w:pos="3976"/>
        </w:tabs>
        <w:ind w:left="0" w:right="141" w:firstLine="284"/>
        <w:rPr>
          <w:sz w:val="18"/>
          <w:szCs w:val="18"/>
        </w:rPr>
      </w:pPr>
    </w:p>
    <w:p w:rsidR="00A87806" w:rsidRDefault="00A87806" w:rsidP="00A87806">
      <w:pPr>
        <w:tabs>
          <w:tab w:val="left" w:pos="3976"/>
        </w:tabs>
        <w:ind w:left="0" w:right="141" w:firstLine="284"/>
        <w:rPr>
          <w:sz w:val="18"/>
          <w:szCs w:val="18"/>
        </w:rPr>
      </w:pPr>
    </w:p>
    <w:p w:rsidR="00A87806" w:rsidRPr="00A87806" w:rsidRDefault="00A87806" w:rsidP="00A87806">
      <w:pPr>
        <w:tabs>
          <w:tab w:val="left" w:pos="3976"/>
        </w:tabs>
        <w:ind w:left="0" w:right="141" w:firstLine="284"/>
        <w:jc w:val="center"/>
        <w:rPr>
          <w:sz w:val="18"/>
          <w:szCs w:val="18"/>
        </w:rPr>
      </w:pPr>
      <w:r>
        <w:rPr>
          <w:sz w:val="18"/>
          <w:szCs w:val="18"/>
        </w:rPr>
        <w:t>ПЛАН</w:t>
      </w:r>
    </w:p>
    <w:p w:rsidR="00A87806" w:rsidRDefault="00A87806" w:rsidP="00A87806">
      <w:pPr>
        <w:tabs>
          <w:tab w:val="left" w:pos="3976"/>
        </w:tabs>
        <w:ind w:left="0" w:right="141" w:firstLine="284"/>
        <w:jc w:val="center"/>
        <w:rPr>
          <w:sz w:val="18"/>
          <w:szCs w:val="18"/>
        </w:rPr>
      </w:pPr>
      <w:proofErr w:type="spellStart"/>
      <w:r w:rsidRPr="00A87806">
        <w:rPr>
          <w:sz w:val="18"/>
          <w:szCs w:val="18"/>
        </w:rPr>
        <w:t>противопаводковых</w:t>
      </w:r>
      <w:proofErr w:type="spellEnd"/>
      <w:r w:rsidRPr="00A87806">
        <w:rPr>
          <w:sz w:val="18"/>
          <w:szCs w:val="18"/>
        </w:rPr>
        <w:t xml:space="preserve"> мероприятий на территории Хомутовского муниципального образования в 2024 году</w:t>
      </w:r>
    </w:p>
    <w:p w:rsidR="00A87806" w:rsidRDefault="00A87806" w:rsidP="00A87806">
      <w:pPr>
        <w:tabs>
          <w:tab w:val="left" w:pos="3976"/>
        </w:tabs>
        <w:ind w:left="0" w:right="141" w:firstLine="284"/>
        <w:jc w:val="center"/>
        <w:rPr>
          <w:sz w:val="18"/>
          <w:szCs w:val="18"/>
        </w:rPr>
      </w:pPr>
    </w:p>
    <w:tbl>
      <w:tblPr>
        <w:tblStyle w:val="940"/>
        <w:tblW w:w="10031" w:type="dxa"/>
        <w:tblLayout w:type="fixed"/>
        <w:tblLook w:val="04A0" w:firstRow="1" w:lastRow="0" w:firstColumn="1" w:lastColumn="0" w:noHBand="0" w:noVBand="1"/>
      </w:tblPr>
      <w:tblGrid>
        <w:gridCol w:w="594"/>
        <w:gridCol w:w="4759"/>
        <w:gridCol w:w="1985"/>
        <w:gridCol w:w="2693"/>
      </w:tblGrid>
      <w:tr w:rsidR="00B2569E" w:rsidRPr="00B2569E" w:rsidTr="00C626FF">
        <w:tc>
          <w:tcPr>
            <w:tcW w:w="594" w:type="dxa"/>
          </w:tcPr>
          <w:p w:rsidR="00B2569E" w:rsidRPr="00B2569E" w:rsidRDefault="00B2569E" w:rsidP="00B2569E">
            <w:pPr>
              <w:jc w:val="center"/>
              <w:rPr>
                <w:sz w:val="18"/>
                <w:szCs w:val="18"/>
              </w:rPr>
            </w:pPr>
            <w:r w:rsidRPr="00B2569E">
              <w:rPr>
                <w:sz w:val="18"/>
                <w:szCs w:val="18"/>
              </w:rPr>
              <w:t>№</w:t>
            </w:r>
          </w:p>
          <w:p w:rsidR="00B2569E" w:rsidRPr="00B2569E" w:rsidRDefault="00B2569E" w:rsidP="00B2569E">
            <w:pPr>
              <w:jc w:val="center"/>
              <w:rPr>
                <w:sz w:val="18"/>
                <w:szCs w:val="18"/>
              </w:rPr>
            </w:pPr>
            <w:r w:rsidRPr="00B2569E">
              <w:rPr>
                <w:sz w:val="18"/>
                <w:szCs w:val="18"/>
              </w:rPr>
              <w:t>п\п</w:t>
            </w:r>
          </w:p>
        </w:tc>
        <w:tc>
          <w:tcPr>
            <w:tcW w:w="4759" w:type="dxa"/>
          </w:tcPr>
          <w:p w:rsidR="00B2569E" w:rsidRPr="00B2569E" w:rsidRDefault="00B2569E" w:rsidP="00B2569E">
            <w:pPr>
              <w:jc w:val="center"/>
              <w:rPr>
                <w:sz w:val="18"/>
                <w:szCs w:val="18"/>
              </w:rPr>
            </w:pPr>
            <w:r w:rsidRPr="00B2569E">
              <w:rPr>
                <w:sz w:val="18"/>
                <w:szCs w:val="18"/>
              </w:rPr>
              <w:t>Название мероприятия</w:t>
            </w:r>
          </w:p>
        </w:tc>
        <w:tc>
          <w:tcPr>
            <w:tcW w:w="1985" w:type="dxa"/>
          </w:tcPr>
          <w:p w:rsidR="00B2569E" w:rsidRPr="00B2569E" w:rsidRDefault="00B2569E" w:rsidP="00B2569E">
            <w:pPr>
              <w:jc w:val="center"/>
              <w:rPr>
                <w:sz w:val="18"/>
                <w:szCs w:val="18"/>
              </w:rPr>
            </w:pPr>
            <w:r w:rsidRPr="00B2569E">
              <w:rPr>
                <w:sz w:val="18"/>
                <w:szCs w:val="18"/>
              </w:rPr>
              <w:t>Срок исполнения</w:t>
            </w:r>
          </w:p>
        </w:tc>
        <w:tc>
          <w:tcPr>
            <w:tcW w:w="2693" w:type="dxa"/>
          </w:tcPr>
          <w:p w:rsidR="00B2569E" w:rsidRPr="00B2569E" w:rsidRDefault="00B2569E" w:rsidP="00B2569E">
            <w:pPr>
              <w:jc w:val="center"/>
              <w:rPr>
                <w:sz w:val="18"/>
                <w:szCs w:val="18"/>
              </w:rPr>
            </w:pPr>
            <w:r w:rsidRPr="00B2569E">
              <w:rPr>
                <w:sz w:val="18"/>
                <w:szCs w:val="18"/>
              </w:rPr>
              <w:t>Ответственный</w:t>
            </w:r>
          </w:p>
        </w:tc>
      </w:tr>
      <w:tr w:rsidR="00B2569E" w:rsidRPr="00B2569E" w:rsidTr="00C626FF">
        <w:trPr>
          <w:trHeight w:val="1853"/>
        </w:trPr>
        <w:tc>
          <w:tcPr>
            <w:tcW w:w="594" w:type="dxa"/>
          </w:tcPr>
          <w:p w:rsidR="00B2569E" w:rsidRPr="00B2569E" w:rsidRDefault="00B2569E" w:rsidP="00B2569E">
            <w:pPr>
              <w:jc w:val="center"/>
              <w:rPr>
                <w:sz w:val="18"/>
                <w:szCs w:val="18"/>
              </w:rPr>
            </w:pPr>
            <w:r w:rsidRPr="00B2569E">
              <w:rPr>
                <w:sz w:val="18"/>
                <w:szCs w:val="18"/>
              </w:rPr>
              <w:t>1.</w:t>
            </w:r>
          </w:p>
        </w:tc>
        <w:tc>
          <w:tcPr>
            <w:tcW w:w="4759" w:type="dxa"/>
          </w:tcPr>
          <w:p w:rsidR="00B2569E" w:rsidRPr="00B2569E" w:rsidRDefault="00B2569E" w:rsidP="00B2569E">
            <w:pPr>
              <w:shd w:val="clear" w:color="auto" w:fill="FFFFFF"/>
              <w:rPr>
                <w:color w:val="000000"/>
                <w:sz w:val="18"/>
                <w:szCs w:val="18"/>
              </w:rPr>
            </w:pPr>
            <w:r w:rsidRPr="00B2569E">
              <w:rPr>
                <w:color w:val="000000"/>
                <w:sz w:val="18"/>
                <w:szCs w:val="18"/>
              </w:rPr>
              <w:t xml:space="preserve">Направить письмо в ФГБУ </w:t>
            </w:r>
            <w:r w:rsidRPr="00B2569E">
              <w:rPr>
                <w:b/>
                <w:bCs/>
                <w:color w:val="000000"/>
                <w:sz w:val="18"/>
                <w:szCs w:val="18"/>
              </w:rPr>
              <w:t>«</w:t>
            </w:r>
            <w:r w:rsidRPr="00B2569E">
              <w:rPr>
                <w:bCs/>
                <w:color w:val="000000"/>
                <w:sz w:val="18"/>
                <w:szCs w:val="18"/>
              </w:rPr>
              <w:t>Иркутское управление по гидрометеорологии и мониторингу окружающей среды» о прогнозе ожидаемой температуры воздуха в марте 2024г., предполагаемом объёме выпадения осадков на февраль, март, апрель 2024г. И о прогнозируемой дате климатической весны.</w:t>
            </w:r>
          </w:p>
        </w:tc>
        <w:tc>
          <w:tcPr>
            <w:tcW w:w="1985" w:type="dxa"/>
          </w:tcPr>
          <w:p w:rsidR="00B2569E" w:rsidRPr="00B2569E" w:rsidRDefault="00B2569E" w:rsidP="00B2569E">
            <w:pPr>
              <w:rPr>
                <w:sz w:val="18"/>
                <w:szCs w:val="18"/>
              </w:rPr>
            </w:pPr>
            <w:r w:rsidRPr="00B2569E">
              <w:rPr>
                <w:sz w:val="18"/>
                <w:szCs w:val="18"/>
              </w:rPr>
              <w:t>До 10 февраля 2024 года.</w:t>
            </w:r>
          </w:p>
        </w:tc>
        <w:tc>
          <w:tcPr>
            <w:tcW w:w="2693" w:type="dxa"/>
          </w:tcPr>
          <w:p w:rsidR="00B2569E" w:rsidRPr="00B2569E" w:rsidRDefault="00B2569E" w:rsidP="00B2569E">
            <w:pPr>
              <w:rPr>
                <w:sz w:val="18"/>
                <w:szCs w:val="18"/>
              </w:rPr>
            </w:pPr>
            <w:r w:rsidRPr="00B2569E">
              <w:rPr>
                <w:sz w:val="18"/>
                <w:szCs w:val="18"/>
              </w:rPr>
              <w:t>Ведущий инженер администрации</w:t>
            </w:r>
          </w:p>
        </w:tc>
      </w:tr>
      <w:tr w:rsidR="00B2569E" w:rsidRPr="00B2569E" w:rsidTr="00C626FF">
        <w:trPr>
          <w:trHeight w:val="1763"/>
        </w:trPr>
        <w:tc>
          <w:tcPr>
            <w:tcW w:w="594" w:type="dxa"/>
          </w:tcPr>
          <w:p w:rsidR="00B2569E" w:rsidRPr="00B2569E" w:rsidRDefault="00B2569E" w:rsidP="00B2569E">
            <w:pPr>
              <w:jc w:val="center"/>
              <w:rPr>
                <w:sz w:val="18"/>
                <w:szCs w:val="18"/>
              </w:rPr>
            </w:pPr>
            <w:r w:rsidRPr="00B2569E">
              <w:rPr>
                <w:sz w:val="18"/>
                <w:szCs w:val="18"/>
              </w:rPr>
              <w:t>2.</w:t>
            </w:r>
          </w:p>
        </w:tc>
        <w:tc>
          <w:tcPr>
            <w:tcW w:w="4759" w:type="dxa"/>
          </w:tcPr>
          <w:p w:rsidR="00B2569E" w:rsidRPr="00B2569E" w:rsidRDefault="00B2569E" w:rsidP="00B2569E">
            <w:pPr>
              <w:shd w:val="clear" w:color="auto" w:fill="FFFFFF"/>
              <w:rPr>
                <w:color w:val="000000"/>
                <w:sz w:val="18"/>
                <w:szCs w:val="18"/>
              </w:rPr>
            </w:pPr>
            <w:r w:rsidRPr="00B2569E">
              <w:rPr>
                <w:color w:val="000000"/>
                <w:sz w:val="18"/>
                <w:szCs w:val="18"/>
              </w:rPr>
              <w:t xml:space="preserve">Проводить периодический мониторинг паводковой ситуации на участке р. Куда, протекающей по территории Хомутовского  муниципального образования. </w:t>
            </w:r>
          </w:p>
          <w:p w:rsidR="00B2569E" w:rsidRPr="00B2569E" w:rsidRDefault="00B2569E" w:rsidP="00B2569E">
            <w:pPr>
              <w:shd w:val="clear" w:color="auto" w:fill="FFFFFF"/>
              <w:rPr>
                <w:sz w:val="18"/>
                <w:szCs w:val="18"/>
              </w:rPr>
            </w:pPr>
            <w:r w:rsidRPr="00B2569E">
              <w:rPr>
                <w:sz w:val="18"/>
                <w:szCs w:val="18"/>
              </w:rPr>
              <w:t>Подготовить журнал мониторинга паводковой обстановки с составлением актов и фотоматериалов.</w:t>
            </w:r>
          </w:p>
          <w:p w:rsidR="00B2569E" w:rsidRPr="00B2569E" w:rsidRDefault="00B2569E" w:rsidP="00B2569E">
            <w:pPr>
              <w:shd w:val="clear" w:color="auto" w:fill="FFFFFF"/>
              <w:rPr>
                <w:sz w:val="18"/>
                <w:szCs w:val="18"/>
              </w:rPr>
            </w:pPr>
          </w:p>
        </w:tc>
        <w:tc>
          <w:tcPr>
            <w:tcW w:w="1985" w:type="dxa"/>
          </w:tcPr>
          <w:p w:rsidR="00B2569E" w:rsidRPr="00B2569E" w:rsidRDefault="00B2569E" w:rsidP="00B2569E">
            <w:pPr>
              <w:rPr>
                <w:sz w:val="18"/>
                <w:szCs w:val="18"/>
              </w:rPr>
            </w:pPr>
            <w:r w:rsidRPr="00B2569E">
              <w:rPr>
                <w:sz w:val="18"/>
                <w:szCs w:val="18"/>
              </w:rPr>
              <w:t>с 01 февраля 2024 года</w:t>
            </w:r>
          </w:p>
          <w:p w:rsidR="00B2569E" w:rsidRPr="00B2569E" w:rsidRDefault="00B2569E" w:rsidP="00B2569E">
            <w:pPr>
              <w:rPr>
                <w:sz w:val="18"/>
                <w:szCs w:val="18"/>
              </w:rPr>
            </w:pPr>
          </w:p>
        </w:tc>
        <w:tc>
          <w:tcPr>
            <w:tcW w:w="2693" w:type="dxa"/>
          </w:tcPr>
          <w:p w:rsidR="00B2569E" w:rsidRPr="00B2569E" w:rsidRDefault="00B2569E" w:rsidP="00B2569E">
            <w:pPr>
              <w:rPr>
                <w:sz w:val="18"/>
                <w:szCs w:val="18"/>
              </w:rPr>
            </w:pPr>
            <w:r w:rsidRPr="00B2569E">
              <w:rPr>
                <w:sz w:val="18"/>
                <w:szCs w:val="18"/>
              </w:rPr>
              <w:t xml:space="preserve">Ведущий инженер администрации </w:t>
            </w:r>
          </w:p>
        </w:tc>
      </w:tr>
      <w:tr w:rsidR="00B2569E" w:rsidRPr="00B2569E" w:rsidTr="00C626FF">
        <w:trPr>
          <w:trHeight w:val="1994"/>
        </w:trPr>
        <w:tc>
          <w:tcPr>
            <w:tcW w:w="594" w:type="dxa"/>
          </w:tcPr>
          <w:p w:rsidR="00B2569E" w:rsidRPr="00B2569E" w:rsidRDefault="00B2569E" w:rsidP="00B2569E">
            <w:pPr>
              <w:jc w:val="center"/>
              <w:rPr>
                <w:sz w:val="18"/>
                <w:szCs w:val="18"/>
              </w:rPr>
            </w:pPr>
            <w:r w:rsidRPr="00B2569E">
              <w:rPr>
                <w:sz w:val="18"/>
                <w:szCs w:val="18"/>
              </w:rPr>
              <w:t>3.</w:t>
            </w:r>
          </w:p>
        </w:tc>
        <w:tc>
          <w:tcPr>
            <w:tcW w:w="4759" w:type="dxa"/>
          </w:tcPr>
          <w:p w:rsidR="00B2569E" w:rsidRPr="00B2569E" w:rsidRDefault="00B2569E" w:rsidP="00B2569E">
            <w:pPr>
              <w:shd w:val="clear" w:color="auto" w:fill="FFFFFF"/>
              <w:rPr>
                <w:color w:val="000000"/>
                <w:sz w:val="18"/>
                <w:szCs w:val="18"/>
              </w:rPr>
            </w:pPr>
            <w:r w:rsidRPr="00B2569E">
              <w:rPr>
                <w:color w:val="000000"/>
                <w:sz w:val="18"/>
                <w:szCs w:val="18"/>
              </w:rPr>
              <w:t xml:space="preserve">Проводить периодический мониторинг паводковой ситуации в районе водопропускной трубы по ул. Подгорная п. </w:t>
            </w:r>
            <w:proofErr w:type="spellStart"/>
            <w:r w:rsidRPr="00B2569E">
              <w:rPr>
                <w:color w:val="000000"/>
                <w:sz w:val="18"/>
                <w:szCs w:val="18"/>
              </w:rPr>
              <w:t>Плишкино</w:t>
            </w:r>
            <w:proofErr w:type="spellEnd"/>
            <w:r w:rsidRPr="00B2569E">
              <w:rPr>
                <w:color w:val="000000"/>
                <w:sz w:val="18"/>
                <w:szCs w:val="18"/>
              </w:rPr>
              <w:t>,  в районе ул. Октября, ул. Луговая д. Куда.</w:t>
            </w:r>
          </w:p>
        </w:tc>
        <w:tc>
          <w:tcPr>
            <w:tcW w:w="1985" w:type="dxa"/>
          </w:tcPr>
          <w:p w:rsidR="00B2569E" w:rsidRPr="00B2569E" w:rsidRDefault="00B2569E" w:rsidP="00B2569E">
            <w:pPr>
              <w:rPr>
                <w:sz w:val="18"/>
                <w:szCs w:val="18"/>
              </w:rPr>
            </w:pPr>
            <w:r w:rsidRPr="00B2569E">
              <w:rPr>
                <w:sz w:val="18"/>
                <w:szCs w:val="18"/>
              </w:rPr>
              <w:t>с 01февраля 2024 года</w:t>
            </w:r>
          </w:p>
          <w:p w:rsidR="00B2569E" w:rsidRPr="00B2569E" w:rsidRDefault="00B2569E" w:rsidP="00B2569E">
            <w:pPr>
              <w:rPr>
                <w:sz w:val="18"/>
                <w:szCs w:val="18"/>
              </w:rPr>
            </w:pPr>
          </w:p>
        </w:tc>
        <w:tc>
          <w:tcPr>
            <w:tcW w:w="2693" w:type="dxa"/>
          </w:tcPr>
          <w:p w:rsidR="00B2569E" w:rsidRPr="00B2569E" w:rsidRDefault="00B2569E" w:rsidP="00B2569E">
            <w:pPr>
              <w:rPr>
                <w:sz w:val="18"/>
                <w:szCs w:val="18"/>
              </w:rPr>
            </w:pPr>
            <w:r w:rsidRPr="00B2569E">
              <w:rPr>
                <w:sz w:val="18"/>
                <w:szCs w:val="18"/>
              </w:rPr>
              <w:t>Ведущий инженер администрации. Директор       МКУ «ХЭС  Хомутовского МО».</w:t>
            </w:r>
          </w:p>
          <w:p w:rsidR="00B2569E" w:rsidRPr="00B2569E" w:rsidRDefault="00B2569E" w:rsidP="00B2569E">
            <w:pPr>
              <w:rPr>
                <w:sz w:val="18"/>
                <w:szCs w:val="18"/>
              </w:rPr>
            </w:pPr>
          </w:p>
        </w:tc>
      </w:tr>
      <w:tr w:rsidR="00B2569E" w:rsidRPr="00B2569E" w:rsidTr="00C626FF">
        <w:trPr>
          <w:trHeight w:val="416"/>
        </w:trPr>
        <w:tc>
          <w:tcPr>
            <w:tcW w:w="594" w:type="dxa"/>
          </w:tcPr>
          <w:p w:rsidR="00B2569E" w:rsidRPr="00B2569E" w:rsidRDefault="00B2569E" w:rsidP="00B2569E">
            <w:pPr>
              <w:jc w:val="center"/>
              <w:rPr>
                <w:sz w:val="18"/>
                <w:szCs w:val="18"/>
              </w:rPr>
            </w:pPr>
            <w:r w:rsidRPr="00B2569E">
              <w:rPr>
                <w:sz w:val="18"/>
                <w:szCs w:val="18"/>
              </w:rPr>
              <w:t>4.</w:t>
            </w:r>
          </w:p>
        </w:tc>
        <w:tc>
          <w:tcPr>
            <w:tcW w:w="4759" w:type="dxa"/>
          </w:tcPr>
          <w:p w:rsidR="00B2569E" w:rsidRPr="00B2569E" w:rsidRDefault="00B2569E" w:rsidP="00B2569E">
            <w:pPr>
              <w:shd w:val="clear" w:color="auto" w:fill="FFFFFF"/>
              <w:rPr>
                <w:color w:val="000000"/>
                <w:sz w:val="18"/>
                <w:szCs w:val="18"/>
              </w:rPr>
            </w:pPr>
            <w:r w:rsidRPr="00B2569E">
              <w:rPr>
                <w:color w:val="000000"/>
                <w:sz w:val="18"/>
                <w:szCs w:val="18"/>
              </w:rPr>
              <w:t xml:space="preserve">Проводить еженедельный  мониторинг за состоянием снежного покрова и  водоотводных канав на территории </w:t>
            </w:r>
            <w:r w:rsidRPr="00B2569E">
              <w:rPr>
                <w:color w:val="000000"/>
                <w:sz w:val="18"/>
                <w:szCs w:val="18"/>
              </w:rPr>
              <w:lastRenderedPageBreak/>
              <w:t xml:space="preserve">Хомутовского муниципального образования, при необходимости организовывать  их очистку,  с привлечением руководителей предприятий, индивидуальных предпринимателей, собственников земельных участков (с вручением предписаний).  </w:t>
            </w:r>
          </w:p>
        </w:tc>
        <w:tc>
          <w:tcPr>
            <w:tcW w:w="1985" w:type="dxa"/>
          </w:tcPr>
          <w:p w:rsidR="00B2569E" w:rsidRPr="00B2569E" w:rsidRDefault="00B2569E" w:rsidP="00B2569E">
            <w:pPr>
              <w:rPr>
                <w:sz w:val="18"/>
                <w:szCs w:val="18"/>
              </w:rPr>
            </w:pPr>
            <w:r w:rsidRPr="00B2569E">
              <w:rPr>
                <w:sz w:val="18"/>
                <w:szCs w:val="18"/>
              </w:rPr>
              <w:lastRenderedPageBreak/>
              <w:t>с 01 февраля 2024 года.</w:t>
            </w:r>
          </w:p>
        </w:tc>
        <w:tc>
          <w:tcPr>
            <w:tcW w:w="2693" w:type="dxa"/>
          </w:tcPr>
          <w:p w:rsidR="00B2569E" w:rsidRPr="00B2569E" w:rsidRDefault="00B2569E" w:rsidP="00B2569E">
            <w:pPr>
              <w:tabs>
                <w:tab w:val="left" w:pos="1430"/>
              </w:tabs>
              <w:rPr>
                <w:sz w:val="18"/>
                <w:szCs w:val="18"/>
              </w:rPr>
            </w:pPr>
            <w:r w:rsidRPr="00B2569E">
              <w:rPr>
                <w:sz w:val="18"/>
                <w:szCs w:val="18"/>
              </w:rPr>
              <w:t xml:space="preserve">Отдел муниципального </w:t>
            </w:r>
          </w:p>
          <w:p w:rsidR="00B2569E" w:rsidRPr="00B2569E" w:rsidRDefault="00B2569E" w:rsidP="00B2569E">
            <w:pPr>
              <w:tabs>
                <w:tab w:val="left" w:pos="1430"/>
              </w:tabs>
              <w:rPr>
                <w:sz w:val="18"/>
                <w:szCs w:val="18"/>
              </w:rPr>
            </w:pPr>
            <w:r w:rsidRPr="00B2569E">
              <w:rPr>
                <w:sz w:val="18"/>
                <w:szCs w:val="18"/>
              </w:rPr>
              <w:t xml:space="preserve">земельного, лесного контроля и </w:t>
            </w:r>
          </w:p>
          <w:p w:rsidR="00B2569E" w:rsidRPr="00B2569E" w:rsidRDefault="00B2569E" w:rsidP="00B2569E">
            <w:pPr>
              <w:rPr>
                <w:sz w:val="18"/>
                <w:szCs w:val="18"/>
              </w:rPr>
            </w:pPr>
            <w:r w:rsidRPr="00B2569E">
              <w:rPr>
                <w:sz w:val="18"/>
                <w:szCs w:val="18"/>
              </w:rPr>
              <w:lastRenderedPageBreak/>
              <w:t>соблюдения правил благоустройства. Директор       МКУ «ХЭС  Хомутовского МО».           Ведущий инженер администрации.</w:t>
            </w:r>
          </w:p>
        </w:tc>
      </w:tr>
      <w:tr w:rsidR="00B2569E" w:rsidRPr="00B2569E" w:rsidTr="00C626FF">
        <w:trPr>
          <w:trHeight w:val="979"/>
        </w:trPr>
        <w:tc>
          <w:tcPr>
            <w:tcW w:w="594" w:type="dxa"/>
          </w:tcPr>
          <w:p w:rsidR="00B2569E" w:rsidRPr="00B2569E" w:rsidRDefault="00B2569E" w:rsidP="00B2569E">
            <w:pPr>
              <w:jc w:val="center"/>
              <w:rPr>
                <w:sz w:val="18"/>
                <w:szCs w:val="18"/>
              </w:rPr>
            </w:pPr>
            <w:r w:rsidRPr="00B2569E">
              <w:rPr>
                <w:sz w:val="18"/>
                <w:szCs w:val="18"/>
              </w:rPr>
              <w:lastRenderedPageBreak/>
              <w:t>5.</w:t>
            </w:r>
          </w:p>
        </w:tc>
        <w:tc>
          <w:tcPr>
            <w:tcW w:w="4759" w:type="dxa"/>
          </w:tcPr>
          <w:p w:rsidR="00B2569E" w:rsidRPr="00B2569E" w:rsidRDefault="00B2569E" w:rsidP="00B2569E">
            <w:pPr>
              <w:rPr>
                <w:sz w:val="18"/>
                <w:szCs w:val="18"/>
              </w:rPr>
            </w:pPr>
            <w:r w:rsidRPr="00B2569E">
              <w:rPr>
                <w:sz w:val="18"/>
                <w:szCs w:val="18"/>
              </w:rPr>
              <w:t>Организовать вручение памяток о действиях населения при угрозе наводнения юридическим и физическим лицам, чьи участки попадают в зону затопления (подтопления) на территории Хомутовского муниципального образования.</w:t>
            </w:r>
          </w:p>
          <w:p w:rsidR="00B2569E" w:rsidRPr="00B2569E" w:rsidRDefault="00B2569E" w:rsidP="00B2569E">
            <w:pPr>
              <w:rPr>
                <w:sz w:val="18"/>
                <w:szCs w:val="18"/>
              </w:rPr>
            </w:pPr>
            <w:r w:rsidRPr="00B2569E">
              <w:rPr>
                <w:sz w:val="18"/>
                <w:szCs w:val="18"/>
              </w:rPr>
              <w:t>Информировать население через СМИ.</w:t>
            </w:r>
          </w:p>
        </w:tc>
        <w:tc>
          <w:tcPr>
            <w:tcW w:w="1985" w:type="dxa"/>
          </w:tcPr>
          <w:p w:rsidR="00B2569E" w:rsidRPr="00B2569E" w:rsidRDefault="00B2569E" w:rsidP="00B2569E">
            <w:pPr>
              <w:rPr>
                <w:sz w:val="18"/>
                <w:szCs w:val="18"/>
              </w:rPr>
            </w:pPr>
            <w:r w:rsidRPr="00B2569E">
              <w:rPr>
                <w:sz w:val="18"/>
                <w:szCs w:val="18"/>
              </w:rPr>
              <w:t>с 01 февраля 2024 года</w:t>
            </w:r>
          </w:p>
          <w:p w:rsidR="00B2569E" w:rsidRPr="00B2569E" w:rsidRDefault="00B2569E" w:rsidP="00B2569E">
            <w:pPr>
              <w:rPr>
                <w:sz w:val="18"/>
                <w:szCs w:val="18"/>
              </w:rPr>
            </w:pPr>
          </w:p>
        </w:tc>
        <w:tc>
          <w:tcPr>
            <w:tcW w:w="2693" w:type="dxa"/>
          </w:tcPr>
          <w:p w:rsidR="00B2569E" w:rsidRPr="00B2569E" w:rsidRDefault="00B2569E" w:rsidP="00B2569E">
            <w:pPr>
              <w:tabs>
                <w:tab w:val="left" w:pos="1430"/>
              </w:tabs>
              <w:rPr>
                <w:sz w:val="18"/>
                <w:szCs w:val="18"/>
              </w:rPr>
            </w:pPr>
            <w:r w:rsidRPr="00B2569E">
              <w:rPr>
                <w:sz w:val="18"/>
                <w:szCs w:val="18"/>
              </w:rPr>
              <w:t xml:space="preserve">Отдел муниципального </w:t>
            </w:r>
          </w:p>
          <w:p w:rsidR="00B2569E" w:rsidRPr="00B2569E" w:rsidRDefault="00B2569E" w:rsidP="00B2569E">
            <w:pPr>
              <w:tabs>
                <w:tab w:val="left" w:pos="1430"/>
              </w:tabs>
              <w:rPr>
                <w:sz w:val="18"/>
                <w:szCs w:val="18"/>
              </w:rPr>
            </w:pPr>
            <w:r w:rsidRPr="00B2569E">
              <w:rPr>
                <w:sz w:val="18"/>
                <w:szCs w:val="18"/>
              </w:rPr>
              <w:t xml:space="preserve">земельного, лесного контроля и </w:t>
            </w:r>
          </w:p>
          <w:p w:rsidR="00B2569E" w:rsidRPr="00B2569E" w:rsidRDefault="00B2569E" w:rsidP="00B2569E">
            <w:pPr>
              <w:rPr>
                <w:sz w:val="18"/>
                <w:szCs w:val="18"/>
              </w:rPr>
            </w:pPr>
            <w:r w:rsidRPr="00B2569E">
              <w:rPr>
                <w:sz w:val="18"/>
                <w:szCs w:val="18"/>
              </w:rPr>
              <w:t>соблюдения правил благоустройства. Ведущий инженер администрации. Информационный центр.</w:t>
            </w:r>
          </w:p>
        </w:tc>
      </w:tr>
      <w:tr w:rsidR="00B2569E" w:rsidRPr="00B2569E" w:rsidTr="00C626FF">
        <w:trPr>
          <w:trHeight w:val="1973"/>
        </w:trPr>
        <w:tc>
          <w:tcPr>
            <w:tcW w:w="594" w:type="dxa"/>
          </w:tcPr>
          <w:p w:rsidR="00B2569E" w:rsidRPr="00B2569E" w:rsidRDefault="00B2569E" w:rsidP="00B2569E">
            <w:pPr>
              <w:jc w:val="center"/>
              <w:rPr>
                <w:sz w:val="18"/>
                <w:szCs w:val="18"/>
              </w:rPr>
            </w:pPr>
            <w:r w:rsidRPr="00B2569E">
              <w:rPr>
                <w:sz w:val="18"/>
                <w:szCs w:val="18"/>
              </w:rPr>
              <w:t>6.</w:t>
            </w:r>
          </w:p>
        </w:tc>
        <w:tc>
          <w:tcPr>
            <w:tcW w:w="4759" w:type="dxa"/>
          </w:tcPr>
          <w:p w:rsidR="00B2569E" w:rsidRPr="00B2569E" w:rsidRDefault="00B2569E" w:rsidP="00B2569E">
            <w:pPr>
              <w:shd w:val="clear" w:color="auto" w:fill="FFFFFF"/>
              <w:rPr>
                <w:sz w:val="18"/>
                <w:szCs w:val="18"/>
              </w:rPr>
            </w:pPr>
            <w:r w:rsidRPr="00B2569E">
              <w:rPr>
                <w:sz w:val="18"/>
                <w:szCs w:val="18"/>
              </w:rPr>
              <w:t xml:space="preserve">Организовать взаимодействие с руководителями предприятий,  осуществить заключение договоров.  </w:t>
            </w:r>
          </w:p>
          <w:p w:rsidR="00B2569E" w:rsidRPr="00B2569E" w:rsidRDefault="00B2569E" w:rsidP="00B2569E">
            <w:pPr>
              <w:shd w:val="clear" w:color="auto" w:fill="FFFFFF"/>
              <w:rPr>
                <w:sz w:val="18"/>
                <w:szCs w:val="18"/>
              </w:rPr>
            </w:pPr>
            <w:r w:rsidRPr="00B2569E">
              <w:rPr>
                <w:sz w:val="18"/>
                <w:szCs w:val="18"/>
              </w:rPr>
              <w:t>Подготовить необходимые  технические средства, для проведения аварийно-спасательных работ по обеспечению  беспрепятственного пропуска паводковых вод, предотвращения  подтоплений жилого сектора населенных  пунктов Хомутовского муниципального образования.</w:t>
            </w:r>
          </w:p>
        </w:tc>
        <w:tc>
          <w:tcPr>
            <w:tcW w:w="1985" w:type="dxa"/>
          </w:tcPr>
          <w:p w:rsidR="00B2569E" w:rsidRPr="00B2569E" w:rsidRDefault="00B2569E" w:rsidP="00B2569E">
            <w:pPr>
              <w:rPr>
                <w:sz w:val="18"/>
                <w:szCs w:val="18"/>
              </w:rPr>
            </w:pPr>
            <w:r w:rsidRPr="00B2569E">
              <w:rPr>
                <w:sz w:val="18"/>
                <w:szCs w:val="18"/>
              </w:rPr>
              <w:t>До 21 февраля 2024 года.</w:t>
            </w:r>
          </w:p>
        </w:tc>
        <w:tc>
          <w:tcPr>
            <w:tcW w:w="2693" w:type="dxa"/>
          </w:tcPr>
          <w:p w:rsidR="00B2569E" w:rsidRPr="00B2569E" w:rsidRDefault="00B2569E" w:rsidP="00B2569E">
            <w:pPr>
              <w:rPr>
                <w:sz w:val="18"/>
                <w:szCs w:val="18"/>
              </w:rPr>
            </w:pPr>
            <w:r w:rsidRPr="00B2569E">
              <w:rPr>
                <w:sz w:val="18"/>
                <w:szCs w:val="18"/>
              </w:rPr>
              <w:t>Директор       МКУ «ХЭС  Хомутовского МО».   Ведущий инженер администрации</w:t>
            </w:r>
          </w:p>
          <w:p w:rsidR="00B2569E" w:rsidRPr="00B2569E" w:rsidRDefault="00B2569E" w:rsidP="00B2569E">
            <w:pPr>
              <w:rPr>
                <w:sz w:val="18"/>
                <w:szCs w:val="18"/>
              </w:rPr>
            </w:pPr>
          </w:p>
        </w:tc>
      </w:tr>
      <w:tr w:rsidR="00B2569E" w:rsidRPr="00B2569E" w:rsidTr="00C626FF">
        <w:trPr>
          <w:trHeight w:val="1973"/>
        </w:trPr>
        <w:tc>
          <w:tcPr>
            <w:tcW w:w="594" w:type="dxa"/>
          </w:tcPr>
          <w:p w:rsidR="00B2569E" w:rsidRPr="00B2569E" w:rsidRDefault="00B2569E" w:rsidP="00B2569E">
            <w:pPr>
              <w:jc w:val="center"/>
              <w:rPr>
                <w:sz w:val="18"/>
                <w:szCs w:val="18"/>
              </w:rPr>
            </w:pPr>
            <w:r w:rsidRPr="00B2569E">
              <w:rPr>
                <w:sz w:val="18"/>
                <w:szCs w:val="18"/>
              </w:rPr>
              <w:t>7.</w:t>
            </w:r>
          </w:p>
        </w:tc>
        <w:tc>
          <w:tcPr>
            <w:tcW w:w="4759" w:type="dxa"/>
          </w:tcPr>
          <w:p w:rsidR="00B2569E" w:rsidRPr="00B2569E" w:rsidRDefault="00B2569E" w:rsidP="00B2569E">
            <w:pPr>
              <w:shd w:val="clear" w:color="auto" w:fill="FFFFFF"/>
              <w:rPr>
                <w:sz w:val="18"/>
                <w:szCs w:val="18"/>
              </w:rPr>
            </w:pPr>
            <w:r w:rsidRPr="00B2569E">
              <w:rPr>
                <w:color w:val="000000"/>
                <w:sz w:val="18"/>
                <w:szCs w:val="18"/>
              </w:rPr>
              <w:t>Проинформировать руководителей предприятий, индивидуальных предпринимателей, собственников земельных участков (с вручением разработанных информационных документов), о необходимости содержания в надлежащем состоянии водоотводных канав, проходящих через принадлежащие им  земельные участки на территории Хомутовского муниципального образования (с учетом проведенных обследований).</w:t>
            </w:r>
          </w:p>
        </w:tc>
        <w:tc>
          <w:tcPr>
            <w:tcW w:w="1985" w:type="dxa"/>
          </w:tcPr>
          <w:p w:rsidR="00B2569E" w:rsidRPr="00B2569E" w:rsidRDefault="00B2569E" w:rsidP="00B2569E">
            <w:pPr>
              <w:rPr>
                <w:sz w:val="18"/>
                <w:szCs w:val="18"/>
              </w:rPr>
            </w:pPr>
            <w:r w:rsidRPr="00B2569E">
              <w:rPr>
                <w:sz w:val="18"/>
                <w:szCs w:val="18"/>
              </w:rPr>
              <w:t>До 21 февраля 2024 года.</w:t>
            </w:r>
          </w:p>
        </w:tc>
        <w:tc>
          <w:tcPr>
            <w:tcW w:w="2693" w:type="dxa"/>
          </w:tcPr>
          <w:p w:rsidR="00B2569E" w:rsidRPr="00B2569E" w:rsidRDefault="00B2569E" w:rsidP="00B2569E">
            <w:pPr>
              <w:tabs>
                <w:tab w:val="left" w:pos="1430"/>
              </w:tabs>
              <w:rPr>
                <w:sz w:val="18"/>
                <w:szCs w:val="18"/>
              </w:rPr>
            </w:pPr>
            <w:r w:rsidRPr="00B2569E">
              <w:rPr>
                <w:sz w:val="18"/>
                <w:szCs w:val="18"/>
              </w:rPr>
              <w:t xml:space="preserve">Отдел муниципального </w:t>
            </w:r>
          </w:p>
          <w:p w:rsidR="00B2569E" w:rsidRPr="00B2569E" w:rsidRDefault="00B2569E" w:rsidP="00B2569E">
            <w:pPr>
              <w:tabs>
                <w:tab w:val="left" w:pos="1430"/>
              </w:tabs>
              <w:rPr>
                <w:sz w:val="18"/>
                <w:szCs w:val="18"/>
              </w:rPr>
            </w:pPr>
            <w:r w:rsidRPr="00B2569E">
              <w:rPr>
                <w:sz w:val="18"/>
                <w:szCs w:val="18"/>
              </w:rPr>
              <w:t xml:space="preserve">земельного, лесного контроля и </w:t>
            </w:r>
          </w:p>
          <w:p w:rsidR="00B2569E" w:rsidRPr="00B2569E" w:rsidRDefault="00B2569E" w:rsidP="00B2569E">
            <w:pPr>
              <w:rPr>
                <w:sz w:val="18"/>
                <w:szCs w:val="18"/>
              </w:rPr>
            </w:pPr>
            <w:r w:rsidRPr="00B2569E">
              <w:rPr>
                <w:sz w:val="18"/>
                <w:szCs w:val="18"/>
              </w:rPr>
              <w:t>соблюдения правил благоустройства. Ведущий инженер администрации</w:t>
            </w:r>
          </w:p>
          <w:p w:rsidR="00B2569E" w:rsidRPr="00B2569E" w:rsidRDefault="00B2569E" w:rsidP="00B2569E">
            <w:pPr>
              <w:rPr>
                <w:sz w:val="18"/>
                <w:szCs w:val="18"/>
              </w:rPr>
            </w:pPr>
          </w:p>
          <w:p w:rsidR="00B2569E" w:rsidRPr="00B2569E" w:rsidRDefault="00B2569E" w:rsidP="00B2569E">
            <w:pPr>
              <w:rPr>
                <w:sz w:val="18"/>
                <w:szCs w:val="18"/>
              </w:rPr>
            </w:pPr>
          </w:p>
        </w:tc>
      </w:tr>
      <w:tr w:rsidR="00B2569E" w:rsidRPr="00B2569E" w:rsidTr="00C626FF">
        <w:trPr>
          <w:trHeight w:val="1599"/>
        </w:trPr>
        <w:tc>
          <w:tcPr>
            <w:tcW w:w="594" w:type="dxa"/>
          </w:tcPr>
          <w:p w:rsidR="00B2569E" w:rsidRPr="00B2569E" w:rsidRDefault="00B2569E" w:rsidP="00B2569E">
            <w:pPr>
              <w:jc w:val="center"/>
              <w:rPr>
                <w:sz w:val="18"/>
                <w:szCs w:val="18"/>
              </w:rPr>
            </w:pPr>
            <w:r w:rsidRPr="00B2569E">
              <w:rPr>
                <w:sz w:val="18"/>
                <w:szCs w:val="18"/>
              </w:rPr>
              <w:t>8.</w:t>
            </w:r>
          </w:p>
        </w:tc>
        <w:tc>
          <w:tcPr>
            <w:tcW w:w="4759" w:type="dxa"/>
          </w:tcPr>
          <w:p w:rsidR="00B2569E" w:rsidRPr="00B2569E" w:rsidRDefault="00B2569E" w:rsidP="00B2569E">
            <w:pPr>
              <w:rPr>
                <w:sz w:val="18"/>
                <w:szCs w:val="18"/>
              </w:rPr>
            </w:pPr>
            <w:r w:rsidRPr="00B2569E">
              <w:rPr>
                <w:sz w:val="18"/>
                <w:szCs w:val="18"/>
              </w:rPr>
              <w:t>Осуществить проверку работоспособности автоматизированной системы звукового оповещения в населенных пунктах Хомутовского муниципального образования, подверженных угрозе подтопления.</w:t>
            </w:r>
          </w:p>
        </w:tc>
        <w:tc>
          <w:tcPr>
            <w:tcW w:w="1985" w:type="dxa"/>
          </w:tcPr>
          <w:p w:rsidR="00B2569E" w:rsidRPr="00B2569E" w:rsidRDefault="00B2569E" w:rsidP="00B2569E">
            <w:pPr>
              <w:ind w:right="-291"/>
              <w:rPr>
                <w:sz w:val="18"/>
                <w:szCs w:val="18"/>
              </w:rPr>
            </w:pPr>
            <w:r w:rsidRPr="00B2569E">
              <w:rPr>
                <w:sz w:val="18"/>
                <w:szCs w:val="18"/>
              </w:rPr>
              <w:t>До 21 февраля</w:t>
            </w:r>
          </w:p>
          <w:p w:rsidR="00B2569E" w:rsidRPr="00B2569E" w:rsidRDefault="00B2569E" w:rsidP="00B2569E">
            <w:pPr>
              <w:ind w:right="-291"/>
              <w:rPr>
                <w:sz w:val="18"/>
                <w:szCs w:val="18"/>
              </w:rPr>
            </w:pPr>
            <w:r w:rsidRPr="00B2569E">
              <w:rPr>
                <w:sz w:val="18"/>
                <w:szCs w:val="18"/>
              </w:rPr>
              <w:t xml:space="preserve"> 2024 года.</w:t>
            </w:r>
          </w:p>
          <w:p w:rsidR="00B2569E" w:rsidRPr="00B2569E" w:rsidRDefault="00B2569E" w:rsidP="00B2569E">
            <w:pPr>
              <w:rPr>
                <w:sz w:val="18"/>
                <w:szCs w:val="18"/>
              </w:rPr>
            </w:pPr>
          </w:p>
        </w:tc>
        <w:tc>
          <w:tcPr>
            <w:tcW w:w="2693" w:type="dxa"/>
          </w:tcPr>
          <w:p w:rsidR="00B2569E" w:rsidRPr="00B2569E" w:rsidRDefault="00B2569E" w:rsidP="00B2569E">
            <w:pPr>
              <w:rPr>
                <w:sz w:val="18"/>
                <w:szCs w:val="18"/>
              </w:rPr>
            </w:pPr>
            <w:r w:rsidRPr="00B2569E">
              <w:rPr>
                <w:sz w:val="18"/>
                <w:szCs w:val="18"/>
              </w:rPr>
              <w:t xml:space="preserve">Ведущий инженер администрации. Администрация Иркутского района. </w:t>
            </w:r>
          </w:p>
        </w:tc>
      </w:tr>
      <w:tr w:rsidR="00B2569E" w:rsidRPr="00B2569E" w:rsidTr="00C626FF">
        <w:trPr>
          <w:trHeight w:val="1973"/>
        </w:trPr>
        <w:tc>
          <w:tcPr>
            <w:tcW w:w="594" w:type="dxa"/>
          </w:tcPr>
          <w:p w:rsidR="00B2569E" w:rsidRPr="00B2569E" w:rsidRDefault="00B2569E" w:rsidP="00B2569E">
            <w:pPr>
              <w:jc w:val="center"/>
              <w:rPr>
                <w:sz w:val="18"/>
                <w:szCs w:val="18"/>
              </w:rPr>
            </w:pPr>
            <w:r w:rsidRPr="00B2569E">
              <w:rPr>
                <w:sz w:val="18"/>
                <w:szCs w:val="18"/>
              </w:rPr>
              <w:t>9.</w:t>
            </w:r>
          </w:p>
        </w:tc>
        <w:tc>
          <w:tcPr>
            <w:tcW w:w="4759" w:type="dxa"/>
          </w:tcPr>
          <w:p w:rsidR="00B2569E" w:rsidRPr="00B2569E" w:rsidRDefault="00B2569E" w:rsidP="00B2569E">
            <w:pPr>
              <w:rPr>
                <w:sz w:val="18"/>
                <w:szCs w:val="18"/>
              </w:rPr>
            </w:pPr>
            <w:r w:rsidRPr="00B2569E">
              <w:rPr>
                <w:sz w:val="18"/>
                <w:szCs w:val="18"/>
              </w:rPr>
              <w:t>Сформировать списки предприятий, организаций, имеющих в собственности тяжелую технику для возможной ликвидации чрезвычайной ситуации, вызванной паводками.</w:t>
            </w:r>
          </w:p>
        </w:tc>
        <w:tc>
          <w:tcPr>
            <w:tcW w:w="1985" w:type="dxa"/>
          </w:tcPr>
          <w:p w:rsidR="00B2569E" w:rsidRPr="00B2569E" w:rsidRDefault="00B2569E" w:rsidP="00B2569E">
            <w:pPr>
              <w:ind w:right="-291"/>
              <w:rPr>
                <w:sz w:val="18"/>
                <w:szCs w:val="18"/>
              </w:rPr>
            </w:pPr>
            <w:r w:rsidRPr="00B2569E">
              <w:rPr>
                <w:sz w:val="18"/>
                <w:szCs w:val="18"/>
              </w:rPr>
              <w:t>До 21 февраля</w:t>
            </w:r>
          </w:p>
          <w:p w:rsidR="00B2569E" w:rsidRPr="00B2569E" w:rsidRDefault="00B2569E" w:rsidP="00B2569E">
            <w:pPr>
              <w:ind w:right="-291"/>
              <w:rPr>
                <w:sz w:val="18"/>
                <w:szCs w:val="18"/>
              </w:rPr>
            </w:pPr>
            <w:r w:rsidRPr="00B2569E">
              <w:rPr>
                <w:sz w:val="18"/>
                <w:szCs w:val="18"/>
              </w:rPr>
              <w:t>2024 года.</w:t>
            </w:r>
          </w:p>
        </w:tc>
        <w:tc>
          <w:tcPr>
            <w:tcW w:w="2693" w:type="dxa"/>
          </w:tcPr>
          <w:p w:rsidR="00B2569E" w:rsidRPr="00B2569E" w:rsidRDefault="00B2569E" w:rsidP="00B2569E">
            <w:pPr>
              <w:rPr>
                <w:sz w:val="18"/>
                <w:szCs w:val="18"/>
              </w:rPr>
            </w:pPr>
          </w:p>
          <w:p w:rsidR="00B2569E" w:rsidRPr="00B2569E" w:rsidRDefault="00B2569E" w:rsidP="00B2569E">
            <w:pPr>
              <w:rPr>
                <w:sz w:val="18"/>
                <w:szCs w:val="18"/>
              </w:rPr>
            </w:pPr>
            <w:r w:rsidRPr="00B2569E">
              <w:rPr>
                <w:sz w:val="18"/>
                <w:szCs w:val="18"/>
              </w:rPr>
              <w:t>Ведущий инженер администрации. Директор       МКУ «ХЭС  Хомутовского МО».</w:t>
            </w:r>
          </w:p>
        </w:tc>
      </w:tr>
      <w:tr w:rsidR="00B2569E" w:rsidRPr="00B2569E" w:rsidTr="00C626FF">
        <w:trPr>
          <w:trHeight w:val="1959"/>
        </w:trPr>
        <w:tc>
          <w:tcPr>
            <w:tcW w:w="594" w:type="dxa"/>
          </w:tcPr>
          <w:p w:rsidR="00B2569E" w:rsidRPr="00B2569E" w:rsidRDefault="00B2569E" w:rsidP="00B2569E">
            <w:pPr>
              <w:jc w:val="center"/>
              <w:rPr>
                <w:sz w:val="18"/>
                <w:szCs w:val="18"/>
              </w:rPr>
            </w:pPr>
            <w:r w:rsidRPr="00B2569E">
              <w:rPr>
                <w:sz w:val="18"/>
                <w:szCs w:val="18"/>
              </w:rPr>
              <w:t>10.</w:t>
            </w:r>
          </w:p>
        </w:tc>
        <w:tc>
          <w:tcPr>
            <w:tcW w:w="4759" w:type="dxa"/>
          </w:tcPr>
          <w:p w:rsidR="00B2569E" w:rsidRPr="00B2569E" w:rsidRDefault="00B2569E" w:rsidP="00B2569E">
            <w:pPr>
              <w:shd w:val="clear" w:color="auto" w:fill="FFFFFF"/>
              <w:rPr>
                <w:sz w:val="18"/>
                <w:szCs w:val="18"/>
              </w:rPr>
            </w:pPr>
            <w:r w:rsidRPr="00B2569E">
              <w:rPr>
                <w:iCs/>
                <w:spacing w:val="-2"/>
                <w:sz w:val="18"/>
                <w:szCs w:val="18"/>
              </w:rPr>
              <w:t>С учетом складывающейся паводковой ситуации провести корректирование  «Паспорта гидрологической безопасности Хомутовского муниципального образования»  и  «Плана эвакуации населения, материальных и культурных ценностей в безопасные районы»  в  паводковый период 2024 года.</w:t>
            </w:r>
          </w:p>
        </w:tc>
        <w:tc>
          <w:tcPr>
            <w:tcW w:w="1985" w:type="dxa"/>
          </w:tcPr>
          <w:p w:rsidR="00B2569E" w:rsidRPr="00B2569E" w:rsidRDefault="00B2569E" w:rsidP="00B2569E">
            <w:pPr>
              <w:rPr>
                <w:sz w:val="18"/>
                <w:szCs w:val="18"/>
              </w:rPr>
            </w:pPr>
            <w:r w:rsidRPr="00B2569E">
              <w:rPr>
                <w:sz w:val="18"/>
                <w:szCs w:val="18"/>
              </w:rPr>
              <w:t>С 21 февраля 2024 года.</w:t>
            </w:r>
          </w:p>
        </w:tc>
        <w:tc>
          <w:tcPr>
            <w:tcW w:w="2693" w:type="dxa"/>
          </w:tcPr>
          <w:p w:rsidR="00B2569E" w:rsidRPr="00B2569E" w:rsidRDefault="00B2569E" w:rsidP="00B2569E">
            <w:pPr>
              <w:rPr>
                <w:sz w:val="18"/>
                <w:szCs w:val="18"/>
              </w:rPr>
            </w:pPr>
            <w:r w:rsidRPr="00B2569E">
              <w:rPr>
                <w:sz w:val="18"/>
                <w:szCs w:val="18"/>
              </w:rPr>
              <w:t xml:space="preserve">Ведущий инженер администрации. </w:t>
            </w:r>
          </w:p>
        </w:tc>
      </w:tr>
      <w:tr w:rsidR="00B2569E" w:rsidRPr="00B2569E" w:rsidTr="00C626FF">
        <w:trPr>
          <w:trHeight w:val="1265"/>
        </w:trPr>
        <w:tc>
          <w:tcPr>
            <w:tcW w:w="594" w:type="dxa"/>
          </w:tcPr>
          <w:p w:rsidR="00B2569E" w:rsidRPr="00B2569E" w:rsidRDefault="00B2569E" w:rsidP="00B2569E">
            <w:pPr>
              <w:jc w:val="center"/>
              <w:rPr>
                <w:sz w:val="18"/>
                <w:szCs w:val="18"/>
              </w:rPr>
            </w:pPr>
            <w:r w:rsidRPr="00B2569E">
              <w:rPr>
                <w:sz w:val="18"/>
                <w:szCs w:val="18"/>
              </w:rPr>
              <w:t>11.</w:t>
            </w:r>
          </w:p>
          <w:p w:rsidR="00B2569E" w:rsidRPr="00B2569E" w:rsidRDefault="00B2569E" w:rsidP="00B2569E">
            <w:pPr>
              <w:jc w:val="center"/>
              <w:rPr>
                <w:sz w:val="18"/>
                <w:szCs w:val="18"/>
              </w:rPr>
            </w:pPr>
          </w:p>
        </w:tc>
        <w:tc>
          <w:tcPr>
            <w:tcW w:w="4759" w:type="dxa"/>
          </w:tcPr>
          <w:p w:rsidR="00B2569E" w:rsidRPr="00B2569E" w:rsidRDefault="00B2569E" w:rsidP="00B2569E">
            <w:pPr>
              <w:shd w:val="clear" w:color="auto" w:fill="FFFFFF"/>
              <w:rPr>
                <w:color w:val="000000"/>
                <w:sz w:val="18"/>
                <w:szCs w:val="18"/>
              </w:rPr>
            </w:pPr>
            <w:r w:rsidRPr="00B2569E">
              <w:rPr>
                <w:color w:val="000000"/>
                <w:sz w:val="18"/>
                <w:szCs w:val="18"/>
              </w:rPr>
              <w:t xml:space="preserve">Провести </w:t>
            </w:r>
            <w:proofErr w:type="spellStart"/>
            <w:r w:rsidRPr="00B2569E">
              <w:rPr>
                <w:color w:val="000000"/>
                <w:sz w:val="18"/>
                <w:szCs w:val="18"/>
              </w:rPr>
              <w:t>подворовые</w:t>
            </w:r>
            <w:proofErr w:type="spellEnd"/>
            <w:r w:rsidRPr="00B2569E">
              <w:rPr>
                <w:color w:val="000000"/>
                <w:sz w:val="18"/>
                <w:szCs w:val="18"/>
              </w:rPr>
              <w:t xml:space="preserve"> обходы в возможной зоне затопления (в случае выявления нарушений, собственников земельных участков привлекать к ответственности с целью исключения захламления кюветов и водоотводных канав).</w:t>
            </w:r>
          </w:p>
          <w:p w:rsidR="00B2569E" w:rsidRPr="00B2569E" w:rsidRDefault="00B2569E" w:rsidP="00B2569E">
            <w:pPr>
              <w:shd w:val="clear" w:color="auto" w:fill="FFFFFF"/>
              <w:rPr>
                <w:color w:val="000000"/>
                <w:sz w:val="18"/>
                <w:szCs w:val="18"/>
              </w:rPr>
            </w:pPr>
          </w:p>
          <w:p w:rsidR="00B2569E" w:rsidRPr="00B2569E" w:rsidRDefault="00B2569E" w:rsidP="00B2569E">
            <w:pPr>
              <w:shd w:val="clear" w:color="auto" w:fill="FFFFFF"/>
              <w:rPr>
                <w:color w:val="000000"/>
                <w:sz w:val="18"/>
                <w:szCs w:val="18"/>
              </w:rPr>
            </w:pPr>
          </w:p>
        </w:tc>
        <w:tc>
          <w:tcPr>
            <w:tcW w:w="1985" w:type="dxa"/>
          </w:tcPr>
          <w:p w:rsidR="00B2569E" w:rsidRPr="00B2569E" w:rsidRDefault="00B2569E" w:rsidP="00B2569E">
            <w:pPr>
              <w:rPr>
                <w:sz w:val="18"/>
                <w:szCs w:val="18"/>
              </w:rPr>
            </w:pPr>
            <w:r w:rsidRPr="00B2569E">
              <w:rPr>
                <w:sz w:val="18"/>
                <w:szCs w:val="18"/>
              </w:rPr>
              <w:t>С 01 февраля 2024 года.</w:t>
            </w:r>
          </w:p>
          <w:p w:rsidR="00B2569E" w:rsidRPr="00B2569E" w:rsidRDefault="00B2569E" w:rsidP="00B2569E">
            <w:pPr>
              <w:rPr>
                <w:sz w:val="18"/>
                <w:szCs w:val="18"/>
              </w:rPr>
            </w:pPr>
          </w:p>
        </w:tc>
        <w:tc>
          <w:tcPr>
            <w:tcW w:w="2693" w:type="dxa"/>
          </w:tcPr>
          <w:p w:rsidR="00B2569E" w:rsidRPr="00B2569E" w:rsidRDefault="00B2569E" w:rsidP="00B2569E">
            <w:pPr>
              <w:tabs>
                <w:tab w:val="left" w:pos="1430"/>
              </w:tabs>
              <w:rPr>
                <w:sz w:val="18"/>
                <w:szCs w:val="18"/>
              </w:rPr>
            </w:pPr>
            <w:r w:rsidRPr="00B2569E">
              <w:rPr>
                <w:sz w:val="18"/>
                <w:szCs w:val="18"/>
              </w:rPr>
              <w:t xml:space="preserve">Отдел муниципального </w:t>
            </w:r>
          </w:p>
          <w:p w:rsidR="00B2569E" w:rsidRPr="00B2569E" w:rsidRDefault="00B2569E" w:rsidP="00B2569E">
            <w:pPr>
              <w:tabs>
                <w:tab w:val="left" w:pos="1430"/>
              </w:tabs>
              <w:rPr>
                <w:sz w:val="18"/>
                <w:szCs w:val="18"/>
              </w:rPr>
            </w:pPr>
            <w:r w:rsidRPr="00B2569E">
              <w:rPr>
                <w:sz w:val="18"/>
                <w:szCs w:val="18"/>
              </w:rPr>
              <w:t xml:space="preserve">земельного, лесного контроля и </w:t>
            </w:r>
          </w:p>
          <w:p w:rsidR="00B2569E" w:rsidRPr="00B2569E" w:rsidRDefault="00B2569E" w:rsidP="00B2569E">
            <w:pPr>
              <w:rPr>
                <w:sz w:val="18"/>
                <w:szCs w:val="18"/>
              </w:rPr>
            </w:pPr>
            <w:r w:rsidRPr="00B2569E">
              <w:rPr>
                <w:sz w:val="18"/>
                <w:szCs w:val="18"/>
              </w:rPr>
              <w:t>соблюдения правил благоустройства.</w:t>
            </w:r>
          </w:p>
          <w:p w:rsidR="00B2569E" w:rsidRPr="00B2569E" w:rsidRDefault="00B2569E" w:rsidP="00B2569E">
            <w:pPr>
              <w:rPr>
                <w:sz w:val="18"/>
                <w:szCs w:val="18"/>
              </w:rPr>
            </w:pPr>
            <w:r w:rsidRPr="00B2569E">
              <w:rPr>
                <w:sz w:val="18"/>
                <w:szCs w:val="18"/>
              </w:rPr>
              <w:t>Ведущий инженер администрации.</w:t>
            </w:r>
          </w:p>
        </w:tc>
      </w:tr>
      <w:tr w:rsidR="00B2569E" w:rsidRPr="00B2569E" w:rsidTr="00C626FF">
        <w:trPr>
          <w:trHeight w:val="1265"/>
        </w:trPr>
        <w:tc>
          <w:tcPr>
            <w:tcW w:w="594" w:type="dxa"/>
          </w:tcPr>
          <w:p w:rsidR="00B2569E" w:rsidRPr="00B2569E" w:rsidRDefault="00B2569E" w:rsidP="00B2569E">
            <w:pPr>
              <w:jc w:val="center"/>
              <w:rPr>
                <w:sz w:val="18"/>
                <w:szCs w:val="18"/>
              </w:rPr>
            </w:pPr>
            <w:r w:rsidRPr="00B2569E">
              <w:rPr>
                <w:sz w:val="18"/>
                <w:szCs w:val="18"/>
              </w:rPr>
              <w:t>12.</w:t>
            </w:r>
          </w:p>
        </w:tc>
        <w:tc>
          <w:tcPr>
            <w:tcW w:w="4759" w:type="dxa"/>
          </w:tcPr>
          <w:p w:rsidR="00B2569E" w:rsidRPr="00B2569E" w:rsidRDefault="00B2569E" w:rsidP="00B2569E">
            <w:pPr>
              <w:shd w:val="clear" w:color="auto" w:fill="FFFFFF"/>
              <w:rPr>
                <w:sz w:val="18"/>
                <w:szCs w:val="18"/>
              </w:rPr>
            </w:pPr>
            <w:r w:rsidRPr="00B2569E">
              <w:rPr>
                <w:iCs/>
                <w:color w:val="000000"/>
                <w:spacing w:val="-2"/>
                <w:sz w:val="18"/>
                <w:szCs w:val="18"/>
              </w:rPr>
              <w:t xml:space="preserve">Проводить обследование  состояния водоотводных канав на территории Хомутовского муниципального образования. </w:t>
            </w:r>
            <w:r w:rsidRPr="00B2569E">
              <w:rPr>
                <w:iCs/>
                <w:color w:val="000000"/>
                <w:spacing w:val="1"/>
                <w:sz w:val="18"/>
                <w:szCs w:val="18"/>
              </w:rPr>
              <w:t>По результатам обследования определить   необходимые мероприятия по прочистке канав, для беспрепятственного  пропуска паводковых вод.</w:t>
            </w:r>
          </w:p>
        </w:tc>
        <w:tc>
          <w:tcPr>
            <w:tcW w:w="1985" w:type="dxa"/>
          </w:tcPr>
          <w:p w:rsidR="00B2569E" w:rsidRPr="00B2569E" w:rsidRDefault="00B2569E" w:rsidP="00B2569E">
            <w:pPr>
              <w:rPr>
                <w:sz w:val="18"/>
                <w:szCs w:val="18"/>
              </w:rPr>
            </w:pPr>
            <w:r w:rsidRPr="00B2569E">
              <w:rPr>
                <w:sz w:val="18"/>
                <w:szCs w:val="18"/>
              </w:rPr>
              <w:t>С 01 февраля 2024 года.</w:t>
            </w:r>
          </w:p>
        </w:tc>
        <w:tc>
          <w:tcPr>
            <w:tcW w:w="2693" w:type="dxa"/>
          </w:tcPr>
          <w:p w:rsidR="00B2569E" w:rsidRPr="00B2569E" w:rsidRDefault="00B2569E" w:rsidP="00B2569E">
            <w:pPr>
              <w:rPr>
                <w:sz w:val="18"/>
                <w:szCs w:val="18"/>
              </w:rPr>
            </w:pPr>
            <w:r w:rsidRPr="00B2569E">
              <w:rPr>
                <w:sz w:val="18"/>
                <w:szCs w:val="18"/>
              </w:rPr>
              <w:t>Директор МКУ «ХЭС Хомутовского МО.</w:t>
            </w:r>
          </w:p>
          <w:p w:rsidR="00B2569E" w:rsidRPr="00B2569E" w:rsidRDefault="00B2569E" w:rsidP="00B2569E">
            <w:pPr>
              <w:rPr>
                <w:sz w:val="18"/>
                <w:szCs w:val="18"/>
              </w:rPr>
            </w:pPr>
            <w:r w:rsidRPr="00B2569E">
              <w:rPr>
                <w:sz w:val="18"/>
                <w:szCs w:val="18"/>
              </w:rPr>
              <w:t>Ведущий инженер администрации.</w:t>
            </w:r>
          </w:p>
        </w:tc>
      </w:tr>
      <w:tr w:rsidR="00B2569E" w:rsidRPr="00B2569E" w:rsidTr="00C626FF">
        <w:trPr>
          <w:trHeight w:val="1265"/>
        </w:trPr>
        <w:tc>
          <w:tcPr>
            <w:tcW w:w="594" w:type="dxa"/>
          </w:tcPr>
          <w:p w:rsidR="00B2569E" w:rsidRPr="00B2569E" w:rsidRDefault="00B2569E" w:rsidP="00B2569E">
            <w:pPr>
              <w:jc w:val="center"/>
              <w:rPr>
                <w:sz w:val="18"/>
                <w:szCs w:val="18"/>
              </w:rPr>
            </w:pPr>
            <w:r w:rsidRPr="00B2569E">
              <w:rPr>
                <w:sz w:val="18"/>
                <w:szCs w:val="18"/>
              </w:rPr>
              <w:lastRenderedPageBreak/>
              <w:t>13</w:t>
            </w:r>
          </w:p>
        </w:tc>
        <w:tc>
          <w:tcPr>
            <w:tcW w:w="4759" w:type="dxa"/>
          </w:tcPr>
          <w:p w:rsidR="00B2569E" w:rsidRPr="00B2569E" w:rsidRDefault="00B2569E" w:rsidP="00B2569E">
            <w:pPr>
              <w:shd w:val="clear" w:color="auto" w:fill="FFFFFF"/>
              <w:rPr>
                <w:iCs/>
                <w:color w:val="000000"/>
                <w:spacing w:val="-2"/>
                <w:sz w:val="18"/>
                <w:szCs w:val="18"/>
              </w:rPr>
            </w:pPr>
            <w:r w:rsidRPr="00B2569E">
              <w:rPr>
                <w:iCs/>
                <w:color w:val="000000"/>
                <w:spacing w:val="-2"/>
                <w:sz w:val="18"/>
                <w:szCs w:val="18"/>
              </w:rPr>
              <w:t xml:space="preserve">Осуществить прочистку водопропускных труб и железобетонных лотков в с. Хомутово. </w:t>
            </w:r>
          </w:p>
        </w:tc>
        <w:tc>
          <w:tcPr>
            <w:tcW w:w="1985" w:type="dxa"/>
          </w:tcPr>
          <w:p w:rsidR="00B2569E" w:rsidRPr="00B2569E" w:rsidRDefault="00B2569E" w:rsidP="00B2569E">
            <w:pPr>
              <w:rPr>
                <w:sz w:val="18"/>
                <w:szCs w:val="18"/>
              </w:rPr>
            </w:pPr>
            <w:r w:rsidRPr="00B2569E">
              <w:rPr>
                <w:sz w:val="18"/>
                <w:szCs w:val="18"/>
              </w:rPr>
              <w:t>С 01 февраля 2024 года</w:t>
            </w:r>
          </w:p>
        </w:tc>
        <w:tc>
          <w:tcPr>
            <w:tcW w:w="2693" w:type="dxa"/>
          </w:tcPr>
          <w:p w:rsidR="00B2569E" w:rsidRPr="00B2569E" w:rsidRDefault="00B2569E" w:rsidP="00B2569E">
            <w:pPr>
              <w:rPr>
                <w:sz w:val="18"/>
                <w:szCs w:val="18"/>
              </w:rPr>
            </w:pPr>
            <w:r w:rsidRPr="00B2569E">
              <w:rPr>
                <w:sz w:val="18"/>
                <w:szCs w:val="18"/>
              </w:rPr>
              <w:t>Директор МКУ «ХЭС Хомутовского МО».</w:t>
            </w:r>
          </w:p>
          <w:p w:rsidR="00B2569E" w:rsidRPr="00B2569E" w:rsidRDefault="00B2569E" w:rsidP="00B2569E">
            <w:pPr>
              <w:tabs>
                <w:tab w:val="left" w:pos="1430"/>
              </w:tabs>
              <w:rPr>
                <w:sz w:val="18"/>
                <w:szCs w:val="18"/>
              </w:rPr>
            </w:pPr>
            <w:r w:rsidRPr="00B2569E">
              <w:rPr>
                <w:sz w:val="18"/>
                <w:szCs w:val="18"/>
              </w:rPr>
              <w:t>Ведущий инженер администрации.</w:t>
            </w:r>
          </w:p>
        </w:tc>
      </w:tr>
      <w:tr w:rsidR="00B2569E" w:rsidRPr="00B2569E" w:rsidTr="00C626FF">
        <w:trPr>
          <w:trHeight w:val="415"/>
        </w:trPr>
        <w:tc>
          <w:tcPr>
            <w:tcW w:w="594" w:type="dxa"/>
          </w:tcPr>
          <w:p w:rsidR="00B2569E" w:rsidRPr="00B2569E" w:rsidRDefault="00B2569E" w:rsidP="00B2569E">
            <w:pPr>
              <w:jc w:val="center"/>
              <w:rPr>
                <w:sz w:val="18"/>
                <w:szCs w:val="18"/>
              </w:rPr>
            </w:pPr>
            <w:r w:rsidRPr="00B2569E">
              <w:rPr>
                <w:sz w:val="18"/>
                <w:szCs w:val="18"/>
              </w:rPr>
              <w:t>14.</w:t>
            </w:r>
          </w:p>
        </w:tc>
        <w:tc>
          <w:tcPr>
            <w:tcW w:w="4759" w:type="dxa"/>
          </w:tcPr>
          <w:p w:rsidR="00B2569E" w:rsidRPr="00B2569E" w:rsidRDefault="00B2569E" w:rsidP="00B2569E">
            <w:pPr>
              <w:rPr>
                <w:sz w:val="18"/>
                <w:szCs w:val="18"/>
              </w:rPr>
            </w:pPr>
            <w:r w:rsidRPr="00B2569E">
              <w:rPr>
                <w:sz w:val="18"/>
                <w:szCs w:val="18"/>
              </w:rPr>
              <w:t xml:space="preserve">В случае осложнения паводковой ситуации на территории Хомутовского  муниципального образования предусмотреть круглосуточное дежурство и наличие транспортных средств, для экстренной эвакуации населения из затопляемых мест. </w:t>
            </w:r>
          </w:p>
        </w:tc>
        <w:tc>
          <w:tcPr>
            <w:tcW w:w="1985" w:type="dxa"/>
          </w:tcPr>
          <w:p w:rsidR="00B2569E" w:rsidRPr="00B2569E" w:rsidRDefault="00B2569E" w:rsidP="00B2569E">
            <w:pPr>
              <w:rPr>
                <w:sz w:val="18"/>
                <w:szCs w:val="18"/>
              </w:rPr>
            </w:pPr>
            <w:r w:rsidRPr="00B2569E">
              <w:rPr>
                <w:sz w:val="18"/>
                <w:szCs w:val="18"/>
              </w:rPr>
              <w:t>При  необходимости</w:t>
            </w:r>
          </w:p>
        </w:tc>
        <w:tc>
          <w:tcPr>
            <w:tcW w:w="2693" w:type="dxa"/>
          </w:tcPr>
          <w:p w:rsidR="00B2569E" w:rsidRPr="00B2569E" w:rsidRDefault="00B2569E" w:rsidP="00B2569E">
            <w:pPr>
              <w:rPr>
                <w:sz w:val="18"/>
                <w:szCs w:val="18"/>
              </w:rPr>
            </w:pPr>
            <w:r w:rsidRPr="00B2569E">
              <w:rPr>
                <w:sz w:val="18"/>
                <w:szCs w:val="18"/>
              </w:rPr>
              <w:t>Заместитель Главы администрации.</w:t>
            </w:r>
          </w:p>
          <w:p w:rsidR="00B2569E" w:rsidRPr="00B2569E" w:rsidRDefault="00B2569E" w:rsidP="00B2569E">
            <w:pPr>
              <w:rPr>
                <w:sz w:val="18"/>
                <w:szCs w:val="18"/>
              </w:rPr>
            </w:pPr>
            <w:r w:rsidRPr="00B2569E">
              <w:rPr>
                <w:sz w:val="18"/>
                <w:szCs w:val="18"/>
              </w:rPr>
              <w:t>Заместитель Главы по социально-культурному развитию территории.</w:t>
            </w:r>
          </w:p>
          <w:p w:rsidR="00B2569E" w:rsidRPr="00B2569E" w:rsidRDefault="00B2569E" w:rsidP="00B2569E">
            <w:pPr>
              <w:rPr>
                <w:sz w:val="18"/>
                <w:szCs w:val="18"/>
              </w:rPr>
            </w:pPr>
            <w:r w:rsidRPr="00B2569E">
              <w:rPr>
                <w:sz w:val="18"/>
                <w:szCs w:val="18"/>
              </w:rPr>
              <w:t>Ведущий инженер администрации. Директор МКУ «ХЭС Хомутовского МО».</w:t>
            </w:r>
          </w:p>
        </w:tc>
      </w:tr>
      <w:tr w:rsidR="00B2569E" w:rsidRPr="00B2569E" w:rsidTr="00C626FF">
        <w:trPr>
          <w:trHeight w:val="273"/>
        </w:trPr>
        <w:tc>
          <w:tcPr>
            <w:tcW w:w="594" w:type="dxa"/>
          </w:tcPr>
          <w:p w:rsidR="00B2569E" w:rsidRPr="00B2569E" w:rsidRDefault="00B2569E" w:rsidP="00B2569E">
            <w:pPr>
              <w:jc w:val="center"/>
              <w:rPr>
                <w:sz w:val="18"/>
                <w:szCs w:val="18"/>
              </w:rPr>
            </w:pPr>
            <w:r w:rsidRPr="00B2569E">
              <w:rPr>
                <w:sz w:val="18"/>
                <w:szCs w:val="18"/>
              </w:rPr>
              <w:t>15.</w:t>
            </w:r>
          </w:p>
        </w:tc>
        <w:tc>
          <w:tcPr>
            <w:tcW w:w="4759" w:type="dxa"/>
          </w:tcPr>
          <w:p w:rsidR="00B2569E" w:rsidRPr="00B2569E" w:rsidRDefault="00B2569E" w:rsidP="00B2569E">
            <w:pPr>
              <w:rPr>
                <w:sz w:val="18"/>
                <w:szCs w:val="18"/>
              </w:rPr>
            </w:pPr>
            <w:r w:rsidRPr="00B2569E">
              <w:rPr>
                <w:sz w:val="18"/>
                <w:szCs w:val="18"/>
              </w:rPr>
              <w:t>Предусмотреть развертывание пунктов временного размещения (ПВР), для размещения  эвакуируемого населения из зон затопления.</w:t>
            </w:r>
          </w:p>
        </w:tc>
        <w:tc>
          <w:tcPr>
            <w:tcW w:w="1985" w:type="dxa"/>
          </w:tcPr>
          <w:p w:rsidR="00B2569E" w:rsidRPr="00B2569E" w:rsidRDefault="00B2569E" w:rsidP="00B2569E">
            <w:pPr>
              <w:ind w:right="-291"/>
              <w:rPr>
                <w:sz w:val="18"/>
                <w:szCs w:val="18"/>
              </w:rPr>
            </w:pPr>
            <w:r w:rsidRPr="00B2569E">
              <w:rPr>
                <w:sz w:val="18"/>
                <w:szCs w:val="18"/>
              </w:rPr>
              <w:t xml:space="preserve">При  необходимости </w:t>
            </w:r>
          </w:p>
        </w:tc>
        <w:tc>
          <w:tcPr>
            <w:tcW w:w="2693" w:type="dxa"/>
          </w:tcPr>
          <w:p w:rsidR="00B2569E" w:rsidRPr="00B2569E" w:rsidRDefault="00B2569E" w:rsidP="00B2569E">
            <w:pPr>
              <w:rPr>
                <w:sz w:val="18"/>
                <w:szCs w:val="18"/>
              </w:rPr>
            </w:pPr>
            <w:r w:rsidRPr="00B2569E">
              <w:rPr>
                <w:sz w:val="18"/>
                <w:szCs w:val="18"/>
              </w:rPr>
              <w:t>Заместитель Главы администрации.</w:t>
            </w:r>
          </w:p>
          <w:p w:rsidR="00B2569E" w:rsidRPr="00B2569E" w:rsidRDefault="00B2569E" w:rsidP="00B2569E">
            <w:pPr>
              <w:rPr>
                <w:sz w:val="18"/>
                <w:szCs w:val="18"/>
              </w:rPr>
            </w:pPr>
            <w:r w:rsidRPr="00B2569E">
              <w:rPr>
                <w:sz w:val="18"/>
                <w:szCs w:val="18"/>
              </w:rPr>
              <w:t xml:space="preserve">Ведущий инженер администрации. </w:t>
            </w:r>
          </w:p>
        </w:tc>
      </w:tr>
      <w:tr w:rsidR="00B2569E" w:rsidRPr="00B2569E" w:rsidTr="00C626FF">
        <w:trPr>
          <w:trHeight w:val="273"/>
        </w:trPr>
        <w:tc>
          <w:tcPr>
            <w:tcW w:w="594" w:type="dxa"/>
          </w:tcPr>
          <w:p w:rsidR="00B2569E" w:rsidRPr="00B2569E" w:rsidRDefault="00B2569E" w:rsidP="00B2569E">
            <w:pPr>
              <w:jc w:val="center"/>
              <w:rPr>
                <w:sz w:val="18"/>
                <w:szCs w:val="18"/>
              </w:rPr>
            </w:pPr>
            <w:r w:rsidRPr="00B2569E">
              <w:rPr>
                <w:sz w:val="18"/>
                <w:szCs w:val="18"/>
              </w:rPr>
              <w:t>16.</w:t>
            </w:r>
          </w:p>
        </w:tc>
        <w:tc>
          <w:tcPr>
            <w:tcW w:w="4759" w:type="dxa"/>
          </w:tcPr>
          <w:p w:rsidR="00B2569E" w:rsidRPr="00B2569E" w:rsidRDefault="00B2569E" w:rsidP="00B2569E">
            <w:pPr>
              <w:rPr>
                <w:sz w:val="18"/>
                <w:szCs w:val="18"/>
              </w:rPr>
            </w:pPr>
            <w:r w:rsidRPr="00B2569E">
              <w:rPr>
                <w:sz w:val="18"/>
                <w:szCs w:val="18"/>
              </w:rPr>
              <w:t>Своевременное информирование населения о состоянии паводковой обстановки, действиях в условиях наводнения</w:t>
            </w:r>
          </w:p>
        </w:tc>
        <w:tc>
          <w:tcPr>
            <w:tcW w:w="1985" w:type="dxa"/>
          </w:tcPr>
          <w:p w:rsidR="00B2569E" w:rsidRPr="00B2569E" w:rsidRDefault="00B2569E" w:rsidP="00B2569E">
            <w:pPr>
              <w:ind w:right="-291"/>
              <w:rPr>
                <w:sz w:val="18"/>
                <w:szCs w:val="18"/>
              </w:rPr>
            </w:pPr>
            <w:r w:rsidRPr="00B2569E">
              <w:rPr>
                <w:sz w:val="18"/>
                <w:szCs w:val="18"/>
              </w:rPr>
              <w:t xml:space="preserve">в течение  паводкового  периода </w:t>
            </w:r>
          </w:p>
          <w:p w:rsidR="00B2569E" w:rsidRPr="00B2569E" w:rsidRDefault="00B2569E" w:rsidP="00B2569E">
            <w:pPr>
              <w:ind w:right="-291"/>
              <w:rPr>
                <w:sz w:val="18"/>
                <w:szCs w:val="18"/>
              </w:rPr>
            </w:pPr>
            <w:r w:rsidRPr="00B2569E">
              <w:rPr>
                <w:sz w:val="18"/>
                <w:szCs w:val="18"/>
              </w:rPr>
              <w:t>(по результатам проводимого  мониторинга)</w:t>
            </w:r>
          </w:p>
        </w:tc>
        <w:tc>
          <w:tcPr>
            <w:tcW w:w="2693" w:type="dxa"/>
          </w:tcPr>
          <w:p w:rsidR="00B2569E" w:rsidRPr="00B2569E" w:rsidRDefault="00B2569E" w:rsidP="00B2569E">
            <w:pPr>
              <w:rPr>
                <w:sz w:val="18"/>
                <w:szCs w:val="18"/>
              </w:rPr>
            </w:pPr>
            <w:r w:rsidRPr="00B2569E">
              <w:rPr>
                <w:sz w:val="18"/>
                <w:szCs w:val="18"/>
              </w:rPr>
              <w:t>Информационный центр. Ведущий инженер администрации..</w:t>
            </w:r>
          </w:p>
          <w:p w:rsidR="00B2569E" w:rsidRPr="00B2569E" w:rsidRDefault="00B2569E" w:rsidP="00B2569E">
            <w:pPr>
              <w:rPr>
                <w:sz w:val="18"/>
                <w:szCs w:val="18"/>
              </w:rPr>
            </w:pPr>
          </w:p>
          <w:p w:rsidR="00B2569E" w:rsidRPr="00B2569E" w:rsidRDefault="00B2569E" w:rsidP="00B2569E">
            <w:pPr>
              <w:rPr>
                <w:sz w:val="18"/>
                <w:szCs w:val="18"/>
              </w:rPr>
            </w:pPr>
          </w:p>
        </w:tc>
      </w:tr>
      <w:tr w:rsidR="00B2569E" w:rsidRPr="00B2569E" w:rsidTr="00C626FF">
        <w:trPr>
          <w:trHeight w:val="273"/>
        </w:trPr>
        <w:tc>
          <w:tcPr>
            <w:tcW w:w="594" w:type="dxa"/>
          </w:tcPr>
          <w:p w:rsidR="00B2569E" w:rsidRPr="00B2569E" w:rsidRDefault="00B2569E" w:rsidP="00B2569E">
            <w:pPr>
              <w:jc w:val="center"/>
              <w:rPr>
                <w:sz w:val="18"/>
                <w:szCs w:val="18"/>
              </w:rPr>
            </w:pPr>
            <w:r w:rsidRPr="00B2569E">
              <w:rPr>
                <w:sz w:val="18"/>
                <w:szCs w:val="18"/>
              </w:rPr>
              <w:t>17.</w:t>
            </w:r>
          </w:p>
        </w:tc>
        <w:tc>
          <w:tcPr>
            <w:tcW w:w="4759" w:type="dxa"/>
          </w:tcPr>
          <w:p w:rsidR="00B2569E" w:rsidRPr="00B2569E" w:rsidRDefault="00B2569E" w:rsidP="00B2569E">
            <w:pPr>
              <w:rPr>
                <w:sz w:val="18"/>
                <w:szCs w:val="18"/>
              </w:rPr>
            </w:pPr>
            <w:r w:rsidRPr="00B2569E">
              <w:rPr>
                <w:sz w:val="18"/>
                <w:szCs w:val="18"/>
              </w:rPr>
              <w:t>Сформировать списки жителей, проживающих в зоне возможного подтопления</w:t>
            </w:r>
          </w:p>
        </w:tc>
        <w:tc>
          <w:tcPr>
            <w:tcW w:w="1985" w:type="dxa"/>
          </w:tcPr>
          <w:p w:rsidR="00B2569E" w:rsidRPr="00B2569E" w:rsidRDefault="00B2569E" w:rsidP="00B2569E">
            <w:pPr>
              <w:ind w:right="-108"/>
              <w:rPr>
                <w:sz w:val="18"/>
                <w:szCs w:val="18"/>
              </w:rPr>
            </w:pPr>
            <w:r w:rsidRPr="00B2569E">
              <w:rPr>
                <w:sz w:val="18"/>
                <w:szCs w:val="18"/>
              </w:rPr>
              <w:t>с 01 февраля 2024 года</w:t>
            </w:r>
          </w:p>
        </w:tc>
        <w:tc>
          <w:tcPr>
            <w:tcW w:w="2693" w:type="dxa"/>
          </w:tcPr>
          <w:p w:rsidR="00B2569E" w:rsidRPr="00B2569E" w:rsidRDefault="00B2569E" w:rsidP="00B2569E">
            <w:pPr>
              <w:rPr>
                <w:sz w:val="18"/>
                <w:szCs w:val="18"/>
              </w:rPr>
            </w:pPr>
            <w:r w:rsidRPr="00B2569E">
              <w:rPr>
                <w:sz w:val="18"/>
                <w:szCs w:val="18"/>
              </w:rPr>
              <w:t xml:space="preserve">Отдел муниципального </w:t>
            </w:r>
          </w:p>
          <w:p w:rsidR="00B2569E" w:rsidRPr="00B2569E" w:rsidRDefault="00B2569E" w:rsidP="00B2569E">
            <w:pPr>
              <w:rPr>
                <w:sz w:val="18"/>
                <w:szCs w:val="18"/>
              </w:rPr>
            </w:pPr>
            <w:r w:rsidRPr="00B2569E">
              <w:rPr>
                <w:sz w:val="18"/>
                <w:szCs w:val="18"/>
              </w:rPr>
              <w:t xml:space="preserve">земельного, лесного контроля и </w:t>
            </w:r>
          </w:p>
          <w:p w:rsidR="00B2569E" w:rsidRPr="00B2569E" w:rsidRDefault="00B2569E" w:rsidP="00B2569E">
            <w:pPr>
              <w:rPr>
                <w:sz w:val="18"/>
                <w:szCs w:val="18"/>
              </w:rPr>
            </w:pPr>
            <w:r w:rsidRPr="00B2569E">
              <w:rPr>
                <w:sz w:val="18"/>
                <w:szCs w:val="18"/>
              </w:rPr>
              <w:t>соблюдения правил благоустройства. Ведущий инженер администрации.</w:t>
            </w:r>
          </w:p>
        </w:tc>
      </w:tr>
    </w:tbl>
    <w:p w:rsidR="00A87806" w:rsidRDefault="00A87806" w:rsidP="00A87806">
      <w:pPr>
        <w:tabs>
          <w:tab w:val="left" w:pos="3976"/>
        </w:tabs>
        <w:ind w:left="0" w:right="141" w:firstLine="284"/>
        <w:rPr>
          <w:sz w:val="18"/>
          <w:szCs w:val="18"/>
        </w:rPr>
      </w:pPr>
    </w:p>
    <w:p w:rsidR="00A115D8" w:rsidRDefault="00A115D8" w:rsidP="00A87806">
      <w:pPr>
        <w:tabs>
          <w:tab w:val="left" w:pos="3976"/>
        </w:tabs>
        <w:ind w:left="0" w:right="141" w:firstLine="284"/>
        <w:rPr>
          <w:sz w:val="18"/>
          <w:szCs w:val="18"/>
        </w:rPr>
      </w:pPr>
    </w:p>
    <w:p w:rsidR="00A115D8" w:rsidRPr="00D43448" w:rsidRDefault="00A115D8" w:rsidP="00D43448">
      <w:pPr>
        <w:tabs>
          <w:tab w:val="left" w:pos="3976"/>
        </w:tabs>
        <w:ind w:left="0" w:right="141" w:firstLine="284"/>
        <w:jc w:val="right"/>
        <w:rPr>
          <w:i/>
          <w:sz w:val="18"/>
          <w:szCs w:val="18"/>
        </w:rPr>
      </w:pPr>
      <w:r w:rsidRPr="00D43448">
        <w:rPr>
          <w:i/>
          <w:sz w:val="18"/>
          <w:szCs w:val="18"/>
        </w:rPr>
        <w:t>Ведущий инженер администрации                                                    А.Л. Савенкова</w:t>
      </w:r>
    </w:p>
    <w:p w:rsidR="00A115D8" w:rsidRDefault="00A115D8" w:rsidP="00A87806">
      <w:pPr>
        <w:tabs>
          <w:tab w:val="left" w:pos="3976"/>
        </w:tabs>
        <w:ind w:left="0" w:right="141" w:firstLine="284"/>
        <w:rPr>
          <w:sz w:val="18"/>
          <w:szCs w:val="18"/>
        </w:rPr>
      </w:pPr>
    </w:p>
    <w:p w:rsidR="00D43448" w:rsidRDefault="00D43448" w:rsidP="00A87806">
      <w:pPr>
        <w:tabs>
          <w:tab w:val="left" w:pos="3976"/>
        </w:tabs>
        <w:ind w:left="0" w:right="141" w:firstLine="284"/>
        <w:rPr>
          <w:sz w:val="18"/>
          <w:szCs w:val="18"/>
        </w:rPr>
      </w:pPr>
    </w:p>
    <w:p w:rsidR="00D43448" w:rsidRPr="007A6408" w:rsidRDefault="00D43448" w:rsidP="00D43448">
      <w:pPr>
        <w:tabs>
          <w:tab w:val="left" w:pos="426"/>
          <w:tab w:val="left" w:pos="3976"/>
        </w:tabs>
        <w:ind w:left="0" w:right="-142" w:firstLine="426"/>
        <w:jc w:val="center"/>
        <w:rPr>
          <w:b/>
          <w:sz w:val="18"/>
          <w:szCs w:val="18"/>
        </w:rPr>
      </w:pPr>
      <w:r w:rsidRPr="007A6408">
        <w:rPr>
          <w:sz w:val="18"/>
          <w:szCs w:val="18"/>
        </w:rPr>
        <w:t>РОССИЙСКАЯ ФЕДЕРАЦИЯ</w:t>
      </w:r>
    </w:p>
    <w:p w:rsidR="00D43448" w:rsidRPr="007A6408" w:rsidRDefault="00D43448" w:rsidP="00D43448">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D43448" w:rsidRPr="007A6408" w:rsidRDefault="00D43448" w:rsidP="00D43448">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D43448" w:rsidRDefault="00D43448" w:rsidP="00D43448">
      <w:pPr>
        <w:tabs>
          <w:tab w:val="left" w:pos="426"/>
          <w:tab w:val="left" w:pos="3976"/>
        </w:tabs>
        <w:ind w:left="426" w:right="282" w:firstLine="426"/>
        <w:jc w:val="center"/>
        <w:rPr>
          <w:b/>
          <w:bCs/>
          <w:sz w:val="18"/>
          <w:szCs w:val="18"/>
        </w:rPr>
      </w:pPr>
      <w:r w:rsidRPr="007A6408">
        <w:rPr>
          <w:b/>
          <w:bCs/>
          <w:sz w:val="18"/>
          <w:szCs w:val="18"/>
        </w:rPr>
        <w:t>АДМИНИСТРАЦИЯ</w:t>
      </w:r>
    </w:p>
    <w:p w:rsidR="00D43448" w:rsidRDefault="00D43448" w:rsidP="00D43448">
      <w:pPr>
        <w:tabs>
          <w:tab w:val="left" w:pos="426"/>
          <w:tab w:val="left" w:pos="3976"/>
        </w:tabs>
        <w:ind w:left="426" w:right="282" w:firstLine="426"/>
        <w:jc w:val="center"/>
        <w:rPr>
          <w:b/>
          <w:bCs/>
          <w:sz w:val="18"/>
          <w:szCs w:val="18"/>
        </w:rPr>
      </w:pPr>
      <w:r>
        <w:rPr>
          <w:b/>
          <w:bCs/>
          <w:sz w:val="18"/>
          <w:szCs w:val="18"/>
        </w:rPr>
        <w:t>РАСПОРЯЖЕНИЕ</w:t>
      </w:r>
    </w:p>
    <w:p w:rsidR="00D43448" w:rsidRPr="007A6408" w:rsidRDefault="00D43448" w:rsidP="00D43448">
      <w:pPr>
        <w:tabs>
          <w:tab w:val="left" w:pos="426"/>
          <w:tab w:val="left" w:pos="3976"/>
        </w:tabs>
        <w:ind w:left="426" w:right="282" w:firstLine="426"/>
        <w:jc w:val="center"/>
        <w:rPr>
          <w:b/>
          <w:bCs/>
          <w:sz w:val="18"/>
          <w:szCs w:val="18"/>
        </w:rPr>
      </w:pPr>
    </w:p>
    <w:p w:rsidR="00D43448" w:rsidRPr="007A6408" w:rsidRDefault="00D43448" w:rsidP="00D43448">
      <w:pPr>
        <w:tabs>
          <w:tab w:val="left" w:pos="426"/>
          <w:tab w:val="left" w:pos="3976"/>
        </w:tabs>
        <w:ind w:left="426" w:right="282" w:firstLine="426"/>
        <w:rPr>
          <w:sz w:val="18"/>
          <w:szCs w:val="18"/>
        </w:rPr>
      </w:pPr>
      <w:r>
        <w:rPr>
          <w:bCs/>
          <w:sz w:val="18"/>
          <w:szCs w:val="18"/>
          <w:u w:val="single"/>
        </w:rPr>
        <w:t>08.02.2024</w:t>
      </w:r>
      <w:r>
        <w:rPr>
          <w:sz w:val="18"/>
          <w:szCs w:val="18"/>
          <w:u w:val="single"/>
        </w:rPr>
        <w:t xml:space="preserve">  № 17 о/д</w:t>
      </w:r>
    </w:p>
    <w:p w:rsidR="00D43448" w:rsidRDefault="00D43448" w:rsidP="00D43448">
      <w:pPr>
        <w:tabs>
          <w:tab w:val="left" w:pos="426"/>
          <w:tab w:val="left" w:pos="3976"/>
        </w:tabs>
        <w:ind w:left="426" w:right="282" w:firstLine="426"/>
        <w:rPr>
          <w:sz w:val="18"/>
          <w:szCs w:val="18"/>
        </w:rPr>
      </w:pPr>
      <w:r w:rsidRPr="007A6408">
        <w:rPr>
          <w:sz w:val="18"/>
          <w:szCs w:val="18"/>
        </w:rPr>
        <w:t xml:space="preserve">       с. Хомутово </w:t>
      </w:r>
    </w:p>
    <w:p w:rsidR="00D43448" w:rsidRPr="007A6408" w:rsidRDefault="00D43448" w:rsidP="00D43448">
      <w:pPr>
        <w:tabs>
          <w:tab w:val="left" w:pos="426"/>
          <w:tab w:val="left" w:pos="3976"/>
        </w:tabs>
        <w:ind w:left="426" w:right="282" w:firstLine="426"/>
        <w:rPr>
          <w:sz w:val="18"/>
          <w:szCs w:val="18"/>
        </w:rPr>
      </w:pPr>
    </w:p>
    <w:p w:rsidR="00D43448" w:rsidRDefault="00D43448" w:rsidP="00D43448">
      <w:pPr>
        <w:tabs>
          <w:tab w:val="left" w:pos="3976"/>
        </w:tabs>
        <w:ind w:left="0" w:right="141" w:firstLine="284"/>
        <w:rPr>
          <w:sz w:val="18"/>
          <w:szCs w:val="18"/>
        </w:rPr>
      </w:pPr>
      <w:r w:rsidRPr="00D43448">
        <w:rPr>
          <w:sz w:val="18"/>
          <w:szCs w:val="18"/>
        </w:rPr>
        <w:t>О сроках представления бюджетной отчетности об исполнении бюджета Хомутовского муниципального образования за 2023 год, месячной и квартальной отчетности в 2024 году</w:t>
      </w:r>
      <w:r>
        <w:rPr>
          <w:sz w:val="18"/>
          <w:szCs w:val="18"/>
        </w:rPr>
        <w:t>.</w:t>
      </w:r>
    </w:p>
    <w:p w:rsidR="00D43448" w:rsidRDefault="00D43448" w:rsidP="00D43448">
      <w:pPr>
        <w:tabs>
          <w:tab w:val="left" w:pos="3976"/>
        </w:tabs>
        <w:ind w:left="0" w:right="141" w:firstLine="284"/>
        <w:rPr>
          <w:sz w:val="18"/>
          <w:szCs w:val="18"/>
        </w:rPr>
      </w:pPr>
    </w:p>
    <w:p w:rsidR="00D43448" w:rsidRPr="00D43448" w:rsidRDefault="00D43448" w:rsidP="00D43448">
      <w:pPr>
        <w:tabs>
          <w:tab w:val="left" w:pos="3976"/>
        </w:tabs>
        <w:ind w:left="0" w:right="141" w:firstLine="284"/>
        <w:rPr>
          <w:sz w:val="18"/>
          <w:szCs w:val="18"/>
        </w:rPr>
      </w:pPr>
      <w:r w:rsidRPr="00D43448">
        <w:rPr>
          <w:sz w:val="18"/>
          <w:szCs w:val="18"/>
        </w:rPr>
        <w:t xml:space="preserve">В целях своевременного и качественного составления бюджетной отчетности об исполнении бюджета Хомутовского муниципального образования (далее – </w:t>
      </w:r>
      <w:proofErr w:type="spellStart"/>
      <w:r w:rsidRPr="00D43448">
        <w:rPr>
          <w:sz w:val="18"/>
          <w:szCs w:val="18"/>
        </w:rPr>
        <w:t>Хомутовское</w:t>
      </w:r>
      <w:proofErr w:type="spellEnd"/>
      <w:r w:rsidRPr="00D43448">
        <w:rPr>
          <w:sz w:val="18"/>
          <w:szCs w:val="18"/>
        </w:rPr>
        <w:t xml:space="preserve"> МО), в соответствии со статьей 264.3 Бюджетного кодекса Российской Федерации, приказами Министерства финансов Российской Федерации от 28 декабря 2010 года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с учетом изменений (далее – Инструкция):</w:t>
      </w:r>
    </w:p>
    <w:p w:rsidR="00D43448" w:rsidRPr="00D43448" w:rsidRDefault="00D43448" w:rsidP="00D43448">
      <w:pPr>
        <w:tabs>
          <w:tab w:val="left" w:pos="3976"/>
        </w:tabs>
        <w:ind w:left="0" w:right="141" w:firstLine="284"/>
        <w:rPr>
          <w:sz w:val="18"/>
          <w:szCs w:val="18"/>
        </w:rPr>
      </w:pPr>
      <w:r w:rsidRPr="00D43448">
        <w:rPr>
          <w:sz w:val="18"/>
          <w:szCs w:val="18"/>
        </w:rPr>
        <w:t xml:space="preserve">           1. Установить срок предоставления годовой бюджетной отчетности за 2023 год, в составе, определенном пунктом 11 Инструкции, не позднее 20 января. </w:t>
      </w:r>
    </w:p>
    <w:p w:rsidR="00D43448" w:rsidRPr="00D43448" w:rsidRDefault="00D43448" w:rsidP="00D43448">
      <w:pPr>
        <w:tabs>
          <w:tab w:val="left" w:pos="3976"/>
        </w:tabs>
        <w:ind w:left="0" w:right="141" w:firstLine="284"/>
        <w:rPr>
          <w:sz w:val="18"/>
          <w:szCs w:val="18"/>
        </w:rPr>
      </w:pPr>
      <w:r w:rsidRPr="00D43448">
        <w:rPr>
          <w:sz w:val="18"/>
          <w:szCs w:val="18"/>
        </w:rPr>
        <w:t>2. Установить сроки предоставления месячной и квартальной бюджетной отчетности в электронном виде в 2024 году в следующем составе:</w:t>
      </w:r>
    </w:p>
    <w:p w:rsidR="00D43448" w:rsidRPr="00D43448" w:rsidRDefault="00D43448" w:rsidP="00D43448">
      <w:pPr>
        <w:tabs>
          <w:tab w:val="left" w:pos="3976"/>
        </w:tabs>
        <w:ind w:left="0" w:right="141" w:firstLine="284"/>
        <w:rPr>
          <w:sz w:val="18"/>
          <w:szCs w:val="18"/>
        </w:rPr>
      </w:pPr>
      <w:r w:rsidRPr="00D43448">
        <w:rPr>
          <w:sz w:val="18"/>
          <w:szCs w:val="18"/>
        </w:rPr>
        <w:t xml:space="preserve">  1) не позднее 1 рабочего дня месяца, следующего за отчетным периодом в части:</w:t>
      </w:r>
    </w:p>
    <w:p w:rsidR="00D43448" w:rsidRPr="00D43448" w:rsidRDefault="00D43448" w:rsidP="00D43448">
      <w:pPr>
        <w:tabs>
          <w:tab w:val="left" w:pos="3976"/>
        </w:tabs>
        <w:ind w:left="0" w:right="141" w:firstLine="284"/>
        <w:rPr>
          <w:sz w:val="18"/>
          <w:szCs w:val="18"/>
        </w:rPr>
      </w:pPr>
      <w:r w:rsidRPr="00D43448">
        <w:rPr>
          <w:sz w:val="18"/>
          <w:szCs w:val="18"/>
        </w:rPr>
        <w:t xml:space="preserve"> - Справки к отдельным показателям консолидированного бюджета РФ (ф.015sp);</w:t>
      </w:r>
    </w:p>
    <w:p w:rsidR="00D43448" w:rsidRPr="00D43448" w:rsidRDefault="00D43448" w:rsidP="00D43448">
      <w:pPr>
        <w:tabs>
          <w:tab w:val="left" w:pos="3976"/>
        </w:tabs>
        <w:ind w:left="0" w:right="141" w:firstLine="284"/>
        <w:rPr>
          <w:sz w:val="18"/>
          <w:szCs w:val="18"/>
        </w:rPr>
      </w:pPr>
      <w:r w:rsidRPr="00D43448">
        <w:rPr>
          <w:sz w:val="18"/>
          <w:szCs w:val="18"/>
        </w:rPr>
        <w:t>- Отчета, содержащего данные по исполнению бюджета в ходе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0503117-НП).</w:t>
      </w:r>
    </w:p>
    <w:p w:rsidR="00D43448" w:rsidRPr="00D43448" w:rsidRDefault="00D43448" w:rsidP="00D43448">
      <w:pPr>
        <w:tabs>
          <w:tab w:val="left" w:pos="3976"/>
        </w:tabs>
        <w:ind w:left="0" w:right="141" w:firstLine="284"/>
        <w:rPr>
          <w:sz w:val="18"/>
          <w:szCs w:val="18"/>
        </w:rPr>
      </w:pPr>
      <w:r w:rsidRPr="00D43448">
        <w:rPr>
          <w:sz w:val="18"/>
          <w:szCs w:val="18"/>
        </w:rPr>
        <w:t xml:space="preserve"> 2) не позднее 4 календарного дня месяца, следующего за отчетным периодом в части:</w:t>
      </w:r>
    </w:p>
    <w:p w:rsidR="00D43448" w:rsidRPr="00D43448" w:rsidRDefault="00D43448" w:rsidP="00D43448">
      <w:pPr>
        <w:tabs>
          <w:tab w:val="left" w:pos="3976"/>
        </w:tabs>
        <w:ind w:left="0" w:right="141" w:firstLine="284"/>
        <w:rPr>
          <w:sz w:val="18"/>
          <w:szCs w:val="18"/>
        </w:rPr>
      </w:pPr>
      <w:r w:rsidRPr="00D43448">
        <w:rPr>
          <w:sz w:val="18"/>
          <w:szCs w:val="18"/>
        </w:rPr>
        <w:t>-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w:t>
      </w:r>
    </w:p>
    <w:p w:rsidR="00D43448" w:rsidRPr="00D43448" w:rsidRDefault="00D43448" w:rsidP="00D43448">
      <w:pPr>
        <w:tabs>
          <w:tab w:val="left" w:pos="3976"/>
        </w:tabs>
        <w:ind w:left="0" w:right="141" w:firstLine="284"/>
        <w:rPr>
          <w:sz w:val="18"/>
          <w:szCs w:val="18"/>
        </w:rPr>
      </w:pPr>
      <w:r w:rsidRPr="00D43448">
        <w:rPr>
          <w:sz w:val="18"/>
          <w:szCs w:val="18"/>
        </w:rPr>
        <w:t>- Справки по консолидируемым расчетам (ф. 0503125);</w:t>
      </w:r>
    </w:p>
    <w:p w:rsidR="00D43448" w:rsidRPr="00D43448" w:rsidRDefault="00D43448" w:rsidP="00D43448">
      <w:pPr>
        <w:tabs>
          <w:tab w:val="left" w:pos="3976"/>
        </w:tabs>
        <w:ind w:left="0" w:right="141" w:firstLine="284"/>
        <w:rPr>
          <w:sz w:val="18"/>
          <w:szCs w:val="18"/>
        </w:rPr>
      </w:pPr>
      <w:r w:rsidRPr="00D43448">
        <w:rPr>
          <w:sz w:val="18"/>
          <w:szCs w:val="18"/>
        </w:rPr>
        <w:t>- Справки о суммах консолидируемых поступлений, подлежащих зачислению на счет бюджета (ф. 0503184);</w:t>
      </w:r>
    </w:p>
    <w:p w:rsidR="00D43448" w:rsidRPr="00D43448" w:rsidRDefault="00D43448" w:rsidP="00D43448">
      <w:pPr>
        <w:tabs>
          <w:tab w:val="left" w:pos="3976"/>
        </w:tabs>
        <w:ind w:left="0" w:right="141" w:firstLine="284"/>
        <w:rPr>
          <w:sz w:val="18"/>
          <w:szCs w:val="18"/>
        </w:rPr>
      </w:pPr>
      <w:r w:rsidRPr="00D43448">
        <w:rPr>
          <w:sz w:val="18"/>
          <w:szCs w:val="18"/>
        </w:rPr>
        <w:t>- Справочной таблицы к отчету об исполнении консолидированного бюджета субъекта Российской Федерации (ф. 0503387);</w:t>
      </w:r>
    </w:p>
    <w:p w:rsidR="00D43448" w:rsidRPr="00D43448" w:rsidRDefault="00D43448" w:rsidP="00D43448">
      <w:pPr>
        <w:tabs>
          <w:tab w:val="left" w:pos="3976"/>
        </w:tabs>
        <w:ind w:left="0" w:right="141" w:firstLine="284"/>
        <w:rPr>
          <w:sz w:val="18"/>
          <w:szCs w:val="18"/>
        </w:rPr>
      </w:pPr>
      <w:r w:rsidRPr="00D43448">
        <w:rPr>
          <w:sz w:val="18"/>
          <w:szCs w:val="18"/>
        </w:rPr>
        <w:t>- Расшифровки к справочной таблице к отчету об исполнении консолидированного бюджета субъекта Российской Федерации (ф. 0503387_dop);</w:t>
      </w:r>
    </w:p>
    <w:p w:rsidR="00D43448" w:rsidRPr="00D43448" w:rsidRDefault="00D43448" w:rsidP="00D43448">
      <w:pPr>
        <w:tabs>
          <w:tab w:val="left" w:pos="3976"/>
        </w:tabs>
        <w:ind w:left="0" w:right="141" w:firstLine="284"/>
        <w:rPr>
          <w:sz w:val="18"/>
          <w:szCs w:val="18"/>
        </w:rPr>
      </w:pPr>
      <w:r w:rsidRPr="00D43448">
        <w:rPr>
          <w:sz w:val="18"/>
          <w:szCs w:val="18"/>
        </w:rPr>
        <w:t>- Справочной таблицы к отчету об исполнении консолидированного бюджета субъекта Российской Федерации (ф. 0503387_IRK);</w:t>
      </w:r>
    </w:p>
    <w:p w:rsidR="00D43448" w:rsidRPr="00D43448" w:rsidRDefault="00D43448" w:rsidP="00D43448">
      <w:pPr>
        <w:tabs>
          <w:tab w:val="left" w:pos="3976"/>
        </w:tabs>
        <w:ind w:left="0" w:right="141" w:firstLine="284"/>
        <w:rPr>
          <w:sz w:val="18"/>
          <w:szCs w:val="18"/>
        </w:rPr>
      </w:pPr>
      <w:r w:rsidRPr="00D43448">
        <w:rPr>
          <w:sz w:val="18"/>
          <w:szCs w:val="18"/>
        </w:rPr>
        <w:t>- Справочной таблицы к отчету об исполнении консолидированного бюджета субъекта Российской Федерации (ф. 0503387_Приложение_1);</w:t>
      </w:r>
    </w:p>
    <w:p w:rsidR="00D43448" w:rsidRPr="00D43448" w:rsidRDefault="00D43448" w:rsidP="00D43448">
      <w:pPr>
        <w:tabs>
          <w:tab w:val="left" w:pos="3976"/>
        </w:tabs>
        <w:ind w:left="0" w:right="141" w:firstLine="284"/>
        <w:rPr>
          <w:sz w:val="18"/>
          <w:szCs w:val="18"/>
        </w:rPr>
      </w:pPr>
      <w:r w:rsidRPr="00D43448">
        <w:rPr>
          <w:sz w:val="18"/>
          <w:szCs w:val="18"/>
        </w:rPr>
        <w:lastRenderedPageBreak/>
        <w:t>- Расшифровка остатков средств консолидированного бюджета субъекта Российской Федерации (ф. 0503387_Приложение_2);</w:t>
      </w:r>
    </w:p>
    <w:p w:rsidR="00D43448" w:rsidRPr="00D43448" w:rsidRDefault="00D43448" w:rsidP="00D43448">
      <w:pPr>
        <w:tabs>
          <w:tab w:val="left" w:pos="3976"/>
        </w:tabs>
        <w:ind w:left="0" w:right="141" w:firstLine="284"/>
        <w:rPr>
          <w:sz w:val="18"/>
          <w:szCs w:val="18"/>
        </w:rPr>
      </w:pPr>
      <w:r w:rsidRPr="00D43448">
        <w:rPr>
          <w:sz w:val="18"/>
          <w:szCs w:val="18"/>
        </w:rPr>
        <w:t>- Отчета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 (ф. 0503324М_1);</w:t>
      </w:r>
    </w:p>
    <w:p w:rsidR="00D43448" w:rsidRPr="00D43448" w:rsidRDefault="00D43448" w:rsidP="00D43448">
      <w:pPr>
        <w:tabs>
          <w:tab w:val="left" w:pos="3976"/>
        </w:tabs>
        <w:ind w:left="0" w:right="141" w:firstLine="284"/>
        <w:rPr>
          <w:sz w:val="18"/>
          <w:szCs w:val="18"/>
        </w:rPr>
      </w:pPr>
      <w:r w:rsidRPr="00D43448">
        <w:rPr>
          <w:sz w:val="18"/>
          <w:szCs w:val="18"/>
        </w:rPr>
        <w:t>- Отчета об использовании межбюджетных трансфертов из областного бюджета субъектами Российской Федерации, муниципальными образованиями и территориальным государственным внебюджетным фондом (ф. 0503324М_2);</w:t>
      </w:r>
    </w:p>
    <w:p w:rsidR="00D43448" w:rsidRPr="00D43448" w:rsidRDefault="00D43448" w:rsidP="00D43448">
      <w:pPr>
        <w:tabs>
          <w:tab w:val="left" w:pos="3976"/>
        </w:tabs>
        <w:ind w:left="0" w:right="141" w:firstLine="284"/>
        <w:rPr>
          <w:sz w:val="18"/>
          <w:szCs w:val="18"/>
        </w:rPr>
      </w:pPr>
      <w:r w:rsidRPr="00D43448">
        <w:rPr>
          <w:sz w:val="18"/>
          <w:szCs w:val="18"/>
        </w:rPr>
        <w:t>- Отчета о бюджетных обязательствах в части обязательств по реализации национальных проектов (программ), комплексного плана модернизации расширения магистральной инфраструктуры (региональных проектов в составе национальных проектов) в ходе исполнения соответствующих бюджетов (ф. 0503128-НП);</w:t>
      </w:r>
    </w:p>
    <w:p w:rsidR="00D43448" w:rsidRPr="00D43448" w:rsidRDefault="00D43448" w:rsidP="00D43448">
      <w:pPr>
        <w:tabs>
          <w:tab w:val="left" w:pos="3976"/>
        </w:tabs>
        <w:ind w:left="0" w:right="141" w:firstLine="284"/>
        <w:rPr>
          <w:sz w:val="18"/>
          <w:szCs w:val="18"/>
        </w:rPr>
      </w:pPr>
      <w:r w:rsidRPr="00D43448">
        <w:rPr>
          <w:sz w:val="18"/>
          <w:szCs w:val="18"/>
        </w:rPr>
        <w:t>-</w:t>
      </w:r>
      <w:r w:rsidRPr="00D43448">
        <w:rPr>
          <w:sz w:val="18"/>
          <w:szCs w:val="18"/>
        </w:rPr>
        <w:tab/>
        <w:t>Текстовой части Пояснительной записки (ф. 0503160) (Раздел 3 Анализ отчета об исполнении бюджета субъектом бюджетной отчетности);</w:t>
      </w:r>
    </w:p>
    <w:p w:rsidR="00D43448" w:rsidRPr="00D43448" w:rsidRDefault="00D43448" w:rsidP="00D43448">
      <w:pPr>
        <w:tabs>
          <w:tab w:val="left" w:pos="3976"/>
        </w:tabs>
        <w:ind w:left="0" w:right="141" w:firstLine="284"/>
        <w:rPr>
          <w:sz w:val="18"/>
          <w:szCs w:val="18"/>
        </w:rPr>
      </w:pPr>
      <w:r w:rsidRPr="00D43448">
        <w:rPr>
          <w:sz w:val="18"/>
          <w:szCs w:val="18"/>
        </w:rPr>
        <w:t>- Сведения об исполнении судебных решений по денежным обязательствам бюджета (ф. 0503296);</w:t>
      </w:r>
    </w:p>
    <w:p w:rsidR="00D43448" w:rsidRPr="00D43448" w:rsidRDefault="00D43448" w:rsidP="00D43448">
      <w:pPr>
        <w:tabs>
          <w:tab w:val="left" w:pos="3976"/>
        </w:tabs>
        <w:ind w:left="0" w:right="141" w:firstLine="284"/>
        <w:rPr>
          <w:sz w:val="18"/>
          <w:szCs w:val="18"/>
        </w:rPr>
      </w:pPr>
      <w:r w:rsidRPr="00D43448">
        <w:rPr>
          <w:sz w:val="18"/>
          <w:szCs w:val="18"/>
        </w:rPr>
        <w:t xml:space="preserve">- Просроченной кредиторской задолженности МО (ф. </w:t>
      </w:r>
      <w:proofErr w:type="spellStart"/>
      <w:r w:rsidRPr="00D43448">
        <w:rPr>
          <w:sz w:val="18"/>
          <w:szCs w:val="18"/>
        </w:rPr>
        <w:t>Pros_kredit</w:t>
      </w:r>
      <w:proofErr w:type="spellEnd"/>
      <w:r w:rsidRPr="00D43448">
        <w:rPr>
          <w:sz w:val="18"/>
          <w:szCs w:val="18"/>
        </w:rPr>
        <w:t>);</w:t>
      </w:r>
    </w:p>
    <w:p w:rsidR="00D43448" w:rsidRPr="00D43448" w:rsidRDefault="00D43448" w:rsidP="00D43448">
      <w:pPr>
        <w:tabs>
          <w:tab w:val="left" w:pos="3976"/>
        </w:tabs>
        <w:ind w:left="0" w:right="141" w:firstLine="284"/>
        <w:rPr>
          <w:sz w:val="18"/>
          <w:szCs w:val="18"/>
        </w:rPr>
      </w:pPr>
      <w:r w:rsidRPr="00D43448">
        <w:rPr>
          <w:sz w:val="18"/>
          <w:szCs w:val="18"/>
        </w:rPr>
        <w:t xml:space="preserve">- Сведений по дебиторской задолженности за прошлые годы (ф. </w:t>
      </w:r>
      <w:proofErr w:type="spellStart"/>
      <w:r w:rsidRPr="00D43448">
        <w:rPr>
          <w:sz w:val="18"/>
          <w:szCs w:val="18"/>
        </w:rPr>
        <w:t>Debit_zadolg</w:t>
      </w:r>
      <w:proofErr w:type="spellEnd"/>
      <w:r w:rsidRPr="00D43448">
        <w:rPr>
          <w:sz w:val="18"/>
          <w:szCs w:val="18"/>
        </w:rPr>
        <w:t>);</w:t>
      </w:r>
    </w:p>
    <w:p w:rsidR="00D43448" w:rsidRPr="00D43448" w:rsidRDefault="00D43448" w:rsidP="00D43448">
      <w:pPr>
        <w:tabs>
          <w:tab w:val="left" w:pos="3976"/>
        </w:tabs>
        <w:ind w:left="0" w:right="141" w:firstLine="284"/>
        <w:rPr>
          <w:sz w:val="18"/>
          <w:szCs w:val="18"/>
        </w:rPr>
      </w:pPr>
      <w:r w:rsidRPr="00D43448">
        <w:rPr>
          <w:sz w:val="18"/>
          <w:szCs w:val="18"/>
        </w:rPr>
        <w:t>- Отчета о движении денежных средств (ф. 0503123);</w:t>
      </w:r>
    </w:p>
    <w:p w:rsidR="00D43448" w:rsidRPr="00D43448" w:rsidRDefault="00D43448" w:rsidP="00D43448">
      <w:pPr>
        <w:tabs>
          <w:tab w:val="left" w:pos="3976"/>
        </w:tabs>
        <w:ind w:left="0" w:right="141" w:firstLine="284"/>
        <w:rPr>
          <w:sz w:val="18"/>
          <w:szCs w:val="18"/>
        </w:rPr>
      </w:pPr>
      <w:r w:rsidRPr="00D43448">
        <w:rPr>
          <w:sz w:val="18"/>
          <w:szCs w:val="18"/>
        </w:rPr>
        <w:t xml:space="preserve">- Исполнения мероприятий по погашению просроченной кредиторской задолженности («дорожная карта») (ф. </w:t>
      </w:r>
      <w:proofErr w:type="spellStart"/>
      <w:r w:rsidRPr="00D43448">
        <w:rPr>
          <w:sz w:val="18"/>
          <w:szCs w:val="18"/>
        </w:rPr>
        <w:t>Исполнение_по_погашению_КЗ</w:t>
      </w:r>
      <w:proofErr w:type="spellEnd"/>
      <w:r w:rsidRPr="00D43448">
        <w:rPr>
          <w:sz w:val="18"/>
          <w:szCs w:val="18"/>
        </w:rPr>
        <w:t>).</w:t>
      </w:r>
    </w:p>
    <w:p w:rsidR="00D43448" w:rsidRPr="00D43448" w:rsidRDefault="00D43448" w:rsidP="00D43448">
      <w:pPr>
        <w:tabs>
          <w:tab w:val="left" w:pos="3976"/>
        </w:tabs>
        <w:ind w:left="0" w:right="141" w:firstLine="284"/>
        <w:rPr>
          <w:sz w:val="18"/>
          <w:szCs w:val="18"/>
        </w:rPr>
      </w:pPr>
      <w:r w:rsidRPr="00D43448">
        <w:rPr>
          <w:sz w:val="18"/>
          <w:szCs w:val="18"/>
        </w:rPr>
        <w:t>3) не позднее 15 календарного дня месяца, следующего за отчетным периодом в части – квартальной бюджетной и бухгалтерской отчетности:</w:t>
      </w:r>
    </w:p>
    <w:p w:rsidR="00D43448" w:rsidRPr="00D43448" w:rsidRDefault="00D43448" w:rsidP="00D43448">
      <w:pPr>
        <w:tabs>
          <w:tab w:val="left" w:pos="3976"/>
        </w:tabs>
        <w:ind w:left="0" w:right="141" w:firstLine="284"/>
        <w:rPr>
          <w:sz w:val="18"/>
          <w:szCs w:val="18"/>
        </w:rPr>
      </w:pPr>
      <w:r w:rsidRPr="00D43448">
        <w:rPr>
          <w:sz w:val="18"/>
          <w:szCs w:val="18"/>
        </w:rPr>
        <w:t>- Сведений по дебиторской и кредиторской задолженности (ф. 0503169);</w:t>
      </w:r>
    </w:p>
    <w:p w:rsidR="00D43448" w:rsidRPr="00D43448" w:rsidRDefault="00D43448" w:rsidP="00D43448">
      <w:pPr>
        <w:tabs>
          <w:tab w:val="left" w:pos="3976"/>
        </w:tabs>
        <w:ind w:left="0" w:right="141" w:firstLine="284"/>
        <w:rPr>
          <w:sz w:val="18"/>
          <w:szCs w:val="18"/>
        </w:rPr>
      </w:pPr>
      <w:r w:rsidRPr="00D43448">
        <w:rPr>
          <w:sz w:val="18"/>
          <w:szCs w:val="18"/>
        </w:rPr>
        <w:t>- Сведений об изменении остатков валюты баланса (ф. 0503173).</w:t>
      </w:r>
    </w:p>
    <w:p w:rsidR="00D43448" w:rsidRPr="00D43448" w:rsidRDefault="00D43448" w:rsidP="00D43448">
      <w:pPr>
        <w:tabs>
          <w:tab w:val="left" w:pos="3976"/>
        </w:tabs>
        <w:ind w:left="0" w:right="141" w:firstLine="284"/>
        <w:rPr>
          <w:sz w:val="18"/>
          <w:szCs w:val="18"/>
        </w:rPr>
      </w:pPr>
      <w:r w:rsidRPr="00D43448">
        <w:rPr>
          <w:sz w:val="18"/>
          <w:szCs w:val="18"/>
        </w:rPr>
        <w:t>2. Опубликовать настоящее распоряжение в установленном законом порядке.</w:t>
      </w:r>
    </w:p>
    <w:p w:rsidR="00D43448" w:rsidRPr="00D43448" w:rsidRDefault="00D43448" w:rsidP="00D43448">
      <w:pPr>
        <w:tabs>
          <w:tab w:val="left" w:pos="3976"/>
        </w:tabs>
        <w:ind w:left="0" w:right="141" w:firstLine="284"/>
        <w:rPr>
          <w:sz w:val="18"/>
          <w:szCs w:val="18"/>
        </w:rPr>
      </w:pPr>
      <w:r w:rsidRPr="00D43448">
        <w:rPr>
          <w:sz w:val="18"/>
          <w:szCs w:val="18"/>
        </w:rPr>
        <w:t xml:space="preserve"> 3. Контроль за исполнением настоящего распоряжения возложить на Первого заместителя Главы администрации.</w:t>
      </w:r>
    </w:p>
    <w:p w:rsidR="00D43448" w:rsidRPr="00D43448" w:rsidRDefault="00D43448" w:rsidP="00D43448">
      <w:pPr>
        <w:tabs>
          <w:tab w:val="left" w:pos="3976"/>
        </w:tabs>
        <w:ind w:left="0" w:right="141" w:firstLine="284"/>
        <w:rPr>
          <w:sz w:val="18"/>
          <w:szCs w:val="18"/>
        </w:rPr>
      </w:pPr>
    </w:p>
    <w:p w:rsidR="00D43448" w:rsidRPr="00D43448" w:rsidRDefault="00D43448" w:rsidP="00D43448">
      <w:pPr>
        <w:tabs>
          <w:tab w:val="left" w:pos="3976"/>
        </w:tabs>
        <w:ind w:left="0" w:right="141" w:firstLine="284"/>
        <w:rPr>
          <w:sz w:val="18"/>
          <w:szCs w:val="18"/>
        </w:rPr>
      </w:pPr>
    </w:p>
    <w:p w:rsidR="00D43448" w:rsidRPr="003D4C53" w:rsidRDefault="00D43448" w:rsidP="003D4C53">
      <w:pPr>
        <w:tabs>
          <w:tab w:val="left" w:pos="3976"/>
        </w:tabs>
        <w:ind w:left="0" w:right="141" w:firstLine="284"/>
        <w:jc w:val="right"/>
        <w:rPr>
          <w:i/>
          <w:sz w:val="18"/>
          <w:szCs w:val="18"/>
        </w:rPr>
      </w:pPr>
      <w:r w:rsidRPr="003D4C53">
        <w:rPr>
          <w:i/>
          <w:sz w:val="18"/>
          <w:szCs w:val="18"/>
        </w:rPr>
        <w:t xml:space="preserve">Глава администрации                                                                  В.М. </w:t>
      </w:r>
      <w:proofErr w:type="spellStart"/>
      <w:r w:rsidRPr="003D4C53">
        <w:rPr>
          <w:i/>
          <w:sz w:val="18"/>
          <w:szCs w:val="18"/>
        </w:rPr>
        <w:t>Колмаченко</w:t>
      </w:r>
      <w:proofErr w:type="spellEnd"/>
    </w:p>
    <w:p w:rsidR="00D43448" w:rsidRPr="003D4C53" w:rsidRDefault="00D43448" w:rsidP="003D4C53">
      <w:pPr>
        <w:tabs>
          <w:tab w:val="left" w:pos="3976"/>
        </w:tabs>
        <w:ind w:left="0" w:right="141" w:firstLine="284"/>
        <w:jc w:val="right"/>
        <w:rPr>
          <w:i/>
          <w:sz w:val="18"/>
          <w:szCs w:val="18"/>
        </w:rPr>
      </w:pPr>
    </w:p>
    <w:p w:rsidR="00D43448" w:rsidRDefault="00D43448" w:rsidP="00C3326F">
      <w:pPr>
        <w:tabs>
          <w:tab w:val="left" w:pos="426"/>
          <w:tab w:val="left" w:pos="3976"/>
        </w:tabs>
        <w:ind w:left="0" w:right="-142" w:firstLine="426"/>
        <w:jc w:val="center"/>
        <w:rPr>
          <w:sz w:val="18"/>
          <w:szCs w:val="18"/>
        </w:rPr>
      </w:pPr>
    </w:p>
    <w:p w:rsidR="00C3326F" w:rsidRPr="007A6408" w:rsidRDefault="00C3326F" w:rsidP="00C3326F">
      <w:pPr>
        <w:tabs>
          <w:tab w:val="left" w:pos="426"/>
          <w:tab w:val="left" w:pos="3976"/>
        </w:tabs>
        <w:ind w:left="0" w:right="-142" w:firstLine="426"/>
        <w:jc w:val="center"/>
        <w:rPr>
          <w:b/>
          <w:sz w:val="18"/>
          <w:szCs w:val="18"/>
        </w:rPr>
      </w:pPr>
      <w:r w:rsidRPr="007A6408">
        <w:rPr>
          <w:sz w:val="18"/>
          <w:szCs w:val="18"/>
        </w:rPr>
        <w:t>РОССИЙСКАЯ ФЕДЕРАЦИЯ</w:t>
      </w:r>
    </w:p>
    <w:p w:rsidR="00C3326F" w:rsidRPr="007A6408" w:rsidRDefault="00C3326F" w:rsidP="00C3326F">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C3326F" w:rsidRPr="007A6408" w:rsidRDefault="00C3326F" w:rsidP="00C3326F">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C3326F" w:rsidRDefault="00C3326F" w:rsidP="00C3326F">
      <w:pPr>
        <w:tabs>
          <w:tab w:val="left" w:pos="426"/>
          <w:tab w:val="left" w:pos="3976"/>
        </w:tabs>
        <w:ind w:left="426" w:right="282" w:firstLine="426"/>
        <w:jc w:val="center"/>
        <w:rPr>
          <w:b/>
          <w:bCs/>
          <w:sz w:val="18"/>
          <w:szCs w:val="18"/>
        </w:rPr>
      </w:pPr>
      <w:r w:rsidRPr="007A6408">
        <w:rPr>
          <w:b/>
          <w:bCs/>
          <w:sz w:val="18"/>
          <w:szCs w:val="18"/>
        </w:rPr>
        <w:t>АДМИНИСТРАЦИЯ</w:t>
      </w:r>
    </w:p>
    <w:p w:rsidR="00C3326F" w:rsidRDefault="00C3326F" w:rsidP="00C3326F">
      <w:pPr>
        <w:tabs>
          <w:tab w:val="left" w:pos="426"/>
          <w:tab w:val="left" w:pos="3976"/>
        </w:tabs>
        <w:ind w:left="426" w:right="282" w:firstLine="426"/>
        <w:jc w:val="center"/>
        <w:rPr>
          <w:b/>
          <w:bCs/>
          <w:sz w:val="18"/>
          <w:szCs w:val="18"/>
        </w:rPr>
      </w:pPr>
      <w:r>
        <w:rPr>
          <w:b/>
          <w:bCs/>
          <w:sz w:val="18"/>
          <w:szCs w:val="18"/>
        </w:rPr>
        <w:t>ПОСТАНОВЛЕНИЕ</w:t>
      </w:r>
    </w:p>
    <w:p w:rsidR="00C3326F" w:rsidRPr="007A6408" w:rsidRDefault="00C3326F" w:rsidP="00C3326F">
      <w:pPr>
        <w:tabs>
          <w:tab w:val="left" w:pos="426"/>
          <w:tab w:val="left" w:pos="3976"/>
        </w:tabs>
        <w:ind w:left="426" w:right="282" w:firstLine="426"/>
        <w:jc w:val="center"/>
        <w:rPr>
          <w:b/>
          <w:bCs/>
          <w:sz w:val="18"/>
          <w:szCs w:val="18"/>
        </w:rPr>
      </w:pPr>
    </w:p>
    <w:p w:rsidR="00C3326F" w:rsidRPr="007A6408" w:rsidRDefault="00C3326F" w:rsidP="00C3326F">
      <w:pPr>
        <w:tabs>
          <w:tab w:val="left" w:pos="426"/>
          <w:tab w:val="left" w:pos="3976"/>
        </w:tabs>
        <w:ind w:left="426" w:right="282" w:firstLine="426"/>
        <w:rPr>
          <w:sz w:val="18"/>
          <w:szCs w:val="18"/>
        </w:rPr>
      </w:pPr>
      <w:r>
        <w:rPr>
          <w:bCs/>
          <w:sz w:val="18"/>
          <w:szCs w:val="18"/>
          <w:u w:val="single"/>
        </w:rPr>
        <w:t>01.02.2024</w:t>
      </w:r>
      <w:r>
        <w:rPr>
          <w:sz w:val="18"/>
          <w:szCs w:val="18"/>
          <w:u w:val="single"/>
        </w:rPr>
        <w:t xml:space="preserve">  № </w:t>
      </w:r>
      <w:r w:rsidR="007D1E8B">
        <w:rPr>
          <w:sz w:val="18"/>
          <w:szCs w:val="18"/>
          <w:u w:val="single"/>
        </w:rPr>
        <w:t>30</w:t>
      </w:r>
      <w:r>
        <w:rPr>
          <w:sz w:val="18"/>
          <w:szCs w:val="18"/>
          <w:u w:val="single"/>
        </w:rPr>
        <w:t xml:space="preserve"> о/д</w:t>
      </w:r>
    </w:p>
    <w:p w:rsidR="00C3326F" w:rsidRDefault="00C3326F" w:rsidP="00C3326F">
      <w:pPr>
        <w:tabs>
          <w:tab w:val="left" w:pos="426"/>
          <w:tab w:val="left" w:pos="3976"/>
        </w:tabs>
        <w:ind w:left="426" w:right="282" w:firstLine="426"/>
        <w:rPr>
          <w:sz w:val="18"/>
          <w:szCs w:val="18"/>
        </w:rPr>
      </w:pPr>
      <w:r w:rsidRPr="007A6408">
        <w:rPr>
          <w:sz w:val="18"/>
          <w:szCs w:val="18"/>
        </w:rPr>
        <w:t xml:space="preserve">       с. Хомутово </w:t>
      </w:r>
    </w:p>
    <w:p w:rsidR="00C3326F" w:rsidRPr="007A6408" w:rsidRDefault="00C3326F" w:rsidP="00C3326F">
      <w:pPr>
        <w:tabs>
          <w:tab w:val="left" w:pos="426"/>
          <w:tab w:val="left" w:pos="3976"/>
        </w:tabs>
        <w:ind w:left="426" w:right="282" w:firstLine="426"/>
        <w:rPr>
          <w:sz w:val="18"/>
          <w:szCs w:val="18"/>
        </w:rPr>
      </w:pPr>
    </w:p>
    <w:p w:rsidR="007D1E8B" w:rsidRDefault="007D1E8B" w:rsidP="00C3326F">
      <w:pPr>
        <w:tabs>
          <w:tab w:val="left" w:pos="3976"/>
        </w:tabs>
        <w:ind w:left="0" w:right="141" w:firstLine="284"/>
        <w:rPr>
          <w:sz w:val="18"/>
          <w:szCs w:val="18"/>
        </w:rPr>
      </w:pPr>
      <w:r w:rsidRPr="007D1E8B">
        <w:rPr>
          <w:sz w:val="18"/>
          <w:szCs w:val="18"/>
        </w:rPr>
        <w:t>О внесении изменения в Постановление администрации Хомутовского муниципального образования от 23.01.2024 №13 о/д «О стоимости гарантированного перечня услуг по погребению и требованиях к качеству услуг, входящих в гарантированный перечень, для жителей Хомутовского муниципального образования»</w:t>
      </w:r>
      <w:r>
        <w:rPr>
          <w:sz w:val="18"/>
          <w:szCs w:val="18"/>
        </w:rPr>
        <w:t>.</w:t>
      </w:r>
    </w:p>
    <w:p w:rsidR="007D1E8B" w:rsidRDefault="007D1E8B" w:rsidP="00C3326F">
      <w:pPr>
        <w:tabs>
          <w:tab w:val="left" w:pos="3976"/>
        </w:tabs>
        <w:ind w:left="0" w:right="141" w:firstLine="284"/>
        <w:rPr>
          <w:sz w:val="18"/>
          <w:szCs w:val="18"/>
        </w:rPr>
      </w:pPr>
    </w:p>
    <w:p w:rsidR="00BE435C" w:rsidRDefault="00C3326F" w:rsidP="00BE435C">
      <w:pPr>
        <w:tabs>
          <w:tab w:val="left" w:pos="3976"/>
        </w:tabs>
        <w:ind w:left="0" w:right="141" w:firstLine="284"/>
        <w:rPr>
          <w:sz w:val="18"/>
          <w:szCs w:val="18"/>
        </w:rPr>
      </w:pPr>
      <w:r>
        <w:rPr>
          <w:sz w:val="18"/>
          <w:szCs w:val="18"/>
        </w:rPr>
        <w:t>.</w:t>
      </w:r>
      <w:r w:rsidR="00BE435C" w:rsidRPr="00BE435C">
        <w:t xml:space="preserve"> </w:t>
      </w:r>
      <w:r w:rsidR="00BE435C" w:rsidRPr="00BE435C">
        <w:rPr>
          <w:sz w:val="18"/>
          <w:szCs w:val="18"/>
        </w:rPr>
        <w:t xml:space="preserve">Руководствуясь ст. 14, 17 Федерального закона «Об общих принципах организации местного самоуправления в Российской Федерации» № 131-ФЗ от 06.10.2003, Федеральным законом от 12.01.1996 №8-ФЗ «О погребении и похоронном деле», решением Думы Хомутовского муниципального образования от 20.06.2017 № 68-289/д «Об организации похоронного дела в </w:t>
      </w:r>
      <w:proofErr w:type="spellStart"/>
      <w:r w:rsidR="00BE435C" w:rsidRPr="00BE435C">
        <w:rPr>
          <w:sz w:val="18"/>
          <w:szCs w:val="18"/>
        </w:rPr>
        <w:t>Хомутовском</w:t>
      </w:r>
      <w:proofErr w:type="spellEnd"/>
      <w:r w:rsidR="00BE435C" w:rsidRPr="00BE435C">
        <w:rPr>
          <w:sz w:val="18"/>
          <w:szCs w:val="18"/>
        </w:rPr>
        <w:t xml:space="preserve"> муниципальном образовании», ст. 6 Устава Хомутовского муниципального образования, администрация Хомутовского муниципального образования</w:t>
      </w:r>
    </w:p>
    <w:p w:rsidR="00BE435C" w:rsidRPr="00BE435C" w:rsidRDefault="00BE435C" w:rsidP="00BE435C">
      <w:pPr>
        <w:tabs>
          <w:tab w:val="left" w:pos="3976"/>
        </w:tabs>
        <w:ind w:left="0" w:right="141" w:firstLine="284"/>
        <w:rPr>
          <w:sz w:val="18"/>
          <w:szCs w:val="18"/>
        </w:rPr>
      </w:pPr>
    </w:p>
    <w:p w:rsidR="00BE435C" w:rsidRDefault="00BE435C" w:rsidP="00BE435C">
      <w:pPr>
        <w:tabs>
          <w:tab w:val="left" w:pos="3976"/>
        </w:tabs>
        <w:ind w:left="0" w:right="141" w:firstLine="284"/>
        <w:rPr>
          <w:sz w:val="18"/>
          <w:szCs w:val="18"/>
        </w:rPr>
      </w:pPr>
      <w:r w:rsidRPr="00BE435C">
        <w:rPr>
          <w:sz w:val="18"/>
          <w:szCs w:val="18"/>
        </w:rPr>
        <w:t>ПОСТАНОВЛЯЕТ:</w:t>
      </w:r>
    </w:p>
    <w:p w:rsidR="00BE435C" w:rsidRPr="00BE435C" w:rsidRDefault="00BE435C" w:rsidP="00BE435C">
      <w:pPr>
        <w:tabs>
          <w:tab w:val="left" w:pos="3976"/>
        </w:tabs>
        <w:ind w:left="0" w:right="141" w:firstLine="284"/>
        <w:rPr>
          <w:sz w:val="18"/>
          <w:szCs w:val="18"/>
        </w:rPr>
      </w:pPr>
    </w:p>
    <w:p w:rsidR="00BE435C" w:rsidRPr="00BE435C" w:rsidRDefault="00BE435C" w:rsidP="00BE435C">
      <w:pPr>
        <w:tabs>
          <w:tab w:val="left" w:pos="3976"/>
        </w:tabs>
        <w:ind w:left="0" w:right="141" w:firstLine="284"/>
        <w:rPr>
          <w:sz w:val="18"/>
          <w:szCs w:val="18"/>
        </w:rPr>
      </w:pPr>
      <w:r>
        <w:rPr>
          <w:sz w:val="18"/>
          <w:szCs w:val="18"/>
        </w:rPr>
        <w:t>1.</w:t>
      </w:r>
      <w:r w:rsidRPr="00BE435C">
        <w:rPr>
          <w:sz w:val="18"/>
          <w:szCs w:val="18"/>
        </w:rPr>
        <w:t>Внести изменения в Постановление администрации Хомутовского муниципального образования от 23.01.2024 №13 о/д «О стоимости гарантированного перечня услуг по погребению и требованиях к качеству услуг, входящих в гарантированный перечень, для жителей Хомутовского муниципального образования»:</w:t>
      </w:r>
    </w:p>
    <w:p w:rsidR="00BE435C" w:rsidRPr="00BE435C" w:rsidRDefault="00BE435C" w:rsidP="00BE435C">
      <w:pPr>
        <w:tabs>
          <w:tab w:val="left" w:pos="3976"/>
        </w:tabs>
        <w:ind w:left="0" w:right="141" w:firstLine="284"/>
        <w:rPr>
          <w:sz w:val="18"/>
          <w:szCs w:val="18"/>
        </w:rPr>
      </w:pPr>
      <w:r w:rsidRPr="00BE435C">
        <w:rPr>
          <w:sz w:val="18"/>
          <w:szCs w:val="18"/>
        </w:rPr>
        <w:t>Приложения №1 и №2 изменить и изложить в новой редакции (Приложение №1 и №2).</w:t>
      </w:r>
    </w:p>
    <w:p w:rsidR="00BE435C" w:rsidRPr="00BE435C" w:rsidRDefault="00BE435C" w:rsidP="00BE435C">
      <w:pPr>
        <w:tabs>
          <w:tab w:val="left" w:pos="3976"/>
        </w:tabs>
        <w:ind w:left="0" w:right="141" w:firstLine="284"/>
        <w:rPr>
          <w:sz w:val="18"/>
          <w:szCs w:val="18"/>
        </w:rPr>
      </w:pPr>
      <w:r>
        <w:rPr>
          <w:sz w:val="18"/>
          <w:szCs w:val="18"/>
        </w:rPr>
        <w:t>2.</w:t>
      </w:r>
      <w:r w:rsidRPr="00BE435C">
        <w:rPr>
          <w:sz w:val="18"/>
          <w:szCs w:val="18"/>
        </w:rPr>
        <w:t>Настоящее постановление вступает в законную силу с 01.02.2024 года.</w:t>
      </w:r>
    </w:p>
    <w:p w:rsidR="00BE435C" w:rsidRPr="00BE435C" w:rsidRDefault="00BE435C" w:rsidP="00BE435C">
      <w:pPr>
        <w:tabs>
          <w:tab w:val="left" w:pos="3976"/>
        </w:tabs>
        <w:ind w:left="0" w:right="141" w:firstLine="284"/>
        <w:rPr>
          <w:sz w:val="18"/>
          <w:szCs w:val="18"/>
        </w:rPr>
      </w:pPr>
      <w:r>
        <w:rPr>
          <w:sz w:val="18"/>
          <w:szCs w:val="18"/>
        </w:rPr>
        <w:t>3.</w:t>
      </w:r>
      <w:r w:rsidRPr="00BE435C">
        <w:rPr>
          <w:sz w:val="18"/>
          <w:szCs w:val="18"/>
        </w:rPr>
        <w:t>Опубликовать настоящее постановление в установленном законом порядке.</w:t>
      </w:r>
    </w:p>
    <w:p w:rsidR="00BE435C" w:rsidRPr="00BE435C" w:rsidRDefault="00BE435C" w:rsidP="00BE435C">
      <w:pPr>
        <w:tabs>
          <w:tab w:val="left" w:pos="3976"/>
        </w:tabs>
        <w:ind w:left="0" w:right="141" w:firstLine="284"/>
        <w:rPr>
          <w:sz w:val="18"/>
          <w:szCs w:val="18"/>
        </w:rPr>
      </w:pPr>
      <w:r>
        <w:rPr>
          <w:sz w:val="18"/>
          <w:szCs w:val="18"/>
        </w:rPr>
        <w:t>4.</w:t>
      </w:r>
      <w:r w:rsidRPr="00BE435C">
        <w:rPr>
          <w:sz w:val="18"/>
          <w:szCs w:val="18"/>
        </w:rPr>
        <w:t>Контроль за исполнением настоящего постановления возложить на Заместителя Главы администрации.</w:t>
      </w:r>
    </w:p>
    <w:p w:rsidR="00BE435C" w:rsidRPr="00BE435C" w:rsidRDefault="00BE435C" w:rsidP="00BE435C">
      <w:pPr>
        <w:tabs>
          <w:tab w:val="left" w:pos="3976"/>
        </w:tabs>
        <w:ind w:left="0" w:right="141" w:firstLine="284"/>
        <w:rPr>
          <w:sz w:val="18"/>
          <w:szCs w:val="18"/>
        </w:rPr>
      </w:pPr>
    </w:p>
    <w:p w:rsidR="00BE435C" w:rsidRPr="00BE435C" w:rsidRDefault="00BE435C" w:rsidP="00BE435C">
      <w:pPr>
        <w:tabs>
          <w:tab w:val="left" w:pos="3976"/>
        </w:tabs>
        <w:ind w:left="0" w:right="141" w:firstLine="284"/>
        <w:jc w:val="right"/>
        <w:rPr>
          <w:i/>
          <w:sz w:val="18"/>
          <w:szCs w:val="18"/>
        </w:rPr>
      </w:pPr>
    </w:p>
    <w:p w:rsidR="00BE435C" w:rsidRPr="00BE435C" w:rsidRDefault="00BE435C" w:rsidP="00BE435C">
      <w:pPr>
        <w:tabs>
          <w:tab w:val="left" w:pos="3976"/>
        </w:tabs>
        <w:ind w:left="0" w:right="141" w:firstLine="284"/>
        <w:jc w:val="right"/>
        <w:rPr>
          <w:i/>
          <w:sz w:val="18"/>
          <w:szCs w:val="18"/>
        </w:rPr>
      </w:pPr>
      <w:r w:rsidRPr="00BE435C">
        <w:rPr>
          <w:i/>
          <w:sz w:val="18"/>
          <w:szCs w:val="18"/>
        </w:rPr>
        <w:t xml:space="preserve">Глава                                                                                                     В.М. </w:t>
      </w:r>
      <w:proofErr w:type="spellStart"/>
      <w:r w:rsidRPr="00BE435C">
        <w:rPr>
          <w:i/>
          <w:sz w:val="18"/>
          <w:szCs w:val="18"/>
        </w:rPr>
        <w:t>Колмаченко</w:t>
      </w:r>
      <w:proofErr w:type="spellEnd"/>
      <w:r w:rsidRPr="00BE435C">
        <w:rPr>
          <w:i/>
          <w:sz w:val="18"/>
          <w:szCs w:val="18"/>
        </w:rPr>
        <w:t xml:space="preserve"> </w:t>
      </w:r>
    </w:p>
    <w:p w:rsidR="00BE435C" w:rsidRPr="00BE435C" w:rsidRDefault="00BE435C" w:rsidP="00BE435C">
      <w:pPr>
        <w:tabs>
          <w:tab w:val="left" w:pos="3976"/>
        </w:tabs>
        <w:ind w:left="0" w:right="141" w:firstLine="284"/>
        <w:jc w:val="right"/>
        <w:rPr>
          <w:i/>
          <w:sz w:val="18"/>
          <w:szCs w:val="18"/>
        </w:rPr>
      </w:pPr>
    </w:p>
    <w:p w:rsidR="00BE435C" w:rsidRDefault="00BE435C" w:rsidP="00BE435C">
      <w:pPr>
        <w:tabs>
          <w:tab w:val="left" w:pos="3976"/>
        </w:tabs>
        <w:ind w:left="0" w:right="141" w:firstLine="284"/>
        <w:jc w:val="right"/>
        <w:rPr>
          <w:i/>
          <w:sz w:val="18"/>
          <w:szCs w:val="18"/>
        </w:rPr>
      </w:pPr>
      <w:r w:rsidRPr="00BE435C">
        <w:rPr>
          <w:i/>
          <w:sz w:val="18"/>
          <w:szCs w:val="18"/>
        </w:rPr>
        <w:t xml:space="preserve">                                                                                                                         </w:t>
      </w:r>
    </w:p>
    <w:p w:rsidR="00BE435C" w:rsidRDefault="00BE435C" w:rsidP="00BE435C">
      <w:pPr>
        <w:tabs>
          <w:tab w:val="left" w:pos="3976"/>
        </w:tabs>
        <w:ind w:left="0" w:right="141" w:firstLine="284"/>
        <w:jc w:val="right"/>
        <w:rPr>
          <w:i/>
          <w:sz w:val="18"/>
          <w:szCs w:val="18"/>
        </w:rPr>
      </w:pPr>
    </w:p>
    <w:p w:rsidR="00BE435C" w:rsidRDefault="00BE435C" w:rsidP="00BE435C">
      <w:pPr>
        <w:tabs>
          <w:tab w:val="left" w:pos="3976"/>
        </w:tabs>
        <w:ind w:left="0" w:right="141" w:firstLine="284"/>
        <w:jc w:val="right"/>
        <w:rPr>
          <w:i/>
          <w:sz w:val="18"/>
          <w:szCs w:val="18"/>
        </w:rPr>
      </w:pPr>
    </w:p>
    <w:p w:rsidR="00BE435C" w:rsidRDefault="00BE435C" w:rsidP="00BE435C">
      <w:pPr>
        <w:tabs>
          <w:tab w:val="left" w:pos="3976"/>
        </w:tabs>
        <w:ind w:left="0" w:right="141" w:firstLine="284"/>
        <w:jc w:val="right"/>
        <w:rPr>
          <w:i/>
          <w:sz w:val="18"/>
          <w:szCs w:val="18"/>
        </w:rPr>
      </w:pPr>
    </w:p>
    <w:p w:rsidR="00BE435C" w:rsidRDefault="00BE435C" w:rsidP="00BE435C">
      <w:pPr>
        <w:tabs>
          <w:tab w:val="left" w:pos="3976"/>
        </w:tabs>
        <w:ind w:left="0" w:right="141" w:firstLine="284"/>
        <w:jc w:val="right"/>
        <w:rPr>
          <w:i/>
          <w:sz w:val="18"/>
          <w:szCs w:val="18"/>
        </w:rPr>
      </w:pPr>
    </w:p>
    <w:p w:rsidR="00BE435C" w:rsidRDefault="00BE435C" w:rsidP="00BE435C">
      <w:pPr>
        <w:tabs>
          <w:tab w:val="left" w:pos="3976"/>
        </w:tabs>
        <w:ind w:left="0" w:right="141" w:firstLine="284"/>
        <w:jc w:val="right"/>
        <w:rPr>
          <w:i/>
          <w:sz w:val="18"/>
          <w:szCs w:val="18"/>
        </w:rPr>
      </w:pPr>
    </w:p>
    <w:p w:rsidR="00BE435C" w:rsidRDefault="00BE435C" w:rsidP="00BE435C">
      <w:pPr>
        <w:tabs>
          <w:tab w:val="left" w:pos="3976"/>
        </w:tabs>
        <w:ind w:left="0" w:right="141" w:firstLine="284"/>
        <w:jc w:val="right"/>
        <w:rPr>
          <w:i/>
          <w:sz w:val="18"/>
          <w:szCs w:val="18"/>
        </w:rPr>
      </w:pPr>
    </w:p>
    <w:p w:rsidR="00BE435C" w:rsidRPr="00BE435C" w:rsidRDefault="00BE435C" w:rsidP="00BE435C">
      <w:pPr>
        <w:tabs>
          <w:tab w:val="left" w:pos="3976"/>
        </w:tabs>
        <w:ind w:left="0" w:right="141" w:firstLine="284"/>
        <w:jc w:val="right"/>
        <w:rPr>
          <w:i/>
          <w:sz w:val="18"/>
          <w:szCs w:val="18"/>
        </w:rPr>
      </w:pPr>
      <w:r w:rsidRPr="00BE435C">
        <w:rPr>
          <w:i/>
          <w:sz w:val="18"/>
          <w:szCs w:val="18"/>
        </w:rPr>
        <w:t xml:space="preserve">      Приложение №1</w:t>
      </w:r>
    </w:p>
    <w:p w:rsidR="00BE435C" w:rsidRPr="00BE435C" w:rsidRDefault="00BE435C" w:rsidP="00BE435C">
      <w:pPr>
        <w:tabs>
          <w:tab w:val="left" w:pos="3976"/>
        </w:tabs>
        <w:ind w:left="0" w:right="141" w:firstLine="284"/>
        <w:jc w:val="right"/>
        <w:rPr>
          <w:i/>
          <w:sz w:val="18"/>
          <w:szCs w:val="18"/>
        </w:rPr>
      </w:pPr>
      <w:r w:rsidRPr="00BE435C">
        <w:rPr>
          <w:i/>
          <w:sz w:val="18"/>
          <w:szCs w:val="18"/>
        </w:rPr>
        <w:t>к постановлению администрации</w:t>
      </w:r>
    </w:p>
    <w:p w:rsidR="00BE435C" w:rsidRPr="00BE435C" w:rsidRDefault="00BE435C" w:rsidP="00BE435C">
      <w:pPr>
        <w:tabs>
          <w:tab w:val="left" w:pos="3976"/>
        </w:tabs>
        <w:ind w:left="0" w:right="141" w:firstLine="284"/>
        <w:jc w:val="right"/>
        <w:rPr>
          <w:i/>
          <w:sz w:val="18"/>
          <w:szCs w:val="18"/>
          <w:u w:val="single"/>
        </w:rPr>
      </w:pPr>
      <w:r w:rsidRPr="00BE435C">
        <w:rPr>
          <w:i/>
          <w:sz w:val="18"/>
          <w:szCs w:val="18"/>
        </w:rPr>
        <w:t>от _</w:t>
      </w:r>
      <w:r>
        <w:rPr>
          <w:i/>
          <w:sz w:val="18"/>
          <w:szCs w:val="18"/>
          <w:u w:val="single"/>
        </w:rPr>
        <w:t>01.02.2024</w:t>
      </w:r>
      <w:r w:rsidRPr="00BE435C">
        <w:rPr>
          <w:i/>
          <w:sz w:val="18"/>
          <w:szCs w:val="18"/>
        </w:rPr>
        <w:t xml:space="preserve">_№ </w:t>
      </w:r>
      <w:r>
        <w:rPr>
          <w:i/>
          <w:sz w:val="18"/>
          <w:szCs w:val="18"/>
          <w:u w:val="single"/>
        </w:rPr>
        <w:t>30 о/д</w:t>
      </w:r>
    </w:p>
    <w:p w:rsidR="00BE435C" w:rsidRPr="00BE435C" w:rsidRDefault="00BE435C" w:rsidP="00BE435C">
      <w:pPr>
        <w:tabs>
          <w:tab w:val="left" w:pos="3976"/>
        </w:tabs>
        <w:ind w:left="0" w:right="141" w:firstLine="284"/>
        <w:jc w:val="right"/>
        <w:rPr>
          <w:i/>
          <w:sz w:val="18"/>
          <w:szCs w:val="18"/>
        </w:rPr>
      </w:pPr>
    </w:p>
    <w:p w:rsidR="00BE435C" w:rsidRPr="00BE435C" w:rsidRDefault="00BE435C" w:rsidP="00BE435C">
      <w:pPr>
        <w:tabs>
          <w:tab w:val="left" w:pos="3976"/>
        </w:tabs>
        <w:ind w:left="0" w:right="141" w:firstLine="284"/>
        <w:jc w:val="right"/>
        <w:rPr>
          <w:i/>
          <w:sz w:val="18"/>
          <w:szCs w:val="18"/>
        </w:rPr>
      </w:pPr>
      <w:r w:rsidRPr="00BE435C">
        <w:rPr>
          <w:i/>
          <w:sz w:val="18"/>
          <w:szCs w:val="18"/>
        </w:rPr>
        <w:t>Приложение №1</w:t>
      </w:r>
    </w:p>
    <w:p w:rsidR="00BE435C" w:rsidRPr="00BE435C" w:rsidRDefault="00BE435C" w:rsidP="00BE435C">
      <w:pPr>
        <w:tabs>
          <w:tab w:val="left" w:pos="3976"/>
        </w:tabs>
        <w:ind w:left="0" w:right="141" w:firstLine="284"/>
        <w:jc w:val="right"/>
        <w:rPr>
          <w:i/>
          <w:sz w:val="18"/>
          <w:szCs w:val="18"/>
        </w:rPr>
      </w:pPr>
      <w:r w:rsidRPr="00BE435C">
        <w:rPr>
          <w:i/>
          <w:sz w:val="18"/>
          <w:szCs w:val="18"/>
        </w:rPr>
        <w:t xml:space="preserve"> к Постановлению администрации</w:t>
      </w:r>
    </w:p>
    <w:p w:rsidR="00BE435C" w:rsidRPr="00BE435C" w:rsidRDefault="00BE435C" w:rsidP="00BE435C">
      <w:pPr>
        <w:tabs>
          <w:tab w:val="left" w:pos="3976"/>
        </w:tabs>
        <w:ind w:left="0" w:right="141" w:firstLine="284"/>
        <w:jc w:val="right"/>
        <w:rPr>
          <w:i/>
          <w:sz w:val="18"/>
          <w:szCs w:val="18"/>
        </w:rPr>
      </w:pPr>
      <w:r w:rsidRPr="00BE435C">
        <w:rPr>
          <w:i/>
          <w:sz w:val="18"/>
          <w:szCs w:val="18"/>
        </w:rPr>
        <w:lastRenderedPageBreak/>
        <w:t xml:space="preserve">Хомутовского муниципального образования </w:t>
      </w:r>
    </w:p>
    <w:p w:rsidR="00BE435C" w:rsidRPr="00BE435C" w:rsidRDefault="00BE435C" w:rsidP="00BE435C">
      <w:pPr>
        <w:tabs>
          <w:tab w:val="left" w:pos="3976"/>
        </w:tabs>
        <w:ind w:left="0" w:right="141" w:firstLine="284"/>
        <w:jc w:val="right"/>
        <w:rPr>
          <w:i/>
          <w:sz w:val="18"/>
          <w:szCs w:val="18"/>
        </w:rPr>
      </w:pPr>
      <w:r w:rsidRPr="00BE435C">
        <w:rPr>
          <w:i/>
          <w:sz w:val="18"/>
          <w:szCs w:val="18"/>
        </w:rPr>
        <w:t xml:space="preserve">от 23.01.2024 №13 о/д «О стоимости гарантированного </w:t>
      </w:r>
    </w:p>
    <w:p w:rsidR="00BE435C" w:rsidRPr="00BE435C" w:rsidRDefault="00BE435C" w:rsidP="00BE435C">
      <w:pPr>
        <w:tabs>
          <w:tab w:val="left" w:pos="3976"/>
        </w:tabs>
        <w:ind w:left="0" w:right="141" w:firstLine="284"/>
        <w:jc w:val="right"/>
        <w:rPr>
          <w:i/>
          <w:sz w:val="18"/>
          <w:szCs w:val="18"/>
        </w:rPr>
      </w:pPr>
      <w:r w:rsidRPr="00BE435C">
        <w:rPr>
          <w:i/>
          <w:sz w:val="18"/>
          <w:szCs w:val="18"/>
        </w:rPr>
        <w:t xml:space="preserve">перечня услуг по погребению и требованиях </w:t>
      </w:r>
    </w:p>
    <w:p w:rsidR="00BE435C" w:rsidRPr="00BE435C" w:rsidRDefault="00BE435C" w:rsidP="00BE435C">
      <w:pPr>
        <w:tabs>
          <w:tab w:val="left" w:pos="3976"/>
        </w:tabs>
        <w:ind w:left="0" w:right="141" w:firstLine="284"/>
        <w:jc w:val="right"/>
        <w:rPr>
          <w:i/>
          <w:sz w:val="18"/>
          <w:szCs w:val="18"/>
        </w:rPr>
      </w:pPr>
      <w:r w:rsidRPr="00BE435C">
        <w:rPr>
          <w:i/>
          <w:sz w:val="18"/>
          <w:szCs w:val="18"/>
        </w:rPr>
        <w:t xml:space="preserve">к качеству услуг, входящих в гарантированный </w:t>
      </w:r>
    </w:p>
    <w:p w:rsidR="00BE435C" w:rsidRPr="00BE435C" w:rsidRDefault="00BE435C" w:rsidP="00BE435C">
      <w:pPr>
        <w:tabs>
          <w:tab w:val="left" w:pos="3976"/>
        </w:tabs>
        <w:ind w:left="0" w:right="141" w:firstLine="284"/>
        <w:jc w:val="right"/>
        <w:rPr>
          <w:i/>
          <w:sz w:val="18"/>
          <w:szCs w:val="18"/>
        </w:rPr>
      </w:pPr>
      <w:r w:rsidRPr="00BE435C">
        <w:rPr>
          <w:i/>
          <w:sz w:val="18"/>
          <w:szCs w:val="18"/>
        </w:rPr>
        <w:t xml:space="preserve">перечень, для жителей Хомутовского </w:t>
      </w:r>
    </w:p>
    <w:p w:rsidR="00BE435C" w:rsidRPr="00BE435C" w:rsidRDefault="00BE435C" w:rsidP="00BE435C">
      <w:pPr>
        <w:tabs>
          <w:tab w:val="left" w:pos="3976"/>
        </w:tabs>
        <w:ind w:left="0" w:right="141" w:firstLine="284"/>
        <w:jc w:val="right"/>
        <w:rPr>
          <w:sz w:val="18"/>
          <w:szCs w:val="18"/>
        </w:rPr>
      </w:pPr>
      <w:r w:rsidRPr="00BE435C">
        <w:rPr>
          <w:i/>
          <w:sz w:val="18"/>
          <w:szCs w:val="18"/>
        </w:rPr>
        <w:t>муниципального образования</w:t>
      </w:r>
      <w:r w:rsidRPr="00BE435C">
        <w:rPr>
          <w:sz w:val="18"/>
          <w:szCs w:val="18"/>
        </w:rPr>
        <w:t>»</w:t>
      </w:r>
    </w:p>
    <w:p w:rsidR="00BE435C" w:rsidRPr="00BE435C" w:rsidRDefault="00BE435C" w:rsidP="00BE435C">
      <w:pPr>
        <w:tabs>
          <w:tab w:val="left" w:pos="3976"/>
        </w:tabs>
        <w:ind w:left="0" w:right="141" w:firstLine="284"/>
        <w:rPr>
          <w:sz w:val="18"/>
          <w:szCs w:val="18"/>
        </w:rPr>
      </w:pPr>
    </w:p>
    <w:p w:rsidR="00BE435C" w:rsidRPr="00BE435C" w:rsidRDefault="00BE435C" w:rsidP="00BE435C">
      <w:pPr>
        <w:tabs>
          <w:tab w:val="left" w:pos="3976"/>
        </w:tabs>
        <w:ind w:left="0" w:right="141" w:firstLine="284"/>
        <w:jc w:val="center"/>
        <w:rPr>
          <w:sz w:val="18"/>
          <w:szCs w:val="18"/>
        </w:rPr>
      </w:pPr>
      <w:r w:rsidRPr="00BE435C">
        <w:rPr>
          <w:sz w:val="18"/>
          <w:szCs w:val="18"/>
        </w:rPr>
        <w:t>Стоимость и требования к качеству услуг,</w:t>
      </w:r>
    </w:p>
    <w:p w:rsidR="00C3326F" w:rsidRDefault="00BE435C" w:rsidP="00BE435C">
      <w:pPr>
        <w:tabs>
          <w:tab w:val="left" w:pos="3976"/>
        </w:tabs>
        <w:ind w:left="0" w:right="141" w:firstLine="284"/>
        <w:jc w:val="center"/>
        <w:rPr>
          <w:sz w:val="18"/>
          <w:szCs w:val="18"/>
        </w:rPr>
      </w:pPr>
      <w:r w:rsidRPr="00BE435C">
        <w:rPr>
          <w:sz w:val="18"/>
          <w:szCs w:val="18"/>
        </w:rPr>
        <w:t>предоставляемых специализированными службами по вопросам похоронного дела супругу, близким родственникам, иным родственникам, законному представителю или иному лицу, взявшему на себя обязанность осуществить погребение</w:t>
      </w:r>
    </w:p>
    <w:p w:rsidR="00D902F9" w:rsidRDefault="00D902F9" w:rsidP="00BE435C">
      <w:pPr>
        <w:tabs>
          <w:tab w:val="left" w:pos="3976"/>
        </w:tabs>
        <w:ind w:left="0" w:right="141" w:firstLine="284"/>
        <w:jc w:val="center"/>
        <w:rPr>
          <w:sz w:val="18"/>
          <w:szCs w:val="18"/>
        </w:rPr>
      </w:pPr>
    </w:p>
    <w:p w:rsidR="00C3326F" w:rsidRDefault="00C3326F" w:rsidP="00BE435C">
      <w:pPr>
        <w:tabs>
          <w:tab w:val="left" w:pos="3976"/>
        </w:tabs>
        <w:ind w:left="0" w:right="141" w:firstLine="284"/>
        <w:jc w:val="center"/>
        <w:rPr>
          <w:sz w:val="18"/>
          <w:szCs w:val="18"/>
        </w:rPr>
      </w:pPr>
    </w:p>
    <w:tbl>
      <w:tblPr>
        <w:tblpPr w:leftFromText="180" w:rightFromText="180" w:vertAnchor="text" w:horzAnchor="margin" w:tblpY="-10"/>
        <w:tblW w:w="4967" w:type="pct"/>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firstRow="0" w:lastRow="0" w:firstColumn="0" w:lastColumn="0" w:noHBand="0" w:noVBand="0"/>
      </w:tblPr>
      <w:tblGrid>
        <w:gridCol w:w="418"/>
        <w:gridCol w:w="2865"/>
        <w:gridCol w:w="4549"/>
        <w:gridCol w:w="2321"/>
      </w:tblGrid>
      <w:tr w:rsidR="00D902F9" w:rsidRPr="00D902F9" w:rsidTr="00D902F9">
        <w:trPr>
          <w:tblCellSpacing w:w="0" w:type="dxa"/>
        </w:trPr>
        <w:tc>
          <w:tcPr>
            <w:tcW w:w="206" w:type="pct"/>
            <w:tcBorders>
              <w:top w:val="outset" w:sz="6" w:space="0" w:color="auto"/>
              <w:left w:val="outset" w:sz="6" w:space="0" w:color="auto"/>
              <w:bottom w:val="outset" w:sz="6" w:space="0" w:color="auto"/>
              <w:right w:val="outset" w:sz="6" w:space="0" w:color="auto"/>
            </w:tcBorders>
          </w:tcPr>
          <w:p w:rsidR="00D902F9" w:rsidRPr="00D902F9" w:rsidRDefault="00D902F9" w:rsidP="00D902F9">
            <w:pPr>
              <w:ind w:left="0" w:firstLine="0"/>
              <w:jc w:val="left"/>
              <w:rPr>
                <w:sz w:val="18"/>
                <w:szCs w:val="18"/>
              </w:rPr>
            </w:pPr>
            <w:r w:rsidRPr="00D902F9">
              <w:rPr>
                <w:sz w:val="18"/>
                <w:szCs w:val="18"/>
              </w:rPr>
              <w:t>№</w:t>
            </w:r>
          </w:p>
        </w:tc>
        <w:tc>
          <w:tcPr>
            <w:tcW w:w="1411" w:type="pct"/>
            <w:tcBorders>
              <w:top w:val="outset" w:sz="6" w:space="0" w:color="auto"/>
              <w:left w:val="outset" w:sz="6" w:space="0" w:color="auto"/>
              <w:bottom w:val="outset" w:sz="6" w:space="0" w:color="auto"/>
              <w:right w:val="outset" w:sz="6" w:space="0" w:color="auto"/>
            </w:tcBorders>
          </w:tcPr>
          <w:p w:rsidR="00D902F9" w:rsidRPr="00D902F9" w:rsidRDefault="00D902F9" w:rsidP="00D902F9">
            <w:pPr>
              <w:ind w:left="0" w:firstLine="0"/>
              <w:jc w:val="center"/>
              <w:rPr>
                <w:sz w:val="18"/>
                <w:szCs w:val="18"/>
              </w:rPr>
            </w:pPr>
            <w:r w:rsidRPr="00D902F9">
              <w:rPr>
                <w:sz w:val="18"/>
                <w:szCs w:val="18"/>
              </w:rPr>
              <w:t>Перечень услуг</w:t>
            </w:r>
          </w:p>
        </w:tc>
        <w:tc>
          <w:tcPr>
            <w:tcW w:w="2240" w:type="pct"/>
            <w:tcBorders>
              <w:top w:val="outset" w:sz="6" w:space="0" w:color="auto"/>
              <w:left w:val="outset" w:sz="6" w:space="0" w:color="auto"/>
              <w:bottom w:val="outset" w:sz="6" w:space="0" w:color="auto"/>
              <w:right w:val="outset" w:sz="6" w:space="0" w:color="auto"/>
            </w:tcBorders>
          </w:tcPr>
          <w:p w:rsidR="00D902F9" w:rsidRPr="00D902F9" w:rsidRDefault="00D902F9" w:rsidP="00D902F9">
            <w:pPr>
              <w:ind w:left="0" w:firstLine="0"/>
              <w:jc w:val="center"/>
              <w:rPr>
                <w:sz w:val="18"/>
                <w:szCs w:val="18"/>
              </w:rPr>
            </w:pPr>
            <w:r w:rsidRPr="00D902F9">
              <w:rPr>
                <w:sz w:val="18"/>
                <w:szCs w:val="18"/>
              </w:rPr>
              <w:t>Требование к качеству предоставляемых услуг</w:t>
            </w:r>
          </w:p>
        </w:tc>
        <w:tc>
          <w:tcPr>
            <w:tcW w:w="1143" w:type="pct"/>
            <w:tcBorders>
              <w:top w:val="outset" w:sz="6" w:space="0" w:color="auto"/>
              <w:left w:val="outset" w:sz="6" w:space="0" w:color="auto"/>
              <w:bottom w:val="outset" w:sz="6" w:space="0" w:color="auto"/>
              <w:right w:val="outset" w:sz="6" w:space="0" w:color="auto"/>
            </w:tcBorders>
          </w:tcPr>
          <w:p w:rsidR="00D902F9" w:rsidRPr="00D902F9" w:rsidRDefault="00D902F9" w:rsidP="00D902F9">
            <w:pPr>
              <w:ind w:left="0" w:firstLine="0"/>
              <w:jc w:val="center"/>
              <w:rPr>
                <w:sz w:val="18"/>
                <w:szCs w:val="18"/>
              </w:rPr>
            </w:pPr>
            <w:r w:rsidRPr="00D902F9">
              <w:rPr>
                <w:sz w:val="18"/>
                <w:szCs w:val="18"/>
              </w:rPr>
              <w:t>Стоимость услуги, руб.</w:t>
            </w:r>
          </w:p>
        </w:tc>
      </w:tr>
      <w:tr w:rsidR="00D902F9" w:rsidRPr="00D902F9" w:rsidTr="00D902F9">
        <w:trPr>
          <w:tblCellSpacing w:w="0" w:type="dxa"/>
        </w:trPr>
        <w:tc>
          <w:tcPr>
            <w:tcW w:w="206" w:type="pct"/>
            <w:tcBorders>
              <w:top w:val="outset" w:sz="6" w:space="0" w:color="auto"/>
              <w:left w:val="outset" w:sz="6" w:space="0" w:color="auto"/>
              <w:bottom w:val="outset" w:sz="6" w:space="0" w:color="auto"/>
              <w:right w:val="outset" w:sz="6" w:space="0" w:color="auto"/>
            </w:tcBorders>
          </w:tcPr>
          <w:p w:rsidR="00D902F9" w:rsidRPr="00D902F9" w:rsidRDefault="00D902F9" w:rsidP="00D902F9">
            <w:pPr>
              <w:ind w:left="0" w:firstLine="0"/>
              <w:jc w:val="left"/>
              <w:rPr>
                <w:sz w:val="18"/>
                <w:szCs w:val="18"/>
              </w:rPr>
            </w:pPr>
            <w:r w:rsidRPr="00D902F9">
              <w:rPr>
                <w:sz w:val="18"/>
                <w:szCs w:val="18"/>
              </w:rPr>
              <w:t>1</w:t>
            </w:r>
          </w:p>
        </w:tc>
        <w:tc>
          <w:tcPr>
            <w:tcW w:w="1411" w:type="pct"/>
            <w:tcBorders>
              <w:top w:val="outset" w:sz="6" w:space="0" w:color="auto"/>
              <w:left w:val="outset" w:sz="6" w:space="0" w:color="auto"/>
              <w:bottom w:val="outset" w:sz="6" w:space="0" w:color="auto"/>
              <w:right w:val="outset" w:sz="6" w:space="0" w:color="auto"/>
            </w:tcBorders>
          </w:tcPr>
          <w:p w:rsidR="00D902F9" w:rsidRPr="00D902F9" w:rsidRDefault="00D902F9" w:rsidP="00D902F9">
            <w:pPr>
              <w:ind w:left="0" w:firstLine="0"/>
              <w:jc w:val="left"/>
              <w:rPr>
                <w:sz w:val="18"/>
                <w:szCs w:val="18"/>
              </w:rPr>
            </w:pPr>
            <w:r w:rsidRPr="00D902F9">
              <w:rPr>
                <w:sz w:val="18"/>
                <w:szCs w:val="18"/>
              </w:rPr>
              <w:t>Оформление документов, необходимых для погребения</w:t>
            </w:r>
          </w:p>
        </w:tc>
        <w:tc>
          <w:tcPr>
            <w:tcW w:w="2240" w:type="pct"/>
            <w:tcBorders>
              <w:top w:val="outset" w:sz="6" w:space="0" w:color="auto"/>
              <w:left w:val="outset" w:sz="6" w:space="0" w:color="auto"/>
              <w:bottom w:val="outset" w:sz="6" w:space="0" w:color="auto"/>
              <w:right w:val="outset" w:sz="6" w:space="0" w:color="auto"/>
            </w:tcBorders>
          </w:tcPr>
          <w:p w:rsidR="00D902F9" w:rsidRPr="00D902F9" w:rsidRDefault="00D902F9" w:rsidP="00D902F9">
            <w:pPr>
              <w:ind w:left="0" w:firstLine="0"/>
              <w:rPr>
                <w:sz w:val="18"/>
                <w:szCs w:val="18"/>
              </w:rPr>
            </w:pPr>
            <w:r w:rsidRPr="00D902F9">
              <w:rPr>
                <w:sz w:val="18"/>
                <w:szCs w:val="18"/>
              </w:rPr>
              <w:t>Оформление медицинского заключения о смерти, свидетельства о смерти, справки для получения пособия на погребение</w:t>
            </w:r>
          </w:p>
        </w:tc>
        <w:tc>
          <w:tcPr>
            <w:tcW w:w="1143" w:type="pct"/>
            <w:tcBorders>
              <w:top w:val="outset" w:sz="6" w:space="0" w:color="auto"/>
              <w:left w:val="outset" w:sz="6" w:space="0" w:color="auto"/>
              <w:bottom w:val="outset" w:sz="6" w:space="0" w:color="auto"/>
              <w:right w:val="outset" w:sz="6" w:space="0" w:color="auto"/>
            </w:tcBorders>
          </w:tcPr>
          <w:p w:rsidR="00D902F9" w:rsidRPr="00D902F9" w:rsidRDefault="00D902F9" w:rsidP="00D902F9">
            <w:pPr>
              <w:ind w:left="0" w:firstLine="0"/>
              <w:jc w:val="center"/>
              <w:rPr>
                <w:sz w:val="18"/>
                <w:szCs w:val="18"/>
              </w:rPr>
            </w:pPr>
            <w:r w:rsidRPr="00D902F9">
              <w:rPr>
                <w:sz w:val="18"/>
                <w:szCs w:val="18"/>
              </w:rPr>
              <w:t>бесплатно</w:t>
            </w:r>
          </w:p>
        </w:tc>
      </w:tr>
      <w:tr w:rsidR="00D902F9" w:rsidRPr="00D902F9" w:rsidTr="00D902F9">
        <w:trPr>
          <w:trHeight w:val="1628"/>
          <w:tblCellSpacing w:w="0" w:type="dxa"/>
        </w:trPr>
        <w:tc>
          <w:tcPr>
            <w:tcW w:w="206" w:type="pct"/>
            <w:tcBorders>
              <w:top w:val="outset" w:sz="6" w:space="0" w:color="auto"/>
              <w:left w:val="outset" w:sz="6" w:space="0" w:color="auto"/>
              <w:bottom w:val="outset" w:sz="6" w:space="0" w:color="auto"/>
              <w:right w:val="outset" w:sz="6" w:space="0" w:color="auto"/>
            </w:tcBorders>
          </w:tcPr>
          <w:p w:rsidR="00D902F9" w:rsidRPr="00D902F9" w:rsidRDefault="00D902F9" w:rsidP="00D902F9">
            <w:pPr>
              <w:ind w:left="0" w:firstLine="0"/>
              <w:jc w:val="left"/>
              <w:rPr>
                <w:sz w:val="18"/>
                <w:szCs w:val="18"/>
              </w:rPr>
            </w:pPr>
            <w:r w:rsidRPr="00D902F9">
              <w:rPr>
                <w:sz w:val="18"/>
                <w:szCs w:val="18"/>
              </w:rPr>
              <w:t>2</w:t>
            </w:r>
          </w:p>
        </w:tc>
        <w:tc>
          <w:tcPr>
            <w:tcW w:w="1411" w:type="pct"/>
            <w:tcBorders>
              <w:top w:val="outset" w:sz="6" w:space="0" w:color="auto"/>
              <w:left w:val="outset" w:sz="6" w:space="0" w:color="auto"/>
              <w:bottom w:val="outset" w:sz="6" w:space="0" w:color="auto"/>
              <w:right w:val="outset" w:sz="6" w:space="0" w:color="auto"/>
            </w:tcBorders>
          </w:tcPr>
          <w:p w:rsidR="00D902F9" w:rsidRPr="00D902F9" w:rsidRDefault="00D902F9" w:rsidP="00D902F9">
            <w:pPr>
              <w:ind w:left="0" w:firstLine="0"/>
              <w:jc w:val="left"/>
              <w:rPr>
                <w:sz w:val="18"/>
                <w:szCs w:val="18"/>
              </w:rPr>
            </w:pPr>
            <w:r w:rsidRPr="00D902F9">
              <w:rPr>
                <w:sz w:val="18"/>
                <w:szCs w:val="18"/>
              </w:rPr>
              <w:t>Предоставление и доставка гроба и других предметов, необходимых для погребения</w:t>
            </w:r>
          </w:p>
          <w:p w:rsidR="00D902F9" w:rsidRPr="00D902F9" w:rsidRDefault="00D902F9" w:rsidP="00D902F9">
            <w:pPr>
              <w:ind w:left="0" w:firstLine="0"/>
              <w:jc w:val="left"/>
              <w:rPr>
                <w:sz w:val="18"/>
                <w:szCs w:val="18"/>
              </w:rPr>
            </w:pPr>
          </w:p>
        </w:tc>
        <w:tc>
          <w:tcPr>
            <w:tcW w:w="2240" w:type="pct"/>
            <w:tcBorders>
              <w:top w:val="outset" w:sz="6" w:space="0" w:color="auto"/>
              <w:left w:val="outset" w:sz="6" w:space="0" w:color="auto"/>
              <w:bottom w:val="outset" w:sz="6" w:space="0" w:color="auto"/>
              <w:right w:val="outset" w:sz="6" w:space="0" w:color="auto"/>
            </w:tcBorders>
          </w:tcPr>
          <w:p w:rsidR="00D902F9" w:rsidRPr="00D902F9" w:rsidRDefault="00D902F9" w:rsidP="00D902F9">
            <w:pPr>
              <w:ind w:left="0" w:firstLine="0"/>
              <w:rPr>
                <w:sz w:val="18"/>
                <w:szCs w:val="18"/>
              </w:rPr>
            </w:pPr>
            <w:r w:rsidRPr="00D902F9">
              <w:rPr>
                <w:sz w:val="18"/>
                <w:szCs w:val="18"/>
              </w:rPr>
              <w:t>Гроб деревянный, не строганный, необитый. Предоставление автокатафалка для доставки гроба и других предметов, необходимых для погребения, до морга, укладка тела в гроб</w:t>
            </w:r>
          </w:p>
        </w:tc>
        <w:tc>
          <w:tcPr>
            <w:tcW w:w="1143" w:type="pct"/>
            <w:tcBorders>
              <w:top w:val="outset" w:sz="6" w:space="0" w:color="auto"/>
              <w:left w:val="outset" w:sz="6" w:space="0" w:color="auto"/>
              <w:bottom w:val="outset" w:sz="6" w:space="0" w:color="auto"/>
              <w:right w:val="outset" w:sz="6" w:space="0" w:color="auto"/>
            </w:tcBorders>
          </w:tcPr>
          <w:p w:rsidR="00D902F9" w:rsidRPr="00D902F9" w:rsidRDefault="00D902F9" w:rsidP="00D902F9">
            <w:pPr>
              <w:ind w:left="0" w:firstLine="0"/>
              <w:jc w:val="center"/>
              <w:rPr>
                <w:sz w:val="18"/>
                <w:szCs w:val="18"/>
              </w:rPr>
            </w:pPr>
            <w:r w:rsidRPr="00D902F9">
              <w:rPr>
                <w:sz w:val="18"/>
                <w:szCs w:val="18"/>
              </w:rPr>
              <w:t>2 641,44</w:t>
            </w:r>
          </w:p>
        </w:tc>
      </w:tr>
      <w:tr w:rsidR="00D902F9" w:rsidRPr="00D902F9" w:rsidTr="00D902F9">
        <w:trPr>
          <w:tblCellSpacing w:w="0" w:type="dxa"/>
        </w:trPr>
        <w:tc>
          <w:tcPr>
            <w:tcW w:w="206" w:type="pct"/>
            <w:tcBorders>
              <w:top w:val="outset" w:sz="6" w:space="0" w:color="auto"/>
              <w:left w:val="outset" w:sz="6" w:space="0" w:color="auto"/>
              <w:bottom w:val="outset" w:sz="6" w:space="0" w:color="auto"/>
              <w:right w:val="outset" w:sz="6" w:space="0" w:color="auto"/>
            </w:tcBorders>
          </w:tcPr>
          <w:p w:rsidR="00D902F9" w:rsidRPr="00D902F9" w:rsidRDefault="00D902F9" w:rsidP="00D902F9">
            <w:pPr>
              <w:ind w:left="0" w:firstLine="0"/>
              <w:jc w:val="left"/>
              <w:rPr>
                <w:sz w:val="18"/>
                <w:szCs w:val="18"/>
              </w:rPr>
            </w:pPr>
            <w:r w:rsidRPr="00D902F9">
              <w:rPr>
                <w:sz w:val="18"/>
                <w:szCs w:val="18"/>
              </w:rPr>
              <w:t>3</w:t>
            </w:r>
          </w:p>
        </w:tc>
        <w:tc>
          <w:tcPr>
            <w:tcW w:w="1411" w:type="pct"/>
            <w:tcBorders>
              <w:top w:val="outset" w:sz="6" w:space="0" w:color="auto"/>
              <w:left w:val="outset" w:sz="6" w:space="0" w:color="auto"/>
              <w:bottom w:val="outset" w:sz="6" w:space="0" w:color="auto"/>
              <w:right w:val="outset" w:sz="6" w:space="0" w:color="auto"/>
            </w:tcBorders>
          </w:tcPr>
          <w:p w:rsidR="00D902F9" w:rsidRPr="00D902F9" w:rsidRDefault="00D902F9" w:rsidP="00D902F9">
            <w:pPr>
              <w:ind w:left="0" w:firstLine="0"/>
              <w:jc w:val="left"/>
              <w:rPr>
                <w:sz w:val="18"/>
                <w:szCs w:val="18"/>
              </w:rPr>
            </w:pPr>
            <w:r w:rsidRPr="00D902F9">
              <w:rPr>
                <w:sz w:val="18"/>
                <w:szCs w:val="18"/>
              </w:rPr>
              <w:t xml:space="preserve">Перевозка тела (останков) умершего на кладбище </w:t>
            </w:r>
          </w:p>
        </w:tc>
        <w:tc>
          <w:tcPr>
            <w:tcW w:w="2240" w:type="pct"/>
            <w:tcBorders>
              <w:top w:val="outset" w:sz="6" w:space="0" w:color="auto"/>
              <w:left w:val="outset" w:sz="6" w:space="0" w:color="auto"/>
              <w:bottom w:val="outset" w:sz="6" w:space="0" w:color="auto"/>
              <w:right w:val="outset" w:sz="6" w:space="0" w:color="auto"/>
            </w:tcBorders>
          </w:tcPr>
          <w:p w:rsidR="00D902F9" w:rsidRPr="00D902F9" w:rsidRDefault="00D902F9" w:rsidP="00D902F9">
            <w:pPr>
              <w:ind w:left="0" w:firstLine="0"/>
              <w:rPr>
                <w:sz w:val="18"/>
                <w:szCs w:val="18"/>
              </w:rPr>
            </w:pPr>
            <w:r w:rsidRPr="00D902F9">
              <w:rPr>
                <w:sz w:val="18"/>
                <w:szCs w:val="18"/>
              </w:rPr>
              <w:t>Предоставление автокатафалка для перевозки тела умершего из морга на кладбище</w:t>
            </w:r>
          </w:p>
        </w:tc>
        <w:tc>
          <w:tcPr>
            <w:tcW w:w="1143" w:type="pct"/>
            <w:tcBorders>
              <w:top w:val="outset" w:sz="6" w:space="0" w:color="auto"/>
              <w:left w:val="outset" w:sz="6" w:space="0" w:color="auto"/>
              <w:bottom w:val="outset" w:sz="6" w:space="0" w:color="auto"/>
              <w:right w:val="outset" w:sz="6" w:space="0" w:color="auto"/>
            </w:tcBorders>
          </w:tcPr>
          <w:p w:rsidR="00D902F9" w:rsidRPr="00D902F9" w:rsidRDefault="00D902F9" w:rsidP="00D902F9">
            <w:pPr>
              <w:ind w:left="0" w:firstLine="0"/>
              <w:jc w:val="center"/>
              <w:rPr>
                <w:sz w:val="18"/>
                <w:szCs w:val="18"/>
              </w:rPr>
            </w:pPr>
            <w:r w:rsidRPr="00D902F9">
              <w:rPr>
                <w:sz w:val="18"/>
                <w:szCs w:val="18"/>
              </w:rPr>
              <w:t>3 622,18</w:t>
            </w:r>
          </w:p>
        </w:tc>
      </w:tr>
      <w:tr w:rsidR="00D902F9" w:rsidRPr="00D902F9" w:rsidTr="00D902F9">
        <w:trPr>
          <w:tblCellSpacing w:w="0" w:type="dxa"/>
        </w:trPr>
        <w:tc>
          <w:tcPr>
            <w:tcW w:w="206" w:type="pct"/>
            <w:tcBorders>
              <w:top w:val="outset" w:sz="6" w:space="0" w:color="auto"/>
              <w:left w:val="outset" w:sz="6" w:space="0" w:color="auto"/>
              <w:bottom w:val="outset" w:sz="6" w:space="0" w:color="auto"/>
              <w:right w:val="outset" w:sz="6" w:space="0" w:color="auto"/>
            </w:tcBorders>
          </w:tcPr>
          <w:p w:rsidR="00D902F9" w:rsidRPr="00D902F9" w:rsidRDefault="00D902F9" w:rsidP="00D902F9">
            <w:pPr>
              <w:ind w:left="0" w:firstLine="0"/>
              <w:jc w:val="left"/>
              <w:rPr>
                <w:sz w:val="18"/>
                <w:szCs w:val="18"/>
              </w:rPr>
            </w:pPr>
            <w:r w:rsidRPr="00D902F9">
              <w:rPr>
                <w:sz w:val="18"/>
                <w:szCs w:val="18"/>
              </w:rPr>
              <w:t>4</w:t>
            </w:r>
          </w:p>
        </w:tc>
        <w:tc>
          <w:tcPr>
            <w:tcW w:w="1411" w:type="pct"/>
            <w:tcBorders>
              <w:top w:val="outset" w:sz="6" w:space="0" w:color="auto"/>
              <w:left w:val="outset" w:sz="6" w:space="0" w:color="auto"/>
              <w:bottom w:val="outset" w:sz="6" w:space="0" w:color="auto"/>
              <w:right w:val="outset" w:sz="6" w:space="0" w:color="auto"/>
            </w:tcBorders>
          </w:tcPr>
          <w:p w:rsidR="00D902F9" w:rsidRPr="00D902F9" w:rsidRDefault="00D902F9" w:rsidP="00D902F9">
            <w:pPr>
              <w:ind w:left="0" w:firstLine="0"/>
              <w:jc w:val="left"/>
              <w:rPr>
                <w:sz w:val="18"/>
                <w:szCs w:val="18"/>
              </w:rPr>
            </w:pPr>
            <w:r w:rsidRPr="00D902F9">
              <w:rPr>
                <w:sz w:val="18"/>
                <w:szCs w:val="18"/>
              </w:rPr>
              <w:t>Погребение (кремация с последующей выдачей урны с прахом)</w:t>
            </w:r>
          </w:p>
          <w:p w:rsidR="00D902F9" w:rsidRPr="00D902F9" w:rsidRDefault="00D902F9" w:rsidP="00D902F9">
            <w:pPr>
              <w:ind w:left="0" w:firstLine="0"/>
              <w:jc w:val="left"/>
              <w:rPr>
                <w:sz w:val="18"/>
                <w:szCs w:val="18"/>
              </w:rPr>
            </w:pPr>
          </w:p>
        </w:tc>
        <w:tc>
          <w:tcPr>
            <w:tcW w:w="2240" w:type="pct"/>
            <w:tcBorders>
              <w:top w:val="outset" w:sz="6" w:space="0" w:color="auto"/>
              <w:left w:val="outset" w:sz="6" w:space="0" w:color="auto"/>
              <w:bottom w:val="outset" w:sz="6" w:space="0" w:color="auto"/>
              <w:right w:val="outset" w:sz="6" w:space="0" w:color="auto"/>
            </w:tcBorders>
          </w:tcPr>
          <w:p w:rsidR="00D902F9" w:rsidRPr="00D902F9" w:rsidRDefault="00D902F9" w:rsidP="00D902F9">
            <w:pPr>
              <w:ind w:left="0" w:firstLine="0"/>
              <w:rPr>
                <w:sz w:val="18"/>
                <w:szCs w:val="18"/>
              </w:rPr>
            </w:pPr>
            <w:r w:rsidRPr="00D902F9">
              <w:rPr>
                <w:sz w:val="18"/>
                <w:szCs w:val="18"/>
              </w:rPr>
              <w:t>Рытье могилы вручную, забивка крыши гроба, опускание в могилу, засыпка могилы, оформление надмогильного холма, установка регистрационной таблички на могиле</w:t>
            </w:r>
          </w:p>
        </w:tc>
        <w:tc>
          <w:tcPr>
            <w:tcW w:w="1143" w:type="pct"/>
            <w:tcBorders>
              <w:top w:val="outset" w:sz="6" w:space="0" w:color="auto"/>
              <w:left w:val="outset" w:sz="6" w:space="0" w:color="auto"/>
              <w:bottom w:val="outset" w:sz="6" w:space="0" w:color="auto"/>
              <w:right w:val="outset" w:sz="6" w:space="0" w:color="auto"/>
            </w:tcBorders>
          </w:tcPr>
          <w:p w:rsidR="00D902F9" w:rsidRPr="00D902F9" w:rsidRDefault="00D902F9" w:rsidP="00D902F9">
            <w:pPr>
              <w:ind w:left="0" w:firstLine="0"/>
              <w:jc w:val="center"/>
              <w:rPr>
                <w:sz w:val="18"/>
                <w:szCs w:val="18"/>
              </w:rPr>
            </w:pPr>
            <w:r w:rsidRPr="00D902F9">
              <w:rPr>
                <w:sz w:val="18"/>
                <w:szCs w:val="18"/>
              </w:rPr>
              <w:t>3 780,62</w:t>
            </w:r>
          </w:p>
        </w:tc>
      </w:tr>
      <w:tr w:rsidR="00D902F9" w:rsidRPr="00D902F9" w:rsidTr="00D902F9">
        <w:trPr>
          <w:trHeight w:val="180"/>
          <w:tblCellSpacing w:w="0" w:type="dxa"/>
        </w:trPr>
        <w:tc>
          <w:tcPr>
            <w:tcW w:w="206" w:type="pct"/>
            <w:tcBorders>
              <w:top w:val="outset" w:sz="6" w:space="0" w:color="auto"/>
              <w:left w:val="outset" w:sz="6" w:space="0" w:color="auto"/>
              <w:bottom w:val="outset" w:sz="6" w:space="0" w:color="auto"/>
              <w:right w:val="outset" w:sz="6" w:space="0" w:color="auto"/>
            </w:tcBorders>
          </w:tcPr>
          <w:p w:rsidR="00D902F9" w:rsidRPr="00D902F9" w:rsidRDefault="00D902F9" w:rsidP="00D902F9">
            <w:pPr>
              <w:ind w:left="0" w:firstLine="0"/>
              <w:jc w:val="left"/>
              <w:rPr>
                <w:sz w:val="18"/>
                <w:szCs w:val="18"/>
              </w:rPr>
            </w:pPr>
          </w:p>
        </w:tc>
        <w:tc>
          <w:tcPr>
            <w:tcW w:w="1411" w:type="pct"/>
            <w:tcBorders>
              <w:top w:val="outset" w:sz="6" w:space="0" w:color="auto"/>
              <w:left w:val="outset" w:sz="6" w:space="0" w:color="auto"/>
              <w:bottom w:val="outset" w:sz="6" w:space="0" w:color="auto"/>
              <w:right w:val="outset" w:sz="6" w:space="0" w:color="auto"/>
            </w:tcBorders>
          </w:tcPr>
          <w:p w:rsidR="00D902F9" w:rsidRPr="00D902F9" w:rsidRDefault="00D902F9" w:rsidP="00D902F9">
            <w:pPr>
              <w:ind w:left="0" w:firstLine="0"/>
              <w:jc w:val="left"/>
              <w:rPr>
                <w:sz w:val="18"/>
                <w:szCs w:val="18"/>
              </w:rPr>
            </w:pPr>
            <w:r w:rsidRPr="00D902F9">
              <w:rPr>
                <w:b/>
                <w:bCs/>
                <w:sz w:val="18"/>
                <w:szCs w:val="18"/>
              </w:rPr>
              <w:t>Стоимость услуг всего</w:t>
            </w:r>
          </w:p>
        </w:tc>
        <w:tc>
          <w:tcPr>
            <w:tcW w:w="2240" w:type="pct"/>
            <w:tcBorders>
              <w:top w:val="outset" w:sz="6" w:space="0" w:color="auto"/>
              <w:left w:val="outset" w:sz="6" w:space="0" w:color="auto"/>
              <w:bottom w:val="outset" w:sz="6" w:space="0" w:color="auto"/>
              <w:right w:val="outset" w:sz="6" w:space="0" w:color="auto"/>
            </w:tcBorders>
          </w:tcPr>
          <w:p w:rsidR="00D902F9" w:rsidRPr="00D902F9" w:rsidRDefault="00D902F9" w:rsidP="00D902F9">
            <w:pPr>
              <w:widowControl w:val="0"/>
              <w:autoSpaceDE w:val="0"/>
              <w:autoSpaceDN w:val="0"/>
              <w:adjustRightInd w:val="0"/>
              <w:ind w:left="0" w:firstLine="0"/>
              <w:rPr>
                <w:sz w:val="18"/>
                <w:szCs w:val="18"/>
                <w:lang w:val="en-US"/>
              </w:rPr>
            </w:pPr>
          </w:p>
        </w:tc>
        <w:tc>
          <w:tcPr>
            <w:tcW w:w="1143" w:type="pct"/>
            <w:tcBorders>
              <w:top w:val="outset" w:sz="6" w:space="0" w:color="auto"/>
              <w:left w:val="outset" w:sz="6" w:space="0" w:color="auto"/>
              <w:bottom w:val="outset" w:sz="6" w:space="0" w:color="auto"/>
              <w:right w:val="outset" w:sz="6" w:space="0" w:color="auto"/>
            </w:tcBorders>
          </w:tcPr>
          <w:p w:rsidR="00D902F9" w:rsidRPr="00D902F9" w:rsidRDefault="00D902F9" w:rsidP="00D902F9">
            <w:pPr>
              <w:widowControl w:val="0"/>
              <w:autoSpaceDE w:val="0"/>
              <w:autoSpaceDN w:val="0"/>
              <w:adjustRightInd w:val="0"/>
              <w:ind w:left="0" w:firstLine="0"/>
              <w:jc w:val="center"/>
              <w:rPr>
                <w:b/>
                <w:sz w:val="18"/>
                <w:szCs w:val="18"/>
              </w:rPr>
            </w:pPr>
            <w:r w:rsidRPr="00D902F9">
              <w:rPr>
                <w:b/>
                <w:sz w:val="18"/>
                <w:szCs w:val="18"/>
              </w:rPr>
              <w:t>10 044,24</w:t>
            </w:r>
          </w:p>
        </w:tc>
      </w:tr>
    </w:tbl>
    <w:p w:rsidR="00D902F9" w:rsidRDefault="00D902F9" w:rsidP="00D902F9">
      <w:pPr>
        <w:tabs>
          <w:tab w:val="left" w:pos="3976"/>
        </w:tabs>
        <w:ind w:left="0" w:right="141" w:firstLine="284"/>
        <w:rPr>
          <w:sz w:val="18"/>
          <w:szCs w:val="18"/>
        </w:rPr>
      </w:pPr>
    </w:p>
    <w:p w:rsidR="00D902F9" w:rsidRPr="00A11C99" w:rsidRDefault="00D902F9" w:rsidP="00A11C99">
      <w:pPr>
        <w:tabs>
          <w:tab w:val="left" w:pos="3976"/>
        </w:tabs>
        <w:ind w:left="0" w:right="141" w:firstLine="284"/>
        <w:jc w:val="right"/>
        <w:rPr>
          <w:i/>
          <w:sz w:val="18"/>
          <w:szCs w:val="18"/>
        </w:rPr>
      </w:pPr>
      <w:r w:rsidRPr="00A11C99">
        <w:rPr>
          <w:i/>
          <w:sz w:val="18"/>
          <w:szCs w:val="18"/>
        </w:rPr>
        <w:t>Начальник отдела МЗ и РМП                                                                Е.Н. Дубровина</w:t>
      </w:r>
    </w:p>
    <w:p w:rsidR="00D902F9" w:rsidRPr="00D902F9" w:rsidRDefault="00D902F9" w:rsidP="00D902F9">
      <w:pPr>
        <w:tabs>
          <w:tab w:val="left" w:pos="3976"/>
        </w:tabs>
        <w:ind w:left="0" w:right="141" w:firstLine="284"/>
        <w:jc w:val="right"/>
        <w:rPr>
          <w:i/>
          <w:sz w:val="18"/>
          <w:szCs w:val="18"/>
        </w:rPr>
      </w:pPr>
    </w:p>
    <w:p w:rsidR="00D902F9" w:rsidRPr="00D902F9" w:rsidRDefault="00D902F9" w:rsidP="00D902F9">
      <w:pPr>
        <w:tabs>
          <w:tab w:val="left" w:pos="3976"/>
        </w:tabs>
        <w:ind w:left="0" w:right="141" w:firstLine="284"/>
        <w:jc w:val="right"/>
        <w:rPr>
          <w:i/>
          <w:sz w:val="18"/>
          <w:szCs w:val="18"/>
        </w:rPr>
      </w:pPr>
    </w:p>
    <w:p w:rsidR="00D902F9" w:rsidRPr="00D902F9" w:rsidRDefault="00D902F9" w:rsidP="00D902F9">
      <w:pPr>
        <w:tabs>
          <w:tab w:val="left" w:pos="3976"/>
        </w:tabs>
        <w:ind w:left="0" w:right="141" w:firstLine="284"/>
        <w:jc w:val="right"/>
        <w:rPr>
          <w:i/>
          <w:sz w:val="18"/>
          <w:szCs w:val="18"/>
        </w:rPr>
      </w:pPr>
      <w:r w:rsidRPr="00D902F9">
        <w:rPr>
          <w:i/>
          <w:sz w:val="18"/>
          <w:szCs w:val="18"/>
        </w:rPr>
        <w:t>Приложение №2</w:t>
      </w:r>
    </w:p>
    <w:p w:rsidR="00D902F9" w:rsidRPr="00D902F9" w:rsidRDefault="00D902F9" w:rsidP="00D902F9">
      <w:pPr>
        <w:tabs>
          <w:tab w:val="left" w:pos="3976"/>
        </w:tabs>
        <w:ind w:left="0" w:right="141" w:firstLine="284"/>
        <w:jc w:val="right"/>
        <w:rPr>
          <w:i/>
          <w:sz w:val="18"/>
          <w:szCs w:val="18"/>
        </w:rPr>
      </w:pPr>
      <w:r w:rsidRPr="00D902F9">
        <w:rPr>
          <w:i/>
          <w:sz w:val="18"/>
          <w:szCs w:val="18"/>
        </w:rPr>
        <w:t xml:space="preserve">к постановлению администрации </w:t>
      </w:r>
    </w:p>
    <w:p w:rsidR="00D902F9" w:rsidRPr="00D902F9" w:rsidRDefault="00D902F9" w:rsidP="00D902F9">
      <w:pPr>
        <w:tabs>
          <w:tab w:val="left" w:pos="3976"/>
        </w:tabs>
        <w:ind w:left="0" w:right="141" w:firstLine="284"/>
        <w:jc w:val="right"/>
        <w:rPr>
          <w:i/>
          <w:sz w:val="18"/>
          <w:szCs w:val="18"/>
        </w:rPr>
      </w:pPr>
      <w:r w:rsidRPr="00D902F9">
        <w:rPr>
          <w:i/>
          <w:sz w:val="18"/>
          <w:szCs w:val="18"/>
        </w:rPr>
        <w:t xml:space="preserve">от </w:t>
      </w:r>
      <w:r w:rsidR="00A11C99">
        <w:rPr>
          <w:i/>
          <w:sz w:val="18"/>
          <w:szCs w:val="18"/>
          <w:u w:val="single"/>
        </w:rPr>
        <w:t>01.02.2024</w:t>
      </w:r>
      <w:r w:rsidRPr="00D902F9">
        <w:rPr>
          <w:i/>
          <w:sz w:val="18"/>
          <w:szCs w:val="18"/>
        </w:rPr>
        <w:t>№ _</w:t>
      </w:r>
      <w:r w:rsidR="00A11C99">
        <w:rPr>
          <w:i/>
          <w:sz w:val="18"/>
          <w:szCs w:val="18"/>
          <w:u w:val="single"/>
        </w:rPr>
        <w:t>30 о/д</w:t>
      </w:r>
      <w:r w:rsidRPr="00D902F9">
        <w:rPr>
          <w:i/>
          <w:sz w:val="18"/>
          <w:szCs w:val="18"/>
        </w:rPr>
        <w:t>_</w:t>
      </w:r>
    </w:p>
    <w:p w:rsidR="00D902F9" w:rsidRPr="00D902F9" w:rsidRDefault="00D902F9" w:rsidP="00D902F9">
      <w:pPr>
        <w:tabs>
          <w:tab w:val="left" w:pos="3976"/>
        </w:tabs>
        <w:ind w:left="0" w:right="141" w:firstLine="284"/>
        <w:jc w:val="right"/>
        <w:rPr>
          <w:i/>
          <w:sz w:val="18"/>
          <w:szCs w:val="18"/>
        </w:rPr>
      </w:pPr>
    </w:p>
    <w:p w:rsidR="00D902F9" w:rsidRPr="00D902F9" w:rsidRDefault="00D902F9" w:rsidP="00D902F9">
      <w:pPr>
        <w:tabs>
          <w:tab w:val="left" w:pos="3976"/>
        </w:tabs>
        <w:ind w:left="0" w:right="141" w:firstLine="284"/>
        <w:jc w:val="right"/>
        <w:rPr>
          <w:i/>
          <w:sz w:val="18"/>
          <w:szCs w:val="18"/>
        </w:rPr>
      </w:pPr>
      <w:r w:rsidRPr="00D902F9">
        <w:rPr>
          <w:i/>
          <w:sz w:val="18"/>
          <w:szCs w:val="18"/>
        </w:rPr>
        <w:t>Приложение №2</w:t>
      </w:r>
    </w:p>
    <w:p w:rsidR="00D902F9" w:rsidRPr="00D902F9" w:rsidRDefault="00D902F9" w:rsidP="00D902F9">
      <w:pPr>
        <w:tabs>
          <w:tab w:val="left" w:pos="3976"/>
        </w:tabs>
        <w:ind w:left="0" w:right="141" w:firstLine="284"/>
        <w:jc w:val="right"/>
        <w:rPr>
          <w:i/>
          <w:sz w:val="18"/>
          <w:szCs w:val="18"/>
        </w:rPr>
      </w:pPr>
      <w:r w:rsidRPr="00D902F9">
        <w:rPr>
          <w:i/>
          <w:sz w:val="18"/>
          <w:szCs w:val="18"/>
        </w:rPr>
        <w:t xml:space="preserve"> к Постановлению администрации</w:t>
      </w:r>
    </w:p>
    <w:p w:rsidR="00D902F9" w:rsidRPr="00D902F9" w:rsidRDefault="00D902F9" w:rsidP="00D902F9">
      <w:pPr>
        <w:tabs>
          <w:tab w:val="left" w:pos="3976"/>
        </w:tabs>
        <w:ind w:left="0" w:right="141" w:firstLine="284"/>
        <w:jc w:val="right"/>
        <w:rPr>
          <w:i/>
          <w:sz w:val="18"/>
          <w:szCs w:val="18"/>
        </w:rPr>
      </w:pPr>
      <w:r w:rsidRPr="00D902F9">
        <w:rPr>
          <w:i/>
          <w:sz w:val="18"/>
          <w:szCs w:val="18"/>
        </w:rPr>
        <w:t xml:space="preserve">Хомутовского муниципального образования </w:t>
      </w:r>
    </w:p>
    <w:p w:rsidR="00D902F9" w:rsidRPr="00D902F9" w:rsidRDefault="00D902F9" w:rsidP="00D902F9">
      <w:pPr>
        <w:tabs>
          <w:tab w:val="left" w:pos="3976"/>
        </w:tabs>
        <w:ind w:left="0" w:right="141" w:firstLine="284"/>
        <w:jc w:val="right"/>
        <w:rPr>
          <w:i/>
          <w:sz w:val="18"/>
          <w:szCs w:val="18"/>
        </w:rPr>
      </w:pPr>
      <w:r w:rsidRPr="00D902F9">
        <w:rPr>
          <w:i/>
          <w:sz w:val="18"/>
          <w:szCs w:val="18"/>
        </w:rPr>
        <w:t xml:space="preserve">от 23.01.2024 №13 о/д «О стоимости гарантированного </w:t>
      </w:r>
    </w:p>
    <w:p w:rsidR="00D902F9" w:rsidRPr="00D902F9" w:rsidRDefault="00D902F9" w:rsidP="00D902F9">
      <w:pPr>
        <w:tabs>
          <w:tab w:val="left" w:pos="3976"/>
        </w:tabs>
        <w:ind w:left="0" w:right="141" w:firstLine="284"/>
        <w:jc w:val="right"/>
        <w:rPr>
          <w:i/>
          <w:sz w:val="18"/>
          <w:szCs w:val="18"/>
        </w:rPr>
      </w:pPr>
      <w:r w:rsidRPr="00D902F9">
        <w:rPr>
          <w:i/>
          <w:sz w:val="18"/>
          <w:szCs w:val="18"/>
        </w:rPr>
        <w:t xml:space="preserve">перечня услуг по погребению и требованиях </w:t>
      </w:r>
    </w:p>
    <w:p w:rsidR="00D902F9" w:rsidRPr="00D902F9" w:rsidRDefault="00D902F9" w:rsidP="00D902F9">
      <w:pPr>
        <w:tabs>
          <w:tab w:val="left" w:pos="3976"/>
        </w:tabs>
        <w:ind w:left="0" w:right="141" w:firstLine="284"/>
        <w:jc w:val="right"/>
        <w:rPr>
          <w:i/>
          <w:sz w:val="18"/>
          <w:szCs w:val="18"/>
        </w:rPr>
      </w:pPr>
      <w:r w:rsidRPr="00D902F9">
        <w:rPr>
          <w:i/>
          <w:sz w:val="18"/>
          <w:szCs w:val="18"/>
        </w:rPr>
        <w:t xml:space="preserve">к качеству услуг, входящих в гарантированный </w:t>
      </w:r>
    </w:p>
    <w:p w:rsidR="00D902F9" w:rsidRPr="00D902F9" w:rsidRDefault="00D902F9" w:rsidP="00D902F9">
      <w:pPr>
        <w:tabs>
          <w:tab w:val="left" w:pos="3976"/>
        </w:tabs>
        <w:ind w:left="0" w:right="141" w:firstLine="284"/>
        <w:jc w:val="right"/>
        <w:rPr>
          <w:i/>
          <w:sz w:val="18"/>
          <w:szCs w:val="18"/>
        </w:rPr>
      </w:pPr>
      <w:r w:rsidRPr="00D902F9">
        <w:rPr>
          <w:i/>
          <w:sz w:val="18"/>
          <w:szCs w:val="18"/>
        </w:rPr>
        <w:t xml:space="preserve">перечень, для жителей Хомутовского </w:t>
      </w:r>
    </w:p>
    <w:p w:rsidR="00D902F9" w:rsidRPr="00D902F9" w:rsidRDefault="00D902F9" w:rsidP="00D902F9">
      <w:pPr>
        <w:tabs>
          <w:tab w:val="left" w:pos="3976"/>
        </w:tabs>
        <w:ind w:left="0" w:right="141" w:firstLine="284"/>
        <w:jc w:val="right"/>
        <w:rPr>
          <w:i/>
          <w:sz w:val="18"/>
          <w:szCs w:val="18"/>
        </w:rPr>
      </w:pPr>
      <w:r w:rsidRPr="00D902F9">
        <w:rPr>
          <w:i/>
          <w:sz w:val="18"/>
          <w:szCs w:val="18"/>
        </w:rPr>
        <w:t>муниципального образования»</w:t>
      </w:r>
    </w:p>
    <w:p w:rsidR="00D902F9" w:rsidRPr="00D902F9" w:rsidRDefault="00D902F9" w:rsidP="00D902F9">
      <w:pPr>
        <w:tabs>
          <w:tab w:val="left" w:pos="3976"/>
        </w:tabs>
        <w:ind w:left="0" w:right="141" w:firstLine="284"/>
        <w:rPr>
          <w:sz w:val="18"/>
          <w:szCs w:val="18"/>
        </w:rPr>
      </w:pPr>
    </w:p>
    <w:p w:rsidR="00D902F9" w:rsidRPr="00D902F9" w:rsidRDefault="00D902F9" w:rsidP="00A11C99">
      <w:pPr>
        <w:tabs>
          <w:tab w:val="left" w:pos="3976"/>
        </w:tabs>
        <w:ind w:left="0" w:right="141" w:firstLine="284"/>
        <w:jc w:val="center"/>
        <w:rPr>
          <w:sz w:val="18"/>
          <w:szCs w:val="18"/>
        </w:rPr>
      </w:pPr>
      <w:r w:rsidRPr="00D902F9">
        <w:rPr>
          <w:sz w:val="18"/>
          <w:szCs w:val="18"/>
        </w:rPr>
        <w:t>Стоимость и требования к качеству услуг,</w:t>
      </w:r>
    </w:p>
    <w:p w:rsidR="00A115D8" w:rsidRDefault="00D902F9" w:rsidP="0048516E">
      <w:pPr>
        <w:tabs>
          <w:tab w:val="left" w:pos="3976"/>
        </w:tabs>
        <w:ind w:left="0" w:right="141" w:firstLine="284"/>
        <w:jc w:val="center"/>
        <w:rPr>
          <w:sz w:val="18"/>
          <w:szCs w:val="18"/>
        </w:rPr>
      </w:pPr>
      <w:r w:rsidRPr="00D902F9">
        <w:rPr>
          <w:sz w:val="18"/>
          <w:szCs w:val="18"/>
        </w:rPr>
        <w:t>предоставляемых специализированными службами по вопросам похоронного дела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w:t>
      </w:r>
    </w:p>
    <w:p w:rsidR="00A11C99" w:rsidRDefault="00A11C99" w:rsidP="00A87806">
      <w:pPr>
        <w:tabs>
          <w:tab w:val="left" w:pos="3976"/>
        </w:tabs>
        <w:ind w:left="0" w:right="141" w:firstLine="284"/>
        <w:rPr>
          <w:sz w:val="18"/>
          <w:szCs w:val="18"/>
        </w:rPr>
      </w:pPr>
    </w:p>
    <w:tbl>
      <w:tblPr>
        <w:tblpPr w:leftFromText="180" w:rightFromText="180" w:vertAnchor="text" w:horzAnchor="margin" w:tblpY="50"/>
        <w:tblW w:w="4891" w:type="pct"/>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firstRow="0" w:lastRow="0" w:firstColumn="0" w:lastColumn="0" w:noHBand="0" w:noVBand="0"/>
      </w:tblPr>
      <w:tblGrid>
        <w:gridCol w:w="416"/>
        <w:gridCol w:w="2863"/>
        <w:gridCol w:w="4277"/>
        <w:gridCol w:w="2441"/>
      </w:tblGrid>
      <w:tr w:rsidR="0048516E" w:rsidRPr="0048516E" w:rsidTr="0048516E">
        <w:trPr>
          <w:tblCellSpacing w:w="0" w:type="dxa"/>
        </w:trPr>
        <w:tc>
          <w:tcPr>
            <w:tcW w:w="208" w:type="pct"/>
            <w:tcBorders>
              <w:top w:val="outset" w:sz="6" w:space="0" w:color="auto"/>
              <w:left w:val="outset" w:sz="6" w:space="0" w:color="auto"/>
              <w:bottom w:val="outset" w:sz="6" w:space="0" w:color="auto"/>
              <w:right w:val="outset" w:sz="6" w:space="0" w:color="auto"/>
            </w:tcBorders>
          </w:tcPr>
          <w:p w:rsidR="0048516E" w:rsidRPr="0048516E" w:rsidRDefault="0048516E" w:rsidP="0048516E">
            <w:pPr>
              <w:ind w:left="0" w:firstLine="0"/>
              <w:jc w:val="left"/>
              <w:rPr>
                <w:sz w:val="18"/>
                <w:szCs w:val="18"/>
              </w:rPr>
            </w:pPr>
            <w:r w:rsidRPr="0048516E">
              <w:rPr>
                <w:sz w:val="18"/>
                <w:szCs w:val="18"/>
              </w:rPr>
              <w:t>№</w:t>
            </w:r>
          </w:p>
        </w:tc>
        <w:tc>
          <w:tcPr>
            <w:tcW w:w="1432" w:type="pct"/>
            <w:tcBorders>
              <w:top w:val="outset" w:sz="6" w:space="0" w:color="auto"/>
              <w:left w:val="outset" w:sz="6" w:space="0" w:color="auto"/>
              <w:bottom w:val="outset" w:sz="6" w:space="0" w:color="auto"/>
              <w:right w:val="outset" w:sz="6" w:space="0" w:color="auto"/>
            </w:tcBorders>
          </w:tcPr>
          <w:p w:rsidR="0048516E" w:rsidRPr="0048516E" w:rsidRDefault="0048516E" w:rsidP="0048516E">
            <w:pPr>
              <w:ind w:left="0" w:firstLine="0"/>
              <w:jc w:val="center"/>
              <w:rPr>
                <w:sz w:val="18"/>
                <w:szCs w:val="18"/>
              </w:rPr>
            </w:pPr>
            <w:r w:rsidRPr="0048516E">
              <w:rPr>
                <w:sz w:val="18"/>
                <w:szCs w:val="18"/>
              </w:rPr>
              <w:t>Перечень услуг</w:t>
            </w:r>
          </w:p>
        </w:tc>
        <w:tc>
          <w:tcPr>
            <w:tcW w:w="2139" w:type="pct"/>
            <w:tcBorders>
              <w:top w:val="outset" w:sz="6" w:space="0" w:color="auto"/>
              <w:left w:val="outset" w:sz="6" w:space="0" w:color="auto"/>
              <w:bottom w:val="outset" w:sz="6" w:space="0" w:color="auto"/>
              <w:right w:val="outset" w:sz="6" w:space="0" w:color="auto"/>
            </w:tcBorders>
          </w:tcPr>
          <w:p w:rsidR="0048516E" w:rsidRPr="0048516E" w:rsidRDefault="0048516E" w:rsidP="0048516E">
            <w:pPr>
              <w:ind w:left="0" w:firstLine="0"/>
              <w:jc w:val="center"/>
              <w:rPr>
                <w:sz w:val="18"/>
                <w:szCs w:val="18"/>
              </w:rPr>
            </w:pPr>
            <w:r w:rsidRPr="0048516E">
              <w:rPr>
                <w:sz w:val="18"/>
                <w:szCs w:val="18"/>
              </w:rPr>
              <w:t>Требование к качеству предоставляемых услуг</w:t>
            </w:r>
          </w:p>
        </w:tc>
        <w:tc>
          <w:tcPr>
            <w:tcW w:w="1221" w:type="pct"/>
            <w:tcBorders>
              <w:top w:val="outset" w:sz="6" w:space="0" w:color="auto"/>
              <w:left w:val="outset" w:sz="6" w:space="0" w:color="auto"/>
              <w:bottom w:val="outset" w:sz="6" w:space="0" w:color="auto"/>
              <w:right w:val="outset" w:sz="6" w:space="0" w:color="auto"/>
            </w:tcBorders>
          </w:tcPr>
          <w:p w:rsidR="0048516E" w:rsidRPr="0048516E" w:rsidRDefault="0048516E" w:rsidP="0048516E">
            <w:pPr>
              <w:ind w:left="0" w:firstLine="0"/>
              <w:jc w:val="center"/>
              <w:rPr>
                <w:sz w:val="18"/>
                <w:szCs w:val="18"/>
              </w:rPr>
            </w:pPr>
            <w:r w:rsidRPr="0048516E">
              <w:rPr>
                <w:sz w:val="18"/>
                <w:szCs w:val="18"/>
              </w:rPr>
              <w:t>Стоимость услуги, руб.</w:t>
            </w:r>
          </w:p>
        </w:tc>
      </w:tr>
      <w:tr w:rsidR="0048516E" w:rsidRPr="0048516E" w:rsidTr="0048516E">
        <w:trPr>
          <w:tblCellSpacing w:w="0" w:type="dxa"/>
        </w:trPr>
        <w:tc>
          <w:tcPr>
            <w:tcW w:w="208" w:type="pct"/>
            <w:tcBorders>
              <w:top w:val="outset" w:sz="6" w:space="0" w:color="auto"/>
              <w:left w:val="outset" w:sz="6" w:space="0" w:color="auto"/>
              <w:bottom w:val="outset" w:sz="6" w:space="0" w:color="auto"/>
              <w:right w:val="outset" w:sz="6" w:space="0" w:color="auto"/>
            </w:tcBorders>
          </w:tcPr>
          <w:p w:rsidR="0048516E" w:rsidRPr="0048516E" w:rsidRDefault="0048516E" w:rsidP="0048516E">
            <w:pPr>
              <w:ind w:left="0" w:firstLine="0"/>
              <w:jc w:val="left"/>
              <w:rPr>
                <w:sz w:val="18"/>
                <w:szCs w:val="18"/>
              </w:rPr>
            </w:pPr>
            <w:r w:rsidRPr="0048516E">
              <w:rPr>
                <w:sz w:val="18"/>
                <w:szCs w:val="18"/>
              </w:rPr>
              <w:t>1</w:t>
            </w:r>
          </w:p>
        </w:tc>
        <w:tc>
          <w:tcPr>
            <w:tcW w:w="1432" w:type="pct"/>
            <w:tcBorders>
              <w:top w:val="outset" w:sz="6" w:space="0" w:color="auto"/>
              <w:left w:val="outset" w:sz="6" w:space="0" w:color="auto"/>
              <w:bottom w:val="outset" w:sz="6" w:space="0" w:color="auto"/>
              <w:right w:val="outset" w:sz="6" w:space="0" w:color="auto"/>
            </w:tcBorders>
          </w:tcPr>
          <w:p w:rsidR="0048516E" w:rsidRPr="0048516E" w:rsidRDefault="0048516E" w:rsidP="0048516E">
            <w:pPr>
              <w:ind w:left="0" w:firstLine="0"/>
              <w:jc w:val="left"/>
              <w:rPr>
                <w:sz w:val="18"/>
                <w:szCs w:val="18"/>
              </w:rPr>
            </w:pPr>
            <w:r w:rsidRPr="0048516E">
              <w:rPr>
                <w:sz w:val="18"/>
                <w:szCs w:val="18"/>
              </w:rPr>
              <w:t>Оформление документов, необходимых для погребения</w:t>
            </w:r>
          </w:p>
        </w:tc>
        <w:tc>
          <w:tcPr>
            <w:tcW w:w="2139" w:type="pct"/>
            <w:tcBorders>
              <w:top w:val="outset" w:sz="6" w:space="0" w:color="auto"/>
              <w:left w:val="outset" w:sz="6" w:space="0" w:color="auto"/>
              <w:bottom w:val="outset" w:sz="6" w:space="0" w:color="auto"/>
              <w:right w:val="outset" w:sz="6" w:space="0" w:color="auto"/>
            </w:tcBorders>
          </w:tcPr>
          <w:p w:rsidR="0048516E" w:rsidRPr="0048516E" w:rsidRDefault="0048516E" w:rsidP="0048516E">
            <w:pPr>
              <w:ind w:left="0" w:firstLine="0"/>
              <w:rPr>
                <w:sz w:val="18"/>
                <w:szCs w:val="18"/>
              </w:rPr>
            </w:pPr>
            <w:r w:rsidRPr="0048516E">
              <w:rPr>
                <w:sz w:val="18"/>
                <w:szCs w:val="18"/>
              </w:rPr>
              <w:t>Оформление медицинского заключения о смерти, свидетельства о смерти, справки для получения пособия на погребение</w:t>
            </w:r>
          </w:p>
        </w:tc>
        <w:tc>
          <w:tcPr>
            <w:tcW w:w="1221" w:type="pct"/>
            <w:tcBorders>
              <w:top w:val="outset" w:sz="6" w:space="0" w:color="auto"/>
              <w:left w:val="outset" w:sz="6" w:space="0" w:color="auto"/>
              <w:bottom w:val="outset" w:sz="6" w:space="0" w:color="auto"/>
              <w:right w:val="outset" w:sz="6" w:space="0" w:color="auto"/>
            </w:tcBorders>
          </w:tcPr>
          <w:p w:rsidR="0048516E" w:rsidRPr="0048516E" w:rsidRDefault="0048516E" w:rsidP="0048516E">
            <w:pPr>
              <w:ind w:left="0" w:firstLine="0"/>
              <w:jc w:val="center"/>
              <w:rPr>
                <w:sz w:val="18"/>
                <w:szCs w:val="18"/>
              </w:rPr>
            </w:pPr>
            <w:r w:rsidRPr="0048516E">
              <w:rPr>
                <w:sz w:val="18"/>
                <w:szCs w:val="18"/>
              </w:rPr>
              <w:t>бесплатно</w:t>
            </w:r>
          </w:p>
        </w:tc>
      </w:tr>
      <w:tr w:rsidR="0048516E" w:rsidRPr="0048516E" w:rsidTr="0048516E">
        <w:trPr>
          <w:trHeight w:val="1005"/>
          <w:tblCellSpacing w:w="0" w:type="dxa"/>
        </w:trPr>
        <w:tc>
          <w:tcPr>
            <w:tcW w:w="208" w:type="pct"/>
            <w:tcBorders>
              <w:top w:val="outset" w:sz="6" w:space="0" w:color="auto"/>
              <w:left w:val="outset" w:sz="6" w:space="0" w:color="auto"/>
              <w:bottom w:val="outset" w:sz="6" w:space="0" w:color="auto"/>
              <w:right w:val="outset" w:sz="6" w:space="0" w:color="auto"/>
            </w:tcBorders>
          </w:tcPr>
          <w:p w:rsidR="0048516E" w:rsidRPr="0048516E" w:rsidRDefault="0048516E" w:rsidP="0048516E">
            <w:pPr>
              <w:ind w:left="0" w:firstLine="0"/>
              <w:jc w:val="left"/>
              <w:rPr>
                <w:sz w:val="18"/>
                <w:szCs w:val="18"/>
              </w:rPr>
            </w:pPr>
            <w:r w:rsidRPr="0048516E">
              <w:rPr>
                <w:sz w:val="18"/>
                <w:szCs w:val="18"/>
              </w:rPr>
              <w:t>2</w:t>
            </w:r>
          </w:p>
        </w:tc>
        <w:tc>
          <w:tcPr>
            <w:tcW w:w="1432" w:type="pct"/>
            <w:tcBorders>
              <w:top w:val="outset" w:sz="6" w:space="0" w:color="auto"/>
              <w:left w:val="outset" w:sz="6" w:space="0" w:color="auto"/>
              <w:bottom w:val="outset" w:sz="6" w:space="0" w:color="auto"/>
              <w:right w:val="outset" w:sz="6" w:space="0" w:color="auto"/>
            </w:tcBorders>
          </w:tcPr>
          <w:p w:rsidR="0048516E" w:rsidRPr="0048516E" w:rsidRDefault="0048516E" w:rsidP="0048516E">
            <w:pPr>
              <w:ind w:left="0" w:firstLine="0"/>
              <w:jc w:val="left"/>
              <w:rPr>
                <w:sz w:val="18"/>
                <w:szCs w:val="18"/>
              </w:rPr>
            </w:pPr>
            <w:r w:rsidRPr="0048516E">
              <w:rPr>
                <w:sz w:val="18"/>
                <w:szCs w:val="18"/>
              </w:rPr>
              <w:t>Предоставление и доставка гроба и других предметов, необходимых для погребения</w:t>
            </w:r>
          </w:p>
          <w:p w:rsidR="0048516E" w:rsidRPr="0048516E" w:rsidRDefault="0048516E" w:rsidP="0048516E">
            <w:pPr>
              <w:ind w:left="0" w:firstLine="0"/>
              <w:jc w:val="left"/>
              <w:rPr>
                <w:sz w:val="18"/>
                <w:szCs w:val="18"/>
              </w:rPr>
            </w:pPr>
          </w:p>
          <w:p w:rsidR="0048516E" w:rsidRPr="0048516E" w:rsidRDefault="0048516E" w:rsidP="0048516E">
            <w:pPr>
              <w:ind w:left="0" w:firstLine="0"/>
              <w:jc w:val="left"/>
              <w:rPr>
                <w:sz w:val="18"/>
                <w:szCs w:val="18"/>
              </w:rPr>
            </w:pPr>
          </w:p>
        </w:tc>
        <w:tc>
          <w:tcPr>
            <w:tcW w:w="2139" w:type="pct"/>
            <w:tcBorders>
              <w:top w:val="outset" w:sz="6" w:space="0" w:color="auto"/>
              <w:left w:val="outset" w:sz="6" w:space="0" w:color="auto"/>
              <w:bottom w:val="outset" w:sz="6" w:space="0" w:color="auto"/>
              <w:right w:val="outset" w:sz="6" w:space="0" w:color="auto"/>
            </w:tcBorders>
          </w:tcPr>
          <w:p w:rsidR="0048516E" w:rsidRPr="0048516E" w:rsidRDefault="0048516E" w:rsidP="0048516E">
            <w:pPr>
              <w:ind w:left="0" w:firstLine="0"/>
              <w:rPr>
                <w:sz w:val="18"/>
                <w:szCs w:val="18"/>
              </w:rPr>
            </w:pPr>
            <w:r w:rsidRPr="0048516E">
              <w:rPr>
                <w:sz w:val="18"/>
                <w:szCs w:val="18"/>
              </w:rPr>
              <w:t>Гроб деревянный, не строганный, необитый. Предоставление автокатафалка для доставки гроба и других предметов, необходимых для погребения, до морга, укладка тела в гроб</w:t>
            </w:r>
          </w:p>
        </w:tc>
        <w:tc>
          <w:tcPr>
            <w:tcW w:w="1221" w:type="pct"/>
            <w:tcBorders>
              <w:top w:val="outset" w:sz="6" w:space="0" w:color="auto"/>
              <w:left w:val="outset" w:sz="6" w:space="0" w:color="auto"/>
              <w:bottom w:val="outset" w:sz="6" w:space="0" w:color="auto"/>
              <w:right w:val="outset" w:sz="6" w:space="0" w:color="auto"/>
            </w:tcBorders>
          </w:tcPr>
          <w:p w:rsidR="0048516E" w:rsidRPr="0048516E" w:rsidRDefault="0048516E" w:rsidP="0048516E">
            <w:pPr>
              <w:ind w:left="0" w:firstLine="0"/>
              <w:jc w:val="center"/>
              <w:rPr>
                <w:sz w:val="18"/>
                <w:szCs w:val="18"/>
              </w:rPr>
            </w:pPr>
            <w:r w:rsidRPr="0048516E">
              <w:rPr>
                <w:sz w:val="18"/>
                <w:szCs w:val="18"/>
              </w:rPr>
              <w:t>2 641,44</w:t>
            </w:r>
          </w:p>
        </w:tc>
      </w:tr>
      <w:tr w:rsidR="0048516E" w:rsidRPr="0048516E" w:rsidTr="0048516E">
        <w:trPr>
          <w:tblCellSpacing w:w="0" w:type="dxa"/>
        </w:trPr>
        <w:tc>
          <w:tcPr>
            <w:tcW w:w="208" w:type="pct"/>
            <w:tcBorders>
              <w:top w:val="outset" w:sz="6" w:space="0" w:color="auto"/>
              <w:left w:val="outset" w:sz="6" w:space="0" w:color="auto"/>
              <w:bottom w:val="outset" w:sz="6" w:space="0" w:color="auto"/>
              <w:right w:val="outset" w:sz="6" w:space="0" w:color="auto"/>
            </w:tcBorders>
          </w:tcPr>
          <w:p w:rsidR="0048516E" w:rsidRPr="0048516E" w:rsidRDefault="0048516E" w:rsidP="0048516E">
            <w:pPr>
              <w:ind w:left="0" w:firstLine="0"/>
              <w:jc w:val="left"/>
              <w:rPr>
                <w:sz w:val="18"/>
                <w:szCs w:val="18"/>
              </w:rPr>
            </w:pPr>
            <w:r w:rsidRPr="0048516E">
              <w:rPr>
                <w:sz w:val="18"/>
                <w:szCs w:val="18"/>
              </w:rPr>
              <w:t>3</w:t>
            </w:r>
          </w:p>
        </w:tc>
        <w:tc>
          <w:tcPr>
            <w:tcW w:w="1432" w:type="pct"/>
            <w:tcBorders>
              <w:top w:val="outset" w:sz="6" w:space="0" w:color="auto"/>
              <w:left w:val="outset" w:sz="6" w:space="0" w:color="auto"/>
              <w:bottom w:val="outset" w:sz="6" w:space="0" w:color="auto"/>
              <w:right w:val="outset" w:sz="6" w:space="0" w:color="auto"/>
            </w:tcBorders>
          </w:tcPr>
          <w:p w:rsidR="0048516E" w:rsidRPr="0048516E" w:rsidRDefault="0048516E" w:rsidP="0048516E">
            <w:pPr>
              <w:ind w:left="0" w:firstLine="0"/>
              <w:jc w:val="left"/>
              <w:rPr>
                <w:sz w:val="18"/>
                <w:szCs w:val="18"/>
              </w:rPr>
            </w:pPr>
            <w:r w:rsidRPr="0048516E">
              <w:rPr>
                <w:sz w:val="18"/>
                <w:szCs w:val="18"/>
              </w:rPr>
              <w:t xml:space="preserve">Перевозка тела (останков) </w:t>
            </w:r>
            <w:r w:rsidRPr="0048516E">
              <w:rPr>
                <w:sz w:val="18"/>
                <w:szCs w:val="18"/>
              </w:rPr>
              <w:lastRenderedPageBreak/>
              <w:t xml:space="preserve">умершего на кладбище </w:t>
            </w:r>
          </w:p>
        </w:tc>
        <w:tc>
          <w:tcPr>
            <w:tcW w:w="2139" w:type="pct"/>
            <w:tcBorders>
              <w:top w:val="outset" w:sz="6" w:space="0" w:color="auto"/>
              <w:left w:val="outset" w:sz="6" w:space="0" w:color="auto"/>
              <w:bottom w:val="outset" w:sz="6" w:space="0" w:color="auto"/>
              <w:right w:val="outset" w:sz="6" w:space="0" w:color="auto"/>
            </w:tcBorders>
          </w:tcPr>
          <w:p w:rsidR="0048516E" w:rsidRPr="0048516E" w:rsidRDefault="0048516E" w:rsidP="0048516E">
            <w:pPr>
              <w:ind w:left="0" w:firstLine="0"/>
              <w:rPr>
                <w:sz w:val="18"/>
                <w:szCs w:val="18"/>
              </w:rPr>
            </w:pPr>
            <w:r w:rsidRPr="0048516E">
              <w:rPr>
                <w:sz w:val="18"/>
                <w:szCs w:val="18"/>
              </w:rPr>
              <w:lastRenderedPageBreak/>
              <w:t xml:space="preserve">Предоставление автокатафалка для перевозки тела </w:t>
            </w:r>
            <w:r w:rsidRPr="0048516E">
              <w:rPr>
                <w:sz w:val="18"/>
                <w:szCs w:val="18"/>
              </w:rPr>
              <w:lastRenderedPageBreak/>
              <w:t>умершего из морга на кладбище</w:t>
            </w:r>
          </w:p>
        </w:tc>
        <w:tc>
          <w:tcPr>
            <w:tcW w:w="1221" w:type="pct"/>
            <w:tcBorders>
              <w:top w:val="outset" w:sz="6" w:space="0" w:color="auto"/>
              <w:left w:val="outset" w:sz="6" w:space="0" w:color="auto"/>
              <w:bottom w:val="outset" w:sz="6" w:space="0" w:color="auto"/>
              <w:right w:val="outset" w:sz="6" w:space="0" w:color="auto"/>
            </w:tcBorders>
          </w:tcPr>
          <w:p w:rsidR="0048516E" w:rsidRPr="0048516E" w:rsidRDefault="0048516E" w:rsidP="0048516E">
            <w:pPr>
              <w:ind w:left="0" w:firstLine="0"/>
              <w:jc w:val="center"/>
              <w:rPr>
                <w:sz w:val="18"/>
                <w:szCs w:val="18"/>
              </w:rPr>
            </w:pPr>
            <w:r w:rsidRPr="0048516E">
              <w:rPr>
                <w:sz w:val="18"/>
                <w:szCs w:val="18"/>
              </w:rPr>
              <w:lastRenderedPageBreak/>
              <w:t>3 622,18</w:t>
            </w:r>
          </w:p>
        </w:tc>
      </w:tr>
      <w:tr w:rsidR="0048516E" w:rsidRPr="0048516E" w:rsidTr="0048516E">
        <w:trPr>
          <w:tblCellSpacing w:w="0" w:type="dxa"/>
        </w:trPr>
        <w:tc>
          <w:tcPr>
            <w:tcW w:w="208" w:type="pct"/>
            <w:tcBorders>
              <w:top w:val="outset" w:sz="6" w:space="0" w:color="auto"/>
              <w:left w:val="outset" w:sz="6" w:space="0" w:color="auto"/>
              <w:bottom w:val="outset" w:sz="6" w:space="0" w:color="auto"/>
              <w:right w:val="outset" w:sz="6" w:space="0" w:color="auto"/>
            </w:tcBorders>
          </w:tcPr>
          <w:p w:rsidR="0048516E" w:rsidRPr="0048516E" w:rsidRDefault="0048516E" w:rsidP="0048516E">
            <w:pPr>
              <w:ind w:left="0" w:firstLine="0"/>
              <w:jc w:val="left"/>
              <w:rPr>
                <w:sz w:val="18"/>
                <w:szCs w:val="18"/>
              </w:rPr>
            </w:pPr>
            <w:r w:rsidRPr="0048516E">
              <w:rPr>
                <w:sz w:val="18"/>
                <w:szCs w:val="18"/>
              </w:rPr>
              <w:lastRenderedPageBreak/>
              <w:t>4</w:t>
            </w:r>
          </w:p>
        </w:tc>
        <w:tc>
          <w:tcPr>
            <w:tcW w:w="1432" w:type="pct"/>
            <w:tcBorders>
              <w:top w:val="outset" w:sz="6" w:space="0" w:color="auto"/>
              <w:left w:val="outset" w:sz="6" w:space="0" w:color="auto"/>
              <w:bottom w:val="outset" w:sz="6" w:space="0" w:color="auto"/>
              <w:right w:val="outset" w:sz="6" w:space="0" w:color="auto"/>
            </w:tcBorders>
          </w:tcPr>
          <w:p w:rsidR="0048516E" w:rsidRPr="0048516E" w:rsidRDefault="0048516E" w:rsidP="0048516E">
            <w:pPr>
              <w:ind w:left="0" w:firstLine="0"/>
              <w:jc w:val="left"/>
              <w:rPr>
                <w:sz w:val="18"/>
                <w:szCs w:val="18"/>
              </w:rPr>
            </w:pPr>
            <w:r w:rsidRPr="0048516E">
              <w:rPr>
                <w:sz w:val="18"/>
                <w:szCs w:val="18"/>
              </w:rPr>
              <w:t xml:space="preserve">Погребение </w:t>
            </w:r>
          </w:p>
        </w:tc>
        <w:tc>
          <w:tcPr>
            <w:tcW w:w="2139" w:type="pct"/>
            <w:tcBorders>
              <w:top w:val="outset" w:sz="6" w:space="0" w:color="auto"/>
              <w:left w:val="outset" w:sz="6" w:space="0" w:color="auto"/>
              <w:bottom w:val="outset" w:sz="6" w:space="0" w:color="auto"/>
              <w:right w:val="outset" w:sz="6" w:space="0" w:color="auto"/>
            </w:tcBorders>
          </w:tcPr>
          <w:p w:rsidR="0048516E" w:rsidRPr="0048516E" w:rsidRDefault="0048516E" w:rsidP="0048516E">
            <w:pPr>
              <w:ind w:left="0" w:firstLine="0"/>
              <w:rPr>
                <w:sz w:val="18"/>
                <w:szCs w:val="18"/>
              </w:rPr>
            </w:pPr>
            <w:r w:rsidRPr="0048516E">
              <w:rPr>
                <w:sz w:val="18"/>
                <w:szCs w:val="18"/>
              </w:rPr>
              <w:t>Рытье могилы вручную, забивка крыши гроба, опускание в могилу, засыпка могилы, оформление надмогильного холма, установка регистрационной таблички на могиле</w:t>
            </w:r>
          </w:p>
        </w:tc>
        <w:tc>
          <w:tcPr>
            <w:tcW w:w="1221" w:type="pct"/>
            <w:tcBorders>
              <w:top w:val="outset" w:sz="6" w:space="0" w:color="auto"/>
              <w:left w:val="outset" w:sz="6" w:space="0" w:color="auto"/>
              <w:bottom w:val="outset" w:sz="6" w:space="0" w:color="auto"/>
              <w:right w:val="outset" w:sz="6" w:space="0" w:color="auto"/>
            </w:tcBorders>
          </w:tcPr>
          <w:p w:rsidR="0048516E" w:rsidRPr="0048516E" w:rsidRDefault="0048516E" w:rsidP="0048516E">
            <w:pPr>
              <w:ind w:left="0" w:firstLine="0"/>
              <w:jc w:val="center"/>
              <w:rPr>
                <w:sz w:val="18"/>
                <w:szCs w:val="18"/>
              </w:rPr>
            </w:pPr>
            <w:r w:rsidRPr="0048516E">
              <w:rPr>
                <w:sz w:val="18"/>
                <w:szCs w:val="18"/>
              </w:rPr>
              <w:t>3 780,62</w:t>
            </w:r>
          </w:p>
        </w:tc>
      </w:tr>
      <w:tr w:rsidR="0048516E" w:rsidRPr="0048516E" w:rsidTr="0048516E">
        <w:trPr>
          <w:trHeight w:val="180"/>
          <w:tblCellSpacing w:w="0" w:type="dxa"/>
        </w:trPr>
        <w:tc>
          <w:tcPr>
            <w:tcW w:w="208" w:type="pct"/>
            <w:tcBorders>
              <w:top w:val="outset" w:sz="6" w:space="0" w:color="auto"/>
              <w:left w:val="outset" w:sz="6" w:space="0" w:color="auto"/>
              <w:bottom w:val="outset" w:sz="6" w:space="0" w:color="auto"/>
              <w:right w:val="outset" w:sz="6" w:space="0" w:color="auto"/>
            </w:tcBorders>
          </w:tcPr>
          <w:p w:rsidR="0048516E" w:rsidRPr="0048516E" w:rsidRDefault="0048516E" w:rsidP="0048516E">
            <w:pPr>
              <w:ind w:left="0" w:firstLine="0"/>
              <w:jc w:val="left"/>
              <w:rPr>
                <w:sz w:val="18"/>
                <w:szCs w:val="18"/>
              </w:rPr>
            </w:pPr>
            <w:r w:rsidRPr="0048516E">
              <w:rPr>
                <w:sz w:val="18"/>
                <w:szCs w:val="18"/>
              </w:rPr>
              <w:t>5</w:t>
            </w:r>
          </w:p>
        </w:tc>
        <w:tc>
          <w:tcPr>
            <w:tcW w:w="1432" w:type="pct"/>
            <w:tcBorders>
              <w:top w:val="outset" w:sz="6" w:space="0" w:color="auto"/>
              <w:left w:val="outset" w:sz="6" w:space="0" w:color="auto"/>
              <w:bottom w:val="outset" w:sz="6" w:space="0" w:color="auto"/>
              <w:right w:val="outset" w:sz="6" w:space="0" w:color="auto"/>
            </w:tcBorders>
          </w:tcPr>
          <w:p w:rsidR="0048516E" w:rsidRPr="0048516E" w:rsidRDefault="0048516E" w:rsidP="0048516E">
            <w:pPr>
              <w:ind w:left="0" w:firstLine="0"/>
              <w:jc w:val="left"/>
              <w:rPr>
                <w:sz w:val="18"/>
                <w:szCs w:val="18"/>
              </w:rPr>
            </w:pPr>
            <w:r w:rsidRPr="0048516E">
              <w:rPr>
                <w:sz w:val="18"/>
                <w:szCs w:val="18"/>
              </w:rPr>
              <w:t>Облачение тела</w:t>
            </w:r>
          </w:p>
        </w:tc>
        <w:tc>
          <w:tcPr>
            <w:tcW w:w="2139" w:type="pct"/>
            <w:tcBorders>
              <w:top w:val="outset" w:sz="6" w:space="0" w:color="auto"/>
              <w:left w:val="outset" w:sz="6" w:space="0" w:color="auto"/>
              <w:bottom w:val="outset" w:sz="6" w:space="0" w:color="auto"/>
              <w:right w:val="outset" w:sz="6" w:space="0" w:color="auto"/>
            </w:tcBorders>
          </w:tcPr>
          <w:p w:rsidR="0048516E" w:rsidRPr="0048516E" w:rsidRDefault="0048516E" w:rsidP="0048516E">
            <w:pPr>
              <w:ind w:left="0" w:firstLine="0"/>
              <w:rPr>
                <w:sz w:val="18"/>
                <w:szCs w:val="18"/>
              </w:rPr>
            </w:pPr>
          </w:p>
        </w:tc>
        <w:tc>
          <w:tcPr>
            <w:tcW w:w="1221" w:type="pct"/>
            <w:tcBorders>
              <w:top w:val="outset" w:sz="6" w:space="0" w:color="auto"/>
              <w:left w:val="outset" w:sz="6" w:space="0" w:color="auto"/>
              <w:bottom w:val="outset" w:sz="6" w:space="0" w:color="auto"/>
              <w:right w:val="outset" w:sz="6" w:space="0" w:color="auto"/>
            </w:tcBorders>
          </w:tcPr>
          <w:p w:rsidR="0048516E" w:rsidRPr="0048516E" w:rsidRDefault="0048516E" w:rsidP="0048516E">
            <w:pPr>
              <w:ind w:left="0" w:firstLine="0"/>
              <w:jc w:val="center"/>
              <w:rPr>
                <w:sz w:val="18"/>
                <w:szCs w:val="18"/>
              </w:rPr>
            </w:pPr>
            <w:r w:rsidRPr="0048516E">
              <w:rPr>
                <w:sz w:val="18"/>
                <w:szCs w:val="18"/>
              </w:rPr>
              <w:t>бесплатно</w:t>
            </w:r>
          </w:p>
        </w:tc>
      </w:tr>
      <w:tr w:rsidR="0048516E" w:rsidRPr="0048516E" w:rsidTr="0048516E">
        <w:trPr>
          <w:trHeight w:val="100"/>
          <w:tblCellSpacing w:w="0" w:type="dxa"/>
        </w:trPr>
        <w:tc>
          <w:tcPr>
            <w:tcW w:w="208" w:type="pct"/>
            <w:tcBorders>
              <w:top w:val="outset" w:sz="6" w:space="0" w:color="auto"/>
              <w:left w:val="outset" w:sz="6" w:space="0" w:color="auto"/>
              <w:bottom w:val="outset" w:sz="6" w:space="0" w:color="auto"/>
              <w:right w:val="outset" w:sz="6" w:space="0" w:color="auto"/>
            </w:tcBorders>
          </w:tcPr>
          <w:p w:rsidR="0048516E" w:rsidRPr="0048516E" w:rsidRDefault="0048516E" w:rsidP="0048516E">
            <w:pPr>
              <w:ind w:left="0" w:firstLine="0"/>
              <w:jc w:val="left"/>
              <w:rPr>
                <w:sz w:val="18"/>
                <w:szCs w:val="18"/>
              </w:rPr>
            </w:pPr>
          </w:p>
        </w:tc>
        <w:tc>
          <w:tcPr>
            <w:tcW w:w="1432" w:type="pct"/>
            <w:tcBorders>
              <w:top w:val="outset" w:sz="6" w:space="0" w:color="auto"/>
              <w:left w:val="outset" w:sz="6" w:space="0" w:color="auto"/>
              <w:bottom w:val="outset" w:sz="6" w:space="0" w:color="auto"/>
              <w:right w:val="outset" w:sz="6" w:space="0" w:color="auto"/>
            </w:tcBorders>
          </w:tcPr>
          <w:p w:rsidR="0048516E" w:rsidRPr="0048516E" w:rsidRDefault="0048516E" w:rsidP="0048516E">
            <w:pPr>
              <w:ind w:left="0" w:firstLine="0"/>
              <w:jc w:val="left"/>
              <w:rPr>
                <w:sz w:val="18"/>
                <w:szCs w:val="18"/>
              </w:rPr>
            </w:pPr>
            <w:r w:rsidRPr="0048516E">
              <w:rPr>
                <w:b/>
                <w:bCs/>
                <w:sz w:val="18"/>
                <w:szCs w:val="18"/>
              </w:rPr>
              <w:t>Стоимость услуг всего</w:t>
            </w:r>
          </w:p>
        </w:tc>
        <w:tc>
          <w:tcPr>
            <w:tcW w:w="2139" w:type="pct"/>
            <w:tcBorders>
              <w:top w:val="outset" w:sz="6" w:space="0" w:color="auto"/>
              <w:left w:val="outset" w:sz="6" w:space="0" w:color="auto"/>
              <w:bottom w:val="outset" w:sz="6" w:space="0" w:color="auto"/>
              <w:right w:val="outset" w:sz="6" w:space="0" w:color="auto"/>
            </w:tcBorders>
          </w:tcPr>
          <w:p w:rsidR="0048516E" w:rsidRPr="0048516E" w:rsidRDefault="0048516E" w:rsidP="0048516E">
            <w:pPr>
              <w:widowControl w:val="0"/>
              <w:autoSpaceDE w:val="0"/>
              <w:autoSpaceDN w:val="0"/>
              <w:adjustRightInd w:val="0"/>
              <w:ind w:left="0" w:firstLine="0"/>
              <w:rPr>
                <w:sz w:val="18"/>
                <w:szCs w:val="18"/>
                <w:lang w:val="en-US"/>
              </w:rPr>
            </w:pPr>
          </w:p>
        </w:tc>
        <w:tc>
          <w:tcPr>
            <w:tcW w:w="1221" w:type="pct"/>
            <w:tcBorders>
              <w:top w:val="outset" w:sz="6" w:space="0" w:color="auto"/>
              <w:left w:val="outset" w:sz="6" w:space="0" w:color="auto"/>
              <w:bottom w:val="outset" w:sz="6" w:space="0" w:color="auto"/>
              <w:right w:val="outset" w:sz="6" w:space="0" w:color="auto"/>
            </w:tcBorders>
          </w:tcPr>
          <w:p w:rsidR="0048516E" w:rsidRPr="0048516E" w:rsidRDefault="0048516E" w:rsidP="0048516E">
            <w:pPr>
              <w:widowControl w:val="0"/>
              <w:autoSpaceDE w:val="0"/>
              <w:autoSpaceDN w:val="0"/>
              <w:adjustRightInd w:val="0"/>
              <w:ind w:left="0" w:firstLine="0"/>
              <w:jc w:val="center"/>
              <w:rPr>
                <w:b/>
                <w:sz w:val="18"/>
                <w:szCs w:val="18"/>
              </w:rPr>
            </w:pPr>
            <w:r w:rsidRPr="0048516E">
              <w:rPr>
                <w:b/>
                <w:sz w:val="18"/>
                <w:szCs w:val="18"/>
              </w:rPr>
              <w:t>10 044,24</w:t>
            </w:r>
          </w:p>
        </w:tc>
      </w:tr>
    </w:tbl>
    <w:p w:rsidR="00A115D8" w:rsidRDefault="00A115D8">
      <w:pPr>
        <w:tabs>
          <w:tab w:val="left" w:pos="3976"/>
        </w:tabs>
        <w:ind w:left="0" w:right="141" w:firstLine="284"/>
        <w:rPr>
          <w:sz w:val="18"/>
          <w:szCs w:val="18"/>
        </w:rPr>
      </w:pPr>
    </w:p>
    <w:p w:rsidR="007D279C" w:rsidRPr="007D279C" w:rsidRDefault="007D279C" w:rsidP="007D279C">
      <w:pPr>
        <w:tabs>
          <w:tab w:val="left" w:pos="3976"/>
        </w:tabs>
        <w:ind w:left="0" w:right="141" w:firstLine="284"/>
        <w:jc w:val="right"/>
        <w:rPr>
          <w:i/>
          <w:sz w:val="18"/>
          <w:szCs w:val="18"/>
        </w:rPr>
      </w:pPr>
    </w:p>
    <w:p w:rsidR="003E20E3" w:rsidRPr="007D279C" w:rsidRDefault="003E20E3" w:rsidP="007D279C">
      <w:pPr>
        <w:tabs>
          <w:tab w:val="left" w:pos="3976"/>
        </w:tabs>
        <w:ind w:left="0" w:right="141" w:firstLine="284"/>
        <w:jc w:val="right"/>
        <w:rPr>
          <w:i/>
          <w:sz w:val="18"/>
          <w:szCs w:val="18"/>
        </w:rPr>
      </w:pPr>
      <w:r w:rsidRPr="007D279C">
        <w:rPr>
          <w:i/>
          <w:sz w:val="18"/>
          <w:szCs w:val="18"/>
        </w:rPr>
        <w:t>Начальник отдела МЗ и РМП                                                                Е.Н. Дубровина</w:t>
      </w:r>
    </w:p>
    <w:p w:rsidR="003E20E3" w:rsidRDefault="003E20E3">
      <w:pPr>
        <w:tabs>
          <w:tab w:val="left" w:pos="3976"/>
        </w:tabs>
        <w:ind w:left="0" w:right="141" w:firstLine="284"/>
        <w:rPr>
          <w:sz w:val="18"/>
          <w:szCs w:val="18"/>
        </w:rPr>
      </w:pPr>
    </w:p>
    <w:p w:rsidR="007D279C" w:rsidRDefault="007D279C">
      <w:pPr>
        <w:tabs>
          <w:tab w:val="left" w:pos="3976"/>
        </w:tabs>
        <w:ind w:left="0" w:right="141" w:firstLine="284"/>
        <w:rPr>
          <w:sz w:val="18"/>
          <w:szCs w:val="18"/>
        </w:rPr>
      </w:pPr>
    </w:p>
    <w:p w:rsidR="007D279C" w:rsidRDefault="007D279C">
      <w:pPr>
        <w:tabs>
          <w:tab w:val="left" w:pos="3976"/>
        </w:tabs>
        <w:ind w:left="0" w:right="141" w:firstLine="284"/>
        <w:rPr>
          <w:sz w:val="18"/>
          <w:szCs w:val="18"/>
        </w:rPr>
      </w:pPr>
    </w:p>
    <w:p w:rsidR="007D279C" w:rsidRPr="007A6408" w:rsidRDefault="007D279C" w:rsidP="007D279C">
      <w:pPr>
        <w:tabs>
          <w:tab w:val="left" w:pos="426"/>
          <w:tab w:val="left" w:pos="3976"/>
        </w:tabs>
        <w:ind w:left="0" w:right="-142" w:firstLine="426"/>
        <w:jc w:val="center"/>
        <w:rPr>
          <w:b/>
          <w:sz w:val="18"/>
          <w:szCs w:val="18"/>
        </w:rPr>
      </w:pPr>
      <w:r w:rsidRPr="007A6408">
        <w:rPr>
          <w:sz w:val="18"/>
          <w:szCs w:val="18"/>
        </w:rPr>
        <w:t>РОССИЙСКАЯ ФЕДЕРАЦИЯ</w:t>
      </w:r>
    </w:p>
    <w:p w:rsidR="007D279C" w:rsidRPr="007A6408" w:rsidRDefault="007D279C" w:rsidP="007D279C">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7D279C" w:rsidRPr="007A6408" w:rsidRDefault="007D279C" w:rsidP="007D279C">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7D279C" w:rsidRDefault="007D279C" w:rsidP="007D279C">
      <w:pPr>
        <w:tabs>
          <w:tab w:val="left" w:pos="426"/>
          <w:tab w:val="left" w:pos="3976"/>
        </w:tabs>
        <w:ind w:left="426" w:right="282" w:firstLine="426"/>
        <w:jc w:val="center"/>
        <w:rPr>
          <w:b/>
          <w:bCs/>
          <w:sz w:val="18"/>
          <w:szCs w:val="18"/>
        </w:rPr>
      </w:pPr>
      <w:r w:rsidRPr="007A6408">
        <w:rPr>
          <w:b/>
          <w:bCs/>
          <w:sz w:val="18"/>
          <w:szCs w:val="18"/>
        </w:rPr>
        <w:t>АДМИНИСТРАЦИЯ</w:t>
      </w:r>
    </w:p>
    <w:p w:rsidR="007D279C" w:rsidRDefault="007D279C" w:rsidP="007D279C">
      <w:pPr>
        <w:tabs>
          <w:tab w:val="left" w:pos="426"/>
          <w:tab w:val="left" w:pos="3976"/>
        </w:tabs>
        <w:ind w:left="426" w:right="282" w:firstLine="426"/>
        <w:jc w:val="center"/>
        <w:rPr>
          <w:b/>
          <w:bCs/>
          <w:sz w:val="18"/>
          <w:szCs w:val="18"/>
        </w:rPr>
      </w:pPr>
      <w:r>
        <w:rPr>
          <w:b/>
          <w:bCs/>
          <w:sz w:val="18"/>
          <w:szCs w:val="18"/>
        </w:rPr>
        <w:t>ПОСТАНОВЛЕНИЕ</w:t>
      </w:r>
    </w:p>
    <w:p w:rsidR="007D279C" w:rsidRPr="007A6408" w:rsidRDefault="007D279C" w:rsidP="007D279C">
      <w:pPr>
        <w:tabs>
          <w:tab w:val="left" w:pos="426"/>
          <w:tab w:val="left" w:pos="3976"/>
        </w:tabs>
        <w:ind w:left="426" w:right="282" w:firstLine="426"/>
        <w:jc w:val="center"/>
        <w:rPr>
          <w:b/>
          <w:bCs/>
          <w:sz w:val="18"/>
          <w:szCs w:val="18"/>
        </w:rPr>
      </w:pPr>
    </w:p>
    <w:p w:rsidR="007D279C" w:rsidRPr="007A6408" w:rsidRDefault="00831A7A" w:rsidP="007D279C">
      <w:pPr>
        <w:tabs>
          <w:tab w:val="left" w:pos="426"/>
          <w:tab w:val="left" w:pos="3976"/>
        </w:tabs>
        <w:ind w:left="426" w:right="282" w:firstLine="426"/>
        <w:rPr>
          <w:sz w:val="18"/>
          <w:szCs w:val="18"/>
        </w:rPr>
      </w:pPr>
      <w:r>
        <w:rPr>
          <w:bCs/>
          <w:sz w:val="18"/>
          <w:szCs w:val="18"/>
          <w:u w:val="single"/>
        </w:rPr>
        <w:t>06</w:t>
      </w:r>
      <w:r w:rsidR="007D279C">
        <w:rPr>
          <w:bCs/>
          <w:sz w:val="18"/>
          <w:szCs w:val="18"/>
          <w:u w:val="single"/>
        </w:rPr>
        <w:t>.02.2024</w:t>
      </w:r>
      <w:r w:rsidR="007D279C">
        <w:rPr>
          <w:sz w:val="18"/>
          <w:szCs w:val="18"/>
          <w:u w:val="single"/>
        </w:rPr>
        <w:t xml:space="preserve">  № </w:t>
      </w:r>
      <w:r>
        <w:rPr>
          <w:sz w:val="18"/>
          <w:szCs w:val="18"/>
          <w:u w:val="single"/>
        </w:rPr>
        <w:t>35</w:t>
      </w:r>
      <w:r w:rsidR="007D279C">
        <w:rPr>
          <w:sz w:val="18"/>
          <w:szCs w:val="18"/>
          <w:u w:val="single"/>
        </w:rPr>
        <w:t xml:space="preserve"> о/д</w:t>
      </w:r>
    </w:p>
    <w:p w:rsidR="007D279C" w:rsidRDefault="007D279C" w:rsidP="007D279C">
      <w:pPr>
        <w:tabs>
          <w:tab w:val="left" w:pos="426"/>
          <w:tab w:val="left" w:pos="3976"/>
        </w:tabs>
        <w:ind w:left="426" w:right="282" w:firstLine="426"/>
        <w:rPr>
          <w:sz w:val="18"/>
          <w:szCs w:val="18"/>
        </w:rPr>
      </w:pPr>
      <w:r w:rsidRPr="007A6408">
        <w:rPr>
          <w:sz w:val="18"/>
          <w:szCs w:val="18"/>
        </w:rPr>
        <w:t xml:space="preserve">       с. Хомутово </w:t>
      </w:r>
    </w:p>
    <w:p w:rsidR="007D279C" w:rsidRPr="007A6408" w:rsidRDefault="007D279C" w:rsidP="007D279C">
      <w:pPr>
        <w:tabs>
          <w:tab w:val="left" w:pos="426"/>
          <w:tab w:val="left" w:pos="3976"/>
        </w:tabs>
        <w:ind w:left="426" w:right="282" w:firstLine="426"/>
        <w:rPr>
          <w:sz w:val="18"/>
          <w:szCs w:val="18"/>
        </w:rPr>
      </w:pPr>
    </w:p>
    <w:p w:rsidR="007D279C" w:rsidRDefault="007D279C" w:rsidP="007D279C">
      <w:pPr>
        <w:tabs>
          <w:tab w:val="left" w:pos="3976"/>
        </w:tabs>
        <w:ind w:left="0" w:right="141" w:firstLine="284"/>
        <w:rPr>
          <w:sz w:val="18"/>
          <w:szCs w:val="18"/>
        </w:rPr>
      </w:pPr>
      <w:r w:rsidRPr="007D1E8B">
        <w:rPr>
          <w:sz w:val="18"/>
          <w:szCs w:val="18"/>
        </w:rPr>
        <w:t>О внесении изменения в Постановление администрации Хомутовского муниципального образования от 23.01.2024 №13 о/д «О стоимости гарантированного перечня услуг по погребению и требованиях к качеству услуг, входящих в гарантированный перечень, для жителей Хомутовского муниципального образования»</w:t>
      </w:r>
      <w:r w:rsidR="00831A7A">
        <w:rPr>
          <w:sz w:val="18"/>
          <w:szCs w:val="18"/>
        </w:rPr>
        <w:t>.</w:t>
      </w:r>
    </w:p>
    <w:p w:rsidR="00831A7A" w:rsidRDefault="00831A7A" w:rsidP="00831A7A">
      <w:pPr>
        <w:tabs>
          <w:tab w:val="left" w:pos="3976"/>
        </w:tabs>
        <w:ind w:left="0" w:right="141" w:firstLine="0"/>
        <w:rPr>
          <w:sz w:val="18"/>
          <w:szCs w:val="18"/>
        </w:rPr>
      </w:pPr>
    </w:p>
    <w:p w:rsidR="00831A7A" w:rsidRPr="00831A7A" w:rsidRDefault="00831A7A" w:rsidP="00831A7A">
      <w:pPr>
        <w:tabs>
          <w:tab w:val="left" w:pos="3976"/>
        </w:tabs>
        <w:ind w:left="0" w:right="141" w:firstLine="284"/>
        <w:rPr>
          <w:sz w:val="18"/>
          <w:szCs w:val="18"/>
        </w:rPr>
      </w:pPr>
      <w:r w:rsidRPr="00831A7A">
        <w:rPr>
          <w:sz w:val="18"/>
          <w:szCs w:val="18"/>
        </w:rPr>
        <w:t xml:space="preserve">Руководствуясь пунктом 18 части 1 статьи 14 Федерального закона от 06.10.2003 № 131-ФЗ «Об общих принципах организации местного самоуправления в Российской Федерации», пунктом 12, статьи 2 областного закона Иркутской области от 03.11.2016 № 96-оз «О закреплении за сельскими поселениями Иркутской области вопросов местного значения», статьей 8 Федерального закона от 24.06.1998 № 89 - ФЗ «Об отходах производства и потребления», Правилами обустройства мест (площадок) накопления твердых коммунальных отходов и ведения их реестра, утвержденными постановлением Правительства Российской Федерации от 31.08.2018 № 1039, ст. 6 Устава Хомутовского муниципального образования, Администрация  Хомутовского муниципального образования  </w:t>
      </w:r>
    </w:p>
    <w:p w:rsidR="00831A7A" w:rsidRPr="00831A7A" w:rsidRDefault="00831A7A" w:rsidP="00831A7A">
      <w:pPr>
        <w:tabs>
          <w:tab w:val="left" w:pos="3976"/>
        </w:tabs>
        <w:ind w:left="0" w:right="141" w:firstLine="284"/>
        <w:rPr>
          <w:sz w:val="18"/>
          <w:szCs w:val="18"/>
        </w:rPr>
      </w:pPr>
    </w:p>
    <w:p w:rsidR="00831A7A" w:rsidRDefault="00831A7A" w:rsidP="00831A7A">
      <w:pPr>
        <w:tabs>
          <w:tab w:val="left" w:pos="3976"/>
        </w:tabs>
        <w:ind w:left="0" w:right="141" w:firstLine="284"/>
        <w:rPr>
          <w:sz w:val="18"/>
          <w:szCs w:val="18"/>
        </w:rPr>
      </w:pPr>
      <w:r w:rsidRPr="00831A7A">
        <w:rPr>
          <w:sz w:val="18"/>
          <w:szCs w:val="18"/>
        </w:rPr>
        <w:t>ПОСТАНОВЛЯЕТ:</w:t>
      </w:r>
    </w:p>
    <w:p w:rsidR="00831A7A" w:rsidRPr="00831A7A" w:rsidRDefault="00831A7A" w:rsidP="00831A7A">
      <w:pPr>
        <w:tabs>
          <w:tab w:val="left" w:pos="3976"/>
        </w:tabs>
        <w:ind w:left="0" w:right="141" w:firstLine="284"/>
        <w:rPr>
          <w:sz w:val="18"/>
          <w:szCs w:val="18"/>
        </w:rPr>
      </w:pPr>
    </w:p>
    <w:p w:rsidR="00831A7A" w:rsidRPr="00831A7A" w:rsidRDefault="00831A7A" w:rsidP="00831A7A">
      <w:pPr>
        <w:tabs>
          <w:tab w:val="left" w:pos="3976"/>
        </w:tabs>
        <w:ind w:left="0" w:right="141" w:firstLine="284"/>
        <w:rPr>
          <w:sz w:val="18"/>
          <w:szCs w:val="18"/>
        </w:rPr>
      </w:pPr>
      <w:r w:rsidRPr="00831A7A">
        <w:rPr>
          <w:sz w:val="18"/>
          <w:szCs w:val="18"/>
        </w:rPr>
        <w:t>1. Внести изменения в постановление администрации Хомутовского муниципального образования от     24.05.2019 № 99 о/д «Об утверждении реестра мест (площадок) накопления твердых коммунальных отходов на территории Хомутовского муниципального образования»:</w:t>
      </w:r>
    </w:p>
    <w:p w:rsidR="00831A7A" w:rsidRPr="00831A7A" w:rsidRDefault="00831A7A" w:rsidP="00831A7A">
      <w:pPr>
        <w:tabs>
          <w:tab w:val="left" w:pos="3976"/>
        </w:tabs>
        <w:ind w:left="0" w:right="141" w:firstLine="284"/>
        <w:rPr>
          <w:sz w:val="18"/>
          <w:szCs w:val="18"/>
        </w:rPr>
      </w:pPr>
      <w:r w:rsidRPr="00831A7A">
        <w:rPr>
          <w:sz w:val="18"/>
          <w:szCs w:val="18"/>
        </w:rPr>
        <w:t xml:space="preserve">  1.1. Приложение изменить и изложить в новой редакции (Приложение);</w:t>
      </w:r>
    </w:p>
    <w:p w:rsidR="00831A7A" w:rsidRPr="00831A7A" w:rsidRDefault="00831A7A" w:rsidP="00831A7A">
      <w:pPr>
        <w:tabs>
          <w:tab w:val="left" w:pos="3976"/>
        </w:tabs>
        <w:ind w:left="0" w:right="141" w:firstLine="284"/>
        <w:rPr>
          <w:sz w:val="18"/>
          <w:szCs w:val="18"/>
        </w:rPr>
      </w:pPr>
      <w:r w:rsidRPr="00831A7A">
        <w:rPr>
          <w:sz w:val="18"/>
          <w:szCs w:val="18"/>
        </w:rPr>
        <w:t xml:space="preserve">  2. Постановление от 24.05.2023 № 133 о/д «О внесении изменений в постановление администрации от 24.05.2019 № 99 о/д» считать утратившим силу.</w:t>
      </w:r>
    </w:p>
    <w:p w:rsidR="00831A7A" w:rsidRPr="00831A7A" w:rsidRDefault="00831A7A" w:rsidP="00831A7A">
      <w:pPr>
        <w:tabs>
          <w:tab w:val="left" w:pos="3976"/>
        </w:tabs>
        <w:ind w:left="0" w:right="141" w:firstLine="284"/>
        <w:rPr>
          <w:sz w:val="18"/>
          <w:szCs w:val="18"/>
        </w:rPr>
      </w:pPr>
      <w:r w:rsidRPr="00831A7A">
        <w:rPr>
          <w:sz w:val="18"/>
          <w:szCs w:val="18"/>
        </w:rPr>
        <w:t xml:space="preserve">  3. Опубликовать настоящее постановление в установленном законом порядке.</w:t>
      </w:r>
    </w:p>
    <w:p w:rsidR="00831A7A" w:rsidRPr="00831A7A" w:rsidRDefault="00831A7A" w:rsidP="00831A7A">
      <w:pPr>
        <w:tabs>
          <w:tab w:val="left" w:pos="3976"/>
        </w:tabs>
        <w:ind w:left="0" w:right="141" w:firstLine="284"/>
        <w:rPr>
          <w:sz w:val="18"/>
          <w:szCs w:val="18"/>
        </w:rPr>
      </w:pPr>
      <w:r w:rsidRPr="00831A7A">
        <w:rPr>
          <w:sz w:val="18"/>
          <w:szCs w:val="18"/>
        </w:rPr>
        <w:t xml:space="preserve">  4. Контроль за исполнением настоящего постановления возложить на заместителя Главы администрации.</w:t>
      </w:r>
    </w:p>
    <w:p w:rsidR="00831A7A" w:rsidRPr="00831A7A" w:rsidRDefault="00831A7A" w:rsidP="00831A7A">
      <w:pPr>
        <w:tabs>
          <w:tab w:val="left" w:pos="3976"/>
        </w:tabs>
        <w:ind w:left="0" w:right="141" w:firstLine="284"/>
        <w:rPr>
          <w:sz w:val="18"/>
          <w:szCs w:val="18"/>
        </w:rPr>
      </w:pPr>
    </w:p>
    <w:p w:rsidR="00831A7A" w:rsidRPr="00831A7A" w:rsidRDefault="00831A7A" w:rsidP="00831A7A">
      <w:pPr>
        <w:tabs>
          <w:tab w:val="left" w:pos="3976"/>
        </w:tabs>
        <w:ind w:left="0" w:right="141" w:firstLine="284"/>
        <w:rPr>
          <w:sz w:val="18"/>
          <w:szCs w:val="18"/>
        </w:rPr>
      </w:pPr>
    </w:p>
    <w:p w:rsidR="007D279C" w:rsidRDefault="00831A7A" w:rsidP="00831A7A">
      <w:pPr>
        <w:tabs>
          <w:tab w:val="left" w:pos="3976"/>
        </w:tabs>
        <w:ind w:left="0" w:right="141" w:firstLine="284"/>
        <w:rPr>
          <w:sz w:val="18"/>
          <w:szCs w:val="18"/>
        </w:rPr>
      </w:pPr>
      <w:r w:rsidRPr="00831A7A">
        <w:rPr>
          <w:sz w:val="18"/>
          <w:szCs w:val="18"/>
        </w:rPr>
        <w:t xml:space="preserve">Глава администрации                                                                                В.М. </w:t>
      </w:r>
      <w:proofErr w:type="spellStart"/>
      <w:r w:rsidRPr="00831A7A">
        <w:rPr>
          <w:sz w:val="18"/>
          <w:szCs w:val="18"/>
        </w:rPr>
        <w:t>Колмаченко</w:t>
      </w:r>
      <w:proofErr w:type="spellEnd"/>
    </w:p>
    <w:p w:rsidR="00C626FF" w:rsidRDefault="00C626FF">
      <w:pPr>
        <w:tabs>
          <w:tab w:val="left" w:pos="3976"/>
        </w:tabs>
        <w:ind w:left="0" w:right="141" w:firstLine="284"/>
        <w:rPr>
          <w:sz w:val="18"/>
          <w:szCs w:val="18"/>
        </w:rPr>
        <w:sectPr w:rsidR="00C626FF" w:rsidSect="004D4E6F">
          <w:pgSz w:w="11906" w:h="16838"/>
          <w:pgMar w:top="993" w:right="707" w:bottom="709" w:left="1129" w:header="284" w:footer="709" w:gutter="0"/>
          <w:cols w:space="708"/>
          <w:docGrid w:linePitch="360"/>
        </w:sectPr>
      </w:pPr>
    </w:p>
    <w:p w:rsidR="00C626FF" w:rsidRPr="00C626FF" w:rsidRDefault="00C626FF" w:rsidP="00C626FF">
      <w:pPr>
        <w:tabs>
          <w:tab w:val="left" w:pos="3976"/>
        </w:tabs>
        <w:ind w:left="0" w:right="141" w:firstLine="284"/>
        <w:jc w:val="right"/>
        <w:rPr>
          <w:i/>
          <w:sz w:val="18"/>
          <w:szCs w:val="18"/>
        </w:rPr>
      </w:pPr>
      <w:r w:rsidRPr="00C626FF">
        <w:rPr>
          <w:i/>
          <w:sz w:val="18"/>
          <w:szCs w:val="18"/>
        </w:rPr>
        <w:lastRenderedPageBreak/>
        <w:t>Приложение к постановлению</w:t>
      </w:r>
    </w:p>
    <w:p w:rsidR="00C626FF" w:rsidRPr="00C626FF" w:rsidRDefault="00C626FF" w:rsidP="00C626FF">
      <w:pPr>
        <w:tabs>
          <w:tab w:val="left" w:pos="3976"/>
        </w:tabs>
        <w:ind w:left="0" w:right="141" w:firstLine="284"/>
        <w:jc w:val="right"/>
        <w:rPr>
          <w:i/>
          <w:sz w:val="18"/>
          <w:szCs w:val="18"/>
        </w:rPr>
      </w:pPr>
      <w:r w:rsidRPr="00C626FF">
        <w:rPr>
          <w:i/>
          <w:sz w:val="18"/>
          <w:szCs w:val="18"/>
        </w:rPr>
        <w:t>администрации Хомутовского</w:t>
      </w:r>
    </w:p>
    <w:p w:rsidR="00C626FF" w:rsidRPr="00C626FF" w:rsidRDefault="00C626FF" w:rsidP="00C626FF">
      <w:pPr>
        <w:tabs>
          <w:tab w:val="left" w:pos="3976"/>
        </w:tabs>
        <w:ind w:left="0" w:right="141" w:firstLine="284"/>
        <w:jc w:val="right"/>
        <w:rPr>
          <w:i/>
          <w:sz w:val="18"/>
          <w:szCs w:val="18"/>
        </w:rPr>
      </w:pPr>
      <w:r w:rsidRPr="00C626FF">
        <w:rPr>
          <w:i/>
          <w:sz w:val="18"/>
          <w:szCs w:val="18"/>
        </w:rPr>
        <w:t>муниципального образования</w:t>
      </w:r>
    </w:p>
    <w:p w:rsidR="00C626FF" w:rsidRPr="00C626FF" w:rsidRDefault="00C626FF" w:rsidP="00C626FF">
      <w:pPr>
        <w:tabs>
          <w:tab w:val="left" w:pos="3976"/>
        </w:tabs>
        <w:ind w:left="0" w:right="141" w:firstLine="284"/>
        <w:jc w:val="right"/>
        <w:rPr>
          <w:i/>
          <w:sz w:val="18"/>
          <w:szCs w:val="18"/>
        </w:rPr>
      </w:pPr>
      <w:r w:rsidRPr="00C626FF">
        <w:rPr>
          <w:i/>
          <w:sz w:val="18"/>
          <w:szCs w:val="18"/>
        </w:rPr>
        <w:t>от</w:t>
      </w:r>
      <w:r>
        <w:rPr>
          <w:i/>
          <w:sz w:val="18"/>
          <w:szCs w:val="18"/>
          <w:u w:val="single"/>
        </w:rPr>
        <w:t>06.02.</w:t>
      </w:r>
      <w:r w:rsidRPr="00C626FF">
        <w:rPr>
          <w:i/>
          <w:sz w:val="18"/>
          <w:szCs w:val="18"/>
        </w:rPr>
        <w:t>2024 г. №_</w:t>
      </w:r>
      <w:r w:rsidRPr="00C626FF">
        <w:rPr>
          <w:i/>
          <w:sz w:val="18"/>
          <w:szCs w:val="18"/>
          <w:u w:val="single"/>
        </w:rPr>
        <w:t>35 о/д</w:t>
      </w:r>
    </w:p>
    <w:p w:rsidR="00C626FF" w:rsidRPr="00C626FF" w:rsidRDefault="00C626FF" w:rsidP="00C626FF">
      <w:pPr>
        <w:tabs>
          <w:tab w:val="left" w:pos="3976"/>
        </w:tabs>
        <w:ind w:left="0" w:right="141" w:firstLine="284"/>
        <w:jc w:val="right"/>
        <w:rPr>
          <w:i/>
          <w:sz w:val="18"/>
          <w:szCs w:val="18"/>
        </w:rPr>
      </w:pPr>
      <w:r w:rsidRPr="00C626FF">
        <w:rPr>
          <w:i/>
          <w:sz w:val="18"/>
          <w:szCs w:val="18"/>
        </w:rPr>
        <w:t>Приложение к постановлению</w:t>
      </w:r>
    </w:p>
    <w:p w:rsidR="00C626FF" w:rsidRPr="00C626FF" w:rsidRDefault="00C626FF" w:rsidP="00C626FF">
      <w:pPr>
        <w:tabs>
          <w:tab w:val="left" w:pos="3976"/>
        </w:tabs>
        <w:ind w:left="0" w:right="141" w:firstLine="284"/>
        <w:jc w:val="right"/>
        <w:rPr>
          <w:i/>
          <w:sz w:val="18"/>
          <w:szCs w:val="18"/>
        </w:rPr>
      </w:pPr>
      <w:r w:rsidRPr="00C626FF">
        <w:rPr>
          <w:i/>
          <w:sz w:val="18"/>
          <w:szCs w:val="18"/>
        </w:rPr>
        <w:t xml:space="preserve">Администрации Хомутовского </w:t>
      </w:r>
    </w:p>
    <w:p w:rsidR="00C626FF" w:rsidRPr="00C626FF" w:rsidRDefault="00C626FF" w:rsidP="00C626FF">
      <w:pPr>
        <w:tabs>
          <w:tab w:val="left" w:pos="3976"/>
        </w:tabs>
        <w:ind w:left="0" w:right="141" w:firstLine="284"/>
        <w:jc w:val="right"/>
        <w:rPr>
          <w:i/>
          <w:sz w:val="18"/>
          <w:szCs w:val="18"/>
        </w:rPr>
      </w:pPr>
      <w:r w:rsidRPr="00C626FF">
        <w:rPr>
          <w:i/>
          <w:sz w:val="18"/>
          <w:szCs w:val="18"/>
        </w:rPr>
        <w:t>муниципального образования</w:t>
      </w:r>
    </w:p>
    <w:p w:rsidR="007D279C" w:rsidRPr="00C626FF" w:rsidRDefault="00C626FF" w:rsidP="00C626FF">
      <w:pPr>
        <w:tabs>
          <w:tab w:val="left" w:pos="3976"/>
        </w:tabs>
        <w:ind w:left="0" w:right="141" w:firstLine="284"/>
        <w:jc w:val="right"/>
        <w:rPr>
          <w:i/>
          <w:sz w:val="18"/>
          <w:szCs w:val="18"/>
        </w:rPr>
      </w:pPr>
      <w:r w:rsidRPr="00C626FF">
        <w:rPr>
          <w:i/>
          <w:sz w:val="18"/>
          <w:szCs w:val="18"/>
        </w:rPr>
        <w:t>от 24.05.2019 г. № 99/од</w:t>
      </w:r>
    </w:p>
    <w:p w:rsidR="00C626FF" w:rsidRDefault="00C626FF">
      <w:pPr>
        <w:tabs>
          <w:tab w:val="left" w:pos="3976"/>
        </w:tabs>
        <w:ind w:left="0" w:right="141" w:firstLine="284"/>
        <w:jc w:val="right"/>
        <w:rPr>
          <w:i/>
          <w:sz w:val="18"/>
          <w:szCs w:val="18"/>
        </w:rPr>
      </w:pPr>
    </w:p>
    <w:p w:rsidR="00C626FF" w:rsidRDefault="00C626FF">
      <w:pPr>
        <w:tabs>
          <w:tab w:val="left" w:pos="3976"/>
        </w:tabs>
        <w:ind w:left="0" w:right="141" w:firstLine="284"/>
        <w:jc w:val="right"/>
        <w:rPr>
          <w:i/>
          <w:sz w:val="18"/>
          <w:szCs w:val="18"/>
        </w:rPr>
      </w:pPr>
    </w:p>
    <w:tbl>
      <w:tblPr>
        <w:tblW w:w="15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268"/>
        <w:gridCol w:w="1842"/>
        <w:gridCol w:w="851"/>
        <w:gridCol w:w="850"/>
        <w:gridCol w:w="567"/>
        <w:gridCol w:w="709"/>
        <w:gridCol w:w="567"/>
        <w:gridCol w:w="1701"/>
        <w:gridCol w:w="3827"/>
        <w:gridCol w:w="1701"/>
        <w:gridCol w:w="236"/>
      </w:tblGrid>
      <w:tr w:rsidR="00C626FF" w:rsidRPr="000A39E9" w:rsidTr="000A39E9">
        <w:trPr>
          <w:gridAfter w:val="1"/>
          <w:wAfter w:w="236" w:type="dxa"/>
          <w:trHeight w:val="405"/>
        </w:trPr>
        <w:tc>
          <w:tcPr>
            <w:tcW w:w="15417" w:type="dxa"/>
            <w:gridSpan w:val="11"/>
            <w:tcBorders>
              <w:top w:val="single" w:sz="4" w:space="0" w:color="auto"/>
              <w:left w:val="single" w:sz="4" w:space="0" w:color="auto"/>
              <w:bottom w:val="single" w:sz="4" w:space="0" w:color="auto"/>
              <w:right w:val="single" w:sz="4" w:space="0" w:color="auto"/>
            </w:tcBorders>
          </w:tcPr>
          <w:p w:rsidR="00C626FF" w:rsidRPr="000A39E9" w:rsidRDefault="00C626FF" w:rsidP="00C626FF">
            <w:pPr>
              <w:ind w:left="0" w:firstLine="0"/>
              <w:jc w:val="center"/>
              <w:rPr>
                <w:rFonts w:eastAsia="Arial"/>
                <w:b/>
                <w:color w:val="000000"/>
                <w:sz w:val="18"/>
                <w:szCs w:val="18"/>
              </w:rPr>
            </w:pPr>
            <w:r w:rsidRPr="000A39E9">
              <w:rPr>
                <w:rFonts w:eastAsia="Arial"/>
                <w:b/>
                <w:color w:val="000000"/>
                <w:sz w:val="18"/>
                <w:szCs w:val="18"/>
              </w:rPr>
              <w:t>РЕЕСТР</w:t>
            </w:r>
          </w:p>
          <w:p w:rsidR="00C626FF" w:rsidRPr="000A39E9" w:rsidRDefault="00C626FF" w:rsidP="00C626FF">
            <w:pPr>
              <w:ind w:left="0" w:firstLine="0"/>
              <w:jc w:val="center"/>
              <w:rPr>
                <w:rFonts w:ascii="Cambria" w:eastAsia="Arial" w:hAnsi="Cambria"/>
                <w:sz w:val="18"/>
                <w:szCs w:val="18"/>
              </w:rPr>
            </w:pPr>
            <w:r w:rsidRPr="000A39E9">
              <w:rPr>
                <w:rFonts w:eastAsia="Arial"/>
                <w:color w:val="000000"/>
                <w:sz w:val="18"/>
                <w:szCs w:val="18"/>
              </w:rPr>
              <w:t>мест (площадок) накопления твердых коммунальных отходов на территории Хомутовского муниципального образования</w:t>
            </w:r>
            <w:r w:rsidRPr="000A39E9">
              <w:rPr>
                <w:rFonts w:ascii="Cambria" w:eastAsia="Arial" w:hAnsi="Cambria"/>
                <w:sz w:val="18"/>
                <w:szCs w:val="18"/>
              </w:rPr>
              <w:t xml:space="preserve"> </w:t>
            </w:r>
          </w:p>
        </w:tc>
      </w:tr>
      <w:tr w:rsidR="00C626FF" w:rsidRPr="000A39E9" w:rsidTr="000A39E9">
        <w:trPr>
          <w:gridAfter w:val="1"/>
          <w:wAfter w:w="236" w:type="dxa"/>
          <w:trHeight w:val="600"/>
        </w:trPr>
        <w:tc>
          <w:tcPr>
            <w:tcW w:w="534" w:type="dxa"/>
            <w:tcBorders>
              <w:top w:val="single" w:sz="4" w:space="0" w:color="auto"/>
              <w:left w:val="single" w:sz="4" w:space="0" w:color="auto"/>
              <w:bottom w:val="single" w:sz="4" w:space="0" w:color="auto"/>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п/п</w:t>
            </w:r>
          </w:p>
        </w:tc>
        <w:tc>
          <w:tcPr>
            <w:tcW w:w="4110" w:type="dxa"/>
            <w:gridSpan w:val="2"/>
            <w:tcBorders>
              <w:top w:val="single" w:sz="4" w:space="0" w:color="auto"/>
              <w:left w:val="single" w:sz="4" w:space="0" w:color="auto"/>
              <w:bottom w:val="single" w:sz="4" w:space="0" w:color="auto"/>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Данные о накоплении мест (площадок)</w:t>
            </w:r>
          </w:p>
          <w:p w:rsidR="00C626FF" w:rsidRPr="000A39E9" w:rsidRDefault="00C626FF" w:rsidP="00C626FF">
            <w:pPr>
              <w:ind w:left="0" w:firstLine="0"/>
              <w:jc w:val="left"/>
              <w:rPr>
                <w:rFonts w:eastAsia="Arial"/>
                <w:sz w:val="18"/>
                <w:szCs w:val="18"/>
              </w:rPr>
            </w:pPr>
            <w:r w:rsidRPr="000A39E9">
              <w:rPr>
                <w:rFonts w:eastAsia="Arial"/>
                <w:sz w:val="18"/>
                <w:szCs w:val="18"/>
              </w:rPr>
              <w:t>Накопления ТКО</w:t>
            </w:r>
          </w:p>
        </w:tc>
        <w:tc>
          <w:tcPr>
            <w:tcW w:w="10773" w:type="dxa"/>
            <w:gridSpan w:val="8"/>
            <w:tcBorders>
              <w:top w:val="single" w:sz="4" w:space="0" w:color="auto"/>
              <w:left w:val="single" w:sz="4" w:space="0" w:color="auto"/>
              <w:bottom w:val="single" w:sz="4" w:space="0" w:color="auto"/>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Данные о технических характеристиках</w:t>
            </w:r>
          </w:p>
          <w:p w:rsidR="00C626FF" w:rsidRPr="000A39E9" w:rsidRDefault="00C626FF" w:rsidP="00C626FF">
            <w:pPr>
              <w:ind w:left="0" w:firstLine="0"/>
              <w:jc w:val="center"/>
              <w:rPr>
                <w:rFonts w:eastAsia="Arial"/>
                <w:sz w:val="18"/>
                <w:szCs w:val="18"/>
              </w:rPr>
            </w:pPr>
            <w:r w:rsidRPr="000A39E9">
              <w:rPr>
                <w:rFonts w:eastAsia="Arial"/>
                <w:sz w:val="18"/>
                <w:szCs w:val="18"/>
              </w:rPr>
              <w:t>мест (площадок) накопления ТКО</w:t>
            </w:r>
          </w:p>
          <w:p w:rsidR="00C626FF" w:rsidRPr="000A39E9" w:rsidRDefault="00C626FF" w:rsidP="00C626FF">
            <w:pPr>
              <w:ind w:left="0" w:firstLine="0"/>
              <w:jc w:val="left"/>
              <w:rPr>
                <w:rFonts w:eastAsia="Arial"/>
                <w:sz w:val="18"/>
                <w:szCs w:val="18"/>
              </w:rPr>
            </w:pP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color w:val="000000"/>
                <w:sz w:val="18"/>
                <w:szCs w:val="18"/>
              </w:rPr>
            </w:pPr>
            <w:r w:rsidRPr="000A39E9">
              <w:rPr>
                <w:rFonts w:eastAsia="Arial"/>
                <w:color w:val="000000"/>
                <w:sz w:val="18"/>
                <w:szCs w:val="18"/>
              </w:rPr>
              <w:t>Адрес</w:t>
            </w:r>
          </w:p>
        </w:tc>
        <w:tc>
          <w:tcPr>
            <w:tcW w:w="1842"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Географические координаты</w:t>
            </w:r>
          </w:p>
        </w:tc>
        <w:tc>
          <w:tcPr>
            <w:tcW w:w="85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Покрытие (грунт, бетон, асфальт, иное)</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Площадь </w:t>
            </w:r>
            <w:proofErr w:type="spellStart"/>
            <w:r w:rsidRPr="000A39E9">
              <w:rPr>
                <w:rFonts w:eastAsia="Arial"/>
                <w:sz w:val="18"/>
                <w:szCs w:val="18"/>
              </w:rPr>
              <w:t>кв.м</w:t>
            </w:r>
            <w:proofErr w:type="spellEnd"/>
            <w:r w:rsidRPr="000A39E9">
              <w:rPr>
                <w:rFonts w:eastAsia="Arial"/>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Размещенные шт.</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Планируемые к размещению</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Объем. Куб. м.</w:t>
            </w:r>
          </w:p>
        </w:tc>
        <w:tc>
          <w:tcPr>
            <w:tcW w:w="1701"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Данные о собственниках мест (площадок) накопления (</w:t>
            </w:r>
            <w:proofErr w:type="spellStart"/>
            <w:r w:rsidRPr="000A39E9">
              <w:rPr>
                <w:rFonts w:eastAsia="Arial"/>
                <w:sz w:val="18"/>
                <w:szCs w:val="18"/>
              </w:rPr>
              <w:t>дл</w:t>
            </w:r>
            <w:proofErr w:type="spellEnd"/>
            <w:r w:rsidRPr="000A39E9">
              <w:rPr>
                <w:rFonts w:eastAsia="Arial"/>
                <w:sz w:val="18"/>
                <w:szCs w:val="18"/>
              </w:rPr>
              <w:t xml:space="preserve">\ юр. Лиц полное наименование номер ЕГРЮЛ, фактический адрес) </w:t>
            </w: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Данные об источниках образования ТКО</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Расстояние от жилого дома/ источника водоснабжения и т.д.)</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1</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 Загоскина, в районе  д.24</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N52°27'32.5871"</w:t>
            </w:r>
          </w:p>
          <w:p w:rsidR="00C626FF" w:rsidRPr="000A39E9" w:rsidRDefault="00C626FF" w:rsidP="00C626FF">
            <w:pPr>
              <w:ind w:left="0" w:firstLine="0"/>
              <w:jc w:val="left"/>
              <w:rPr>
                <w:rFonts w:eastAsia="Arial"/>
                <w:sz w:val="18"/>
                <w:szCs w:val="18"/>
              </w:rPr>
            </w:pPr>
            <w:r w:rsidRPr="000A39E9">
              <w:rPr>
                <w:rFonts w:eastAsia="Arial"/>
                <w:sz w:val="18"/>
                <w:szCs w:val="18"/>
              </w:rPr>
              <w:t>E104°20'14.7249"</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lang w:val="en-US"/>
              </w:rPr>
            </w:pPr>
            <w:r w:rsidRPr="000A39E9">
              <w:rPr>
                <w:rFonts w:eastAsia="Arial"/>
                <w:sz w:val="18"/>
                <w:szCs w:val="18"/>
              </w:rPr>
              <w:t>6</w:t>
            </w:r>
            <w:r w:rsidRPr="000A39E9">
              <w:rPr>
                <w:rFonts w:eastAsia="Arial"/>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val="restart"/>
            <w:tcBorders>
              <w:top w:val="single" w:sz="4" w:space="0" w:color="000000"/>
              <w:left w:val="single" w:sz="4" w:space="0" w:color="auto"/>
              <w:bottom w:val="none" w:sz="4" w:space="0" w:color="000000"/>
              <w:right w:val="single" w:sz="4" w:space="0" w:color="auto"/>
            </w:tcBorders>
            <w:textDirection w:val="btLr"/>
            <w:vAlign w:val="center"/>
          </w:tcPr>
          <w:p w:rsidR="00C626FF" w:rsidRPr="000A39E9" w:rsidRDefault="00C626FF" w:rsidP="00C626FF">
            <w:pPr>
              <w:ind w:left="0" w:firstLine="0"/>
              <w:jc w:val="center"/>
              <w:rPr>
                <w:rFonts w:eastAsia="Arial"/>
                <w:sz w:val="18"/>
                <w:szCs w:val="18"/>
              </w:rPr>
            </w:pPr>
            <w:r w:rsidRPr="000A39E9">
              <w:rPr>
                <w:rFonts w:eastAsia="Arial"/>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0A39E9">
              <w:rPr>
                <w:rFonts w:eastAsia="Arial"/>
                <w:sz w:val="18"/>
                <w:szCs w:val="18"/>
              </w:rPr>
              <w:t>с.Хомутово</w:t>
            </w:r>
            <w:proofErr w:type="spellEnd"/>
            <w:r w:rsidRPr="000A39E9">
              <w:rPr>
                <w:rFonts w:eastAsia="Arial"/>
                <w:sz w:val="18"/>
                <w:szCs w:val="18"/>
              </w:rPr>
              <w:t>, ул. Кирова, 7А, ИНН/КПП 3827020760/382701001</w:t>
            </w: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ул. Загоскина д 2, 3,3а,11а,17,15,13,11,9а а, </w:t>
            </w:r>
            <w:proofErr w:type="spellStart"/>
            <w:r w:rsidRPr="000A39E9">
              <w:rPr>
                <w:rFonts w:eastAsia="Arial"/>
                <w:sz w:val="18"/>
                <w:szCs w:val="18"/>
              </w:rPr>
              <w:t>ул.Кедровая</w:t>
            </w:r>
            <w:proofErr w:type="spellEnd"/>
            <w:r w:rsidRPr="000A39E9">
              <w:rPr>
                <w:rFonts w:eastAsia="Arial"/>
                <w:sz w:val="18"/>
                <w:szCs w:val="18"/>
              </w:rPr>
              <w:t xml:space="preserve">, д. 1,2.№.%.:.?.*.(.10,11,12,4а,8а,10а,12а </w:t>
            </w:r>
            <w:proofErr w:type="spellStart"/>
            <w:r w:rsidRPr="000A39E9">
              <w:rPr>
                <w:rFonts w:eastAsia="Arial"/>
                <w:sz w:val="18"/>
                <w:szCs w:val="18"/>
              </w:rPr>
              <w:t>ул.Черемуховая</w:t>
            </w:r>
            <w:proofErr w:type="spellEnd"/>
            <w:r w:rsidRPr="000A39E9">
              <w:rPr>
                <w:rFonts w:eastAsia="Arial"/>
                <w:sz w:val="18"/>
                <w:szCs w:val="18"/>
              </w:rPr>
              <w:t xml:space="preserve"> д. 1,2.3,4,6,8 Кленовая д. 1,1а,3,4,4/1,8,10,5,7,12,9,14,14/1,11,13,15,17,16,19,20,21,22,23,24,25,26,26а,28,29,30,31,32,33,34,35,36,38,40,42а,44 Березовая д. 1,2,3,4,5,6,7,8,9,10,11,12,13,14,15,16,17,18,19,20,21,22,23,24,25</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26</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2</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с. Хомутово, ул. </w:t>
            </w:r>
            <w:proofErr w:type="spellStart"/>
            <w:r w:rsidRPr="000A39E9">
              <w:rPr>
                <w:rFonts w:eastAsia="Arial"/>
                <w:color w:val="000000"/>
                <w:sz w:val="18"/>
                <w:szCs w:val="18"/>
              </w:rPr>
              <w:t>Тополинная</w:t>
            </w:r>
            <w:proofErr w:type="spellEnd"/>
            <w:r w:rsidRPr="000A39E9">
              <w:rPr>
                <w:rFonts w:eastAsia="Arial"/>
                <w:color w:val="000000"/>
                <w:sz w:val="18"/>
                <w:szCs w:val="18"/>
              </w:rPr>
              <w:t>, в районе  д. 50</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N52°27'25.1735"</w:t>
            </w:r>
          </w:p>
          <w:p w:rsidR="00C626FF" w:rsidRPr="000A39E9" w:rsidRDefault="00C626FF" w:rsidP="00C626FF">
            <w:pPr>
              <w:ind w:left="0" w:firstLine="0"/>
              <w:jc w:val="left"/>
              <w:rPr>
                <w:rFonts w:eastAsia="Arial"/>
                <w:sz w:val="18"/>
                <w:szCs w:val="18"/>
              </w:rPr>
            </w:pPr>
            <w:r w:rsidRPr="000A39E9">
              <w:rPr>
                <w:rFonts w:eastAsia="Arial"/>
                <w:sz w:val="18"/>
                <w:szCs w:val="18"/>
              </w:rPr>
              <w:t>E104°20'59.5286"</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6</w:t>
            </w:r>
            <w:r w:rsidRPr="000A39E9">
              <w:rPr>
                <w:rFonts w:eastAsia="Arial"/>
                <w:sz w:val="18"/>
                <w:szCs w:val="18"/>
                <w:lang w:val="en-US"/>
              </w:rPr>
              <w:t>x</w:t>
            </w:r>
            <w:r w:rsidRPr="000A39E9">
              <w:rPr>
                <w:rFonts w:eastAsia="Arial"/>
                <w:sz w:val="18"/>
                <w:szCs w:val="18"/>
              </w:rPr>
              <w:t>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p w:rsidR="00C626FF" w:rsidRPr="000A39E9" w:rsidRDefault="00C626FF" w:rsidP="00C626FF">
            <w:pPr>
              <w:ind w:left="0" w:firstLine="0"/>
              <w:jc w:val="center"/>
              <w:rPr>
                <w:rFonts w:eastAsia="Arial"/>
                <w:sz w:val="18"/>
                <w:szCs w:val="18"/>
              </w:rPr>
            </w:pPr>
          </w:p>
          <w:p w:rsidR="00C626FF" w:rsidRPr="000A39E9" w:rsidRDefault="00C626FF" w:rsidP="00C626FF">
            <w:pPr>
              <w:ind w:left="0" w:firstLine="0"/>
              <w:jc w:val="center"/>
              <w:rPr>
                <w:rFonts w:eastAsia="Arial"/>
                <w:sz w:val="18"/>
                <w:szCs w:val="18"/>
              </w:rPr>
            </w:pPr>
            <w:r w:rsidRPr="000A39E9">
              <w:rPr>
                <w:rFonts w:eastAsia="Arial"/>
                <w:sz w:val="18"/>
                <w:szCs w:val="18"/>
              </w:rPr>
              <w:t>1</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p w:rsidR="00C626FF" w:rsidRPr="000A39E9" w:rsidRDefault="00C626FF" w:rsidP="00C626FF">
            <w:pPr>
              <w:ind w:left="0" w:firstLine="0"/>
              <w:jc w:val="center"/>
              <w:rPr>
                <w:rFonts w:eastAsia="Arial"/>
                <w:sz w:val="18"/>
                <w:szCs w:val="18"/>
              </w:rPr>
            </w:pPr>
          </w:p>
          <w:p w:rsidR="00C626FF" w:rsidRPr="000A39E9" w:rsidRDefault="00C626FF" w:rsidP="00C626FF">
            <w:pPr>
              <w:ind w:left="0" w:firstLine="0"/>
              <w:jc w:val="center"/>
              <w:rPr>
                <w:rFonts w:eastAsia="Arial"/>
                <w:sz w:val="18"/>
                <w:szCs w:val="18"/>
              </w:rPr>
            </w:pPr>
            <w:r w:rsidRPr="000A39E9">
              <w:rPr>
                <w:rFonts w:eastAsia="Arial"/>
                <w:sz w:val="18"/>
                <w:szCs w:val="18"/>
              </w:rPr>
              <w:t>1</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p w:rsidR="00C626FF" w:rsidRPr="000A39E9" w:rsidRDefault="00C626FF" w:rsidP="00C626FF">
            <w:pPr>
              <w:ind w:left="0" w:firstLine="0"/>
              <w:jc w:val="left"/>
              <w:rPr>
                <w:rFonts w:eastAsia="Arial"/>
                <w:sz w:val="18"/>
                <w:szCs w:val="18"/>
              </w:rPr>
            </w:pPr>
          </w:p>
          <w:p w:rsidR="00C626FF" w:rsidRPr="000A39E9" w:rsidRDefault="00C626FF" w:rsidP="00C626FF">
            <w:pPr>
              <w:ind w:left="0" w:firstLine="0"/>
              <w:jc w:val="left"/>
              <w:rPr>
                <w:rFonts w:eastAsia="Arial"/>
                <w:sz w:val="18"/>
                <w:szCs w:val="18"/>
              </w:rPr>
            </w:pPr>
            <w:r w:rsidRPr="000A39E9">
              <w:rPr>
                <w:rFonts w:eastAsia="Arial"/>
                <w:sz w:val="18"/>
                <w:szCs w:val="18"/>
              </w:rPr>
              <w:t>8,0</w:t>
            </w:r>
          </w:p>
        </w:tc>
        <w:tc>
          <w:tcPr>
            <w:tcW w:w="1701" w:type="dxa"/>
            <w:vMerge/>
            <w:tcBorders>
              <w:top w:val="singl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ул. Тополиная д. 1 а, 2а,2,,4,6,8,10,12,14,13б,13,15,17,19,21,18,20,22,24,25,27,26,30,33,35,37,39,32,34,41,38,40,44,47,53,46,55,48, ул. Яблоневая  д. 1,2,4,5,6,6а,7,8,8а.9,10,11,12,13,12а,10а,17,21,23,25,18,27,22,29,24,28,31,32,35,36,37,39,41,43,43/1,45,49,42,44,46,48,51,53,57,57а,59,59а,61,63,65, ул. Южная д. 1,2,3,4,5,6,7,8,9,11,13,15,12,14,17,18а,19,22,22а,20,20а,26,26а,  </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46</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3</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 Островная, в районе  д.5</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N52°27'24.8793"</w:t>
            </w:r>
          </w:p>
          <w:p w:rsidR="00C626FF" w:rsidRPr="000A39E9" w:rsidRDefault="00C626FF" w:rsidP="00C626FF">
            <w:pPr>
              <w:ind w:left="0" w:firstLine="0"/>
              <w:jc w:val="left"/>
              <w:rPr>
                <w:rFonts w:eastAsia="Arial"/>
                <w:sz w:val="18"/>
                <w:szCs w:val="18"/>
              </w:rPr>
            </w:pPr>
            <w:r w:rsidRPr="000A39E9">
              <w:rPr>
                <w:rFonts w:eastAsia="Arial"/>
                <w:sz w:val="18"/>
                <w:szCs w:val="18"/>
              </w:rPr>
              <w:t>E104°20'37.9765"</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6</w:t>
            </w:r>
            <w:r w:rsidRPr="000A39E9">
              <w:rPr>
                <w:rFonts w:eastAsia="Arial"/>
                <w:sz w:val="18"/>
                <w:szCs w:val="18"/>
                <w:lang w:val="en-US"/>
              </w:rPr>
              <w:t>x</w:t>
            </w:r>
            <w:r w:rsidRPr="000A39E9">
              <w:rPr>
                <w:rFonts w:eastAsia="Arial"/>
                <w:sz w:val="18"/>
                <w:szCs w:val="18"/>
              </w:rPr>
              <w:t>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singl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ул. Островная д.4-16, ул. Березовая д.1-25, ул. Сосновая д.1,2,3,4,5,6,7,8,9,10,11,12,13,14,15,16,17,18,19,20,21,22,23,24,25,26,27,27а,28,29,30,31,32,33,34,35,36,37,38,40 ул. Лучистая д. 11 Отрадная </w:t>
            </w:r>
            <w:r w:rsidRPr="000A39E9">
              <w:rPr>
                <w:rFonts w:eastAsia="Arial"/>
                <w:sz w:val="18"/>
                <w:szCs w:val="18"/>
              </w:rPr>
              <w:lastRenderedPageBreak/>
              <w:t>д. 17,19,23,28,30,30а,32,34,36,38,40,42,33,35,36</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lastRenderedPageBreak/>
              <w:t>24-41</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lastRenderedPageBreak/>
              <w:t>4</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 Полярная, в районе  д.33 б</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N52°27'57.3612"</w:t>
            </w:r>
          </w:p>
          <w:p w:rsidR="00C626FF" w:rsidRPr="000A39E9" w:rsidRDefault="00C626FF" w:rsidP="00C626FF">
            <w:pPr>
              <w:ind w:left="0" w:firstLine="0"/>
              <w:jc w:val="left"/>
              <w:rPr>
                <w:rFonts w:eastAsia="Arial"/>
                <w:sz w:val="18"/>
                <w:szCs w:val="18"/>
              </w:rPr>
            </w:pPr>
            <w:r w:rsidRPr="000A39E9">
              <w:rPr>
                <w:rFonts w:eastAsia="Arial"/>
                <w:sz w:val="18"/>
                <w:szCs w:val="18"/>
              </w:rPr>
              <w:t>E104°20'34.0175"</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ascii="Calibri" w:eastAsia="Arial" w:hAnsi="Calibri"/>
                <w:sz w:val="18"/>
                <w:szCs w:val="18"/>
              </w:rPr>
            </w:pPr>
            <w:r w:rsidRPr="000A39E9">
              <w:rPr>
                <w:rFonts w:eastAsia="Arial"/>
                <w:sz w:val="18"/>
                <w:szCs w:val="18"/>
              </w:rPr>
              <w:t>2,4</w:t>
            </w:r>
            <w:r w:rsidRPr="000A39E9">
              <w:rPr>
                <w:rFonts w:eastAsia="Arial"/>
                <w:sz w:val="18"/>
                <w:szCs w:val="18"/>
                <w:lang w:val="en-US"/>
              </w:rPr>
              <w:t>x</w:t>
            </w:r>
            <w:r w:rsidRPr="000A39E9">
              <w:rPr>
                <w:rFonts w:eastAsia="Arial"/>
                <w:sz w:val="18"/>
                <w:szCs w:val="18"/>
              </w:rPr>
              <w:t>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singl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Полярная д.1б,2,3,4,4а,5,6,7,8,9,10,11,12,13,14,15,16,17,18,19,20,21,22,23,24,25,26,27,28,28б,27а,29,30,31,32,33,33а,33б,34,34а,35,36,37,38,39,40,41,42,43,44,45,46,46а,47,48,49,49а,50,50а,51,52,53,54,55,56,57,57а,58,59,60,61,62,63,64,65,66,67,68,69,70,71/1,70а-83</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21-25</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5</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 Солнечная, в районе  д.23а</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 N52°27'52.3137"</w:t>
            </w:r>
          </w:p>
          <w:p w:rsidR="00C626FF" w:rsidRPr="000A39E9" w:rsidRDefault="00C626FF" w:rsidP="00C626FF">
            <w:pPr>
              <w:ind w:left="0" w:firstLine="0"/>
              <w:jc w:val="left"/>
              <w:rPr>
                <w:rFonts w:eastAsia="Arial"/>
                <w:sz w:val="18"/>
                <w:szCs w:val="18"/>
              </w:rPr>
            </w:pPr>
            <w:r w:rsidRPr="000A39E9">
              <w:rPr>
                <w:rFonts w:eastAsia="Arial"/>
                <w:sz w:val="18"/>
                <w:szCs w:val="18"/>
              </w:rPr>
              <w:t>E104°20'31.0242"</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ascii="Calibri" w:eastAsia="Arial" w:hAnsi="Calibri"/>
                <w:sz w:val="18"/>
                <w:szCs w:val="18"/>
              </w:rPr>
            </w:pPr>
            <w:r w:rsidRPr="000A39E9">
              <w:rPr>
                <w:rFonts w:eastAsia="Arial"/>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singl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 ул. Солнечная д. 1,2,3,4,5,6,7,8,9,12,13,14,15,16,17,18,19,20,20а,21,22,23,24,25,26,27,28,28а,29,30,31,33,34,35,35а,37,38,39,40,41,42,43,43а,44,45,46,47,48,49,50,51,52,53,54,54а,55,56,56а,56б,57,58,58в,59,60,61,62,63,64,65,66,67,68,69,70,71,72,73,74,75,76,77,78а,78б, 79,80,80а,80б,81,82</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 xml:space="preserve">22-30 </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6</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с. Хомутово, ул. </w:t>
            </w:r>
            <w:proofErr w:type="spellStart"/>
            <w:r w:rsidRPr="000A39E9">
              <w:rPr>
                <w:rFonts w:eastAsia="Arial"/>
                <w:color w:val="000000"/>
                <w:sz w:val="18"/>
                <w:szCs w:val="18"/>
              </w:rPr>
              <w:t>Доготарева</w:t>
            </w:r>
            <w:proofErr w:type="spellEnd"/>
            <w:r w:rsidRPr="000A39E9">
              <w:rPr>
                <w:rFonts w:eastAsia="Arial"/>
                <w:color w:val="000000"/>
                <w:sz w:val="18"/>
                <w:szCs w:val="18"/>
              </w:rPr>
              <w:t xml:space="preserve">, в районе  д.41а  </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N52°28'16.9935"</w:t>
            </w:r>
          </w:p>
          <w:p w:rsidR="00C626FF" w:rsidRPr="000A39E9" w:rsidRDefault="00C626FF" w:rsidP="00C626FF">
            <w:pPr>
              <w:ind w:left="0" w:firstLine="0"/>
              <w:jc w:val="left"/>
              <w:rPr>
                <w:rFonts w:eastAsia="Arial"/>
                <w:sz w:val="18"/>
                <w:szCs w:val="18"/>
              </w:rPr>
            </w:pPr>
            <w:r w:rsidRPr="000A39E9">
              <w:rPr>
                <w:rFonts w:eastAsia="Arial"/>
                <w:sz w:val="18"/>
                <w:szCs w:val="18"/>
              </w:rPr>
              <w:t>E104°20'44.5667"</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p w:rsidR="00C626FF" w:rsidRPr="000A39E9" w:rsidRDefault="00C626FF" w:rsidP="00C626FF">
            <w:pPr>
              <w:ind w:left="0" w:firstLine="0"/>
              <w:jc w:val="center"/>
              <w:rPr>
                <w:rFonts w:eastAsia="Arial"/>
                <w:sz w:val="18"/>
                <w:szCs w:val="18"/>
              </w:rPr>
            </w:pPr>
          </w:p>
          <w:p w:rsidR="00C626FF" w:rsidRPr="000A39E9" w:rsidRDefault="00C626FF" w:rsidP="00C626FF">
            <w:pPr>
              <w:ind w:left="0" w:firstLine="0"/>
              <w:jc w:val="center"/>
              <w:rPr>
                <w:rFonts w:eastAsia="Arial"/>
                <w:sz w:val="18"/>
                <w:szCs w:val="18"/>
              </w:rPr>
            </w:pPr>
            <w:r w:rsidRPr="000A39E9">
              <w:rPr>
                <w:rFonts w:eastAsia="Arial"/>
                <w:sz w:val="18"/>
                <w:szCs w:val="18"/>
              </w:rPr>
              <w:t>1</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p w:rsidR="00C626FF" w:rsidRPr="000A39E9" w:rsidRDefault="00C626FF" w:rsidP="00C626FF">
            <w:pPr>
              <w:ind w:left="0" w:firstLine="0"/>
              <w:jc w:val="center"/>
              <w:rPr>
                <w:rFonts w:eastAsia="Arial"/>
                <w:sz w:val="18"/>
                <w:szCs w:val="18"/>
              </w:rPr>
            </w:pPr>
          </w:p>
          <w:p w:rsidR="00C626FF" w:rsidRPr="000A39E9" w:rsidRDefault="00C626FF" w:rsidP="00C626FF">
            <w:pPr>
              <w:ind w:left="0" w:firstLine="0"/>
              <w:jc w:val="center"/>
              <w:rPr>
                <w:rFonts w:eastAsia="Arial"/>
                <w:sz w:val="18"/>
                <w:szCs w:val="18"/>
              </w:rPr>
            </w:pPr>
            <w:r w:rsidRPr="000A39E9">
              <w:rPr>
                <w:rFonts w:eastAsia="Arial"/>
                <w:sz w:val="18"/>
                <w:szCs w:val="18"/>
              </w:rPr>
              <w:t>1</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p w:rsidR="00C626FF" w:rsidRPr="000A39E9" w:rsidRDefault="00C626FF" w:rsidP="00C626FF">
            <w:pPr>
              <w:ind w:left="0" w:firstLine="0"/>
              <w:jc w:val="left"/>
              <w:rPr>
                <w:rFonts w:eastAsia="Arial"/>
                <w:sz w:val="18"/>
                <w:szCs w:val="18"/>
              </w:rPr>
            </w:pPr>
          </w:p>
          <w:p w:rsidR="00C626FF" w:rsidRPr="000A39E9" w:rsidRDefault="00C626FF" w:rsidP="00C626FF">
            <w:pPr>
              <w:ind w:left="0" w:firstLine="0"/>
              <w:jc w:val="left"/>
              <w:rPr>
                <w:rFonts w:eastAsia="Arial"/>
                <w:sz w:val="18"/>
                <w:szCs w:val="18"/>
              </w:rPr>
            </w:pPr>
            <w:r w:rsidRPr="000A39E9">
              <w:rPr>
                <w:rFonts w:eastAsia="Arial"/>
                <w:sz w:val="18"/>
                <w:szCs w:val="18"/>
              </w:rPr>
              <w:t>8,0</w:t>
            </w:r>
          </w:p>
        </w:tc>
        <w:tc>
          <w:tcPr>
            <w:tcW w:w="1701" w:type="dxa"/>
            <w:vMerge/>
            <w:tcBorders>
              <w:top w:val="singl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ул. </w:t>
            </w:r>
            <w:proofErr w:type="spellStart"/>
            <w:r w:rsidRPr="000A39E9">
              <w:rPr>
                <w:rFonts w:eastAsia="Arial"/>
                <w:sz w:val="18"/>
                <w:szCs w:val="18"/>
              </w:rPr>
              <w:t>Доготарева</w:t>
            </w:r>
            <w:proofErr w:type="spellEnd"/>
            <w:r w:rsidRPr="000A39E9">
              <w:rPr>
                <w:rFonts w:eastAsia="Arial"/>
                <w:sz w:val="18"/>
                <w:szCs w:val="18"/>
              </w:rPr>
              <w:t xml:space="preserve"> д. 1,2,3,4,5,6,7,8,9,10,11,12,13,14,15,16,17,18,19,20,21,22,23,24,25,26,27,28,29,30,31,32,33,34,35,36,37,38,39,40,41,41а,42,43,44,45,46,47,48,49,50,51,52,53,54,55,56,57,58,59,60,61,62,63,64,65,66,67,68,69,70,71,72,73,74,75,76,77,78,79,80,81,82,83,84,85,86,87,88,89,90,91</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22</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7</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с. Хомутово, ул. </w:t>
            </w:r>
            <w:proofErr w:type="spellStart"/>
            <w:r w:rsidRPr="000A39E9">
              <w:rPr>
                <w:rFonts w:eastAsia="Arial"/>
                <w:color w:val="000000"/>
                <w:sz w:val="18"/>
                <w:szCs w:val="18"/>
              </w:rPr>
              <w:t>Садовая,в</w:t>
            </w:r>
            <w:proofErr w:type="spellEnd"/>
            <w:r w:rsidRPr="000A39E9">
              <w:rPr>
                <w:rFonts w:eastAsia="Arial"/>
                <w:color w:val="000000"/>
                <w:sz w:val="18"/>
                <w:szCs w:val="18"/>
              </w:rPr>
              <w:t xml:space="preserve"> районе  д. 45а</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N52°28'21.3579"</w:t>
            </w:r>
          </w:p>
          <w:p w:rsidR="00C626FF" w:rsidRPr="000A39E9" w:rsidRDefault="00C626FF" w:rsidP="00C626FF">
            <w:pPr>
              <w:ind w:left="0" w:firstLine="0"/>
              <w:jc w:val="left"/>
              <w:rPr>
                <w:rFonts w:eastAsia="Arial"/>
                <w:sz w:val="18"/>
                <w:szCs w:val="18"/>
              </w:rPr>
            </w:pPr>
            <w:r w:rsidRPr="000A39E9">
              <w:rPr>
                <w:rFonts w:eastAsia="Arial"/>
                <w:sz w:val="18"/>
                <w:szCs w:val="18"/>
              </w:rPr>
              <w:t>E104°20'46.2951"</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singl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ул. Садовая д. 1,2,3,4,5,6,7,8,9,10,11,12,13,14,15,16,17,18,19,20,21,22,23,24,25,26,27,28,29,30,31,32,33,34,35,36,37,38,39,40,41,41а,42,43,44,45,46,47,48,49,50,51,52,53,54,55,56,57,58,59,60,61,62,63,64,65,66,67,68,69,70,71,72,73,74,75,76,77,78,79,80,81,82,83,84,85,86,87,88,89,90,91,92,93,94,95,96,97,98,99,10,101,102,103,104,105,106,107,108,109,110,111,112,113,114,115,116,117,118,119,120,121 </w:t>
            </w:r>
          </w:p>
          <w:p w:rsidR="00C626FF" w:rsidRPr="000A39E9" w:rsidRDefault="00C626FF" w:rsidP="00C626FF">
            <w:pPr>
              <w:ind w:left="0" w:firstLine="0"/>
              <w:jc w:val="left"/>
              <w:rPr>
                <w:rFonts w:eastAsia="Arial"/>
                <w:sz w:val="18"/>
                <w:szCs w:val="18"/>
              </w:rPr>
            </w:pPr>
            <w:r w:rsidRPr="000A39E9">
              <w:rPr>
                <w:rFonts w:eastAsia="Arial"/>
                <w:sz w:val="18"/>
                <w:szCs w:val="18"/>
              </w:rPr>
              <w:t>ул. Строителей 1,2,3,4,5,6,7,8,9,10,11,12,13,14,15,16,17,18,19,20,21,22,23,24,25,26,27,28,29,30,31,32,33,34,35,36,37,38,39,40,41,41а,42,43,44,45,46,47,48,49,50,51,52,53,54,55,56,57,58,59,60,61,62,63,64, ,64</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Содружества д. 2,3,4,5,6,7,8,9,10,11,12,13,14,15,16,17,18,19,20,21,22,23,24,25,26,27,28,29,30,31,32,33,34,35,36,37,38,39,40,41,41а,42,43,44,45,46,47,48, </w:t>
            </w:r>
          </w:p>
          <w:p w:rsidR="00C626FF" w:rsidRPr="000A39E9" w:rsidRDefault="00C626FF" w:rsidP="00C626FF">
            <w:pPr>
              <w:ind w:left="0" w:firstLine="0"/>
              <w:jc w:val="left"/>
              <w:rPr>
                <w:rFonts w:eastAsia="Arial"/>
                <w:sz w:val="18"/>
                <w:szCs w:val="18"/>
              </w:rPr>
            </w:pPr>
            <w:proofErr w:type="spellStart"/>
            <w:r w:rsidRPr="000A39E9">
              <w:rPr>
                <w:rFonts w:eastAsia="Arial"/>
                <w:sz w:val="18"/>
                <w:szCs w:val="18"/>
              </w:rPr>
              <w:t>пер.Ясный</w:t>
            </w:r>
            <w:proofErr w:type="spellEnd"/>
            <w:r w:rsidRPr="000A39E9">
              <w:rPr>
                <w:rFonts w:eastAsia="Arial"/>
                <w:sz w:val="18"/>
                <w:szCs w:val="18"/>
              </w:rPr>
              <w:t xml:space="preserve">, 1,2,3,4,5,6,7,8,9,10,11,12 </w:t>
            </w:r>
            <w:proofErr w:type="spellStart"/>
            <w:r w:rsidRPr="000A39E9">
              <w:rPr>
                <w:rFonts w:eastAsia="Arial"/>
                <w:sz w:val="18"/>
                <w:szCs w:val="18"/>
              </w:rPr>
              <w:t>пер.Покровский</w:t>
            </w:r>
            <w:proofErr w:type="spellEnd"/>
            <w:r w:rsidRPr="000A39E9">
              <w:rPr>
                <w:rFonts w:eastAsia="Arial"/>
                <w:sz w:val="18"/>
                <w:szCs w:val="18"/>
              </w:rPr>
              <w:t>, 1,2,3,4,5,6,7,8,9,10</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 </w:t>
            </w:r>
            <w:proofErr w:type="spellStart"/>
            <w:r w:rsidRPr="000A39E9">
              <w:rPr>
                <w:rFonts w:eastAsia="Arial"/>
                <w:sz w:val="18"/>
                <w:szCs w:val="18"/>
              </w:rPr>
              <w:t>ул.Станкевича</w:t>
            </w:r>
            <w:proofErr w:type="spellEnd"/>
            <w:r w:rsidRPr="000A39E9">
              <w:rPr>
                <w:rFonts w:eastAsia="Arial"/>
                <w:sz w:val="18"/>
                <w:szCs w:val="18"/>
              </w:rPr>
              <w:t xml:space="preserve">  д. 56,57,58,59,60,61,62,63,64,65,66,67,68,69,70,71,72,73,74,75,76,77,78,79,80,81,82,83,84,85,86,87,88,89,57,89а</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24-40</w:t>
            </w:r>
          </w:p>
        </w:tc>
      </w:tr>
      <w:tr w:rsidR="00C626FF" w:rsidRPr="000A39E9" w:rsidTr="000A39E9">
        <w:trPr>
          <w:gridAfter w:val="1"/>
          <w:wAfter w:w="236" w:type="dxa"/>
          <w:trHeight w:val="834"/>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lastRenderedPageBreak/>
              <w:t>8</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с. Хомутово, ул. Мира, в районе  д.21; </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N52°29'08.7889"</w:t>
            </w:r>
          </w:p>
          <w:p w:rsidR="00C626FF" w:rsidRPr="000A39E9" w:rsidRDefault="00C626FF" w:rsidP="00C626FF">
            <w:pPr>
              <w:ind w:left="0" w:firstLine="0"/>
              <w:jc w:val="left"/>
              <w:rPr>
                <w:rFonts w:eastAsia="Arial"/>
                <w:sz w:val="18"/>
                <w:szCs w:val="18"/>
              </w:rPr>
            </w:pPr>
            <w:r w:rsidRPr="000A39E9">
              <w:rPr>
                <w:rFonts w:eastAsia="Arial"/>
                <w:sz w:val="18"/>
                <w:szCs w:val="18"/>
              </w:rPr>
              <w:t>E104°21'12.2696"</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ascii="Calibri" w:eastAsia="Arial" w:hAnsi="Calibri"/>
                <w:sz w:val="18"/>
                <w:szCs w:val="18"/>
              </w:rPr>
            </w:pPr>
            <w:r w:rsidRPr="000A39E9">
              <w:rPr>
                <w:rFonts w:eastAsia="Arial"/>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val="restart"/>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ул. Мира д. 1,2,3,4,5,6,7,8,9,10,11,12,13,14,15,16,17,18,19,20,21,22,23,24,25,26,27,28,29,30,31,32,33,34,35,36,37,38,39,40,41,41а,42,43,44,45,46-47, </w:t>
            </w:r>
          </w:p>
          <w:p w:rsidR="00C626FF" w:rsidRPr="000A39E9" w:rsidRDefault="00C626FF" w:rsidP="00C626FF">
            <w:pPr>
              <w:ind w:left="0" w:firstLine="0"/>
              <w:jc w:val="left"/>
              <w:rPr>
                <w:rFonts w:eastAsia="Arial"/>
                <w:sz w:val="18"/>
                <w:szCs w:val="18"/>
              </w:rPr>
            </w:pPr>
            <w:r w:rsidRPr="000A39E9">
              <w:rPr>
                <w:rFonts w:eastAsia="Arial"/>
                <w:sz w:val="18"/>
                <w:szCs w:val="18"/>
              </w:rPr>
              <w:t>ул. Дружбы д.1,2,3,4,5,6,7,8,9,10,11,12,13,14,15,16,17,18,19,20,21,22,23,24,25,26,27,28,29,30,31,32,33,34-35, пер. Счастья д. 10,11,12,13,14,15,16,17,18,19,20,21,22,23,24,25,26,27,28,29,30,31,32,3334,</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 </w:t>
            </w:r>
            <w:proofErr w:type="spellStart"/>
            <w:r w:rsidRPr="000A39E9">
              <w:rPr>
                <w:rFonts w:eastAsia="Arial"/>
                <w:sz w:val="18"/>
                <w:szCs w:val="18"/>
              </w:rPr>
              <w:t>ул.Черникова</w:t>
            </w:r>
            <w:proofErr w:type="spellEnd"/>
            <w:r w:rsidRPr="000A39E9">
              <w:rPr>
                <w:rFonts w:eastAsia="Arial"/>
                <w:sz w:val="18"/>
                <w:szCs w:val="18"/>
              </w:rPr>
              <w:t>, 3,4,9,11,13,15,20</w:t>
            </w:r>
            <w:r w:rsidRPr="000A39E9">
              <w:rPr>
                <w:rFonts w:eastAsia="Arial"/>
                <w:sz w:val="18"/>
                <w:szCs w:val="18"/>
              </w:rPr>
              <w:br/>
            </w:r>
            <w:proofErr w:type="spellStart"/>
            <w:r w:rsidRPr="000A39E9">
              <w:rPr>
                <w:rFonts w:eastAsia="Arial"/>
                <w:sz w:val="18"/>
                <w:szCs w:val="18"/>
              </w:rPr>
              <w:t>ул.Латышева</w:t>
            </w:r>
            <w:proofErr w:type="spellEnd"/>
            <w:r w:rsidRPr="000A39E9">
              <w:rPr>
                <w:rFonts w:eastAsia="Arial"/>
                <w:sz w:val="18"/>
                <w:szCs w:val="18"/>
              </w:rPr>
              <w:t xml:space="preserve"> 1,4,5,7,8а,8,9.10,11,12,13,14,15,16,23</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24</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9</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 Ленинградская, в районе  д.37;</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N52°28'55.0054"</w:t>
            </w:r>
          </w:p>
          <w:p w:rsidR="00C626FF" w:rsidRPr="000A39E9" w:rsidRDefault="00C626FF" w:rsidP="00C626FF">
            <w:pPr>
              <w:ind w:left="0" w:firstLine="0"/>
              <w:jc w:val="left"/>
              <w:rPr>
                <w:rFonts w:eastAsia="Arial"/>
                <w:sz w:val="18"/>
                <w:szCs w:val="18"/>
              </w:rPr>
            </w:pPr>
            <w:r w:rsidRPr="000A39E9">
              <w:rPr>
                <w:rFonts w:eastAsia="Arial"/>
                <w:sz w:val="18"/>
                <w:szCs w:val="18"/>
              </w:rPr>
              <w:t>E104°21'04.6220"</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ascii="Calibri" w:eastAsia="Arial" w:hAnsi="Calibri"/>
                <w:sz w:val="18"/>
                <w:szCs w:val="18"/>
              </w:rPr>
            </w:pPr>
            <w:r w:rsidRPr="000A39E9">
              <w:rPr>
                <w:rFonts w:eastAsia="Arial"/>
                <w:sz w:val="18"/>
                <w:szCs w:val="18"/>
              </w:rPr>
              <w:t>2,4</w:t>
            </w:r>
            <w:r w:rsidRPr="000A39E9">
              <w:rPr>
                <w:rFonts w:eastAsia="Arial"/>
                <w:sz w:val="18"/>
                <w:szCs w:val="18"/>
                <w:lang w:val="en-US"/>
              </w:rPr>
              <w:t>x</w:t>
            </w:r>
            <w:r w:rsidRPr="000A39E9">
              <w:rPr>
                <w:rFonts w:eastAsia="Arial"/>
                <w:sz w:val="18"/>
                <w:szCs w:val="18"/>
              </w:rPr>
              <w:t>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ул. </w:t>
            </w:r>
            <w:proofErr w:type="spellStart"/>
            <w:r w:rsidRPr="000A39E9">
              <w:rPr>
                <w:rFonts w:eastAsia="Arial"/>
                <w:sz w:val="18"/>
                <w:szCs w:val="18"/>
              </w:rPr>
              <w:t>Лениградская</w:t>
            </w:r>
            <w:proofErr w:type="spellEnd"/>
            <w:r w:rsidRPr="000A39E9">
              <w:rPr>
                <w:rFonts w:eastAsia="Arial"/>
                <w:sz w:val="18"/>
                <w:szCs w:val="18"/>
              </w:rPr>
              <w:t xml:space="preserve"> д. 1,2,3,4,5,6,7,8,9,10,11,12,13,14,15,16,17,18,19,20,21,22,23,24,25,26,27,28,29,30,31,32,33,34,35,36,37,38,39,40,41,41а,42,43,44-44, </w:t>
            </w:r>
          </w:p>
          <w:p w:rsidR="00C626FF" w:rsidRPr="000A39E9" w:rsidRDefault="00C626FF" w:rsidP="00C626FF">
            <w:pPr>
              <w:ind w:left="0" w:firstLine="0"/>
              <w:jc w:val="left"/>
              <w:rPr>
                <w:rFonts w:eastAsia="Arial"/>
                <w:sz w:val="18"/>
                <w:szCs w:val="18"/>
              </w:rPr>
            </w:pPr>
          </w:p>
          <w:p w:rsidR="00C626FF" w:rsidRPr="000A39E9" w:rsidRDefault="00C626FF" w:rsidP="00C626FF">
            <w:pPr>
              <w:ind w:left="0" w:firstLine="0"/>
              <w:jc w:val="left"/>
              <w:rPr>
                <w:rFonts w:eastAsia="Arial"/>
                <w:sz w:val="18"/>
                <w:szCs w:val="18"/>
              </w:rPr>
            </w:pPr>
            <w:r w:rsidRPr="000A39E9">
              <w:rPr>
                <w:rFonts w:eastAsia="Arial"/>
                <w:sz w:val="18"/>
                <w:szCs w:val="18"/>
              </w:rPr>
              <w:t xml:space="preserve">ул. Киевская д. 1,2,3,4,5,6,7,8,9,10,11,12,13,14,15,16,17,18,19,20,21,22,23,24,25,26,27,28,29,30,31,32,33,34,35,  ул.Красноярская,2,3,4,11,12,14,15,16,17,32 </w:t>
            </w:r>
            <w:proofErr w:type="spellStart"/>
            <w:r w:rsidRPr="000A39E9">
              <w:rPr>
                <w:rFonts w:eastAsia="Arial"/>
                <w:sz w:val="18"/>
                <w:szCs w:val="18"/>
              </w:rPr>
              <w:t>ул.Глазковой</w:t>
            </w:r>
            <w:proofErr w:type="spellEnd"/>
            <w:r w:rsidRPr="000A39E9">
              <w:rPr>
                <w:rFonts w:eastAsia="Arial"/>
                <w:sz w:val="18"/>
                <w:szCs w:val="18"/>
              </w:rPr>
              <w:t>. 4,10,16</w:t>
            </w:r>
          </w:p>
          <w:p w:rsidR="00C626FF" w:rsidRPr="000A39E9" w:rsidRDefault="00C626FF" w:rsidP="00C626FF">
            <w:pPr>
              <w:ind w:left="0" w:firstLine="0"/>
              <w:jc w:val="left"/>
              <w:rPr>
                <w:rFonts w:eastAsia="Arial"/>
                <w:sz w:val="18"/>
                <w:szCs w:val="18"/>
              </w:rPr>
            </w:pPr>
            <w:proofErr w:type="spellStart"/>
            <w:r w:rsidRPr="000A39E9">
              <w:rPr>
                <w:rFonts w:eastAsia="Arial"/>
                <w:sz w:val="18"/>
                <w:szCs w:val="18"/>
              </w:rPr>
              <w:t>пер.Счастья</w:t>
            </w:r>
            <w:proofErr w:type="spellEnd"/>
            <w:r w:rsidRPr="000A39E9">
              <w:rPr>
                <w:rFonts w:eastAsia="Arial"/>
                <w:sz w:val="18"/>
                <w:szCs w:val="18"/>
              </w:rPr>
              <w:t>, 9,10,11,12,14,16</w:t>
            </w:r>
          </w:p>
          <w:p w:rsidR="00C626FF" w:rsidRPr="000A39E9" w:rsidRDefault="00C626FF" w:rsidP="00C626FF">
            <w:pPr>
              <w:ind w:left="0" w:firstLine="0"/>
              <w:jc w:val="left"/>
              <w:rPr>
                <w:rFonts w:eastAsia="Arial"/>
                <w:sz w:val="18"/>
                <w:szCs w:val="18"/>
              </w:rPr>
            </w:pPr>
            <w:proofErr w:type="spellStart"/>
            <w:r w:rsidRPr="000A39E9">
              <w:rPr>
                <w:rFonts w:eastAsia="Arial"/>
                <w:sz w:val="18"/>
                <w:szCs w:val="18"/>
              </w:rPr>
              <w:t>пер.Юности</w:t>
            </w:r>
            <w:proofErr w:type="spellEnd"/>
            <w:r w:rsidRPr="000A39E9">
              <w:rPr>
                <w:rFonts w:eastAsia="Arial"/>
                <w:sz w:val="18"/>
                <w:szCs w:val="18"/>
              </w:rPr>
              <w:t>, 1,2,3,4,5,7,8,9,9а,12,13,23,24</w:t>
            </w:r>
          </w:p>
          <w:p w:rsidR="00C626FF" w:rsidRPr="000A39E9" w:rsidRDefault="00C626FF" w:rsidP="00C626FF">
            <w:pPr>
              <w:ind w:left="0" w:firstLine="0"/>
              <w:jc w:val="left"/>
              <w:rPr>
                <w:rFonts w:eastAsia="Arial"/>
                <w:sz w:val="18"/>
                <w:szCs w:val="18"/>
              </w:rPr>
            </w:pPr>
            <w:proofErr w:type="spellStart"/>
            <w:r w:rsidRPr="000A39E9">
              <w:rPr>
                <w:rFonts w:eastAsia="Arial"/>
                <w:sz w:val="18"/>
                <w:szCs w:val="18"/>
              </w:rPr>
              <w:t>ул.Московская</w:t>
            </w:r>
            <w:proofErr w:type="spellEnd"/>
            <w:r w:rsidRPr="000A39E9">
              <w:rPr>
                <w:rFonts w:eastAsia="Arial"/>
                <w:sz w:val="18"/>
                <w:szCs w:val="18"/>
              </w:rPr>
              <w:t>, 14,5,5а,6,7,9,11,13,16,16а,19,20,20а,21,25,27,28,29,32,33,34,36а,38,38а,39,40,42,43,44,46</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41</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10</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 Тверская, в районе  д.33;</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N52°29'00.7447"</w:t>
            </w:r>
          </w:p>
          <w:p w:rsidR="00C626FF" w:rsidRPr="000A39E9" w:rsidRDefault="00C626FF" w:rsidP="00C626FF">
            <w:pPr>
              <w:ind w:left="0" w:firstLine="0"/>
              <w:jc w:val="left"/>
              <w:rPr>
                <w:rFonts w:eastAsia="Arial"/>
                <w:sz w:val="18"/>
                <w:szCs w:val="18"/>
              </w:rPr>
            </w:pPr>
            <w:r w:rsidRPr="000A39E9">
              <w:rPr>
                <w:rFonts w:eastAsia="Arial"/>
                <w:sz w:val="18"/>
                <w:szCs w:val="18"/>
              </w:rPr>
              <w:t>E104°21'07.8348"</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ascii="Calibri" w:eastAsia="Arial" w:hAnsi="Calibri"/>
                <w:sz w:val="18"/>
                <w:szCs w:val="18"/>
              </w:rPr>
            </w:pPr>
            <w:r w:rsidRPr="000A39E9">
              <w:rPr>
                <w:rFonts w:eastAsia="Arial"/>
                <w:sz w:val="18"/>
                <w:szCs w:val="18"/>
              </w:rPr>
              <w:t>2,4</w:t>
            </w:r>
            <w:r w:rsidRPr="000A39E9">
              <w:rPr>
                <w:rFonts w:eastAsia="Arial"/>
                <w:sz w:val="18"/>
                <w:szCs w:val="18"/>
                <w:lang w:val="en-US"/>
              </w:rPr>
              <w:t>x</w:t>
            </w:r>
            <w:r w:rsidRPr="000A39E9">
              <w:rPr>
                <w:rFonts w:eastAsia="Arial"/>
                <w:sz w:val="18"/>
                <w:szCs w:val="18"/>
              </w:rPr>
              <w:t>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Тверская д.4,6,8,9,10,11,12,12а,13,14,14а,15,15а,16,16а,17,17а,18,19,19а,20,20а,24,24а, 25,27,29,31,30,32,34,36,38, пер. Счастья д. 9,10,11,12,14,16</w:t>
            </w:r>
          </w:p>
          <w:p w:rsidR="00C626FF" w:rsidRPr="000A39E9" w:rsidRDefault="00C626FF" w:rsidP="00C626FF">
            <w:pPr>
              <w:ind w:left="0" w:firstLine="0"/>
              <w:jc w:val="left"/>
              <w:rPr>
                <w:rFonts w:eastAsia="Arial"/>
                <w:sz w:val="18"/>
                <w:szCs w:val="18"/>
              </w:rPr>
            </w:pPr>
            <w:proofErr w:type="spellStart"/>
            <w:r w:rsidRPr="000A39E9">
              <w:rPr>
                <w:rFonts w:eastAsia="Arial"/>
                <w:sz w:val="18"/>
                <w:szCs w:val="18"/>
              </w:rPr>
              <w:t>ул.Брянская</w:t>
            </w:r>
            <w:proofErr w:type="spellEnd"/>
            <w:r w:rsidRPr="000A39E9">
              <w:rPr>
                <w:rFonts w:eastAsia="Arial"/>
                <w:sz w:val="18"/>
                <w:szCs w:val="18"/>
              </w:rPr>
              <w:t>, 4,68,10,12,15,16,17,18,19,22,23,24,21,25,28,29,30,32,32а,32б,35,35а,36,38,40,42,44</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29-33-60</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11</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с. Хомутово, пер. </w:t>
            </w:r>
            <w:proofErr w:type="spellStart"/>
            <w:r w:rsidRPr="000A39E9">
              <w:rPr>
                <w:rFonts w:eastAsia="Arial"/>
                <w:color w:val="000000"/>
                <w:sz w:val="18"/>
                <w:szCs w:val="18"/>
              </w:rPr>
              <w:t>Пожарный,в</w:t>
            </w:r>
            <w:proofErr w:type="spellEnd"/>
            <w:r w:rsidRPr="000A39E9">
              <w:rPr>
                <w:rFonts w:eastAsia="Arial"/>
                <w:color w:val="000000"/>
                <w:sz w:val="18"/>
                <w:szCs w:val="18"/>
              </w:rPr>
              <w:t xml:space="preserve"> районе  д. 8б; </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N52°27'57.4880"</w:t>
            </w:r>
          </w:p>
          <w:p w:rsidR="00C626FF" w:rsidRPr="000A39E9" w:rsidRDefault="00C626FF" w:rsidP="00C626FF">
            <w:pPr>
              <w:ind w:left="0" w:firstLine="0"/>
              <w:jc w:val="left"/>
              <w:rPr>
                <w:rFonts w:eastAsia="Arial"/>
                <w:sz w:val="18"/>
                <w:szCs w:val="18"/>
              </w:rPr>
            </w:pPr>
            <w:r w:rsidRPr="000A39E9">
              <w:rPr>
                <w:rFonts w:eastAsia="Arial"/>
                <w:sz w:val="18"/>
                <w:szCs w:val="18"/>
              </w:rPr>
              <w:t>E104°24'29.5731"</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ascii="Calibri" w:eastAsia="Arial" w:hAnsi="Calibri"/>
                <w:sz w:val="18"/>
                <w:szCs w:val="18"/>
              </w:rPr>
            </w:pPr>
            <w:r w:rsidRPr="000A39E9">
              <w:rPr>
                <w:rFonts w:eastAsia="Arial"/>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пер. Пожарный д.2,3,4,5,6,7,8,9,10,11,12,13,14,15 </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23-25</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12</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с. Хомутово, ул. </w:t>
            </w:r>
            <w:proofErr w:type="spellStart"/>
            <w:r w:rsidRPr="000A39E9">
              <w:rPr>
                <w:rFonts w:eastAsia="Arial"/>
                <w:color w:val="000000"/>
                <w:sz w:val="18"/>
                <w:szCs w:val="18"/>
              </w:rPr>
              <w:t>Лавыгина</w:t>
            </w:r>
            <w:proofErr w:type="spellEnd"/>
            <w:r w:rsidRPr="000A39E9">
              <w:rPr>
                <w:rFonts w:eastAsia="Arial"/>
                <w:color w:val="000000"/>
                <w:sz w:val="18"/>
                <w:szCs w:val="18"/>
              </w:rPr>
              <w:t>, в районе  д.17/2;</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N52°28'07.1707"</w:t>
            </w:r>
          </w:p>
          <w:p w:rsidR="00C626FF" w:rsidRPr="000A39E9" w:rsidRDefault="00C626FF" w:rsidP="00C626FF">
            <w:pPr>
              <w:ind w:left="0" w:firstLine="0"/>
              <w:jc w:val="left"/>
              <w:rPr>
                <w:rFonts w:eastAsia="Arial"/>
                <w:sz w:val="18"/>
                <w:szCs w:val="18"/>
              </w:rPr>
            </w:pPr>
            <w:r w:rsidRPr="000A39E9">
              <w:rPr>
                <w:rFonts w:eastAsia="Arial"/>
                <w:sz w:val="18"/>
                <w:szCs w:val="18"/>
              </w:rPr>
              <w:t>E104°24'39.9725"</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ascii="Calibri" w:eastAsia="Arial" w:hAnsi="Calibri"/>
                <w:sz w:val="18"/>
                <w:szCs w:val="18"/>
              </w:rPr>
            </w:pPr>
            <w:r w:rsidRPr="000A39E9">
              <w:rPr>
                <w:rFonts w:eastAsia="Arial"/>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ул. </w:t>
            </w:r>
            <w:proofErr w:type="spellStart"/>
            <w:r w:rsidRPr="000A39E9">
              <w:rPr>
                <w:rFonts w:eastAsia="Arial"/>
                <w:sz w:val="18"/>
                <w:szCs w:val="18"/>
              </w:rPr>
              <w:t>Лавыгина</w:t>
            </w:r>
            <w:proofErr w:type="spellEnd"/>
            <w:r w:rsidRPr="000A39E9">
              <w:rPr>
                <w:rFonts w:eastAsia="Arial"/>
                <w:sz w:val="18"/>
                <w:szCs w:val="18"/>
              </w:rPr>
              <w:t xml:space="preserve"> д. 2,3,4,5,6,7,8,9,10,11,12,13,14,15,16,17,18,19,20,21,22,23,24,25,26,27,</w:t>
            </w:r>
          </w:p>
          <w:p w:rsidR="00C626FF" w:rsidRPr="000A39E9" w:rsidRDefault="00C626FF" w:rsidP="00C626FF">
            <w:pPr>
              <w:ind w:left="0" w:firstLine="0"/>
              <w:jc w:val="left"/>
              <w:rPr>
                <w:rFonts w:eastAsia="Arial"/>
                <w:sz w:val="18"/>
                <w:szCs w:val="18"/>
              </w:rPr>
            </w:pPr>
            <w:r w:rsidRPr="000A39E9">
              <w:rPr>
                <w:rFonts w:eastAsia="Arial"/>
                <w:sz w:val="18"/>
                <w:szCs w:val="18"/>
              </w:rPr>
              <w:t>ул. Победы д1,2,3,4,5,6,7,8,9,10,11,12,13,14,15,16,17,18,19,20,21,22,23,24,25,26,27,28,29,30,31,32,33,34,35,36,37,38,39. ул. 8-е Марта д.</w:t>
            </w:r>
            <w:r w:rsidRPr="000A39E9">
              <w:rPr>
                <w:rFonts w:ascii="Calibri" w:eastAsia="Arial" w:hAnsi="Calibri"/>
                <w:sz w:val="18"/>
                <w:szCs w:val="18"/>
              </w:rPr>
              <w:t xml:space="preserve"> </w:t>
            </w:r>
            <w:r w:rsidRPr="000A39E9">
              <w:rPr>
                <w:rFonts w:eastAsia="Arial"/>
                <w:sz w:val="18"/>
                <w:szCs w:val="18"/>
              </w:rPr>
              <w:t>1,2,3,4,5,6,7,8,9,10,11,12,13,14,15,16,17,18,19,20,21,22,23,24,25,26,27,28,29,30,31,32,33,34,35,36,37,38,39,40,41,41а,42,43,44,45,46,47,48,49,50,</w:t>
            </w:r>
            <w:r w:rsidRPr="000A39E9">
              <w:rPr>
                <w:rFonts w:eastAsia="Arial"/>
                <w:sz w:val="18"/>
                <w:szCs w:val="18"/>
              </w:rPr>
              <w:lastRenderedPageBreak/>
              <w:t>51,52,53,54,55,56,57,</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lastRenderedPageBreak/>
              <w:t>37-40-45</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lastRenderedPageBreak/>
              <w:t>13</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 Зеленая, в районе  д. 4/4;</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N52°27'52.1582"</w:t>
            </w:r>
          </w:p>
          <w:p w:rsidR="00C626FF" w:rsidRPr="000A39E9" w:rsidRDefault="00C626FF" w:rsidP="00C626FF">
            <w:pPr>
              <w:ind w:left="0" w:firstLine="0"/>
              <w:jc w:val="left"/>
              <w:rPr>
                <w:rFonts w:eastAsia="Arial"/>
                <w:sz w:val="18"/>
                <w:szCs w:val="18"/>
              </w:rPr>
            </w:pPr>
            <w:r w:rsidRPr="000A39E9">
              <w:rPr>
                <w:rFonts w:eastAsia="Arial"/>
                <w:sz w:val="18"/>
                <w:szCs w:val="18"/>
              </w:rPr>
              <w:t>E104°24'16.0354"</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ascii="Calibri" w:eastAsia="Arial" w:hAnsi="Calibri"/>
                <w:sz w:val="18"/>
                <w:szCs w:val="18"/>
              </w:rPr>
            </w:pPr>
            <w:r w:rsidRPr="000A39E9">
              <w:rPr>
                <w:rFonts w:eastAsia="Arial"/>
                <w:sz w:val="18"/>
                <w:szCs w:val="18"/>
              </w:rPr>
              <w:t>2,4</w:t>
            </w:r>
            <w:r w:rsidRPr="000A39E9">
              <w:rPr>
                <w:rFonts w:eastAsia="Arial"/>
                <w:sz w:val="18"/>
                <w:szCs w:val="18"/>
                <w:lang w:val="en-US"/>
              </w:rPr>
              <w:t>x</w:t>
            </w:r>
            <w:r w:rsidRPr="000A39E9">
              <w:rPr>
                <w:rFonts w:eastAsia="Arial"/>
                <w:sz w:val="18"/>
                <w:szCs w:val="18"/>
              </w:rPr>
              <w:t>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Зеленая д. 1,2,3,4,5,6,7,8,9,10,11,12,13,14,15,16,17,18,19,20,21,22,23,24,25,26,27,28,29,30,31,32,33,34,35,36,37,38,39,-39а, строение 4 в, 4 г</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34</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14</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 Вишневая,  в районе  д.71</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N52°28'30.7406"</w:t>
            </w:r>
          </w:p>
          <w:p w:rsidR="00C626FF" w:rsidRPr="000A39E9" w:rsidRDefault="00C626FF" w:rsidP="00C626FF">
            <w:pPr>
              <w:ind w:left="0" w:firstLine="0"/>
              <w:jc w:val="left"/>
              <w:rPr>
                <w:rFonts w:eastAsia="Arial"/>
                <w:sz w:val="18"/>
                <w:szCs w:val="18"/>
              </w:rPr>
            </w:pPr>
            <w:r w:rsidRPr="000A39E9">
              <w:rPr>
                <w:rFonts w:eastAsia="Arial"/>
                <w:sz w:val="18"/>
                <w:szCs w:val="18"/>
              </w:rPr>
              <w:t>E104°20'51.6043"</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ascii="Calibri" w:eastAsia="Arial" w:hAnsi="Calibri"/>
                <w:sz w:val="18"/>
                <w:szCs w:val="18"/>
              </w:rPr>
            </w:pPr>
            <w:r w:rsidRPr="000A39E9">
              <w:rPr>
                <w:rFonts w:eastAsia="Arial"/>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Вишневая,</w:t>
            </w:r>
            <w:r w:rsidRPr="000A39E9">
              <w:rPr>
                <w:rFonts w:ascii="Calibri" w:eastAsia="Arial" w:hAnsi="Calibri"/>
                <w:sz w:val="18"/>
                <w:szCs w:val="18"/>
              </w:rPr>
              <w:t xml:space="preserve"> </w:t>
            </w:r>
            <w:r w:rsidRPr="000A39E9">
              <w:rPr>
                <w:rFonts w:eastAsia="Arial"/>
                <w:sz w:val="18"/>
                <w:szCs w:val="18"/>
              </w:rPr>
              <w:t xml:space="preserve">1,2,3,4,5,6,7,8,9,10,11,12,13,14,15,16,17,18,19,20,21,22,23,24,25,26,27,28,29,30,31,32,33,34,35,36,37,38,39,40,41,41а,42,43,44,45,46,47,48,49,50,51,52,53,54,55,56,57,58,59,60,61,62,63,64,65,66,67,68,69,70,71,72,73,74,75,76,77,78,79,80,81,82,83,84,85,86,87,88,89,90,91,92,93,94,95,96,97,98,99,10,101,102,103,104,105,106,107,108,109,110,111,112,113,114,115,116,117,118,119,120,121 </w:t>
            </w:r>
          </w:p>
          <w:p w:rsidR="00C626FF" w:rsidRPr="000A39E9" w:rsidRDefault="00C626FF" w:rsidP="00C626FF">
            <w:pPr>
              <w:ind w:left="0" w:firstLine="0"/>
              <w:jc w:val="left"/>
              <w:rPr>
                <w:rFonts w:eastAsia="Arial"/>
                <w:sz w:val="18"/>
                <w:szCs w:val="18"/>
              </w:rPr>
            </w:pPr>
            <w:r w:rsidRPr="000A39E9">
              <w:rPr>
                <w:rFonts w:eastAsia="Arial"/>
                <w:sz w:val="18"/>
                <w:szCs w:val="18"/>
              </w:rPr>
              <w:t>ул. Строителей 665,66,67,68,69,70,71,72,73,74,75,76,77,78,79,80,81,82,83,84,85,86,87,88,89,90,91,92,93,94,95,96,97,98,99,10,101,102,103,104,105,106,107,108,109,110,111,112,113,114,115,116,117,118,120,121,122,123,124,125,126,127,128,129,130,131,132,133,134,135,136,137,138</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27</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15</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с. Хомутово, ул. Ворошилова, в районе  д.1; </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N52°28'17.5655"</w:t>
            </w:r>
          </w:p>
          <w:p w:rsidR="00C626FF" w:rsidRPr="000A39E9" w:rsidRDefault="00C626FF" w:rsidP="00C626FF">
            <w:pPr>
              <w:ind w:left="0" w:firstLine="0"/>
              <w:jc w:val="left"/>
              <w:rPr>
                <w:rFonts w:eastAsia="Arial"/>
                <w:sz w:val="18"/>
                <w:szCs w:val="18"/>
              </w:rPr>
            </w:pPr>
            <w:r w:rsidRPr="000A39E9">
              <w:rPr>
                <w:rFonts w:eastAsia="Arial"/>
                <w:sz w:val="18"/>
                <w:szCs w:val="18"/>
              </w:rPr>
              <w:t>E104°21'58.1242"</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ascii="Calibri" w:eastAsia="Arial" w:hAnsi="Calibri"/>
                <w:sz w:val="18"/>
                <w:szCs w:val="18"/>
              </w:rPr>
            </w:pPr>
            <w:r w:rsidRPr="000A39E9">
              <w:rPr>
                <w:rFonts w:eastAsia="Arial"/>
                <w:sz w:val="18"/>
                <w:szCs w:val="18"/>
              </w:rPr>
              <w:t>6</w:t>
            </w:r>
            <w:r w:rsidRPr="000A39E9">
              <w:rPr>
                <w:rFonts w:eastAsia="Arial"/>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Ворошилова  д. 1,2,3,4,5,6,7,8,9,10,11,12,13,14,15,16,17,18,19,20,21,22,</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ул. Гагарина д.2,3,4,5,6,7,8,9,10,11,12,13,14,14 а, </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ул. Дорожная д. 1,2,3,4,5,6,7,8,9,10,11,12,13,14,15,16,17,18,19,20,21,22,23,23 а, </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ул. 2-я Урожайная д. 23,24,25,26,27,28,29,30,31,32,33,34,35,36,37,38,39,40,41,41а,42,43,44,44. </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23-24-34</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16</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 Федорова, в районе  д. 1 б.</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N52°28'13.1363"</w:t>
            </w:r>
          </w:p>
          <w:p w:rsidR="00C626FF" w:rsidRPr="000A39E9" w:rsidRDefault="00C626FF" w:rsidP="00C626FF">
            <w:pPr>
              <w:ind w:left="0" w:firstLine="0"/>
              <w:jc w:val="left"/>
              <w:rPr>
                <w:rFonts w:eastAsia="Arial"/>
                <w:sz w:val="18"/>
                <w:szCs w:val="18"/>
              </w:rPr>
            </w:pPr>
            <w:r w:rsidRPr="000A39E9">
              <w:rPr>
                <w:rFonts w:eastAsia="Arial"/>
                <w:sz w:val="18"/>
                <w:szCs w:val="18"/>
              </w:rPr>
              <w:t>E104°24'11.3474"</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2,4</w:t>
            </w:r>
            <w:r w:rsidRPr="000A39E9">
              <w:rPr>
                <w:rFonts w:eastAsia="Arial"/>
                <w:sz w:val="18"/>
                <w:szCs w:val="18"/>
                <w:lang w:val="en-US"/>
              </w:rPr>
              <w:t>x</w:t>
            </w:r>
            <w:r w:rsidRPr="000A39E9">
              <w:rPr>
                <w:rFonts w:eastAsia="Arial"/>
                <w:sz w:val="18"/>
                <w:szCs w:val="18"/>
              </w:rPr>
              <w:t>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Федорова д.1,2,3,4,5,6,7,8,9,10,11,12,13,14</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 ул. Кирова  д.15,16,17,18,19,20,21,22,23,24,25,26,27,28,29,30,30</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35</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17</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с. Хомутово, пер. Дальний, в районе  д. 15/2; </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N52°28'39.9566"</w:t>
            </w:r>
          </w:p>
          <w:p w:rsidR="00C626FF" w:rsidRPr="000A39E9" w:rsidRDefault="00C626FF" w:rsidP="00C626FF">
            <w:pPr>
              <w:ind w:left="0" w:firstLine="0"/>
              <w:jc w:val="left"/>
              <w:rPr>
                <w:rFonts w:eastAsia="Arial"/>
                <w:sz w:val="18"/>
                <w:szCs w:val="18"/>
              </w:rPr>
            </w:pPr>
            <w:r w:rsidRPr="000A39E9">
              <w:rPr>
                <w:rFonts w:eastAsia="Arial"/>
                <w:sz w:val="18"/>
                <w:szCs w:val="18"/>
              </w:rPr>
              <w:t>E104°25'25.3409"</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ascii="Calibri" w:eastAsia="Arial" w:hAnsi="Calibri"/>
                <w:sz w:val="18"/>
                <w:szCs w:val="18"/>
              </w:rPr>
            </w:pPr>
            <w:r w:rsidRPr="000A39E9">
              <w:rPr>
                <w:rFonts w:eastAsia="Arial"/>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val="restart"/>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p w:rsidR="00C626FF" w:rsidRPr="000A39E9" w:rsidRDefault="00C626FF" w:rsidP="00C626FF">
            <w:pPr>
              <w:ind w:left="0" w:firstLine="0"/>
              <w:jc w:val="left"/>
              <w:rPr>
                <w:rFonts w:eastAsia="Arial"/>
                <w:sz w:val="18"/>
                <w:szCs w:val="18"/>
              </w:rPr>
            </w:pPr>
            <w:r w:rsidRPr="000A39E9">
              <w:rPr>
                <w:rFonts w:eastAsia="Arial"/>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0A39E9">
              <w:rPr>
                <w:rFonts w:eastAsia="Arial"/>
                <w:sz w:val="18"/>
                <w:szCs w:val="18"/>
              </w:rPr>
              <w:t>с.Хомутово</w:t>
            </w:r>
            <w:proofErr w:type="spellEnd"/>
            <w:r w:rsidRPr="000A39E9">
              <w:rPr>
                <w:rFonts w:eastAsia="Arial"/>
                <w:sz w:val="18"/>
                <w:szCs w:val="18"/>
              </w:rPr>
              <w:t xml:space="preserve">, ул. </w:t>
            </w:r>
            <w:r w:rsidRPr="000A39E9">
              <w:rPr>
                <w:rFonts w:eastAsia="Arial"/>
                <w:sz w:val="18"/>
                <w:szCs w:val="18"/>
              </w:rPr>
              <w:lastRenderedPageBreak/>
              <w:t>Кирова, 7А, ИНН/КПП 3827020760/382701001</w:t>
            </w: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lastRenderedPageBreak/>
              <w:t xml:space="preserve">пер. Дальний д. 1,2,3,4,5,6,7,8,9,10,11,12,13,14,15,16,17,18,19,20,21,22,23,24,25,26,27,28,28 а, </w:t>
            </w:r>
          </w:p>
          <w:p w:rsidR="00C626FF" w:rsidRPr="000A39E9" w:rsidRDefault="00C626FF" w:rsidP="00C626FF">
            <w:pPr>
              <w:ind w:left="0" w:firstLine="0"/>
              <w:jc w:val="left"/>
              <w:rPr>
                <w:rFonts w:eastAsia="Arial"/>
                <w:sz w:val="18"/>
                <w:szCs w:val="18"/>
              </w:rPr>
            </w:pPr>
            <w:proofErr w:type="spellStart"/>
            <w:r w:rsidRPr="000A39E9">
              <w:rPr>
                <w:rFonts w:eastAsia="Arial"/>
                <w:sz w:val="18"/>
                <w:szCs w:val="18"/>
              </w:rPr>
              <w:t>пер.Светлый</w:t>
            </w:r>
            <w:proofErr w:type="spellEnd"/>
            <w:r w:rsidRPr="000A39E9">
              <w:rPr>
                <w:rFonts w:eastAsia="Arial"/>
                <w:sz w:val="18"/>
                <w:szCs w:val="18"/>
              </w:rPr>
              <w:t>, 1а,3,5,7,7а,9в</w:t>
            </w:r>
          </w:p>
          <w:p w:rsidR="00C626FF" w:rsidRPr="000A39E9" w:rsidRDefault="00C626FF" w:rsidP="00C626FF">
            <w:pPr>
              <w:ind w:left="0" w:firstLine="0"/>
              <w:jc w:val="left"/>
              <w:rPr>
                <w:rFonts w:eastAsia="Arial"/>
                <w:sz w:val="18"/>
                <w:szCs w:val="18"/>
              </w:rPr>
            </w:pPr>
            <w:proofErr w:type="spellStart"/>
            <w:r w:rsidRPr="000A39E9">
              <w:rPr>
                <w:rFonts w:eastAsia="Arial"/>
                <w:sz w:val="18"/>
                <w:szCs w:val="18"/>
              </w:rPr>
              <w:t>пер.Заозерный</w:t>
            </w:r>
            <w:proofErr w:type="spellEnd"/>
            <w:r w:rsidRPr="000A39E9">
              <w:rPr>
                <w:rFonts w:eastAsia="Arial"/>
                <w:sz w:val="18"/>
                <w:szCs w:val="18"/>
              </w:rPr>
              <w:t xml:space="preserve"> 1,1а,2,3,4,5,6,6а,7,8,9,11,13,15,15а, 17</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28-37</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18</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 Горького, в районе  д.8/2;</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N52°28'29.6172"</w:t>
            </w:r>
          </w:p>
          <w:p w:rsidR="00C626FF" w:rsidRPr="000A39E9" w:rsidRDefault="00C626FF" w:rsidP="00C626FF">
            <w:pPr>
              <w:ind w:left="0" w:firstLine="0"/>
              <w:jc w:val="left"/>
              <w:rPr>
                <w:rFonts w:eastAsia="Arial"/>
                <w:sz w:val="18"/>
                <w:szCs w:val="18"/>
              </w:rPr>
            </w:pPr>
            <w:r w:rsidRPr="000A39E9">
              <w:rPr>
                <w:rFonts w:eastAsia="Arial"/>
                <w:sz w:val="18"/>
                <w:szCs w:val="18"/>
              </w:rPr>
              <w:t>E104°25'13.3289"</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ascii="Calibri" w:eastAsia="Arial" w:hAnsi="Calibri"/>
                <w:sz w:val="18"/>
                <w:szCs w:val="18"/>
              </w:rPr>
            </w:pPr>
            <w:r w:rsidRPr="000A39E9">
              <w:rPr>
                <w:rFonts w:eastAsia="Arial"/>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ул. Горького д. 1,2,3,4,5,6,7,8,9,10,11,12,13,14,15,16,17,18,19,20,21,22,23,24,25,26,27,28,29,30,31,32,33,34,35,36,37,38,39,40,41,41а,42,43,44,45,46,-46, </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25</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19</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 Гравийная, в районе  д.1;</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N52°28'45.1392"</w:t>
            </w:r>
          </w:p>
          <w:p w:rsidR="00C626FF" w:rsidRPr="000A39E9" w:rsidRDefault="00C626FF" w:rsidP="00C626FF">
            <w:pPr>
              <w:ind w:left="0" w:firstLine="0"/>
              <w:jc w:val="left"/>
              <w:rPr>
                <w:rFonts w:eastAsia="Arial"/>
                <w:sz w:val="18"/>
                <w:szCs w:val="18"/>
              </w:rPr>
            </w:pPr>
            <w:r w:rsidRPr="000A39E9">
              <w:rPr>
                <w:rFonts w:eastAsia="Arial"/>
                <w:sz w:val="18"/>
                <w:szCs w:val="18"/>
              </w:rPr>
              <w:t>E104°24'24.1208"</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ascii="Calibri" w:eastAsia="Arial" w:hAnsi="Calibri"/>
                <w:sz w:val="18"/>
                <w:szCs w:val="18"/>
              </w:rPr>
            </w:pPr>
            <w:r w:rsidRPr="000A39E9">
              <w:rPr>
                <w:rFonts w:eastAsia="Arial"/>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p w:rsidR="00C626FF" w:rsidRPr="000A39E9" w:rsidRDefault="00C626FF" w:rsidP="00C626FF">
            <w:pPr>
              <w:ind w:left="0" w:firstLine="0"/>
              <w:jc w:val="center"/>
              <w:rPr>
                <w:rFonts w:eastAsia="Arial"/>
                <w:sz w:val="18"/>
                <w:szCs w:val="18"/>
              </w:rPr>
            </w:pPr>
          </w:p>
          <w:p w:rsidR="00C626FF" w:rsidRPr="000A39E9" w:rsidRDefault="00C626FF" w:rsidP="00C626FF">
            <w:pPr>
              <w:ind w:left="0" w:firstLine="0"/>
              <w:jc w:val="center"/>
              <w:rPr>
                <w:rFonts w:eastAsia="Arial"/>
                <w:sz w:val="18"/>
                <w:szCs w:val="18"/>
              </w:rPr>
            </w:pPr>
            <w:r w:rsidRPr="000A39E9">
              <w:rPr>
                <w:rFonts w:eastAsia="Arial"/>
                <w:sz w:val="18"/>
                <w:szCs w:val="18"/>
              </w:rPr>
              <w:lastRenderedPageBreak/>
              <w:t>1</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lastRenderedPageBreak/>
              <w:t>3</w:t>
            </w:r>
          </w:p>
          <w:p w:rsidR="00C626FF" w:rsidRPr="000A39E9" w:rsidRDefault="00C626FF" w:rsidP="00C626FF">
            <w:pPr>
              <w:ind w:left="0" w:firstLine="0"/>
              <w:jc w:val="center"/>
              <w:rPr>
                <w:rFonts w:eastAsia="Arial"/>
                <w:sz w:val="18"/>
                <w:szCs w:val="18"/>
              </w:rPr>
            </w:pPr>
          </w:p>
          <w:p w:rsidR="00C626FF" w:rsidRPr="000A39E9" w:rsidRDefault="00C626FF" w:rsidP="00C626FF">
            <w:pPr>
              <w:ind w:left="0" w:firstLine="0"/>
              <w:jc w:val="center"/>
              <w:rPr>
                <w:rFonts w:eastAsia="Arial"/>
                <w:sz w:val="18"/>
                <w:szCs w:val="18"/>
              </w:rPr>
            </w:pPr>
            <w:r w:rsidRPr="000A39E9">
              <w:rPr>
                <w:rFonts w:eastAsia="Arial"/>
                <w:sz w:val="18"/>
                <w:szCs w:val="18"/>
              </w:rPr>
              <w:lastRenderedPageBreak/>
              <w:t>1</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lastRenderedPageBreak/>
              <w:t>0,75</w:t>
            </w:r>
          </w:p>
          <w:p w:rsidR="00C626FF" w:rsidRPr="000A39E9" w:rsidRDefault="00C626FF" w:rsidP="00C626FF">
            <w:pPr>
              <w:ind w:left="0" w:firstLine="0"/>
              <w:jc w:val="left"/>
              <w:rPr>
                <w:rFonts w:eastAsia="Arial"/>
                <w:sz w:val="18"/>
                <w:szCs w:val="18"/>
              </w:rPr>
            </w:pPr>
          </w:p>
          <w:p w:rsidR="00C626FF" w:rsidRPr="000A39E9" w:rsidRDefault="00C626FF" w:rsidP="00C626FF">
            <w:pPr>
              <w:ind w:left="0" w:firstLine="0"/>
              <w:jc w:val="left"/>
              <w:rPr>
                <w:rFonts w:eastAsia="Arial"/>
                <w:sz w:val="18"/>
                <w:szCs w:val="18"/>
              </w:rPr>
            </w:pPr>
            <w:r w:rsidRPr="000A39E9">
              <w:rPr>
                <w:rFonts w:eastAsia="Arial"/>
                <w:sz w:val="18"/>
                <w:szCs w:val="18"/>
              </w:rPr>
              <w:lastRenderedPageBreak/>
              <w:t>8,0</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50 лет Октября д. 1,2,3,4,5,6,7,8,9,10,11,12,13,14,15,16,17,18,19,2</w:t>
            </w:r>
            <w:r w:rsidRPr="000A39E9">
              <w:rPr>
                <w:rFonts w:eastAsia="Arial"/>
                <w:sz w:val="18"/>
                <w:szCs w:val="18"/>
              </w:rPr>
              <w:lastRenderedPageBreak/>
              <w:t xml:space="preserve">0,21,22,23,24, </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ул. Гравийная д. 1,2,3,4,5,6,7,8,9,10,1112, </w:t>
            </w:r>
          </w:p>
          <w:p w:rsidR="00C626FF" w:rsidRPr="000A39E9" w:rsidRDefault="00C626FF" w:rsidP="00C626FF">
            <w:pPr>
              <w:ind w:left="0" w:firstLine="0"/>
              <w:jc w:val="left"/>
              <w:rPr>
                <w:rFonts w:eastAsia="Arial"/>
                <w:sz w:val="18"/>
                <w:szCs w:val="18"/>
              </w:rPr>
            </w:pPr>
            <w:r w:rsidRPr="000A39E9">
              <w:rPr>
                <w:rFonts w:eastAsia="Arial"/>
                <w:sz w:val="18"/>
                <w:szCs w:val="18"/>
              </w:rPr>
              <w:t>пер. Болотный,1,1/2,7,9,17б</w:t>
            </w:r>
          </w:p>
          <w:p w:rsidR="00C626FF" w:rsidRPr="000A39E9" w:rsidRDefault="00C626FF" w:rsidP="00C626FF">
            <w:pPr>
              <w:ind w:left="0" w:firstLine="0"/>
              <w:jc w:val="left"/>
              <w:rPr>
                <w:rFonts w:eastAsia="Arial"/>
                <w:sz w:val="18"/>
                <w:szCs w:val="18"/>
              </w:rPr>
            </w:pPr>
            <w:r w:rsidRPr="000A39E9">
              <w:rPr>
                <w:rFonts w:eastAsia="Arial"/>
                <w:sz w:val="18"/>
                <w:szCs w:val="18"/>
              </w:rPr>
              <w:t>пер. Мирный,1,1а,2,3,4,6,6а,9,10,12,12а</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 ул. Кутузова, 1,2,3,8,10а,12</w:t>
            </w:r>
          </w:p>
          <w:p w:rsidR="00C626FF" w:rsidRPr="000A39E9" w:rsidRDefault="00C626FF" w:rsidP="00C626FF">
            <w:pPr>
              <w:ind w:left="0" w:firstLine="0"/>
              <w:jc w:val="left"/>
              <w:rPr>
                <w:rFonts w:eastAsia="Arial"/>
                <w:sz w:val="18"/>
                <w:szCs w:val="18"/>
              </w:rPr>
            </w:pPr>
            <w:r w:rsidRPr="000A39E9">
              <w:rPr>
                <w:rFonts w:eastAsia="Arial"/>
                <w:sz w:val="18"/>
                <w:szCs w:val="18"/>
              </w:rPr>
              <w:t>пер. Орловский,1,2,3,4,5,6,7,8,9,10,11,12,13,14</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 </w:t>
            </w:r>
            <w:proofErr w:type="spellStart"/>
            <w:r w:rsidRPr="000A39E9">
              <w:rPr>
                <w:rFonts w:eastAsia="Arial"/>
                <w:sz w:val="18"/>
                <w:szCs w:val="18"/>
              </w:rPr>
              <w:t>ул</w:t>
            </w:r>
            <w:proofErr w:type="spellEnd"/>
            <w:r w:rsidRPr="000A39E9">
              <w:rPr>
                <w:rFonts w:eastAsia="Arial"/>
                <w:sz w:val="18"/>
                <w:szCs w:val="18"/>
              </w:rPr>
              <w:t xml:space="preserve"> .</w:t>
            </w:r>
            <w:proofErr w:type="spellStart"/>
            <w:r w:rsidRPr="000A39E9">
              <w:rPr>
                <w:rFonts w:eastAsia="Arial"/>
                <w:sz w:val="18"/>
                <w:szCs w:val="18"/>
              </w:rPr>
              <w:t>Кольцовская</w:t>
            </w:r>
            <w:proofErr w:type="spellEnd"/>
            <w:r w:rsidRPr="000A39E9">
              <w:rPr>
                <w:rFonts w:eastAsia="Arial"/>
                <w:sz w:val="18"/>
                <w:szCs w:val="18"/>
              </w:rPr>
              <w:t xml:space="preserve"> д.42а,42,43,44,45,46,47,48,49,50,51,52,53,54,55,56а</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lastRenderedPageBreak/>
              <w:t>43</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lastRenderedPageBreak/>
              <w:t>20</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 Зерновая, д. 2;</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N52°27'55.1375"</w:t>
            </w:r>
          </w:p>
          <w:p w:rsidR="00C626FF" w:rsidRPr="000A39E9" w:rsidRDefault="00C626FF" w:rsidP="00C626FF">
            <w:pPr>
              <w:ind w:left="0" w:firstLine="0"/>
              <w:jc w:val="left"/>
              <w:rPr>
                <w:rFonts w:eastAsia="Arial"/>
                <w:sz w:val="18"/>
                <w:szCs w:val="18"/>
              </w:rPr>
            </w:pPr>
            <w:r w:rsidRPr="000A39E9">
              <w:rPr>
                <w:rFonts w:eastAsia="Arial"/>
                <w:sz w:val="18"/>
                <w:szCs w:val="18"/>
              </w:rPr>
              <w:t>E104°22'46.9416"</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ascii="Calibri" w:eastAsia="Arial" w:hAnsi="Calibri"/>
                <w:sz w:val="18"/>
                <w:szCs w:val="18"/>
              </w:rPr>
            </w:pPr>
            <w:r w:rsidRPr="000A39E9">
              <w:rPr>
                <w:rFonts w:eastAsia="Arial"/>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Зерновая д. 2/2-4,</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ул. Колхозная д. 64-104, </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ул. Высоцкого,17 </w:t>
            </w:r>
          </w:p>
          <w:p w:rsidR="00C626FF" w:rsidRPr="000A39E9" w:rsidRDefault="00C626FF" w:rsidP="00C626FF">
            <w:pPr>
              <w:ind w:left="0" w:firstLine="0"/>
              <w:jc w:val="left"/>
              <w:rPr>
                <w:rFonts w:eastAsia="Arial"/>
                <w:sz w:val="18"/>
                <w:szCs w:val="18"/>
              </w:rPr>
            </w:pPr>
            <w:r w:rsidRPr="000A39E9">
              <w:rPr>
                <w:rFonts w:eastAsia="Arial"/>
                <w:sz w:val="18"/>
                <w:szCs w:val="18"/>
              </w:rPr>
              <w:t>ул. Рязанская, 9</w:t>
            </w:r>
          </w:p>
          <w:p w:rsidR="00C626FF" w:rsidRPr="000A39E9" w:rsidRDefault="00C626FF" w:rsidP="00C626FF">
            <w:pPr>
              <w:ind w:left="0" w:firstLine="0"/>
              <w:jc w:val="left"/>
              <w:rPr>
                <w:rFonts w:eastAsia="Arial"/>
                <w:sz w:val="18"/>
                <w:szCs w:val="18"/>
              </w:rPr>
            </w:pPr>
            <w:r w:rsidRPr="000A39E9">
              <w:rPr>
                <w:rFonts w:eastAsia="Arial"/>
                <w:sz w:val="18"/>
                <w:szCs w:val="18"/>
              </w:rPr>
              <w:t>ул. Совхозная,1,2,3,4,5,6,7,8,10,12,14</w:t>
            </w:r>
          </w:p>
          <w:p w:rsidR="00C626FF" w:rsidRPr="000A39E9" w:rsidRDefault="00C626FF" w:rsidP="00C626FF">
            <w:pPr>
              <w:ind w:left="0" w:firstLine="0"/>
              <w:jc w:val="left"/>
              <w:rPr>
                <w:rFonts w:eastAsia="Arial"/>
                <w:sz w:val="18"/>
                <w:szCs w:val="18"/>
              </w:rPr>
            </w:pPr>
            <w:r w:rsidRPr="000A39E9">
              <w:rPr>
                <w:rFonts w:eastAsia="Arial"/>
                <w:sz w:val="18"/>
                <w:szCs w:val="18"/>
              </w:rPr>
              <w:t>пер. Татарский 4,6,8,7,9</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26</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21</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 И. Рогаль, в районе  д.1.кв 2;</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N52°28'46.3307"</w:t>
            </w:r>
          </w:p>
          <w:p w:rsidR="00C626FF" w:rsidRPr="000A39E9" w:rsidRDefault="00C626FF" w:rsidP="00C626FF">
            <w:pPr>
              <w:ind w:left="0" w:firstLine="0"/>
              <w:jc w:val="left"/>
              <w:rPr>
                <w:rFonts w:eastAsia="Arial"/>
                <w:sz w:val="18"/>
                <w:szCs w:val="18"/>
              </w:rPr>
            </w:pPr>
            <w:r w:rsidRPr="000A39E9">
              <w:rPr>
                <w:rFonts w:eastAsia="Arial"/>
                <w:sz w:val="18"/>
                <w:szCs w:val="18"/>
              </w:rPr>
              <w:t>E104°24'37.2454"</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ascii="Calibri" w:eastAsia="Arial" w:hAnsi="Calibri"/>
                <w:sz w:val="18"/>
                <w:szCs w:val="18"/>
              </w:rPr>
            </w:pPr>
            <w:r w:rsidRPr="000A39E9">
              <w:rPr>
                <w:rFonts w:eastAsia="Arial"/>
                <w:sz w:val="18"/>
                <w:szCs w:val="18"/>
              </w:rPr>
              <w:t>2,4</w:t>
            </w:r>
            <w:r w:rsidRPr="000A39E9">
              <w:rPr>
                <w:rFonts w:eastAsia="Arial"/>
                <w:sz w:val="18"/>
                <w:szCs w:val="18"/>
                <w:lang w:val="en-US"/>
              </w:rPr>
              <w:t>x</w:t>
            </w:r>
            <w:r w:rsidRPr="000A39E9">
              <w:rPr>
                <w:rFonts w:eastAsia="Arial"/>
                <w:sz w:val="18"/>
                <w:szCs w:val="18"/>
              </w:rPr>
              <w:t>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И. Рогаль д. 1,2,3,4,5,6,7,8,9,10,11,12,13,14,15,16,17,18,19,20,21,22,23,24,25,26,27,28,29,30</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27-33-49</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22</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 50 лет Октября,  в районе  д.  55а;</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N52°29'11.5603"</w:t>
            </w:r>
          </w:p>
          <w:p w:rsidR="00C626FF" w:rsidRPr="000A39E9" w:rsidRDefault="00C626FF" w:rsidP="00C626FF">
            <w:pPr>
              <w:ind w:left="0" w:firstLine="0"/>
              <w:jc w:val="left"/>
              <w:rPr>
                <w:rFonts w:eastAsia="Arial"/>
                <w:sz w:val="18"/>
                <w:szCs w:val="18"/>
              </w:rPr>
            </w:pPr>
            <w:r w:rsidRPr="000A39E9">
              <w:rPr>
                <w:rFonts w:eastAsia="Arial"/>
                <w:sz w:val="18"/>
                <w:szCs w:val="18"/>
              </w:rPr>
              <w:t>E104°25'12.3635"</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ascii="Calibri" w:eastAsia="Arial" w:hAnsi="Calibri"/>
                <w:sz w:val="18"/>
                <w:szCs w:val="18"/>
              </w:rPr>
            </w:pPr>
            <w:r w:rsidRPr="000A39E9">
              <w:rPr>
                <w:rFonts w:eastAsia="Arial"/>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50 лет Октября д. 25,26,27,28,29,30,31,32,33,34,35,36,37,38,39,40,41,41а,42,43,44,45,46,47,48,49,50,51,52,53,54,55,56,57,58,59,60 б,</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ул. Кирова д.110,111,112,113,114,115,116,117,118,120,121,122,123,124,125,126,127,128,129,130,131,132,133,134,135,136,137,138138а, </w:t>
            </w:r>
          </w:p>
          <w:p w:rsidR="00C626FF" w:rsidRPr="000A39E9" w:rsidRDefault="00C626FF" w:rsidP="00C626FF">
            <w:pPr>
              <w:ind w:left="0" w:firstLine="0"/>
              <w:jc w:val="left"/>
              <w:rPr>
                <w:rFonts w:eastAsia="Arial"/>
                <w:sz w:val="18"/>
                <w:szCs w:val="18"/>
              </w:rPr>
            </w:pPr>
            <w:r w:rsidRPr="000A39E9">
              <w:rPr>
                <w:rFonts w:eastAsia="Arial"/>
                <w:sz w:val="18"/>
                <w:szCs w:val="18"/>
              </w:rPr>
              <w:t>ул. Кирова д. 201,202,203,204,205,206,207,208,209,210,211,212,213,214,215,216,217,218,219,220,221,222,223,224,225,226,227,228</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ул. </w:t>
            </w:r>
            <w:proofErr w:type="spellStart"/>
            <w:r w:rsidRPr="000A39E9">
              <w:rPr>
                <w:rFonts w:eastAsia="Arial"/>
                <w:sz w:val="18"/>
                <w:szCs w:val="18"/>
              </w:rPr>
              <w:t>Зиминская</w:t>
            </w:r>
            <w:proofErr w:type="spellEnd"/>
            <w:r w:rsidRPr="000A39E9">
              <w:rPr>
                <w:rFonts w:eastAsia="Arial"/>
                <w:sz w:val="18"/>
                <w:szCs w:val="18"/>
              </w:rPr>
              <w:t xml:space="preserve"> д.1,2,3,4,5,6,7,8,9,10,11,12,13,14,15,16,17,18,19,20,21,22,23,24,25,26,27,28,29,30,31-32</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31-34</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23</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 Суворова, в районе  д. 66;</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N52°29'20.4270"</w:t>
            </w:r>
          </w:p>
          <w:p w:rsidR="00C626FF" w:rsidRPr="000A39E9" w:rsidRDefault="00C626FF" w:rsidP="00C626FF">
            <w:pPr>
              <w:ind w:left="0" w:firstLine="0"/>
              <w:jc w:val="left"/>
              <w:rPr>
                <w:rFonts w:eastAsia="Arial"/>
                <w:sz w:val="18"/>
                <w:szCs w:val="18"/>
              </w:rPr>
            </w:pPr>
            <w:r w:rsidRPr="000A39E9">
              <w:rPr>
                <w:rFonts w:eastAsia="Arial"/>
                <w:sz w:val="18"/>
                <w:szCs w:val="18"/>
              </w:rPr>
              <w:t>E104°25'01.2205"</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ascii="Calibri" w:eastAsia="Arial" w:hAnsi="Calibri"/>
                <w:sz w:val="18"/>
                <w:szCs w:val="18"/>
              </w:rPr>
            </w:pPr>
            <w:r w:rsidRPr="000A39E9">
              <w:rPr>
                <w:rFonts w:eastAsia="Arial"/>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Суворова д. 21,22,23,24,25,26,27,28,29,30,31,32,33,34,35,36,37,38,39,40,41,41а,42,43,44,45,46,47,48,49,50,51,52,53,54,55,56,57,58,59,60,61,62,63,64,65,66,67,68,69,70,71,72,73,74,75,76,77,78,79,80,81,82,83,84,85,86,87,88,89,90,91,92,93,94,95,96</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36-43</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24</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с. Хомутово, ул. Кирова, в районе  д. 149; </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N52°29'20.7798"</w:t>
            </w:r>
          </w:p>
          <w:p w:rsidR="00C626FF" w:rsidRPr="000A39E9" w:rsidRDefault="00C626FF" w:rsidP="00C626FF">
            <w:pPr>
              <w:ind w:left="0" w:firstLine="0"/>
              <w:jc w:val="left"/>
              <w:rPr>
                <w:rFonts w:eastAsia="Arial"/>
                <w:sz w:val="18"/>
                <w:szCs w:val="18"/>
              </w:rPr>
            </w:pPr>
            <w:r w:rsidRPr="000A39E9">
              <w:rPr>
                <w:rFonts w:eastAsia="Arial"/>
                <w:sz w:val="18"/>
                <w:szCs w:val="18"/>
              </w:rPr>
              <w:t>E104°25'17.9639"</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ascii="Calibri" w:eastAsia="Arial" w:hAnsi="Calibri"/>
                <w:sz w:val="18"/>
                <w:szCs w:val="18"/>
              </w:rPr>
            </w:pPr>
            <w:r w:rsidRPr="000A39E9">
              <w:rPr>
                <w:rFonts w:eastAsia="Arial"/>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p w:rsidR="00C626FF" w:rsidRPr="000A39E9" w:rsidRDefault="00C626FF" w:rsidP="00C626FF">
            <w:pPr>
              <w:ind w:left="0" w:firstLine="0"/>
              <w:jc w:val="center"/>
              <w:rPr>
                <w:rFonts w:eastAsia="Arial"/>
                <w:sz w:val="18"/>
                <w:szCs w:val="18"/>
              </w:rPr>
            </w:pPr>
          </w:p>
          <w:p w:rsidR="00C626FF" w:rsidRPr="000A39E9" w:rsidRDefault="00C626FF" w:rsidP="00C626FF">
            <w:pPr>
              <w:ind w:left="0" w:firstLine="0"/>
              <w:jc w:val="center"/>
              <w:rPr>
                <w:rFonts w:eastAsia="Arial"/>
                <w:sz w:val="18"/>
                <w:szCs w:val="18"/>
              </w:rPr>
            </w:pPr>
            <w:r w:rsidRPr="000A39E9">
              <w:rPr>
                <w:rFonts w:eastAsia="Arial"/>
                <w:sz w:val="18"/>
                <w:szCs w:val="18"/>
              </w:rPr>
              <w:t>1</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p w:rsidR="00C626FF" w:rsidRPr="000A39E9" w:rsidRDefault="00C626FF" w:rsidP="00C626FF">
            <w:pPr>
              <w:ind w:left="0" w:firstLine="0"/>
              <w:jc w:val="center"/>
              <w:rPr>
                <w:rFonts w:eastAsia="Arial"/>
                <w:sz w:val="18"/>
                <w:szCs w:val="18"/>
              </w:rPr>
            </w:pPr>
          </w:p>
          <w:p w:rsidR="00C626FF" w:rsidRPr="000A39E9" w:rsidRDefault="00C626FF" w:rsidP="00C626FF">
            <w:pPr>
              <w:ind w:left="0" w:firstLine="0"/>
              <w:jc w:val="center"/>
              <w:rPr>
                <w:rFonts w:eastAsia="Arial"/>
                <w:sz w:val="18"/>
                <w:szCs w:val="18"/>
              </w:rPr>
            </w:pPr>
            <w:r w:rsidRPr="000A39E9">
              <w:rPr>
                <w:rFonts w:eastAsia="Arial"/>
                <w:sz w:val="18"/>
                <w:szCs w:val="18"/>
              </w:rPr>
              <w:t>1</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p w:rsidR="00C626FF" w:rsidRPr="000A39E9" w:rsidRDefault="00C626FF" w:rsidP="00C626FF">
            <w:pPr>
              <w:ind w:left="0" w:firstLine="0"/>
              <w:jc w:val="left"/>
              <w:rPr>
                <w:rFonts w:eastAsia="Arial"/>
                <w:sz w:val="18"/>
                <w:szCs w:val="18"/>
              </w:rPr>
            </w:pPr>
          </w:p>
          <w:p w:rsidR="00C626FF" w:rsidRPr="000A39E9" w:rsidRDefault="00C626FF" w:rsidP="00C626FF">
            <w:pPr>
              <w:ind w:left="0" w:firstLine="0"/>
              <w:jc w:val="left"/>
              <w:rPr>
                <w:rFonts w:eastAsia="Arial"/>
                <w:sz w:val="18"/>
                <w:szCs w:val="18"/>
              </w:rPr>
            </w:pPr>
            <w:r w:rsidRPr="000A39E9">
              <w:rPr>
                <w:rFonts w:eastAsia="Arial"/>
                <w:sz w:val="18"/>
                <w:szCs w:val="18"/>
              </w:rPr>
              <w:t>8,0</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ул. Кирова д. 228,229,230,231,232,233,234,235,236,237,238,239,240,241,242,243,244,245,246,247,248,249,250,251,252,253,254,255,256, </w:t>
            </w:r>
          </w:p>
          <w:p w:rsidR="00C626FF" w:rsidRPr="000A39E9" w:rsidRDefault="00C626FF" w:rsidP="00C626FF">
            <w:pPr>
              <w:ind w:left="0" w:firstLine="0"/>
              <w:jc w:val="left"/>
              <w:rPr>
                <w:rFonts w:eastAsia="Arial"/>
                <w:sz w:val="18"/>
                <w:szCs w:val="18"/>
              </w:rPr>
            </w:pPr>
            <w:r w:rsidRPr="000A39E9">
              <w:rPr>
                <w:rFonts w:eastAsia="Arial"/>
                <w:sz w:val="18"/>
                <w:szCs w:val="18"/>
              </w:rPr>
              <w:t>пер. Речной д.67,8,9,10,11,</w:t>
            </w:r>
          </w:p>
          <w:p w:rsidR="00C626FF" w:rsidRPr="000A39E9" w:rsidRDefault="00C626FF" w:rsidP="00C626FF">
            <w:pPr>
              <w:ind w:left="0" w:firstLine="0"/>
              <w:jc w:val="left"/>
              <w:rPr>
                <w:rFonts w:eastAsia="Arial"/>
                <w:sz w:val="18"/>
                <w:szCs w:val="18"/>
              </w:rPr>
            </w:pPr>
            <w:r w:rsidRPr="000A39E9">
              <w:rPr>
                <w:rFonts w:eastAsia="Arial"/>
                <w:sz w:val="18"/>
                <w:szCs w:val="18"/>
              </w:rPr>
              <w:t>пер. Грозный д. 17,19</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26-34</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25</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с. Хомутово, ул. Кирова, в районе  д.68 </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N52°28'30.1671"</w:t>
            </w:r>
          </w:p>
          <w:p w:rsidR="00C626FF" w:rsidRPr="000A39E9" w:rsidRDefault="00C626FF" w:rsidP="00C626FF">
            <w:pPr>
              <w:ind w:left="0" w:firstLine="0"/>
              <w:jc w:val="left"/>
              <w:rPr>
                <w:rFonts w:eastAsia="Arial"/>
                <w:sz w:val="18"/>
                <w:szCs w:val="18"/>
              </w:rPr>
            </w:pPr>
            <w:r w:rsidRPr="000A39E9">
              <w:rPr>
                <w:rFonts w:eastAsia="Arial"/>
                <w:sz w:val="18"/>
                <w:szCs w:val="18"/>
              </w:rPr>
              <w:t>E104°24'37.5419"</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p w:rsidR="00C626FF" w:rsidRPr="000A39E9" w:rsidRDefault="00C626FF" w:rsidP="00C626FF">
            <w:pPr>
              <w:ind w:left="0" w:firstLine="0"/>
              <w:jc w:val="center"/>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ascii="Calibri" w:eastAsia="Arial" w:hAnsi="Calibri"/>
                <w:sz w:val="18"/>
                <w:szCs w:val="18"/>
              </w:rPr>
            </w:pPr>
            <w:r w:rsidRPr="000A39E9">
              <w:rPr>
                <w:rFonts w:eastAsia="Arial"/>
                <w:sz w:val="18"/>
                <w:szCs w:val="18"/>
              </w:rPr>
              <w:t>2*10=20</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Кирова д. 31,32,33,34,35,36,37,38,39,40,41,41а,42,43,44,45,46,47,48,49,50,51,52,53,54,55,56,57,58,59,60,6</w:t>
            </w:r>
            <w:r w:rsidRPr="000A39E9">
              <w:rPr>
                <w:rFonts w:eastAsia="Arial"/>
                <w:sz w:val="18"/>
                <w:szCs w:val="18"/>
              </w:rPr>
              <w:lastRenderedPageBreak/>
              <w:t xml:space="preserve">1,62,63,64,65,66,67,68,69,70,71,72,73,74,75,76,77,78,79,80,81,82,83,84,85,86,87,88,89,90,91,92,93,94,95,96,97,98,99,10,101,102,103,104,105,106,107,108,109,110,111,112,113,114,115,116,117,118,119, </w:t>
            </w:r>
          </w:p>
          <w:p w:rsidR="00C626FF" w:rsidRPr="000A39E9" w:rsidRDefault="00C626FF" w:rsidP="00C626FF">
            <w:pPr>
              <w:ind w:left="0" w:firstLine="0"/>
              <w:jc w:val="left"/>
              <w:rPr>
                <w:rFonts w:eastAsia="Arial"/>
                <w:sz w:val="18"/>
                <w:szCs w:val="18"/>
              </w:rPr>
            </w:pPr>
            <w:r w:rsidRPr="000A39E9">
              <w:rPr>
                <w:rFonts w:eastAsia="Arial"/>
                <w:sz w:val="18"/>
                <w:szCs w:val="18"/>
              </w:rPr>
              <w:t>ул.50 Лет Октября д.1,2,3,4,5,6,7,8,9,10,11,12,13,14,15,16,17,18,19,20,21,22,23,24,25,26,27,28,29,30,31,32,33,34,35,36,37,38,39,40,41,41а,42,43,44,45,46,47,48,49,50,51,52,53,54,55,56,57,58,59,60,61,62,63,64,65,66,67,68,69,70,71,72,73,74,75,76,77,78,79,80,81,82,83,84,85,8б</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lastRenderedPageBreak/>
              <w:t>37</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lastRenderedPageBreak/>
              <w:t>26</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 Северная, в районе  д.32;</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N52°28'57.8806"</w:t>
            </w:r>
          </w:p>
          <w:p w:rsidR="00C626FF" w:rsidRPr="000A39E9" w:rsidRDefault="00C626FF" w:rsidP="00C626FF">
            <w:pPr>
              <w:ind w:left="0" w:firstLine="0"/>
              <w:jc w:val="left"/>
              <w:rPr>
                <w:rFonts w:eastAsia="Arial"/>
                <w:sz w:val="18"/>
                <w:szCs w:val="18"/>
              </w:rPr>
            </w:pPr>
            <w:r w:rsidRPr="000A39E9">
              <w:rPr>
                <w:rFonts w:eastAsia="Arial"/>
                <w:sz w:val="18"/>
                <w:szCs w:val="18"/>
              </w:rPr>
              <w:t>E104°25'24.6683"</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ascii="Calibri" w:eastAsia="Arial" w:hAnsi="Calibri"/>
                <w:sz w:val="18"/>
                <w:szCs w:val="18"/>
              </w:rPr>
            </w:pPr>
            <w:r w:rsidRPr="000A39E9">
              <w:rPr>
                <w:rFonts w:eastAsia="Arial"/>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ул. Северная д. 1,2,3,4,5,6,7,8,9,10,11,12,13,14,15,16,17,18,19,20,21,22,23,24,25,26,27, </w:t>
            </w:r>
          </w:p>
          <w:p w:rsidR="00C626FF" w:rsidRPr="000A39E9" w:rsidRDefault="00C626FF" w:rsidP="00C626FF">
            <w:pPr>
              <w:ind w:left="0" w:firstLine="0"/>
              <w:jc w:val="left"/>
              <w:rPr>
                <w:rFonts w:eastAsia="Arial"/>
                <w:sz w:val="18"/>
                <w:szCs w:val="18"/>
              </w:rPr>
            </w:pPr>
            <w:r w:rsidRPr="000A39E9">
              <w:rPr>
                <w:rFonts w:eastAsia="Arial"/>
                <w:sz w:val="18"/>
                <w:szCs w:val="18"/>
              </w:rPr>
              <w:t>ул. Щербакова д. 1,2,3,4,5,6,7,8,9,10,11,12,13,14,15,16,17,18,19,20,21,22,23,2425</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23-30</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27</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с. Хомутово, ул. Гоголя, в районе  д.27/1; </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N52°27'36.1753"</w:t>
            </w:r>
          </w:p>
          <w:p w:rsidR="00C626FF" w:rsidRPr="000A39E9" w:rsidRDefault="00C626FF" w:rsidP="00C626FF">
            <w:pPr>
              <w:ind w:left="0" w:firstLine="0"/>
              <w:jc w:val="left"/>
              <w:rPr>
                <w:rFonts w:eastAsia="Arial"/>
                <w:sz w:val="18"/>
                <w:szCs w:val="18"/>
              </w:rPr>
            </w:pPr>
            <w:r w:rsidRPr="000A39E9">
              <w:rPr>
                <w:rFonts w:eastAsia="Arial"/>
                <w:sz w:val="18"/>
                <w:szCs w:val="18"/>
              </w:rPr>
              <w:t>E104°23'24.9700"</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6</w:t>
            </w:r>
            <w:r w:rsidRPr="000A39E9">
              <w:rPr>
                <w:rFonts w:eastAsia="Arial"/>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val="restart"/>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Гоголя д. 1,2,3,4,5,6,7,8,9,10,11,12,13,14,15,16,17,18,19,20,21,22,23,24,25,26,27,28,29,30,31,32,33,34,35,36,37,38,39,40,41,41а,42,43,44,45,46,47,48,49,50,51,52,53,54,55,56,57,58,59,60,61,62,</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 ул. Мурманская, 1,3,3а,4,5,11,15,14,17,19,25,26,31</w:t>
            </w:r>
          </w:p>
          <w:p w:rsidR="00C626FF" w:rsidRPr="000A39E9" w:rsidRDefault="00C626FF" w:rsidP="00C626FF">
            <w:pPr>
              <w:ind w:left="0" w:firstLine="0"/>
              <w:jc w:val="left"/>
              <w:rPr>
                <w:rFonts w:eastAsia="Arial"/>
                <w:sz w:val="18"/>
                <w:szCs w:val="18"/>
              </w:rPr>
            </w:pPr>
            <w:r w:rsidRPr="000A39E9">
              <w:rPr>
                <w:rFonts w:eastAsia="Arial"/>
                <w:sz w:val="18"/>
                <w:szCs w:val="18"/>
              </w:rPr>
              <w:t>ул. Синицина,1,2,3,4,5,6,7,8,9,10,11,12,14,16</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 ул. Журавлева,1,2,3,4,6,9,10,11,12,13,15,17</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 ул. Дятлова24,24а,24б,26,28,30</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ул. </w:t>
            </w:r>
            <w:proofErr w:type="spellStart"/>
            <w:r w:rsidRPr="000A39E9">
              <w:rPr>
                <w:rFonts w:eastAsia="Arial"/>
                <w:sz w:val="18"/>
                <w:szCs w:val="18"/>
              </w:rPr>
              <w:t>Мироновская</w:t>
            </w:r>
            <w:proofErr w:type="spellEnd"/>
            <w:r w:rsidRPr="000A39E9">
              <w:rPr>
                <w:rFonts w:eastAsia="Arial"/>
                <w:sz w:val="18"/>
                <w:szCs w:val="18"/>
              </w:rPr>
              <w:t xml:space="preserve"> 1,3,4,5,6</w:t>
            </w:r>
          </w:p>
          <w:p w:rsidR="00C626FF" w:rsidRPr="000A39E9" w:rsidRDefault="00C626FF" w:rsidP="00C626FF">
            <w:pPr>
              <w:ind w:left="0" w:firstLine="0"/>
              <w:jc w:val="left"/>
              <w:rPr>
                <w:rFonts w:eastAsia="Arial"/>
                <w:sz w:val="18"/>
                <w:szCs w:val="18"/>
              </w:rPr>
            </w:pPr>
            <w:r w:rsidRPr="000A39E9">
              <w:rPr>
                <w:rFonts w:eastAsia="Arial"/>
                <w:sz w:val="18"/>
                <w:szCs w:val="18"/>
              </w:rPr>
              <w:t>ул. Прокопия Малкова 1,3,5,7,9,11,13</w:t>
            </w:r>
          </w:p>
          <w:p w:rsidR="00C626FF" w:rsidRPr="000A39E9" w:rsidRDefault="00C626FF" w:rsidP="00C626FF">
            <w:pPr>
              <w:ind w:left="0" w:firstLine="0"/>
              <w:jc w:val="left"/>
              <w:rPr>
                <w:rFonts w:eastAsia="Arial"/>
                <w:sz w:val="18"/>
                <w:szCs w:val="18"/>
              </w:rPr>
            </w:pPr>
            <w:r w:rsidRPr="000A39E9">
              <w:rPr>
                <w:rFonts w:eastAsia="Arial"/>
                <w:sz w:val="18"/>
                <w:szCs w:val="18"/>
              </w:rPr>
              <w:t>ул. Петра Карцева 1,2,6</w:t>
            </w:r>
          </w:p>
          <w:p w:rsidR="00C626FF" w:rsidRPr="000A39E9" w:rsidRDefault="00C626FF" w:rsidP="00C626FF">
            <w:pPr>
              <w:ind w:left="0" w:firstLine="0"/>
              <w:jc w:val="left"/>
              <w:rPr>
                <w:rFonts w:eastAsia="Arial"/>
                <w:sz w:val="18"/>
                <w:szCs w:val="18"/>
              </w:rPr>
            </w:pPr>
            <w:r w:rsidRPr="000A39E9">
              <w:rPr>
                <w:rFonts w:eastAsia="Arial"/>
                <w:sz w:val="18"/>
                <w:szCs w:val="18"/>
              </w:rPr>
              <w:t>ул. Ивана Латышева 1,2,2а,3,4,6,8,10,12а</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21</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28</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 1-я Урожайная в районе  д. 1 а</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N52°27'57.4310"</w:t>
            </w:r>
          </w:p>
          <w:p w:rsidR="00C626FF" w:rsidRPr="000A39E9" w:rsidRDefault="00C626FF" w:rsidP="00C626FF">
            <w:pPr>
              <w:ind w:left="0" w:firstLine="0"/>
              <w:jc w:val="left"/>
              <w:rPr>
                <w:rFonts w:eastAsia="Arial"/>
                <w:sz w:val="18"/>
                <w:szCs w:val="18"/>
              </w:rPr>
            </w:pPr>
            <w:r w:rsidRPr="000A39E9">
              <w:rPr>
                <w:rFonts w:eastAsia="Arial"/>
                <w:sz w:val="18"/>
                <w:szCs w:val="18"/>
              </w:rPr>
              <w:t>E104°22'23.9057"</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6</w:t>
            </w:r>
            <w:r w:rsidRPr="000A39E9">
              <w:rPr>
                <w:rFonts w:eastAsia="Arial"/>
                <w:sz w:val="18"/>
                <w:szCs w:val="18"/>
                <w:lang w:val="en-US"/>
              </w:rPr>
              <w:t>x</w:t>
            </w:r>
            <w:r w:rsidRPr="000A39E9">
              <w:rPr>
                <w:rFonts w:eastAsia="Arial"/>
                <w:sz w:val="18"/>
                <w:szCs w:val="18"/>
              </w:rPr>
              <w:t>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1-я Урожайная д. 1,2,3,4,5,6,7,8,9,10,11,12,13,14,15,16,17,18,19,20,21,22,23,24,25,26,27,28,29,30,31,32,33,34,35,36,37,38,39,40,41,41а,42,43,44,</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 ул. 2-я Урожайная, д. 1,2,3,4,5,6,7,8,9,10,11,12,13,14,15,16,17,18,19,20,21,22, пер. Полевой  д.1,2,3,4,5,6,7,8,9,10,11,12,13,14,15,16,17,18,19,20,2122</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27-28-34</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29</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с. Хомутово, ул. Тимирязева, в районе  д.1; </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N52°27'50.6726"</w:t>
            </w:r>
          </w:p>
          <w:p w:rsidR="00C626FF" w:rsidRPr="000A39E9" w:rsidRDefault="00C626FF" w:rsidP="00C626FF">
            <w:pPr>
              <w:ind w:left="0" w:firstLine="0"/>
              <w:jc w:val="left"/>
              <w:rPr>
                <w:rFonts w:eastAsia="Arial"/>
                <w:sz w:val="18"/>
                <w:szCs w:val="18"/>
              </w:rPr>
            </w:pPr>
            <w:r w:rsidRPr="000A39E9">
              <w:rPr>
                <w:rFonts w:eastAsia="Arial"/>
                <w:sz w:val="18"/>
                <w:szCs w:val="18"/>
              </w:rPr>
              <w:t>E104°22'15.3941"</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p>
          <w:p w:rsidR="00C626FF" w:rsidRPr="000A39E9" w:rsidRDefault="00C626FF" w:rsidP="00C626FF">
            <w:pPr>
              <w:ind w:left="0" w:firstLine="0"/>
              <w:jc w:val="left"/>
              <w:rPr>
                <w:rFonts w:eastAsia="Arial"/>
                <w:sz w:val="18"/>
                <w:szCs w:val="18"/>
              </w:rPr>
            </w:pPr>
            <w:r w:rsidRPr="000A39E9">
              <w:rPr>
                <w:rFonts w:eastAsia="Arial"/>
                <w:sz w:val="18"/>
                <w:szCs w:val="18"/>
              </w:rPr>
              <w:t xml:space="preserve">ул. Тимирязева д. 1,2,3,4,5,6,7,8,9,10,11,12,13,14,15,16,17,18,19,20,21,22,23,24,25,26,27,28, </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ул. Новая 14,15,16,17,18,19,20,21,22,23,24,25,26,27,28, </w:t>
            </w:r>
          </w:p>
          <w:p w:rsidR="00C626FF" w:rsidRPr="000A39E9" w:rsidRDefault="00C626FF" w:rsidP="00C626FF">
            <w:pPr>
              <w:ind w:left="0" w:firstLine="0"/>
              <w:jc w:val="left"/>
              <w:rPr>
                <w:rFonts w:eastAsia="Arial"/>
                <w:sz w:val="18"/>
                <w:szCs w:val="18"/>
              </w:rPr>
            </w:pPr>
            <w:r w:rsidRPr="000A39E9">
              <w:rPr>
                <w:rFonts w:eastAsia="Arial"/>
                <w:sz w:val="18"/>
                <w:szCs w:val="18"/>
              </w:rPr>
              <w:t>пер. Звездный,1,2,3,4,5,6,7,8,9,10</w:t>
            </w:r>
          </w:p>
          <w:p w:rsidR="00C626FF" w:rsidRPr="000A39E9" w:rsidRDefault="00C626FF" w:rsidP="00C626FF">
            <w:pPr>
              <w:ind w:left="0" w:firstLine="0"/>
              <w:jc w:val="left"/>
              <w:rPr>
                <w:rFonts w:eastAsia="Arial"/>
                <w:sz w:val="18"/>
                <w:szCs w:val="18"/>
              </w:rPr>
            </w:pPr>
            <w:r w:rsidRPr="000A39E9">
              <w:rPr>
                <w:rFonts w:eastAsia="Arial"/>
                <w:sz w:val="18"/>
                <w:szCs w:val="18"/>
              </w:rPr>
              <w:lastRenderedPageBreak/>
              <w:t xml:space="preserve"> ул. Новая1,2,3,4,6,7,8,16</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lastRenderedPageBreak/>
              <w:t>21-28-33</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lastRenderedPageBreak/>
              <w:t>30</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w:t>
            </w:r>
          </w:p>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Нагорная, в районе  д.1; </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N52°27'40.7006"</w:t>
            </w:r>
          </w:p>
          <w:p w:rsidR="00C626FF" w:rsidRPr="000A39E9" w:rsidRDefault="00C626FF" w:rsidP="00C626FF">
            <w:pPr>
              <w:ind w:left="0" w:firstLine="0"/>
              <w:jc w:val="left"/>
              <w:rPr>
                <w:rFonts w:eastAsia="Arial"/>
                <w:sz w:val="18"/>
                <w:szCs w:val="18"/>
              </w:rPr>
            </w:pPr>
            <w:r w:rsidRPr="000A39E9">
              <w:rPr>
                <w:rFonts w:eastAsia="Arial"/>
                <w:sz w:val="18"/>
                <w:szCs w:val="18"/>
              </w:rPr>
              <w:t>E104°22'16.4128"</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6</w:t>
            </w:r>
            <w:r w:rsidRPr="000A39E9">
              <w:rPr>
                <w:rFonts w:eastAsia="Arial"/>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Нагорная д. 1,2,3,4,5,6,7,8,9,10,11,12,13,14,15</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29</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31</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с. Хомутово, ул. Зверева, в районе  д.15-2; </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N52°28'14.4668"</w:t>
            </w:r>
          </w:p>
          <w:p w:rsidR="00C626FF" w:rsidRPr="000A39E9" w:rsidRDefault="00C626FF" w:rsidP="00C626FF">
            <w:pPr>
              <w:ind w:left="0" w:firstLine="0"/>
              <w:jc w:val="left"/>
              <w:rPr>
                <w:rFonts w:eastAsia="Arial"/>
                <w:sz w:val="18"/>
                <w:szCs w:val="18"/>
              </w:rPr>
            </w:pPr>
            <w:r w:rsidRPr="000A39E9">
              <w:rPr>
                <w:rFonts w:eastAsia="Arial"/>
                <w:sz w:val="18"/>
                <w:szCs w:val="18"/>
              </w:rPr>
              <w:t>E104°22'20.8969"</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6</w:t>
            </w:r>
            <w:r w:rsidRPr="000A39E9">
              <w:rPr>
                <w:rFonts w:eastAsia="Arial"/>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p w:rsidR="00C626FF" w:rsidRPr="000A39E9" w:rsidRDefault="00C626FF" w:rsidP="00C626FF">
            <w:pPr>
              <w:ind w:left="0" w:firstLine="0"/>
              <w:jc w:val="center"/>
              <w:rPr>
                <w:rFonts w:eastAsia="Arial"/>
                <w:sz w:val="18"/>
                <w:szCs w:val="18"/>
              </w:rPr>
            </w:pPr>
          </w:p>
          <w:p w:rsidR="00C626FF" w:rsidRPr="000A39E9" w:rsidRDefault="00C626FF" w:rsidP="00C626FF">
            <w:pPr>
              <w:ind w:left="0" w:firstLine="0"/>
              <w:jc w:val="center"/>
              <w:rPr>
                <w:rFonts w:eastAsia="Arial"/>
                <w:sz w:val="18"/>
                <w:szCs w:val="18"/>
              </w:rPr>
            </w:pPr>
            <w:r w:rsidRPr="000A39E9">
              <w:rPr>
                <w:rFonts w:eastAsia="Arial"/>
                <w:sz w:val="18"/>
                <w:szCs w:val="18"/>
              </w:rPr>
              <w:t>1</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p w:rsidR="00C626FF" w:rsidRPr="000A39E9" w:rsidRDefault="00C626FF" w:rsidP="00C626FF">
            <w:pPr>
              <w:ind w:left="0" w:firstLine="0"/>
              <w:jc w:val="center"/>
              <w:rPr>
                <w:rFonts w:eastAsia="Arial"/>
                <w:sz w:val="18"/>
                <w:szCs w:val="18"/>
              </w:rPr>
            </w:pPr>
          </w:p>
          <w:p w:rsidR="00C626FF" w:rsidRPr="000A39E9" w:rsidRDefault="00C626FF" w:rsidP="00C626FF">
            <w:pPr>
              <w:ind w:left="0" w:firstLine="0"/>
              <w:jc w:val="center"/>
              <w:rPr>
                <w:rFonts w:eastAsia="Arial"/>
                <w:sz w:val="18"/>
                <w:szCs w:val="18"/>
              </w:rPr>
            </w:pPr>
            <w:r w:rsidRPr="000A39E9">
              <w:rPr>
                <w:rFonts w:eastAsia="Arial"/>
                <w:sz w:val="18"/>
                <w:szCs w:val="18"/>
              </w:rPr>
              <w:t>1</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p w:rsidR="00C626FF" w:rsidRPr="000A39E9" w:rsidRDefault="00C626FF" w:rsidP="00C626FF">
            <w:pPr>
              <w:ind w:left="0" w:firstLine="0"/>
              <w:jc w:val="left"/>
              <w:rPr>
                <w:rFonts w:eastAsia="Arial"/>
                <w:sz w:val="18"/>
                <w:szCs w:val="18"/>
              </w:rPr>
            </w:pPr>
          </w:p>
          <w:p w:rsidR="00C626FF" w:rsidRPr="000A39E9" w:rsidRDefault="00C626FF" w:rsidP="00C626FF">
            <w:pPr>
              <w:ind w:left="0" w:firstLine="0"/>
              <w:jc w:val="left"/>
              <w:rPr>
                <w:rFonts w:eastAsia="Arial"/>
                <w:sz w:val="18"/>
                <w:szCs w:val="18"/>
              </w:rPr>
            </w:pPr>
            <w:r w:rsidRPr="000A39E9">
              <w:rPr>
                <w:rFonts w:eastAsia="Arial"/>
                <w:sz w:val="18"/>
                <w:szCs w:val="18"/>
              </w:rPr>
              <w:t>8,0</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ул. Зверева д. 1,2,3,4,5,6,7,8,9,10,11,12,13,14,15 а, </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ул. Заводская д. 1,2,3,4,5,6,7,8,9,10,11,12,13,14,15,16,17,18,19,20,21,22,23,24,25,26,27,28,29,30,31,32,33, </w:t>
            </w:r>
          </w:p>
          <w:p w:rsidR="00C626FF" w:rsidRPr="000A39E9" w:rsidRDefault="00C626FF" w:rsidP="00C626FF">
            <w:pPr>
              <w:ind w:left="0" w:firstLine="0"/>
              <w:jc w:val="left"/>
              <w:rPr>
                <w:rFonts w:eastAsia="Arial"/>
                <w:sz w:val="18"/>
                <w:szCs w:val="18"/>
              </w:rPr>
            </w:pPr>
            <w:r w:rsidRPr="000A39E9">
              <w:rPr>
                <w:rFonts w:eastAsia="Arial"/>
                <w:sz w:val="18"/>
                <w:szCs w:val="18"/>
              </w:rPr>
              <w:t>ул. Летняя д. 2,3,4,5,6,7,8,9,10,11,12,</w:t>
            </w:r>
          </w:p>
          <w:p w:rsidR="00C626FF" w:rsidRPr="000A39E9" w:rsidRDefault="00C626FF" w:rsidP="00C626FF">
            <w:pPr>
              <w:ind w:left="0" w:firstLine="0"/>
              <w:jc w:val="left"/>
              <w:rPr>
                <w:rFonts w:eastAsia="Arial"/>
                <w:sz w:val="18"/>
                <w:szCs w:val="18"/>
              </w:rPr>
            </w:pPr>
            <w:r w:rsidRPr="000A39E9">
              <w:rPr>
                <w:rFonts w:eastAsia="Arial"/>
                <w:sz w:val="18"/>
                <w:szCs w:val="18"/>
              </w:rPr>
              <w:t>ул. Отечественная д. 1,2,3,4,5,6,7,8,9,10,</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 ул. Фабричная д. 1,2,3,4,5,6,7,8,9,10,11,12,13,14,15,16 а, </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ул. Круговая д. 9, 10,11,12 а, </w:t>
            </w:r>
          </w:p>
          <w:p w:rsidR="00C626FF" w:rsidRPr="000A39E9" w:rsidRDefault="00C626FF" w:rsidP="00C626FF">
            <w:pPr>
              <w:ind w:left="0" w:firstLine="0"/>
              <w:jc w:val="left"/>
              <w:rPr>
                <w:rFonts w:eastAsia="Arial"/>
                <w:sz w:val="18"/>
                <w:szCs w:val="18"/>
              </w:rPr>
            </w:pPr>
            <w:r w:rsidRPr="000A39E9">
              <w:rPr>
                <w:rFonts w:eastAsia="Arial"/>
                <w:sz w:val="18"/>
                <w:szCs w:val="18"/>
              </w:rPr>
              <w:t>ул. Свободная, 2,4,4а,6,7,8,9,6а,11,10,13,14,15,17,16</w:t>
            </w:r>
          </w:p>
          <w:p w:rsidR="00C626FF" w:rsidRPr="000A39E9" w:rsidRDefault="00C626FF" w:rsidP="00C626FF">
            <w:pPr>
              <w:ind w:left="0" w:firstLine="0"/>
              <w:jc w:val="left"/>
              <w:rPr>
                <w:rFonts w:eastAsia="Arial"/>
                <w:sz w:val="18"/>
                <w:szCs w:val="18"/>
              </w:rPr>
            </w:pPr>
            <w:r w:rsidRPr="000A39E9">
              <w:rPr>
                <w:rFonts w:eastAsia="Arial"/>
                <w:sz w:val="18"/>
                <w:szCs w:val="18"/>
              </w:rPr>
              <w:t>ул. Пшеничная 1,2,3,4,3а,5,5а,6,6а,7,9,10,12,12а,13,15,16,15а</w:t>
            </w:r>
          </w:p>
          <w:p w:rsidR="00C626FF" w:rsidRPr="000A39E9" w:rsidRDefault="00C626FF" w:rsidP="00C626FF">
            <w:pPr>
              <w:ind w:left="0" w:firstLine="0"/>
              <w:jc w:val="left"/>
              <w:rPr>
                <w:rFonts w:eastAsia="Arial"/>
                <w:sz w:val="18"/>
                <w:szCs w:val="18"/>
              </w:rPr>
            </w:pPr>
            <w:r w:rsidRPr="000A39E9">
              <w:rPr>
                <w:rFonts w:eastAsia="Arial"/>
                <w:sz w:val="18"/>
                <w:szCs w:val="18"/>
              </w:rPr>
              <w:t>пер. Морозный 6,6а,9</w:t>
            </w:r>
          </w:p>
          <w:p w:rsidR="00C626FF" w:rsidRPr="000A39E9" w:rsidRDefault="00C626FF" w:rsidP="00C626FF">
            <w:pPr>
              <w:ind w:left="0" w:firstLine="0"/>
              <w:jc w:val="left"/>
              <w:rPr>
                <w:rFonts w:eastAsia="Arial"/>
                <w:sz w:val="18"/>
                <w:szCs w:val="18"/>
              </w:rPr>
            </w:pPr>
            <w:r w:rsidRPr="000A39E9">
              <w:rPr>
                <w:rFonts w:eastAsia="Arial"/>
                <w:sz w:val="18"/>
                <w:szCs w:val="18"/>
              </w:rPr>
              <w:t>ул. Летняя 1,2,4а,5, 7/1, 9,10,12,13,15</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34</w:t>
            </w:r>
          </w:p>
        </w:tc>
      </w:tr>
      <w:tr w:rsidR="00C626FF" w:rsidRPr="000A39E9" w:rsidTr="000A39E9">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32</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 Чапаева, в районе  д.3;</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N52°27'47.9011"</w:t>
            </w:r>
          </w:p>
          <w:p w:rsidR="00C626FF" w:rsidRPr="000A39E9" w:rsidRDefault="00C626FF" w:rsidP="00C626FF">
            <w:pPr>
              <w:ind w:left="0" w:firstLine="0"/>
              <w:jc w:val="left"/>
              <w:rPr>
                <w:rFonts w:eastAsia="Arial"/>
                <w:sz w:val="18"/>
                <w:szCs w:val="18"/>
              </w:rPr>
            </w:pPr>
            <w:r w:rsidRPr="000A39E9">
              <w:rPr>
                <w:rFonts w:eastAsia="Arial"/>
                <w:sz w:val="18"/>
                <w:szCs w:val="18"/>
              </w:rPr>
              <w:t>E104°22'29.3362"</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6</w:t>
            </w:r>
            <w:r w:rsidRPr="000A39E9">
              <w:rPr>
                <w:rFonts w:eastAsia="Arial"/>
                <w:sz w:val="18"/>
                <w:szCs w:val="18"/>
                <w:lang w:val="en-US"/>
              </w:rPr>
              <w:t>x</w:t>
            </w:r>
            <w:r w:rsidRPr="000A39E9">
              <w:rPr>
                <w:rFonts w:eastAsia="Arial"/>
                <w:sz w:val="18"/>
                <w:szCs w:val="18"/>
              </w:rPr>
              <w:t>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Чапаева д. 1,3,6,11,11д,11е,11ж,12а</w:t>
            </w:r>
          </w:p>
        </w:tc>
        <w:tc>
          <w:tcPr>
            <w:tcW w:w="1701"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24</w:t>
            </w:r>
          </w:p>
        </w:tc>
        <w:tc>
          <w:tcPr>
            <w:tcW w:w="236" w:type="dxa"/>
            <w:tcBorders>
              <w:top w:val="single" w:sz="4" w:space="0" w:color="000000"/>
              <w:left w:val="single" w:sz="4" w:space="0" w:color="auto"/>
              <w:bottom w:val="single" w:sz="4" w:space="0" w:color="000000"/>
              <w:right w:val="none" w:sz="4" w:space="0" w:color="000000"/>
            </w:tcBorders>
          </w:tcPr>
          <w:p w:rsidR="00C626FF" w:rsidRPr="000A39E9" w:rsidRDefault="00C626FF" w:rsidP="00C626FF">
            <w:pPr>
              <w:ind w:left="0" w:firstLine="0"/>
              <w:jc w:val="left"/>
              <w:rPr>
                <w:rFonts w:eastAsia="Arial"/>
                <w:sz w:val="18"/>
                <w:szCs w:val="18"/>
              </w:rPr>
            </w:pP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33</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 Мичурина, в районе  д.13;</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N52°27'48.1835"</w:t>
            </w:r>
          </w:p>
          <w:p w:rsidR="00C626FF" w:rsidRPr="000A39E9" w:rsidRDefault="00C626FF" w:rsidP="00C626FF">
            <w:pPr>
              <w:ind w:left="0" w:firstLine="0"/>
              <w:jc w:val="left"/>
              <w:rPr>
                <w:rFonts w:eastAsia="Arial"/>
                <w:sz w:val="18"/>
                <w:szCs w:val="18"/>
              </w:rPr>
            </w:pPr>
            <w:r w:rsidRPr="000A39E9">
              <w:rPr>
                <w:rFonts w:eastAsia="Arial"/>
                <w:sz w:val="18"/>
                <w:szCs w:val="18"/>
              </w:rPr>
              <w:t>E104°22'20.7424"</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6</w:t>
            </w:r>
            <w:r w:rsidRPr="000A39E9">
              <w:rPr>
                <w:rFonts w:eastAsia="Arial"/>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p w:rsidR="00C626FF" w:rsidRPr="000A39E9" w:rsidRDefault="00C626FF" w:rsidP="00C626FF">
            <w:pPr>
              <w:ind w:left="0" w:firstLine="0"/>
              <w:jc w:val="center"/>
              <w:rPr>
                <w:rFonts w:eastAsia="Arial"/>
                <w:sz w:val="18"/>
                <w:szCs w:val="18"/>
              </w:rPr>
            </w:pPr>
          </w:p>
          <w:p w:rsidR="00C626FF" w:rsidRPr="000A39E9" w:rsidRDefault="00C626FF" w:rsidP="00C626FF">
            <w:pPr>
              <w:ind w:left="0" w:firstLine="0"/>
              <w:jc w:val="center"/>
              <w:rPr>
                <w:rFonts w:eastAsia="Arial"/>
                <w:sz w:val="18"/>
                <w:szCs w:val="18"/>
              </w:rPr>
            </w:pPr>
            <w:r w:rsidRPr="000A39E9">
              <w:rPr>
                <w:rFonts w:eastAsia="Arial"/>
                <w:sz w:val="18"/>
                <w:szCs w:val="18"/>
              </w:rPr>
              <w:t>1</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p w:rsidR="00C626FF" w:rsidRPr="000A39E9" w:rsidRDefault="00C626FF" w:rsidP="00C626FF">
            <w:pPr>
              <w:ind w:left="0" w:firstLine="0"/>
              <w:jc w:val="center"/>
              <w:rPr>
                <w:rFonts w:eastAsia="Arial"/>
                <w:sz w:val="18"/>
                <w:szCs w:val="18"/>
              </w:rPr>
            </w:pPr>
          </w:p>
          <w:p w:rsidR="00C626FF" w:rsidRPr="000A39E9" w:rsidRDefault="00C626FF" w:rsidP="00C626FF">
            <w:pPr>
              <w:ind w:left="0" w:firstLine="0"/>
              <w:jc w:val="center"/>
              <w:rPr>
                <w:rFonts w:eastAsia="Arial"/>
                <w:sz w:val="18"/>
                <w:szCs w:val="18"/>
              </w:rPr>
            </w:pPr>
            <w:r w:rsidRPr="000A39E9">
              <w:rPr>
                <w:rFonts w:eastAsia="Arial"/>
                <w:sz w:val="18"/>
                <w:szCs w:val="18"/>
              </w:rPr>
              <w:t>1</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p w:rsidR="00C626FF" w:rsidRPr="000A39E9" w:rsidRDefault="00C626FF" w:rsidP="00C626FF">
            <w:pPr>
              <w:ind w:left="0" w:firstLine="0"/>
              <w:jc w:val="left"/>
              <w:rPr>
                <w:rFonts w:eastAsia="Arial"/>
                <w:sz w:val="18"/>
                <w:szCs w:val="18"/>
              </w:rPr>
            </w:pPr>
          </w:p>
          <w:p w:rsidR="00C626FF" w:rsidRPr="000A39E9" w:rsidRDefault="00C626FF" w:rsidP="00C626FF">
            <w:pPr>
              <w:ind w:left="0" w:firstLine="0"/>
              <w:jc w:val="left"/>
              <w:rPr>
                <w:rFonts w:eastAsia="Arial"/>
                <w:sz w:val="18"/>
                <w:szCs w:val="18"/>
              </w:rPr>
            </w:pPr>
            <w:r w:rsidRPr="000A39E9">
              <w:rPr>
                <w:rFonts w:eastAsia="Arial"/>
                <w:sz w:val="18"/>
                <w:szCs w:val="18"/>
              </w:rPr>
              <w:t>8,0</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Мичурина д. 2,2б,7б,11,11а, 13/1,12,13/415,15а</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26</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34</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 Некрасова, в районе  д.5;</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N52°27'48.3629"</w:t>
            </w:r>
          </w:p>
          <w:p w:rsidR="00C626FF" w:rsidRPr="000A39E9" w:rsidRDefault="00C626FF" w:rsidP="00C626FF">
            <w:pPr>
              <w:ind w:left="0" w:firstLine="0"/>
              <w:jc w:val="left"/>
              <w:rPr>
                <w:rFonts w:eastAsia="Arial"/>
                <w:sz w:val="18"/>
                <w:szCs w:val="18"/>
              </w:rPr>
            </w:pPr>
            <w:r w:rsidRPr="000A39E9">
              <w:rPr>
                <w:rFonts w:eastAsia="Arial"/>
                <w:sz w:val="18"/>
                <w:szCs w:val="18"/>
              </w:rPr>
              <w:t>E104°22'38.9922"</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6</w:t>
            </w:r>
            <w:r w:rsidRPr="000A39E9">
              <w:rPr>
                <w:rFonts w:eastAsia="Arial"/>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highlight w:val="yellow"/>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highlight w:val="yellow"/>
              </w:rPr>
            </w:pPr>
            <w:r w:rsidRPr="000A39E9">
              <w:rPr>
                <w:rFonts w:eastAsia="Arial"/>
                <w:sz w:val="18"/>
                <w:szCs w:val="18"/>
              </w:rPr>
              <w:t>ул. Некрасова д. 1а,2а,3а,2/1,2,5,3,6,8,10</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highlight w:val="yellow"/>
              </w:rPr>
            </w:pPr>
            <w:r w:rsidRPr="000A39E9">
              <w:rPr>
                <w:rFonts w:eastAsia="Arial"/>
                <w:sz w:val="18"/>
                <w:szCs w:val="18"/>
              </w:rPr>
              <w:t>22</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35</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 Крестьянская, в районе  д.5;</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N52°28'38.3147"</w:t>
            </w:r>
          </w:p>
          <w:p w:rsidR="00C626FF" w:rsidRPr="000A39E9" w:rsidRDefault="00C626FF" w:rsidP="00C626FF">
            <w:pPr>
              <w:ind w:left="0" w:firstLine="0"/>
              <w:jc w:val="left"/>
              <w:rPr>
                <w:rFonts w:eastAsia="Arial"/>
                <w:sz w:val="18"/>
                <w:szCs w:val="18"/>
              </w:rPr>
            </w:pPr>
            <w:r w:rsidRPr="000A39E9">
              <w:rPr>
                <w:rFonts w:eastAsia="Arial"/>
                <w:sz w:val="18"/>
                <w:szCs w:val="18"/>
              </w:rPr>
              <w:t>E104°22'01.6698"</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p w:rsidR="00C626FF" w:rsidRPr="000A39E9" w:rsidRDefault="00C626FF" w:rsidP="00C626FF">
            <w:pPr>
              <w:ind w:left="0" w:firstLine="0"/>
              <w:jc w:val="center"/>
              <w:rPr>
                <w:rFonts w:eastAsia="Arial"/>
                <w:sz w:val="18"/>
                <w:szCs w:val="18"/>
              </w:rPr>
            </w:pPr>
          </w:p>
          <w:p w:rsidR="00C626FF" w:rsidRPr="000A39E9" w:rsidRDefault="00C626FF" w:rsidP="00C626FF">
            <w:pPr>
              <w:ind w:left="0" w:firstLine="0"/>
              <w:jc w:val="center"/>
              <w:rPr>
                <w:rFonts w:eastAsia="Arial"/>
                <w:sz w:val="18"/>
                <w:szCs w:val="18"/>
              </w:rPr>
            </w:pPr>
            <w:r w:rsidRPr="000A39E9">
              <w:rPr>
                <w:rFonts w:eastAsia="Arial"/>
                <w:sz w:val="18"/>
                <w:szCs w:val="18"/>
              </w:rPr>
              <w:t>1</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p w:rsidR="00C626FF" w:rsidRPr="000A39E9" w:rsidRDefault="00C626FF" w:rsidP="00C626FF">
            <w:pPr>
              <w:ind w:left="0" w:firstLine="0"/>
              <w:jc w:val="center"/>
              <w:rPr>
                <w:rFonts w:eastAsia="Arial"/>
                <w:sz w:val="18"/>
                <w:szCs w:val="18"/>
              </w:rPr>
            </w:pPr>
          </w:p>
          <w:p w:rsidR="00C626FF" w:rsidRPr="000A39E9" w:rsidRDefault="00C626FF" w:rsidP="00C626FF">
            <w:pPr>
              <w:ind w:left="0" w:firstLine="0"/>
              <w:jc w:val="center"/>
              <w:rPr>
                <w:rFonts w:eastAsia="Arial"/>
                <w:sz w:val="18"/>
                <w:szCs w:val="18"/>
              </w:rPr>
            </w:pPr>
            <w:r w:rsidRPr="000A39E9">
              <w:rPr>
                <w:rFonts w:eastAsia="Arial"/>
                <w:sz w:val="18"/>
                <w:szCs w:val="18"/>
              </w:rPr>
              <w:t>1</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p w:rsidR="00C626FF" w:rsidRPr="000A39E9" w:rsidRDefault="00C626FF" w:rsidP="00C626FF">
            <w:pPr>
              <w:ind w:left="0" w:firstLine="0"/>
              <w:jc w:val="left"/>
              <w:rPr>
                <w:rFonts w:eastAsia="Arial"/>
                <w:sz w:val="18"/>
                <w:szCs w:val="18"/>
              </w:rPr>
            </w:pPr>
          </w:p>
          <w:p w:rsidR="00C626FF" w:rsidRPr="000A39E9" w:rsidRDefault="00C626FF" w:rsidP="00C626FF">
            <w:pPr>
              <w:ind w:left="0" w:firstLine="0"/>
              <w:jc w:val="left"/>
              <w:rPr>
                <w:rFonts w:eastAsia="Arial"/>
                <w:sz w:val="18"/>
                <w:szCs w:val="18"/>
              </w:rPr>
            </w:pPr>
            <w:r w:rsidRPr="000A39E9">
              <w:rPr>
                <w:rFonts w:eastAsia="Arial"/>
                <w:sz w:val="18"/>
                <w:szCs w:val="18"/>
              </w:rPr>
              <w:t>8,0</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ул. Крестьянская д. 1,15,17,19 </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ул. Терновая д.1,1а,2,2б,3,4,5,6а,7,8,11,13а,12,15,16,17,18а,20,20а </w:t>
            </w:r>
          </w:p>
          <w:p w:rsidR="00C626FF" w:rsidRPr="000A39E9" w:rsidRDefault="00C626FF" w:rsidP="00C626FF">
            <w:pPr>
              <w:ind w:left="0" w:firstLine="0"/>
              <w:jc w:val="left"/>
              <w:rPr>
                <w:rFonts w:eastAsia="Arial"/>
                <w:sz w:val="18"/>
                <w:szCs w:val="18"/>
              </w:rPr>
            </w:pPr>
            <w:r w:rsidRPr="000A39E9">
              <w:rPr>
                <w:rFonts w:eastAsia="Arial"/>
                <w:sz w:val="18"/>
                <w:szCs w:val="18"/>
              </w:rPr>
              <w:t>ул. Изумрудная д. 1,1а,2,4,5,6,7,8,9,10,13,13а,15,15б,16,17,17б,19в, 19,22,24,26,28,30,38,</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 ул. Просторная, 2,3,4,5,7,8,9,11,13,15,17,19,28,32,21,31,32,40</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пер. Дружный 1,2,3,5,6,7,2а </w:t>
            </w:r>
          </w:p>
          <w:p w:rsidR="00C626FF" w:rsidRPr="000A39E9" w:rsidRDefault="00C626FF" w:rsidP="00C626FF">
            <w:pPr>
              <w:ind w:left="0" w:firstLine="0"/>
              <w:jc w:val="left"/>
              <w:rPr>
                <w:rFonts w:eastAsia="Arial"/>
                <w:sz w:val="18"/>
                <w:szCs w:val="18"/>
              </w:rPr>
            </w:pPr>
            <w:r w:rsidRPr="000A39E9">
              <w:rPr>
                <w:rFonts w:eastAsia="Arial"/>
                <w:sz w:val="18"/>
                <w:szCs w:val="18"/>
              </w:rPr>
              <w:t>пер. Сланый 1,2,3,4,6,7,8,10</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28</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36</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 Крестьянская, в районе  д.5;</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N52°28'38.5617"</w:t>
            </w:r>
          </w:p>
          <w:p w:rsidR="00C626FF" w:rsidRPr="000A39E9" w:rsidRDefault="00C626FF" w:rsidP="00C626FF">
            <w:pPr>
              <w:ind w:left="0" w:firstLine="0"/>
              <w:jc w:val="left"/>
              <w:rPr>
                <w:rFonts w:eastAsia="Arial"/>
                <w:sz w:val="18"/>
                <w:szCs w:val="18"/>
              </w:rPr>
            </w:pPr>
            <w:r w:rsidRPr="000A39E9">
              <w:rPr>
                <w:rFonts w:eastAsia="Arial"/>
                <w:sz w:val="18"/>
                <w:szCs w:val="18"/>
              </w:rPr>
              <w:t>E104°22'01.5732"</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ascii="Calibri" w:eastAsia="Arial" w:hAnsi="Calibri"/>
                <w:sz w:val="18"/>
                <w:szCs w:val="18"/>
              </w:rPr>
            </w:pPr>
            <w:r w:rsidRPr="000A39E9">
              <w:rPr>
                <w:rFonts w:eastAsia="Arial"/>
                <w:sz w:val="18"/>
                <w:szCs w:val="18"/>
              </w:rPr>
              <w:t>2,4</w:t>
            </w:r>
            <w:r w:rsidRPr="000A39E9">
              <w:rPr>
                <w:rFonts w:eastAsia="Arial"/>
                <w:sz w:val="18"/>
                <w:szCs w:val="18"/>
                <w:lang w:val="en-US"/>
              </w:rPr>
              <w:t>x</w:t>
            </w:r>
            <w:r w:rsidRPr="000A39E9">
              <w:rPr>
                <w:rFonts w:eastAsia="Arial"/>
                <w:sz w:val="18"/>
                <w:szCs w:val="18"/>
              </w:rPr>
              <w:t>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p w:rsidR="00C626FF" w:rsidRPr="000A39E9" w:rsidRDefault="00C626FF" w:rsidP="00C626FF">
            <w:pPr>
              <w:ind w:left="0" w:firstLine="0"/>
              <w:jc w:val="center"/>
              <w:rPr>
                <w:rFonts w:eastAsia="Arial"/>
                <w:sz w:val="18"/>
                <w:szCs w:val="18"/>
              </w:rPr>
            </w:pPr>
          </w:p>
          <w:p w:rsidR="00C626FF" w:rsidRPr="000A39E9" w:rsidRDefault="00C626FF" w:rsidP="00C626FF">
            <w:pPr>
              <w:ind w:left="0" w:firstLine="0"/>
              <w:jc w:val="center"/>
              <w:rPr>
                <w:rFonts w:eastAsia="Arial"/>
                <w:sz w:val="18"/>
                <w:szCs w:val="18"/>
              </w:rPr>
            </w:pPr>
            <w:r w:rsidRPr="000A39E9">
              <w:rPr>
                <w:rFonts w:eastAsia="Arial"/>
                <w:sz w:val="18"/>
                <w:szCs w:val="18"/>
              </w:rPr>
              <w:t>1</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p w:rsidR="00C626FF" w:rsidRPr="000A39E9" w:rsidRDefault="00C626FF" w:rsidP="00C626FF">
            <w:pPr>
              <w:ind w:left="0" w:firstLine="0"/>
              <w:jc w:val="center"/>
              <w:rPr>
                <w:rFonts w:eastAsia="Arial"/>
                <w:sz w:val="18"/>
                <w:szCs w:val="18"/>
              </w:rPr>
            </w:pPr>
          </w:p>
          <w:p w:rsidR="00C626FF" w:rsidRPr="000A39E9" w:rsidRDefault="00C626FF" w:rsidP="00C626FF">
            <w:pPr>
              <w:ind w:left="0" w:firstLine="0"/>
              <w:jc w:val="center"/>
              <w:rPr>
                <w:rFonts w:eastAsia="Arial"/>
                <w:sz w:val="18"/>
                <w:szCs w:val="18"/>
              </w:rPr>
            </w:pPr>
            <w:r w:rsidRPr="000A39E9">
              <w:rPr>
                <w:rFonts w:eastAsia="Arial"/>
                <w:sz w:val="18"/>
                <w:szCs w:val="18"/>
              </w:rPr>
              <w:t>1</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p w:rsidR="00C626FF" w:rsidRPr="000A39E9" w:rsidRDefault="00C626FF" w:rsidP="00C626FF">
            <w:pPr>
              <w:ind w:left="0" w:firstLine="0"/>
              <w:jc w:val="left"/>
              <w:rPr>
                <w:rFonts w:eastAsia="Arial"/>
                <w:sz w:val="18"/>
                <w:szCs w:val="18"/>
              </w:rPr>
            </w:pPr>
          </w:p>
          <w:p w:rsidR="00C626FF" w:rsidRPr="000A39E9" w:rsidRDefault="00C626FF" w:rsidP="00C626FF">
            <w:pPr>
              <w:ind w:left="0" w:firstLine="0"/>
              <w:jc w:val="left"/>
              <w:rPr>
                <w:rFonts w:eastAsia="Arial"/>
                <w:sz w:val="18"/>
                <w:szCs w:val="18"/>
              </w:rPr>
            </w:pPr>
            <w:r w:rsidRPr="000A39E9">
              <w:rPr>
                <w:rFonts w:eastAsia="Arial"/>
                <w:sz w:val="18"/>
                <w:szCs w:val="18"/>
              </w:rPr>
              <w:t>8,0</w:t>
            </w:r>
          </w:p>
        </w:tc>
        <w:tc>
          <w:tcPr>
            <w:tcW w:w="1701" w:type="dxa"/>
            <w:vMerge w:val="restart"/>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Ракитная  д. 1, 2,3,4,5,7,10,1,12,ё14,16,18,19,19а,20,22,24,24а,26,26а,21,23,32</w:t>
            </w:r>
          </w:p>
          <w:p w:rsidR="00C626FF" w:rsidRPr="000A39E9" w:rsidRDefault="00C626FF" w:rsidP="00C626FF">
            <w:pPr>
              <w:ind w:left="0" w:firstLine="0"/>
              <w:jc w:val="left"/>
              <w:rPr>
                <w:rFonts w:eastAsia="Arial"/>
                <w:sz w:val="18"/>
                <w:szCs w:val="18"/>
              </w:rPr>
            </w:pPr>
            <w:r w:rsidRPr="000A39E9">
              <w:rPr>
                <w:rFonts w:eastAsia="Arial"/>
                <w:sz w:val="18"/>
                <w:szCs w:val="18"/>
              </w:rPr>
              <w:t>пер. Ивовый д. 1.2,2/1,3,4,5,6,8</w:t>
            </w:r>
          </w:p>
          <w:p w:rsidR="00C626FF" w:rsidRPr="000A39E9" w:rsidRDefault="00C626FF" w:rsidP="00C626FF">
            <w:pPr>
              <w:ind w:left="0" w:firstLine="0"/>
              <w:jc w:val="left"/>
              <w:rPr>
                <w:rFonts w:eastAsia="Arial"/>
                <w:sz w:val="18"/>
                <w:szCs w:val="18"/>
              </w:rPr>
            </w:pPr>
            <w:r w:rsidRPr="000A39E9">
              <w:rPr>
                <w:rFonts w:eastAsia="Arial"/>
                <w:sz w:val="18"/>
                <w:szCs w:val="18"/>
              </w:rPr>
              <w:t>пер. Кленовый д. 1,2,3,4,5,6,7,8</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пер. Черемуховый, 1,3,7,6,9,10,12,13,14 </w:t>
            </w:r>
          </w:p>
          <w:p w:rsidR="00C626FF" w:rsidRPr="000A39E9" w:rsidRDefault="00C626FF" w:rsidP="00C626FF">
            <w:pPr>
              <w:ind w:left="0" w:firstLine="0"/>
              <w:jc w:val="left"/>
              <w:rPr>
                <w:rFonts w:eastAsia="Arial"/>
                <w:sz w:val="18"/>
                <w:szCs w:val="18"/>
              </w:rPr>
            </w:pPr>
            <w:r w:rsidRPr="000A39E9">
              <w:rPr>
                <w:rFonts w:eastAsia="Arial"/>
                <w:sz w:val="18"/>
                <w:szCs w:val="18"/>
              </w:rPr>
              <w:t>пер. Вербный 1,2,3,4,5,6,7,8,9,10</w:t>
            </w:r>
          </w:p>
          <w:p w:rsidR="00C626FF" w:rsidRPr="000A39E9" w:rsidRDefault="00C626FF" w:rsidP="00C626FF">
            <w:pPr>
              <w:ind w:left="0" w:firstLine="0"/>
              <w:jc w:val="left"/>
              <w:rPr>
                <w:rFonts w:eastAsia="Arial"/>
                <w:sz w:val="18"/>
                <w:szCs w:val="18"/>
              </w:rPr>
            </w:pPr>
            <w:r w:rsidRPr="000A39E9">
              <w:rPr>
                <w:rFonts w:eastAsia="Arial"/>
                <w:sz w:val="18"/>
                <w:szCs w:val="18"/>
              </w:rPr>
              <w:t>ул. Якутская 17,18,22,24,26</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28</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37</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с. Хомутово, ул. </w:t>
            </w:r>
            <w:proofErr w:type="spellStart"/>
            <w:r w:rsidRPr="000A39E9">
              <w:rPr>
                <w:rFonts w:eastAsia="Arial"/>
                <w:color w:val="000000"/>
                <w:sz w:val="18"/>
                <w:szCs w:val="18"/>
              </w:rPr>
              <w:t>Кольцовская</w:t>
            </w:r>
            <w:proofErr w:type="spellEnd"/>
            <w:r w:rsidRPr="000A39E9">
              <w:rPr>
                <w:rFonts w:eastAsia="Arial"/>
                <w:color w:val="000000"/>
                <w:sz w:val="18"/>
                <w:szCs w:val="18"/>
              </w:rPr>
              <w:t>, в районе  д.51;</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N52°28'15.0045"</w:t>
            </w:r>
          </w:p>
          <w:p w:rsidR="00C626FF" w:rsidRPr="000A39E9" w:rsidRDefault="00C626FF" w:rsidP="00C626FF">
            <w:pPr>
              <w:ind w:left="0" w:firstLine="0"/>
              <w:jc w:val="left"/>
              <w:rPr>
                <w:rFonts w:eastAsia="Arial"/>
                <w:sz w:val="18"/>
                <w:szCs w:val="18"/>
              </w:rPr>
            </w:pPr>
            <w:r w:rsidRPr="000A39E9">
              <w:rPr>
                <w:rFonts w:eastAsia="Arial"/>
                <w:sz w:val="18"/>
                <w:szCs w:val="18"/>
              </w:rPr>
              <w:t>E104°23'57.8940"</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ascii="Calibri" w:eastAsia="Arial" w:hAnsi="Calibri"/>
                <w:sz w:val="18"/>
                <w:szCs w:val="18"/>
              </w:rPr>
            </w:pPr>
            <w:r w:rsidRPr="000A39E9">
              <w:rPr>
                <w:rFonts w:eastAsia="Arial"/>
                <w:sz w:val="18"/>
                <w:szCs w:val="18"/>
              </w:rPr>
              <w:t>2,4</w:t>
            </w:r>
            <w:r w:rsidRPr="000A39E9">
              <w:rPr>
                <w:rFonts w:eastAsia="Arial"/>
                <w:sz w:val="18"/>
                <w:szCs w:val="18"/>
                <w:lang w:val="en-US"/>
              </w:rPr>
              <w:t>x</w:t>
            </w:r>
            <w:r w:rsidRPr="000A39E9">
              <w:rPr>
                <w:rFonts w:eastAsia="Arial"/>
                <w:sz w:val="18"/>
                <w:szCs w:val="18"/>
              </w:rPr>
              <w:t>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ул. </w:t>
            </w:r>
            <w:proofErr w:type="spellStart"/>
            <w:r w:rsidRPr="000A39E9">
              <w:rPr>
                <w:rFonts w:eastAsia="Arial"/>
                <w:sz w:val="18"/>
                <w:szCs w:val="18"/>
              </w:rPr>
              <w:t>Кольцовская</w:t>
            </w:r>
            <w:proofErr w:type="spellEnd"/>
            <w:r w:rsidRPr="000A39E9">
              <w:rPr>
                <w:rFonts w:eastAsia="Arial"/>
                <w:sz w:val="18"/>
                <w:szCs w:val="18"/>
              </w:rPr>
              <w:t xml:space="preserve"> д. 1 1,2,3,4,5,6,7,8,9,10,11,12,13,14,15</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43</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lastRenderedPageBreak/>
              <w:t>38</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 Подстанция, в районе  д.9;</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N52°27'53.8806"</w:t>
            </w:r>
          </w:p>
          <w:p w:rsidR="00C626FF" w:rsidRPr="000A39E9" w:rsidRDefault="00C626FF" w:rsidP="00C626FF">
            <w:pPr>
              <w:ind w:left="0" w:firstLine="0"/>
              <w:jc w:val="left"/>
              <w:rPr>
                <w:rFonts w:eastAsia="Arial"/>
                <w:sz w:val="18"/>
                <w:szCs w:val="18"/>
              </w:rPr>
            </w:pPr>
            <w:r w:rsidRPr="000A39E9">
              <w:rPr>
                <w:rFonts w:eastAsia="Arial"/>
                <w:sz w:val="18"/>
                <w:szCs w:val="18"/>
              </w:rPr>
              <w:t>E104°22'01.8078"</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ascii="Calibri" w:eastAsia="Arial" w:hAnsi="Calibri"/>
                <w:sz w:val="18"/>
                <w:szCs w:val="18"/>
              </w:rPr>
            </w:pPr>
            <w:r w:rsidRPr="000A39E9">
              <w:rPr>
                <w:rFonts w:eastAsia="Arial"/>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ул. Подстанция д. 1,2,9, </w:t>
            </w:r>
          </w:p>
          <w:p w:rsidR="00C626FF" w:rsidRPr="000A39E9" w:rsidRDefault="00C626FF" w:rsidP="00C626FF">
            <w:pPr>
              <w:ind w:left="0" w:firstLine="0"/>
              <w:jc w:val="left"/>
              <w:rPr>
                <w:rFonts w:eastAsia="Arial"/>
                <w:sz w:val="18"/>
                <w:szCs w:val="18"/>
              </w:rPr>
            </w:pPr>
            <w:r w:rsidRPr="000A39E9">
              <w:rPr>
                <w:rFonts w:eastAsia="Arial"/>
                <w:sz w:val="18"/>
                <w:szCs w:val="18"/>
              </w:rPr>
              <w:t>ул. Новая1,2,3,4,6,7,8,16</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34</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39</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 Гравийная, в районе  д.64;</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N52°29'16.4394"</w:t>
            </w:r>
          </w:p>
          <w:p w:rsidR="00C626FF" w:rsidRPr="000A39E9" w:rsidRDefault="00C626FF" w:rsidP="00C626FF">
            <w:pPr>
              <w:ind w:left="0" w:firstLine="0"/>
              <w:jc w:val="left"/>
              <w:rPr>
                <w:rFonts w:eastAsia="Arial"/>
                <w:sz w:val="18"/>
                <w:szCs w:val="18"/>
              </w:rPr>
            </w:pPr>
            <w:r w:rsidRPr="000A39E9">
              <w:rPr>
                <w:rFonts w:eastAsia="Arial"/>
                <w:sz w:val="18"/>
                <w:szCs w:val="18"/>
              </w:rPr>
              <w:t>E104°23'36.0685"</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Гравийная д. 14,16,18,20,20в,22б,22в,22/1,22/2,22,3,24б,24в,26,26а,32,36,42,48,50,52,54,56,58,60</w:t>
            </w:r>
          </w:p>
          <w:p w:rsidR="00C626FF" w:rsidRPr="000A39E9" w:rsidRDefault="00C626FF" w:rsidP="00C626FF">
            <w:pPr>
              <w:ind w:left="0" w:firstLine="0"/>
              <w:jc w:val="left"/>
              <w:rPr>
                <w:rFonts w:eastAsia="Arial"/>
                <w:sz w:val="18"/>
                <w:szCs w:val="18"/>
              </w:rPr>
            </w:pPr>
            <w:r w:rsidRPr="000A39E9">
              <w:rPr>
                <w:rFonts w:eastAsia="Arial"/>
                <w:sz w:val="18"/>
                <w:szCs w:val="18"/>
              </w:rPr>
              <w:t>ул. Гончарная д. 39,40,</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ул. Мраморная, 68,68а,69,64,62,65,63,61,58,56,59,52,50,55,48,53,46,44а,42а,42,40а38а,36,34а,35,37,30а,29,30,28  </w:t>
            </w:r>
          </w:p>
          <w:p w:rsidR="00C626FF" w:rsidRPr="000A39E9" w:rsidRDefault="00C626FF" w:rsidP="00C626FF">
            <w:pPr>
              <w:ind w:left="0" w:firstLine="0"/>
              <w:jc w:val="left"/>
              <w:rPr>
                <w:rFonts w:eastAsia="Arial"/>
                <w:sz w:val="18"/>
                <w:szCs w:val="18"/>
              </w:rPr>
            </w:pPr>
            <w:r w:rsidRPr="000A39E9">
              <w:rPr>
                <w:rFonts w:eastAsia="Arial"/>
                <w:sz w:val="18"/>
                <w:szCs w:val="18"/>
              </w:rPr>
              <w:t>ул. Песчаная, 33,36,61а,34а,59,32,30а,30,55,26/1,26,49а,47а,24,45а,41,39а,37,35,33,31а,23а</w:t>
            </w:r>
          </w:p>
          <w:p w:rsidR="00C626FF" w:rsidRPr="000A39E9" w:rsidRDefault="00C626FF" w:rsidP="00C626FF">
            <w:pPr>
              <w:ind w:left="0" w:firstLine="0"/>
              <w:jc w:val="left"/>
              <w:rPr>
                <w:rFonts w:eastAsia="Arial"/>
                <w:sz w:val="18"/>
                <w:szCs w:val="18"/>
              </w:rPr>
            </w:pPr>
            <w:r w:rsidRPr="000A39E9">
              <w:rPr>
                <w:rFonts w:eastAsia="Arial"/>
                <w:sz w:val="18"/>
                <w:szCs w:val="18"/>
              </w:rPr>
              <w:t>ул. Гранатовая, 46,44,29/1,42,35,31/1,40,33,31,38,29,35</w:t>
            </w:r>
          </w:p>
          <w:p w:rsidR="00C626FF" w:rsidRPr="000A39E9" w:rsidRDefault="00C626FF" w:rsidP="00C626FF">
            <w:pPr>
              <w:ind w:left="0" w:firstLine="0"/>
              <w:jc w:val="left"/>
              <w:rPr>
                <w:rFonts w:eastAsia="Arial"/>
                <w:sz w:val="18"/>
                <w:szCs w:val="18"/>
              </w:rPr>
            </w:pPr>
            <w:r w:rsidRPr="000A39E9">
              <w:rPr>
                <w:rFonts w:eastAsia="Arial"/>
                <w:sz w:val="18"/>
                <w:szCs w:val="18"/>
              </w:rPr>
              <w:t>ул. Рубиновая 39,37,40,35,33,38,31а,36,29а,34,32,27,30,28а,25,26а,23,26</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ул. Николая </w:t>
            </w:r>
            <w:proofErr w:type="spellStart"/>
            <w:r w:rsidRPr="000A39E9">
              <w:rPr>
                <w:rFonts w:eastAsia="Arial"/>
                <w:sz w:val="18"/>
                <w:szCs w:val="18"/>
              </w:rPr>
              <w:t>Кадникова</w:t>
            </w:r>
            <w:proofErr w:type="spellEnd"/>
            <w:r w:rsidRPr="000A39E9">
              <w:rPr>
                <w:rFonts w:eastAsia="Arial"/>
                <w:sz w:val="18"/>
                <w:szCs w:val="18"/>
              </w:rPr>
              <w:t xml:space="preserve"> 53,49,45,41,37,33</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ул. Евдокии </w:t>
            </w:r>
            <w:proofErr w:type="spellStart"/>
            <w:r w:rsidRPr="000A39E9">
              <w:rPr>
                <w:rFonts w:eastAsia="Arial"/>
                <w:sz w:val="18"/>
                <w:szCs w:val="18"/>
              </w:rPr>
              <w:t>Волынкиной</w:t>
            </w:r>
            <w:proofErr w:type="spellEnd"/>
            <w:r w:rsidRPr="000A39E9">
              <w:rPr>
                <w:rFonts w:eastAsia="Arial"/>
                <w:sz w:val="18"/>
                <w:szCs w:val="18"/>
              </w:rPr>
              <w:t xml:space="preserve"> 5,6а,7,8,8а,9,10,11,13,12,15,14,17,16а,24,27,28,31,33,30,35,37,34,38,37а,42,49а,46,50,41а,43а,54,58,62,66,70,72,76,53,82,59,86,92,63,67,96,104</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52</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40</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 Славянская, в районе  д.47;</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N52°28'43.7914"</w:t>
            </w:r>
          </w:p>
          <w:p w:rsidR="00C626FF" w:rsidRPr="000A39E9" w:rsidRDefault="00C626FF" w:rsidP="00C626FF">
            <w:pPr>
              <w:ind w:left="0" w:firstLine="0"/>
              <w:jc w:val="left"/>
              <w:rPr>
                <w:rFonts w:eastAsia="Arial"/>
                <w:sz w:val="18"/>
                <w:szCs w:val="18"/>
              </w:rPr>
            </w:pPr>
            <w:r w:rsidRPr="000A39E9">
              <w:rPr>
                <w:rFonts w:eastAsia="Arial"/>
                <w:sz w:val="18"/>
                <w:szCs w:val="18"/>
              </w:rPr>
              <w:t>E104°20'58.5799"</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2,4</w:t>
            </w:r>
            <w:r w:rsidRPr="000A39E9">
              <w:rPr>
                <w:rFonts w:eastAsia="Arial"/>
                <w:sz w:val="18"/>
                <w:szCs w:val="18"/>
                <w:lang w:val="en-US"/>
              </w:rPr>
              <w:t>x</w:t>
            </w:r>
            <w:r w:rsidRPr="000A39E9">
              <w:rPr>
                <w:rFonts w:eastAsia="Arial"/>
                <w:sz w:val="18"/>
                <w:szCs w:val="18"/>
              </w:rPr>
              <w:t>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Кубанская, 1,2,4,7,9,10,12,14,14а,16,16а,17,19,20,21а,22,24а,24,26,27,29,30,31,34,35,36,38,39</w:t>
            </w:r>
          </w:p>
          <w:p w:rsidR="00C626FF" w:rsidRPr="000A39E9" w:rsidRDefault="00C626FF" w:rsidP="00C626FF">
            <w:pPr>
              <w:ind w:left="0" w:firstLine="0"/>
              <w:jc w:val="left"/>
              <w:rPr>
                <w:rFonts w:eastAsia="Arial"/>
                <w:sz w:val="18"/>
                <w:szCs w:val="18"/>
              </w:rPr>
            </w:pPr>
            <w:r w:rsidRPr="000A39E9">
              <w:rPr>
                <w:rFonts w:eastAsia="Arial"/>
                <w:sz w:val="18"/>
                <w:szCs w:val="18"/>
              </w:rPr>
              <w:t>ул. Славянская, 3,7,9,10,14,15,19,21,23,25,22,24,24а,30,35,37,34,39,38,43</w:t>
            </w:r>
          </w:p>
          <w:p w:rsidR="00C626FF" w:rsidRPr="000A39E9" w:rsidRDefault="00C626FF" w:rsidP="00C626FF">
            <w:pPr>
              <w:ind w:left="0" w:firstLine="0"/>
              <w:jc w:val="left"/>
              <w:rPr>
                <w:rFonts w:eastAsia="Arial"/>
                <w:sz w:val="18"/>
                <w:szCs w:val="18"/>
              </w:rPr>
            </w:pPr>
            <w:r w:rsidRPr="000A39E9">
              <w:rPr>
                <w:rFonts w:eastAsia="Arial"/>
                <w:sz w:val="18"/>
                <w:szCs w:val="18"/>
              </w:rPr>
              <w:t>ул. Севастопольская, 5,7,7а,9,11а,14,15,16,18,20,21,22,23,24,25,26,27,28,29,30,31,32,33,34,35,36,37,38,39,40,42</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43</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41</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 Восточная, в районе  д. 1 а;</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N52°28'04.2615"</w:t>
            </w:r>
          </w:p>
          <w:p w:rsidR="00C626FF" w:rsidRPr="000A39E9" w:rsidRDefault="00C626FF" w:rsidP="00C626FF">
            <w:pPr>
              <w:ind w:left="0" w:firstLine="0"/>
              <w:jc w:val="left"/>
              <w:rPr>
                <w:rFonts w:eastAsia="Arial"/>
                <w:sz w:val="18"/>
                <w:szCs w:val="18"/>
              </w:rPr>
            </w:pPr>
            <w:r w:rsidRPr="000A39E9">
              <w:rPr>
                <w:rFonts w:eastAsia="Arial"/>
                <w:sz w:val="18"/>
                <w:szCs w:val="18"/>
              </w:rPr>
              <w:t>E104°21'48.2793"</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2,4</w:t>
            </w:r>
            <w:r w:rsidRPr="000A39E9">
              <w:rPr>
                <w:rFonts w:eastAsia="Arial"/>
                <w:sz w:val="18"/>
                <w:szCs w:val="18"/>
                <w:lang w:val="en-US"/>
              </w:rPr>
              <w:t>x</w:t>
            </w:r>
            <w:r w:rsidRPr="000A39E9">
              <w:rPr>
                <w:rFonts w:eastAsia="Arial"/>
                <w:sz w:val="18"/>
                <w:szCs w:val="18"/>
              </w:rPr>
              <w:t>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Восточная, 1а, 2а,3г,4,6,7,9,11,8,17,19/1,19б,23,25,27</w:t>
            </w:r>
          </w:p>
          <w:p w:rsidR="00C626FF" w:rsidRPr="000A39E9" w:rsidRDefault="00C626FF" w:rsidP="00C626FF">
            <w:pPr>
              <w:ind w:left="0" w:firstLine="0"/>
              <w:jc w:val="left"/>
              <w:rPr>
                <w:rFonts w:eastAsia="Arial"/>
                <w:sz w:val="18"/>
                <w:szCs w:val="18"/>
              </w:rPr>
            </w:pPr>
            <w:r w:rsidRPr="000A39E9">
              <w:rPr>
                <w:rFonts w:eastAsia="Arial"/>
                <w:sz w:val="18"/>
                <w:szCs w:val="18"/>
              </w:rPr>
              <w:t>ул. Советская 1,2б,2/2,3,4,5,6,7,8,9,10,11,12,13,26,28</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24</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42</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 Сиреневая, в районе  д. 90;</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N52°28'34.8121"</w:t>
            </w:r>
          </w:p>
          <w:p w:rsidR="00C626FF" w:rsidRPr="000A39E9" w:rsidRDefault="00C626FF" w:rsidP="00C626FF">
            <w:pPr>
              <w:ind w:left="0" w:firstLine="0"/>
              <w:jc w:val="left"/>
              <w:rPr>
                <w:rFonts w:eastAsia="Arial"/>
                <w:sz w:val="18"/>
                <w:szCs w:val="18"/>
              </w:rPr>
            </w:pPr>
            <w:r w:rsidRPr="000A39E9">
              <w:rPr>
                <w:rFonts w:eastAsia="Arial"/>
                <w:sz w:val="18"/>
                <w:szCs w:val="18"/>
              </w:rPr>
              <w:t>E104°20'53.5590"</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2,4</w:t>
            </w:r>
            <w:r w:rsidRPr="000A39E9">
              <w:rPr>
                <w:rFonts w:eastAsia="Arial"/>
                <w:sz w:val="18"/>
                <w:szCs w:val="18"/>
                <w:lang w:val="en-US"/>
              </w:rPr>
              <w:t>x</w:t>
            </w:r>
            <w:r w:rsidRPr="000A39E9">
              <w:rPr>
                <w:rFonts w:eastAsia="Arial"/>
                <w:sz w:val="18"/>
                <w:szCs w:val="18"/>
              </w:rPr>
              <w:t>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p w:rsidR="00C626FF" w:rsidRPr="000A39E9" w:rsidRDefault="00C626FF" w:rsidP="00C626FF">
            <w:pPr>
              <w:ind w:left="0" w:firstLine="0"/>
              <w:jc w:val="center"/>
              <w:rPr>
                <w:rFonts w:eastAsia="Arial"/>
                <w:sz w:val="18"/>
                <w:szCs w:val="18"/>
              </w:rPr>
            </w:pPr>
          </w:p>
          <w:p w:rsidR="00C626FF" w:rsidRPr="000A39E9" w:rsidRDefault="00C626FF" w:rsidP="00C626FF">
            <w:pPr>
              <w:ind w:left="0" w:firstLine="0"/>
              <w:jc w:val="center"/>
              <w:rPr>
                <w:rFonts w:eastAsia="Arial"/>
                <w:sz w:val="18"/>
                <w:szCs w:val="18"/>
              </w:rPr>
            </w:pPr>
            <w:r w:rsidRPr="000A39E9">
              <w:rPr>
                <w:rFonts w:eastAsia="Arial"/>
                <w:sz w:val="18"/>
                <w:szCs w:val="18"/>
              </w:rPr>
              <w:t>2</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p w:rsidR="00C626FF" w:rsidRPr="000A39E9" w:rsidRDefault="00C626FF" w:rsidP="00C626FF">
            <w:pPr>
              <w:ind w:left="0" w:firstLine="0"/>
              <w:jc w:val="center"/>
              <w:rPr>
                <w:rFonts w:eastAsia="Arial"/>
                <w:sz w:val="18"/>
                <w:szCs w:val="18"/>
              </w:rPr>
            </w:pPr>
          </w:p>
          <w:p w:rsidR="00C626FF" w:rsidRPr="000A39E9" w:rsidRDefault="00C626FF" w:rsidP="00C626FF">
            <w:pPr>
              <w:ind w:left="0" w:firstLine="0"/>
              <w:jc w:val="center"/>
              <w:rPr>
                <w:rFonts w:eastAsia="Arial"/>
                <w:sz w:val="18"/>
                <w:szCs w:val="18"/>
              </w:rPr>
            </w:pPr>
            <w:r w:rsidRPr="000A39E9">
              <w:rPr>
                <w:rFonts w:eastAsia="Arial"/>
                <w:sz w:val="18"/>
                <w:szCs w:val="18"/>
              </w:rPr>
              <w:t>2</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p w:rsidR="00C626FF" w:rsidRPr="000A39E9" w:rsidRDefault="00C626FF" w:rsidP="00C626FF">
            <w:pPr>
              <w:ind w:left="0" w:firstLine="0"/>
              <w:jc w:val="left"/>
              <w:rPr>
                <w:rFonts w:eastAsia="Arial"/>
                <w:sz w:val="18"/>
                <w:szCs w:val="18"/>
              </w:rPr>
            </w:pPr>
          </w:p>
          <w:p w:rsidR="00C626FF" w:rsidRPr="000A39E9" w:rsidRDefault="00C626FF" w:rsidP="00C626FF">
            <w:pPr>
              <w:ind w:left="0" w:firstLine="0"/>
              <w:jc w:val="left"/>
              <w:rPr>
                <w:rFonts w:eastAsia="Arial"/>
                <w:sz w:val="18"/>
                <w:szCs w:val="18"/>
              </w:rPr>
            </w:pPr>
            <w:r w:rsidRPr="000A39E9">
              <w:rPr>
                <w:rFonts w:eastAsia="Arial"/>
                <w:sz w:val="18"/>
                <w:szCs w:val="18"/>
              </w:rPr>
              <w:t>8,0</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Сиреневая, 1,2,3,4,5,6,7,8,9,10,11,12,13,14,15,16,17,18,19,20,21,22,23,24,25,26,27,28,29,30,31,32,33,34,35,36,37,38,39,40,41,41а,42,43,44,45,46,47,48,49,50,51,52,53,54,55,56,57,58,59,60,61,62,63,64,65,66,67,68,69,70,71,72,73,74,75,76,77,78,79,80,81,82,83,84,85,86,87,88,89,90,91,92,93,94,95,96,97,98,99,10,101,102,103,104,105,106,107,108,109,110,111,112,113,114,115,116,117,118,119,120,121,122,123,124,125,126,127,128,129,130,131,132,133,134,135,136,137,138,139,140</w:t>
            </w:r>
          </w:p>
          <w:p w:rsidR="00C626FF" w:rsidRPr="000A39E9" w:rsidRDefault="00C626FF" w:rsidP="00C626FF">
            <w:pPr>
              <w:ind w:left="0" w:firstLine="0"/>
              <w:jc w:val="left"/>
              <w:rPr>
                <w:rFonts w:eastAsia="Arial"/>
                <w:sz w:val="18"/>
                <w:szCs w:val="18"/>
              </w:rPr>
            </w:pPr>
          </w:p>
          <w:p w:rsidR="00C626FF" w:rsidRPr="000A39E9" w:rsidRDefault="00C626FF" w:rsidP="00C626FF">
            <w:pPr>
              <w:ind w:left="0" w:firstLine="0"/>
              <w:jc w:val="left"/>
              <w:rPr>
                <w:rFonts w:eastAsia="Arial"/>
                <w:sz w:val="18"/>
                <w:szCs w:val="18"/>
              </w:rPr>
            </w:pPr>
            <w:r w:rsidRPr="000A39E9">
              <w:rPr>
                <w:rFonts w:eastAsia="Arial"/>
                <w:sz w:val="18"/>
                <w:szCs w:val="18"/>
              </w:rPr>
              <w:lastRenderedPageBreak/>
              <w:t xml:space="preserve">ул. Огарева, </w:t>
            </w:r>
          </w:p>
          <w:p w:rsidR="00C626FF" w:rsidRPr="000A39E9" w:rsidRDefault="00C626FF" w:rsidP="00C626FF">
            <w:pPr>
              <w:ind w:left="0" w:firstLine="0"/>
              <w:jc w:val="left"/>
              <w:rPr>
                <w:rFonts w:eastAsia="Arial"/>
                <w:sz w:val="18"/>
                <w:szCs w:val="18"/>
              </w:rPr>
            </w:pPr>
            <w:r w:rsidRPr="000A39E9">
              <w:rPr>
                <w:rFonts w:eastAsia="Arial"/>
                <w:sz w:val="18"/>
                <w:szCs w:val="18"/>
              </w:rPr>
              <w:t>1,2,3,4,5,6,7,8,9,10,11,12,13,14,15,16,17,18,19,20,21,22,22а,24,26,27,29,30,33,35,45,47,49</w:t>
            </w:r>
          </w:p>
          <w:p w:rsidR="00C626FF" w:rsidRPr="000A39E9" w:rsidRDefault="00C626FF" w:rsidP="00C626FF">
            <w:pPr>
              <w:ind w:left="0" w:firstLine="0"/>
              <w:jc w:val="left"/>
              <w:rPr>
                <w:rFonts w:eastAsia="Arial"/>
                <w:sz w:val="18"/>
                <w:szCs w:val="18"/>
              </w:rPr>
            </w:pPr>
            <w:r w:rsidRPr="000A39E9">
              <w:rPr>
                <w:rFonts w:eastAsia="Arial"/>
                <w:sz w:val="18"/>
                <w:szCs w:val="18"/>
              </w:rPr>
              <w:t>ул. Радужная, 1,2,3,4,5,6,7,8,9,10,11,12,13,14,15,16,17,18,19,20,21,22,22а,24, 25,27,28,29,31,33,35,36,38,39,39а,40,40а,,41,42,43,44,45,46а,47,48а,49,51а,52,53а,54,55,56,60</w:t>
            </w:r>
          </w:p>
          <w:p w:rsidR="00C626FF" w:rsidRPr="000A39E9" w:rsidRDefault="00C626FF" w:rsidP="00C626FF">
            <w:pPr>
              <w:ind w:left="0" w:firstLine="0"/>
              <w:jc w:val="left"/>
              <w:rPr>
                <w:rFonts w:eastAsia="Arial"/>
                <w:sz w:val="18"/>
                <w:szCs w:val="18"/>
              </w:rPr>
            </w:pPr>
            <w:r w:rsidRPr="000A39E9">
              <w:rPr>
                <w:rFonts w:eastAsia="Arial"/>
                <w:sz w:val="18"/>
                <w:szCs w:val="18"/>
              </w:rPr>
              <w:t>ул. Братская,</w:t>
            </w:r>
          </w:p>
          <w:p w:rsidR="00C626FF" w:rsidRPr="000A39E9" w:rsidRDefault="00C626FF" w:rsidP="00C626FF">
            <w:pPr>
              <w:ind w:left="0" w:firstLine="0"/>
              <w:jc w:val="left"/>
              <w:rPr>
                <w:rFonts w:eastAsia="Arial"/>
                <w:sz w:val="18"/>
                <w:szCs w:val="18"/>
              </w:rPr>
            </w:pPr>
            <w:r w:rsidRPr="000A39E9">
              <w:rPr>
                <w:rFonts w:eastAsia="Arial"/>
                <w:sz w:val="18"/>
                <w:szCs w:val="18"/>
              </w:rPr>
              <w:t>1,14,16,18,20,22,24,26,26а,28,31,30,,32,33,34,35,36,37,38,39,40а,41,</w:t>
            </w:r>
          </w:p>
          <w:p w:rsidR="00C626FF" w:rsidRPr="000A39E9" w:rsidRDefault="00C626FF" w:rsidP="00C626FF">
            <w:pPr>
              <w:ind w:left="0" w:firstLine="0"/>
              <w:jc w:val="left"/>
              <w:rPr>
                <w:rFonts w:eastAsia="Arial"/>
                <w:sz w:val="18"/>
                <w:szCs w:val="18"/>
              </w:rPr>
            </w:pPr>
            <w:r w:rsidRPr="000A39E9">
              <w:rPr>
                <w:rFonts w:eastAsia="Arial"/>
                <w:sz w:val="18"/>
                <w:szCs w:val="18"/>
              </w:rPr>
              <w:t>ул. Дальневосточная 1,2,3,4,5,6,7,8,9,10,11,12,13,14,15,16,17,18,19,20,21,22,23,24,25,26,27,28</w:t>
            </w:r>
          </w:p>
          <w:p w:rsidR="00C626FF" w:rsidRPr="000A39E9" w:rsidRDefault="00C626FF" w:rsidP="00C626FF">
            <w:pPr>
              <w:ind w:left="0" w:firstLine="0"/>
              <w:jc w:val="left"/>
              <w:rPr>
                <w:rFonts w:eastAsia="Arial"/>
                <w:sz w:val="18"/>
                <w:szCs w:val="18"/>
              </w:rPr>
            </w:pPr>
            <w:r w:rsidRPr="000A39E9">
              <w:rPr>
                <w:rFonts w:eastAsia="Arial"/>
                <w:sz w:val="18"/>
                <w:szCs w:val="18"/>
              </w:rPr>
              <w:t>ул. Депутатская</w:t>
            </w:r>
          </w:p>
          <w:p w:rsidR="00C626FF" w:rsidRPr="000A39E9" w:rsidRDefault="00C626FF" w:rsidP="00C626FF">
            <w:pPr>
              <w:ind w:left="0" w:firstLine="0"/>
              <w:jc w:val="left"/>
              <w:rPr>
                <w:rFonts w:eastAsia="Arial"/>
                <w:sz w:val="18"/>
                <w:szCs w:val="18"/>
              </w:rPr>
            </w:pPr>
            <w:r w:rsidRPr="000A39E9">
              <w:rPr>
                <w:rFonts w:eastAsia="Arial"/>
                <w:sz w:val="18"/>
                <w:szCs w:val="18"/>
              </w:rPr>
              <w:t>1,2,3,4,5,6,7,8,9,10,11,12,13,14,31,33,34,35,36,37,41,43,47,49,50,52,54,56,58,57,61,62,63,64,66,67,69,70,79</w:t>
            </w:r>
          </w:p>
          <w:p w:rsidR="00C626FF" w:rsidRPr="000A39E9" w:rsidRDefault="00C626FF" w:rsidP="00C626FF">
            <w:pPr>
              <w:ind w:left="0" w:firstLine="0"/>
              <w:jc w:val="left"/>
              <w:rPr>
                <w:rFonts w:eastAsia="Arial"/>
                <w:sz w:val="18"/>
                <w:szCs w:val="18"/>
              </w:rPr>
            </w:pPr>
            <w:r w:rsidRPr="000A39E9">
              <w:rPr>
                <w:rFonts w:eastAsia="Arial"/>
                <w:sz w:val="18"/>
                <w:szCs w:val="18"/>
              </w:rPr>
              <w:t>ул. Пограничная</w:t>
            </w:r>
          </w:p>
          <w:p w:rsidR="00C626FF" w:rsidRPr="000A39E9" w:rsidRDefault="00C626FF" w:rsidP="00C626FF">
            <w:pPr>
              <w:ind w:left="0" w:firstLine="0"/>
              <w:jc w:val="left"/>
              <w:rPr>
                <w:rFonts w:eastAsia="Arial"/>
                <w:sz w:val="18"/>
                <w:szCs w:val="18"/>
              </w:rPr>
            </w:pPr>
            <w:r w:rsidRPr="000A39E9">
              <w:rPr>
                <w:rFonts w:eastAsia="Arial"/>
                <w:sz w:val="18"/>
                <w:szCs w:val="18"/>
              </w:rPr>
              <w:t>1,2,3,4,5,6,7,8,9,10,11,12,13,14, 31,33,37,38,39,41,42,43,44,45,46,47,48,50,52,53,54,55, 58,60,62,64,65,65а,66,67,69,69а,70,72,71а,76,76а,73,73а,75,75а,77,77а,79,80а,81,82а,84а</w:t>
            </w:r>
          </w:p>
          <w:p w:rsidR="00C626FF" w:rsidRPr="000A39E9" w:rsidRDefault="00C626FF" w:rsidP="00C626FF">
            <w:pPr>
              <w:ind w:left="0" w:firstLine="0"/>
              <w:jc w:val="left"/>
              <w:rPr>
                <w:rFonts w:eastAsia="Arial"/>
                <w:sz w:val="18"/>
                <w:szCs w:val="18"/>
              </w:rPr>
            </w:pPr>
            <w:r w:rsidRPr="000A39E9">
              <w:rPr>
                <w:rFonts w:eastAsia="Arial"/>
                <w:sz w:val="18"/>
                <w:szCs w:val="18"/>
              </w:rPr>
              <w:t>ул. Васильковая</w:t>
            </w:r>
          </w:p>
          <w:p w:rsidR="00C626FF" w:rsidRPr="000A39E9" w:rsidRDefault="00C626FF" w:rsidP="00C626FF">
            <w:pPr>
              <w:ind w:left="0" w:firstLine="0"/>
              <w:jc w:val="left"/>
              <w:rPr>
                <w:rFonts w:eastAsia="Arial"/>
                <w:sz w:val="18"/>
                <w:szCs w:val="18"/>
              </w:rPr>
            </w:pPr>
            <w:r w:rsidRPr="000A39E9">
              <w:rPr>
                <w:rFonts w:eastAsia="Arial"/>
                <w:sz w:val="18"/>
                <w:szCs w:val="18"/>
              </w:rPr>
              <w:t>20,21,2224,25,26,27,28,29,30,31,32,33,34,35,36,36/1,37,38,39,40,41,42,43,44,45,46,47,48,49,50,51,52,54,55,56,56а,57,58,59,60,63,63а,65,65а,67,69,71</w:t>
            </w:r>
          </w:p>
          <w:p w:rsidR="00C626FF" w:rsidRPr="000A39E9" w:rsidRDefault="00C626FF" w:rsidP="00C626FF">
            <w:pPr>
              <w:ind w:left="0" w:firstLine="0"/>
              <w:jc w:val="left"/>
              <w:rPr>
                <w:rFonts w:eastAsia="Arial"/>
                <w:sz w:val="18"/>
                <w:szCs w:val="18"/>
              </w:rPr>
            </w:pPr>
            <w:r w:rsidRPr="000A39E9">
              <w:rPr>
                <w:rFonts w:eastAsia="Arial"/>
                <w:sz w:val="18"/>
                <w:szCs w:val="18"/>
              </w:rPr>
              <w:t>ул. Клубничная</w:t>
            </w:r>
          </w:p>
          <w:p w:rsidR="00C626FF" w:rsidRPr="000A39E9" w:rsidRDefault="00C626FF" w:rsidP="00C626FF">
            <w:pPr>
              <w:ind w:left="0" w:firstLine="0"/>
              <w:jc w:val="left"/>
              <w:rPr>
                <w:rFonts w:eastAsia="Arial"/>
                <w:sz w:val="18"/>
                <w:szCs w:val="18"/>
              </w:rPr>
            </w:pPr>
            <w:r w:rsidRPr="000A39E9">
              <w:rPr>
                <w:rFonts w:eastAsia="Arial"/>
                <w:sz w:val="18"/>
                <w:szCs w:val="18"/>
              </w:rPr>
              <w:t>1,1а,3,5,7,9,11,13,15,17,19,21,22,22а,23,24,25,25а,26,27,29,31,33,34,35,36,37,39,40,41,42,43,44,45,46,49,51,55,57,58,60,63,65,67,68,69а,70,72,74,76,77,73,75,81,83,78а,78,80,80а,82,82а,82б,84,85,87,89,91а</w:t>
            </w:r>
          </w:p>
          <w:p w:rsidR="00C626FF" w:rsidRPr="000A39E9" w:rsidRDefault="00C626FF" w:rsidP="00C626FF">
            <w:pPr>
              <w:ind w:left="0" w:firstLine="0"/>
              <w:jc w:val="left"/>
              <w:rPr>
                <w:rFonts w:eastAsia="Arial"/>
                <w:sz w:val="18"/>
                <w:szCs w:val="18"/>
              </w:rPr>
            </w:pPr>
            <w:proofErr w:type="spellStart"/>
            <w:r w:rsidRPr="000A39E9">
              <w:rPr>
                <w:rFonts w:eastAsia="Arial"/>
                <w:sz w:val="18"/>
                <w:szCs w:val="18"/>
              </w:rPr>
              <w:t>ул.Цветочная</w:t>
            </w:r>
            <w:proofErr w:type="spellEnd"/>
          </w:p>
          <w:p w:rsidR="00C626FF" w:rsidRPr="000A39E9" w:rsidRDefault="00C626FF" w:rsidP="00C626FF">
            <w:pPr>
              <w:ind w:left="0" w:firstLine="0"/>
              <w:jc w:val="left"/>
              <w:rPr>
                <w:rFonts w:eastAsia="Arial"/>
                <w:sz w:val="18"/>
                <w:szCs w:val="18"/>
              </w:rPr>
            </w:pPr>
            <w:r w:rsidRPr="000A39E9">
              <w:rPr>
                <w:rFonts w:eastAsia="Arial"/>
                <w:sz w:val="18"/>
                <w:szCs w:val="18"/>
              </w:rPr>
              <w:t>1,2,3,5,7,9,11,13,15,17,19,21,22,22а,23,24,25,25а,26,27,29,31,33,34,35,36,37,39,40,41,42,43,44,45,46,49,51,55,57,58,60,63,65,67,68,69а,70,72,74,76,77,73,75,81,83,78а,78,80,80а,82,82а,82б,84,85,87,89,91,93,95,96,97,98,100,100а,101,103,110</w:t>
            </w:r>
          </w:p>
          <w:p w:rsidR="00C626FF" w:rsidRPr="000A39E9" w:rsidRDefault="00C626FF" w:rsidP="00C626FF">
            <w:pPr>
              <w:ind w:left="0" w:firstLine="0"/>
              <w:jc w:val="left"/>
              <w:rPr>
                <w:rFonts w:eastAsia="Arial"/>
                <w:sz w:val="18"/>
                <w:szCs w:val="18"/>
              </w:rPr>
            </w:pPr>
            <w:r w:rsidRPr="000A39E9">
              <w:rPr>
                <w:rFonts w:eastAsia="Arial"/>
                <w:sz w:val="18"/>
                <w:szCs w:val="18"/>
              </w:rPr>
              <w:t>пер. Ягодный</w:t>
            </w:r>
          </w:p>
          <w:p w:rsidR="00C626FF" w:rsidRPr="000A39E9" w:rsidRDefault="00C626FF" w:rsidP="00C626FF">
            <w:pPr>
              <w:ind w:left="0" w:firstLine="0"/>
              <w:jc w:val="left"/>
              <w:rPr>
                <w:rFonts w:eastAsia="Arial"/>
                <w:sz w:val="18"/>
                <w:szCs w:val="18"/>
              </w:rPr>
            </w:pPr>
            <w:r w:rsidRPr="000A39E9">
              <w:rPr>
                <w:rFonts w:eastAsia="Arial"/>
                <w:sz w:val="18"/>
                <w:szCs w:val="18"/>
              </w:rPr>
              <w:t>1,2,3,5,7,9,11,13,15,17,19,21,22,22а,23,24</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ул. Украинская 1,1а,2,4,5,6,8,10,11,14,15,18,21,22,24,26,27,28,30,33,34,38,39,40,31,33,35,37,39,42,44,45,46,48,51,52,56,57,61,63,64,69,70,72,72а </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ул. Лиловая </w:t>
            </w:r>
          </w:p>
          <w:p w:rsidR="00C626FF" w:rsidRPr="000A39E9" w:rsidRDefault="00C626FF" w:rsidP="00C626FF">
            <w:pPr>
              <w:ind w:left="0" w:firstLine="0"/>
              <w:jc w:val="left"/>
              <w:rPr>
                <w:rFonts w:eastAsia="Arial"/>
                <w:sz w:val="18"/>
                <w:szCs w:val="18"/>
              </w:rPr>
            </w:pPr>
            <w:r w:rsidRPr="000A39E9">
              <w:rPr>
                <w:rFonts w:eastAsia="Arial"/>
                <w:sz w:val="18"/>
                <w:szCs w:val="18"/>
              </w:rPr>
              <w:lastRenderedPageBreak/>
              <w:t>1,2.3,4.5,6,7,8,11,12,13,14,14 а,15,16,17,18,20,21,22,23,24,25,26,27,28,29,30,31,32,33,34,36,37,38,39,39/1,39/2,40,41,42,43,45,47,47 а,48,48а,49,49а,50,50а,51,51а,52,53,53а,54,55,57,58,59,60,62,63,64,66,67,69,72,73,74а,75,76,79,80,87,88,89,90,91,92,93,94,95,96,98,99,100,101,102,103,104,105,106,107,108,109,110,112,113,114,115,116,117,118,119,119а,119б,120,121б,112,123а,123б,123в</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lastRenderedPageBreak/>
              <w:t>32</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lastRenderedPageBreak/>
              <w:t>43</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с. Хомутово, ул. И. Рогаль, в районе  д.16-2;</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N52°28'56.2028"</w:t>
            </w:r>
          </w:p>
          <w:p w:rsidR="00C626FF" w:rsidRPr="000A39E9" w:rsidRDefault="00C626FF" w:rsidP="00C626FF">
            <w:pPr>
              <w:ind w:left="0" w:firstLine="0"/>
              <w:jc w:val="left"/>
              <w:rPr>
                <w:rFonts w:eastAsia="Arial"/>
                <w:sz w:val="18"/>
                <w:szCs w:val="18"/>
              </w:rPr>
            </w:pPr>
            <w:r w:rsidRPr="000A39E9">
              <w:rPr>
                <w:rFonts w:eastAsia="Arial"/>
                <w:sz w:val="18"/>
                <w:szCs w:val="18"/>
              </w:rPr>
              <w:t>E104°24'51.0647"</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2,4</w:t>
            </w:r>
            <w:r w:rsidRPr="000A39E9">
              <w:rPr>
                <w:rFonts w:eastAsia="Arial"/>
                <w:sz w:val="18"/>
                <w:szCs w:val="18"/>
                <w:lang w:val="en-US"/>
              </w:rPr>
              <w:t>x</w:t>
            </w:r>
            <w:r w:rsidRPr="000A39E9">
              <w:rPr>
                <w:rFonts w:eastAsia="Arial"/>
                <w:sz w:val="18"/>
                <w:szCs w:val="18"/>
              </w:rPr>
              <w:t>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ул. Ирины Рогаль </w:t>
            </w:r>
          </w:p>
          <w:p w:rsidR="00C626FF" w:rsidRPr="000A39E9" w:rsidRDefault="00C626FF" w:rsidP="00C626FF">
            <w:pPr>
              <w:ind w:left="0" w:firstLine="0"/>
              <w:jc w:val="left"/>
              <w:rPr>
                <w:rFonts w:eastAsia="Arial"/>
                <w:sz w:val="18"/>
                <w:szCs w:val="18"/>
              </w:rPr>
            </w:pPr>
            <w:r w:rsidRPr="000A39E9">
              <w:rPr>
                <w:rFonts w:eastAsia="Arial"/>
                <w:sz w:val="18"/>
                <w:szCs w:val="18"/>
              </w:rPr>
              <w:t>16,21/2,32а,34а,34б,30б,30а,32в,34/1,26б,27/1,27/2,27/3,27/4,27/5,36,38,40,44,31,33,48,50,35,54а,52а/1,41а,60/1,47,43</w:t>
            </w:r>
          </w:p>
          <w:p w:rsidR="00C626FF" w:rsidRPr="000A39E9" w:rsidRDefault="00C626FF" w:rsidP="00C626FF">
            <w:pPr>
              <w:ind w:left="0" w:firstLine="0"/>
              <w:jc w:val="left"/>
              <w:rPr>
                <w:rFonts w:eastAsia="Arial"/>
                <w:sz w:val="18"/>
                <w:szCs w:val="18"/>
              </w:rPr>
            </w:pPr>
            <w:r w:rsidRPr="000A39E9">
              <w:rPr>
                <w:rFonts w:eastAsia="Arial"/>
                <w:sz w:val="18"/>
                <w:szCs w:val="18"/>
              </w:rPr>
              <w:t>ул. 50 Лет Октября</w:t>
            </w:r>
          </w:p>
          <w:p w:rsidR="00C626FF" w:rsidRPr="000A39E9" w:rsidRDefault="00C626FF" w:rsidP="00C626FF">
            <w:pPr>
              <w:ind w:left="0" w:firstLine="0"/>
              <w:jc w:val="left"/>
              <w:rPr>
                <w:rFonts w:eastAsia="Arial"/>
                <w:sz w:val="18"/>
                <w:szCs w:val="18"/>
              </w:rPr>
            </w:pPr>
            <w:r w:rsidRPr="000A39E9">
              <w:rPr>
                <w:rFonts w:eastAsia="Arial"/>
                <w:sz w:val="18"/>
                <w:szCs w:val="18"/>
              </w:rPr>
              <w:t>20,20/124а,24,26,28,31,32,30,39,34,36а,33б,35,38,40,42,44,37,37а,43б,43а,39,48,41,48а</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24</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44</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д. Позднякова, ул. </w:t>
            </w:r>
            <w:proofErr w:type="spellStart"/>
            <w:r w:rsidRPr="000A39E9">
              <w:rPr>
                <w:rFonts w:eastAsia="Arial"/>
                <w:color w:val="000000"/>
                <w:sz w:val="18"/>
                <w:szCs w:val="18"/>
              </w:rPr>
              <w:t>Кузмихинская</w:t>
            </w:r>
            <w:proofErr w:type="spellEnd"/>
            <w:r w:rsidRPr="000A39E9">
              <w:rPr>
                <w:rFonts w:eastAsia="Arial"/>
                <w:color w:val="000000"/>
                <w:sz w:val="18"/>
                <w:szCs w:val="18"/>
              </w:rPr>
              <w:t>, в районе  д. 1б;</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N52°29'17.9417"</w:t>
            </w:r>
          </w:p>
          <w:p w:rsidR="00C626FF" w:rsidRPr="000A39E9" w:rsidRDefault="00C626FF" w:rsidP="00C626FF">
            <w:pPr>
              <w:ind w:left="0" w:firstLine="0"/>
              <w:jc w:val="left"/>
              <w:rPr>
                <w:rFonts w:eastAsia="Arial"/>
                <w:sz w:val="18"/>
                <w:szCs w:val="18"/>
              </w:rPr>
            </w:pPr>
            <w:r w:rsidRPr="000A39E9">
              <w:rPr>
                <w:rFonts w:eastAsia="Arial"/>
                <w:sz w:val="18"/>
                <w:szCs w:val="18"/>
              </w:rPr>
              <w:t>E104°26'21.5023"</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2,4</w:t>
            </w:r>
            <w:r w:rsidRPr="000A39E9">
              <w:rPr>
                <w:rFonts w:eastAsia="Arial"/>
                <w:sz w:val="18"/>
                <w:szCs w:val="18"/>
                <w:lang w:val="en-US"/>
              </w:rPr>
              <w:t>x</w:t>
            </w:r>
            <w:r w:rsidRPr="000A39E9">
              <w:rPr>
                <w:rFonts w:eastAsia="Arial"/>
                <w:sz w:val="18"/>
                <w:szCs w:val="18"/>
              </w:rPr>
              <w:t>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ул. </w:t>
            </w:r>
            <w:proofErr w:type="spellStart"/>
            <w:r w:rsidRPr="000A39E9">
              <w:rPr>
                <w:rFonts w:eastAsia="Arial"/>
                <w:sz w:val="18"/>
                <w:szCs w:val="18"/>
              </w:rPr>
              <w:t>Кузмихинская</w:t>
            </w:r>
            <w:proofErr w:type="spellEnd"/>
            <w:r w:rsidRPr="000A39E9">
              <w:rPr>
                <w:rFonts w:eastAsia="Arial"/>
                <w:sz w:val="18"/>
                <w:szCs w:val="18"/>
              </w:rPr>
              <w:t xml:space="preserve">, </w:t>
            </w:r>
          </w:p>
          <w:p w:rsidR="00C626FF" w:rsidRPr="000A39E9" w:rsidRDefault="00C626FF" w:rsidP="00C626FF">
            <w:pPr>
              <w:ind w:left="0" w:firstLine="0"/>
              <w:jc w:val="left"/>
              <w:rPr>
                <w:rFonts w:eastAsia="Arial"/>
                <w:sz w:val="18"/>
                <w:szCs w:val="18"/>
              </w:rPr>
            </w:pPr>
            <w:r w:rsidRPr="000A39E9">
              <w:rPr>
                <w:rFonts w:eastAsia="Arial"/>
                <w:sz w:val="18"/>
                <w:szCs w:val="18"/>
              </w:rPr>
              <w:t>1,23,4,4/1,5,6,7,8,9,10,11,12,13,15</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ул. Вавилова, </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1,3,5,5/1,2,1б,1а,6,7,8,9,10,11,12,13,14,15,16,17,18,19,20,21 </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31-34</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45</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д. Позднякова, ул. Левобережная, в районе  д. 2;</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N52°29'04.7470"</w:t>
            </w:r>
          </w:p>
          <w:p w:rsidR="00C626FF" w:rsidRPr="000A39E9" w:rsidRDefault="00C626FF" w:rsidP="00C626FF">
            <w:pPr>
              <w:ind w:left="0" w:firstLine="0"/>
              <w:jc w:val="left"/>
              <w:rPr>
                <w:rFonts w:eastAsia="Arial"/>
                <w:sz w:val="18"/>
                <w:szCs w:val="18"/>
              </w:rPr>
            </w:pPr>
            <w:r w:rsidRPr="000A39E9">
              <w:rPr>
                <w:rFonts w:eastAsia="Arial"/>
                <w:sz w:val="18"/>
                <w:szCs w:val="18"/>
              </w:rPr>
              <w:t>E104°26'07.1150"</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2,4</w:t>
            </w:r>
            <w:r w:rsidRPr="000A39E9">
              <w:rPr>
                <w:rFonts w:eastAsia="Arial"/>
                <w:sz w:val="18"/>
                <w:szCs w:val="18"/>
                <w:lang w:val="en-US"/>
              </w:rPr>
              <w:t>x</w:t>
            </w:r>
            <w:r w:rsidRPr="000A39E9">
              <w:rPr>
                <w:rFonts w:eastAsia="Arial"/>
                <w:sz w:val="18"/>
                <w:szCs w:val="18"/>
              </w:rPr>
              <w:t>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Левобережная</w:t>
            </w:r>
          </w:p>
          <w:p w:rsidR="00C626FF" w:rsidRPr="000A39E9" w:rsidRDefault="00C626FF" w:rsidP="00C626FF">
            <w:pPr>
              <w:ind w:left="0" w:firstLine="0"/>
              <w:jc w:val="left"/>
              <w:rPr>
                <w:rFonts w:eastAsia="Arial"/>
                <w:sz w:val="18"/>
                <w:szCs w:val="18"/>
              </w:rPr>
            </w:pPr>
            <w:r w:rsidRPr="000A39E9">
              <w:rPr>
                <w:rFonts w:eastAsia="Arial"/>
                <w:sz w:val="18"/>
                <w:szCs w:val="18"/>
              </w:rPr>
              <w:t>1,2,3,3а,4,5,6,8,10,12,14,16,7,13,16б,19,22,24а,24,22а,26,28а,30,30б,32</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24-32</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46</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д. Позднякова, ул. Российская, в районе  д.  2б;</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N52°29'02.6078"</w:t>
            </w:r>
          </w:p>
          <w:p w:rsidR="00C626FF" w:rsidRPr="000A39E9" w:rsidRDefault="00C626FF" w:rsidP="00C626FF">
            <w:pPr>
              <w:ind w:left="0" w:firstLine="0"/>
              <w:jc w:val="left"/>
              <w:rPr>
                <w:rFonts w:eastAsia="Arial"/>
                <w:sz w:val="18"/>
                <w:szCs w:val="18"/>
              </w:rPr>
            </w:pPr>
            <w:r w:rsidRPr="000A39E9">
              <w:rPr>
                <w:rFonts w:eastAsia="Arial"/>
                <w:sz w:val="18"/>
                <w:szCs w:val="18"/>
              </w:rPr>
              <w:t>E104°26'35.8040"</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val="restart"/>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r w:rsidRPr="000A39E9">
              <w:rPr>
                <w:rFonts w:eastAsia="Arial"/>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0A39E9">
              <w:rPr>
                <w:rFonts w:eastAsia="Arial"/>
                <w:sz w:val="18"/>
                <w:szCs w:val="18"/>
              </w:rPr>
              <w:t>с.Хомутово</w:t>
            </w:r>
            <w:proofErr w:type="spellEnd"/>
            <w:r w:rsidRPr="000A39E9">
              <w:rPr>
                <w:rFonts w:eastAsia="Arial"/>
                <w:sz w:val="18"/>
                <w:szCs w:val="18"/>
              </w:rPr>
              <w:t>, ул. Кирова, 7А, ИНН/КПП 3827020760/382701001</w:t>
            </w: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ул. Российская </w:t>
            </w:r>
          </w:p>
          <w:p w:rsidR="00C626FF" w:rsidRPr="000A39E9" w:rsidRDefault="00C626FF" w:rsidP="00C626FF">
            <w:pPr>
              <w:ind w:left="0" w:firstLine="0"/>
              <w:jc w:val="left"/>
              <w:rPr>
                <w:rFonts w:eastAsia="Arial"/>
                <w:sz w:val="18"/>
                <w:szCs w:val="18"/>
              </w:rPr>
            </w:pPr>
            <w:r w:rsidRPr="000A39E9">
              <w:rPr>
                <w:rFonts w:eastAsia="Arial"/>
                <w:sz w:val="18"/>
                <w:szCs w:val="18"/>
              </w:rPr>
              <w:t>1,1а,1а/1,1б,2,3,5,5а,3б,3а,9,9а,11,11а,13б,14,15,15а,8</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55</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47</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д. Позднякова, ул. Российская, в районе  д.10 а;</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N52°28'51.3290"</w:t>
            </w:r>
          </w:p>
          <w:p w:rsidR="00C626FF" w:rsidRPr="000A39E9" w:rsidRDefault="00C626FF" w:rsidP="00C626FF">
            <w:pPr>
              <w:ind w:left="0" w:firstLine="0"/>
              <w:jc w:val="left"/>
              <w:rPr>
                <w:rFonts w:eastAsia="Arial"/>
                <w:sz w:val="18"/>
                <w:szCs w:val="18"/>
              </w:rPr>
            </w:pPr>
            <w:r w:rsidRPr="000A39E9">
              <w:rPr>
                <w:rFonts w:eastAsia="Arial"/>
                <w:sz w:val="18"/>
                <w:szCs w:val="18"/>
              </w:rPr>
              <w:t>E104°26'21.0111"</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ул. Российская, </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17а,21,23/1,23б,23Г,25а,25/1,27а,28 </w:t>
            </w:r>
          </w:p>
          <w:p w:rsidR="00C626FF" w:rsidRPr="000A39E9" w:rsidRDefault="00C626FF" w:rsidP="00C626FF">
            <w:pPr>
              <w:ind w:left="0" w:firstLine="0"/>
              <w:jc w:val="left"/>
              <w:rPr>
                <w:rFonts w:eastAsia="Arial"/>
                <w:sz w:val="18"/>
                <w:szCs w:val="18"/>
              </w:rPr>
            </w:pPr>
            <w:r w:rsidRPr="000A39E9">
              <w:rPr>
                <w:rFonts w:eastAsia="Arial"/>
                <w:sz w:val="18"/>
                <w:szCs w:val="18"/>
              </w:rPr>
              <w:t>ул. Летчиков</w:t>
            </w:r>
          </w:p>
          <w:p w:rsidR="00C626FF" w:rsidRPr="000A39E9" w:rsidRDefault="00C626FF" w:rsidP="00C626FF">
            <w:pPr>
              <w:ind w:left="0" w:firstLine="0"/>
              <w:jc w:val="left"/>
              <w:rPr>
                <w:rFonts w:eastAsia="Arial"/>
                <w:sz w:val="18"/>
                <w:szCs w:val="18"/>
              </w:rPr>
            </w:pPr>
            <w:r w:rsidRPr="000A39E9">
              <w:rPr>
                <w:rFonts w:eastAsia="Arial"/>
                <w:sz w:val="18"/>
                <w:szCs w:val="18"/>
              </w:rPr>
              <w:t>1а,2,3,4,8,10,6,7,9а/1,10а,11,16,15-16</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35-59</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48</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 д. Позднякова, ул. Мостовая, в районе  д.7;</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N52°29'26.6533"</w:t>
            </w:r>
          </w:p>
          <w:p w:rsidR="00C626FF" w:rsidRPr="000A39E9" w:rsidRDefault="00C626FF" w:rsidP="00C626FF">
            <w:pPr>
              <w:ind w:left="0" w:firstLine="0"/>
              <w:jc w:val="left"/>
              <w:rPr>
                <w:rFonts w:eastAsia="Arial"/>
                <w:sz w:val="18"/>
                <w:szCs w:val="18"/>
              </w:rPr>
            </w:pPr>
            <w:r w:rsidRPr="000A39E9">
              <w:rPr>
                <w:rFonts w:eastAsia="Arial"/>
                <w:sz w:val="18"/>
                <w:szCs w:val="18"/>
              </w:rPr>
              <w:t>E104°26'20.0065"</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Мостовая</w:t>
            </w:r>
          </w:p>
          <w:p w:rsidR="00C626FF" w:rsidRPr="000A39E9" w:rsidRDefault="00C626FF" w:rsidP="00C626FF">
            <w:pPr>
              <w:ind w:left="0" w:firstLine="0"/>
              <w:jc w:val="left"/>
              <w:rPr>
                <w:rFonts w:eastAsia="Arial"/>
                <w:sz w:val="18"/>
                <w:szCs w:val="18"/>
              </w:rPr>
            </w:pPr>
            <w:r w:rsidRPr="000A39E9">
              <w:rPr>
                <w:rFonts w:eastAsia="Arial"/>
                <w:sz w:val="18"/>
                <w:szCs w:val="18"/>
              </w:rPr>
              <w:t>1,3,5,5/1,2,1б,1а,6,7,8,9,10,11,12,13,14,15,16,17,18,19.20,21</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51-63</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49</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д. Куда, ул. Октября, в районе  д. 10а;</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N52°26'29.4277"</w:t>
            </w:r>
          </w:p>
          <w:p w:rsidR="00C626FF" w:rsidRPr="000A39E9" w:rsidRDefault="00C626FF" w:rsidP="00C626FF">
            <w:pPr>
              <w:ind w:left="0" w:firstLine="0"/>
              <w:jc w:val="left"/>
              <w:rPr>
                <w:rFonts w:eastAsia="Arial"/>
                <w:sz w:val="18"/>
                <w:szCs w:val="18"/>
              </w:rPr>
            </w:pPr>
            <w:r w:rsidRPr="000A39E9">
              <w:rPr>
                <w:rFonts w:eastAsia="Arial"/>
                <w:sz w:val="18"/>
                <w:szCs w:val="18"/>
              </w:rPr>
              <w:t>E104°24'44.0969"</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ул. Октября, </w:t>
            </w:r>
          </w:p>
          <w:p w:rsidR="00C626FF" w:rsidRPr="000A39E9" w:rsidRDefault="00C626FF" w:rsidP="00C626FF">
            <w:pPr>
              <w:ind w:left="0" w:firstLine="0"/>
              <w:jc w:val="left"/>
              <w:rPr>
                <w:rFonts w:eastAsia="Arial"/>
                <w:sz w:val="18"/>
                <w:szCs w:val="18"/>
              </w:rPr>
            </w:pPr>
            <w:r w:rsidRPr="000A39E9">
              <w:rPr>
                <w:rFonts w:eastAsia="Arial"/>
                <w:sz w:val="18"/>
                <w:szCs w:val="18"/>
              </w:rPr>
              <w:t>1,2,3,1а,10,12,1/1,1б,10а,7,9,13,2а.4,6,27а,</w:t>
            </w:r>
          </w:p>
          <w:p w:rsidR="00C626FF" w:rsidRPr="000A39E9" w:rsidRDefault="00C626FF" w:rsidP="00C626FF">
            <w:pPr>
              <w:ind w:left="0" w:firstLine="0"/>
              <w:jc w:val="left"/>
              <w:rPr>
                <w:rFonts w:eastAsia="Arial"/>
                <w:sz w:val="18"/>
                <w:szCs w:val="18"/>
              </w:rPr>
            </w:pPr>
            <w:r w:rsidRPr="000A39E9">
              <w:rPr>
                <w:rFonts w:eastAsia="Arial"/>
                <w:sz w:val="18"/>
                <w:szCs w:val="18"/>
              </w:rPr>
              <w:t>Малый поселок</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1,1а,6,4,8 </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38-41</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50</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д. Куда, ул. Октября, в районе  д.1а;</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N52°26'26.0491"</w:t>
            </w:r>
          </w:p>
          <w:p w:rsidR="00C626FF" w:rsidRPr="000A39E9" w:rsidRDefault="00C626FF" w:rsidP="00C626FF">
            <w:pPr>
              <w:ind w:left="0" w:firstLine="0"/>
              <w:jc w:val="left"/>
              <w:rPr>
                <w:rFonts w:eastAsia="Arial"/>
                <w:sz w:val="18"/>
                <w:szCs w:val="18"/>
              </w:rPr>
            </w:pPr>
            <w:r w:rsidRPr="000A39E9">
              <w:rPr>
                <w:rFonts w:eastAsia="Arial"/>
                <w:sz w:val="18"/>
                <w:szCs w:val="18"/>
              </w:rPr>
              <w:t>E104°24'53.5018"</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Октября</w:t>
            </w:r>
          </w:p>
          <w:p w:rsidR="00C626FF" w:rsidRPr="000A39E9" w:rsidRDefault="00C626FF" w:rsidP="00C626FF">
            <w:pPr>
              <w:ind w:left="0" w:firstLine="0"/>
              <w:jc w:val="left"/>
              <w:rPr>
                <w:rFonts w:eastAsia="Arial"/>
                <w:sz w:val="18"/>
                <w:szCs w:val="18"/>
              </w:rPr>
            </w:pPr>
            <w:r w:rsidRPr="000A39E9">
              <w:rPr>
                <w:rFonts w:eastAsia="Arial"/>
                <w:sz w:val="18"/>
                <w:szCs w:val="18"/>
              </w:rPr>
              <w:t>18,18а,20,23,22,24/1,24/2,24,22а,22/2,22б,26,30,32,27</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24-26</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51</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д. Куда, ул. Тепличная, в районе  д. 1-2;</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N52°26'43.5181"</w:t>
            </w:r>
          </w:p>
          <w:p w:rsidR="00C626FF" w:rsidRPr="000A39E9" w:rsidRDefault="00C626FF" w:rsidP="00C626FF">
            <w:pPr>
              <w:ind w:left="0" w:firstLine="0"/>
              <w:jc w:val="left"/>
              <w:rPr>
                <w:rFonts w:eastAsia="Arial"/>
                <w:sz w:val="18"/>
                <w:szCs w:val="18"/>
              </w:rPr>
            </w:pPr>
            <w:r w:rsidRPr="000A39E9">
              <w:rPr>
                <w:rFonts w:eastAsia="Arial"/>
                <w:sz w:val="18"/>
                <w:szCs w:val="18"/>
              </w:rPr>
              <w:t>E104°24'18.7596"</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Тепличная,</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1А,5а/1,5б,4в,5,7,7а,11,6.8,10,11а,12,15,15а,17,19,14,21,23,25,27,16,23а,9,20,7а/1,29,18/1,32а,32б </w:t>
            </w:r>
          </w:p>
          <w:p w:rsidR="00C626FF" w:rsidRPr="000A39E9" w:rsidRDefault="00C626FF" w:rsidP="00C626FF">
            <w:pPr>
              <w:ind w:left="0" w:firstLine="0"/>
              <w:jc w:val="left"/>
              <w:rPr>
                <w:rFonts w:eastAsia="Arial"/>
                <w:sz w:val="18"/>
                <w:szCs w:val="18"/>
              </w:rPr>
            </w:pPr>
            <w:r w:rsidRPr="000A39E9">
              <w:rPr>
                <w:rFonts w:eastAsia="Arial"/>
                <w:sz w:val="18"/>
                <w:szCs w:val="18"/>
              </w:rPr>
              <w:t>ул. Дзержинского</w:t>
            </w:r>
          </w:p>
          <w:p w:rsidR="00C626FF" w:rsidRPr="000A39E9" w:rsidRDefault="00C626FF" w:rsidP="00C626FF">
            <w:pPr>
              <w:ind w:left="0" w:firstLine="0"/>
              <w:jc w:val="left"/>
              <w:rPr>
                <w:rFonts w:eastAsia="Arial"/>
                <w:sz w:val="18"/>
                <w:szCs w:val="18"/>
              </w:rPr>
            </w:pPr>
            <w:r w:rsidRPr="000A39E9">
              <w:rPr>
                <w:rFonts w:eastAsia="Arial"/>
                <w:sz w:val="18"/>
                <w:szCs w:val="18"/>
              </w:rPr>
              <w:t>1,2,1а,2/1,1а,3,4,4а,5,6,5/1,8,10,12,14,11,13,16,1</w:t>
            </w:r>
            <w:r w:rsidRPr="000A39E9">
              <w:rPr>
                <w:rFonts w:eastAsia="Arial"/>
                <w:sz w:val="18"/>
                <w:szCs w:val="18"/>
              </w:rPr>
              <w:lastRenderedPageBreak/>
              <w:t>8,15,17,19,21,22,22а,24,24/1,24а,24б,25,27,29,26б,26,31,33,35,37,28/1,39,39а,41,41а,32,30,32а,43,45,34,36а,45,47,49,36,49/1,38,51,53,40,42</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lastRenderedPageBreak/>
              <w:t>22-24</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lastRenderedPageBreak/>
              <w:t>52</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д. Куда, ул. Красноармейская, в районе  д. 12-2;</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N52°26'36.1023"</w:t>
            </w:r>
          </w:p>
          <w:p w:rsidR="00C626FF" w:rsidRPr="000A39E9" w:rsidRDefault="00C626FF" w:rsidP="00C626FF">
            <w:pPr>
              <w:ind w:left="0" w:firstLine="0"/>
              <w:jc w:val="left"/>
              <w:rPr>
                <w:rFonts w:eastAsia="Arial"/>
                <w:sz w:val="18"/>
                <w:szCs w:val="18"/>
              </w:rPr>
            </w:pPr>
            <w:r w:rsidRPr="000A39E9">
              <w:rPr>
                <w:rFonts w:eastAsia="Arial"/>
                <w:sz w:val="18"/>
                <w:szCs w:val="18"/>
              </w:rPr>
              <w:t>E104°24'09.1423"</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6</w:t>
            </w:r>
            <w:r w:rsidRPr="000A39E9">
              <w:rPr>
                <w:rFonts w:eastAsia="Arial"/>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Красноармейская,</w:t>
            </w:r>
          </w:p>
          <w:p w:rsidR="00C626FF" w:rsidRPr="000A39E9" w:rsidRDefault="00C626FF" w:rsidP="00C626FF">
            <w:pPr>
              <w:ind w:left="0" w:firstLine="0"/>
              <w:jc w:val="left"/>
              <w:rPr>
                <w:rFonts w:eastAsia="Arial"/>
                <w:sz w:val="18"/>
                <w:szCs w:val="18"/>
              </w:rPr>
            </w:pPr>
            <w:r w:rsidRPr="000A39E9">
              <w:rPr>
                <w:rFonts w:eastAsia="Arial"/>
                <w:sz w:val="18"/>
                <w:szCs w:val="18"/>
              </w:rPr>
              <w:t>1,2,3,4,5,6,7,8,8а,9,11,11/1,12,14</w:t>
            </w:r>
          </w:p>
          <w:p w:rsidR="00C626FF" w:rsidRPr="000A39E9" w:rsidRDefault="00C626FF" w:rsidP="00C626FF">
            <w:pPr>
              <w:ind w:left="0" w:firstLine="0"/>
              <w:jc w:val="left"/>
              <w:rPr>
                <w:rFonts w:eastAsia="Arial"/>
                <w:sz w:val="18"/>
                <w:szCs w:val="18"/>
              </w:rPr>
            </w:pPr>
            <w:r w:rsidRPr="000A39E9">
              <w:rPr>
                <w:rFonts w:eastAsia="Arial"/>
                <w:sz w:val="18"/>
                <w:szCs w:val="18"/>
              </w:rPr>
              <w:t>ул. Горная,</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5,6,8,10,12,25,27,29,31,33,35,26,37,39,32,34,36,41,43,43/1 </w:t>
            </w:r>
          </w:p>
          <w:p w:rsidR="00C626FF" w:rsidRPr="000A39E9" w:rsidRDefault="00C626FF" w:rsidP="00C626FF">
            <w:pPr>
              <w:ind w:left="0" w:firstLine="0"/>
              <w:jc w:val="left"/>
              <w:rPr>
                <w:rFonts w:eastAsia="Arial"/>
                <w:sz w:val="18"/>
                <w:szCs w:val="18"/>
              </w:rPr>
            </w:pPr>
            <w:r w:rsidRPr="000A39E9">
              <w:rPr>
                <w:rFonts w:eastAsia="Arial"/>
                <w:sz w:val="18"/>
                <w:szCs w:val="18"/>
              </w:rPr>
              <w:t>пер. Пионерский</w:t>
            </w:r>
          </w:p>
          <w:p w:rsidR="00C626FF" w:rsidRPr="000A39E9" w:rsidRDefault="00C626FF" w:rsidP="00C626FF">
            <w:pPr>
              <w:ind w:left="0" w:firstLine="0"/>
              <w:jc w:val="left"/>
              <w:rPr>
                <w:rFonts w:eastAsia="Arial"/>
                <w:sz w:val="18"/>
                <w:szCs w:val="18"/>
              </w:rPr>
            </w:pPr>
            <w:r w:rsidRPr="000A39E9">
              <w:rPr>
                <w:rFonts w:eastAsia="Arial"/>
                <w:sz w:val="18"/>
                <w:szCs w:val="18"/>
              </w:rPr>
              <w:t>1,1а,1б,2,3,4,5,6,6б,7,9,10,11,8,12,13,15,17</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20-22</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53</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д. Куда, ул. Луговая, в районе  д. 2;</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N52°26'45.1543"</w:t>
            </w:r>
          </w:p>
          <w:p w:rsidR="00C626FF" w:rsidRPr="000A39E9" w:rsidRDefault="00C626FF" w:rsidP="00C626FF">
            <w:pPr>
              <w:ind w:left="0" w:firstLine="0"/>
              <w:jc w:val="left"/>
              <w:rPr>
                <w:rFonts w:eastAsia="Arial"/>
                <w:sz w:val="18"/>
                <w:szCs w:val="18"/>
              </w:rPr>
            </w:pPr>
            <w:r w:rsidRPr="000A39E9">
              <w:rPr>
                <w:rFonts w:eastAsia="Arial"/>
                <w:sz w:val="18"/>
                <w:szCs w:val="18"/>
              </w:rPr>
              <w:t>E104°24'01.4948"</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2,4</w:t>
            </w:r>
            <w:r w:rsidRPr="000A39E9">
              <w:rPr>
                <w:rFonts w:eastAsia="Arial"/>
                <w:sz w:val="18"/>
                <w:szCs w:val="18"/>
                <w:lang w:val="en-US"/>
              </w:rPr>
              <w:t>x</w:t>
            </w:r>
            <w:r w:rsidRPr="000A39E9">
              <w:rPr>
                <w:rFonts w:eastAsia="Arial"/>
                <w:sz w:val="18"/>
                <w:szCs w:val="18"/>
              </w:rPr>
              <w:t>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Луговая,</w:t>
            </w:r>
          </w:p>
          <w:p w:rsidR="00C626FF" w:rsidRPr="000A39E9" w:rsidRDefault="00C626FF" w:rsidP="00C626FF">
            <w:pPr>
              <w:ind w:left="0" w:firstLine="0"/>
              <w:jc w:val="left"/>
              <w:rPr>
                <w:rFonts w:eastAsia="Arial"/>
                <w:sz w:val="18"/>
                <w:szCs w:val="18"/>
              </w:rPr>
            </w:pPr>
            <w:r w:rsidRPr="000A39E9">
              <w:rPr>
                <w:rFonts w:eastAsia="Arial"/>
                <w:sz w:val="18"/>
                <w:szCs w:val="18"/>
              </w:rPr>
              <w:t>1,2,3,4/1,6,3/1,3/2,3/3,3б,3а,10/2,14/1,10а,10в,7а,5б</w:t>
            </w:r>
          </w:p>
          <w:p w:rsidR="00C626FF" w:rsidRPr="000A39E9" w:rsidRDefault="00C626FF" w:rsidP="00C626FF">
            <w:pPr>
              <w:ind w:left="0" w:firstLine="0"/>
              <w:jc w:val="left"/>
              <w:rPr>
                <w:rFonts w:eastAsia="Arial"/>
                <w:sz w:val="18"/>
                <w:szCs w:val="18"/>
              </w:rPr>
            </w:pPr>
            <w:proofErr w:type="spellStart"/>
            <w:r w:rsidRPr="000A39E9">
              <w:rPr>
                <w:rFonts w:eastAsia="Arial"/>
                <w:sz w:val="18"/>
                <w:szCs w:val="18"/>
              </w:rPr>
              <w:t>ул</w:t>
            </w:r>
            <w:proofErr w:type="spellEnd"/>
            <w:r w:rsidRPr="000A39E9">
              <w:rPr>
                <w:rFonts w:eastAsia="Arial"/>
                <w:sz w:val="18"/>
                <w:szCs w:val="18"/>
              </w:rPr>
              <w:t xml:space="preserve"> Кошевого, </w:t>
            </w:r>
          </w:p>
          <w:p w:rsidR="00C626FF" w:rsidRPr="000A39E9" w:rsidRDefault="00C626FF" w:rsidP="00C626FF">
            <w:pPr>
              <w:ind w:left="0" w:firstLine="0"/>
              <w:jc w:val="left"/>
              <w:rPr>
                <w:rFonts w:eastAsia="Arial"/>
                <w:sz w:val="18"/>
                <w:szCs w:val="18"/>
              </w:rPr>
            </w:pPr>
            <w:r w:rsidRPr="000A39E9">
              <w:rPr>
                <w:rFonts w:eastAsia="Arial"/>
                <w:sz w:val="18"/>
                <w:szCs w:val="18"/>
              </w:rPr>
              <w:t>1,1/1,1/2,1/3,1/4,2,2/2,2б,4,4а,3,5,6,7,8,9,10,11,12,10а,14,18,20,22</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33-38</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54</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д. Куда, ул. Луговая, в районе  д.6-3;</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N52°26'44.6246"</w:t>
            </w:r>
          </w:p>
          <w:p w:rsidR="00C626FF" w:rsidRPr="000A39E9" w:rsidRDefault="00C626FF" w:rsidP="00C626FF">
            <w:pPr>
              <w:ind w:left="0" w:firstLine="0"/>
              <w:jc w:val="left"/>
              <w:rPr>
                <w:rFonts w:eastAsia="Arial"/>
                <w:sz w:val="18"/>
                <w:szCs w:val="18"/>
              </w:rPr>
            </w:pPr>
            <w:r w:rsidRPr="000A39E9">
              <w:rPr>
                <w:rFonts w:eastAsia="Arial"/>
                <w:sz w:val="18"/>
                <w:szCs w:val="18"/>
              </w:rPr>
              <w:t>E104°23'45.8522"</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6</w:t>
            </w:r>
            <w:r w:rsidRPr="000A39E9">
              <w:rPr>
                <w:rFonts w:eastAsia="Arial"/>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val="restart"/>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Луговая 15,16,16/1,17,17в,17г,19/1,19/2,20,20в,2121б,21а</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20</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55</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д. Куда, ул. </w:t>
            </w:r>
            <w:proofErr w:type="spellStart"/>
            <w:r w:rsidRPr="000A39E9">
              <w:rPr>
                <w:rFonts w:eastAsia="Arial"/>
                <w:color w:val="000000"/>
                <w:sz w:val="18"/>
                <w:szCs w:val="18"/>
              </w:rPr>
              <w:t>Луговая,в</w:t>
            </w:r>
            <w:proofErr w:type="spellEnd"/>
            <w:r w:rsidRPr="000A39E9">
              <w:rPr>
                <w:rFonts w:eastAsia="Arial"/>
                <w:color w:val="000000"/>
                <w:sz w:val="18"/>
                <w:szCs w:val="18"/>
              </w:rPr>
              <w:t xml:space="preserve"> районе  д. 19; </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N52°26'44.1420"</w:t>
            </w:r>
          </w:p>
          <w:p w:rsidR="00C626FF" w:rsidRPr="000A39E9" w:rsidRDefault="00C626FF" w:rsidP="00C626FF">
            <w:pPr>
              <w:ind w:left="0" w:firstLine="0"/>
              <w:jc w:val="left"/>
              <w:rPr>
                <w:rFonts w:eastAsia="Arial"/>
                <w:sz w:val="18"/>
                <w:szCs w:val="18"/>
              </w:rPr>
            </w:pPr>
            <w:r w:rsidRPr="000A39E9">
              <w:rPr>
                <w:rFonts w:eastAsia="Arial"/>
                <w:sz w:val="18"/>
                <w:szCs w:val="18"/>
              </w:rPr>
              <w:t>E104°23'19.3369"</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6</w:t>
            </w:r>
            <w:r w:rsidRPr="000A39E9">
              <w:rPr>
                <w:rFonts w:eastAsia="Arial"/>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ул. Луговая, </w:t>
            </w:r>
          </w:p>
          <w:p w:rsidR="00C626FF" w:rsidRPr="000A39E9" w:rsidRDefault="00C626FF" w:rsidP="00C626FF">
            <w:pPr>
              <w:ind w:left="0" w:firstLine="0"/>
              <w:jc w:val="left"/>
              <w:rPr>
                <w:rFonts w:eastAsia="Arial"/>
                <w:sz w:val="18"/>
                <w:szCs w:val="18"/>
              </w:rPr>
            </w:pPr>
            <w:r w:rsidRPr="000A39E9">
              <w:rPr>
                <w:rFonts w:eastAsia="Arial"/>
                <w:sz w:val="18"/>
                <w:szCs w:val="18"/>
              </w:rPr>
              <w:t>д.22,22г,22в,22,24</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22</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56</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д. Куда, пер. Островной, в районе  д.18;</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N52°26'51.3809"</w:t>
            </w:r>
          </w:p>
          <w:p w:rsidR="00C626FF" w:rsidRPr="000A39E9" w:rsidRDefault="00C626FF" w:rsidP="00C626FF">
            <w:pPr>
              <w:ind w:left="0" w:firstLine="0"/>
              <w:jc w:val="left"/>
              <w:rPr>
                <w:rFonts w:eastAsia="Arial"/>
                <w:sz w:val="18"/>
                <w:szCs w:val="18"/>
              </w:rPr>
            </w:pPr>
            <w:r w:rsidRPr="000A39E9">
              <w:rPr>
                <w:rFonts w:eastAsia="Arial"/>
                <w:sz w:val="18"/>
                <w:szCs w:val="18"/>
              </w:rPr>
              <w:t>E104°22'51.2574"</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6</w:t>
            </w:r>
            <w:r w:rsidRPr="000A39E9">
              <w:rPr>
                <w:rFonts w:eastAsia="Arial"/>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Островная,</w:t>
            </w:r>
          </w:p>
          <w:p w:rsidR="00C626FF" w:rsidRPr="000A39E9" w:rsidRDefault="00C626FF" w:rsidP="00C626FF">
            <w:pPr>
              <w:ind w:left="0" w:firstLine="0"/>
              <w:jc w:val="left"/>
              <w:rPr>
                <w:rFonts w:eastAsia="Arial"/>
                <w:sz w:val="18"/>
                <w:szCs w:val="18"/>
              </w:rPr>
            </w:pPr>
            <w:r w:rsidRPr="000A39E9">
              <w:rPr>
                <w:rFonts w:eastAsia="Arial"/>
                <w:sz w:val="18"/>
                <w:szCs w:val="18"/>
              </w:rPr>
              <w:t>5б,5в,4б,6/2,6а,6б,6г</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 пер. Островной, </w:t>
            </w:r>
          </w:p>
          <w:p w:rsidR="00C626FF" w:rsidRPr="000A39E9" w:rsidRDefault="00C626FF" w:rsidP="00C626FF">
            <w:pPr>
              <w:ind w:left="0" w:firstLine="0"/>
              <w:jc w:val="left"/>
              <w:rPr>
                <w:rFonts w:eastAsia="Arial"/>
                <w:sz w:val="18"/>
                <w:szCs w:val="18"/>
              </w:rPr>
            </w:pPr>
            <w:r w:rsidRPr="000A39E9">
              <w:rPr>
                <w:rFonts w:eastAsia="Arial"/>
                <w:sz w:val="18"/>
                <w:szCs w:val="18"/>
              </w:rPr>
              <w:t>1,1а,2/2,1б,4,6,6/3,2,8,20б,44,42,36,36а,34,29,30,32,28,24а,24,22а,22,18а,16/2</w:t>
            </w:r>
          </w:p>
          <w:p w:rsidR="00C626FF" w:rsidRPr="000A39E9" w:rsidRDefault="00C626FF" w:rsidP="00C626FF">
            <w:pPr>
              <w:ind w:left="0" w:firstLine="0"/>
              <w:jc w:val="left"/>
              <w:rPr>
                <w:rFonts w:eastAsia="Arial"/>
                <w:sz w:val="18"/>
                <w:szCs w:val="18"/>
              </w:rPr>
            </w:pPr>
            <w:r w:rsidRPr="000A39E9">
              <w:rPr>
                <w:rFonts w:eastAsia="Arial"/>
                <w:sz w:val="18"/>
                <w:szCs w:val="18"/>
              </w:rPr>
              <w:t>пер. Дачный</w:t>
            </w:r>
          </w:p>
          <w:p w:rsidR="00C626FF" w:rsidRPr="000A39E9" w:rsidRDefault="00C626FF" w:rsidP="00C626FF">
            <w:pPr>
              <w:ind w:left="0" w:firstLine="0"/>
              <w:jc w:val="left"/>
              <w:rPr>
                <w:rFonts w:eastAsia="Arial"/>
                <w:sz w:val="18"/>
                <w:szCs w:val="18"/>
              </w:rPr>
            </w:pPr>
            <w:r w:rsidRPr="000A39E9">
              <w:rPr>
                <w:rFonts w:eastAsia="Arial"/>
                <w:sz w:val="18"/>
                <w:szCs w:val="18"/>
              </w:rPr>
              <w:t>1,6,8,10,12,12а,13,18,24,28,30,32</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35-37</w:t>
            </w:r>
          </w:p>
        </w:tc>
      </w:tr>
      <w:tr w:rsidR="00C626FF" w:rsidRPr="000A39E9" w:rsidTr="000A39E9">
        <w:trPr>
          <w:gridAfter w:val="1"/>
          <w:wAfter w:w="236" w:type="dxa"/>
          <w:trHeight w:val="799"/>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57</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д. Куда, ул. Заречная, в районе  д. 7б; </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N52°26'49.3334"</w:t>
            </w:r>
          </w:p>
          <w:p w:rsidR="00C626FF" w:rsidRPr="000A39E9" w:rsidRDefault="00C626FF" w:rsidP="00C626FF">
            <w:pPr>
              <w:ind w:left="0" w:firstLine="0"/>
              <w:jc w:val="left"/>
              <w:rPr>
                <w:rFonts w:eastAsia="Arial"/>
                <w:sz w:val="18"/>
                <w:szCs w:val="18"/>
              </w:rPr>
            </w:pPr>
            <w:r w:rsidRPr="000A39E9">
              <w:rPr>
                <w:rFonts w:eastAsia="Arial"/>
                <w:sz w:val="18"/>
                <w:szCs w:val="18"/>
              </w:rPr>
              <w:t>E104°23'57.3713"</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6</w:t>
            </w:r>
            <w:r w:rsidRPr="000A39E9">
              <w:rPr>
                <w:rFonts w:eastAsia="Arial"/>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Заречная, 1,1/13,5,7а,7б,7г,14,14а,15,16,18,</w:t>
            </w:r>
          </w:p>
          <w:p w:rsidR="00C626FF" w:rsidRPr="000A39E9" w:rsidRDefault="00C626FF" w:rsidP="00C626FF">
            <w:pPr>
              <w:ind w:left="0" w:firstLine="0"/>
              <w:jc w:val="left"/>
              <w:rPr>
                <w:rFonts w:eastAsia="Arial"/>
                <w:sz w:val="18"/>
                <w:szCs w:val="18"/>
              </w:rPr>
            </w:pPr>
            <w:proofErr w:type="spellStart"/>
            <w:r w:rsidRPr="000A39E9">
              <w:rPr>
                <w:rFonts w:eastAsia="Arial"/>
                <w:sz w:val="18"/>
                <w:szCs w:val="18"/>
              </w:rPr>
              <w:t>ул.Ленина</w:t>
            </w:r>
            <w:proofErr w:type="spellEnd"/>
            <w:r w:rsidRPr="000A39E9">
              <w:rPr>
                <w:rFonts w:eastAsia="Arial"/>
                <w:sz w:val="18"/>
                <w:szCs w:val="18"/>
              </w:rPr>
              <w:t xml:space="preserve">, </w:t>
            </w:r>
          </w:p>
          <w:p w:rsidR="00C626FF" w:rsidRPr="000A39E9" w:rsidRDefault="00C626FF" w:rsidP="00C626FF">
            <w:pPr>
              <w:ind w:left="0" w:firstLine="0"/>
              <w:jc w:val="left"/>
              <w:rPr>
                <w:rFonts w:eastAsia="Arial"/>
                <w:sz w:val="18"/>
                <w:szCs w:val="18"/>
              </w:rPr>
            </w:pPr>
            <w:r w:rsidRPr="000A39E9">
              <w:rPr>
                <w:rFonts w:eastAsia="Arial"/>
                <w:sz w:val="18"/>
                <w:szCs w:val="18"/>
              </w:rPr>
              <w:t>22,22а,24,24а,22г,26,28,27/2,31,28а,28/1.29б,28б,33</w:t>
            </w:r>
          </w:p>
          <w:p w:rsidR="00C626FF" w:rsidRPr="000A39E9" w:rsidRDefault="00C626FF" w:rsidP="00C626FF">
            <w:pPr>
              <w:ind w:left="0" w:firstLine="0"/>
              <w:jc w:val="left"/>
              <w:rPr>
                <w:rFonts w:eastAsia="Arial"/>
                <w:sz w:val="18"/>
                <w:szCs w:val="18"/>
              </w:rPr>
            </w:pPr>
            <w:proofErr w:type="spellStart"/>
            <w:r w:rsidRPr="000A39E9">
              <w:rPr>
                <w:rFonts w:eastAsia="Arial"/>
                <w:sz w:val="18"/>
                <w:szCs w:val="18"/>
              </w:rPr>
              <w:t>ул.Лермонтова</w:t>
            </w:r>
            <w:proofErr w:type="spellEnd"/>
          </w:p>
          <w:p w:rsidR="00C626FF" w:rsidRPr="000A39E9" w:rsidRDefault="00C626FF" w:rsidP="00C626FF">
            <w:pPr>
              <w:ind w:left="0" w:firstLine="0"/>
              <w:jc w:val="left"/>
              <w:rPr>
                <w:rFonts w:eastAsia="Arial"/>
                <w:sz w:val="18"/>
                <w:szCs w:val="18"/>
              </w:rPr>
            </w:pPr>
            <w:r w:rsidRPr="000A39E9">
              <w:rPr>
                <w:rFonts w:eastAsia="Arial"/>
                <w:sz w:val="18"/>
                <w:szCs w:val="18"/>
              </w:rPr>
              <w:t>7,10,12,14</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35</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58</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д. Куда, ул. Заречная, в районе  д.38б; </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N52°26'59.1614"</w:t>
            </w:r>
          </w:p>
          <w:p w:rsidR="00C626FF" w:rsidRPr="000A39E9" w:rsidRDefault="00C626FF" w:rsidP="00C626FF">
            <w:pPr>
              <w:ind w:left="0" w:firstLine="0"/>
              <w:jc w:val="left"/>
              <w:rPr>
                <w:rFonts w:eastAsia="Arial"/>
                <w:sz w:val="18"/>
                <w:szCs w:val="18"/>
              </w:rPr>
            </w:pPr>
            <w:r w:rsidRPr="000A39E9">
              <w:rPr>
                <w:rFonts w:eastAsia="Arial"/>
                <w:sz w:val="18"/>
                <w:szCs w:val="18"/>
              </w:rPr>
              <w:t>E104°23'57.7962"</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6</w:t>
            </w:r>
            <w:r w:rsidRPr="000A39E9">
              <w:rPr>
                <w:rFonts w:eastAsia="Arial"/>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Заречная</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24/1,24/3,24/4,26/1,26а,30,30а,30б,30в,30г,32,32а </w:t>
            </w:r>
            <w:proofErr w:type="spellStart"/>
            <w:r w:rsidRPr="000A39E9">
              <w:rPr>
                <w:rFonts w:eastAsia="Arial"/>
                <w:sz w:val="18"/>
                <w:szCs w:val="18"/>
              </w:rPr>
              <w:t>ул.Ленина</w:t>
            </w:r>
            <w:proofErr w:type="spellEnd"/>
            <w:r w:rsidRPr="000A39E9">
              <w:rPr>
                <w:rFonts w:eastAsia="Arial"/>
                <w:sz w:val="18"/>
                <w:szCs w:val="18"/>
              </w:rPr>
              <w:t xml:space="preserve">, </w:t>
            </w:r>
          </w:p>
          <w:p w:rsidR="00C626FF" w:rsidRPr="000A39E9" w:rsidRDefault="00C626FF" w:rsidP="00C626FF">
            <w:pPr>
              <w:ind w:left="0" w:firstLine="0"/>
              <w:jc w:val="left"/>
              <w:rPr>
                <w:rFonts w:eastAsia="Arial"/>
                <w:sz w:val="18"/>
                <w:szCs w:val="18"/>
              </w:rPr>
            </w:pPr>
            <w:r w:rsidRPr="000A39E9">
              <w:rPr>
                <w:rFonts w:eastAsia="Arial"/>
                <w:sz w:val="18"/>
                <w:szCs w:val="18"/>
              </w:rPr>
              <w:t>35,35а,30в,37,32,34,34а,36,37,39,39а,41,43,38/1,38,40,42,43,45,47,49,49а,51,46,46а,48,48а,50,51,53,55,52,56,59,61,63,65,67,60а,73,75</w:t>
            </w:r>
          </w:p>
          <w:p w:rsidR="00C626FF" w:rsidRPr="000A39E9" w:rsidRDefault="00C626FF" w:rsidP="00C626FF">
            <w:pPr>
              <w:ind w:left="0" w:firstLine="0"/>
              <w:jc w:val="left"/>
              <w:rPr>
                <w:rFonts w:eastAsia="Arial"/>
                <w:sz w:val="18"/>
                <w:szCs w:val="18"/>
              </w:rPr>
            </w:pP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28</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59</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д. Куда, ул. Заречная, в районе  д. 19; </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N52°27'07.2941"</w:t>
            </w:r>
          </w:p>
          <w:p w:rsidR="00C626FF" w:rsidRPr="000A39E9" w:rsidRDefault="00C626FF" w:rsidP="00C626FF">
            <w:pPr>
              <w:ind w:left="0" w:firstLine="0"/>
              <w:jc w:val="left"/>
              <w:rPr>
                <w:rFonts w:eastAsia="Arial"/>
                <w:sz w:val="18"/>
                <w:szCs w:val="18"/>
              </w:rPr>
            </w:pPr>
            <w:r w:rsidRPr="000A39E9">
              <w:rPr>
                <w:rFonts w:eastAsia="Arial"/>
                <w:sz w:val="18"/>
                <w:szCs w:val="18"/>
              </w:rPr>
              <w:t>E104°23'50.3804"</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6</w:t>
            </w:r>
            <w:r w:rsidRPr="000A39E9">
              <w:rPr>
                <w:rFonts w:eastAsia="Arial"/>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Заречная</w:t>
            </w:r>
          </w:p>
          <w:p w:rsidR="00C626FF" w:rsidRPr="000A39E9" w:rsidRDefault="00C626FF" w:rsidP="00C626FF">
            <w:pPr>
              <w:ind w:left="0" w:firstLine="0"/>
              <w:jc w:val="left"/>
              <w:rPr>
                <w:rFonts w:eastAsia="Arial"/>
                <w:sz w:val="18"/>
                <w:szCs w:val="18"/>
              </w:rPr>
            </w:pPr>
            <w:r w:rsidRPr="000A39E9">
              <w:rPr>
                <w:rFonts w:eastAsia="Arial"/>
                <w:sz w:val="18"/>
                <w:szCs w:val="18"/>
              </w:rPr>
              <w:t>20,20/1,22,26,28,26/1,24,</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23-33</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60</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д. Куда, ул. </w:t>
            </w:r>
            <w:proofErr w:type="spellStart"/>
            <w:r w:rsidRPr="000A39E9">
              <w:rPr>
                <w:rFonts w:eastAsia="Arial"/>
                <w:color w:val="000000"/>
                <w:sz w:val="18"/>
                <w:szCs w:val="18"/>
              </w:rPr>
              <w:t>Молодежная,в</w:t>
            </w:r>
            <w:proofErr w:type="spellEnd"/>
            <w:r w:rsidRPr="000A39E9">
              <w:rPr>
                <w:rFonts w:eastAsia="Arial"/>
                <w:color w:val="000000"/>
                <w:sz w:val="18"/>
                <w:szCs w:val="18"/>
              </w:rPr>
              <w:t xml:space="preserve"> районе  д.28 а;</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N52°27'33.9608"</w:t>
            </w:r>
          </w:p>
          <w:p w:rsidR="00C626FF" w:rsidRPr="000A39E9" w:rsidRDefault="00C626FF" w:rsidP="00C626FF">
            <w:pPr>
              <w:ind w:left="0" w:firstLine="0"/>
              <w:jc w:val="left"/>
              <w:rPr>
                <w:rFonts w:eastAsia="Arial"/>
                <w:sz w:val="18"/>
                <w:szCs w:val="18"/>
              </w:rPr>
            </w:pPr>
            <w:r w:rsidRPr="000A39E9">
              <w:rPr>
                <w:rFonts w:eastAsia="Arial"/>
                <w:sz w:val="18"/>
                <w:szCs w:val="18"/>
              </w:rPr>
              <w:t>E104°24'27.5558"</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6</w:t>
            </w:r>
            <w:r w:rsidRPr="000A39E9">
              <w:rPr>
                <w:rFonts w:eastAsia="Arial"/>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ул. Молодежная, </w:t>
            </w:r>
          </w:p>
          <w:p w:rsidR="00C626FF" w:rsidRPr="000A39E9" w:rsidRDefault="00C626FF" w:rsidP="00C626FF">
            <w:pPr>
              <w:ind w:left="0" w:firstLine="0"/>
              <w:jc w:val="left"/>
              <w:rPr>
                <w:rFonts w:eastAsia="Arial"/>
                <w:sz w:val="18"/>
                <w:szCs w:val="18"/>
              </w:rPr>
            </w:pPr>
            <w:r w:rsidRPr="000A39E9">
              <w:rPr>
                <w:rFonts w:eastAsia="Arial"/>
                <w:sz w:val="18"/>
                <w:szCs w:val="18"/>
              </w:rPr>
              <w:t>2,3,7,9,9/1,2/1,8,4,15,16,18,28,36,29,25,25а,23,23а,24а,26в,26г,26б,26,24/4,24/1,24/2,24/3</w:t>
            </w:r>
          </w:p>
          <w:p w:rsidR="00C626FF" w:rsidRPr="000A39E9" w:rsidRDefault="00C626FF" w:rsidP="00C626FF">
            <w:pPr>
              <w:ind w:left="0" w:firstLine="0"/>
              <w:jc w:val="left"/>
              <w:rPr>
                <w:rFonts w:eastAsia="Arial"/>
                <w:sz w:val="18"/>
                <w:szCs w:val="18"/>
              </w:rPr>
            </w:pPr>
            <w:proofErr w:type="spellStart"/>
            <w:r w:rsidRPr="000A39E9">
              <w:rPr>
                <w:rFonts w:eastAsia="Arial"/>
                <w:sz w:val="18"/>
                <w:szCs w:val="18"/>
              </w:rPr>
              <w:t>ул.Береговая</w:t>
            </w:r>
            <w:proofErr w:type="spellEnd"/>
          </w:p>
          <w:p w:rsidR="00C626FF" w:rsidRPr="000A39E9" w:rsidRDefault="00C626FF" w:rsidP="00C626FF">
            <w:pPr>
              <w:ind w:left="0" w:firstLine="0"/>
              <w:jc w:val="left"/>
              <w:rPr>
                <w:rFonts w:eastAsia="Arial"/>
                <w:sz w:val="18"/>
                <w:szCs w:val="18"/>
              </w:rPr>
            </w:pPr>
            <w:r w:rsidRPr="000A39E9">
              <w:rPr>
                <w:rFonts w:eastAsia="Arial"/>
                <w:sz w:val="18"/>
                <w:szCs w:val="18"/>
              </w:rPr>
              <w:t>25/3,25/4,25/5,25г,26,25,</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21</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lastRenderedPageBreak/>
              <w:t>61</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д. Куда, ул. Береговая, в районе  д. 27;</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N52°27'23.4229"</w:t>
            </w:r>
          </w:p>
          <w:p w:rsidR="00C626FF" w:rsidRPr="000A39E9" w:rsidRDefault="00C626FF" w:rsidP="00C626FF">
            <w:pPr>
              <w:ind w:left="0" w:firstLine="0"/>
              <w:jc w:val="left"/>
              <w:rPr>
                <w:rFonts w:eastAsia="Arial"/>
                <w:sz w:val="18"/>
                <w:szCs w:val="18"/>
              </w:rPr>
            </w:pPr>
            <w:r w:rsidRPr="000A39E9">
              <w:rPr>
                <w:rFonts w:eastAsia="Arial"/>
                <w:sz w:val="18"/>
                <w:szCs w:val="18"/>
              </w:rPr>
              <w:t>E104°24'13.6899"</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Береговая</w:t>
            </w:r>
          </w:p>
          <w:p w:rsidR="00C626FF" w:rsidRPr="000A39E9" w:rsidRDefault="00C626FF" w:rsidP="00C626FF">
            <w:pPr>
              <w:ind w:left="0" w:firstLine="0"/>
              <w:jc w:val="left"/>
              <w:rPr>
                <w:rFonts w:eastAsia="Arial"/>
                <w:sz w:val="18"/>
                <w:szCs w:val="18"/>
              </w:rPr>
            </w:pPr>
            <w:r w:rsidRPr="000A39E9">
              <w:rPr>
                <w:rFonts w:eastAsia="Arial"/>
                <w:sz w:val="18"/>
                <w:szCs w:val="18"/>
              </w:rPr>
              <w:t>27/2,35/1,39/1,39/3,23/1,44,50,54/8,54/7,50а/1,50/254/4а,54/1,54/2,56/1,54/4а,54/4,54/5,54/6</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20-30</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62</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д. Куда, ул. Веселая, в районе  д. 3;</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N52°26'02.1899"</w:t>
            </w:r>
          </w:p>
          <w:p w:rsidR="00C626FF" w:rsidRPr="000A39E9" w:rsidRDefault="00C626FF" w:rsidP="00C626FF">
            <w:pPr>
              <w:ind w:left="0" w:firstLine="0"/>
              <w:jc w:val="left"/>
              <w:rPr>
                <w:rFonts w:eastAsia="Arial"/>
                <w:sz w:val="18"/>
                <w:szCs w:val="18"/>
              </w:rPr>
            </w:pPr>
            <w:r w:rsidRPr="000A39E9">
              <w:rPr>
                <w:rFonts w:eastAsia="Arial"/>
                <w:sz w:val="18"/>
                <w:szCs w:val="18"/>
              </w:rPr>
              <w:t>E104°23'38.6359"</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Подгорная</w:t>
            </w:r>
          </w:p>
          <w:p w:rsidR="00C626FF" w:rsidRPr="000A39E9" w:rsidRDefault="00C626FF" w:rsidP="00C626FF">
            <w:pPr>
              <w:ind w:left="0" w:firstLine="0"/>
              <w:jc w:val="left"/>
              <w:rPr>
                <w:rFonts w:eastAsia="Arial"/>
                <w:sz w:val="18"/>
                <w:szCs w:val="18"/>
              </w:rPr>
            </w:pPr>
            <w:r w:rsidRPr="000A39E9">
              <w:rPr>
                <w:rFonts w:eastAsia="Arial"/>
                <w:sz w:val="18"/>
                <w:szCs w:val="18"/>
              </w:rPr>
              <w:t>2б,1/1,1а,2,4,5,4а,6,6а7,8,9,11,12,12/1,17а,14,15,17,18,18а.18б,20,22,24,26,19,28,30,32,34,35,36,40,40б,406,40б/1,40а,42б,42,44,48,21а,31а,50,52,52/1,54,56,58,62,б,64в</w:t>
            </w:r>
          </w:p>
          <w:p w:rsidR="00C626FF" w:rsidRPr="000A39E9" w:rsidRDefault="00C626FF" w:rsidP="00C626FF">
            <w:pPr>
              <w:ind w:left="0" w:firstLine="0"/>
              <w:jc w:val="left"/>
              <w:rPr>
                <w:rFonts w:eastAsia="Arial"/>
                <w:sz w:val="18"/>
                <w:szCs w:val="18"/>
              </w:rPr>
            </w:pPr>
            <w:r w:rsidRPr="000A39E9">
              <w:rPr>
                <w:rFonts w:eastAsia="Arial"/>
                <w:sz w:val="18"/>
                <w:szCs w:val="18"/>
              </w:rPr>
              <w:t>Июльская,</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5,6,10,11,8,10,11/1,11а11б,12,14,16,17,18,13/1,20,21,22,24,25,25а,27,33 </w:t>
            </w:r>
          </w:p>
          <w:p w:rsidR="00C626FF" w:rsidRPr="000A39E9" w:rsidRDefault="00C626FF" w:rsidP="00C626FF">
            <w:pPr>
              <w:ind w:left="0" w:firstLine="0"/>
              <w:jc w:val="left"/>
              <w:rPr>
                <w:rFonts w:eastAsia="Arial"/>
                <w:sz w:val="18"/>
                <w:szCs w:val="18"/>
              </w:rPr>
            </w:pPr>
            <w:proofErr w:type="spellStart"/>
            <w:r w:rsidRPr="000A39E9">
              <w:rPr>
                <w:rFonts w:eastAsia="Arial"/>
                <w:sz w:val="18"/>
                <w:szCs w:val="18"/>
              </w:rPr>
              <w:t>ул.Горная</w:t>
            </w:r>
            <w:proofErr w:type="spellEnd"/>
            <w:r w:rsidRPr="000A39E9">
              <w:rPr>
                <w:rFonts w:eastAsia="Arial"/>
                <w:sz w:val="18"/>
                <w:szCs w:val="18"/>
              </w:rPr>
              <w:t xml:space="preserve">, </w:t>
            </w:r>
          </w:p>
          <w:p w:rsidR="00C626FF" w:rsidRPr="000A39E9" w:rsidRDefault="00C626FF" w:rsidP="00C626FF">
            <w:pPr>
              <w:ind w:left="0" w:firstLine="0"/>
              <w:jc w:val="left"/>
              <w:rPr>
                <w:rFonts w:eastAsia="Arial"/>
                <w:sz w:val="18"/>
                <w:szCs w:val="18"/>
              </w:rPr>
            </w:pPr>
            <w:r w:rsidRPr="000A39E9">
              <w:rPr>
                <w:rFonts w:eastAsia="Arial"/>
                <w:sz w:val="18"/>
                <w:szCs w:val="18"/>
              </w:rPr>
              <w:t>5,6,8,10,11,12,25,27,29,31,33,26,30,35,37,39,41,36,43,43/1</w:t>
            </w:r>
          </w:p>
          <w:p w:rsidR="00C626FF" w:rsidRPr="000A39E9" w:rsidRDefault="00C626FF" w:rsidP="00C626FF">
            <w:pPr>
              <w:ind w:left="0" w:firstLine="0"/>
              <w:jc w:val="left"/>
              <w:rPr>
                <w:rFonts w:eastAsia="Arial"/>
                <w:sz w:val="18"/>
                <w:szCs w:val="18"/>
              </w:rPr>
            </w:pPr>
            <w:proofErr w:type="spellStart"/>
            <w:r w:rsidRPr="000A39E9">
              <w:rPr>
                <w:rFonts w:eastAsia="Arial"/>
                <w:sz w:val="18"/>
                <w:szCs w:val="18"/>
              </w:rPr>
              <w:t>пер.Осенний</w:t>
            </w:r>
            <w:proofErr w:type="spellEnd"/>
            <w:r w:rsidRPr="000A39E9">
              <w:rPr>
                <w:rFonts w:eastAsia="Arial"/>
                <w:sz w:val="18"/>
                <w:szCs w:val="18"/>
              </w:rPr>
              <w:t>. 10</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ул.Сукачева,3,6,11,13,15.17а,18,19 </w:t>
            </w:r>
          </w:p>
          <w:p w:rsidR="00C626FF" w:rsidRPr="000A39E9" w:rsidRDefault="00C626FF" w:rsidP="00C626FF">
            <w:pPr>
              <w:ind w:left="0" w:firstLine="0"/>
              <w:jc w:val="left"/>
              <w:rPr>
                <w:rFonts w:eastAsia="Arial"/>
                <w:sz w:val="18"/>
                <w:szCs w:val="18"/>
              </w:rPr>
            </w:pPr>
            <w:proofErr w:type="spellStart"/>
            <w:r w:rsidRPr="000A39E9">
              <w:rPr>
                <w:rFonts w:eastAsia="Arial"/>
                <w:sz w:val="18"/>
                <w:szCs w:val="18"/>
              </w:rPr>
              <w:t>ул.Удачная</w:t>
            </w:r>
            <w:proofErr w:type="spellEnd"/>
            <w:r w:rsidRPr="000A39E9">
              <w:rPr>
                <w:rFonts w:eastAsia="Arial"/>
                <w:sz w:val="18"/>
                <w:szCs w:val="18"/>
              </w:rPr>
              <w:t>. 1,2,6,8,9,10.12,19/1</w:t>
            </w:r>
          </w:p>
          <w:p w:rsidR="00C626FF" w:rsidRPr="000A39E9" w:rsidRDefault="00C626FF" w:rsidP="00C626FF">
            <w:pPr>
              <w:ind w:left="0" w:firstLine="0"/>
              <w:jc w:val="left"/>
              <w:rPr>
                <w:rFonts w:eastAsia="Arial"/>
                <w:sz w:val="18"/>
                <w:szCs w:val="18"/>
              </w:rPr>
            </w:pPr>
            <w:proofErr w:type="spellStart"/>
            <w:r w:rsidRPr="000A39E9">
              <w:rPr>
                <w:rFonts w:eastAsia="Arial"/>
                <w:sz w:val="18"/>
                <w:szCs w:val="18"/>
              </w:rPr>
              <w:t>ул.Кирилловой</w:t>
            </w:r>
            <w:proofErr w:type="spellEnd"/>
            <w:r w:rsidRPr="000A39E9">
              <w:rPr>
                <w:rFonts w:eastAsia="Arial"/>
                <w:sz w:val="18"/>
                <w:szCs w:val="18"/>
              </w:rPr>
              <w:t>, 1а,15,16,17,18,19,17/1,20/1,20,24</w:t>
            </w:r>
          </w:p>
          <w:p w:rsidR="00C626FF" w:rsidRPr="000A39E9" w:rsidRDefault="00C626FF" w:rsidP="00C626FF">
            <w:pPr>
              <w:ind w:left="0" w:firstLine="0"/>
              <w:jc w:val="left"/>
              <w:rPr>
                <w:rFonts w:eastAsia="Arial"/>
                <w:sz w:val="18"/>
                <w:szCs w:val="18"/>
              </w:rPr>
            </w:pPr>
            <w:proofErr w:type="spellStart"/>
            <w:r w:rsidRPr="000A39E9">
              <w:rPr>
                <w:rFonts w:eastAsia="Arial"/>
                <w:sz w:val="18"/>
                <w:szCs w:val="18"/>
              </w:rPr>
              <w:t>ул.Успешная</w:t>
            </w:r>
            <w:proofErr w:type="spellEnd"/>
            <w:r w:rsidRPr="000A39E9">
              <w:rPr>
                <w:rFonts w:eastAsia="Arial"/>
                <w:sz w:val="18"/>
                <w:szCs w:val="18"/>
              </w:rPr>
              <w:t>, 1,3,4,7,8,9,11,12</w:t>
            </w:r>
          </w:p>
          <w:p w:rsidR="00C626FF" w:rsidRPr="000A39E9" w:rsidRDefault="00C626FF" w:rsidP="00C626FF">
            <w:pPr>
              <w:ind w:left="0" w:firstLine="0"/>
              <w:jc w:val="left"/>
              <w:rPr>
                <w:rFonts w:eastAsia="Arial"/>
                <w:sz w:val="18"/>
                <w:szCs w:val="18"/>
              </w:rPr>
            </w:pPr>
            <w:r w:rsidRPr="000A39E9">
              <w:rPr>
                <w:rFonts w:eastAsia="Arial"/>
                <w:sz w:val="18"/>
                <w:szCs w:val="18"/>
              </w:rPr>
              <w:t>ул.Ростовская,1,1а,2,4,5,6,7,8,9,10,11,12,13,14,15,16</w:t>
            </w:r>
          </w:p>
          <w:p w:rsidR="00C626FF" w:rsidRPr="000A39E9" w:rsidRDefault="00C626FF" w:rsidP="00C626FF">
            <w:pPr>
              <w:ind w:left="0" w:firstLine="0"/>
              <w:jc w:val="left"/>
              <w:rPr>
                <w:rFonts w:eastAsia="Arial"/>
                <w:sz w:val="18"/>
                <w:szCs w:val="18"/>
              </w:rPr>
            </w:pPr>
            <w:r w:rsidRPr="000A39E9">
              <w:rPr>
                <w:rFonts w:eastAsia="Arial"/>
                <w:sz w:val="18"/>
                <w:szCs w:val="18"/>
              </w:rPr>
              <w:t>ул.Слободская,1,1/2,1/3,1/4,1/5,1/6,2,3,4,5,2/4,2/3,2/2,7,8,9,10,11,12,13,14,15,16,17,18,20</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27-28</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63</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д. Куда, ул. 2-я Александровская, в районе  д. 45;</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N52°25'53.3120"</w:t>
            </w:r>
          </w:p>
          <w:p w:rsidR="00C626FF" w:rsidRPr="000A39E9" w:rsidRDefault="00C626FF" w:rsidP="00C626FF">
            <w:pPr>
              <w:ind w:left="0" w:firstLine="0"/>
              <w:jc w:val="left"/>
              <w:rPr>
                <w:rFonts w:eastAsia="Arial"/>
                <w:sz w:val="18"/>
                <w:szCs w:val="18"/>
              </w:rPr>
            </w:pPr>
            <w:r w:rsidRPr="000A39E9">
              <w:rPr>
                <w:rFonts w:eastAsia="Arial"/>
                <w:sz w:val="18"/>
                <w:szCs w:val="18"/>
              </w:rPr>
              <w:t>E104°23'00.1666"</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p>
          <w:p w:rsidR="00C626FF" w:rsidRPr="000A39E9" w:rsidRDefault="00C626FF" w:rsidP="00C626FF">
            <w:pPr>
              <w:ind w:left="0" w:firstLine="0"/>
              <w:jc w:val="left"/>
              <w:rPr>
                <w:rFonts w:eastAsia="Arial"/>
                <w:sz w:val="18"/>
                <w:szCs w:val="18"/>
              </w:rPr>
            </w:pPr>
            <w:r w:rsidRPr="000A39E9">
              <w:rPr>
                <w:rFonts w:eastAsia="Arial"/>
                <w:sz w:val="18"/>
                <w:szCs w:val="18"/>
              </w:rPr>
              <w:t>ул. 2-я Александровская, 1,3,4,6,7,8,9,10,11,12,13,14а,15,16,17,18,18а,19,20,21,28,29,33,34,35,37,42,44/1,44/2,46,</w:t>
            </w:r>
          </w:p>
          <w:p w:rsidR="00C626FF" w:rsidRPr="000A39E9" w:rsidRDefault="00C626FF" w:rsidP="00C626FF">
            <w:pPr>
              <w:ind w:left="0" w:firstLine="0"/>
              <w:jc w:val="left"/>
              <w:rPr>
                <w:rFonts w:eastAsia="Arial"/>
                <w:sz w:val="18"/>
                <w:szCs w:val="18"/>
              </w:rPr>
            </w:pPr>
            <w:proofErr w:type="spellStart"/>
            <w:r w:rsidRPr="000A39E9">
              <w:rPr>
                <w:rFonts w:eastAsia="Arial"/>
                <w:sz w:val="18"/>
                <w:szCs w:val="18"/>
              </w:rPr>
              <w:t>ул.Фартовая</w:t>
            </w:r>
            <w:proofErr w:type="spellEnd"/>
            <w:r w:rsidRPr="000A39E9">
              <w:rPr>
                <w:rFonts w:eastAsia="Arial"/>
                <w:sz w:val="18"/>
                <w:szCs w:val="18"/>
              </w:rPr>
              <w:t>, 4,4а,6,6а,7,8,10,12,12а,14,14а,16,16а,20,19,24,24а,21/1,23,26,32/1,34,36,38,40,42,44,46</w:t>
            </w:r>
          </w:p>
          <w:p w:rsidR="00C626FF" w:rsidRPr="000A39E9" w:rsidRDefault="00C626FF" w:rsidP="00C626FF">
            <w:pPr>
              <w:ind w:left="0" w:firstLine="0"/>
              <w:jc w:val="left"/>
              <w:rPr>
                <w:rFonts w:eastAsia="Arial"/>
                <w:sz w:val="18"/>
                <w:szCs w:val="18"/>
              </w:rPr>
            </w:pPr>
            <w:r w:rsidRPr="000A39E9">
              <w:rPr>
                <w:rFonts w:eastAsia="Arial"/>
                <w:sz w:val="18"/>
                <w:szCs w:val="18"/>
              </w:rPr>
              <w:t>ул. Андреевская, 6,5а,11,14,15,16,17,18,19,20,22,24,24а, ,</w:t>
            </w:r>
          </w:p>
          <w:p w:rsidR="00C626FF" w:rsidRPr="000A39E9" w:rsidRDefault="00C626FF" w:rsidP="00C626FF">
            <w:pPr>
              <w:ind w:left="0" w:firstLine="0"/>
              <w:jc w:val="left"/>
              <w:rPr>
                <w:rFonts w:eastAsia="Arial"/>
                <w:sz w:val="18"/>
                <w:szCs w:val="18"/>
              </w:rPr>
            </w:pPr>
            <w:r w:rsidRPr="000A39E9">
              <w:rPr>
                <w:rFonts w:eastAsia="Arial"/>
                <w:sz w:val="18"/>
                <w:szCs w:val="18"/>
              </w:rPr>
              <w:t>ул.Волгоградская,12,24,</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 </w:t>
            </w:r>
            <w:proofErr w:type="spellStart"/>
            <w:r w:rsidRPr="000A39E9">
              <w:rPr>
                <w:rFonts w:eastAsia="Arial"/>
                <w:sz w:val="18"/>
                <w:szCs w:val="18"/>
              </w:rPr>
              <w:t>ул.Смоленская</w:t>
            </w:r>
            <w:proofErr w:type="spellEnd"/>
            <w:r w:rsidRPr="000A39E9">
              <w:rPr>
                <w:rFonts w:eastAsia="Arial"/>
                <w:sz w:val="18"/>
                <w:szCs w:val="18"/>
              </w:rPr>
              <w:t>, 3,6,7,8,9,16,16а,19,</w:t>
            </w:r>
          </w:p>
          <w:p w:rsidR="00C626FF" w:rsidRPr="000A39E9" w:rsidRDefault="00C626FF" w:rsidP="00C626FF">
            <w:pPr>
              <w:ind w:left="0" w:firstLine="0"/>
              <w:jc w:val="left"/>
              <w:rPr>
                <w:rFonts w:eastAsia="Arial"/>
                <w:sz w:val="18"/>
                <w:szCs w:val="18"/>
              </w:rPr>
            </w:pPr>
            <w:proofErr w:type="spellStart"/>
            <w:r w:rsidRPr="000A39E9">
              <w:rPr>
                <w:rFonts w:eastAsia="Arial"/>
                <w:sz w:val="18"/>
                <w:szCs w:val="18"/>
              </w:rPr>
              <w:t>ул.Можайская</w:t>
            </w:r>
            <w:proofErr w:type="spellEnd"/>
            <w:r w:rsidRPr="000A39E9">
              <w:rPr>
                <w:rFonts w:eastAsia="Arial"/>
                <w:sz w:val="18"/>
                <w:szCs w:val="18"/>
              </w:rPr>
              <w:t xml:space="preserve">, 37 </w:t>
            </w:r>
          </w:p>
          <w:p w:rsidR="00C626FF" w:rsidRPr="000A39E9" w:rsidRDefault="00C626FF" w:rsidP="00C626FF">
            <w:pPr>
              <w:ind w:left="0" w:firstLine="0"/>
              <w:jc w:val="left"/>
              <w:rPr>
                <w:rFonts w:eastAsia="Arial"/>
                <w:sz w:val="18"/>
                <w:szCs w:val="18"/>
              </w:rPr>
            </w:pPr>
            <w:proofErr w:type="spellStart"/>
            <w:r w:rsidRPr="000A39E9">
              <w:rPr>
                <w:rFonts w:eastAsia="Arial"/>
                <w:sz w:val="18"/>
                <w:szCs w:val="18"/>
              </w:rPr>
              <w:t>ул.Пермская</w:t>
            </w:r>
            <w:proofErr w:type="spellEnd"/>
            <w:r w:rsidRPr="000A39E9">
              <w:rPr>
                <w:rFonts w:eastAsia="Arial"/>
                <w:sz w:val="18"/>
                <w:szCs w:val="18"/>
              </w:rPr>
              <w:t>, 4,6,8,10,12,</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 </w:t>
            </w:r>
            <w:proofErr w:type="spellStart"/>
            <w:r w:rsidRPr="000A39E9">
              <w:rPr>
                <w:rFonts w:eastAsia="Arial"/>
                <w:sz w:val="18"/>
                <w:szCs w:val="18"/>
              </w:rPr>
              <w:t>ул.Оренбургская</w:t>
            </w:r>
            <w:proofErr w:type="spellEnd"/>
            <w:r w:rsidRPr="000A39E9">
              <w:rPr>
                <w:rFonts w:eastAsia="Arial"/>
                <w:sz w:val="18"/>
                <w:szCs w:val="18"/>
              </w:rPr>
              <w:t>, 5,7,11,12,13,15,20,24,28,30,25,27,29,31,33,34,35,38,39,40</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 ул. Красноярская 3,7,9,9а,11,17</w:t>
            </w:r>
          </w:p>
          <w:p w:rsidR="00C626FF" w:rsidRPr="000A39E9" w:rsidRDefault="00C626FF" w:rsidP="00C626FF">
            <w:pPr>
              <w:ind w:left="0" w:firstLine="0"/>
              <w:jc w:val="left"/>
              <w:rPr>
                <w:rFonts w:eastAsia="Arial"/>
                <w:sz w:val="18"/>
                <w:szCs w:val="18"/>
              </w:rPr>
            </w:pPr>
            <w:r w:rsidRPr="000A39E9">
              <w:rPr>
                <w:rFonts w:eastAsia="Arial"/>
                <w:sz w:val="18"/>
                <w:szCs w:val="18"/>
              </w:rPr>
              <w:t>ул. Владимирская 4,4а,6,8,10,12,13,17,19</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ул. Михаила </w:t>
            </w:r>
            <w:proofErr w:type="spellStart"/>
            <w:r w:rsidRPr="000A39E9">
              <w:rPr>
                <w:rFonts w:eastAsia="Arial"/>
                <w:sz w:val="18"/>
                <w:szCs w:val="18"/>
              </w:rPr>
              <w:t>Ветрова</w:t>
            </w:r>
            <w:proofErr w:type="spellEnd"/>
            <w:r w:rsidRPr="000A39E9">
              <w:rPr>
                <w:rFonts w:eastAsia="Arial"/>
                <w:sz w:val="18"/>
                <w:szCs w:val="18"/>
              </w:rPr>
              <w:t xml:space="preserve"> 4,6,6а </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30-42</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64</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 д. Куда, ул. Речная в районе  д. 5;</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N52°27'02.2965"</w:t>
            </w:r>
          </w:p>
          <w:p w:rsidR="00C626FF" w:rsidRPr="000A39E9" w:rsidRDefault="00C626FF" w:rsidP="00C626FF">
            <w:pPr>
              <w:ind w:left="0" w:firstLine="0"/>
              <w:jc w:val="left"/>
              <w:rPr>
                <w:rFonts w:eastAsia="Arial"/>
                <w:sz w:val="18"/>
                <w:szCs w:val="18"/>
              </w:rPr>
            </w:pPr>
            <w:r w:rsidRPr="000A39E9">
              <w:rPr>
                <w:rFonts w:eastAsia="Arial"/>
                <w:sz w:val="18"/>
                <w:szCs w:val="18"/>
              </w:rPr>
              <w:t>E104°23'40.1712"</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6</w:t>
            </w:r>
            <w:r w:rsidRPr="000A39E9">
              <w:rPr>
                <w:rFonts w:eastAsia="Arial"/>
                <w:sz w:val="18"/>
                <w:szCs w:val="18"/>
                <w:lang w:val="en-US"/>
              </w:rPr>
              <w:t>x</w:t>
            </w:r>
            <w:r w:rsidRPr="000A39E9">
              <w:rPr>
                <w:rFonts w:eastAsia="Arial"/>
                <w:sz w:val="18"/>
                <w:szCs w:val="18"/>
              </w:rPr>
              <w:t>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tcBorders>
              <w:top w:val="none" w:sz="4" w:space="0" w:color="000000"/>
              <w:left w:val="single" w:sz="4" w:space="0" w:color="auto"/>
              <w:bottom w:val="none" w:sz="4" w:space="0" w:color="000000"/>
              <w:right w:val="single" w:sz="4" w:space="0" w:color="auto"/>
            </w:tcBorders>
            <w:textDirection w:val="btLr"/>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Речная, 1,1/1,3/2,2,4,4а,5,6,7,7а,8а,9а,12,10,13,15а,17,21,18а,18б,16а,18,22</w:t>
            </w:r>
          </w:p>
          <w:p w:rsidR="00C626FF" w:rsidRPr="000A39E9" w:rsidRDefault="00C626FF" w:rsidP="00C626FF">
            <w:pPr>
              <w:ind w:left="0" w:firstLine="0"/>
              <w:jc w:val="left"/>
              <w:rPr>
                <w:rFonts w:eastAsia="Arial"/>
                <w:sz w:val="18"/>
                <w:szCs w:val="18"/>
              </w:rPr>
            </w:pPr>
            <w:r w:rsidRPr="000A39E9">
              <w:rPr>
                <w:rFonts w:eastAsia="Arial"/>
                <w:sz w:val="18"/>
                <w:szCs w:val="18"/>
              </w:rPr>
              <w:t>пер. Дружбы, 1,2,3,4,1а,8,9,10,12,13,13а,14,14/1,14а,15а,18,19</w:t>
            </w:r>
            <w:r w:rsidRPr="000A39E9">
              <w:rPr>
                <w:rFonts w:eastAsia="Arial"/>
                <w:sz w:val="18"/>
                <w:szCs w:val="18"/>
              </w:rPr>
              <w:lastRenderedPageBreak/>
              <w:t>,20</w:t>
            </w:r>
          </w:p>
          <w:p w:rsidR="00C626FF" w:rsidRPr="000A39E9" w:rsidRDefault="00C626FF" w:rsidP="00C626FF">
            <w:pPr>
              <w:ind w:left="0" w:firstLine="0"/>
              <w:jc w:val="left"/>
              <w:rPr>
                <w:rFonts w:eastAsia="Arial"/>
                <w:sz w:val="18"/>
                <w:szCs w:val="18"/>
              </w:rPr>
            </w:pPr>
            <w:r w:rsidRPr="000A39E9">
              <w:rPr>
                <w:rFonts w:eastAsia="Arial"/>
                <w:sz w:val="18"/>
                <w:szCs w:val="18"/>
              </w:rPr>
              <w:t>пер. Ермака 1,1а,2,5,5/1,8,8а</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lastRenderedPageBreak/>
              <w:t>27</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lastRenderedPageBreak/>
              <w:t>65</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д. Куда, ул. Майская, в районе  д. 2-1</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N52°26'23.7937"</w:t>
            </w:r>
          </w:p>
          <w:p w:rsidR="00C626FF" w:rsidRPr="000A39E9" w:rsidRDefault="00C626FF" w:rsidP="00C626FF">
            <w:pPr>
              <w:ind w:left="0" w:firstLine="0"/>
              <w:jc w:val="left"/>
              <w:rPr>
                <w:rFonts w:eastAsia="Arial"/>
                <w:sz w:val="18"/>
                <w:szCs w:val="18"/>
              </w:rPr>
            </w:pPr>
            <w:r w:rsidRPr="000A39E9">
              <w:rPr>
                <w:rFonts w:eastAsia="Arial"/>
                <w:sz w:val="18"/>
                <w:szCs w:val="18"/>
              </w:rPr>
              <w:t>E104°24'01.8778"</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6</w:t>
            </w:r>
            <w:r w:rsidRPr="000A39E9">
              <w:rPr>
                <w:rFonts w:eastAsia="Arial"/>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val="restart"/>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p w:rsidR="00C626FF" w:rsidRPr="000A39E9" w:rsidRDefault="00C626FF" w:rsidP="00C626FF">
            <w:pPr>
              <w:ind w:left="0" w:firstLine="0"/>
              <w:jc w:val="left"/>
              <w:rPr>
                <w:rFonts w:eastAsia="Arial"/>
                <w:sz w:val="18"/>
                <w:szCs w:val="18"/>
              </w:rPr>
            </w:pPr>
            <w:r w:rsidRPr="000A39E9">
              <w:rPr>
                <w:rFonts w:eastAsia="Arial"/>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0A39E9">
              <w:rPr>
                <w:rFonts w:eastAsia="Arial"/>
                <w:sz w:val="18"/>
                <w:szCs w:val="18"/>
              </w:rPr>
              <w:t>с.Хомутово</w:t>
            </w:r>
            <w:proofErr w:type="spellEnd"/>
            <w:r w:rsidRPr="000A39E9">
              <w:rPr>
                <w:rFonts w:eastAsia="Arial"/>
                <w:sz w:val="18"/>
                <w:szCs w:val="18"/>
              </w:rPr>
              <w:t>, ул. Кирова, 7А, ИНН/КПП 3827020760/382701001</w:t>
            </w: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Майская , 1,2,3,4,5,6,7,8,9,10,11,14,15а</w:t>
            </w:r>
          </w:p>
          <w:p w:rsidR="00C626FF" w:rsidRPr="000A39E9" w:rsidRDefault="00C626FF" w:rsidP="00C626FF">
            <w:pPr>
              <w:ind w:left="0" w:firstLine="0"/>
              <w:jc w:val="left"/>
              <w:rPr>
                <w:rFonts w:eastAsia="Arial"/>
                <w:sz w:val="18"/>
                <w:szCs w:val="18"/>
              </w:rPr>
            </w:pPr>
            <w:proofErr w:type="spellStart"/>
            <w:r w:rsidRPr="000A39E9">
              <w:rPr>
                <w:rFonts w:eastAsia="Arial"/>
                <w:sz w:val="18"/>
                <w:szCs w:val="18"/>
              </w:rPr>
              <w:t>ул</w:t>
            </w:r>
            <w:proofErr w:type="spellEnd"/>
            <w:r w:rsidRPr="000A39E9">
              <w:rPr>
                <w:rFonts w:eastAsia="Arial"/>
                <w:sz w:val="18"/>
                <w:szCs w:val="18"/>
              </w:rPr>
              <w:t xml:space="preserve"> Нагорная, 1,3,4а,5,5/1,7,9,12</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 </w:t>
            </w:r>
            <w:proofErr w:type="spellStart"/>
            <w:r w:rsidRPr="000A39E9">
              <w:rPr>
                <w:rFonts w:eastAsia="Arial"/>
                <w:sz w:val="18"/>
                <w:szCs w:val="18"/>
              </w:rPr>
              <w:t>ул</w:t>
            </w:r>
            <w:proofErr w:type="spellEnd"/>
            <w:r w:rsidRPr="000A39E9">
              <w:rPr>
                <w:rFonts w:eastAsia="Arial"/>
                <w:sz w:val="18"/>
                <w:szCs w:val="18"/>
              </w:rPr>
              <w:t xml:space="preserve"> .Некрасова,  1,2,3,4,5,6,7,8,8/1,9,10,10/1,12,13,13а,13б,14,16,18,20,22а</w:t>
            </w:r>
          </w:p>
          <w:p w:rsidR="00C626FF" w:rsidRPr="000A39E9" w:rsidRDefault="00C626FF" w:rsidP="00C626FF">
            <w:pPr>
              <w:ind w:left="0" w:firstLine="0"/>
              <w:jc w:val="left"/>
              <w:rPr>
                <w:rFonts w:eastAsia="Arial"/>
                <w:sz w:val="18"/>
                <w:szCs w:val="18"/>
              </w:rPr>
            </w:pPr>
            <w:r w:rsidRPr="000A39E9">
              <w:rPr>
                <w:rFonts w:eastAsia="Arial"/>
                <w:sz w:val="18"/>
                <w:szCs w:val="18"/>
              </w:rPr>
              <w:t>ул.Дорожная,4,7,8,12,16,18,19,20</w:t>
            </w:r>
          </w:p>
          <w:p w:rsidR="00C626FF" w:rsidRPr="000A39E9" w:rsidRDefault="00C626FF" w:rsidP="00C626FF">
            <w:pPr>
              <w:ind w:left="0" w:firstLine="0"/>
              <w:jc w:val="left"/>
              <w:rPr>
                <w:rFonts w:eastAsia="Arial"/>
                <w:sz w:val="18"/>
                <w:szCs w:val="18"/>
              </w:rPr>
            </w:pPr>
            <w:proofErr w:type="spellStart"/>
            <w:r w:rsidRPr="000A39E9">
              <w:rPr>
                <w:rFonts w:eastAsia="Arial"/>
                <w:sz w:val="18"/>
                <w:szCs w:val="18"/>
              </w:rPr>
              <w:t>ул.Центральная</w:t>
            </w:r>
            <w:proofErr w:type="spellEnd"/>
            <w:r w:rsidRPr="000A39E9">
              <w:rPr>
                <w:rFonts w:eastAsia="Arial"/>
                <w:sz w:val="18"/>
                <w:szCs w:val="18"/>
              </w:rPr>
              <w:t>, 1,2,6,7,8,9,15,16,17,18</w:t>
            </w:r>
          </w:p>
          <w:p w:rsidR="00C626FF" w:rsidRPr="000A39E9" w:rsidRDefault="00C626FF" w:rsidP="00C626FF">
            <w:pPr>
              <w:ind w:left="0" w:firstLine="0"/>
              <w:jc w:val="left"/>
              <w:rPr>
                <w:rFonts w:eastAsia="Arial"/>
                <w:sz w:val="18"/>
                <w:szCs w:val="18"/>
              </w:rPr>
            </w:pPr>
            <w:r w:rsidRPr="000A39E9">
              <w:rPr>
                <w:rFonts w:eastAsia="Arial"/>
                <w:sz w:val="18"/>
                <w:szCs w:val="18"/>
              </w:rPr>
              <w:t>ул. 70 лет Октября 1,2,3,4,5,6,7,8,9,10,11,13,14,14а,15,16,17</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24</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66</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д. Куда, ул. Береговая, в районе  д. 26/1;</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N52°27'32.5257"</w:t>
            </w:r>
          </w:p>
          <w:p w:rsidR="00C626FF" w:rsidRPr="000A39E9" w:rsidRDefault="00C626FF" w:rsidP="00C626FF">
            <w:pPr>
              <w:ind w:left="0" w:firstLine="0"/>
              <w:jc w:val="left"/>
              <w:rPr>
                <w:rFonts w:eastAsia="Arial"/>
                <w:sz w:val="18"/>
                <w:szCs w:val="18"/>
              </w:rPr>
            </w:pPr>
            <w:r w:rsidRPr="000A39E9">
              <w:rPr>
                <w:rFonts w:eastAsia="Arial"/>
                <w:sz w:val="18"/>
                <w:szCs w:val="18"/>
              </w:rPr>
              <w:t>E104°24'08.1530"</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6х2=12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Береговая, 31в,33,31,30,20,28б,28,28/2,29б,</w:t>
            </w:r>
          </w:p>
          <w:p w:rsidR="00C626FF" w:rsidRPr="000A39E9" w:rsidRDefault="00C626FF" w:rsidP="00C626FF">
            <w:pPr>
              <w:ind w:left="0" w:firstLine="0"/>
              <w:jc w:val="left"/>
              <w:rPr>
                <w:rFonts w:eastAsia="Arial"/>
                <w:sz w:val="18"/>
                <w:szCs w:val="18"/>
              </w:rPr>
            </w:pPr>
            <w:proofErr w:type="spellStart"/>
            <w:r w:rsidRPr="000A39E9">
              <w:rPr>
                <w:rFonts w:eastAsia="Arial"/>
                <w:sz w:val="18"/>
                <w:szCs w:val="18"/>
              </w:rPr>
              <w:t>пер.Прибрежный</w:t>
            </w:r>
            <w:proofErr w:type="spellEnd"/>
            <w:r w:rsidRPr="000A39E9">
              <w:rPr>
                <w:rFonts w:eastAsia="Arial"/>
                <w:sz w:val="18"/>
                <w:szCs w:val="18"/>
              </w:rPr>
              <w:t xml:space="preserve"> 4,6,8,10</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20-30</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67</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п. </w:t>
            </w:r>
            <w:proofErr w:type="spellStart"/>
            <w:r w:rsidRPr="000A39E9">
              <w:rPr>
                <w:rFonts w:eastAsia="Arial"/>
                <w:color w:val="000000"/>
                <w:sz w:val="18"/>
                <w:szCs w:val="18"/>
              </w:rPr>
              <w:t>Плишкино</w:t>
            </w:r>
            <w:proofErr w:type="spellEnd"/>
            <w:r w:rsidRPr="000A39E9">
              <w:rPr>
                <w:rFonts w:eastAsia="Arial"/>
                <w:color w:val="000000"/>
                <w:sz w:val="18"/>
                <w:szCs w:val="18"/>
              </w:rPr>
              <w:t>, ул. Зеленая, в районе  д. 12</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N52°20'15.8720"</w:t>
            </w:r>
          </w:p>
          <w:p w:rsidR="00C626FF" w:rsidRPr="000A39E9" w:rsidRDefault="00C626FF" w:rsidP="00C626FF">
            <w:pPr>
              <w:ind w:left="0" w:firstLine="0"/>
              <w:jc w:val="left"/>
              <w:rPr>
                <w:rFonts w:eastAsia="Arial"/>
                <w:sz w:val="18"/>
                <w:szCs w:val="18"/>
              </w:rPr>
            </w:pPr>
            <w:r w:rsidRPr="000A39E9">
              <w:rPr>
                <w:rFonts w:eastAsia="Arial"/>
                <w:sz w:val="18"/>
                <w:szCs w:val="18"/>
              </w:rPr>
              <w:t>E104°28'56.4022"</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6</w:t>
            </w:r>
            <w:r w:rsidRPr="000A39E9">
              <w:rPr>
                <w:rFonts w:eastAsia="Arial"/>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Зеленая, 1,2,3,4,5,6,7,7а,8,9,10,11,12</w:t>
            </w:r>
          </w:p>
          <w:p w:rsidR="00C626FF" w:rsidRPr="000A39E9" w:rsidRDefault="00C626FF" w:rsidP="00C626FF">
            <w:pPr>
              <w:ind w:left="0" w:firstLine="0"/>
              <w:jc w:val="left"/>
              <w:rPr>
                <w:rFonts w:eastAsia="Arial"/>
                <w:sz w:val="18"/>
                <w:szCs w:val="18"/>
              </w:rPr>
            </w:pPr>
            <w:proofErr w:type="spellStart"/>
            <w:r w:rsidRPr="000A39E9">
              <w:rPr>
                <w:rFonts w:eastAsia="Arial"/>
                <w:sz w:val="18"/>
                <w:szCs w:val="18"/>
              </w:rPr>
              <w:t>ул.Солнечная</w:t>
            </w:r>
            <w:proofErr w:type="spellEnd"/>
            <w:r w:rsidRPr="000A39E9">
              <w:rPr>
                <w:rFonts w:eastAsia="Arial"/>
                <w:sz w:val="18"/>
                <w:szCs w:val="18"/>
              </w:rPr>
              <w:t>, 1,2,3,4,5,6,7,7а,8,8а,9,10,11,12,13</w:t>
            </w:r>
          </w:p>
          <w:p w:rsidR="00C626FF" w:rsidRPr="000A39E9" w:rsidRDefault="00C626FF" w:rsidP="00C626FF">
            <w:pPr>
              <w:ind w:left="0" w:firstLine="0"/>
              <w:jc w:val="left"/>
              <w:rPr>
                <w:rFonts w:eastAsia="Arial"/>
                <w:sz w:val="18"/>
                <w:szCs w:val="18"/>
              </w:rPr>
            </w:pPr>
            <w:r w:rsidRPr="000A39E9">
              <w:rPr>
                <w:rFonts w:eastAsia="Arial"/>
                <w:sz w:val="18"/>
                <w:szCs w:val="18"/>
              </w:rPr>
              <w:t>ул.Озерная1,2,3,4,5,6,7,8,9,10,11,12,13,14,15</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42-45</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68</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 п. </w:t>
            </w:r>
            <w:proofErr w:type="spellStart"/>
            <w:r w:rsidRPr="000A39E9">
              <w:rPr>
                <w:rFonts w:eastAsia="Arial"/>
                <w:color w:val="000000"/>
                <w:sz w:val="18"/>
                <w:szCs w:val="18"/>
              </w:rPr>
              <w:t>Плишкино</w:t>
            </w:r>
            <w:proofErr w:type="spellEnd"/>
            <w:r w:rsidRPr="000A39E9">
              <w:rPr>
                <w:rFonts w:eastAsia="Arial"/>
                <w:color w:val="000000"/>
                <w:sz w:val="18"/>
                <w:szCs w:val="18"/>
              </w:rPr>
              <w:t>, ул. Павла Горбунова, в районе  д. 1</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N52°20'54.6466"</w:t>
            </w:r>
          </w:p>
          <w:p w:rsidR="00C626FF" w:rsidRPr="000A39E9" w:rsidRDefault="00C626FF" w:rsidP="00C626FF">
            <w:pPr>
              <w:ind w:left="0" w:firstLine="0"/>
              <w:jc w:val="left"/>
              <w:rPr>
                <w:rFonts w:eastAsia="Arial"/>
                <w:sz w:val="18"/>
                <w:szCs w:val="18"/>
              </w:rPr>
            </w:pPr>
            <w:r w:rsidRPr="000A39E9">
              <w:rPr>
                <w:rFonts w:eastAsia="Arial"/>
                <w:sz w:val="18"/>
                <w:szCs w:val="18"/>
              </w:rPr>
              <w:t>E104°29'13.5802"</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6</w:t>
            </w:r>
            <w:r w:rsidRPr="000A39E9">
              <w:rPr>
                <w:rFonts w:eastAsia="Arial"/>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proofErr w:type="spellStart"/>
            <w:r w:rsidRPr="000A39E9">
              <w:rPr>
                <w:rFonts w:eastAsia="Arial"/>
                <w:sz w:val="18"/>
                <w:szCs w:val="18"/>
              </w:rPr>
              <w:t>ул.Павла</w:t>
            </w:r>
            <w:proofErr w:type="spellEnd"/>
            <w:r w:rsidRPr="000A39E9">
              <w:rPr>
                <w:rFonts w:eastAsia="Arial"/>
                <w:sz w:val="18"/>
                <w:szCs w:val="18"/>
              </w:rPr>
              <w:t xml:space="preserve"> Горбунова, 3,5,7</w:t>
            </w:r>
          </w:p>
          <w:p w:rsidR="00C626FF" w:rsidRPr="000A39E9" w:rsidRDefault="00C626FF" w:rsidP="00C626FF">
            <w:pPr>
              <w:ind w:left="0" w:firstLine="0"/>
              <w:jc w:val="left"/>
              <w:rPr>
                <w:rFonts w:eastAsia="Arial"/>
                <w:sz w:val="18"/>
                <w:szCs w:val="18"/>
              </w:rPr>
            </w:pPr>
            <w:proofErr w:type="spellStart"/>
            <w:r w:rsidRPr="000A39E9">
              <w:rPr>
                <w:rFonts w:eastAsia="Arial"/>
                <w:sz w:val="18"/>
                <w:szCs w:val="18"/>
              </w:rPr>
              <w:t>ул.Лесная</w:t>
            </w:r>
            <w:proofErr w:type="spellEnd"/>
            <w:r w:rsidRPr="000A39E9">
              <w:rPr>
                <w:rFonts w:eastAsia="Arial"/>
                <w:sz w:val="18"/>
                <w:szCs w:val="18"/>
              </w:rPr>
              <w:t>, 1,2,2а,3,4,5,6,7,8,9,10,11,12,13,14,15,16,17,18,20,21,22,23,24,25,26,27,29,33,38,41</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ул. Школьная1,2,,3,4,5,6,7,8,9,10,11,12,14,16,18,20, </w:t>
            </w:r>
          </w:p>
          <w:p w:rsidR="00C626FF" w:rsidRPr="000A39E9" w:rsidRDefault="00C626FF" w:rsidP="00C626FF">
            <w:pPr>
              <w:ind w:left="0" w:firstLine="0"/>
              <w:jc w:val="left"/>
              <w:rPr>
                <w:rFonts w:eastAsia="Arial"/>
                <w:sz w:val="18"/>
                <w:szCs w:val="18"/>
              </w:rPr>
            </w:pPr>
            <w:r w:rsidRPr="000A39E9">
              <w:rPr>
                <w:rFonts w:eastAsia="Arial"/>
                <w:sz w:val="18"/>
                <w:szCs w:val="18"/>
              </w:rPr>
              <w:t>ул. 3-Июля,1,2,,3,4,5,6,7,8,9,</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29</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69</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п. </w:t>
            </w:r>
            <w:proofErr w:type="spellStart"/>
            <w:r w:rsidRPr="000A39E9">
              <w:rPr>
                <w:rFonts w:eastAsia="Arial"/>
                <w:color w:val="000000"/>
                <w:sz w:val="18"/>
                <w:szCs w:val="18"/>
              </w:rPr>
              <w:t>Плишкино</w:t>
            </w:r>
            <w:proofErr w:type="spellEnd"/>
            <w:r w:rsidRPr="000A39E9">
              <w:rPr>
                <w:rFonts w:eastAsia="Arial"/>
                <w:color w:val="000000"/>
                <w:sz w:val="18"/>
                <w:szCs w:val="18"/>
              </w:rPr>
              <w:t xml:space="preserve"> ул. Подгорная, в районе  д.35</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N52°20'47.0024"</w:t>
            </w:r>
          </w:p>
          <w:p w:rsidR="00C626FF" w:rsidRPr="000A39E9" w:rsidRDefault="00C626FF" w:rsidP="00C626FF">
            <w:pPr>
              <w:ind w:left="0" w:firstLine="0"/>
              <w:jc w:val="left"/>
              <w:rPr>
                <w:rFonts w:eastAsia="Arial"/>
                <w:sz w:val="18"/>
                <w:szCs w:val="18"/>
              </w:rPr>
            </w:pPr>
            <w:r w:rsidRPr="000A39E9">
              <w:rPr>
                <w:rFonts w:eastAsia="Arial"/>
                <w:sz w:val="18"/>
                <w:szCs w:val="18"/>
              </w:rPr>
              <w:t>E104°29'28.7110"</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6</w:t>
            </w:r>
            <w:r w:rsidRPr="000A39E9">
              <w:rPr>
                <w:rFonts w:eastAsia="Arial"/>
                <w:sz w:val="18"/>
                <w:szCs w:val="18"/>
                <w:lang w:val="en-US"/>
              </w:rPr>
              <w:t>x</w:t>
            </w:r>
            <w:r w:rsidRPr="000A39E9">
              <w:rPr>
                <w:rFonts w:eastAsia="Arial"/>
                <w:sz w:val="18"/>
                <w:szCs w:val="18"/>
              </w:rPr>
              <w:t>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Подгорная д. 1,1а,1б,1д,2,2а,4,5,6,7,7а,8,8а,8б,10,11,13,15,16,17,17а,18,19а,20,21,21а,21б,22,22а,22б,23,24а,24б,24в,25,26а,22/2,28,29,30,32,34,34/1,36,31,2,37В,37а,54,56</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41-47</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70</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п. </w:t>
            </w:r>
            <w:proofErr w:type="spellStart"/>
            <w:r w:rsidRPr="000A39E9">
              <w:rPr>
                <w:rFonts w:eastAsia="Arial"/>
                <w:color w:val="000000"/>
                <w:sz w:val="18"/>
                <w:szCs w:val="18"/>
              </w:rPr>
              <w:t>Плишкино</w:t>
            </w:r>
            <w:proofErr w:type="spellEnd"/>
            <w:r w:rsidRPr="000A39E9">
              <w:rPr>
                <w:rFonts w:eastAsia="Arial"/>
                <w:color w:val="000000"/>
                <w:sz w:val="18"/>
                <w:szCs w:val="18"/>
              </w:rPr>
              <w:t>, ул. Юбилейная, в районе  д. 17-2</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N52°20'21.7425"</w:t>
            </w:r>
          </w:p>
          <w:p w:rsidR="00C626FF" w:rsidRPr="000A39E9" w:rsidRDefault="00C626FF" w:rsidP="00C626FF">
            <w:pPr>
              <w:ind w:left="0" w:firstLine="0"/>
              <w:jc w:val="left"/>
              <w:rPr>
                <w:rFonts w:eastAsia="Arial"/>
                <w:sz w:val="18"/>
                <w:szCs w:val="18"/>
              </w:rPr>
            </w:pPr>
            <w:r w:rsidRPr="000A39E9">
              <w:rPr>
                <w:rFonts w:eastAsia="Arial"/>
                <w:sz w:val="18"/>
                <w:szCs w:val="18"/>
              </w:rPr>
              <w:t>E104°29'11.2985"</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6</w:t>
            </w:r>
            <w:r w:rsidRPr="000A39E9">
              <w:rPr>
                <w:rFonts w:eastAsia="Arial"/>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Юбилейная,1/12,3,5,6,7,8,9,11,</w:t>
            </w:r>
          </w:p>
          <w:p w:rsidR="00C626FF" w:rsidRPr="000A39E9" w:rsidRDefault="00C626FF" w:rsidP="00C626FF">
            <w:pPr>
              <w:ind w:left="0" w:firstLine="0"/>
              <w:jc w:val="left"/>
              <w:rPr>
                <w:rFonts w:eastAsia="Arial"/>
                <w:sz w:val="18"/>
                <w:szCs w:val="18"/>
              </w:rPr>
            </w:pPr>
            <w:r w:rsidRPr="000A39E9">
              <w:rPr>
                <w:rFonts w:eastAsia="Arial"/>
                <w:sz w:val="18"/>
                <w:szCs w:val="18"/>
              </w:rPr>
              <w:t>ул. Первомайская, 1,2,3,4,5,6,7,8,9,10,11,12,13,14,15,16,17,18,19</w:t>
            </w:r>
          </w:p>
          <w:p w:rsidR="00C626FF" w:rsidRPr="000A39E9" w:rsidRDefault="00C626FF" w:rsidP="00C626FF">
            <w:pPr>
              <w:ind w:left="0" w:firstLine="0"/>
              <w:jc w:val="left"/>
              <w:rPr>
                <w:rFonts w:eastAsia="Arial"/>
                <w:sz w:val="18"/>
                <w:szCs w:val="18"/>
              </w:rPr>
            </w:pPr>
            <w:r w:rsidRPr="000A39E9">
              <w:rPr>
                <w:rFonts w:eastAsia="Arial"/>
                <w:sz w:val="18"/>
                <w:szCs w:val="18"/>
              </w:rPr>
              <w:t>ул. Совхозная</w:t>
            </w:r>
          </w:p>
          <w:p w:rsidR="00C626FF" w:rsidRPr="000A39E9" w:rsidRDefault="00C626FF" w:rsidP="00C626FF">
            <w:pPr>
              <w:ind w:left="0" w:firstLine="0"/>
              <w:jc w:val="left"/>
              <w:rPr>
                <w:rFonts w:eastAsia="Arial"/>
                <w:sz w:val="18"/>
                <w:szCs w:val="18"/>
              </w:rPr>
            </w:pPr>
            <w:r w:rsidRPr="000A39E9">
              <w:rPr>
                <w:rFonts w:eastAsia="Arial"/>
                <w:sz w:val="18"/>
                <w:szCs w:val="18"/>
              </w:rPr>
              <w:t>1,2,3,4,5,6,7,8а,9,10,11,12,13/1,14,15,16,17,18,19,20,21,22,24,23,23/1,25,26</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45</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71</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п. </w:t>
            </w:r>
            <w:proofErr w:type="spellStart"/>
            <w:r w:rsidRPr="000A39E9">
              <w:rPr>
                <w:rFonts w:eastAsia="Arial"/>
                <w:color w:val="000000"/>
                <w:sz w:val="18"/>
                <w:szCs w:val="18"/>
              </w:rPr>
              <w:t>Плишкино</w:t>
            </w:r>
            <w:proofErr w:type="spellEnd"/>
            <w:r w:rsidRPr="000A39E9">
              <w:rPr>
                <w:rFonts w:eastAsia="Arial"/>
                <w:color w:val="000000"/>
                <w:sz w:val="18"/>
                <w:szCs w:val="18"/>
              </w:rPr>
              <w:t>, ул. Ягодная, в районе  д.2</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N52°19'04.6455"</w:t>
            </w:r>
          </w:p>
          <w:p w:rsidR="00C626FF" w:rsidRPr="000A39E9" w:rsidRDefault="00C626FF" w:rsidP="00C626FF">
            <w:pPr>
              <w:ind w:left="0" w:firstLine="0"/>
              <w:jc w:val="left"/>
              <w:rPr>
                <w:rFonts w:eastAsia="Arial"/>
                <w:sz w:val="18"/>
                <w:szCs w:val="18"/>
              </w:rPr>
            </w:pPr>
            <w:r w:rsidRPr="000A39E9">
              <w:rPr>
                <w:rFonts w:eastAsia="Arial"/>
                <w:sz w:val="18"/>
                <w:szCs w:val="18"/>
              </w:rPr>
              <w:t>E104°27'43.3676"</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6</w:t>
            </w:r>
            <w:r w:rsidRPr="000A39E9">
              <w:rPr>
                <w:rFonts w:eastAsia="Arial"/>
                <w:sz w:val="18"/>
                <w:szCs w:val="18"/>
                <w:lang w:val="en-US"/>
              </w:rPr>
              <w:t>x</w:t>
            </w:r>
            <w:r w:rsidRPr="000A39E9">
              <w:rPr>
                <w:rFonts w:eastAsia="Arial"/>
                <w:sz w:val="18"/>
                <w:szCs w:val="18"/>
              </w:rPr>
              <w:t>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Ягодная 1,2,3,4,5,6,10,12,13,14,15,18,19,20,22,23,24,25,28,32,33,37,40</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50</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72</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п. </w:t>
            </w:r>
            <w:proofErr w:type="spellStart"/>
            <w:r w:rsidRPr="000A39E9">
              <w:rPr>
                <w:rFonts w:eastAsia="Arial"/>
                <w:color w:val="000000"/>
                <w:sz w:val="18"/>
                <w:szCs w:val="18"/>
              </w:rPr>
              <w:t>Плишкино</w:t>
            </w:r>
            <w:proofErr w:type="spellEnd"/>
            <w:r w:rsidRPr="000A39E9">
              <w:rPr>
                <w:rFonts w:eastAsia="Arial"/>
                <w:color w:val="000000"/>
                <w:sz w:val="18"/>
                <w:szCs w:val="18"/>
              </w:rPr>
              <w:t xml:space="preserve">, ул. Лиственничная, в районе  </w:t>
            </w:r>
            <w:r w:rsidRPr="000A39E9">
              <w:rPr>
                <w:rFonts w:eastAsia="Arial"/>
                <w:sz w:val="18"/>
                <w:szCs w:val="18"/>
              </w:rPr>
              <w:t xml:space="preserve"> </w:t>
            </w:r>
            <w:r w:rsidRPr="000A39E9">
              <w:rPr>
                <w:rFonts w:eastAsia="Arial"/>
                <w:color w:val="000000"/>
                <w:sz w:val="18"/>
                <w:szCs w:val="18"/>
              </w:rPr>
              <w:t>д.1</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N52°18'35.8860"</w:t>
            </w:r>
          </w:p>
          <w:p w:rsidR="00C626FF" w:rsidRPr="000A39E9" w:rsidRDefault="00C626FF" w:rsidP="00C626FF">
            <w:pPr>
              <w:ind w:left="0" w:firstLine="0"/>
              <w:jc w:val="left"/>
              <w:rPr>
                <w:rFonts w:eastAsia="Arial"/>
                <w:sz w:val="18"/>
                <w:szCs w:val="18"/>
              </w:rPr>
            </w:pPr>
            <w:r w:rsidRPr="000A39E9">
              <w:rPr>
                <w:rFonts w:eastAsia="Arial"/>
                <w:sz w:val="18"/>
                <w:szCs w:val="18"/>
              </w:rPr>
              <w:t>E104°26'54.5567"</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6</w:t>
            </w:r>
            <w:r w:rsidRPr="000A39E9">
              <w:rPr>
                <w:rFonts w:eastAsia="Arial"/>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Лиственничная, 1,2,3,4,5,6,10,12,13,14,9а,16,18,20,22,28а,30,34,36,38,40,42,44,48,50,54,52,56,58,69,67,77,79,81,83,46,52</w:t>
            </w:r>
          </w:p>
          <w:p w:rsidR="00C626FF" w:rsidRPr="000A39E9" w:rsidRDefault="00C626FF" w:rsidP="00C626FF">
            <w:pPr>
              <w:ind w:left="0" w:firstLine="0"/>
              <w:jc w:val="left"/>
              <w:rPr>
                <w:rFonts w:eastAsia="Arial"/>
                <w:sz w:val="18"/>
                <w:szCs w:val="18"/>
              </w:rPr>
            </w:pPr>
            <w:r w:rsidRPr="000A39E9">
              <w:rPr>
                <w:rFonts w:eastAsia="Arial"/>
                <w:sz w:val="18"/>
                <w:szCs w:val="18"/>
              </w:rPr>
              <w:t>ул. Кедровая1,2,3,4,5,6,10,12,13,14,5а,16,16а,18,18а,20,22а,19,21,23,25,27,22,29,31,31а,24,33,35,37,39,41,28а,28,30,32.36</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36-41</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73</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п. </w:t>
            </w:r>
            <w:proofErr w:type="spellStart"/>
            <w:r w:rsidRPr="000A39E9">
              <w:rPr>
                <w:rFonts w:eastAsia="Arial"/>
                <w:color w:val="000000"/>
                <w:sz w:val="18"/>
                <w:szCs w:val="18"/>
              </w:rPr>
              <w:t>Плишкино</w:t>
            </w:r>
            <w:proofErr w:type="spellEnd"/>
            <w:r w:rsidRPr="000A39E9">
              <w:rPr>
                <w:rFonts w:eastAsia="Arial"/>
                <w:color w:val="000000"/>
                <w:sz w:val="18"/>
                <w:szCs w:val="18"/>
              </w:rPr>
              <w:t xml:space="preserve"> ул. </w:t>
            </w:r>
            <w:r w:rsidRPr="000A39E9">
              <w:rPr>
                <w:rFonts w:eastAsia="Arial"/>
                <w:color w:val="000000"/>
                <w:sz w:val="18"/>
                <w:szCs w:val="18"/>
              </w:rPr>
              <w:lastRenderedPageBreak/>
              <w:t>Подгорная, в районе  д. 42</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lastRenderedPageBreak/>
              <w:t>N52°20'41.6342"</w:t>
            </w:r>
          </w:p>
          <w:p w:rsidR="00C626FF" w:rsidRPr="000A39E9" w:rsidRDefault="00C626FF" w:rsidP="00C626FF">
            <w:pPr>
              <w:ind w:left="0" w:firstLine="0"/>
              <w:jc w:val="left"/>
              <w:rPr>
                <w:rFonts w:eastAsia="Arial"/>
                <w:sz w:val="18"/>
                <w:szCs w:val="18"/>
              </w:rPr>
            </w:pPr>
            <w:r w:rsidRPr="000A39E9">
              <w:rPr>
                <w:rFonts w:eastAsia="Arial"/>
                <w:sz w:val="18"/>
                <w:szCs w:val="18"/>
              </w:rPr>
              <w:lastRenderedPageBreak/>
              <w:t>E104°29'31.6561"</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lastRenderedPageBreak/>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6</w:t>
            </w:r>
            <w:r w:rsidRPr="000A39E9">
              <w:rPr>
                <w:rFonts w:eastAsia="Arial"/>
                <w:sz w:val="18"/>
                <w:szCs w:val="18"/>
                <w:lang w:val="en-US"/>
              </w:rPr>
              <w:t>x</w:t>
            </w:r>
            <w:r w:rsidRPr="000A39E9">
              <w:rPr>
                <w:rFonts w:eastAsia="Arial"/>
                <w:sz w:val="18"/>
                <w:szCs w:val="18"/>
              </w:rPr>
              <w:t>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none" w:sz="4" w:space="0" w:color="000000"/>
              <w:right w:val="single" w:sz="4" w:space="0" w:color="auto"/>
            </w:tcBorders>
            <w:vAlign w:val="center"/>
          </w:tcPr>
          <w:p w:rsidR="00C626FF" w:rsidRPr="000A39E9" w:rsidRDefault="00C626FF" w:rsidP="00C626FF">
            <w:pPr>
              <w:ind w:left="0" w:firstLine="0"/>
              <w:jc w:val="left"/>
              <w:rPr>
                <w:rFonts w:eastAsia="Arial"/>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ул. Подгорная д. </w:t>
            </w:r>
            <w:r w:rsidRPr="000A39E9">
              <w:rPr>
                <w:rFonts w:eastAsia="Arial"/>
                <w:sz w:val="18"/>
                <w:szCs w:val="18"/>
              </w:rPr>
              <w:lastRenderedPageBreak/>
              <w:t>1б,1а,1д,2,2а,3,4,5,6,7,8,9,7а,8а,8б,13,15,16,17,17а,18,19а,20,21,21а,21б,22,23,24,22б,22а,25,27,29,29а,34,37а,50,54,31,31/2,37в,37г-32</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lastRenderedPageBreak/>
              <w:t>34</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lastRenderedPageBreak/>
              <w:t>74</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п. </w:t>
            </w:r>
            <w:proofErr w:type="spellStart"/>
            <w:r w:rsidRPr="000A39E9">
              <w:rPr>
                <w:rFonts w:eastAsia="Arial"/>
                <w:color w:val="000000"/>
                <w:sz w:val="18"/>
                <w:szCs w:val="18"/>
              </w:rPr>
              <w:t>Плишкино</w:t>
            </w:r>
            <w:proofErr w:type="spellEnd"/>
            <w:r w:rsidRPr="000A39E9">
              <w:rPr>
                <w:rFonts w:eastAsia="Arial"/>
                <w:color w:val="000000"/>
                <w:sz w:val="18"/>
                <w:szCs w:val="18"/>
              </w:rPr>
              <w:t>, ул. Павла Горбунова, в районе  д. 1</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N52°20'54.6466"</w:t>
            </w:r>
          </w:p>
          <w:p w:rsidR="00C626FF" w:rsidRPr="000A39E9" w:rsidRDefault="00C626FF" w:rsidP="00C626FF">
            <w:pPr>
              <w:ind w:left="0" w:firstLine="0"/>
              <w:jc w:val="left"/>
              <w:rPr>
                <w:rFonts w:eastAsia="Arial"/>
                <w:sz w:val="18"/>
                <w:szCs w:val="18"/>
              </w:rPr>
            </w:pPr>
            <w:r w:rsidRPr="000A39E9">
              <w:rPr>
                <w:rFonts w:eastAsia="Arial"/>
                <w:sz w:val="18"/>
                <w:szCs w:val="18"/>
              </w:rPr>
              <w:t>E104°29'13.5802"</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6</w:t>
            </w:r>
            <w:r w:rsidRPr="000A39E9">
              <w:rPr>
                <w:rFonts w:eastAsia="Arial"/>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color w:val="000000"/>
                <w:sz w:val="18"/>
                <w:szCs w:val="18"/>
              </w:rPr>
            </w:pPr>
            <w:r w:rsidRPr="000A39E9">
              <w:rPr>
                <w:rFonts w:eastAsia="Arial"/>
                <w:sz w:val="18"/>
                <w:szCs w:val="18"/>
              </w:rPr>
              <w:t>0,75</w:t>
            </w:r>
          </w:p>
        </w:tc>
        <w:tc>
          <w:tcPr>
            <w:tcW w:w="1701" w:type="dxa"/>
            <w:vMerge w:val="restart"/>
            <w:tcBorders>
              <w:top w:val="none" w:sz="4" w:space="0" w:color="000000"/>
              <w:left w:val="single" w:sz="4" w:space="0" w:color="auto"/>
              <w:bottom w:val="single" w:sz="4" w:space="0" w:color="auto"/>
              <w:right w:val="single" w:sz="4" w:space="0" w:color="auto"/>
            </w:tcBorders>
            <w:vAlign w:val="center"/>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0A39E9">
              <w:rPr>
                <w:rFonts w:eastAsia="Arial"/>
                <w:color w:val="000000"/>
                <w:sz w:val="18"/>
                <w:szCs w:val="18"/>
              </w:rPr>
              <w:t>с.Хомутово</w:t>
            </w:r>
            <w:proofErr w:type="spellEnd"/>
            <w:r w:rsidRPr="000A39E9">
              <w:rPr>
                <w:rFonts w:eastAsia="Arial"/>
                <w:color w:val="000000"/>
                <w:sz w:val="18"/>
                <w:szCs w:val="18"/>
              </w:rPr>
              <w:t>, ул. Кирова, 7А, ИНН/КПП 3827020760/382701001</w:t>
            </w: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Павла Горбунова, 3,5,7</w:t>
            </w:r>
          </w:p>
          <w:p w:rsidR="00C626FF" w:rsidRPr="000A39E9" w:rsidRDefault="00C626FF" w:rsidP="00C626FF">
            <w:pPr>
              <w:ind w:left="0" w:firstLine="0"/>
              <w:jc w:val="left"/>
              <w:rPr>
                <w:rFonts w:eastAsia="Arial"/>
                <w:sz w:val="18"/>
                <w:szCs w:val="18"/>
              </w:rPr>
            </w:pPr>
            <w:r w:rsidRPr="000A39E9">
              <w:rPr>
                <w:rFonts w:eastAsia="Arial"/>
                <w:sz w:val="18"/>
                <w:szCs w:val="18"/>
              </w:rPr>
              <w:t>ул. Лесная, 1,2,2а,3,4,5,6,7,8,9,10,11,12,13,14,15,16,17,18,20,21,22,23,24,25,26,27,29,33,38,41</w:t>
            </w:r>
          </w:p>
          <w:p w:rsidR="00C626FF" w:rsidRPr="000A39E9" w:rsidRDefault="00C626FF" w:rsidP="00C626FF">
            <w:pPr>
              <w:ind w:left="0" w:firstLine="0"/>
              <w:jc w:val="left"/>
              <w:rPr>
                <w:rFonts w:eastAsia="Arial"/>
                <w:sz w:val="18"/>
                <w:szCs w:val="18"/>
              </w:rPr>
            </w:pPr>
            <w:r w:rsidRPr="000A39E9">
              <w:rPr>
                <w:rFonts w:eastAsia="Arial"/>
                <w:sz w:val="18"/>
                <w:szCs w:val="18"/>
              </w:rPr>
              <w:t>ул.3-Июля,  1,2,,3,4,5,6,7,8,9,</w:t>
            </w:r>
          </w:p>
          <w:p w:rsidR="00C626FF" w:rsidRPr="000A39E9" w:rsidRDefault="00C626FF" w:rsidP="00C626FF">
            <w:pPr>
              <w:ind w:left="0" w:firstLine="0"/>
              <w:jc w:val="left"/>
              <w:rPr>
                <w:rFonts w:eastAsia="Arial"/>
                <w:sz w:val="18"/>
                <w:szCs w:val="18"/>
              </w:rPr>
            </w:pPr>
            <w:r w:rsidRPr="000A39E9">
              <w:rPr>
                <w:rFonts w:eastAsia="Arial"/>
                <w:sz w:val="18"/>
                <w:szCs w:val="18"/>
              </w:rPr>
              <w:t>ул. Школьная, 1,2,,3,4,5,6,7,8,9,10,11,12,14,16,18,20,</w:t>
            </w:r>
          </w:p>
          <w:p w:rsidR="00C626FF" w:rsidRPr="000A39E9" w:rsidRDefault="00C626FF" w:rsidP="00C626FF">
            <w:pPr>
              <w:ind w:left="0" w:firstLine="0"/>
              <w:jc w:val="left"/>
              <w:rPr>
                <w:rFonts w:eastAsia="Arial"/>
                <w:sz w:val="18"/>
                <w:szCs w:val="18"/>
              </w:rPr>
            </w:pPr>
            <w:r w:rsidRPr="000A39E9">
              <w:rPr>
                <w:rFonts w:eastAsia="Arial"/>
                <w:sz w:val="18"/>
                <w:szCs w:val="18"/>
              </w:rPr>
              <w:t>ул. Надежды1,2,3,4,5,6,10</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29</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75</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д. Талька, ул. Центральная, в районе  д. 2а</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N52°27'16.9340"</w:t>
            </w:r>
          </w:p>
          <w:p w:rsidR="00C626FF" w:rsidRPr="000A39E9" w:rsidRDefault="00C626FF" w:rsidP="00C626FF">
            <w:pPr>
              <w:ind w:left="0" w:firstLine="0"/>
              <w:jc w:val="left"/>
              <w:rPr>
                <w:rFonts w:eastAsia="Arial"/>
                <w:sz w:val="18"/>
                <w:szCs w:val="18"/>
              </w:rPr>
            </w:pPr>
            <w:r w:rsidRPr="000A39E9">
              <w:rPr>
                <w:rFonts w:eastAsia="Arial"/>
                <w:sz w:val="18"/>
                <w:szCs w:val="18"/>
              </w:rPr>
              <w:t>E104°26'49.0499"</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2,4</w:t>
            </w:r>
            <w:r w:rsidRPr="000A39E9">
              <w:rPr>
                <w:rFonts w:eastAsia="Arial"/>
                <w:sz w:val="18"/>
                <w:szCs w:val="18"/>
                <w:lang w:val="en-US"/>
              </w:rPr>
              <w:t>x</w:t>
            </w:r>
            <w:r w:rsidRPr="000A39E9">
              <w:rPr>
                <w:rFonts w:eastAsia="Arial"/>
                <w:sz w:val="18"/>
                <w:szCs w:val="18"/>
              </w:rPr>
              <w:t>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color w:val="000000"/>
                <w:sz w:val="18"/>
                <w:szCs w:val="18"/>
              </w:rPr>
            </w:pPr>
            <w:r w:rsidRPr="000A39E9">
              <w:rPr>
                <w:rFonts w:eastAsia="Arial"/>
                <w:sz w:val="18"/>
                <w:szCs w:val="18"/>
              </w:rPr>
              <w:t>0,75</w:t>
            </w:r>
          </w:p>
        </w:tc>
        <w:tc>
          <w:tcPr>
            <w:tcW w:w="1701" w:type="dxa"/>
            <w:vMerge/>
            <w:tcBorders>
              <w:top w:val="none" w:sz="4" w:space="0" w:color="000000"/>
              <w:left w:val="single" w:sz="4" w:space="0" w:color="auto"/>
              <w:bottom w:val="single" w:sz="4" w:space="0" w:color="auto"/>
              <w:right w:val="single" w:sz="4" w:space="0" w:color="auto"/>
            </w:tcBorders>
            <w:vAlign w:val="center"/>
          </w:tcPr>
          <w:p w:rsidR="00C626FF" w:rsidRPr="000A39E9" w:rsidRDefault="00C626FF" w:rsidP="00C626FF">
            <w:pPr>
              <w:ind w:left="0" w:firstLine="0"/>
              <w:jc w:val="left"/>
              <w:rPr>
                <w:rFonts w:eastAsia="Arial"/>
                <w:color w:val="000000"/>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ул. Центральная  д. 1,2,2а,3,4,5,6,7,8,9,10,11,12,13,14,15,16,17,18,20,  </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пер. Малиновый,1,2,11,17,19,20 </w:t>
            </w:r>
          </w:p>
          <w:p w:rsidR="00C626FF" w:rsidRPr="000A39E9" w:rsidRDefault="00C626FF" w:rsidP="00C626FF">
            <w:pPr>
              <w:ind w:left="0" w:firstLine="0"/>
              <w:jc w:val="left"/>
              <w:rPr>
                <w:rFonts w:eastAsia="Arial"/>
                <w:sz w:val="18"/>
                <w:szCs w:val="18"/>
              </w:rPr>
            </w:pPr>
            <w:r w:rsidRPr="000A39E9">
              <w:rPr>
                <w:rFonts w:eastAsia="Arial"/>
                <w:sz w:val="18"/>
                <w:szCs w:val="18"/>
              </w:rPr>
              <w:t>пер. Цветочный, 2,8,12,13,48</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ул. Степная 1,3,6а,6б,7,8,8а,9,13,15,15а,18а,21б,23,23а,25,27,27а,29,31,35,44, </w:t>
            </w:r>
          </w:p>
          <w:p w:rsidR="00C626FF" w:rsidRPr="000A39E9" w:rsidRDefault="00C626FF" w:rsidP="00C626FF">
            <w:pPr>
              <w:ind w:left="0" w:firstLine="0"/>
              <w:jc w:val="left"/>
              <w:rPr>
                <w:rFonts w:eastAsia="Arial"/>
                <w:sz w:val="18"/>
                <w:szCs w:val="18"/>
              </w:rPr>
            </w:pPr>
            <w:r w:rsidRPr="000A39E9">
              <w:rPr>
                <w:rFonts w:eastAsia="Arial"/>
                <w:sz w:val="18"/>
                <w:szCs w:val="18"/>
              </w:rPr>
              <w:t>ул. Надежды 10,19,39/1,39б,41,53,89,91</w:t>
            </w:r>
          </w:p>
          <w:p w:rsidR="00C626FF" w:rsidRPr="000A39E9" w:rsidRDefault="00C626FF" w:rsidP="00C626FF">
            <w:pPr>
              <w:ind w:left="0" w:firstLine="0"/>
              <w:jc w:val="left"/>
              <w:rPr>
                <w:rFonts w:eastAsia="Arial"/>
                <w:sz w:val="18"/>
                <w:szCs w:val="18"/>
              </w:rPr>
            </w:pPr>
            <w:r w:rsidRPr="000A39E9">
              <w:rPr>
                <w:rFonts w:eastAsia="Arial"/>
                <w:sz w:val="18"/>
                <w:szCs w:val="18"/>
              </w:rPr>
              <w:t>пер. Охотничий 2,5</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35-44</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76</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д. Талька ул. Центральная, в районе  д.44</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N52°27'02.7642"</w:t>
            </w:r>
          </w:p>
          <w:p w:rsidR="00C626FF" w:rsidRPr="000A39E9" w:rsidRDefault="00C626FF" w:rsidP="00C626FF">
            <w:pPr>
              <w:ind w:left="0" w:firstLine="0"/>
              <w:jc w:val="left"/>
              <w:rPr>
                <w:rFonts w:eastAsia="Arial"/>
                <w:sz w:val="18"/>
                <w:szCs w:val="18"/>
              </w:rPr>
            </w:pPr>
            <w:r w:rsidRPr="000A39E9">
              <w:rPr>
                <w:rFonts w:eastAsia="Arial"/>
                <w:sz w:val="18"/>
                <w:szCs w:val="18"/>
              </w:rPr>
              <w:t>E104°27'47.5456"</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2,4</w:t>
            </w:r>
            <w:r w:rsidRPr="000A39E9">
              <w:rPr>
                <w:rFonts w:eastAsia="Arial"/>
                <w:sz w:val="18"/>
                <w:szCs w:val="18"/>
                <w:lang w:val="en-US"/>
              </w:rPr>
              <w:t>x</w:t>
            </w:r>
            <w:r w:rsidRPr="000A39E9">
              <w:rPr>
                <w:rFonts w:eastAsia="Arial"/>
                <w:sz w:val="18"/>
                <w:szCs w:val="18"/>
              </w:rPr>
              <w:t>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color w:val="000000"/>
                <w:sz w:val="18"/>
                <w:szCs w:val="18"/>
              </w:rPr>
            </w:pPr>
            <w:r w:rsidRPr="000A39E9">
              <w:rPr>
                <w:rFonts w:eastAsia="Arial"/>
                <w:sz w:val="18"/>
                <w:szCs w:val="18"/>
              </w:rPr>
              <w:t>0,75</w:t>
            </w:r>
          </w:p>
        </w:tc>
        <w:tc>
          <w:tcPr>
            <w:tcW w:w="1701" w:type="dxa"/>
            <w:vMerge/>
            <w:tcBorders>
              <w:top w:val="none" w:sz="4" w:space="0" w:color="000000"/>
              <w:left w:val="single" w:sz="4" w:space="0" w:color="auto"/>
              <w:bottom w:val="single" w:sz="4" w:space="0" w:color="auto"/>
              <w:right w:val="single" w:sz="4" w:space="0" w:color="auto"/>
            </w:tcBorders>
            <w:vAlign w:val="center"/>
          </w:tcPr>
          <w:p w:rsidR="00C626FF" w:rsidRPr="000A39E9" w:rsidRDefault="00C626FF" w:rsidP="00C626FF">
            <w:pPr>
              <w:ind w:left="0" w:firstLine="0"/>
              <w:jc w:val="left"/>
              <w:rPr>
                <w:rFonts w:eastAsia="Arial"/>
                <w:color w:val="000000"/>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ул. Центральная  д. 24,30,31,33,33а,34/1,36,37,37/1,38,38а,40а,40/1,34а,41,-46, </w:t>
            </w:r>
          </w:p>
          <w:p w:rsidR="00C626FF" w:rsidRPr="000A39E9" w:rsidRDefault="00C626FF" w:rsidP="00C626FF">
            <w:pPr>
              <w:ind w:left="0" w:firstLine="0"/>
              <w:jc w:val="left"/>
              <w:rPr>
                <w:rFonts w:eastAsia="Arial"/>
                <w:sz w:val="18"/>
                <w:szCs w:val="18"/>
              </w:rPr>
            </w:pPr>
            <w:r w:rsidRPr="000A39E9">
              <w:rPr>
                <w:rFonts w:eastAsia="Arial"/>
                <w:sz w:val="18"/>
                <w:szCs w:val="18"/>
              </w:rPr>
              <w:t>ул. Лесная, 1,1б,16,26,1/3,3/1,4д,6,7а,8,10,12,14,19,25а,25,27,29,22</w:t>
            </w:r>
          </w:p>
          <w:p w:rsidR="00C626FF" w:rsidRPr="000A39E9" w:rsidRDefault="00C626FF" w:rsidP="00C626FF">
            <w:pPr>
              <w:ind w:left="0" w:firstLine="0"/>
              <w:jc w:val="left"/>
              <w:rPr>
                <w:rFonts w:eastAsia="Arial"/>
                <w:sz w:val="18"/>
                <w:szCs w:val="18"/>
              </w:rPr>
            </w:pPr>
            <w:r w:rsidRPr="000A39E9">
              <w:rPr>
                <w:rFonts w:eastAsia="Arial"/>
                <w:sz w:val="18"/>
                <w:szCs w:val="18"/>
              </w:rPr>
              <w:t>ул. Таежная 1,1а,2,2б,3,4,5,5а,6,7,8,9,10,12,13,14,16,16а,19,19а,23,27,22а</w:t>
            </w:r>
          </w:p>
          <w:p w:rsidR="00C626FF" w:rsidRPr="000A39E9" w:rsidRDefault="00C626FF" w:rsidP="00C626FF">
            <w:pPr>
              <w:ind w:left="0" w:firstLine="0"/>
              <w:jc w:val="left"/>
              <w:rPr>
                <w:rFonts w:eastAsia="Arial"/>
                <w:sz w:val="18"/>
                <w:szCs w:val="18"/>
              </w:rPr>
            </w:pPr>
            <w:r w:rsidRPr="000A39E9">
              <w:rPr>
                <w:rFonts w:eastAsia="Arial"/>
                <w:sz w:val="18"/>
                <w:szCs w:val="18"/>
              </w:rPr>
              <w:t>ул. Береговая 1,3,3/1,7,9а,6,11,8</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36</w:t>
            </w:r>
          </w:p>
        </w:tc>
      </w:tr>
      <w:tr w:rsidR="00C626FF" w:rsidRPr="000A39E9" w:rsidTr="000A39E9">
        <w:trPr>
          <w:gridAfter w:val="1"/>
          <w:wAfter w:w="236" w:type="dxa"/>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77</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д. Талька, ул. Береговая, в районе  д. 1а</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N52°27'02.7758"</w:t>
            </w:r>
          </w:p>
          <w:p w:rsidR="00C626FF" w:rsidRPr="000A39E9" w:rsidRDefault="00C626FF" w:rsidP="00C626FF">
            <w:pPr>
              <w:ind w:left="0" w:firstLine="0"/>
              <w:jc w:val="left"/>
              <w:rPr>
                <w:rFonts w:eastAsia="Arial"/>
                <w:sz w:val="18"/>
                <w:szCs w:val="18"/>
              </w:rPr>
            </w:pPr>
            <w:r w:rsidRPr="000A39E9">
              <w:rPr>
                <w:rFonts w:eastAsia="Arial"/>
                <w:sz w:val="18"/>
                <w:szCs w:val="18"/>
              </w:rPr>
              <w:t>E104°27'19.2993"</w:t>
            </w: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2,4</w:t>
            </w:r>
            <w:r w:rsidRPr="000A39E9">
              <w:rPr>
                <w:rFonts w:eastAsia="Arial"/>
                <w:sz w:val="18"/>
                <w:szCs w:val="18"/>
                <w:lang w:val="en-US"/>
              </w:rPr>
              <w:t>x</w:t>
            </w:r>
            <w:r w:rsidRPr="000A39E9">
              <w:rPr>
                <w:rFonts w:eastAsia="Arial"/>
                <w:sz w:val="18"/>
                <w:szCs w:val="18"/>
              </w:rPr>
              <w:t>6=14,4</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000000"/>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color w:val="000000"/>
                <w:sz w:val="18"/>
                <w:szCs w:val="18"/>
              </w:rPr>
            </w:pPr>
            <w:r w:rsidRPr="000A39E9">
              <w:rPr>
                <w:rFonts w:eastAsia="Arial"/>
                <w:sz w:val="18"/>
                <w:szCs w:val="18"/>
              </w:rPr>
              <w:t>0,75</w:t>
            </w:r>
          </w:p>
        </w:tc>
        <w:tc>
          <w:tcPr>
            <w:tcW w:w="1701" w:type="dxa"/>
            <w:vMerge/>
            <w:tcBorders>
              <w:top w:val="none" w:sz="4" w:space="0" w:color="000000"/>
              <w:left w:val="single" w:sz="4" w:space="0" w:color="auto"/>
              <w:bottom w:val="single" w:sz="4" w:space="0" w:color="auto"/>
              <w:right w:val="single" w:sz="4" w:space="0" w:color="auto"/>
            </w:tcBorders>
            <w:vAlign w:val="center"/>
          </w:tcPr>
          <w:p w:rsidR="00C626FF" w:rsidRPr="000A39E9" w:rsidRDefault="00C626FF" w:rsidP="00C626FF">
            <w:pPr>
              <w:ind w:left="0" w:firstLine="0"/>
              <w:jc w:val="left"/>
              <w:rPr>
                <w:rFonts w:eastAsia="Arial"/>
                <w:color w:val="000000"/>
                <w:sz w:val="18"/>
                <w:szCs w:val="18"/>
              </w:rPr>
            </w:pPr>
          </w:p>
        </w:tc>
        <w:tc>
          <w:tcPr>
            <w:tcW w:w="3827" w:type="dxa"/>
            <w:tcBorders>
              <w:top w:val="single" w:sz="4" w:space="0" w:color="000000"/>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ул. Береговая, </w:t>
            </w:r>
          </w:p>
          <w:p w:rsidR="00C626FF" w:rsidRPr="000A39E9" w:rsidRDefault="00C626FF" w:rsidP="00C626FF">
            <w:pPr>
              <w:ind w:left="0" w:firstLine="0"/>
              <w:jc w:val="left"/>
              <w:rPr>
                <w:rFonts w:eastAsia="Arial"/>
                <w:sz w:val="18"/>
                <w:szCs w:val="18"/>
              </w:rPr>
            </w:pPr>
            <w:r w:rsidRPr="000A39E9">
              <w:rPr>
                <w:rFonts w:eastAsia="Arial"/>
                <w:sz w:val="18"/>
                <w:szCs w:val="18"/>
              </w:rPr>
              <w:t>ул. Березовая, 1б/2,5,6,12,14,11,16,15,20,19,19а,24</w:t>
            </w:r>
          </w:p>
          <w:p w:rsidR="00C626FF" w:rsidRPr="000A39E9" w:rsidRDefault="00C626FF" w:rsidP="00C626FF">
            <w:pPr>
              <w:ind w:left="0" w:firstLine="0"/>
              <w:jc w:val="left"/>
              <w:rPr>
                <w:rFonts w:eastAsia="Arial"/>
                <w:sz w:val="18"/>
                <w:szCs w:val="18"/>
              </w:rPr>
            </w:pPr>
            <w:r w:rsidRPr="000A39E9">
              <w:rPr>
                <w:rFonts w:eastAsia="Arial"/>
                <w:sz w:val="18"/>
                <w:szCs w:val="18"/>
              </w:rPr>
              <w:t>ул. Удачная 3,7,11,12,12а,10,17,19,20,22,23,24</w:t>
            </w:r>
          </w:p>
        </w:tc>
        <w:tc>
          <w:tcPr>
            <w:tcW w:w="1701" w:type="dxa"/>
            <w:tcBorders>
              <w:top w:val="single" w:sz="4" w:space="0" w:color="000000"/>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80</w:t>
            </w:r>
          </w:p>
        </w:tc>
      </w:tr>
      <w:tr w:rsidR="00C626FF" w:rsidRPr="000A39E9" w:rsidTr="000A39E9">
        <w:trPr>
          <w:gridAfter w:val="1"/>
          <w:wAfter w:w="236" w:type="dxa"/>
          <w:trHeight w:val="804"/>
        </w:trPr>
        <w:tc>
          <w:tcPr>
            <w:tcW w:w="534" w:type="dxa"/>
            <w:tcBorders>
              <w:top w:val="single" w:sz="4" w:space="0" w:color="000000"/>
              <w:left w:val="single" w:sz="4" w:space="0" w:color="000000"/>
              <w:bottom w:val="single" w:sz="4" w:space="0" w:color="auto"/>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78</w:t>
            </w:r>
          </w:p>
        </w:tc>
        <w:tc>
          <w:tcPr>
            <w:tcW w:w="2268" w:type="dxa"/>
            <w:tcBorders>
              <w:top w:val="single" w:sz="4" w:space="0" w:color="000000"/>
              <w:left w:val="single" w:sz="4" w:space="0" w:color="000000"/>
              <w:bottom w:val="single" w:sz="4" w:space="0" w:color="auto"/>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с. Хомутово, ул. Некрасова, в районе д. 2 (территория Восточного отделения </w:t>
            </w:r>
            <w:proofErr w:type="spellStart"/>
            <w:r w:rsidRPr="000A39E9">
              <w:rPr>
                <w:rFonts w:eastAsia="Arial"/>
                <w:color w:val="000000"/>
                <w:sz w:val="18"/>
                <w:szCs w:val="18"/>
              </w:rPr>
              <w:t>ООО«Иркутскэнергосбыт</w:t>
            </w:r>
            <w:proofErr w:type="spellEnd"/>
            <w:r w:rsidRPr="000A39E9">
              <w:rPr>
                <w:rFonts w:eastAsia="Arial"/>
                <w:color w:val="000000"/>
                <w:sz w:val="18"/>
                <w:szCs w:val="18"/>
              </w:rPr>
              <w:t>»)</w:t>
            </w:r>
          </w:p>
        </w:tc>
        <w:tc>
          <w:tcPr>
            <w:tcW w:w="1842" w:type="dxa"/>
            <w:tcBorders>
              <w:top w:val="single" w:sz="4" w:space="0" w:color="000000"/>
              <w:left w:val="single" w:sz="4" w:space="0" w:color="000000"/>
              <w:bottom w:val="single" w:sz="4" w:space="0" w:color="auto"/>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52.463046, 104.377707</w:t>
            </w:r>
          </w:p>
        </w:tc>
        <w:tc>
          <w:tcPr>
            <w:tcW w:w="851" w:type="dxa"/>
            <w:tcBorders>
              <w:top w:val="single" w:sz="4" w:space="0" w:color="000000"/>
              <w:left w:val="single" w:sz="4" w:space="0" w:color="000000"/>
              <w:bottom w:val="single" w:sz="4" w:space="0" w:color="auto"/>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auto"/>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2*3=6</w:t>
            </w:r>
          </w:p>
        </w:tc>
        <w:tc>
          <w:tcPr>
            <w:tcW w:w="567" w:type="dxa"/>
            <w:tcBorders>
              <w:top w:val="single" w:sz="4" w:space="0" w:color="000000"/>
              <w:left w:val="single" w:sz="4" w:space="0" w:color="000000"/>
              <w:bottom w:val="single" w:sz="4" w:space="0" w:color="auto"/>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1</w:t>
            </w:r>
          </w:p>
        </w:tc>
        <w:tc>
          <w:tcPr>
            <w:tcW w:w="709" w:type="dxa"/>
            <w:tcBorders>
              <w:top w:val="single" w:sz="4" w:space="0" w:color="000000"/>
              <w:left w:val="single" w:sz="4" w:space="0" w:color="000000"/>
              <w:bottom w:val="single" w:sz="4" w:space="0" w:color="auto"/>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1</w:t>
            </w:r>
          </w:p>
        </w:tc>
        <w:tc>
          <w:tcPr>
            <w:tcW w:w="567" w:type="dxa"/>
            <w:tcBorders>
              <w:top w:val="single" w:sz="4" w:space="0" w:color="000000"/>
              <w:left w:val="single" w:sz="4" w:space="0" w:color="auto"/>
              <w:bottom w:val="single" w:sz="4" w:space="0" w:color="auto"/>
              <w:right w:val="single" w:sz="4" w:space="0" w:color="auto"/>
            </w:tcBorders>
          </w:tcPr>
          <w:p w:rsidR="00C626FF" w:rsidRPr="000A39E9" w:rsidRDefault="00C626FF" w:rsidP="00C626FF">
            <w:pPr>
              <w:ind w:left="0" w:firstLine="0"/>
              <w:jc w:val="left"/>
              <w:rPr>
                <w:rFonts w:eastAsia="Arial"/>
                <w:color w:val="000000"/>
                <w:sz w:val="18"/>
                <w:szCs w:val="18"/>
              </w:rPr>
            </w:pPr>
            <w:r w:rsidRPr="000A39E9">
              <w:rPr>
                <w:rFonts w:eastAsia="Arial"/>
                <w:sz w:val="18"/>
                <w:szCs w:val="18"/>
              </w:rPr>
              <w:t>0,75</w:t>
            </w:r>
          </w:p>
        </w:tc>
        <w:tc>
          <w:tcPr>
            <w:tcW w:w="1701" w:type="dxa"/>
            <w:vMerge/>
            <w:tcBorders>
              <w:top w:val="none" w:sz="4" w:space="0" w:color="000000"/>
              <w:left w:val="single" w:sz="4" w:space="0" w:color="auto"/>
              <w:bottom w:val="single" w:sz="4" w:space="0" w:color="auto"/>
              <w:right w:val="single" w:sz="4" w:space="0" w:color="auto"/>
            </w:tcBorders>
            <w:vAlign w:val="center"/>
          </w:tcPr>
          <w:p w:rsidR="00C626FF" w:rsidRPr="000A39E9" w:rsidRDefault="00C626FF" w:rsidP="00C626FF">
            <w:pPr>
              <w:ind w:left="0" w:firstLine="0"/>
              <w:jc w:val="left"/>
              <w:rPr>
                <w:rFonts w:eastAsia="Arial"/>
                <w:color w:val="000000"/>
                <w:sz w:val="18"/>
                <w:szCs w:val="18"/>
              </w:rPr>
            </w:pPr>
          </w:p>
        </w:tc>
        <w:tc>
          <w:tcPr>
            <w:tcW w:w="3827" w:type="dxa"/>
            <w:tcBorders>
              <w:top w:val="single" w:sz="4" w:space="0" w:color="000000"/>
              <w:left w:val="single" w:sz="4" w:space="0" w:color="auto"/>
              <w:bottom w:val="single" w:sz="4" w:space="0" w:color="auto"/>
              <w:right w:val="single" w:sz="4" w:space="0" w:color="auto"/>
            </w:tcBorders>
          </w:tcPr>
          <w:p w:rsidR="00C626FF" w:rsidRPr="000A39E9" w:rsidRDefault="00C626FF" w:rsidP="00C626FF">
            <w:pPr>
              <w:ind w:left="0" w:firstLine="0"/>
              <w:jc w:val="left"/>
              <w:rPr>
                <w:rFonts w:eastAsia="Arial"/>
                <w:sz w:val="18"/>
                <w:szCs w:val="18"/>
              </w:rPr>
            </w:pPr>
          </w:p>
        </w:tc>
        <w:tc>
          <w:tcPr>
            <w:tcW w:w="1701" w:type="dxa"/>
            <w:tcBorders>
              <w:top w:val="single" w:sz="4" w:space="0" w:color="000000"/>
              <w:left w:val="single" w:sz="4" w:space="0" w:color="auto"/>
              <w:bottom w:val="single" w:sz="4" w:space="0" w:color="auto"/>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20</w:t>
            </w:r>
          </w:p>
        </w:tc>
      </w:tr>
      <w:tr w:rsidR="00C626FF" w:rsidRPr="000A39E9" w:rsidTr="000A39E9">
        <w:trPr>
          <w:gridAfter w:val="1"/>
          <w:wAfter w:w="236" w:type="dxa"/>
          <w:trHeight w:val="898"/>
        </w:trPr>
        <w:tc>
          <w:tcPr>
            <w:tcW w:w="534"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79</w:t>
            </w:r>
          </w:p>
        </w:tc>
        <w:tc>
          <w:tcPr>
            <w:tcW w:w="2268"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д. Куда, ул. Дмитриевская, в районе д. 7</w:t>
            </w:r>
          </w:p>
        </w:tc>
        <w:tc>
          <w:tcPr>
            <w:tcW w:w="1842"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52.429578</w:t>
            </w:r>
          </w:p>
          <w:p w:rsidR="00C626FF" w:rsidRPr="000A39E9" w:rsidRDefault="00C626FF" w:rsidP="00C626FF">
            <w:pPr>
              <w:ind w:left="0" w:firstLine="0"/>
              <w:jc w:val="left"/>
              <w:rPr>
                <w:rFonts w:eastAsia="Arial"/>
                <w:sz w:val="18"/>
                <w:szCs w:val="18"/>
              </w:rPr>
            </w:pPr>
            <w:r w:rsidRPr="000A39E9">
              <w:rPr>
                <w:rFonts w:eastAsia="Arial"/>
                <w:sz w:val="18"/>
                <w:szCs w:val="18"/>
              </w:rPr>
              <w:t>104.451797</w:t>
            </w:r>
          </w:p>
        </w:tc>
        <w:tc>
          <w:tcPr>
            <w:tcW w:w="851"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center"/>
              <w:rPr>
                <w:rFonts w:eastAsia="Arial"/>
                <w:color w:val="000000"/>
                <w:sz w:val="18"/>
                <w:szCs w:val="18"/>
              </w:rPr>
            </w:pPr>
            <w:r w:rsidRPr="000A39E9">
              <w:rPr>
                <w:rFonts w:eastAsia="Arial"/>
                <w:color w:val="000000"/>
                <w:sz w:val="18"/>
                <w:szCs w:val="18"/>
              </w:rPr>
              <w:t>Бетон</w:t>
            </w:r>
          </w:p>
        </w:tc>
        <w:tc>
          <w:tcPr>
            <w:tcW w:w="850"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2*3=6</w:t>
            </w:r>
          </w:p>
        </w:tc>
        <w:tc>
          <w:tcPr>
            <w:tcW w:w="567"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auto"/>
              <w:left w:val="single" w:sz="4" w:space="0" w:color="000000"/>
              <w:bottom w:val="single" w:sz="4" w:space="0" w:color="auto"/>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auto"/>
              <w:left w:val="single" w:sz="4" w:space="0" w:color="auto"/>
              <w:bottom w:val="single" w:sz="4" w:space="0" w:color="auto"/>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single" w:sz="4" w:space="0" w:color="auto"/>
              <w:right w:val="single" w:sz="4" w:space="0" w:color="auto"/>
            </w:tcBorders>
            <w:vAlign w:val="center"/>
          </w:tcPr>
          <w:p w:rsidR="00C626FF" w:rsidRPr="000A39E9" w:rsidRDefault="00C626FF" w:rsidP="00C626FF">
            <w:pPr>
              <w:ind w:left="0" w:firstLine="0"/>
              <w:jc w:val="left"/>
              <w:rPr>
                <w:rFonts w:eastAsia="Arial"/>
                <w:color w:val="000000"/>
                <w:sz w:val="18"/>
                <w:szCs w:val="18"/>
              </w:rPr>
            </w:pPr>
          </w:p>
        </w:tc>
        <w:tc>
          <w:tcPr>
            <w:tcW w:w="3827" w:type="dxa"/>
            <w:tcBorders>
              <w:top w:val="single" w:sz="4" w:space="0" w:color="auto"/>
              <w:left w:val="single" w:sz="4" w:space="0" w:color="auto"/>
              <w:bottom w:val="single" w:sz="4" w:space="0" w:color="auto"/>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Дмитриевская, 3,6,7,8,9,11а,12,14,15,16,19,20,21,23,24,25,27,29,30,31,32,34,36,37,38</w:t>
            </w:r>
          </w:p>
          <w:p w:rsidR="00C626FF" w:rsidRPr="000A39E9" w:rsidRDefault="00C626FF" w:rsidP="00C626FF">
            <w:pPr>
              <w:ind w:left="0" w:firstLine="0"/>
              <w:jc w:val="left"/>
              <w:rPr>
                <w:rFonts w:eastAsia="Arial"/>
                <w:sz w:val="18"/>
                <w:szCs w:val="18"/>
              </w:rPr>
            </w:pPr>
            <w:r w:rsidRPr="000A39E9">
              <w:rPr>
                <w:rFonts w:eastAsia="Arial"/>
                <w:sz w:val="18"/>
                <w:szCs w:val="18"/>
              </w:rPr>
              <w:t>ул. Большая Александровская, 7,8,11,12,15,16,18,19,20,22,23,24,25,27,28,29,31,33,34,35,36,37,</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ул. Мариинская </w:t>
            </w:r>
            <w:r w:rsidRPr="000A39E9">
              <w:rPr>
                <w:rFonts w:eastAsia="Arial"/>
                <w:sz w:val="18"/>
                <w:szCs w:val="18"/>
              </w:rPr>
              <w:lastRenderedPageBreak/>
              <w:t>4,5,6,7,9.10,11,12,13,15,16,17,19,21,23,25,27,29,31,33</w:t>
            </w:r>
          </w:p>
          <w:p w:rsidR="00C626FF" w:rsidRPr="000A39E9" w:rsidRDefault="00C626FF" w:rsidP="00C626FF">
            <w:pPr>
              <w:ind w:left="0" w:firstLine="0"/>
              <w:jc w:val="left"/>
              <w:rPr>
                <w:rFonts w:eastAsia="Arial"/>
                <w:sz w:val="18"/>
                <w:szCs w:val="18"/>
              </w:rPr>
            </w:pPr>
            <w:r w:rsidRPr="000A39E9">
              <w:rPr>
                <w:rFonts w:eastAsia="Arial"/>
                <w:sz w:val="18"/>
                <w:szCs w:val="18"/>
              </w:rPr>
              <w:t>ул. Алексеевская 20,24,28,30,32,34,36</w:t>
            </w:r>
          </w:p>
          <w:p w:rsidR="00C626FF" w:rsidRPr="000A39E9" w:rsidRDefault="00C626FF" w:rsidP="00C626FF">
            <w:pPr>
              <w:ind w:left="0" w:firstLine="0"/>
              <w:jc w:val="left"/>
              <w:rPr>
                <w:rFonts w:eastAsia="Arial"/>
                <w:sz w:val="18"/>
                <w:szCs w:val="18"/>
              </w:rPr>
            </w:pPr>
            <w:r w:rsidRPr="000A39E9">
              <w:rPr>
                <w:rFonts w:eastAsia="Arial"/>
                <w:sz w:val="18"/>
                <w:szCs w:val="18"/>
              </w:rPr>
              <w:t>ул. Николаевская 12,15,16,17,18,19,21,22,25,26,27,28,29,30,31,32,33,34,35,36,</w:t>
            </w:r>
          </w:p>
          <w:p w:rsidR="00C626FF" w:rsidRPr="000A39E9" w:rsidRDefault="00C626FF" w:rsidP="00C626FF">
            <w:pPr>
              <w:ind w:left="0" w:firstLine="0"/>
              <w:jc w:val="left"/>
              <w:rPr>
                <w:rFonts w:eastAsia="Arial"/>
                <w:sz w:val="18"/>
                <w:szCs w:val="18"/>
              </w:rPr>
            </w:pPr>
            <w:r w:rsidRPr="000A39E9">
              <w:rPr>
                <w:rFonts w:eastAsia="Arial"/>
                <w:sz w:val="18"/>
                <w:szCs w:val="18"/>
              </w:rPr>
              <w:t>ул. Ивановская 3,4,5,7,8,9,12,13,14,15,16,17,18,20,24,26,27,28,30,32,34,35,36,38,39,40,41,42,43,44,45,46,47,48,49,50,51,52,53,54,55,56,57,58,59,60</w:t>
            </w:r>
          </w:p>
          <w:p w:rsidR="00C626FF" w:rsidRPr="000A39E9" w:rsidRDefault="00C626FF" w:rsidP="00C626FF">
            <w:pPr>
              <w:ind w:left="0" w:firstLine="0"/>
              <w:jc w:val="left"/>
              <w:rPr>
                <w:rFonts w:eastAsia="Arial"/>
                <w:sz w:val="18"/>
                <w:szCs w:val="18"/>
              </w:rPr>
            </w:pPr>
            <w:r w:rsidRPr="000A39E9">
              <w:rPr>
                <w:rFonts w:eastAsia="Arial"/>
                <w:sz w:val="18"/>
                <w:szCs w:val="18"/>
              </w:rPr>
              <w:t>пер. Полевой 1,2,3,6,12,14,18,20,22</w:t>
            </w:r>
          </w:p>
        </w:tc>
        <w:tc>
          <w:tcPr>
            <w:tcW w:w="1701" w:type="dxa"/>
            <w:tcBorders>
              <w:top w:val="single" w:sz="4" w:space="0" w:color="auto"/>
              <w:left w:val="single" w:sz="4" w:space="0" w:color="auto"/>
              <w:bottom w:val="single" w:sz="4" w:space="0" w:color="auto"/>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lastRenderedPageBreak/>
              <w:t>21</w:t>
            </w:r>
          </w:p>
        </w:tc>
      </w:tr>
      <w:tr w:rsidR="00C626FF" w:rsidRPr="000A39E9" w:rsidTr="000A39E9">
        <w:trPr>
          <w:gridAfter w:val="1"/>
          <w:wAfter w:w="236" w:type="dxa"/>
          <w:trHeight w:val="885"/>
        </w:trPr>
        <w:tc>
          <w:tcPr>
            <w:tcW w:w="534"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lastRenderedPageBreak/>
              <w:t>80</w:t>
            </w:r>
          </w:p>
          <w:p w:rsidR="00C626FF" w:rsidRPr="000A39E9" w:rsidRDefault="00C626FF" w:rsidP="00C626FF">
            <w:pPr>
              <w:ind w:left="0" w:firstLine="0"/>
              <w:jc w:val="left"/>
              <w:rPr>
                <w:rFonts w:eastAsia="Arial"/>
                <w:sz w:val="18"/>
                <w:szCs w:val="18"/>
              </w:rPr>
            </w:pPr>
          </w:p>
          <w:p w:rsidR="00C626FF" w:rsidRPr="000A39E9" w:rsidRDefault="00C626FF" w:rsidP="00C626FF">
            <w:pPr>
              <w:ind w:left="0" w:firstLine="0"/>
              <w:jc w:val="left"/>
              <w:rPr>
                <w:rFonts w:eastAsia="Arial"/>
                <w:sz w:val="18"/>
                <w:szCs w:val="18"/>
              </w:rPr>
            </w:pPr>
          </w:p>
        </w:tc>
        <w:tc>
          <w:tcPr>
            <w:tcW w:w="2268"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с. Хомутово, ул. Колхозная, в районе д. 4 </w:t>
            </w:r>
          </w:p>
        </w:tc>
        <w:tc>
          <w:tcPr>
            <w:tcW w:w="1842"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52.28456</w:t>
            </w:r>
          </w:p>
          <w:p w:rsidR="00C626FF" w:rsidRPr="000A39E9" w:rsidRDefault="00C626FF" w:rsidP="00C626FF">
            <w:pPr>
              <w:ind w:left="0" w:firstLine="0"/>
              <w:jc w:val="left"/>
              <w:rPr>
                <w:rFonts w:eastAsia="Arial"/>
                <w:sz w:val="18"/>
                <w:szCs w:val="18"/>
              </w:rPr>
            </w:pPr>
            <w:r w:rsidRPr="000A39E9">
              <w:rPr>
                <w:rFonts w:eastAsia="Arial"/>
                <w:sz w:val="18"/>
                <w:szCs w:val="18"/>
              </w:rPr>
              <w:t>104.24367</w:t>
            </w:r>
          </w:p>
        </w:tc>
        <w:tc>
          <w:tcPr>
            <w:tcW w:w="851"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center"/>
              <w:rPr>
                <w:rFonts w:eastAsia="Arial"/>
                <w:color w:val="000000"/>
                <w:sz w:val="18"/>
                <w:szCs w:val="18"/>
              </w:rPr>
            </w:pPr>
            <w:r w:rsidRPr="000A39E9">
              <w:rPr>
                <w:rFonts w:eastAsia="Arial"/>
                <w:color w:val="000000"/>
                <w:sz w:val="18"/>
                <w:szCs w:val="18"/>
              </w:rPr>
              <w:t>Бетон</w:t>
            </w:r>
          </w:p>
        </w:tc>
        <w:tc>
          <w:tcPr>
            <w:tcW w:w="850"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2*10=20</w:t>
            </w:r>
          </w:p>
        </w:tc>
        <w:tc>
          <w:tcPr>
            <w:tcW w:w="567"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auto"/>
              <w:left w:val="single" w:sz="4" w:space="0" w:color="000000"/>
              <w:bottom w:val="single" w:sz="4" w:space="0" w:color="auto"/>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auto"/>
              <w:left w:val="single" w:sz="4" w:space="0" w:color="auto"/>
              <w:bottom w:val="single" w:sz="4" w:space="0" w:color="auto"/>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0,75            </w:t>
            </w:r>
          </w:p>
        </w:tc>
        <w:tc>
          <w:tcPr>
            <w:tcW w:w="1701" w:type="dxa"/>
            <w:vMerge/>
            <w:tcBorders>
              <w:top w:val="none" w:sz="4" w:space="0" w:color="000000"/>
              <w:left w:val="single" w:sz="4" w:space="0" w:color="auto"/>
              <w:bottom w:val="single" w:sz="4" w:space="0" w:color="auto"/>
              <w:right w:val="single" w:sz="4" w:space="0" w:color="auto"/>
            </w:tcBorders>
            <w:vAlign w:val="center"/>
          </w:tcPr>
          <w:p w:rsidR="00C626FF" w:rsidRPr="000A39E9" w:rsidRDefault="00C626FF" w:rsidP="00C626FF">
            <w:pPr>
              <w:ind w:left="0" w:firstLine="0"/>
              <w:jc w:val="left"/>
              <w:rPr>
                <w:rFonts w:eastAsia="Arial"/>
                <w:color w:val="000000"/>
                <w:sz w:val="18"/>
                <w:szCs w:val="18"/>
              </w:rPr>
            </w:pPr>
          </w:p>
        </w:tc>
        <w:tc>
          <w:tcPr>
            <w:tcW w:w="3827" w:type="dxa"/>
            <w:tcBorders>
              <w:top w:val="single" w:sz="4" w:space="0" w:color="auto"/>
              <w:left w:val="single" w:sz="4" w:space="0" w:color="auto"/>
              <w:bottom w:val="single" w:sz="4" w:space="0" w:color="auto"/>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 xml:space="preserve">ул. Гаражная,1,1а,1/2 </w:t>
            </w:r>
          </w:p>
          <w:p w:rsidR="00C626FF" w:rsidRPr="000A39E9" w:rsidRDefault="00C626FF" w:rsidP="00C626FF">
            <w:pPr>
              <w:ind w:left="0" w:firstLine="0"/>
              <w:jc w:val="left"/>
              <w:rPr>
                <w:rFonts w:eastAsia="Arial"/>
                <w:sz w:val="18"/>
                <w:szCs w:val="18"/>
              </w:rPr>
            </w:pPr>
            <w:r w:rsidRPr="000A39E9">
              <w:rPr>
                <w:rFonts w:eastAsia="Arial"/>
                <w:sz w:val="18"/>
                <w:szCs w:val="18"/>
              </w:rPr>
              <w:t>ул. Колхозная</w:t>
            </w:r>
          </w:p>
          <w:p w:rsidR="00C626FF" w:rsidRPr="000A39E9" w:rsidRDefault="00C626FF" w:rsidP="00C626FF">
            <w:pPr>
              <w:ind w:left="0" w:firstLine="0"/>
              <w:jc w:val="left"/>
              <w:rPr>
                <w:rFonts w:eastAsia="Arial"/>
                <w:sz w:val="18"/>
                <w:szCs w:val="18"/>
              </w:rPr>
            </w:pPr>
            <w:r w:rsidRPr="000A39E9">
              <w:rPr>
                <w:rFonts w:eastAsia="Arial"/>
                <w:sz w:val="18"/>
                <w:szCs w:val="18"/>
              </w:rPr>
              <w:t>3,4,5,7,8,9,12,13,14,15,16,17,18,20,24,26,27,28,30,32,34,35,36,38,39,40,41</w:t>
            </w:r>
          </w:p>
          <w:p w:rsidR="00C626FF" w:rsidRPr="000A39E9" w:rsidRDefault="00C626FF" w:rsidP="00C626FF">
            <w:pPr>
              <w:ind w:left="0" w:firstLine="0"/>
              <w:jc w:val="left"/>
              <w:rPr>
                <w:rFonts w:eastAsia="Arial"/>
                <w:sz w:val="18"/>
                <w:szCs w:val="18"/>
              </w:rPr>
            </w:pPr>
            <w:r w:rsidRPr="000A39E9">
              <w:rPr>
                <w:rFonts w:eastAsia="Arial"/>
                <w:sz w:val="18"/>
                <w:szCs w:val="18"/>
              </w:rPr>
              <w:t>пер. Пушкина 1,1/1,1г,1/2,3,4,4а,5,6б,7,8а,8,10,10а,11,12,16,20</w:t>
            </w:r>
          </w:p>
        </w:tc>
        <w:tc>
          <w:tcPr>
            <w:tcW w:w="1701" w:type="dxa"/>
            <w:tcBorders>
              <w:top w:val="single" w:sz="4" w:space="0" w:color="auto"/>
              <w:left w:val="single" w:sz="4" w:space="0" w:color="auto"/>
              <w:bottom w:val="single" w:sz="4" w:space="0" w:color="auto"/>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21</w:t>
            </w:r>
          </w:p>
        </w:tc>
      </w:tr>
      <w:tr w:rsidR="00C626FF" w:rsidRPr="000A39E9" w:rsidTr="000A39E9">
        <w:trPr>
          <w:gridAfter w:val="1"/>
          <w:wAfter w:w="236" w:type="dxa"/>
          <w:trHeight w:val="276"/>
        </w:trPr>
        <w:tc>
          <w:tcPr>
            <w:tcW w:w="534"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81</w:t>
            </w:r>
          </w:p>
        </w:tc>
        <w:tc>
          <w:tcPr>
            <w:tcW w:w="2268"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д. Куда, ул. Александровская, в районе д. 47</w:t>
            </w:r>
          </w:p>
        </w:tc>
        <w:tc>
          <w:tcPr>
            <w:tcW w:w="1842"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52.254799</w:t>
            </w:r>
          </w:p>
          <w:p w:rsidR="00C626FF" w:rsidRPr="000A39E9" w:rsidRDefault="00C626FF" w:rsidP="00C626FF">
            <w:pPr>
              <w:ind w:left="0" w:firstLine="0"/>
              <w:jc w:val="left"/>
              <w:rPr>
                <w:rFonts w:eastAsia="Arial"/>
                <w:sz w:val="18"/>
                <w:szCs w:val="18"/>
              </w:rPr>
            </w:pPr>
            <w:r w:rsidRPr="000A39E9">
              <w:rPr>
                <w:rFonts w:eastAsia="Arial"/>
                <w:sz w:val="18"/>
                <w:szCs w:val="18"/>
              </w:rPr>
              <w:t>104.23983</w:t>
            </w:r>
          </w:p>
        </w:tc>
        <w:tc>
          <w:tcPr>
            <w:tcW w:w="851"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center"/>
              <w:rPr>
                <w:rFonts w:eastAsia="Arial"/>
                <w:color w:val="000000"/>
                <w:sz w:val="18"/>
                <w:szCs w:val="18"/>
              </w:rPr>
            </w:pPr>
            <w:r w:rsidRPr="000A39E9">
              <w:rPr>
                <w:rFonts w:eastAsia="Arial"/>
                <w:color w:val="000000"/>
                <w:sz w:val="18"/>
                <w:szCs w:val="18"/>
              </w:rPr>
              <w:t>Бетон</w:t>
            </w:r>
          </w:p>
        </w:tc>
        <w:tc>
          <w:tcPr>
            <w:tcW w:w="850"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2*10=20</w:t>
            </w:r>
          </w:p>
        </w:tc>
        <w:tc>
          <w:tcPr>
            <w:tcW w:w="567"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p w:rsidR="00C626FF" w:rsidRPr="000A39E9" w:rsidRDefault="00C626FF" w:rsidP="00C626FF">
            <w:pPr>
              <w:ind w:left="0" w:firstLine="0"/>
              <w:jc w:val="center"/>
              <w:rPr>
                <w:rFonts w:eastAsia="Arial"/>
                <w:sz w:val="18"/>
                <w:szCs w:val="18"/>
              </w:rPr>
            </w:pPr>
          </w:p>
          <w:p w:rsidR="00C626FF" w:rsidRPr="000A39E9" w:rsidRDefault="00C626FF" w:rsidP="00C626FF">
            <w:pPr>
              <w:ind w:left="0" w:firstLine="0"/>
              <w:jc w:val="center"/>
              <w:rPr>
                <w:rFonts w:eastAsia="Arial"/>
                <w:sz w:val="18"/>
                <w:szCs w:val="18"/>
              </w:rPr>
            </w:pPr>
            <w:r w:rsidRPr="000A39E9">
              <w:rPr>
                <w:rFonts w:eastAsia="Arial"/>
                <w:sz w:val="18"/>
                <w:szCs w:val="18"/>
              </w:rPr>
              <w:t>1</w:t>
            </w:r>
          </w:p>
        </w:tc>
        <w:tc>
          <w:tcPr>
            <w:tcW w:w="709" w:type="dxa"/>
            <w:tcBorders>
              <w:top w:val="single" w:sz="4" w:space="0" w:color="auto"/>
              <w:left w:val="single" w:sz="4" w:space="0" w:color="000000"/>
              <w:bottom w:val="single" w:sz="4" w:space="0" w:color="auto"/>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p w:rsidR="00C626FF" w:rsidRPr="000A39E9" w:rsidRDefault="00C626FF" w:rsidP="00C626FF">
            <w:pPr>
              <w:ind w:left="0" w:firstLine="0"/>
              <w:jc w:val="center"/>
              <w:rPr>
                <w:rFonts w:eastAsia="Arial"/>
                <w:sz w:val="18"/>
                <w:szCs w:val="18"/>
              </w:rPr>
            </w:pPr>
          </w:p>
          <w:p w:rsidR="00C626FF" w:rsidRPr="000A39E9" w:rsidRDefault="00C626FF" w:rsidP="00C626FF">
            <w:pPr>
              <w:ind w:left="0" w:firstLine="0"/>
              <w:jc w:val="center"/>
              <w:rPr>
                <w:rFonts w:eastAsia="Arial"/>
                <w:sz w:val="18"/>
                <w:szCs w:val="18"/>
              </w:rPr>
            </w:pPr>
            <w:r w:rsidRPr="000A39E9">
              <w:rPr>
                <w:rFonts w:eastAsia="Arial"/>
                <w:sz w:val="18"/>
                <w:szCs w:val="18"/>
              </w:rPr>
              <w:t>1</w:t>
            </w:r>
          </w:p>
        </w:tc>
        <w:tc>
          <w:tcPr>
            <w:tcW w:w="567" w:type="dxa"/>
            <w:tcBorders>
              <w:top w:val="single" w:sz="4" w:space="0" w:color="auto"/>
              <w:left w:val="single" w:sz="4" w:space="0" w:color="auto"/>
              <w:bottom w:val="single" w:sz="4" w:space="0" w:color="auto"/>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p w:rsidR="00C626FF" w:rsidRPr="000A39E9" w:rsidRDefault="00C626FF" w:rsidP="00C626FF">
            <w:pPr>
              <w:ind w:left="0" w:firstLine="0"/>
              <w:jc w:val="left"/>
              <w:rPr>
                <w:rFonts w:eastAsia="Arial"/>
                <w:sz w:val="18"/>
                <w:szCs w:val="18"/>
              </w:rPr>
            </w:pPr>
          </w:p>
          <w:p w:rsidR="00C626FF" w:rsidRPr="000A39E9" w:rsidRDefault="00C626FF" w:rsidP="00C626FF">
            <w:pPr>
              <w:ind w:left="0" w:firstLine="0"/>
              <w:jc w:val="left"/>
              <w:rPr>
                <w:rFonts w:eastAsia="Arial"/>
                <w:sz w:val="18"/>
                <w:szCs w:val="18"/>
              </w:rPr>
            </w:pPr>
            <w:r w:rsidRPr="000A39E9">
              <w:rPr>
                <w:rFonts w:eastAsia="Arial"/>
                <w:sz w:val="18"/>
                <w:szCs w:val="18"/>
              </w:rPr>
              <w:t>8,0</w:t>
            </w:r>
          </w:p>
        </w:tc>
        <w:tc>
          <w:tcPr>
            <w:tcW w:w="1701" w:type="dxa"/>
            <w:vMerge w:val="restart"/>
            <w:tcBorders>
              <w:top w:val="none" w:sz="4" w:space="0" w:color="000000"/>
              <w:left w:val="single" w:sz="4" w:space="0" w:color="auto"/>
              <w:bottom w:val="single" w:sz="4" w:space="0" w:color="000000"/>
              <w:right w:val="single" w:sz="4" w:space="0" w:color="auto"/>
            </w:tcBorders>
            <w:vAlign w:val="center"/>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0A39E9">
              <w:rPr>
                <w:rFonts w:eastAsia="Arial"/>
                <w:color w:val="000000"/>
                <w:sz w:val="18"/>
                <w:szCs w:val="18"/>
              </w:rPr>
              <w:t>с.Хомутово</w:t>
            </w:r>
            <w:proofErr w:type="spellEnd"/>
            <w:r w:rsidRPr="000A39E9">
              <w:rPr>
                <w:rFonts w:eastAsia="Arial"/>
                <w:color w:val="000000"/>
                <w:sz w:val="18"/>
                <w:szCs w:val="18"/>
              </w:rPr>
              <w:t>, ул. Кирова, 7А, ИНН/КПП 3827020760/382701001</w:t>
            </w:r>
          </w:p>
        </w:tc>
        <w:tc>
          <w:tcPr>
            <w:tcW w:w="3827" w:type="dxa"/>
            <w:tcBorders>
              <w:top w:val="single" w:sz="4" w:space="0" w:color="auto"/>
              <w:left w:val="single" w:sz="4" w:space="0" w:color="auto"/>
              <w:bottom w:val="single" w:sz="4" w:space="0" w:color="auto"/>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Александровская, 48,50,52,53,54,55,56,57,58,59,60,61,62,63,64,66,67,68,69,70,71,72,73,74,75,76,77,78,79,80,81,83,84,97</w:t>
            </w:r>
          </w:p>
          <w:p w:rsidR="00C626FF" w:rsidRPr="000A39E9" w:rsidRDefault="00C626FF" w:rsidP="00C626FF">
            <w:pPr>
              <w:ind w:left="0" w:firstLine="0"/>
              <w:jc w:val="left"/>
              <w:rPr>
                <w:rFonts w:eastAsia="Arial"/>
                <w:sz w:val="18"/>
                <w:szCs w:val="18"/>
              </w:rPr>
            </w:pPr>
            <w:r w:rsidRPr="000A39E9">
              <w:rPr>
                <w:rFonts w:eastAsia="Arial"/>
                <w:sz w:val="18"/>
                <w:szCs w:val="18"/>
              </w:rPr>
              <w:t>ул. Андреевская, 25,28а,29,30,31,32,33,34,35,37,39,41,43</w:t>
            </w:r>
          </w:p>
          <w:p w:rsidR="00C626FF" w:rsidRPr="000A39E9" w:rsidRDefault="00C626FF" w:rsidP="00C626FF">
            <w:pPr>
              <w:ind w:left="0" w:firstLine="0"/>
              <w:jc w:val="left"/>
              <w:rPr>
                <w:rFonts w:eastAsia="Arial"/>
                <w:sz w:val="18"/>
                <w:szCs w:val="18"/>
              </w:rPr>
            </w:pPr>
            <w:r w:rsidRPr="000A39E9">
              <w:rPr>
                <w:rFonts w:eastAsia="Arial"/>
                <w:sz w:val="18"/>
                <w:szCs w:val="18"/>
              </w:rPr>
              <w:t>ул. Волгоградская, 24а</w:t>
            </w:r>
          </w:p>
          <w:p w:rsidR="00C626FF" w:rsidRPr="000A39E9" w:rsidRDefault="00C626FF" w:rsidP="00C626FF">
            <w:pPr>
              <w:ind w:left="0" w:firstLine="0"/>
              <w:jc w:val="left"/>
              <w:rPr>
                <w:rFonts w:eastAsia="Arial"/>
                <w:sz w:val="18"/>
                <w:szCs w:val="18"/>
              </w:rPr>
            </w:pPr>
            <w:r w:rsidRPr="000A39E9">
              <w:rPr>
                <w:rFonts w:eastAsia="Arial"/>
                <w:sz w:val="18"/>
                <w:szCs w:val="18"/>
              </w:rPr>
              <w:t>ул. Смоленская, 22,22а,23,24а,26а,39,47,40</w:t>
            </w:r>
          </w:p>
          <w:p w:rsidR="00C626FF" w:rsidRPr="000A39E9" w:rsidRDefault="00C626FF" w:rsidP="00C626FF">
            <w:pPr>
              <w:ind w:left="0" w:firstLine="0"/>
              <w:jc w:val="left"/>
              <w:rPr>
                <w:rFonts w:eastAsia="Arial"/>
                <w:sz w:val="18"/>
                <w:szCs w:val="18"/>
              </w:rPr>
            </w:pPr>
            <w:r w:rsidRPr="000A39E9">
              <w:rPr>
                <w:rFonts w:eastAsia="Arial"/>
                <w:sz w:val="18"/>
                <w:szCs w:val="18"/>
              </w:rPr>
              <w:t>ул. Пермская,</w:t>
            </w:r>
            <w:r w:rsidRPr="000A39E9">
              <w:rPr>
                <w:rFonts w:ascii="Calibri" w:eastAsia="Arial" w:hAnsi="Calibri"/>
                <w:sz w:val="18"/>
                <w:szCs w:val="18"/>
              </w:rPr>
              <w:t xml:space="preserve"> </w:t>
            </w:r>
            <w:r w:rsidRPr="000A39E9">
              <w:rPr>
                <w:rFonts w:eastAsia="Arial"/>
                <w:sz w:val="18"/>
                <w:szCs w:val="18"/>
              </w:rPr>
              <w:t xml:space="preserve">19,23,24,30 </w:t>
            </w:r>
          </w:p>
          <w:p w:rsidR="00C626FF" w:rsidRPr="000A39E9" w:rsidRDefault="00C626FF" w:rsidP="00C626FF">
            <w:pPr>
              <w:ind w:left="0" w:firstLine="0"/>
              <w:jc w:val="left"/>
              <w:rPr>
                <w:rFonts w:eastAsia="Arial"/>
                <w:sz w:val="18"/>
                <w:szCs w:val="18"/>
              </w:rPr>
            </w:pPr>
            <w:r w:rsidRPr="000A39E9">
              <w:rPr>
                <w:rFonts w:eastAsia="Arial"/>
                <w:sz w:val="18"/>
                <w:szCs w:val="18"/>
              </w:rPr>
              <w:t>пер. Лучистый, 6,8,9,12,14</w:t>
            </w:r>
          </w:p>
          <w:p w:rsidR="00C626FF" w:rsidRPr="000A39E9" w:rsidRDefault="00C626FF" w:rsidP="00C626FF">
            <w:pPr>
              <w:ind w:left="0" w:firstLine="0"/>
              <w:jc w:val="left"/>
              <w:rPr>
                <w:rFonts w:eastAsia="Arial"/>
                <w:sz w:val="18"/>
                <w:szCs w:val="18"/>
              </w:rPr>
            </w:pPr>
            <w:r w:rsidRPr="000A39E9">
              <w:rPr>
                <w:rFonts w:eastAsia="Arial"/>
                <w:sz w:val="18"/>
                <w:szCs w:val="18"/>
              </w:rPr>
              <w:t>пер. Вершинный 5,7,9,13</w:t>
            </w:r>
          </w:p>
          <w:p w:rsidR="00C626FF" w:rsidRPr="000A39E9" w:rsidRDefault="00C626FF" w:rsidP="00C626FF">
            <w:pPr>
              <w:ind w:left="0" w:firstLine="0"/>
              <w:jc w:val="left"/>
              <w:rPr>
                <w:rFonts w:eastAsia="Arial"/>
                <w:sz w:val="18"/>
                <w:szCs w:val="18"/>
              </w:rPr>
            </w:pPr>
            <w:r w:rsidRPr="000A39E9">
              <w:rPr>
                <w:rFonts w:eastAsia="Arial"/>
                <w:sz w:val="18"/>
                <w:szCs w:val="18"/>
              </w:rPr>
              <w:t>пер. Бирюзовый 5,10,14,15,23</w:t>
            </w:r>
          </w:p>
          <w:p w:rsidR="00C626FF" w:rsidRPr="000A39E9" w:rsidRDefault="00C626FF" w:rsidP="00C626FF">
            <w:pPr>
              <w:ind w:left="0" w:firstLine="0"/>
              <w:jc w:val="left"/>
              <w:rPr>
                <w:rFonts w:eastAsia="Arial"/>
                <w:sz w:val="18"/>
                <w:szCs w:val="18"/>
              </w:rPr>
            </w:pPr>
            <w:r w:rsidRPr="000A39E9">
              <w:rPr>
                <w:rFonts w:eastAsia="Arial"/>
                <w:sz w:val="18"/>
                <w:szCs w:val="18"/>
              </w:rPr>
              <w:t>пер. Рассветный 1,2,5,7,8,14</w:t>
            </w:r>
          </w:p>
          <w:p w:rsidR="00C626FF" w:rsidRPr="000A39E9" w:rsidRDefault="00C626FF" w:rsidP="00C626FF">
            <w:pPr>
              <w:ind w:left="0" w:firstLine="0"/>
              <w:jc w:val="left"/>
              <w:rPr>
                <w:rFonts w:eastAsia="Arial"/>
                <w:sz w:val="18"/>
                <w:szCs w:val="18"/>
              </w:rPr>
            </w:pPr>
            <w:r w:rsidRPr="000A39E9">
              <w:rPr>
                <w:rFonts w:eastAsia="Arial"/>
                <w:sz w:val="18"/>
                <w:szCs w:val="18"/>
              </w:rPr>
              <w:t>пер. Родниковый 1,3а,5,5а,9</w:t>
            </w:r>
          </w:p>
          <w:p w:rsidR="00C626FF" w:rsidRPr="000A39E9" w:rsidRDefault="00C626FF" w:rsidP="00C626FF">
            <w:pPr>
              <w:ind w:left="0" w:firstLine="0"/>
              <w:jc w:val="left"/>
              <w:rPr>
                <w:rFonts w:eastAsia="Arial"/>
                <w:sz w:val="18"/>
                <w:szCs w:val="18"/>
              </w:rPr>
            </w:pPr>
            <w:r w:rsidRPr="000A39E9">
              <w:rPr>
                <w:rFonts w:eastAsia="Arial"/>
                <w:sz w:val="18"/>
                <w:szCs w:val="18"/>
              </w:rPr>
              <w:t>ул. Медовая 12,15</w:t>
            </w:r>
          </w:p>
          <w:p w:rsidR="00C626FF" w:rsidRPr="000A39E9" w:rsidRDefault="00C626FF" w:rsidP="00C626FF">
            <w:pPr>
              <w:ind w:left="0" w:firstLine="0"/>
              <w:jc w:val="left"/>
              <w:rPr>
                <w:rFonts w:eastAsia="Arial"/>
                <w:sz w:val="18"/>
                <w:szCs w:val="18"/>
              </w:rPr>
            </w:pPr>
            <w:r w:rsidRPr="000A39E9">
              <w:rPr>
                <w:rFonts w:eastAsia="Arial"/>
                <w:sz w:val="18"/>
                <w:szCs w:val="18"/>
              </w:rPr>
              <w:t>ул. Кирилловой 15,16,17</w:t>
            </w:r>
          </w:p>
          <w:p w:rsidR="00C626FF" w:rsidRPr="000A39E9" w:rsidRDefault="00C626FF" w:rsidP="00C626FF">
            <w:pPr>
              <w:ind w:left="0" w:firstLine="0"/>
              <w:jc w:val="left"/>
              <w:rPr>
                <w:rFonts w:eastAsia="Arial"/>
                <w:sz w:val="18"/>
                <w:szCs w:val="18"/>
              </w:rPr>
            </w:pPr>
            <w:r w:rsidRPr="000A39E9">
              <w:rPr>
                <w:rFonts w:eastAsia="Arial"/>
                <w:sz w:val="18"/>
                <w:szCs w:val="18"/>
              </w:rPr>
              <w:t>ул. Сукачева 6,11,14,15</w:t>
            </w:r>
          </w:p>
          <w:p w:rsidR="00C626FF" w:rsidRPr="000A39E9" w:rsidRDefault="00C626FF" w:rsidP="00C626FF">
            <w:pPr>
              <w:ind w:left="0" w:firstLine="0"/>
              <w:jc w:val="left"/>
              <w:rPr>
                <w:rFonts w:eastAsia="Arial"/>
                <w:sz w:val="18"/>
                <w:szCs w:val="18"/>
              </w:rPr>
            </w:pPr>
            <w:r w:rsidRPr="000A39E9">
              <w:rPr>
                <w:rFonts w:eastAsia="Arial"/>
                <w:sz w:val="18"/>
                <w:szCs w:val="18"/>
              </w:rPr>
              <w:t>проезд Полевой 1,2,5</w:t>
            </w:r>
          </w:p>
          <w:p w:rsidR="00C626FF" w:rsidRPr="000A39E9" w:rsidRDefault="00C626FF" w:rsidP="00C626FF">
            <w:pPr>
              <w:ind w:left="0" w:firstLine="0"/>
              <w:jc w:val="left"/>
              <w:rPr>
                <w:rFonts w:eastAsia="Arial"/>
                <w:sz w:val="18"/>
                <w:szCs w:val="18"/>
              </w:rPr>
            </w:pPr>
            <w:r w:rsidRPr="000A39E9">
              <w:rPr>
                <w:rFonts w:eastAsia="Arial"/>
                <w:sz w:val="18"/>
                <w:szCs w:val="18"/>
              </w:rPr>
              <w:t>ул. У. Хороших 1,4,6,10</w:t>
            </w:r>
          </w:p>
        </w:tc>
        <w:tc>
          <w:tcPr>
            <w:tcW w:w="1701" w:type="dxa"/>
            <w:tcBorders>
              <w:top w:val="single" w:sz="4" w:space="0" w:color="auto"/>
              <w:left w:val="single" w:sz="4" w:space="0" w:color="auto"/>
              <w:bottom w:val="single" w:sz="4" w:space="0" w:color="auto"/>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27</w:t>
            </w:r>
          </w:p>
        </w:tc>
      </w:tr>
      <w:tr w:rsidR="00C626FF" w:rsidRPr="000A39E9" w:rsidTr="000A39E9">
        <w:trPr>
          <w:gridAfter w:val="1"/>
          <w:wAfter w:w="236" w:type="dxa"/>
          <w:trHeight w:val="165"/>
        </w:trPr>
        <w:tc>
          <w:tcPr>
            <w:tcW w:w="534"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82</w:t>
            </w:r>
          </w:p>
        </w:tc>
        <w:tc>
          <w:tcPr>
            <w:tcW w:w="2268"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д. Куда, ул. Васильева, в районе д. 14</w:t>
            </w:r>
          </w:p>
        </w:tc>
        <w:tc>
          <w:tcPr>
            <w:tcW w:w="1842"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52.262911</w:t>
            </w:r>
          </w:p>
          <w:p w:rsidR="00C626FF" w:rsidRPr="000A39E9" w:rsidRDefault="00C626FF" w:rsidP="00C626FF">
            <w:pPr>
              <w:ind w:left="0" w:firstLine="0"/>
              <w:jc w:val="left"/>
              <w:rPr>
                <w:rFonts w:eastAsia="Arial"/>
                <w:sz w:val="18"/>
                <w:szCs w:val="18"/>
              </w:rPr>
            </w:pPr>
            <w:r w:rsidRPr="000A39E9">
              <w:rPr>
                <w:rFonts w:eastAsia="Arial"/>
                <w:sz w:val="18"/>
                <w:szCs w:val="18"/>
              </w:rPr>
              <w:t>104.234857</w:t>
            </w:r>
          </w:p>
        </w:tc>
        <w:tc>
          <w:tcPr>
            <w:tcW w:w="851"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center"/>
              <w:rPr>
                <w:rFonts w:eastAsia="Arial"/>
                <w:color w:val="000000"/>
                <w:sz w:val="18"/>
                <w:szCs w:val="18"/>
              </w:rPr>
            </w:pPr>
            <w:r w:rsidRPr="000A39E9">
              <w:rPr>
                <w:rFonts w:eastAsia="Arial"/>
                <w:color w:val="000000"/>
                <w:sz w:val="18"/>
                <w:szCs w:val="18"/>
              </w:rPr>
              <w:t>Бетон</w:t>
            </w:r>
          </w:p>
        </w:tc>
        <w:tc>
          <w:tcPr>
            <w:tcW w:w="850"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2*10=20</w:t>
            </w:r>
          </w:p>
        </w:tc>
        <w:tc>
          <w:tcPr>
            <w:tcW w:w="567"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auto"/>
              <w:left w:val="single" w:sz="4" w:space="0" w:color="000000"/>
              <w:bottom w:val="single" w:sz="4" w:space="0" w:color="auto"/>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auto"/>
              <w:left w:val="single" w:sz="4" w:space="0" w:color="auto"/>
              <w:bottom w:val="single" w:sz="4" w:space="0" w:color="auto"/>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single" w:sz="4" w:space="0" w:color="000000"/>
              <w:right w:val="single" w:sz="4" w:space="0" w:color="auto"/>
            </w:tcBorders>
            <w:vAlign w:val="center"/>
          </w:tcPr>
          <w:p w:rsidR="00C626FF" w:rsidRPr="000A39E9" w:rsidRDefault="00C626FF" w:rsidP="00C626FF">
            <w:pPr>
              <w:ind w:left="0" w:firstLine="0"/>
              <w:jc w:val="left"/>
              <w:rPr>
                <w:rFonts w:eastAsia="Arial"/>
                <w:color w:val="000000"/>
                <w:sz w:val="18"/>
                <w:szCs w:val="18"/>
              </w:rPr>
            </w:pPr>
          </w:p>
        </w:tc>
        <w:tc>
          <w:tcPr>
            <w:tcW w:w="3827" w:type="dxa"/>
            <w:tcBorders>
              <w:top w:val="single" w:sz="4" w:space="0" w:color="auto"/>
              <w:left w:val="single" w:sz="4" w:space="0" w:color="auto"/>
              <w:bottom w:val="single" w:sz="4" w:space="0" w:color="auto"/>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Васильева</w:t>
            </w:r>
          </w:p>
          <w:p w:rsidR="00C626FF" w:rsidRPr="000A39E9" w:rsidRDefault="00C626FF" w:rsidP="00C626FF">
            <w:pPr>
              <w:ind w:left="0" w:firstLine="0"/>
              <w:jc w:val="left"/>
              <w:rPr>
                <w:rFonts w:eastAsia="Arial"/>
                <w:sz w:val="18"/>
                <w:szCs w:val="18"/>
              </w:rPr>
            </w:pPr>
            <w:r w:rsidRPr="000A39E9">
              <w:rPr>
                <w:rFonts w:eastAsia="Arial"/>
                <w:sz w:val="18"/>
                <w:szCs w:val="18"/>
              </w:rPr>
              <w:t>2,4,5,8/1,8б,1в,3/1,5/1,10,11,9/1,12,11/1,13,13/1,14а,14,26,30а,13а,30,32в,15/1,32а,34,33а,36а,17/2,13/2,9/2,5/2,23,14б,25,16а,18/2,18а,9,27,20,7а,5а,4а,18,3б,19а,22б</w:t>
            </w:r>
          </w:p>
          <w:p w:rsidR="00C626FF" w:rsidRPr="000A39E9" w:rsidRDefault="00C626FF" w:rsidP="00C626FF">
            <w:pPr>
              <w:ind w:left="0" w:firstLine="0"/>
              <w:jc w:val="left"/>
              <w:rPr>
                <w:rFonts w:eastAsia="Arial"/>
                <w:sz w:val="18"/>
                <w:szCs w:val="18"/>
              </w:rPr>
            </w:pPr>
            <w:r w:rsidRPr="000A39E9">
              <w:rPr>
                <w:rFonts w:eastAsia="Arial"/>
                <w:sz w:val="18"/>
                <w:szCs w:val="18"/>
              </w:rPr>
              <w:t>ул. Трактовая</w:t>
            </w:r>
          </w:p>
          <w:p w:rsidR="00C626FF" w:rsidRPr="000A39E9" w:rsidRDefault="00C626FF" w:rsidP="00C626FF">
            <w:pPr>
              <w:ind w:left="0" w:firstLine="0"/>
              <w:jc w:val="left"/>
              <w:rPr>
                <w:rFonts w:eastAsia="Arial"/>
                <w:sz w:val="18"/>
                <w:szCs w:val="18"/>
              </w:rPr>
            </w:pPr>
            <w:r w:rsidRPr="000A39E9">
              <w:rPr>
                <w:rFonts w:eastAsia="Arial"/>
                <w:sz w:val="18"/>
                <w:szCs w:val="18"/>
              </w:rPr>
              <w:t>2,4,5,7,8,12,13,16,20,22,24,27,26,31</w:t>
            </w:r>
          </w:p>
          <w:p w:rsidR="00C626FF" w:rsidRPr="000A39E9" w:rsidRDefault="00C626FF" w:rsidP="00C626FF">
            <w:pPr>
              <w:ind w:left="0" w:firstLine="0"/>
              <w:jc w:val="left"/>
              <w:rPr>
                <w:rFonts w:eastAsia="Arial"/>
                <w:sz w:val="18"/>
                <w:szCs w:val="18"/>
              </w:rPr>
            </w:pPr>
            <w:r w:rsidRPr="000A39E9">
              <w:rPr>
                <w:rFonts w:eastAsia="Arial"/>
                <w:sz w:val="18"/>
                <w:szCs w:val="18"/>
              </w:rPr>
              <w:t>ул. Дорожная 4,7,8,12,19,20</w:t>
            </w:r>
          </w:p>
          <w:p w:rsidR="00C626FF" w:rsidRPr="000A39E9" w:rsidRDefault="00C626FF" w:rsidP="00C626FF">
            <w:pPr>
              <w:ind w:left="0" w:firstLine="0"/>
              <w:jc w:val="left"/>
              <w:rPr>
                <w:rFonts w:eastAsia="Arial"/>
                <w:sz w:val="18"/>
                <w:szCs w:val="18"/>
              </w:rPr>
            </w:pPr>
            <w:r w:rsidRPr="000A39E9">
              <w:rPr>
                <w:rFonts w:eastAsia="Arial"/>
                <w:sz w:val="18"/>
                <w:szCs w:val="18"/>
              </w:rPr>
              <w:t>ул. Центральная 1,2,6,7,8,15,16</w:t>
            </w:r>
          </w:p>
          <w:p w:rsidR="00C626FF" w:rsidRPr="000A39E9" w:rsidRDefault="00C626FF" w:rsidP="00C626FF">
            <w:pPr>
              <w:ind w:left="0" w:firstLine="0"/>
              <w:jc w:val="left"/>
              <w:rPr>
                <w:rFonts w:eastAsia="Arial"/>
                <w:sz w:val="18"/>
                <w:szCs w:val="18"/>
              </w:rPr>
            </w:pPr>
            <w:r w:rsidRPr="000A39E9">
              <w:rPr>
                <w:rFonts w:eastAsia="Arial"/>
                <w:sz w:val="18"/>
                <w:szCs w:val="18"/>
              </w:rPr>
              <w:t>ул. Апрельская 1,2,4,6,8,10,12,9,17,18</w:t>
            </w:r>
          </w:p>
        </w:tc>
        <w:tc>
          <w:tcPr>
            <w:tcW w:w="1701" w:type="dxa"/>
            <w:tcBorders>
              <w:top w:val="single" w:sz="4" w:space="0" w:color="auto"/>
              <w:left w:val="single" w:sz="4" w:space="0" w:color="auto"/>
              <w:bottom w:val="single" w:sz="4" w:space="0" w:color="auto"/>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22</w:t>
            </w:r>
          </w:p>
        </w:tc>
      </w:tr>
      <w:tr w:rsidR="00C626FF" w:rsidRPr="000A39E9" w:rsidTr="000A39E9">
        <w:trPr>
          <w:gridAfter w:val="1"/>
          <w:wAfter w:w="236" w:type="dxa"/>
          <w:trHeight w:val="135"/>
        </w:trPr>
        <w:tc>
          <w:tcPr>
            <w:tcW w:w="534"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83</w:t>
            </w:r>
          </w:p>
        </w:tc>
        <w:tc>
          <w:tcPr>
            <w:tcW w:w="2268"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 xml:space="preserve">д. Куда, </w:t>
            </w:r>
            <w:proofErr w:type="spellStart"/>
            <w:r w:rsidRPr="000A39E9">
              <w:rPr>
                <w:rFonts w:eastAsia="Arial"/>
                <w:color w:val="000000"/>
                <w:sz w:val="18"/>
                <w:szCs w:val="18"/>
              </w:rPr>
              <w:t>Кудинское</w:t>
            </w:r>
            <w:proofErr w:type="spellEnd"/>
            <w:r w:rsidRPr="000A39E9">
              <w:rPr>
                <w:rFonts w:eastAsia="Arial"/>
                <w:color w:val="000000"/>
                <w:sz w:val="18"/>
                <w:szCs w:val="18"/>
              </w:rPr>
              <w:t xml:space="preserve"> кладбище</w:t>
            </w:r>
          </w:p>
        </w:tc>
        <w:tc>
          <w:tcPr>
            <w:tcW w:w="1842"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52.27109</w:t>
            </w:r>
          </w:p>
          <w:p w:rsidR="00C626FF" w:rsidRPr="000A39E9" w:rsidRDefault="00C626FF" w:rsidP="00C626FF">
            <w:pPr>
              <w:ind w:left="0" w:firstLine="0"/>
              <w:jc w:val="left"/>
              <w:rPr>
                <w:rFonts w:eastAsia="Arial"/>
                <w:sz w:val="18"/>
                <w:szCs w:val="18"/>
              </w:rPr>
            </w:pPr>
            <w:r w:rsidRPr="000A39E9">
              <w:rPr>
                <w:rFonts w:eastAsia="Arial"/>
                <w:sz w:val="18"/>
                <w:szCs w:val="18"/>
              </w:rPr>
              <w:t>104.244075</w:t>
            </w:r>
          </w:p>
        </w:tc>
        <w:tc>
          <w:tcPr>
            <w:tcW w:w="851"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center"/>
              <w:rPr>
                <w:rFonts w:eastAsia="Arial"/>
                <w:color w:val="000000"/>
                <w:sz w:val="18"/>
                <w:szCs w:val="18"/>
              </w:rPr>
            </w:pPr>
            <w:r w:rsidRPr="000A39E9">
              <w:rPr>
                <w:rFonts w:eastAsia="Arial"/>
                <w:color w:val="000000"/>
                <w:sz w:val="18"/>
                <w:szCs w:val="18"/>
              </w:rPr>
              <w:t>Бетон</w:t>
            </w:r>
          </w:p>
        </w:tc>
        <w:tc>
          <w:tcPr>
            <w:tcW w:w="850"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2*10=20</w:t>
            </w:r>
          </w:p>
        </w:tc>
        <w:tc>
          <w:tcPr>
            <w:tcW w:w="567" w:type="dxa"/>
            <w:tcBorders>
              <w:top w:val="single" w:sz="4" w:space="0" w:color="auto"/>
              <w:left w:val="single" w:sz="4" w:space="0" w:color="000000"/>
              <w:bottom w:val="single" w:sz="4" w:space="0" w:color="auto"/>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auto"/>
              <w:left w:val="single" w:sz="4" w:space="0" w:color="000000"/>
              <w:bottom w:val="single" w:sz="4" w:space="0" w:color="auto"/>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auto"/>
              <w:left w:val="single" w:sz="4" w:space="0" w:color="auto"/>
              <w:bottom w:val="single" w:sz="4" w:space="0" w:color="auto"/>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single" w:sz="4" w:space="0" w:color="000000"/>
              <w:right w:val="single" w:sz="4" w:space="0" w:color="auto"/>
            </w:tcBorders>
            <w:vAlign w:val="center"/>
          </w:tcPr>
          <w:p w:rsidR="00C626FF" w:rsidRPr="000A39E9" w:rsidRDefault="00C626FF" w:rsidP="00C626FF">
            <w:pPr>
              <w:ind w:left="0" w:firstLine="0"/>
              <w:jc w:val="left"/>
              <w:rPr>
                <w:rFonts w:eastAsia="Arial"/>
                <w:color w:val="000000"/>
                <w:sz w:val="18"/>
                <w:szCs w:val="18"/>
              </w:rPr>
            </w:pPr>
          </w:p>
        </w:tc>
        <w:tc>
          <w:tcPr>
            <w:tcW w:w="3827" w:type="dxa"/>
            <w:tcBorders>
              <w:top w:val="single" w:sz="4" w:space="0" w:color="auto"/>
              <w:left w:val="single" w:sz="4" w:space="0" w:color="auto"/>
              <w:bottom w:val="single" w:sz="4" w:space="0" w:color="auto"/>
              <w:right w:val="single" w:sz="4" w:space="0" w:color="auto"/>
            </w:tcBorders>
          </w:tcPr>
          <w:p w:rsidR="00C626FF" w:rsidRPr="000A39E9" w:rsidRDefault="00C626FF" w:rsidP="00C626FF">
            <w:pPr>
              <w:ind w:left="0" w:firstLine="0"/>
              <w:jc w:val="left"/>
              <w:rPr>
                <w:rFonts w:eastAsia="Arial"/>
                <w:sz w:val="18"/>
                <w:szCs w:val="18"/>
              </w:rPr>
            </w:pPr>
          </w:p>
        </w:tc>
        <w:tc>
          <w:tcPr>
            <w:tcW w:w="1701" w:type="dxa"/>
            <w:tcBorders>
              <w:top w:val="single" w:sz="4" w:space="0" w:color="auto"/>
              <w:left w:val="single" w:sz="4" w:space="0" w:color="auto"/>
              <w:bottom w:val="single" w:sz="4" w:space="0" w:color="auto"/>
              <w:right w:val="single" w:sz="4" w:space="0" w:color="000000"/>
            </w:tcBorders>
          </w:tcPr>
          <w:p w:rsidR="00C626FF" w:rsidRPr="000A39E9" w:rsidRDefault="00C626FF" w:rsidP="00C626FF">
            <w:pPr>
              <w:ind w:left="0" w:firstLine="0"/>
              <w:jc w:val="center"/>
              <w:rPr>
                <w:rFonts w:eastAsia="Arial"/>
                <w:sz w:val="18"/>
                <w:szCs w:val="18"/>
              </w:rPr>
            </w:pPr>
          </w:p>
        </w:tc>
      </w:tr>
      <w:tr w:rsidR="00C626FF" w:rsidRPr="000A39E9" w:rsidTr="000A39E9">
        <w:trPr>
          <w:gridAfter w:val="1"/>
          <w:wAfter w:w="236" w:type="dxa"/>
          <w:trHeight w:val="828"/>
        </w:trPr>
        <w:tc>
          <w:tcPr>
            <w:tcW w:w="534" w:type="dxa"/>
            <w:tcBorders>
              <w:top w:val="single" w:sz="4" w:space="0" w:color="auto"/>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lastRenderedPageBreak/>
              <w:t>84</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 </w:t>
            </w:r>
          </w:p>
        </w:tc>
        <w:tc>
          <w:tcPr>
            <w:tcW w:w="2268" w:type="dxa"/>
            <w:tcBorders>
              <w:top w:val="single" w:sz="4" w:space="0" w:color="auto"/>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д. Куда, ул. Раздольная, в районе д. 31</w:t>
            </w:r>
          </w:p>
        </w:tc>
        <w:tc>
          <w:tcPr>
            <w:tcW w:w="1842" w:type="dxa"/>
            <w:tcBorders>
              <w:top w:val="single" w:sz="4" w:space="0" w:color="auto"/>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52.437068, 104.398570</w:t>
            </w:r>
          </w:p>
        </w:tc>
        <w:tc>
          <w:tcPr>
            <w:tcW w:w="851" w:type="dxa"/>
            <w:tcBorders>
              <w:top w:val="single" w:sz="4" w:space="0" w:color="auto"/>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color w:val="000000"/>
                <w:sz w:val="18"/>
                <w:szCs w:val="18"/>
              </w:rPr>
            </w:pPr>
            <w:r w:rsidRPr="000A39E9">
              <w:rPr>
                <w:rFonts w:eastAsia="Arial"/>
                <w:color w:val="000000"/>
                <w:sz w:val="18"/>
                <w:szCs w:val="18"/>
              </w:rPr>
              <w:t>Бетон</w:t>
            </w:r>
          </w:p>
        </w:tc>
        <w:tc>
          <w:tcPr>
            <w:tcW w:w="850" w:type="dxa"/>
            <w:tcBorders>
              <w:top w:val="single" w:sz="4" w:space="0" w:color="auto"/>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2*10=20</w:t>
            </w:r>
          </w:p>
        </w:tc>
        <w:tc>
          <w:tcPr>
            <w:tcW w:w="567" w:type="dxa"/>
            <w:tcBorders>
              <w:top w:val="single" w:sz="4" w:space="0" w:color="auto"/>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709" w:type="dxa"/>
            <w:tcBorders>
              <w:top w:val="single" w:sz="4" w:space="0" w:color="auto"/>
              <w:left w:val="single" w:sz="4" w:space="0" w:color="000000"/>
              <w:bottom w:val="single" w:sz="4" w:space="0" w:color="000000"/>
              <w:right w:val="single" w:sz="4" w:space="0" w:color="auto"/>
            </w:tcBorders>
          </w:tcPr>
          <w:p w:rsidR="00C626FF" w:rsidRPr="000A39E9" w:rsidRDefault="00C626FF" w:rsidP="00C626FF">
            <w:pPr>
              <w:ind w:left="0" w:firstLine="0"/>
              <w:jc w:val="center"/>
              <w:rPr>
                <w:rFonts w:eastAsia="Arial"/>
                <w:sz w:val="18"/>
                <w:szCs w:val="18"/>
              </w:rPr>
            </w:pPr>
            <w:r w:rsidRPr="000A39E9">
              <w:rPr>
                <w:rFonts w:eastAsia="Arial"/>
                <w:sz w:val="18"/>
                <w:szCs w:val="18"/>
              </w:rPr>
              <w:t>3</w:t>
            </w:r>
          </w:p>
        </w:tc>
        <w:tc>
          <w:tcPr>
            <w:tcW w:w="567" w:type="dxa"/>
            <w:tcBorders>
              <w:top w:val="single" w:sz="4" w:space="0" w:color="auto"/>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vMerge/>
            <w:tcBorders>
              <w:top w:val="none" w:sz="4" w:space="0" w:color="000000"/>
              <w:left w:val="single" w:sz="4" w:space="0" w:color="auto"/>
              <w:bottom w:val="single" w:sz="4" w:space="0" w:color="000000"/>
              <w:right w:val="single" w:sz="4" w:space="0" w:color="auto"/>
            </w:tcBorders>
            <w:vAlign w:val="center"/>
          </w:tcPr>
          <w:p w:rsidR="00C626FF" w:rsidRPr="000A39E9" w:rsidRDefault="00C626FF" w:rsidP="00C626FF">
            <w:pPr>
              <w:ind w:left="0" w:firstLine="0"/>
              <w:jc w:val="left"/>
              <w:rPr>
                <w:rFonts w:eastAsia="Arial"/>
                <w:color w:val="000000"/>
                <w:sz w:val="18"/>
                <w:szCs w:val="18"/>
              </w:rPr>
            </w:pPr>
          </w:p>
        </w:tc>
        <w:tc>
          <w:tcPr>
            <w:tcW w:w="3827" w:type="dxa"/>
            <w:tcBorders>
              <w:top w:val="single" w:sz="4" w:space="0" w:color="auto"/>
              <w:left w:val="single" w:sz="4" w:space="0" w:color="auto"/>
              <w:bottom w:val="single" w:sz="4" w:space="0" w:color="000000"/>
              <w:right w:val="single" w:sz="4" w:space="0" w:color="auto"/>
            </w:tcBorders>
          </w:tcPr>
          <w:p w:rsidR="00C626FF" w:rsidRPr="000A39E9" w:rsidRDefault="00C626FF" w:rsidP="00C626FF">
            <w:pPr>
              <w:ind w:left="0" w:firstLine="0"/>
              <w:jc w:val="left"/>
              <w:rPr>
                <w:rFonts w:eastAsia="Arial"/>
                <w:sz w:val="18"/>
                <w:szCs w:val="18"/>
              </w:rPr>
            </w:pPr>
            <w:r w:rsidRPr="000A39E9">
              <w:rPr>
                <w:rFonts w:eastAsia="Arial"/>
                <w:sz w:val="18"/>
                <w:szCs w:val="18"/>
              </w:rPr>
              <w:t>ул. Раздольная,</w:t>
            </w:r>
          </w:p>
          <w:p w:rsidR="00C626FF" w:rsidRPr="000A39E9" w:rsidRDefault="00C626FF" w:rsidP="00C626FF">
            <w:pPr>
              <w:ind w:left="0" w:firstLine="0"/>
              <w:jc w:val="left"/>
              <w:rPr>
                <w:rFonts w:eastAsia="Arial"/>
                <w:sz w:val="18"/>
                <w:szCs w:val="18"/>
              </w:rPr>
            </w:pPr>
            <w:r w:rsidRPr="000A39E9">
              <w:rPr>
                <w:rFonts w:eastAsia="Arial"/>
                <w:sz w:val="18"/>
                <w:szCs w:val="18"/>
              </w:rPr>
              <w:t xml:space="preserve">2,4,6,7,9,9а,11а,13,14,15,24,29,19/2,21/1,32/2,20а,22,22а,22б,22/1,22/2 </w:t>
            </w:r>
          </w:p>
          <w:p w:rsidR="00C626FF" w:rsidRPr="000A39E9" w:rsidRDefault="00C626FF" w:rsidP="00C626FF">
            <w:pPr>
              <w:ind w:left="0" w:firstLine="0"/>
              <w:jc w:val="left"/>
              <w:rPr>
                <w:rFonts w:eastAsia="Arial"/>
                <w:sz w:val="18"/>
                <w:szCs w:val="18"/>
              </w:rPr>
            </w:pPr>
            <w:r w:rsidRPr="000A39E9">
              <w:rPr>
                <w:rFonts w:eastAsia="Arial"/>
                <w:sz w:val="18"/>
                <w:szCs w:val="18"/>
              </w:rPr>
              <w:t>ул. Июньская</w:t>
            </w:r>
          </w:p>
          <w:p w:rsidR="00C626FF" w:rsidRPr="000A39E9" w:rsidRDefault="00C626FF" w:rsidP="00C626FF">
            <w:pPr>
              <w:ind w:left="0" w:firstLine="0"/>
              <w:jc w:val="left"/>
              <w:rPr>
                <w:rFonts w:eastAsia="Arial"/>
                <w:sz w:val="18"/>
                <w:szCs w:val="18"/>
              </w:rPr>
            </w:pPr>
            <w:r w:rsidRPr="000A39E9">
              <w:rPr>
                <w:rFonts w:eastAsia="Arial"/>
                <w:sz w:val="18"/>
                <w:szCs w:val="18"/>
              </w:rPr>
              <w:t>1,3а,23,12,14,16,18,20,29,31,35,37,22,26,28,30</w:t>
            </w:r>
          </w:p>
        </w:tc>
        <w:tc>
          <w:tcPr>
            <w:tcW w:w="1701" w:type="dxa"/>
            <w:tcBorders>
              <w:top w:val="single" w:sz="4" w:space="0" w:color="auto"/>
              <w:left w:val="single" w:sz="4" w:space="0" w:color="auto"/>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24</w:t>
            </w:r>
          </w:p>
        </w:tc>
      </w:tr>
      <w:tr w:rsidR="00C626FF" w:rsidRPr="000A39E9" w:rsidTr="000A39E9">
        <w:trPr>
          <w:gridAfter w:val="1"/>
          <w:wAfter w:w="236" w:type="dxa"/>
          <w:trHeight w:val="828"/>
        </w:trPr>
        <w:tc>
          <w:tcPr>
            <w:tcW w:w="534"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85</w:t>
            </w:r>
          </w:p>
        </w:tc>
        <w:tc>
          <w:tcPr>
            <w:tcW w:w="2268"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color w:val="000000"/>
                <w:sz w:val="18"/>
                <w:szCs w:val="18"/>
              </w:rPr>
            </w:pPr>
            <w:r w:rsidRPr="000A39E9">
              <w:rPr>
                <w:rFonts w:eastAsia="Arial"/>
                <w:color w:val="000000"/>
                <w:sz w:val="18"/>
                <w:szCs w:val="18"/>
              </w:rPr>
              <w:t>д. Куда, ул. Подгорная, в районе д. 62</w:t>
            </w:r>
          </w:p>
        </w:tc>
        <w:tc>
          <w:tcPr>
            <w:tcW w:w="1842"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52.429019, 104.397489</w:t>
            </w:r>
          </w:p>
          <w:p w:rsidR="00C626FF" w:rsidRPr="000A39E9" w:rsidRDefault="00C626FF" w:rsidP="00C626FF">
            <w:pPr>
              <w:ind w:left="0" w:firstLine="0"/>
              <w:jc w:val="left"/>
              <w:rPr>
                <w:rFonts w:eastAsia="Arial"/>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color w:val="000000"/>
                <w:sz w:val="18"/>
                <w:szCs w:val="18"/>
              </w:rPr>
            </w:pPr>
            <w:r w:rsidRPr="000A39E9">
              <w:rPr>
                <w:rFonts w:eastAsia="Arial"/>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2*10=20</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5</w:t>
            </w:r>
          </w:p>
        </w:tc>
        <w:tc>
          <w:tcPr>
            <w:tcW w:w="709"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5</w:t>
            </w:r>
          </w:p>
        </w:tc>
        <w:tc>
          <w:tcPr>
            <w:tcW w:w="56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0,75</w:t>
            </w:r>
          </w:p>
        </w:tc>
        <w:tc>
          <w:tcPr>
            <w:tcW w:w="1701" w:type="dxa"/>
            <w:tcBorders>
              <w:top w:val="none" w:sz="4" w:space="0" w:color="000000"/>
              <w:left w:val="single" w:sz="4" w:space="0" w:color="000000"/>
              <w:bottom w:val="single" w:sz="4" w:space="0" w:color="000000"/>
              <w:right w:val="single" w:sz="4" w:space="0" w:color="000000"/>
            </w:tcBorders>
            <w:vAlign w:val="center"/>
          </w:tcPr>
          <w:p w:rsidR="00C626FF" w:rsidRPr="000A39E9" w:rsidRDefault="00C626FF" w:rsidP="00C626FF">
            <w:pPr>
              <w:ind w:left="0" w:firstLine="0"/>
              <w:jc w:val="left"/>
              <w:rPr>
                <w:rFonts w:eastAsia="Arial"/>
                <w:color w:val="000000"/>
                <w:sz w:val="18"/>
                <w:szCs w:val="18"/>
              </w:rPr>
            </w:pPr>
          </w:p>
        </w:tc>
        <w:tc>
          <w:tcPr>
            <w:tcW w:w="3827"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left"/>
              <w:rPr>
                <w:rFonts w:eastAsia="Arial"/>
                <w:sz w:val="18"/>
                <w:szCs w:val="18"/>
              </w:rPr>
            </w:pPr>
            <w:r w:rsidRPr="000A39E9">
              <w:rPr>
                <w:rFonts w:eastAsia="Arial"/>
                <w:sz w:val="18"/>
                <w:szCs w:val="18"/>
              </w:rPr>
              <w:t>ул. Подгорная, 21а, 31б, 39а, 50, 52/1, 52, 56, 62; ул. Кирилловой, д. 1а; ул. Сукачевой, д. 3; пер. Родниковый, д. 1, 3, 3а, 5.</w:t>
            </w:r>
          </w:p>
        </w:tc>
        <w:tc>
          <w:tcPr>
            <w:tcW w:w="1701" w:type="dxa"/>
            <w:tcBorders>
              <w:top w:val="single" w:sz="4" w:space="0" w:color="000000"/>
              <w:left w:val="single" w:sz="4" w:space="0" w:color="000000"/>
              <w:bottom w:val="single" w:sz="4" w:space="0" w:color="000000"/>
              <w:right w:val="single" w:sz="4" w:space="0" w:color="000000"/>
            </w:tcBorders>
          </w:tcPr>
          <w:p w:rsidR="00C626FF" w:rsidRPr="000A39E9" w:rsidRDefault="00C626FF" w:rsidP="00C626FF">
            <w:pPr>
              <w:ind w:left="0" w:firstLine="0"/>
              <w:jc w:val="center"/>
              <w:rPr>
                <w:rFonts w:eastAsia="Arial"/>
                <w:sz w:val="18"/>
                <w:szCs w:val="18"/>
              </w:rPr>
            </w:pPr>
            <w:r w:rsidRPr="000A39E9">
              <w:rPr>
                <w:rFonts w:eastAsia="Arial"/>
                <w:sz w:val="18"/>
                <w:szCs w:val="18"/>
              </w:rPr>
              <w:t>22</w:t>
            </w:r>
          </w:p>
        </w:tc>
      </w:tr>
    </w:tbl>
    <w:p w:rsidR="00C626FF" w:rsidRDefault="00C626FF" w:rsidP="00C626FF">
      <w:pPr>
        <w:tabs>
          <w:tab w:val="left" w:pos="3976"/>
        </w:tabs>
        <w:ind w:left="0" w:right="141" w:firstLine="284"/>
        <w:rPr>
          <w:sz w:val="18"/>
          <w:szCs w:val="18"/>
        </w:rPr>
      </w:pPr>
    </w:p>
    <w:p w:rsidR="00E537B8" w:rsidRDefault="00E537B8" w:rsidP="00C626FF">
      <w:pPr>
        <w:tabs>
          <w:tab w:val="left" w:pos="3976"/>
        </w:tabs>
        <w:ind w:left="0" w:right="141" w:firstLine="284"/>
        <w:rPr>
          <w:sz w:val="18"/>
          <w:szCs w:val="18"/>
        </w:rPr>
      </w:pPr>
    </w:p>
    <w:p w:rsidR="00E537B8" w:rsidRPr="00E537B8" w:rsidRDefault="00E537B8" w:rsidP="00E537B8">
      <w:pPr>
        <w:tabs>
          <w:tab w:val="left" w:pos="3976"/>
        </w:tabs>
        <w:ind w:left="0" w:right="141" w:firstLine="284"/>
        <w:rPr>
          <w:sz w:val="18"/>
          <w:szCs w:val="18"/>
        </w:rPr>
      </w:pPr>
    </w:p>
    <w:p w:rsidR="00E537B8" w:rsidRDefault="00E537B8" w:rsidP="00E537B8">
      <w:pPr>
        <w:tabs>
          <w:tab w:val="left" w:pos="3976"/>
        </w:tabs>
        <w:ind w:left="0" w:right="141" w:firstLine="284"/>
        <w:rPr>
          <w:sz w:val="18"/>
          <w:szCs w:val="18"/>
        </w:rPr>
      </w:pPr>
      <w:r w:rsidRPr="00E537B8">
        <w:rPr>
          <w:sz w:val="18"/>
          <w:szCs w:val="18"/>
        </w:rPr>
        <w:t>Подготовил                                                                                                                                                                                                     В.И. Емельянов</w:t>
      </w:r>
    </w:p>
    <w:p w:rsidR="00E537B8" w:rsidRDefault="00E537B8" w:rsidP="00E537B8">
      <w:pPr>
        <w:tabs>
          <w:tab w:val="left" w:pos="3976"/>
        </w:tabs>
        <w:ind w:left="0" w:right="141" w:firstLine="284"/>
        <w:rPr>
          <w:sz w:val="18"/>
          <w:szCs w:val="18"/>
        </w:rPr>
      </w:pPr>
    </w:p>
    <w:p w:rsidR="00E537B8" w:rsidRDefault="00E537B8" w:rsidP="00E537B8">
      <w:pPr>
        <w:tabs>
          <w:tab w:val="left" w:pos="3976"/>
        </w:tabs>
        <w:ind w:left="0" w:right="141" w:firstLine="284"/>
        <w:rPr>
          <w:sz w:val="18"/>
          <w:szCs w:val="18"/>
        </w:rPr>
        <w:sectPr w:rsidR="00E537B8" w:rsidSect="00C626FF">
          <w:pgSz w:w="16838" w:h="11906" w:orient="landscape"/>
          <w:pgMar w:top="1129" w:right="993" w:bottom="707" w:left="709" w:header="284" w:footer="709" w:gutter="0"/>
          <w:cols w:space="708"/>
          <w:docGrid w:linePitch="360"/>
        </w:sectPr>
      </w:pPr>
    </w:p>
    <w:p w:rsidR="00B5774A" w:rsidRPr="007A6408" w:rsidRDefault="00B5774A" w:rsidP="00B5774A">
      <w:pPr>
        <w:tabs>
          <w:tab w:val="left" w:pos="426"/>
          <w:tab w:val="left" w:pos="3976"/>
        </w:tabs>
        <w:ind w:left="0" w:right="-142" w:firstLine="426"/>
        <w:jc w:val="center"/>
        <w:rPr>
          <w:b/>
          <w:sz w:val="18"/>
          <w:szCs w:val="18"/>
        </w:rPr>
      </w:pPr>
      <w:r w:rsidRPr="007A6408">
        <w:rPr>
          <w:sz w:val="18"/>
          <w:szCs w:val="18"/>
        </w:rPr>
        <w:lastRenderedPageBreak/>
        <w:t>РОССИЙСКАЯ ФЕДЕРАЦИЯ</w:t>
      </w:r>
    </w:p>
    <w:p w:rsidR="00B5774A" w:rsidRPr="007A6408" w:rsidRDefault="00B5774A" w:rsidP="00B5774A">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B5774A" w:rsidRPr="007A6408" w:rsidRDefault="00B5774A" w:rsidP="00B5774A">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B5774A" w:rsidRDefault="00B5774A" w:rsidP="00B5774A">
      <w:pPr>
        <w:tabs>
          <w:tab w:val="left" w:pos="426"/>
          <w:tab w:val="left" w:pos="3976"/>
        </w:tabs>
        <w:ind w:left="426" w:right="282" w:firstLine="426"/>
        <w:jc w:val="center"/>
        <w:rPr>
          <w:b/>
          <w:bCs/>
          <w:sz w:val="18"/>
          <w:szCs w:val="18"/>
        </w:rPr>
      </w:pPr>
      <w:r w:rsidRPr="007A6408">
        <w:rPr>
          <w:b/>
          <w:bCs/>
          <w:sz w:val="18"/>
          <w:szCs w:val="18"/>
        </w:rPr>
        <w:t>АДМИНИСТРАЦИЯ</w:t>
      </w:r>
    </w:p>
    <w:p w:rsidR="00B5774A" w:rsidRDefault="00B5774A" w:rsidP="00B5774A">
      <w:pPr>
        <w:tabs>
          <w:tab w:val="left" w:pos="426"/>
          <w:tab w:val="left" w:pos="3976"/>
        </w:tabs>
        <w:ind w:left="426" w:right="282" w:firstLine="426"/>
        <w:jc w:val="center"/>
        <w:rPr>
          <w:b/>
          <w:bCs/>
          <w:sz w:val="18"/>
          <w:szCs w:val="18"/>
        </w:rPr>
      </w:pPr>
      <w:r>
        <w:rPr>
          <w:b/>
          <w:bCs/>
          <w:sz w:val="18"/>
          <w:szCs w:val="18"/>
        </w:rPr>
        <w:t>ПОСТАНОВЛЕНИЕ</w:t>
      </w:r>
    </w:p>
    <w:p w:rsidR="00B5774A" w:rsidRPr="007A6408" w:rsidRDefault="00B5774A" w:rsidP="00B5774A">
      <w:pPr>
        <w:tabs>
          <w:tab w:val="left" w:pos="426"/>
          <w:tab w:val="left" w:pos="3976"/>
        </w:tabs>
        <w:ind w:left="426" w:right="282" w:firstLine="426"/>
        <w:jc w:val="center"/>
        <w:rPr>
          <w:b/>
          <w:bCs/>
          <w:sz w:val="18"/>
          <w:szCs w:val="18"/>
        </w:rPr>
      </w:pPr>
    </w:p>
    <w:p w:rsidR="00B5774A" w:rsidRPr="007A6408" w:rsidRDefault="00B5774A" w:rsidP="00B5774A">
      <w:pPr>
        <w:tabs>
          <w:tab w:val="left" w:pos="426"/>
          <w:tab w:val="left" w:pos="3976"/>
        </w:tabs>
        <w:ind w:left="426" w:right="282" w:firstLine="426"/>
        <w:rPr>
          <w:sz w:val="18"/>
          <w:szCs w:val="18"/>
        </w:rPr>
      </w:pPr>
      <w:r>
        <w:rPr>
          <w:bCs/>
          <w:sz w:val="18"/>
          <w:szCs w:val="18"/>
          <w:u w:val="single"/>
        </w:rPr>
        <w:t>02.02.2024</w:t>
      </w:r>
      <w:r>
        <w:rPr>
          <w:sz w:val="18"/>
          <w:szCs w:val="18"/>
          <w:u w:val="single"/>
        </w:rPr>
        <w:t xml:space="preserve">  № 131 </w:t>
      </w:r>
      <w:proofErr w:type="spellStart"/>
      <w:r>
        <w:rPr>
          <w:sz w:val="18"/>
          <w:szCs w:val="18"/>
          <w:u w:val="single"/>
        </w:rPr>
        <w:t>пз</w:t>
      </w:r>
      <w:proofErr w:type="spellEnd"/>
    </w:p>
    <w:p w:rsidR="00B5774A" w:rsidRDefault="00B5774A" w:rsidP="00B5774A">
      <w:pPr>
        <w:tabs>
          <w:tab w:val="left" w:pos="426"/>
          <w:tab w:val="left" w:pos="3976"/>
        </w:tabs>
        <w:ind w:left="426" w:right="282" w:firstLine="426"/>
        <w:rPr>
          <w:sz w:val="18"/>
          <w:szCs w:val="18"/>
        </w:rPr>
      </w:pPr>
      <w:r w:rsidRPr="007A6408">
        <w:rPr>
          <w:sz w:val="18"/>
          <w:szCs w:val="18"/>
        </w:rPr>
        <w:t xml:space="preserve">       с. Хомутово </w:t>
      </w:r>
    </w:p>
    <w:p w:rsidR="00B5774A" w:rsidRPr="007A6408" w:rsidRDefault="00B5774A" w:rsidP="00B5774A">
      <w:pPr>
        <w:tabs>
          <w:tab w:val="left" w:pos="426"/>
          <w:tab w:val="left" w:pos="3976"/>
        </w:tabs>
        <w:ind w:left="426" w:right="282" w:firstLine="426"/>
        <w:rPr>
          <w:sz w:val="18"/>
          <w:szCs w:val="18"/>
        </w:rPr>
      </w:pPr>
    </w:p>
    <w:p w:rsidR="00B5774A" w:rsidRDefault="00B5774A" w:rsidP="00B5774A">
      <w:pPr>
        <w:tabs>
          <w:tab w:val="left" w:pos="3976"/>
        </w:tabs>
        <w:ind w:left="0" w:right="141" w:firstLine="284"/>
        <w:rPr>
          <w:sz w:val="18"/>
          <w:szCs w:val="18"/>
        </w:rPr>
      </w:pPr>
      <w:r w:rsidRPr="00B5774A">
        <w:rPr>
          <w:sz w:val="18"/>
          <w:szCs w:val="18"/>
        </w:rPr>
        <w:t>О предоставлении разрешения</w:t>
      </w:r>
      <w:r>
        <w:rPr>
          <w:sz w:val="18"/>
          <w:szCs w:val="18"/>
        </w:rPr>
        <w:t xml:space="preserve"> </w:t>
      </w:r>
      <w:r w:rsidRPr="00B5774A">
        <w:rPr>
          <w:sz w:val="18"/>
          <w:szCs w:val="18"/>
        </w:rPr>
        <w:t>на условно разрешенный вид</w:t>
      </w:r>
      <w:r>
        <w:rPr>
          <w:sz w:val="18"/>
          <w:szCs w:val="18"/>
        </w:rPr>
        <w:t xml:space="preserve"> </w:t>
      </w:r>
      <w:r w:rsidRPr="00B5774A">
        <w:rPr>
          <w:sz w:val="18"/>
          <w:szCs w:val="18"/>
        </w:rPr>
        <w:t xml:space="preserve">использования земельного участка   </w:t>
      </w:r>
      <w:r>
        <w:rPr>
          <w:sz w:val="18"/>
          <w:szCs w:val="18"/>
        </w:rPr>
        <w:t>.</w:t>
      </w:r>
    </w:p>
    <w:p w:rsidR="00B5774A" w:rsidRDefault="00B5774A" w:rsidP="00B5774A">
      <w:pPr>
        <w:tabs>
          <w:tab w:val="left" w:pos="3976"/>
        </w:tabs>
        <w:ind w:left="0" w:right="141" w:firstLine="284"/>
        <w:rPr>
          <w:sz w:val="18"/>
          <w:szCs w:val="18"/>
        </w:rPr>
      </w:pPr>
    </w:p>
    <w:p w:rsidR="00B5774A" w:rsidRDefault="00B5774A" w:rsidP="00B5774A">
      <w:pPr>
        <w:tabs>
          <w:tab w:val="left" w:pos="3976"/>
        </w:tabs>
        <w:ind w:left="0" w:right="141" w:firstLine="284"/>
        <w:rPr>
          <w:sz w:val="18"/>
          <w:szCs w:val="18"/>
        </w:rPr>
      </w:pPr>
      <w:r w:rsidRPr="00B5774A">
        <w:rPr>
          <w:sz w:val="18"/>
          <w:szCs w:val="18"/>
        </w:rPr>
        <w:t xml:space="preserve">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28.12.2023, рассмотрев заявление Викулова Романа Андреевича, </w:t>
      </w:r>
      <w:proofErr w:type="spellStart"/>
      <w:r w:rsidRPr="00B5774A">
        <w:rPr>
          <w:sz w:val="18"/>
          <w:szCs w:val="18"/>
        </w:rPr>
        <w:t>Викуловой</w:t>
      </w:r>
      <w:proofErr w:type="spellEnd"/>
      <w:r w:rsidRPr="00B5774A">
        <w:rPr>
          <w:sz w:val="18"/>
          <w:szCs w:val="18"/>
        </w:rPr>
        <w:t xml:space="preserve"> Галины </w:t>
      </w:r>
      <w:proofErr w:type="spellStart"/>
      <w:r w:rsidRPr="00B5774A">
        <w:rPr>
          <w:sz w:val="18"/>
          <w:szCs w:val="18"/>
        </w:rPr>
        <w:t>Кимовны</w:t>
      </w:r>
      <w:proofErr w:type="spellEnd"/>
      <w:r w:rsidRPr="00B5774A">
        <w:rPr>
          <w:sz w:val="18"/>
          <w:szCs w:val="18"/>
        </w:rPr>
        <w:t>, Сергеева Бориса Викторовича и представленные документы, Администрация Хомутовского муниципального образования</w:t>
      </w:r>
    </w:p>
    <w:p w:rsidR="00B5774A" w:rsidRPr="00B5774A" w:rsidRDefault="00B5774A" w:rsidP="00B5774A">
      <w:pPr>
        <w:tabs>
          <w:tab w:val="left" w:pos="3976"/>
        </w:tabs>
        <w:ind w:left="0" w:right="141" w:firstLine="284"/>
        <w:rPr>
          <w:sz w:val="18"/>
          <w:szCs w:val="18"/>
        </w:rPr>
      </w:pPr>
    </w:p>
    <w:p w:rsidR="00B5774A" w:rsidRDefault="00B5774A" w:rsidP="00B5774A">
      <w:pPr>
        <w:tabs>
          <w:tab w:val="left" w:pos="3976"/>
        </w:tabs>
        <w:ind w:left="0" w:right="141" w:firstLine="284"/>
        <w:rPr>
          <w:sz w:val="18"/>
          <w:szCs w:val="18"/>
        </w:rPr>
      </w:pPr>
      <w:r w:rsidRPr="00B5774A">
        <w:rPr>
          <w:sz w:val="18"/>
          <w:szCs w:val="18"/>
        </w:rPr>
        <w:t xml:space="preserve">  ПОСТАНОВЛЯЕТ:</w:t>
      </w:r>
    </w:p>
    <w:p w:rsidR="00B5774A" w:rsidRPr="00B5774A" w:rsidRDefault="00B5774A" w:rsidP="00B5774A">
      <w:pPr>
        <w:tabs>
          <w:tab w:val="left" w:pos="3976"/>
        </w:tabs>
        <w:ind w:left="0" w:right="141" w:firstLine="284"/>
        <w:rPr>
          <w:sz w:val="18"/>
          <w:szCs w:val="18"/>
        </w:rPr>
      </w:pPr>
    </w:p>
    <w:p w:rsidR="00B5774A" w:rsidRPr="00B5774A" w:rsidRDefault="00B5774A" w:rsidP="00B5774A">
      <w:pPr>
        <w:tabs>
          <w:tab w:val="left" w:pos="3976"/>
        </w:tabs>
        <w:ind w:left="0" w:right="141" w:firstLine="284"/>
        <w:rPr>
          <w:sz w:val="18"/>
          <w:szCs w:val="18"/>
        </w:rPr>
      </w:pPr>
      <w:r>
        <w:rPr>
          <w:sz w:val="18"/>
          <w:szCs w:val="18"/>
        </w:rPr>
        <w:t>1.</w:t>
      </w:r>
      <w:r w:rsidRPr="00B5774A">
        <w:rPr>
          <w:sz w:val="18"/>
          <w:szCs w:val="18"/>
        </w:rPr>
        <w:t xml:space="preserve">Предоставить разрешение на условно разрешенный вид использования «Питомник» в отношении земельного участка с кадастровым номером 38:06:100922:48 площадью 85300 </w:t>
      </w:r>
      <w:proofErr w:type="spellStart"/>
      <w:r w:rsidRPr="00B5774A">
        <w:rPr>
          <w:sz w:val="18"/>
          <w:szCs w:val="18"/>
        </w:rPr>
        <w:t>кв.м</w:t>
      </w:r>
      <w:proofErr w:type="spellEnd"/>
      <w:r w:rsidRPr="00B5774A">
        <w:rPr>
          <w:sz w:val="18"/>
          <w:szCs w:val="18"/>
        </w:rPr>
        <w:t>., расположенного по адресу: Иркутская обл., р. Иркутский, 4,5 км юго-западнее д. Куда на поле «</w:t>
      </w:r>
      <w:proofErr w:type="spellStart"/>
      <w:r w:rsidRPr="00B5774A">
        <w:rPr>
          <w:sz w:val="18"/>
          <w:szCs w:val="18"/>
        </w:rPr>
        <w:t>Западь</w:t>
      </w:r>
      <w:proofErr w:type="spellEnd"/>
      <w:r w:rsidRPr="00B5774A">
        <w:rPr>
          <w:sz w:val="18"/>
          <w:szCs w:val="18"/>
        </w:rPr>
        <w:t xml:space="preserve">», (пашня). </w:t>
      </w:r>
    </w:p>
    <w:p w:rsidR="00B5774A" w:rsidRPr="00B5774A" w:rsidRDefault="00B5774A" w:rsidP="00B5774A">
      <w:pPr>
        <w:tabs>
          <w:tab w:val="left" w:pos="3976"/>
        </w:tabs>
        <w:ind w:left="0" w:right="141" w:firstLine="284"/>
        <w:rPr>
          <w:sz w:val="18"/>
          <w:szCs w:val="18"/>
        </w:rPr>
      </w:pPr>
      <w:r w:rsidRPr="00B5774A">
        <w:rPr>
          <w:sz w:val="18"/>
          <w:szCs w:val="18"/>
        </w:rPr>
        <w:t>2. Опубликовать настоящее постановление в установленном законом порядке.</w:t>
      </w:r>
    </w:p>
    <w:p w:rsidR="00B5774A" w:rsidRPr="00B5774A" w:rsidRDefault="00B5774A" w:rsidP="00B5774A">
      <w:pPr>
        <w:tabs>
          <w:tab w:val="left" w:pos="3976"/>
        </w:tabs>
        <w:ind w:left="0" w:right="141" w:firstLine="284"/>
        <w:rPr>
          <w:sz w:val="18"/>
          <w:szCs w:val="18"/>
        </w:rPr>
      </w:pPr>
      <w:r w:rsidRPr="00B5774A">
        <w:rPr>
          <w:sz w:val="18"/>
          <w:szCs w:val="18"/>
        </w:rPr>
        <w:t>3. Контроль за исполнением настоящего постановления возложить на заместителя Главы администрации Хомутовского муниципального образования.</w:t>
      </w:r>
    </w:p>
    <w:p w:rsidR="00B5774A" w:rsidRPr="00B5774A" w:rsidRDefault="00B5774A" w:rsidP="00B5774A">
      <w:pPr>
        <w:tabs>
          <w:tab w:val="left" w:pos="3976"/>
        </w:tabs>
        <w:ind w:left="0" w:right="141" w:firstLine="284"/>
        <w:rPr>
          <w:sz w:val="18"/>
          <w:szCs w:val="18"/>
        </w:rPr>
      </w:pPr>
    </w:p>
    <w:p w:rsidR="00B5774A" w:rsidRDefault="00B5774A" w:rsidP="00B5774A">
      <w:pPr>
        <w:tabs>
          <w:tab w:val="left" w:pos="3976"/>
        </w:tabs>
        <w:ind w:left="0" w:right="141" w:firstLine="284"/>
        <w:rPr>
          <w:sz w:val="18"/>
          <w:szCs w:val="18"/>
        </w:rPr>
      </w:pPr>
    </w:p>
    <w:p w:rsidR="00B5774A" w:rsidRPr="00B5774A" w:rsidRDefault="00B5774A" w:rsidP="00B5774A">
      <w:pPr>
        <w:tabs>
          <w:tab w:val="left" w:pos="3976"/>
        </w:tabs>
        <w:ind w:left="0" w:right="141" w:firstLine="284"/>
        <w:jc w:val="right"/>
        <w:rPr>
          <w:i/>
          <w:sz w:val="18"/>
          <w:szCs w:val="18"/>
        </w:rPr>
      </w:pPr>
      <w:r w:rsidRPr="00B5774A">
        <w:rPr>
          <w:i/>
          <w:sz w:val="18"/>
          <w:szCs w:val="18"/>
        </w:rPr>
        <w:t xml:space="preserve">Глава </w:t>
      </w:r>
      <w:r w:rsidRPr="00B5774A">
        <w:rPr>
          <w:i/>
          <w:sz w:val="18"/>
          <w:szCs w:val="18"/>
        </w:rPr>
        <w:tab/>
        <w:t xml:space="preserve">     В.М. </w:t>
      </w:r>
      <w:proofErr w:type="spellStart"/>
      <w:r w:rsidRPr="00B5774A">
        <w:rPr>
          <w:i/>
          <w:sz w:val="18"/>
          <w:szCs w:val="18"/>
        </w:rPr>
        <w:t>Колмаченко</w:t>
      </w:r>
      <w:proofErr w:type="spellEnd"/>
    </w:p>
    <w:p w:rsidR="00B5774A" w:rsidRDefault="00B5774A" w:rsidP="00B5774A">
      <w:pPr>
        <w:tabs>
          <w:tab w:val="left" w:pos="3976"/>
        </w:tabs>
        <w:ind w:left="0" w:right="141" w:firstLine="284"/>
        <w:rPr>
          <w:sz w:val="18"/>
          <w:szCs w:val="18"/>
        </w:rPr>
      </w:pPr>
    </w:p>
    <w:p w:rsidR="00B5774A" w:rsidRDefault="00B5774A" w:rsidP="00B5774A">
      <w:pPr>
        <w:tabs>
          <w:tab w:val="left" w:pos="3976"/>
        </w:tabs>
        <w:ind w:left="0" w:right="141" w:firstLine="284"/>
        <w:rPr>
          <w:sz w:val="18"/>
          <w:szCs w:val="18"/>
        </w:rPr>
      </w:pPr>
    </w:p>
    <w:p w:rsidR="00B5774A" w:rsidRPr="00B5774A" w:rsidRDefault="00B5774A" w:rsidP="00B5774A">
      <w:pPr>
        <w:ind w:left="0" w:right="147" w:firstLine="284"/>
        <w:jc w:val="center"/>
        <w:rPr>
          <w:rFonts w:eastAsiaTheme="minorHAnsi"/>
          <w:b/>
          <w:sz w:val="18"/>
          <w:szCs w:val="18"/>
          <w:lang w:eastAsia="en-US"/>
        </w:rPr>
      </w:pPr>
      <w:r w:rsidRPr="00B5774A">
        <w:rPr>
          <w:rFonts w:eastAsiaTheme="minorHAnsi"/>
          <w:b/>
          <w:sz w:val="18"/>
          <w:szCs w:val="18"/>
          <w:lang w:eastAsia="en-US"/>
        </w:rPr>
        <w:t xml:space="preserve">Заключение о результатах </w:t>
      </w:r>
    </w:p>
    <w:p w:rsidR="00B5774A" w:rsidRPr="00B5774A" w:rsidRDefault="00B5774A" w:rsidP="00B5774A">
      <w:pPr>
        <w:ind w:left="0" w:right="147" w:firstLine="284"/>
        <w:jc w:val="center"/>
        <w:rPr>
          <w:rFonts w:eastAsiaTheme="minorHAnsi"/>
          <w:b/>
          <w:noProof/>
          <w:sz w:val="18"/>
          <w:szCs w:val="18"/>
          <w:lang w:eastAsia="en-US"/>
        </w:rPr>
      </w:pPr>
      <w:r w:rsidRPr="00B5774A">
        <w:rPr>
          <w:rFonts w:eastAsiaTheme="minorHAnsi"/>
          <w:b/>
          <w:sz w:val="18"/>
          <w:szCs w:val="18"/>
          <w:lang w:eastAsia="en-US"/>
        </w:rPr>
        <w:t xml:space="preserve">публичных слушаний по проекту решения о предоставлении разрешения на условно разрешенный вид использования «Питомник»: в отношении земельного участка с кадастровым номером 38:06:100922:48 площадью 85300 </w:t>
      </w:r>
      <w:proofErr w:type="spellStart"/>
      <w:r w:rsidRPr="00B5774A">
        <w:rPr>
          <w:rFonts w:eastAsiaTheme="minorHAnsi"/>
          <w:b/>
          <w:sz w:val="18"/>
          <w:szCs w:val="18"/>
          <w:lang w:eastAsia="en-US"/>
        </w:rPr>
        <w:t>кв.м</w:t>
      </w:r>
      <w:proofErr w:type="spellEnd"/>
      <w:r w:rsidRPr="00B5774A">
        <w:rPr>
          <w:rFonts w:eastAsiaTheme="minorHAnsi"/>
          <w:b/>
          <w:sz w:val="18"/>
          <w:szCs w:val="18"/>
          <w:lang w:eastAsia="en-US"/>
        </w:rPr>
        <w:t>., расположенного по адресу: Иркутская обл., р. Иркутский, 4,5 км юго-западнее д. Куда на поле "</w:t>
      </w:r>
      <w:proofErr w:type="spellStart"/>
      <w:r w:rsidRPr="00B5774A">
        <w:rPr>
          <w:rFonts w:eastAsiaTheme="minorHAnsi"/>
          <w:b/>
          <w:sz w:val="18"/>
          <w:szCs w:val="18"/>
          <w:lang w:eastAsia="en-US"/>
        </w:rPr>
        <w:t>Западь</w:t>
      </w:r>
      <w:proofErr w:type="spellEnd"/>
      <w:r w:rsidRPr="00B5774A">
        <w:rPr>
          <w:rFonts w:eastAsiaTheme="minorHAnsi"/>
          <w:b/>
          <w:sz w:val="18"/>
          <w:szCs w:val="18"/>
          <w:lang w:eastAsia="en-US"/>
        </w:rPr>
        <w:t xml:space="preserve">", (пашня). </w:t>
      </w:r>
    </w:p>
    <w:p w:rsidR="00B5774A" w:rsidRPr="00B5774A" w:rsidRDefault="00B5774A" w:rsidP="00B5774A">
      <w:pPr>
        <w:widowControl w:val="0"/>
        <w:autoSpaceDE w:val="0"/>
        <w:autoSpaceDN w:val="0"/>
        <w:adjustRightInd w:val="0"/>
        <w:ind w:left="0" w:right="147" w:firstLine="284"/>
        <w:jc w:val="left"/>
        <w:rPr>
          <w:noProof/>
          <w:sz w:val="18"/>
          <w:szCs w:val="18"/>
        </w:rPr>
      </w:pPr>
      <w:r w:rsidRPr="00B5774A">
        <w:rPr>
          <w:noProof/>
          <w:sz w:val="18"/>
          <w:szCs w:val="18"/>
        </w:rPr>
        <mc:AlternateContent>
          <mc:Choice Requires="wps">
            <w:drawing>
              <wp:anchor distT="0" distB="0" distL="114300" distR="114300" simplePos="0" relativeHeight="251662336" behindDoc="0" locked="0" layoutInCell="1" allowOverlap="1" wp14:anchorId="4FFDF1C7" wp14:editId="5C314053">
                <wp:simplePos x="0" y="0"/>
                <wp:positionH relativeFrom="column">
                  <wp:posOffset>3677285</wp:posOffset>
                </wp:positionH>
                <wp:positionV relativeFrom="paragraph">
                  <wp:posOffset>10795</wp:posOffset>
                </wp:positionV>
                <wp:extent cx="2324100" cy="390525"/>
                <wp:effectExtent l="0" t="0" r="24130" b="2667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92430"/>
                        </a:xfrm>
                        <a:prstGeom prst="rect">
                          <a:avLst/>
                        </a:prstGeom>
                        <a:solidFill>
                          <a:srgbClr val="FFFFFF"/>
                        </a:solidFill>
                        <a:ln w="9525">
                          <a:solidFill>
                            <a:sysClr val="window" lastClr="FFFFFF"/>
                          </a:solidFill>
                          <a:miter lim="800000"/>
                          <a:headEnd/>
                          <a:tailEnd/>
                        </a:ln>
                      </wps:spPr>
                      <wps:txbx>
                        <w:txbxContent>
                          <w:p w:rsidR="002E5058" w:rsidRDefault="002E5058" w:rsidP="00B5774A">
                            <w:pPr>
                              <w:rPr>
                                <w:sz w:val="20"/>
                                <w:szCs w:val="20"/>
                              </w:rPr>
                            </w:pPr>
                            <w:r>
                              <w:rPr>
                                <w:sz w:val="20"/>
                                <w:szCs w:val="20"/>
                              </w:rPr>
                              <w:t>"28" декабря  2023 года</w:t>
                            </w:r>
                          </w:p>
                          <w:p w:rsidR="002E5058" w:rsidRDefault="002E5058" w:rsidP="00B5774A">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left:0;text-align:left;margin-left:289.55pt;margin-top:.85pt;width:183pt;height:30.7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" strokecolor="window">
                <v:textbox style="mso-fit-shape-to-text:t">
                  <w:txbxContent>
                    <w:p w:rsidR="002E5058" w:rsidRDefault="002E5058" w:rsidP="00B5774A">
                      <w:pPr>
                        <w:rPr>
                          <w:sz w:val="20"/>
                          <w:szCs w:val="20"/>
                        </w:rPr>
                      </w:pPr>
                      <w:r>
                        <w:rPr>
                          <w:sz w:val="20"/>
                          <w:szCs w:val="20"/>
                        </w:rPr>
                        <w:t>"28" декабря  2023 года</w:t>
                      </w:r>
                    </w:p>
                    <w:p w:rsidR="002E5058" w:rsidRDefault="002E5058" w:rsidP="00B5774A">
                      <w:pPr>
                        <w:rPr>
                          <w:sz w:val="20"/>
                          <w:szCs w:val="20"/>
                        </w:rPr>
                      </w:pPr>
                    </w:p>
                  </w:txbxContent>
                </v:textbox>
              </v:shape>
            </w:pict>
          </mc:Fallback>
        </mc:AlternateContent>
      </w:r>
      <w:r w:rsidRPr="00B5774A">
        <w:rPr>
          <w:noProof/>
          <w:sz w:val="18"/>
          <w:szCs w:val="18"/>
        </w:rPr>
        <w:t xml:space="preserve">                                                                             </w:t>
      </w:r>
    </w:p>
    <w:p w:rsidR="00B5774A" w:rsidRPr="00B5774A" w:rsidRDefault="00B5774A" w:rsidP="00B5774A">
      <w:pPr>
        <w:widowControl w:val="0"/>
        <w:autoSpaceDE w:val="0"/>
        <w:autoSpaceDN w:val="0"/>
        <w:adjustRightInd w:val="0"/>
        <w:ind w:left="0" w:right="147" w:firstLine="284"/>
        <w:jc w:val="left"/>
        <w:rPr>
          <w:b/>
          <w:noProof/>
          <w:sz w:val="18"/>
          <w:szCs w:val="18"/>
        </w:rPr>
      </w:pPr>
      <w:r w:rsidRPr="00B5774A">
        <w:rPr>
          <w:b/>
          <w:noProof/>
          <w:sz w:val="18"/>
          <w:szCs w:val="18"/>
        </w:rPr>
        <w:tab/>
      </w:r>
    </w:p>
    <w:p w:rsidR="00B5774A" w:rsidRPr="00B5774A" w:rsidRDefault="00B5774A" w:rsidP="00B5774A">
      <w:pPr>
        <w:pBdr>
          <w:bottom w:val="single" w:sz="4" w:space="1" w:color="auto"/>
        </w:pBdr>
        <w:ind w:left="0" w:right="147" w:firstLine="284"/>
        <w:rPr>
          <w:rFonts w:eastAsiaTheme="minorHAnsi"/>
          <w:sz w:val="18"/>
          <w:szCs w:val="18"/>
          <w:lang w:eastAsia="en-US"/>
        </w:rPr>
      </w:pPr>
      <w:r w:rsidRPr="00B5774A">
        <w:rPr>
          <w:rFonts w:eastAsiaTheme="minorHAnsi"/>
          <w:sz w:val="18"/>
          <w:szCs w:val="18"/>
          <w:lang w:eastAsia="en-US"/>
        </w:rPr>
        <w:t xml:space="preserve">Настоящее заключение подготовлено </w:t>
      </w:r>
      <w:r w:rsidRPr="00B5774A">
        <w:rPr>
          <w:rFonts w:eastAsiaTheme="minorHAnsi"/>
          <w:sz w:val="18"/>
          <w:szCs w:val="18"/>
          <w:u w:val="single"/>
          <w:lang w:eastAsia="en-US"/>
        </w:rPr>
        <w:t>Администрацией Хомутовского муниципального образования</w:t>
      </w:r>
      <w:r w:rsidRPr="00B5774A">
        <w:rPr>
          <w:rFonts w:eastAsiaTheme="minorHAnsi"/>
          <w:sz w:val="18"/>
          <w:szCs w:val="18"/>
          <w:lang w:eastAsia="en-US"/>
        </w:rPr>
        <w:t xml:space="preserve"> </w:t>
      </w:r>
    </w:p>
    <w:p w:rsidR="00B5774A" w:rsidRPr="00B5774A" w:rsidRDefault="00B5774A" w:rsidP="00B5774A">
      <w:pPr>
        <w:pBdr>
          <w:bottom w:val="single" w:sz="4" w:space="1" w:color="auto"/>
        </w:pBdr>
        <w:ind w:left="0" w:right="147" w:firstLine="284"/>
        <w:rPr>
          <w:rFonts w:eastAsiaTheme="minorHAnsi"/>
          <w:i/>
          <w:sz w:val="18"/>
          <w:szCs w:val="18"/>
          <w:lang w:eastAsia="en-US"/>
        </w:rPr>
      </w:pPr>
      <w:r w:rsidRPr="00B5774A">
        <w:rPr>
          <w:rFonts w:eastAsiaTheme="minorHAnsi"/>
          <w:i/>
          <w:sz w:val="18"/>
          <w:szCs w:val="18"/>
          <w:lang w:eastAsia="en-US"/>
        </w:rPr>
        <w:t xml:space="preserve">           (наименование организатора публичных слушаний)</w:t>
      </w:r>
    </w:p>
    <w:p w:rsidR="00B5774A" w:rsidRPr="00B5774A" w:rsidRDefault="00B5774A" w:rsidP="00B5774A">
      <w:pPr>
        <w:pBdr>
          <w:bottom w:val="single" w:sz="4" w:space="1" w:color="auto"/>
        </w:pBdr>
        <w:ind w:left="0" w:right="147" w:firstLine="284"/>
        <w:rPr>
          <w:rFonts w:eastAsiaTheme="minorHAnsi"/>
          <w:sz w:val="18"/>
          <w:szCs w:val="18"/>
          <w:lang w:eastAsia="en-US"/>
        </w:rPr>
      </w:pPr>
      <w:r w:rsidRPr="00B5774A">
        <w:rPr>
          <w:rFonts w:eastAsiaTheme="minorHAnsi"/>
          <w:sz w:val="18"/>
          <w:szCs w:val="18"/>
          <w:lang w:eastAsia="en-US"/>
        </w:rPr>
        <w:t xml:space="preserve">на основании протокола публичных слушаний от «26» декабря 2023 г. по проекту решения </w:t>
      </w:r>
    </w:p>
    <w:p w:rsidR="00B5774A" w:rsidRPr="00B5774A" w:rsidRDefault="00B5774A" w:rsidP="00B5774A">
      <w:pPr>
        <w:pBdr>
          <w:bottom w:val="single" w:sz="4" w:space="1" w:color="auto"/>
        </w:pBdr>
        <w:ind w:left="0" w:right="147" w:firstLine="284"/>
        <w:rPr>
          <w:rFonts w:eastAsiaTheme="minorHAnsi"/>
          <w:sz w:val="18"/>
          <w:szCs w:val="18"/>
          <w:lang w:eastAsia="en-US"/>
        </w:rPr>
      </w:pPr>
      <w:r w:rsidRPr="00B5774A">
        <w:rPr>
          <w:rFonts w:eastAsiaTheme="minorHAnsi"/>
          <w:sz w:val="18"/>
          <w:szCs w:val="18"/>
          <w:lang w:eastAsia="en-US"/>
        </w:rPr>
        <w:t xml:space="preserve">о предоставлении разрешения на условно разрешенный вид использования «Питомник»: в отношении земельного участка с кадастровым номером 38:06:100922:48 площадью 85300 </w:t>
      </w:r>
      <w:proofErr w:type="spellStart"/>
      <w:r w:rsidRPr="00B5774A">
        <w:rPr>
          <w:rFonts w:eastAsiaTheme="minorHAnsi"/>
          <w:sz w:val="18"/>
          <w:szCs w:val="18"/>
          <w:lang w:eastAsia="en-US"/>
        </w:rPr>
        <w:t>кв.м</w:t>
      </w:r>
      <w:proofErr w:type="spellEnd"/>
      <w:r w:rsidRPr="00B5774A">
        <w:rPr>
          <w:rFonts w:eastAsiaTheme="minorHAnsi"/>
          <w:sz w:val="18"/>
          <w:szCs w:val="18"/>
          <w:lang w:eastAsia="en-US"/>
        </w:rPr>
        <w:t>., расположенного по адресу: Иркутская обл., р. Иркутский, 4,5 км юго-западнее д. Куда на поле "</w:t>
      </w:r>
      <w:proofErr w:type="spellStart"/>
      <w:r w:rsidRPr="00B5774A">
        <w:rPr>
          <w:rFonts w:eastAsiaTheme="minorHAnsi"/>
          <w:sz w:val="18"/>
          <w:szCs w:val="18"/>
          <w:lang w:eastAsia="en-US"/>
        </w:rPr>
        <w:t>Западь</w:t>
      </w:r>
      <w:proofErr w:type="spellEnd"/>
      <w:r w:rsidRPr="00B5774A">
        <w:rPr>
          <w:rFonts w:eastAsiaTheme="minorHAnsi"/>
          <w:sz w:val="18"/>
          <w:szCs w:val="18"/>
          <w:lang w:eastAsia="en-US"/>
        </w:rPr>
        <w:t>", (пашня).</w:t>
      </w:r>
    </w:p>
    <w:p w:rsidR="00B5774A" w:rsidRPr="00B5774A" w:rsidRDefault="00B5774A" w:rsidP="00B5774A">
      <w:pPr>
        <w:ind w:left="0" w:right="147" w:firstLine="284"/>
        <w:jc w:val="center"/>
        <w:rPr>
          <w:rFonts w:eastAsiaTheme="minorHAnsi"/>
          <w:i/>
          <w:sz w:val="18"/>
          <w:szCs w:val="18"/>
          <w:lang w:eastAsia="en-US"/>
        </w:rPr>
      </w:pPr>
      <w:r w:rsidRPr="00B5774A">
        <w:rPr>
          <w:rFonts w:eastAsiaTheme="minorHAnsi"/>
          <w:i/>
          <w:sz w:val="18"/>
          <w:szCs w:val="18"/>
          <w:lang w:eastAsia="en-US"/>
        </w:rPr>
        <w:t>(наименование проекта, рассмотренного на публичных слушаний)</w:t>
      </w:r>
    </w:p>
    <w:p w:rsidR="00B5774A" w:rsidRPr="00B5774A" w:rsidRDefault="00B5774A" w:rsidP="00B5774A">
      <w:pPr>
        <w:ind w:left="0" w:right="147" w:firstLine="284"/>
        <w:rPr>
          <w:rFonts w:eastAsiaTheme="minorHAnsi"/>
          <w:sz w:val="18"/>
          <w:szCs w:val="18"/>
          <w:lang w:eastAsia="en-US"/>
        </w:rPr>
      </w:pPr>
      <w:r w:rsidRPr="00B5774A">
        <w:rPr>
          <w:rFonts w:eastAsiaTheme="minorHAnsi"/>
          <w:sz w:val="18"/>
          <w:szCs w:val="18"/>
          <w:lang w:eastAsia="en-US"/>
        </w:rPr>
        <w:t>Количество участников публичных слушаний, принявших участие в публичных слушаний составило: 0.</w:t>
      </w:r>
    </w:p>
    <w:p w:rsidR="00B5774A" w:rsidRPr="00B5774A" w:rsidRDefault="00B5774A" w:rsidP="00B5774A">
      <w:pPr>
        <w:ind w:left="0" w:right="147" w:firstLine="284"/>
        <w:rPr>
          <w:rFonts w:eastAsiaTheme="minorHAnsi"/>
          <w:sz w:val="18"/>
          <w:szCs w:val="18"/>
          <w:lang w:eastAsia="en-US"/>
        </w:rPr>
      </w:pPr>
      <w:r w:rsidRPr="00B5774A">
        <w:rPr>
          <w:rFonts w:eastAsiaTheme="minorHAnsi"/>
          <w:sz w:val="18"/>
          <w:szCs w:val="18"/>
          <w:lang w:eastAsia="en-US"/>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B5774A" w:rsidRPr="00B5774A" w:rsidRDefault="00B5774A" w:rsidP="00B5774A">
      <w:pPr>
        <w:ind w:left="0" w:right="147" w:firstLine="284"/>
        <w:rPr>
          <w:rFonts w:eastAsiaTheme="minorHAnsi"/>
          <w:sz w:val="18"/>
          <w:szCs w:val="18"/>
          <w:lang w:eastAsia="en-US"/>
        </w:rPr>
      </w:pPr>
    </w:p>
    <w:tbl>
      <w:tblPr>
        <w:tblStyle w:val="1081"/>
        <w:tblW w:w="10206" w:type="dxa"/>
        <w:tblInd w:w="50" w:type="dxa"/>
        <w:tblLook w:val="04A0" w:firstRow="1" w:lastRow="0" w:firstColumn="1" w:lastColumn="0" w:noHBand="0" w:noVBand="1"/>
      </w:tblPr>
      <w:tblGrid>
        <w:gridCol w:w="709"/>
        <w:gridCol w:w="2892"/>
        <w:gridCol w:w="2879"/>
        <w:gridCol w:w="3726"/>
      </w:tblGrid>
      <w:tr w:rsidR="00B5774A" w:rsidRPr="00B5774A" w:rsidTr="00B5774A">
        <w:trPr>
          <w:cnfStyle w:val="100000000000" w:firstRow="1" w:lastRow="0" w:firstColumn="0" w:lastColumn="0" w:oddVBand="0" w:evenVBand="0" w:oddHBand="0" w:evenHBand="0" w:firstRowFirstColumn="0" w:firstRowLastColumn="0" w:lastRowFirstColumn="0" w:lastRowLastColumn="0"/>
          <w:trHeight w:val="1681"/>
        </w:trPr>
        <w:tc>
          <w:tcPr>
            <w:tcW w:w="649" w:type="dxa"/>
            <w:tcBorders>
              <w:top w:val="single" w:sz="4" w:space="0" w:color="auto"/>
              <w:left w:val="single" w:sz="4" w:space="0" w:color="auto"/>
              <w:bottom w:val="single" w:sz="4" w:space="0" w:color="auto"/>
              <w:right w:val="single" w:sz="4" w:space="0" w:color="auto"/>
            </w:tcBorders>
            <w:hideMark/>
          </w:tcPr>
          <w:p w:rsidR="00B5774A" w:rsidRPr="00B5774A" w:rsidRDefault="00B5774A" w:rsidP="00B5774A">
            <w:pPr>
              <w:ind w:right="147" w:firstLine="284"/>
              <w:jc w:val="center"/>
              <w:rPr>
                <w:rFonts w:ascii="Times New Roman" w:eastAsiaTheme="minorEastAsia" w:hAnsi="Times New Roman" w:cs="Times New Roman"/>
                <w:sz w:val="18"/>
                <w:szCs w:val="18"/>
              </w:rPr>
            </w:pPr>
            <w:r w:rsidRPr="00B5774A">
              <w:rPr>
                <w:rFonts w:ascii="Times New Roman" w:eastAsiaTheme="minorEastAsia" w:hAnsi="Times New Roman" w:cs="Times New Roman"/>
                <w:sz w:val="18"/>
                <w:szCs w:val="18"/>
              </w:rPr>
              <w:t>№</w:t>
            </w:r>
          </w:p>
        </w:tc>
        <w:tc>
          <w:tcPr>
            <w:tcW w:w="2852" w:type="dxa"/>
            <w:tcBorders>
              <w:top w:val="single" w:sz="4" w:space="0" w:color="auto"/>
              <w:left w:val="single" w:sz="4" w:space="0" w:color="auto"/>
              <w:bottom w:val="single" w:sz="4" w:space="0" w:color="auto"/>
              <w:right w:val="single" w:sz="4" w:space="0" w:color="auto"/>
            </w:tcBorders>
            <w:hideMark/>
          </w:tcPr>
          <w:p w:rsidR="00B5774A" w:rsidRPr="00B5774A" w:rsidRDefault="00B5774A" w:rsidP="00B5774A">
            <w:pPr>
              <w:ind w:right="147" w:firstLine="284"/>
              <w:jc w:val="center"/>
              <w:rPr>
                <w:rFonts w:ascii="Times New Roman" w:eastAsiaTheme="minorEastAsia" w:hAnsi="Times New Roman" w:cs="Times New Roman"/>
                <w:sz w:val="18"/>
                <w:szCs w:val="18"/>
              </w:rPr>
            </w:pPr>
            <w:r w:rsidRPr="00B5774A">
              <w:rPr>
                <w:rFonts w:ascii="Times New Roman" w:eastAsiaTheme="minorEastAsia" w:hAnsi="Times New Roman" w:cs="Times New Roman"/>
                <w:sz w:val="18"/>
                <w:szCs w:val="18"/>
              </w:rPr>
              <w:t>Содержание внесённых предложений/замечаний</w:t>
            </w:r>
          </w:p>
        </w:tc>
        <w:tc>
          <w:tcPr>
            <w:tcW w:w="2839" w:type="dxa"/>
            <w:tcBorders>
              <w:top w:val="single" w:sz="4" w:space="0" w:color="auto"/>
              <w:left w:val="single" w:sz="4" w:space="0" w:color="auto"/>
              <w:bottom w:val="single" w:sz="4" w:space="0" w:color="auto"/>
              <w:right w:val="single" w:sz="4" w:space="0" w:color="auto"/>
            </w:tcBorders>
            <w:hideMark/>
          </w:tcPr>
          <w:p w:rsidR="00B5774A" w:rsidRPr="00B5774A" w:rsidRDefault="00B5774A" w:rsidP="00B5774A">
            <w:pPr>
              <w:ind w:right="147" w:firstLine="284"/>
              <w:jc w:val="center"/>
              <w:rPr>
                <w:rFonts w:ascii="Times New Roman" w:eastAsiaTheme="minorEastAsia" w:hAnsi="Times New Roman" w:cs="Times New Roman"/>
                <w:sz w:val="18"/>
                <w:szCs w:val="18"/>
              </w:rPr>
            </w:pPr>
            <w:r w:rsidRPr="00B5774A">
              <w:rPr>
                <w:rFonts w:ascii="Times New Roman" w:eastAsiaTheme="minorEastAsia" w:hAnsi="Times New Roman" w:cs="Times New Roman"/>
                <w:sz w:val="18"/>
                <w:szCs w:val="18"/>
              </w:rPr>
              <w:t>Выводы по результатам рассмотрения предложения, поступившего от участников публичных слушаний</w:t>
            </w:r>
          </w:p>
        </w:tc>
        <w:tc>
          <w:tcPr>
            <w:tcW w:w="3666" w:type="dxa"/>
            <w:tcBorders>
              <w:top w:val="single" w:sz="4" w:space="0" w:color="auto"/>
              <w:left w:val="single" w:sz="4" w:space="0" w:color="auto"/>
              <w:bottom w:val="single" w:sz="4" w:space="0" w:color="auto"/>
              <w:right w:val="single" w:sz="4" w:space="0" w:color="auto"/>
            </w:tcBorders>
            <w:hideMark/>
          </w:tcPr>
          <w:p w:rsidR="00B5774A" w:rsidRPr="00B5774A" w:rsidRDefault="00B5774A" w:rsidP="00B5774A">
            <w:pPr>
              <w:tabs>
                <w:tab w:val="left" w:pos="3154"/>
              </w:tabs>
              <w:ind w:right="147" w:firstLine="284"/>
              <w:jc w:val="center"/>
              <w:rPr>
                <w:rFonts w:ascii="Times New Roman" w:eastAsiaTheme="minorEastAsia" w:hAnsi="Times New Roman" w:cs="Times New Roman"/>
                <w:sz w:val="18"/>
                <w:szCs w:val="18"/>
              </w:rPr>
            </w:pPr>
            <w:r w:rsidRPr="00B5774A">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B5774A" w:rsidRPr="00B5774A" w:rsidTr="00B5774A">
        <w:tc>
          <w:tcPr>
            <w:tcW w:w="649" w:type="dxa"/>
            <w:tcBorders>
              <w:top w:val="single" w:sz="4" w:space="0" w:color="auto"/>
              <w:left w:val="single" w:sz="4" w:space="0" w:color="auto"/>
              <w:bottom w:val="single" w:sz="4" w:space="0" w:color="auto"/>
              <w:right w:val="single" w:sz="4" w:space="0" w:color="auto"/>
            </w:tcBorders>
            <w:hideMark/>
          </w:tcPr>
          <w:p w:rsidR="00B5774A" w:rsidRPr="00B5774A" w:rsidRDefault="00B5774A" w:rsidP="00B5774A">
            <w:pPr>
              <w:ind w:right="147" w:firstLine="284"/>
              <w:jc w:val="center"/>
              <w:rPr>
                <w:rFonts w:ascii="Times New Roman" w:eastAsiaTheme="minorEastAsia" w:hAnsi="Times New Roman" w:cs="Times New Roman"/>
                <w:sz w:val="18"/>
                <w:szCs w:val="18"/>
              </w:rPr>
            </w:pPr>
            <w:r w:rsidRPr="00B5774A">
              <w:rPr>
                <w:rFonts w:ascii="Times New Roman" w:eastAsiaTheme="minorEastAsia" w:hAnsi="Times New Roman" w:cs="Times New Roman"/>
                <w:sz w:val="18"/>
                <w:szCs w:val="18"/>
              </w:rPr>
              <w:t>1</w:t>
            </w:r>
          </w:p>
        </w:tc>
        <w:tc>
          <w:tcPr>
            <w:tcW w:w="2852" w:type="dxa"/>
            <w:tcBorders>
              <w:top w:val="single" w:sz="4" w:space="0" w:color="auto"/>
              <w:left w:val="single" w:sz="4" w:space="0" w:color="auto"/>
              <w:bottom w:val="single" w:sz="4" w:space="0" w:color="auto"/>
              <w:right w:val="single" w:sz="4" w:space="0" w:color="auto"/>
            </w:tcBorders>
          </w:tcPr>
          <w:p w:rsidR="00B5774A" w:rsidRPr="00B5774A" w:rsidRDefault="00B5774A" w:rsidP="00B5774A">
            <w:pPr>
              <w:ind w:right="147" w:firstLine="284"/>
              <w:jc w:val="center"/>
              <w:rPr>
                <w:rFonts w:ascii="Times New Roman" w:eastAsiaTheme="minorEastAsia" w:hAnsi="Times New Roman" w:cs="Times New Roman"/>
                <w:sz w:val="18"/>
                <w:szCs w:val="18"/>
              </w:rPr>
            </w:pPr>
          </w:p>
        </w:tc>
        <w:tc>
          <w:tcPr>
            <w:tcW w:w="2839" w:type="dxa"/>
            <w:tcBorders>
              <w:top w:val="single" w:sz="4" w:space="0" w:color="auto"/>
              <w:left w:val="single" w:sz="4" w:space="0" w:color="auto"/>
              <w:bottom w:val="single" w:sz="4" w:space="0" w:color="auto"/>
              <w:right w:val="single" w:sz="4" w:space="0" w:color="auto"/>
            </w:tcBorders>
          </w:tcPr>
          <w:p w:rsidR="00B5774A" w:rsidRPr="00B5774A" w:rsidRDefault="00B5774A" w:rsidP="00B5774A">
            <w:pPr>
              <w:ind w:right="147" w:firstLine="284"/>
              <w:jc w:val="center"/>
              <w:rPr>
                <w:rFonts w:ascii="Times New Roman" w:eastAsiaTheme="minorEastAsia" w:hAnsi="Times New Roman" w:cs="Times New Roman"/>
                <w:sz w:val="18"/>
                <w:szCs w:val="18"/>
              </w:rPr>
            </w:pPr>
          </w:p>
        </w:tc>
        <w:tc>
          <w:tcPr>
            <w:tcW w:w="3666" w:type="dxa"/>
            <w:tcBorders>
              <w:top w:val="single" w:sz="4" w:space="0" w:color="auto"/>
              <w:left w:val="single" w:sz="4" w:space="0" w:color="auto"/>
              <w:bottom w:val="single" w:sz="4" w:space="0" w:color="auto"/>
              <w:right w:val="single" w:sz="4" w:space="0" w:color="auto"/>
            </w:tcBorders>
          </w:tcPr>
          <w:p w:rsidR="00B5774A" w:rsidRPr="00B5774A" w:rsidRDefault="00B5774A" w:rsidP="00B5774A">
            <w:pPr>
              <w:ind w:right="147" w:firstLine="284"/>
              <w:jc w:val="center"/>
              <w:rPr>
                <w:rFonts w:ascii="Times New Roman" w:eastAsiaTheme="minorEastAsia" w:hAnsi="Times New Roman" w:cs="Times New Roman"/>
                <w:sz w:val="18"/>
                <w:szCs w:val="18"/>
              </w:rPr>
            </w:pPr>
          </w:p>
        </w:tc>
      </w:tr>
      <w:tr w:rsidR="00B5774A" w:rsidRPr="00B5774A" w:rsidTr="00B5774A">
        <w:tc>
          <w:tcPr>
            <w:tcW w:w="649" w:type="dxa"/>
            <w:tcBorders>
              <w:top w:val="single" w:sz="4" w:space="0" w:color="auto"/>
              <w:left w:val="single" w:sz="4" w:space="0" w:color="auto"/>
              <w:bottom w:val="single" w:sz="4" w:space="0" w:color="auto"/>
              <w:right w:val="single" w:sz="4" w:space="0" w:color="auto"/>
            </w:tcBorders>
          </w:tcPr>
          <w:p w:rsidR="00B5774A" w:rsidRPr="00B5774A" w:rsidRDefault="00B5774A" w:rsidP="00B5774A">
            <w:pPr>
              <w:ind w:right="147" w:firstLine="284"/>
              <w:jc w:val="center"/>
              <w:rPr>
                <w:rFonts w:ascii="Times New Roman" w:eastAsiaTheme="minorEastAsia" w:hAnsi="Times New Roman" w:cs="Times New Roman"/>
                <w:sz w:val="18"/>
                <w:szCs w:val="18"/>
              </w:rPr>
            </w:pPr>
            <w:r w:rsidRPr="00B5774A">
              <w:rPr>
                <w:rFonts w:ascii="Times New Roman" w:eastAsiaTheme="minorEastAsia" w:hAnsi="Times New Roman" w:cs="Times New Roman"/>
                <w:sz w:val="18"/>
                <w:szCs w:val="18"/>
              </w:rPr>
              <w:t>2.</w:t>
            </w:r>
          </w:p>
        </w:tc>
        <w:tc>
          <w:tcPr>
            <w:tcW w:w="2852" w:type="dxa"/>
            <w:tcBorders>
              <w:top w:val="single" w:sz="4" w:space="0" w:color="auto"/>
              <w:left w:val="single" w:sz="4" w:space="0" w:color="auto"/>
              <w:bottom w:val="single" w:sz="4" w:space="0" w:color="auto"/>
              <w:right w:val="single" w:sz="4" w:space="0" w:color="auto"/>
            </w:tcBorders>
          </w:tcPr>
          <w:p w:rsidR="00B5774A" w:rsidRPr="00B5774A" w:rsidRDefault="00B5774A" w:rsidP="00B5774A">
            <w:pPr>
              <w:ind w:right="147" w:firstLine="284"/>
              <w:jc w:val="center"/>
              <w:rPr>
                <w:rFonts w:ascii="Times New Roman" w:eastAsiaTheme="minorEastAsia" w:hAnsi="Times New Roman" w:cs="Times New Roman"/>
                <w:sz w:val="18"/>
                <w:szCs w:val="18"/>
              </w:rPr>
            </w:pPr>
          </w:p>
        </w:tc>
        <w:tc>
          <w:tcPr>
            <w:tcW w:w="2839" w:type="dxa"/>
            <w:tcBorders>
              <w:top w:val="single" w:sz="4" w:space="0" w:color="auto"/>
              <w:left w:val="single" w:sz="4" w:space="0" w:color="auto"/>
              <w:bottom w:val="single" w:sz="4" w:space="0" w:color="auto"/>
              <w:right w:val="single" w:sz="4" w:space="0" w:color="auto"/>
            </w:tcBorders>
          </w:tcPr>
          <w:p w:rsidR="00B5774A" w:rsidRPr="00B5774A" w:rsidRDefault="00B5774A" w:rsidP="00B5774A">
            <w:pPr>
              <w:ind w:right="147" w:firstLine="284"/>
              <w:jc w:val="center"/>
              <w:rPr>
                <w:rFonts w:ascii="Times New Roman" w:eastAsiaTheme="minorEastAsia" w:hAnsi="Times New Roman" w:cs="Times New Roman"/>
                <w:sz w:val="18"/>
                <w:szCs w:val="18"/>
              </w:rPr>
            </w:pPr>
          </w:p>
        </w:tc>
        <w:tc>
          <w:tcPr>
            <w:tcW w:w="3666" w:type="dxa"/>
            <w:tcBorders>
              <w:top w:val="single" w:sz="4" w:space="0" w:color="auto"/>
              <w:left w:val="single" w:sz="4" w:space="0" w:color="auto"/>
              <w:bottom w:val="single" w:sz="4" w:space="0" w:color="auto"/>
              <w:right w:val="single" w:sz="4" w:space="0" w:color="auto"/>
            </w:tcBorders>
          </w:tcPr>
          <w:p w:rsidR="00B5774A" w:rsidRPr="00B5774A" w:rsidRDefault="00B5774A" w:rsidP="00B5774A">
            <w:pPr>
              <w:ind w:right="147" w:firstLine="284"/>
              <w:jc w:val="center"/>
              <w:rPr>
                <w:rFonts w:ascii="Times New Roman" w:eastAsiaTheme="minorEastAsia" w:hAnsi="Times New Roman" w:cs="Times New Roman"/>
                <w:sz w:val="18"/>
                <w:szCs w:val="18"/>
              </w:rPr>
            </w:pPr>
          </w:p>
        </w:tc>
      </w:tr>
    </w:tbl>
    <w:p w:rsidR="00B5774A" w:rsidRPr="00B5774A" w:rsidRDefault="00B5774A" w:rsidP="00B5774A">
      <w:pPr>
        <w:ind w:left="0" w:right="147" w:firstLine="284"/>
        <w:rPr>
          <w:rFonts w:eastAsiaTheme="minorHAnsi"/>
          <w:sz w:val="18"/>
          <w:szCs w:val="18"/>
          <w:lang w:eastAsia="en-US"/>
        </w:rPr>
      </w:pPr>
      <w:r w:rsidRPr="00B5774A">
        <w:rPr>
          <w:rFonts w:eastAsiaTheme="minorHAnsi"/>
          <w:sz w:val="18"/>
          <w:szCs w:val="18"/>
          <w:lang w:eastAsia="en-US"/>
        </w:rPr>
        <w:t>По результатам рассмотрения замечаний и предложений иных участников публичных слушаний установлено:</w:t>
      </w:r>
    </w:p>
    <w:p w:rsidR="00B5774A" w:rsidRPr="00B5774A" w:rsidRDefault="00B5774A" w:rsidP="00B5774A">
      <w:pPr>
        <w:ind w:left="0" w:right="147" w:firstLine="284"/>
        <w:rPr>
          <w:rFonts w:eastAsiaTheme="minorHAnsi"/>
          <w:sz w:val="18"/>
          <w:szCs w:val="18"/>
          <w:lang w:eastAsia="en-US"/>
        </w:rPr>
      </w:pPr>
    </w:p>
    <w:tbl>
      <w:tblPr>
        <w:tblStyle w:val="1081"/>
        <w:tblW w:w="0" w:type="auto"/>
        <w:tblInd w:w="50" w:type="dxa"/>
        <w:tblLook w:val="04A0" w:firstRow="1" w:lastRow="0" w:firstColumn="1" w:lastColumn="0" w:noHBand="0" w:noVBand="1"/>
      </w:tblPr>
      <w:tblGrid>
        <w:gridCol w:w="615"/>
        <w:gridCol w:w="2687"/>
        <w:gridCol w:w="3035"/>
        <w:gridCol w:w="3408"/>
      </w:tblGrid>
      <w:tr w:rsidR="00B5774A" w:rsidRPr="00B5774A" w:rsidTr="00B5774A">
        <w:trPr>
          <w:cnfStyle w:val="100000000000" w:firstRow="1" w:lastRow="0" w:firstColumn="0" w:lastColumn="0" w:oddVBand="0" w:evenVBand="0" w:oddHBand="0" w:evenHBand="0" w:firstRowFirstColumn="0" w:firstRowLastColumn="0" w:lastRowFirstColumn="0" w:lastRowLastColumn="0"/>
          <w:trHeight w:val="1956"/>
        </w:trPr>
        <w:tc>
          <w:tcPr>
            <w:tcW w:w="555" w:type="dxa"/>
            <w:tcBorders>
              <w:top w:val="single" w:sz="4" w:space="0" w:color="auto"/>
              <w:left w:val="single" w:sz="4" w:space="0" w:color="auto"/>
              <w:bottom w:val="single" w:sz="4" w:space="0" w:color="auto"/>
              <w:right w:val="single" w:sz="4" w:space="0" w:color="auto"/>
            </w:tcBorders>
            <w:hideMark/>
          </w:tcPr>
          <w:p w:rsidR="00B5774A" w:rsidRPr="00B5774A" w:rsidRDefault="00B5774A" w:rsidP="00B5774A">
            <w:pPr>
              <w:ind w:right="147" w:firstLine="284"/>
              <w:jc w:val="center"/>
              <w:rPr>
                <w:rFonts w:ascii="Times New Roman" w:eastAsiaTheme="minorEastAsia" w:hAnsi="Times New Roman" w:cs="Times New Roman"/>
                <w:sz w:val="18"/>
                <w:szCs w:val="18"/>
              </w:rPr>
            </w:pPr>
            <w:r w:rsidRPr="00B5774A">
              <w:rPr>
                <w:rFonts w:ascii="Times New Roman" w:eastAsiaTheme="minorEastAsia" w:hAnsi="Times New Roman" w:cs="Times New Roman"/>
                <w:sz w:val="18"/>
                <w:szCs w:val="18"/>
              </w:rPr>
              <w:lastRenderedPageBreak/>
              <w:t>№</w:t>
            </w:r>
          </w:p>
        </w:tc>
        <w:tc>
          <w:tcPr>
            <w:tcW w:w="2647" w:type="dxa"/>
            <w:tcBorders>
              <w:top w:val="single" w:sz="4" w:space="0" w:color="auto"/>
              <w:left w:val="single" w:sz="4" w:space="0" w:color="auto"/>
              <w:bottom w:val="single" w:sz="4" w:space="0" w:color="auto"/>
              <w:right w:val="single" w:sz="4" w:space="0" w:color="auto"/>
            </w:tcBorders>
            <w:hideMark/>
          </w:tcPr>
          <w:p w:rsidR="00B5774A" w:rsidRPr="00B5774A" w:rsidRDefault="00B5774A" w:rsidP="00B5774A">
            <w:pPr>
              <w:ind w:right="147" w:firstLine="284"/>
              <w:jc w:val="center"/>
              <w:rPr>
                <w:rFonts w:ascii="Times New Roman" w:eastAsiaTheme="minorEastAsia" w:hAnsi="Times New Roman" w:cs="Times New Roman"/>
                <w:sz w:val="18"/>
                <w:szCs w:val="18"/>
              </w:rPr>
            </w:pPr>
            <w:r w:rsidRPr="00B5774A">
              <w:rPr>
                <w:rFonts w:ascii="Times New Roman" w:eastAsiaTheme="minorEastAsia" w:hAnsi="Times New Roman" w:cs="Times New Roman"/>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B5774A" w:rsidRPr="00B5774A" w:rsidRDefault="00B5774A" w:rsidP="00B5774A">
            <w:pPr>
              <w:ind w:right="147" w:firstLine="284"/>
              <w:jc w:val="center"/>
              <w:rPr>
                <w:rFonts w:ascii="Times New Roman" w:eastAsiaTheme="minorEastAsia" w:hAnsi="Times New Roman" w:cs="Times New Roman"/>
                <w:sz w:val="18"/>
                <w:szCs w:val="18"/>
              </w:rPr>
            </w:pPr>
            <w:r w:rsidRPr="00B5774A">
              <w:rPr>
                <w:rFonts w:ascii="Times New Roman" w:eastAsiaTheme="minorEastAsia" w:hAnsi="Times New Roman" w:cs="Times New Roman"/>
                <w:sz w:val="18"/>
                <w:szCs w:val="18"/>
              </w:rPr>
              <w:t>Выводы по результатам рассмотрения предложения, поступившего от участника публичных слушаний</w:t>
            </w:r>
          </w:p>
        </w:tc>
        <w:tc>
          <w:tcPr>
            <w:tcW w:w="3348" w:type="dxa"/>
            <w:tcBorders>
              <w:top w:val="single" w:sz="4" w:space="0" w:color="auto"/>
              <w:left w:val="single" w:sz="4" w:space="0" w:color="auto"/>
              <w:bottom w:val="single" w:sz="4" w:space="0" w:color="auto"/>
              <w:right w:val="single" w:sz="4" w:space="0" w:color="auto"/>
            </w:tcBorders>
            <w:hideMark/>
          </w:tcPr>
          <w:p w:rsidR="00B5774A" w:rsidRPr="00B5774A" w:rsidRDefault="00B5774A" w:rsidP="00B5774A">
            <w:pPr>
              <w:tabs>
                <w:tab w:val="left" w:pos="3154"/>
              </w:tabs>
              <w:ind w:right="147" w:firstLine="284"/>
              <w:jc w:val="center"/>
              <w:rPr>
                <w:rFonts w:ascii="Times New Roman" w:eastAsiaTheme="minorEastAsia" w:hAnsi="Times New Roman" w:cs="Times New Roman"/>
                <w:sz w:val="18"/>
                <w:szCs w:val="18"/>
              </w:rPr>
            </w:pPr>
            <w:r w:rsidRPr="00B5774A">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B5774A" w:rsidRPr="00B5774A" w:rsidTr="00B5774A">
        <w:tc>
          <w:tcPr>
            <w:tcW w:w="555" w:type="dxa"/>
            <w:tcBorders>
              <w:top w:val="single" w:sz="4" w:space="0" w:color="auto"/>
              <w:left w:val="single" w:sz="4" w:space="0" w:color="auto"/>
              <w:bottom w:val="single" w:sz="4" w:space="0" w:color="auto"/>
              <w:right w:val="single" w:sz="4" w:space="0" w:color="auto"/>
            </w:tcBorders>
            <w:hideMark/>
          </w:tcPr>
          <w:p w:rsidR="00B5774A" w:rsidRPr="00B5774A" w:rsidRDefault="00B5774A" w:rsidP="00B5774A">
            <w:pPr>
              <w:ind w:right="147" w:firstLine="284"/>
              <w:jc w:val="center"/>
              <w:rPr>
                <w:rFonts w:ascii="Times New Roman" w:eastAsiaTheme="minorEastAsia" w:hAnsi="Times New Roman" w:cs="Times New Roman"/>
                <w:sz w:val="18"/>
                <w:szCs w:val="18"/>
              </w:rPr>
            </w:pPr>
            <w:r w:rsidRPr="00B5774A">
              <w:rPr>
                <w:rFonts w:ascii="Times New Roman" w:eastAsiaTheme="minorEastAsia" w:hAnsi="Times New Roman" w:cs="Times New Roman"/>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B5774A" w:rsidRPr="00B5774A" w:rsidRDefault="00B5774A" w:rsidP="00B5774A">
            <w:pPr>
              <w:ind w:right="147" w:firstLine="284"/>
              <w:jc w:val="center"/>
              <w:rPr>
                <w:rFonts w:ascii="Times New Roman" w:eastAsiaTheme="minorEastAsia" w:hAnsi="Times New Roman" w:cs="Times New Roman"/>
                <w:sz w:val="18"/>
                <w:szCs w:val="18"/>
              </w:rPr>
            </w:pPr>
            <w:r w:rsidRPr="00B5774A">
              <w:rPr>
                <w:rFonts w:ascii="Times New Roman" w:eastAsiaTheme="minorEastAsia" w:hAnsi="Times New Roman" w:cs="Times New Roman"/>
                <w:sz w:val="18"/>
                <w:szCs w:val="18"/>
              </w:rPr>
              <w:t>-</w:t>
            </w:r>
          </w:p>
          <w:p w:rsidR="00B5774A" w:rsidRPr="00B5774A" w:rsidRDefault="00B5774A" w:rsidP="00B5774A">
            <w:pPr>
              <w:ind w:right="147" w:firstLine="284"/>
              <w:jc w:val="center"/>
              <w:rPr>
                <w:rFonts w:ascii="Times New Roman" w:eastAsiaTheme="minorEastAsia" w:hAnsi="Times New Roman" w:cs="Times New Roman"/>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B5774A" w:rsidRPr="00B5774A" w:rsidRDefault="00B5774A" w:rsidP="00B5774A">
            <w:pPr>
              <w:ind w:right="147" w:firstLine="284"/>
              <w:jc w:val="center"/>
              <w:rPr>
                <w:rFonts w:ascii="Times New Roman" w:eastAsiaTheme="minorEastAsia" w:hAnsi="Times New Roman" w:cs="Times New Roman"/>
                <w:sz w:val="18"/>
                <w:szCs w:val="18"/>
              </w:rPr>
            </w:pPr>
            <w:r w:rsidRPr="00B5774A">
              <w:rPr>
                <w:rFonts w:ascii="Times New Roman" w:eastAsiaTheme="minorEastAsia" w:hAnsi="Times New Roman" w:cs="Times New Roman"/>
                <w:sz w:val="18"/>
                <w:szCs w:val="18"/>
              </w:rPr>
              <w:t>-</w:t>
            </w:r>
          </w:p>
        </w:tc>
        <w:tc>
          <w:tcPr>
            <w:tcW w:w="3348" w:type="dxa"/>
            <w:tcBorders>
              <w:top w:val="single" w:sz="4" w:space="0" w:color="auto"/>
              <w:left w:val="single" w:sz="4" w:space="0" w:color="auto"/>
              <w:bottom w:val="single" w:sz="4" w:space="0" w:color="auto"/>
              <w:right w:val="single" w:sz="4" w:space="0" w:color="auto"/>
            </w:tcBorders>
            <w:hideMark/>
          </w:tcPr>
          <w:p w:rsidR="00B5774A" w:rsidRPr="00B5774A" w:rsidRDefault="00B5774A" w:rsidP="00B5774A">
            <w:pPr>
              <w:ind w:right="147" w:firstLine="284"/>
              <w:jc w:val="center"/>
              <w:rPr>
                <w:rFonts w:ascii="Times New Roman" w:eastAsiaTheme="minorEastAsia" w:hAnsi="Times New Roman" w:cs="Times New Roman"/>
                <w:sz w:val="18"/>
                <w:szCs w:val="18"/>
              </w:rPr>
            </w:pPr>
            <w:r w:rsidRPr="00B5774A">
              <w:rPr>
                <w:rFonts w:ascii="Times New Roman" w:eastAsiaTheme="minorEastAsia" w:hAnsi="Times New Roman" w:cs="Times New Roman"/>
                <w:sz w:val="18"/>
                <w:szCs w:val="18"/>
              </w:rPr>
              <w:t>-</w:t>
            </w:r>
          </w:p>
        </w:tc>
      </w:tr>
    </w:tbl>
    <w:p w:rsidR="00B5774A" w:rsidRPr="00B5774A" w:rsidRDefault="00B5774A" w:rsidP="00B5774A">
      <w:pPr>
        <w:ind w:left="0" w:right="147" w:firstLine="284"/>
        <w:jc w:val="right"/>
        <w:rPr>
          <w:rFonts w:eastAsiaTheme="minorHAnsi"/>
          <w:b/>
          <w:sz w:val="18"/>
          <w:szCs w:val="18"/>
          <w:lang w:eastAsia="en-US"/>
        </w:rPr>
      </w:pPr>
    </w:p>
    <w:p w:rsidR="00B5774A" w:rsidRPr="00B5774A" w:rsidRDefault="00B5774A" w:rsidP="00B5774A">
      <w:pPr>
        <w:tabs>
          <w:tab w:val="left" w:pos="993"/>
        </w:tabs>
        <w:ind w:left="0" w:right="147" w:firstLine="284"/>
        <w:rPr>
          <w:rFonts w:eastAsiaTheme="minorHAnsi"/>
          <w:sz w:val="18"/>
          <w:szCs w:val="18"/>
          <w:lang w:eastAsia="en-US"/>
        </w:rPr>
      </w:pPr>
      <w:r w:rsidRPr="00B5774A">
        <w:rPr>
          <w:rFonts w:eastAsiaTheme="minorHAnsi"/>
          <w:sz w:val="18"/>
          <w:szCs w:val="18"/>
          <w:lang w:eastAsia="en-US"/>
        </w:rPr>
        <w:t xml:space="preserve">Выводы: в ходе проведения публичных слушаний высказано мнение о целесообразности  предоставления разрешения на условно разрешенный вид использования «Питомник»: в отношении земельного участка с кадастровым номером 38:06:100922:48 площадью 85300 </w:t>
      </w:r>
      <w:proofErr w:type="spellStart"/>
      <w:r w:rsidRPr="00B5774A">
        <w:rPr>
          <w:rFonts w:eastAsiaTheme="minorHAnsi"/>
          <w:sz w:val="18"/>
          <w:szCs w:val="18"/>
          <w:lang w:eastAsia="en-US"/>
        </w:rPr>
        <w:t>кв.м</w:t>
      </w:r>
      <w:proofErr w:type="spellEnd"/>
      <w:r w:rsidRPr="00B5774A">
        <w:rPr>
          <w:rFonts w:eastAsiaTheme="minorHAnsi"/>
          <w:sz w:val="18"/>
          <w:szCs w:val="18"/>
          <w:lang w:eastAsia="en-US"/>
        </w:rPr>
        <w:t>., расположенного по адресу: Иркутская обл., р. Иркутский, 4,5 км юго-западнее д. Куда на поле "</w:t>
      </w:r>
      <w:proofErr w:type="spellStart"/>
      <w:r w:rsidRPr="00B5774A">
        <w:rPr>
          <w:rFonts w:eastAsiaTheme="minorHAnsi"/>
          <w:sz w:val="18"/>
          <w:szCs w:val="18"/>
          <w:lang w:eastAsia="en-US"/>
        </w:rPr>
        <w:t>Западь</w:t>
      </w:r>
      <w:proofErr w:type="spellEnd"/>
      <w:r w:rsidRPr="00B5774A">
        <w:rPr>
          <w:rFonts w:eastAsiaTheme="minorHAnsi"/>
          <w:sz w:val="18"/>
          <w:szCs w:val="18"/>
          <w:lang w:eastAsia="en-US"/>
        </w:rPr>
        <w:t xml:space="preserve">", (пашня). </w:t>
      </w:r>
    </w:p>
    <w:p w:rsidR="00B5774A" w:rsidRPr="00B5774A" w:rsidRDefault="00B5774A" w:rsidP="00B5774A">
      <w:pPr>
        <w:tabs>
          <w:tab w:val="left" w:pos="993"/>
        </w:tabs>
        <w:ind w:left="0" w:right="147" w:firstLine="284"/>
        <w:rPr>
          <w:rFonts w:eastAsiaTheme="minorHAnsi"/>
          <w:sz w:val="18"/>
          <w:szCs w:val="18"/>
          <w:lang w:eastAsia="en-US"/>
        </w:rPr>
      </w:pPr>
    </w:p>
    <w:p w:rsidR="00B5774A" w:rsidRPr="00B5774A" w:rsidRDefault="00B5774A" w:rsidP="00B5774A">
      <w:pPr>
        <w:ind w:left="0" w:right="147" w:firstLine="284"/>
        <w:rPr>
          <w:rFonts w:eastAsiaTheme="minorHAnsi"/>
          <w:sz w:val="18"/>
          <w:szCs w:val="18"/>
          <w:lang w:eastAsia="en-US"/>
        </w:rPr>
      </w:pPr>
      <w:r w:rsidRPr="00B5774A">
        <w:rPr>
          <w:rFonts w:eastAsiaTheme="minorHAnsi"/>
          <w:sz w:val="18"/>
          <w:szCs w:val="18"/>
          <w:lang w:eastAsia="en-US"/>
        </w:rPr>
        <w:t>Председатель публичных слушаний</w:t>
      </w:r>
      <w:r w:rsidRPr="00B5774A">
        <w:rPr>
          <w:rFonts w:eastAsiaTheme="minorHAnsi"/>
          <w:sz w:val="18"/>
          <w:szCs w:val="18"/>
          <w:lang w:eastAsia="en-US"/>
        </w:rPr>
        <w:tab/>
        <w:t xml:space="preserve">                      _______________         Максименко Н.В. </w:t>
      </w:r>
    </w:p>
    <w:p w:rsidR="00B5774A" w:rsidRPr="00B5774A" w:rsidRDefault="00B5774A" w:rsidP="00B5774A">
      <w:pPr>
        <w:ind w:left="0" w:right="147" w:firstLine="284"/>
        <w:rPr>
          <w:rFonts w:eastAsiaTheme="minorHAnsi"/>
          <w:i/>
          <w:sz w:val="18"/>
          <w:szCs w:val="18"/>
          <w:lang w:eastAsia="en-US"/>
        </w:rPr>
      </w:pPr>
      <w:r w:rsidRPr="00B5774A">
        <w:rPr>
          <w:rFonts w:eastAsiaTheme="minorHAnsi"/>
          <w:i/>
          <w:sz w:val="18"/>
          <w:szCs w:val="18"/>
          <w:lang w:eastAsia="en-US"/>
        </w:rPr>
        <w:t xml:space="preserve">                                                                          (подпись)</w:t>
      </w:r>
    </w:p>
    <w:p w:rsidR="00B5774A" w:rsidRPr="00B5774A" w:rsidRDefault="00B5774A" w:rsidP="00B5774A">
      <w:pPr>
        <w:ind w:left="0" w:right="147" w:firstLine="284"/>
        <w:rPr>
          <w:rFonts w:eastAsiaTheme="minorHAnsi"/>
          <w:sz w:val="18"/>
          <w:szCs w:val="18"/>
          <w:lang w:eastAsia="en-US"/>
        </w:rPr>
      </w:pPr>
      <w:r w:rsidRPr="00B5774A">
        <w:rPr>
          <w:rFonts w:eastAsiaTheme="minorHAnsi"/>
          <w:sz w:val="18"/>
          <w:szCs w:val="18"/>
          <w:lang w:eastAsia="en-US"/>
        </w:rPr>
        <w:t xml:space="preserve">Секретарь публичных слушаний                             _______________        </w:t>
      </w:r>
      <w:proofErr w:type="spellStart"/>
      <w:r w:rsidRPr="00B5774A">
        <w:rPr>
          <w:rFonts w:eastAsiaTheme="minorHAnsi"/>
          <w:sz w:val="18"/>
          <w:szCs w:val="18"/>
          <w:lang w:eastAsia="en-US"/>
        </w:rPr>
        <w:t>Благирева</w:t>
      </w:r>
      <w:proofErr w:type="spellEnd"/>
      <w:r w:rsidRPr="00B5774A">
        <w:rPr>
          <w:rFonts w:eastAsiaTheme="minorHAnsi"/>
          <w:sz w:val="18"/>
          <w:szCs w:val="18"/>
          <w:lang w:eastAsia="en-US"/>
        </w:rPr>
        <w:t xml:space="preserve"> А.В.</w:t>
      </w:r>
    </w:p>
    <w:p w:rsidR="00B5774A" w:rsidRPr="00B5774A" w:rsidRDefault="00B5774A" w:rsidP="00B5774A">
      <w:pPr>
        <w:ind w:left="0" w:right="147" w:firstLine="284"/>
        <w:rPr>
          <w:rFonts w:eastAsiaTheme="minorHAnsi"/>
          <w:i/>
          <w:sz w:val="18"/>
          <w:szCs w:val="18"/>
          <w:lang w:eastAsia="en-US"/>
        </w:rPr>
      </w:pPr>
      <w:r w:rsidRPr="00B5774A">
        <w:rPr>
          <w:rFonts w:eastAsiaTheme="minorHAnsi"/>
          <w:i/>
          <w:sz w:val="18"/>
          <w:szCs w:val="18"/>
          <w:lang w:eastAsia="en-US"/>
        </w:rPr>
        <w:t xml:space="preserve">                                                                                (подпись)</w:t>
      </w:r>
    </w:p>
    <w:p w:rsidR="00B5774A" w:rsidRPr="00B5774A" w:rsidRDefault="00B5774A" w:rsidP="00B5774A">
      <w:pPr>
        <w:tabs>
          <w:tab w:val="left" w:pos="3976"/>
        </w:tabs>
        <w:ind w:left="0" w:right="147" w:firstLine="284"/>
        <w:rPr>
          <w:sz w:val="18"/>
          <w:szCs w:val="18"/>
        </w:rPr>
      </w:pPr>
    </w:p>
    <w:p w:rsidR="00E537B8" w:rsidRPr="00B5774A" w:rsidRDefault="00E537B8" w:rsidP="00B5774A">
      <w:pPr>
        <w:tabs>
          <w:tab w:val="left" w:pos="3976"/>
        </w:tabs>
        <w:ind w:left="0" w:right="147" w:firstLine="284"/>
        <w:rPr>
          <w:sz w:val="18"/>
          <w:szCs w:val="18"/>
        </w:rPr>
      </w:pPr>
    </w:p>
    <w:p w:rsidR="00B5774A" w:rsidRPr="007A6408" w:rsidRDefault="00B5774A" w:rsidP="00B5774A">
      <w:pPr>
        <w:tabs>
          <w:tab w:val="left" w:pos="426"/>
          <w:tab w:val="left" w:pos="3976"/>
        </w:tabs>
        <w:ind w:left="0" w:right="-142" w:firstLine="426"/>
        <w:jc w:val="center"/>
        <w:rPr>
          <w:b/>
          <w:sz w:val="18"/>
          <w:szCs w:val="18"/>
        </w:rPr>
      </w:pPr>
      <w:r w:rsidRPr="007A6408">
        <w:rPr>
          <w:sz w:val="18"/>
          <w:szCs w:val="18"/>
        </w:rPr>
        <w:t>РОССИЙСКАЯ ФЕДЕРАЦИЯ</w:t>
      </w:r>
    </w:p>
    <w:p w:rsidR="00B5774A" w:rsidRPr="007A6408" w:rsidRDefault="00B5774A" w:rsidP="00B5774A">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B5774A" w:rsidRPr="007A6408" w:rsidRDefault="00B5774A" w:rsidP="00B5774A">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B5774A" w:rsidRDefault="00B5774A" w:rsidP="00B5774A">
      <w:pPr>
        <w:tabs>
          <w:tab w:val="left" w:pos="426"/>
          <w:tab w:val="left" w:pos="3976"/>
        </w:tabs>
        <w:ind w:left="426" w:right="282" w:firstLine="426"/>
        <w:jc w:val="center"/>
        <w:rPr>
          <w:b/>
          <w:bCs/>
          <w:sz w:val="18"/>
          <w:szCs w:val="18"/>
        </w:rPr>
      </w:pPr>
      <w:r w:rsidRPr="007A6408">
        <w:rPr>
          <w:b/>
          <w:bCs/>
          <w:sz w:val="18"/>
          <w:szCs w:val="18"/>
        </w:rPr>
        <w:t>АДМИНИСТРАЦИЯ</w:t>
      </w:r>
    </w:p>
    <w:p w:rsidR="00B5774A" w:rsidRDefault="00B5774A" w:rsidP="00B5774A">
      <w:pPr>
        <w:tabs>
          <w:tab w:val="left" w:pos="426"/>
          <w:tab w:val="left" w:pos="3976"/>
        </w:tabs>
        <w:ind w:left="426" w:right="282" w:firstLine="426"/>
        <w:jc w:val="center"/>
        <w:rPr>
          <w:b/>
          <w:bCs/>
          <w:sz w:val="18"/>
          <w:szCs w:val="18"/>
        </w:rPr>
      </w:pPr>
      <w:r>
        <w:rPr>
          <w:b/>
          <w:bCs/>
          <w:sz w:val="18"/>
          <w:szCs w:val="18"/>
        </w:rPr>
        <w:t>ПОСТАНОВЛЕНИЕ</w:t>
      </w:r>
    </w:p>
    <w:p w:rsidR="00B5774A" w:rsidRPr="007A6408" w:rsidRDefault="00B5774A" w:rsidP="00B5774A">
      <w:pPr>
        <w:tabs>
          <w:tab w:val="left" w:pos="426"/>
          <w:tab w:val="left" w:pos="3976"/>
        </w:tabs>
        <w:ind w:left="426" w:right="282" w:firstLine="426"/>
        <w:jc w:val="center"/>
        <w:rPr>
          <w:b/>
          <w:bCs/>
          <w:sz w:val="18"/>
          <w:szCs w:val="18"/>
        </w:rPr>
      </w:pPr>
    </w:p>
    <w:p w:rsidR="00B5774A" w:rsidRPr="007A6408" w:rsidRDefault="00900CA6" w:rsidP="00B5774A">
      <w:pPr>
        <w:tabs>
          <w:tab w:val="left" w:pos="426"/>
          <w:tab w:val="left" w:pos="3976"/>
        </w:tabs>
        <w:ind w:left="426" w:right="282" w:firstLine="426"/>
        <w:rPr>
          <w:sz w:val="18"/>
          <w:szCs w:val="18"/>
        </w:rPr>
      </w:pPr>
      <w:r>
        <w:rPr>
          <w:bCs/>
          <w:sz w:val="18"/>
          <w:szCs w:val="18"/>
          <w:u w:val="single"/>
        </w:rPr>
        <w:t>07</w:t>
      </w:r>
      <w:r w:rsidR="00B5774A">
        <w:rPr>
          <w:bCs/>
          <w:sz w:val="18"/>
          <w:szCs w:val="18"/>
          <w:u w:val="single"/>
        </w:rPr>
        <w:t>.02.2024</w:t>
      </w:r>
      <w:r w:rsidR="00B5774A">
        <w:rPr>
          <w:sz w:val="18"/>
          <w:szCs w:val="18"/>
          <w:u w:val="single"/>
        </w:rPr>
        <w:t xml:space="preserve">  № </w:t>
      </w:r>
      <w:r w:rsidR="002E5058">
        <w:rPr>
          <w:sz w:val="18"/>
          <w:szCs w:val="18"/>
          <w:u w:val="single"/>
        </w:rPr>
        <w:t>1</w:t>
      </w:r>
      <w:r>
        <w:rPr>
          <w:sz w:val="18"/>
          <w:szCs w:val="18"/>
          <w:u w:val="single"/>
        </w:rPr>
        <w:t>63</w:t>
      </w:r>
      <w:r w:rsidR="00B5774A">
        <w:rPr>
          <w:sz w:val="18"/>
          <w:szCs w:val="18"/>
          <w:u w:val="single"/>
        </w:rPr>
        <w:t xml:space="preserve"> </w:t>
      </w:r>
      <w:proofErr w:type="spellStart"/>
      <w:r w:rsidR="00B5774A">
        <w:rPr>
          <w:sz w:val="18"/>
          <w:szCs w:val="18"/>
          <w:u w:val="single"/>
        </w:rPr>
        <w:t>пз</w:t>
      </w:r>
      <w:proofErr w:type="spellEnd"/>
    </w:p>
    <w:p w:rsidR="00B5774A" w:rsidRDefault="00B5774A" w:rsidP="00B5774A">
      <w:pPr>
        <w:tabs>
          <w:tab w:val="left" w:pos="426"/>
          <w:tab w:val="left" w:pos="3976"/>
        </w:tabs>
        <w:ind w:left="426" w:right="282" w:firstLine="426"/>
        <w:rPr>
          <w:sz w:val="18"/>
          <w:szCs w:val="18"/>
        </w:rPr>
      </w:pPr>
      <w:r w:rsidRPr="007A6408">
        <w:rPr>
          <w:sz w:val="18"/>
          <w:szCs w:val="18"/>
        </w:rPr>
        <w:t xml:space="preserve">       с. Хомутово </w:t>
      </w:r>
    </w:p>
    <w:p w:rsidR="00B5774A" w:rsidRPr="007A6408" w:rsidRDefault="00B5774A" w:rsidP="00B5774A">
      <w:pPr>
        <w:tabs>
          <w:tab w:val="left" w:pos="426"/>
          <w:tab w:val="left" w:pos="3976"/>
        </w:tabs>
        <w:ind w:left="426" w:right="282" w:firstLine="426"/>
        <w:rPr>
          <w:sz w:val="18"/>
          <w:szCs w:val="18"/>
        </w:rPr>
      </w:pPr>
    </w:p>
    <w:p w:rsidR="00E537B8" w:rsidRDefault="00CA5428" w:rsidP="00CA5428">
      <w:pPr>
        <w:tabs>
          <w:tab w:val="left" w:pos="3976"/>
        </w:tabs>
        <w:ind w:left="284" w:right="147" w:firstLine="284"/>
        <w:rPr>
          <w:sz w:val="18"/>
          <w:szCs w:val="18"/>
        </w:rPr>
      </w:pPr>
      <w:r w:rsidRPr="00CA5428">
        <w:rPr>
          <w:sz w:val="18"/>
          <w:szCs w:val="18"/>
        </w:rPr>
        <w:t>О назначении публичных</w:t>
      </w:r>
      <w:r>
        <w:rPr>
          <w:sz w:val="18"/>
          <w:szCs w:val="18"/>
        </w:rPr>
        <w:t xml:space="preserve"> </w:t>
      </w:r>
      <w:r w:rsidRPr="00CA5428">
        <w:rPr>
          <w:sz w:val="18"/>
          <w:szCs w:val="18"/>
        </w:rPr>
        <w:t>слушаний по проекту решения о предоставлении разрешения</w:t>
      </w:r>
      <w:r>
        <w:rPr>
          <w:sz w:val="18"/>
          <w:szCs w:val="18"/>
        </w:rPr>
        <w:t xml:space="preserve"> </w:t>
      </w:r>
      <w:r w:rsidRPr="00CA5428">
        <w:rPr>
          <w:sz w:val="18"/>
          <w:szCs w:val="18"/>
        </w:rPr>
        <w:t>на условно разрешенный вид</w:t>
      </w:r>
      <w:r>
        <w:rPr>
          <w:sz w:val="18"/>
          <w:szCs w:val="18"/>
        </w:rPr>
        <w:t xml:space="preserve"> </w:t>
      </w:r>
      <w:r w:rsidRPr="00CA5428">
        <w:rPr>
          <w:sz w:val="18"/>
          <w:szCs w:val="18"/>
        </w:rPr>
        <w:t>исп</w:t>
      </w:r>
      <w:r>
        <w:rPr>
          <w:sz w:val="18"/>
          <w:szCs w:val="18"/>
        </w:rPr>
        <w:t>ользования земельного участка.</w:t>
      </w:r>
    </w:p>
    <w:p w:rsidR="00CA5428" w:rsidRDefault="00CA5428" w:rsidP="00CA5428">
      <w:pPr>
        <w:tabs>
          <w:tab w:val="left" w:pos="3976"/>
        </w:tabs>
        <w:ind w:left="284" w:right="147" w:firstLine="284"/>
        <w:rPr>
          <w:sz w:val="18"/>
          <w:szCs w:val="18"/>
        </w:rPr>
      </w:pPr>
    </w:p>
    <w:p w:rsidR="00CA5428" w:rsidRDefault="00CA5428" w:rsidP="00CA5428">
      <w:pPr>
        <w:tabs>
          <w:tab w:val="left" w:pos="3976"/>
        </w:tabs>
        <w:ind w:left="284" w:right="147" w:firstLine="284"/>
        <w:rPr>
          <w:sz w:val="18"/>
          <w:szCs w:val="18"/>
        </w:rPr>
      </w:pPr>
      <w:r w:rsidRPr="00CA5428">
        <w:rPr>
          <w:sz w:val="18"/>
          <w:szCs w:val="18"/>
        </w:rPr>
        <w:t xml:space="preserve">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CA5428">
        <w:rPr>
          <w:sz w:val="18"/>
          <w:szCs w:val="18"/>
        </w:rPr>
        <w:t>Хомутовском</w:t>
      </w:r>
      <w:proofErr w:type="spellEnd"/>
      <w:r w:rsidRPr="00CA5428">
        <w:rPr>
          <w:sz w:val="18"/>
          <w:szCs w:val="18"/>
        </w:rPr>
        <w:t xml:space="preserve"> муниципальном образовании», на основании заявления </w:t>
      </w:r>
      <w:proofErr w:type="spellStart"/>
      <w:r w:rsidRPr="00CA5428">
        <w:rPr>
          <w:sz w:val="18"/>
          <w:szCs w:val="18"/>
        </w:rPr>
        <w:t>Юлдошева</w:t>
      </w:r>
      <w:proofErr w:type="spellEnd"/>
      <w:r w:rsidRPr="00CA5428">
        <w:rPr>
          <w:sz w:val="18"/>
          <w:szCs w:val="18"/>
        </w:rPr>
        <w:t xml:space="preserve"> </w:t>
      </w:r>
      <w:proofErr w:type="spellStart"/>
      <w:r w:rsidRPr="00CA5428">
        <w:rPr>
          <w:sz w:val="18"/>
          <w:szCs w:val="18"/>
        </w:rPr>
        <w:t>Яхежона</w:t>
      </w:r>
      <w:proofErr w:type="spellEnd"/>
      <w:r w:rsidRPr="00CA5428">
        <w:rPr>
          <w:sz w:val="18"/>
          <w:szCs w:val="18"/>
        </w:rPr>
        <w:t xml:space="preserve"> </w:t>
      </w:r>
      <w:proofErr w:type="spellStart"/>
      <w:r w:rsidRPr="00CA5428">
        <w:rPr>
          <w:sz w:val="18"/>
          <w:szCs w:val="18"/>
        </w:rPr>
        <w:t>Гадойбоевича</w:t>
      </w:r>
      <w:proofErr w:type="spellEnd"/>
      <w:r w:rsidRPr="00CA5428">
        <w:rPr>
          <w:sz w:val="18"/>
          <w:szCs w:val="18"/>
        </w:rPr>
        <w:t>, Администрация Хомутовского муниципального образования</w:t>
      </w:r>
    </w:p>
    <w:p w:rsidR="00CA5428" w:rsidRPr="00CA5428" w:rsidRDefault="00CA5428" w:rsidP="00CA5428">
      <w:pPr>
        <w:tabs>
          <w:tab w:val="left" w:pos="3976"/>
        </w:tabs>
        <w:ind w:left="284" w:right="147" w:firstLine="284"/>
        <w:rPr>
          <w:sz w:val="18"/>
          <w:szCs w:val="18"/>
        </w:rPr>
      </w:pPr>
    </w:p>
    <w:p w:rsidR="00CA5428" w:rsidRDefault="00CA5428" w:rsidP="00CA5428">
      <w:pPr>
        <w:tabs>
          <w:tab w:val="left" w:pos="3976"/>
        </w:tabs>
        <w:ind w:left="284" w:right="147" w:firstLine="284"/>
        <w:rPr>
          <w:sz w:val="18"/>
          <w:szCs w:val="18"/>
        </w:rPr>
      </w:pPr>
      <w:r w:rsidRPr="00CA5428">
        <w:rPr>
          <w:sz w:val="18"/>
          <w:szCs w:val="18"/>
        </w:rPr>
        <w:t xml:space="preserve">  ПОСТАНОВЛЯЕТ:</w:t>
      </w:r>
    </w:p>
    <w:p w:rsidR="00CA5428" w:rsidRDefault="00CA5428" w:rsidP="00CA5428">
      <w:pPr>
        <w:tabs>
          <w:tab w:val="left" w:pos="3976"/>
        </w:tabs>
        <w:ind w:left="284" w:right="147" w:firstLine="284"/>
        <w:rPr>
          <w:sz w:val="18"/>
          <w:szCs w:val="18"/>
        </w:rPr>
      </w:pPr>
    </w:p>
    <w:p w:rsidR="00CA5428" w:rsidRPr="00CA5428" w:rsidRDefault="00CA5428" w:rsidP="00CA5428">
      <w:pPr>
        <w:tabs>
          <w:tab w:val="left" w:pos="3976"/>
        </w:tabs>
        <w:ind w:left="284" w:right="147" w:firstLine="284"/>
        <w:rPr>
          <w:sz w:val="18"/>
          <w:szCs w:val="18"/>
        </w:rPr>
      </w:pPr>
      <w:r w:rsidRPr="00CA5428">
        <w:rPr>
          <w:sz w:val="18"/>
          <w:szCs w:val="18"/>
        </w:rPr>
        <w:t xml:space="preserve">1.Назначить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38:06:100922:3989 площадью 1202 </w:t>
      </w:r>
      <w:proofErr w:type="spellStart"/>
      <w:r w:rsidRPr="00CA5428">
        <w:rPr>
          <w:sz w:val="18"/>
          <w:szCs w:val="18"/>
        </w:rPr>
        <w:t>кв.м</w:t>
      </w:r>
      <w:proofErr w:type="spellEnd"/>
      <w:r w:rsidRPr="00CA5428">
        <w:rPr>
          <w:sz w:val="18"/>
          <w:szCs w:val="18"/>
        </w:rPr>
        <w:t>., расположенного по адресу: Российская Федерация, Иркутская область, Иркутский район, д. Куда, пер. Звездный, 12.</w:t>
      </w:r>
    </w:p>
    <w:p w:rsidR="00CA5428" w:rsidRPr="00CA5428" w:rsidRDefault="00CA5428" w:rsidP="00CA5428">
      <w:pPr>
        <w:tabs>
          <w:tab w:val="left" w:pos="3976"/>
        </w:tabs>
        <w:ind w:left="284" w:right="147" w:firstLine="284"/>
        <w:rPr>
          <w:sz w:val="18"/>
          <w:szCs w:val="18"/>
        </w:rPr>
      </w:pPr>
      <w:r w:rsidRPr="00CA5428">
        <w:rPr>
          <w:sz w:val="18"/>
          <w:szCs w:val="18"/>
        </w:rPr>
        <w:t>2. Комиссии по подготовке правил землепользования и застройки Хомутовского муниципального образования:</w:t>
      </w:r>
    </w:p>
    <w:p w:rsidR="00CA5428" w:rsidRPr="00CA5428" w:rsidRDefault="00CA5428" w:rsidP="00CA5428">
      <w:pPr>
        <w:tabs>
          <w:tab w:val="left" w:pos="3976"/>
        </w:tabs>
        <w:ind w:left="284" w:right="147" w:firstLine="284"/>
        <w:rPr>
          <w:sz w:val="18"/>
          <w:szCs w:val="18"/>
        </w:rPr>
      </w:pPr>
      <w:r w:rsidRPr="00CA5428">
        <w:rPr>
          <w:sz w:val="18"/>
          <w:szCs w:val="18"/>
        </w:rPr>
        <w:t>1)В срок не более одного месяца со дня опубликования оповещения о начале публичных слушаний, предусмотренного подпункта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CA5428" w:rsidRPr="00CA5428" w:rsidRDefault="00CA5428" w:rsidP="00CA5428">
      <w:pPr>
        <w:tabs>
          <w:tab w:val="left" w:pos="3976"/>
        </w:tabs>
        <w:ind w:left="284" w:right="147" w:firstLine="284"/>
        <w:rPr>
          <w:sz w:val="18"/>
          <w:szCs w:val="18"/>
        </w:rPr>
      </w:pPr>
      <w:r w:rsidRPr="00CA5428">
        <w:rPr>
          <w:sz w:val="18"/>
          <w:szCs w:val="18"/>
        </w:rPr>
        <w:t>2)Обеспечить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CA5428" w:rsidRPr="00CA5428" w:rsidRDefault="00CA5428" w:rsidP="00CA5428">
      <w:pPr>
        <w:tabs>
          <w:tab w:val="left" w:pos="3976"/>
        </w:tabs>
        <w:ind w:left="284" w:right="147" w:firstLine="284"/>
        <w:rPr>
          <w:sz w:val="18"/>
          <w:szCs w:val="18"/>
        </w:rPr>
      </w:pPr>
      <w:r w:rsidRPr="00CA5428">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CA5428" w:rsidRPr="00CA5428" w:rsidRDefault="00CA5428" w:rsidP="00CA5428">
      <w:pPr>
        <w:tabs>
          <w:tab w:val="left" w:pos="3976"/>
        </w:tabs>
        <w:ind w:left="284" w:right="147" w:firstLine="284"/>
        <w:rPr>
          <w:sz w:val="18"/>
          <w:szCs w:val="18"/>
        </w:rPr>
      </w:pPr>
      <w:r w:rsidRPr="00CA5428">
        <w:rPr>
          <w:sz w:val="18"/>
          <w:szCs w:val="18"/>
        </w:rPr>
        <w:t>б) проекта и информационных материалов к нему;</w:t>
      </w:r>
    </w:p>
    <w:p w:rsidR="00CA5428" w:rsidRPr="00CA5428" w:rsidRDefault="00CA5428" w:rsidP="00CA5428">
      <w:pPr>
        <w:tabs>
          <w:tab w:val="left" w:pos="3976"/>
        </w:tabs>
        <w:ind w:left="284" w:right="147" w:firstLine="284"/>
        <w:rPr>
          <w:sz w:val="18"/>
          <w:szCs w:val="18"/>
        </w:rPr>
      </w:pPr>
      <w:r w:rsidRPr="00CA5428">
        <w:rPr>
          <w:sz w:val="18"/>
          <w:szCs w:val="18"/>
        </w:rPr>
        <w:t>в) заключения о результатах публичных слушаний.</w:t>
      </w:r>
    </w:p>
    <w:p w:rsidR="00CA5428" w:rsidRPr="00CA5428" w:rsidRDefault="00CA5428" w:rsidP="00CA5428">
      <w:pPr>
        <w:tabs>
          <w:tab w:val="left" w:pos="3976"/>
        </w:tabs>
        <w:ind w:left="284" w:right="147" w:firstLine="284"/>
        <w:rPr>
          <w:sz w:val="18"/>
          <w:szCs w:val="18"/>
        </w:rPr>
      </w:pPr>
      <w:r w:rsidRPr="00CA5428">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CA5428" w:rsidRPr="00CA5428" w:rsidRDefault="00CA5428" w:rsidP="00CA5428">
      <w:pPr>
        <w:tabs>
          <w:tab w:val="left" w:pos="3976"/>
        </w:tabs>
        <w:ind w:left="284" w:right="147" w:firstLine="284"/>
        <w:rPr>
          <w:sz w:val="18"/>
          <w:szCs w:val="18"/>
        </w:rPr>
      </w:pPr>
      <w:r w:rsidRPr="00CA5428">
        <w:rPr>
          <w:sz w:val="18"/>
          <w:szCs w:val="18"/>
        </w:rPr>
        <w:t>4. Контроль за исполнением настоящего постановления возложить на заместителя Главы администрации Хомутовского муниципального образования.</w:t>
      </w:r>
    </w:p>
    <w:p w:rsidR="00CA5428" w:rsidRPr="00CA5428" w:rsidRDefault="00CA5428" w:rsidP="00CA5428">
      <w:pPr>
        <w:tabs>
          <w:tab w:val="left" w:pos="3976"/>
        </w:tabs>
        <w:ind w:left="284" w:right="147" w:firstLine="284"/>
        <w:rPr>
          <w:sz w:val="18"/>
          <w:szCs w:val="18"/>
        </w:rPr>
      </w:pPr>
    </w:p>
    <w:p w:rsidR="00CA5428" w:rsidRPr="00CA5428" w:rsidRDefault="00CA5428" w:rsidP="00CA5428">
      <w:pPr>
        <w:tabs>
          <w:tab w:val="left" w:pos="3976"/>
        </w:tabs>
        <w:ind w:left="284" w:right="147" w:firstLine="284"/>
        <w:rPr>
          <w:sz w:val="18"/>
          <w:szCs w:val="18"/>
        </w:rPr>
      </w:pPr>
    </w:p>
    <w:p w:rsidR="00CA5428" w:rsidRPr="00C9426D" w:rsidRDefault="00CA5428" w:rsidP="00C9426D">
      <w:pPr>
        <w:tabs>
          <w:tab w:val="left" w:pos="3976"/>
        </w:tabs>
        <w:ind w:left="284" w:right="147" w:firstLine="284"/>
        <w:jc w:val="right"/>
        <w:rPr>
          <w:i/>
          <w:sz w:val="18"/>
          <w:szCs w:val="18"/>
        </w:rPr>
      </w:pPr>
      <w:r w:rsidRPr="00C9426D">
        <w:rPr>
          <w:i/>
          <w:sz w:val="18"/>
          <w:szCs w:val="18"/>
        </w:rPr>
        <w:t>Глава администрации</w:t>
      </w:r>
      <w:r w:rsidRPr="00C9426D">
        <w:rPr>
          <w:i/>
          <w:sz w:val="18"/>
          <w:szCs w:val="18"/>
        </w:rPr>
        <w:tab/>
        <w:t xml:space="preserve"> В.М. </w:t>
      </w:r>
      <w:proofErr w:type="spellStart"/>
      <w:r w:rsidRPr="00C9426D">
        <w:rPr>
          <w:i/>
          <w:sz w:val="18"/>
          <w:szCs w:val="18"/>
        </w:rPr>
        <w:t>Колмаченко</w:t>
      </w:r>
      <w:proofErr w:type="spellEnd"/>
    </w:p>
    <w:p w:rsidR="00CA5428" w:rsidRPr="00CA5428" w:rsidRDefault="00CA5428" w:rsidP="00CA5428">
      <w:pPr>
        <w:tabs>
          <w:tab w:val="left" w:pos="3976"/>
        </w:tabs>
        <w:ind w:left="284" w:right="147" w:firstLine="284"/>
        <w:rPr>
          <w:strike/>
          <w:sz w:val="18"/>
          <w:szCs w:val="18"/>
        </w:rPr>
      </w:pPr>
    </w:p>
    <w:p w:rsidR="00CA5428" w:rsidRPr="00CA5428" w:rsidRDefault="00CA5428" w:rsidP="00CA5428">
      <w:pPr>
        <w:spacing w:after="200" w:line="276" w:lineRule="auto"/>
        <w:ind w:left="284" w:right="147" w:firstLine="283"/>
        <w:jc w:val="center"/>
        <w:rPr>
          <w:rFonts w:eastAsiaTheme="minorHAnsi"/>
          <w:b/>
          <w:sz w:val="18"/>
          <w:szCs w:val="18"/>
          <w:u w:val="single"/>
          <w:lang w:eastAsia="en-US"/>
        </w:rPr>
      </w:pPr>
      <w:r w:rsidRPr="00CA5428">
        <w:rPr>
          <w:rFonts w:eastAsiaTheme="minorHAnsi"/>
          <w:b/>
          <w:sz w:val="18"/>
          <w:szCs w:val="18"/>
          <w:u w:val="single"/>
          <w:lang w:eastAsia="en-US"/>
        </w:rPr>
        <w:t>Проект</w:t>
      </w:r>
    </w:p>
    <w:p w:rsidR="00CA5428" w:rsidRPr="00CA5428" w:rsidRDefault="00CA5428" w:rsidP="00CA5428">
      <w:pPr>
        <w:ind w:left="284" w:right="147" w:firstLine="283"/>
        <w:rPr>
          <w:rFonts w:eastAsiaTheme="minorHAnsi"/>
          <w:sz w:val="18"/>
          <w:szCs w:val="18"/>
          <w:lang w:eastAsia="en-US"/>
        </w:rPr>
      </w:pPr>
      <w:r w:rsidRPr="00CA5428">
        <w:rPr>
          <w:rFonts w:eastAsiaTheme="minorHAnsi"/>
          <w:sz w:val="18"/>
          <w:szCs w:val="18"/>
          <w:lang w:eastAsia="en-US"/>
        </w:rPr>
        <w:t xml:space="preserve">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38:06:100922:3989 площадью 1202 </w:t>
      </w:r>
      <w:proofErr w:type="spellStart"/>
      <w:r w:rsidRPr="00CA5428">
        <w:rPr>
          <w:rFonts w:eastAsiaTheme="minorHAnsi"/>
          <w:sz w:val="18"/>
          <w:szCs w:val="18"/>
          <w:lang w:eastAsia="en-US"/>
        </w:rPr>
        <w:t>кв.м</w:t>
      </w:r>
      <w:proofErr w:type="spellEnd"/>
      <w:r w:rsidRPr="00CA5428">
        <w:rPr>
          <w:rFonts w:eastAsiaTheme="minorHAnsi"/>
          <w:sz w:val="18"/>
          <w:szCs w:val="18"/>
          <w:lang w:eastAsia="en-US"/>
        </w:rPr>
        <w:t>., расположенного по адресу: Российская Федерация, Иркутская область, Иркутский район, д. Куда, пер. Звездный, 12.</w:t>
      </w:r>
    </w:p>
    <w:p w:rsidR="00CA5428" w:rsidRPr="00CA5428" w:rsidRDefault="00CA5428" w:rsidP="00CA5428">
      <w:pPr>
        <w:ind w:left="284" w:right="147" w:firstLine="283"/>
        <w:rPr>
          <w:rFonts w:eastAsiaTheme="minorHAnsi"/>
          <w:sz w:val="18"/>
          <w:szCs w:val="18"/>
          <w:lang w:eastAsia="en-US"/>
        </w:rPr>
      </w:pPr>
    </w:p>
    <w:p w:rsidR="00CA5428" w:rsidRPr="00CA5428" w:rsidRDefault="00CA5428" w:rsidP="00CA5428">
      <w:pPr>
        <w:ind w:left="284" w:right="147" w:firstLine="283"/>
        <w:rPr>
          <w:rFonts w:eastAsiaTheme="minorHAnsi"/>
          <w:sz w:val="18"/>
          <w:szCs w:val="18"/>
          <w:lang w:eastAsia="en-US"/>
        </w:rPr>
      </w:pPr>
      <w:r w:rsidRPr="00CA5428">
        <w:rPr>
          <w:rFonts w:eastAsiaTheme="minorHAnsi"/>
          <w:sz w:val="18"/>
          <w:szCs w:val="18"/>
          <w:lang w:eastAsia="en-US"/>
        </w:rPr>
        <w:t xml:space="preserve">Учитывая заявление </w:t>
      </w:r>
      <w:proofErr w:type="spellStart"/>
      <w:r w:rsidRPr="00CA5428">
        <w:rPr>
          <w:rFonts w:eastAsiaTheme="minorHAnsi"/>
          <w:sz w:val="18"/>
          <w:szCs w:val="18"/>
          <w:lang w:eastAsia="en-US"/>
        </w:rPr>
        <w:t>Юлдошева</w:t>
      </w:r>
      <w:proofErr w:type="spellEnd"/>
      <w:r w:rsidRPr="00CA5428">
        <w:rPr>
          <w:rFonts w:eastAsiaTheme="minorHAnsi"/>
          <w:sz w:val="18"/>
          <w:szCs w:val="18"/>
          <w:lang w:eastAsia="en-US"/>
        </w:rPr>
        <w:t xml:space="preserve"> </w:t>
      </w:r>
      <w:proofErr w:type="spellStart"/>
      <w:r w:rsidRPr="00CA5428">
        <w:rPr>
          <w:rFonts w:eastAsiaTheme="minorHAnsi"/>
          <w:sz w:val="18"/>
          <w:szCs w:val="18"/>
          <w:lang w:eastAsia="en-US"/>
        </w:rPr>
        <w:t>Яхежона</w:t>
      </w:r>
      <w:proofErr w:type="spellEnd"/>
      <w:r w:rsidRPr="00CA5428">
        <w:rPr>
          <w:rFonts w:eastAsiaTheme="minorHAnsi"/>
          <w:sz w:val="18"/>
          <w:szCs w:val="18"/>
          <w:lang w:eastAsia="en-US"/>
        </w:rPr>
        <w:t xml:space="preserve"> </w:t>
      </w:r>
      <w:proofErr w:type="spellStart"/>
      <w:r w:rsidRPr="00CA5428">
        <w:rPr>
          <w:rFonts w:eastAsiaTheme="minorHAnsi"/>
          <w:sz w:val="18"/>
          <w:szCs w:val="18"/>
          <w:lang w:eastAsia="en-US"/>
        </w:rPr>
        <w:t>Гадойбоевича</w:t>
      </w:r>
      <w:proofErr w:type="spellEnd"/>
      <w:r w:rsidRPr="00CA5428">
        <w:rPr>
          <w:rFonts w:eastAsiaTheme="minorHAnsi"/>
          <w:sz w:val="18"/>
          <w:szCs w:val="18"/>
          <w:lang w:eastAsia="en-US"/>
        </w:rPr>
        <w:t xml:space="preserve">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38:06:100922:3989 площадью 1202 </w:t>
      </w:r>
      <w:proofErr w:type="spellStart"/>
      <w:r w:rsidRPr="00CA5428">
        <w:rPr>
          <w:rFonts w:eastAsiaTheme="minorHAnsi"/>
          <w:sz w:val="18"/>
          <w:szCs w:val="18"/>
          <w:lang w:eastAsia="en-US"/>
        </w:rPr>
        <w:t>кв.м</w:t>
      </w:r>
      <w:proofErr w:type="spellEnd"/>
      <w:r w:rsidRPr="00CA5428">
        <w:rPr>
          <w:rFonts w:eastAsiaTheme="minorHAnsi"/>
          <w:sz w:val="18"/>
          <w:szCs w:val="18"/>
          <w:lang w:eastAsia="en-US"/>
        </w:rPr>
        <w:t>., расположенного по адресу: Российская Федерация, Иркутская область, Иркутский район, д. Куда, пер. Звездный, 12.</w:t>
      </w:r>
    </w:p>
    <w:p w:rsidR="00CA5428" w:rsidRPr="00CA5428" w:rsidRDefault="00CA5428" w:rsidP="00CA5428">
      <w:pPr>
        <w:spacing w:after="200" w:line="276" w:lineRule="auto"/>
        <w:ind w:left="284" w:right="147" w:firstLine="283"/>
        <w:rPr>
          <w:rFonts w:eastAsiaTheme="minorHAnsi"/>
          <w:b/>
          <w:sz w:val="18"/>
          <w:szCs w:val="18"/>
          <w:lang w:eastAsia="en-US"/>
        </w:rPr>
      </w:pPr>
      <w:r w:rsidRPr="00CA5428">
        <w:rPr>
          <w:rFonts w:eastAsiaTheme="minorHAnsi"/>
          <w:b/>
          <w:sz w:val="18"/>
          <w:szCs w:val="18"/>
          <w:lang w:eastAsia="en-US"/>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CA5428" w:rsidRPr="00CA5428" w:rsidRDefault="00CA5428" w:rsidP="00CA5428">
      <w:pPr>
        <w:spacing w:after="200" w:line="276" w:lineRule="auto"/>
        <w:ind w:left="284" w:right="147" w:firstLine="283"/>
        <w:rPr>
          <w:rFonts w:eastAsiaTheme="minorHAnsi"/>
          <w:b/>
          <w:sz w:val="18"/>
          <w:szCs w:val="18"/>
          <w:lang w:eastAsia="en-US"/>
        </w:rPr>
      </w:pPr>
      <w:r w:rsidRPr="00CA5428">
        <w:rPr>
          <w:rFonts w:eastAsiaTheme="minorHAnsi"/>
          <w:b/>
          <w:noProof/>
          <w:sz w:val="18"/>
          <w:szCs w:val="18"/>
        </w:rPr>
        <w:drawing>
          <wp:inline distT="0" distB="0" distL="0" distR="0" wp14:anchorId="4A379B6F" wp14:editId="5252E10B">
            <wp:extent cx="5940425" cy="4354922"/>
            <wp:effectExtent l="0" t="0" r="3175"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0425" cy="4354922"/>
                    </a:xfrm>
                    <a:prstGeom prst="rect">
                      <a:avLst/>
                    </a:prstGeom>
                  </pic:spPr>
                </pic:pic>
              </a:graphicData>
            </a:graphic>
          </wp:inline>
        </w:drawing>
      </w:r>
    </w:p>
    <w:p w:rsidR="00F249C0" w:rsidRDefault="00F249C0" w:rsidP="00F249C0">
      <w:pPr>
        <w:tabs>
          <w:tab w:val="left" w:pos="3976"/>
        </w:tabs>
        <w:ind w:left="284" w:right="147" w:firstLine="283"/>
        <w:jc w:val="center"/>
        <w:rPr>
          <w:b/>
          <w:sz w:val="18"/>
          <w:szCs w:val="18"/>
        </w:rPr>
      </w:pPr>
    </w:p>
    <w:p w:rsidR="00F249C0" w:rsidRPr="00F249C0" w:rsidRDefault="00F249C0" w:rsidP="00F249C0">
      <w:pPr>
        <w:tabs>
          <w:tab w:val="left" w:pos="3976"/>
        </w:tabs>
        <w:ind w:left="284" w:right="147" w:firstLine="283"/>
        <w:jc w:val="center"/>
        <w:rPr>
          <w:b/>
          <w:sz w:val="18"/>
          <w:szCs w:val="18"/>
        </w:rPr>
      </w:pPr>
      <w:r w:rsidRPr="00F249C0">
        <w:rPr>
          <w:b/>
          <w:sz w:val="18"/>
          <w:szCs w:val="18"/>
        </w:rPr>
        <w:t>Оповещение</w:t>
      </w:r>
    </w:p>
    <w:p w:rsidR="00F249C0" w:rsidRPr="00F249C0" w:rsidRDefault="00F249C0" w:rsidP="00F249C0">
      <w:pPr>
        <w:tabs>
          <w:tab w:val="left" w:pos="3976"/>
        </w:tabs>
        <w:ind w:left="284" w:right="147" w:firstLine="283"/>
        <w:jc w:val="center"/>
        <w:rPr>
          <w:b/>
          <w:sz w:val="18"/>
          <w:szCs w:val="18"/>
        </w:rPr>
      </w:pPr>
      <w:r w:rsidRPr="00F249C0">
        <w:rPr>
          <w:b/>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38:06:100922:3989 площадью 1202 </w:t>
      </w:r>
      <w:proofErr w:type="spellStart"/>
      <w:r w:rsidRPr="00F249C0">
        <w:rPr>
          <w:b/>
          <w:sz w:val="18"/>
          <w:szCs w:val="18"/>
        </w:rPr>
        <w:t>кв.м</w:t>
      </w:r>
      <w:proofErr w:type="spellEnd"/>
      <w:r w:rsidRPr="00F249C0">
        <w:rPr>
          <w:b/>
          <w:sz w:val="18"/>
          <w:szCs w:val="18"/>
        </w:rPr>
        <w:t>., расположенного по адресу: Российская Федерация, Иркутская область, Иркутский район, д. Куда, пер. Звездный, 12</w:t>
      </w:r>
    </w:p>
    <w:p w:rsidR="00F249C0" w:rsidRPr="00F249C0" w:rsidRDefault="00F249C0" w:rsidP="00F249C0">
      <w:pPr>
        <w:tabs>
          <w:tab w:val="left" w:pos="3976"/>
        </w:tabs>
        <w:ind w:left="284" w:right="147" w:firstLine="283"/>
        <w:rPr>
          <w:sz w:val="18"/>
          <w:szCs w:val="18"/>
        </w:rPr>
      </w:pPr>
    </w:p>
    <w:p w:rsidR="00F249C0" w:rsidRPr="00F249C0" w:rsidRDefault="00F249C0" w:rsidP="00F249C0">
      <w:pPr>
        <w:tabs>
          <w:tab w:val="left" w:pos="3976"/>
        </w:tabs>
        <w:ind w:left="284" w:right="147" w:firstLine="283"/>
        <w:rPr>
          <w:sz w:val="18"/>
          <w:szCs w:val="18"/>
        </w:rPr>
      </w:pPr>
      <w:r w:rsidRPr="00F249C0">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38:06:100922:3989 площадью 1202 </w:t>
      </w:r>
      <w:proofErr w:type="spellStart"/>
      <w:r w:rsidRPr="00F249C0">
        <w:rPr>
          <w:sz w:val="18"/>
          <w:szCs w:val="18"/>
        </w:rPr>
        <w:t>кв.м</w:t>
      </w:r>
      <w:proofErr w:type="spellEnd"/>
      <w:r w:rsidRPr="00F249C0">
        <w:rPr>
          <w:sz w:val="18"/>
          <w:szCs w:val="18"/>
        </w:rPr>
        <w:t>., расположенного по адресу: Российская Федерация, Иркутская область, Иркутский район, д. Куда, пер. Звездный, 12 (далее – проект).</w:t>
      </w:r>
    </w:p>
    <w:p w:rsidR="00F249C0" w:rsidRPr="00F249C0" w:rsidRDefault="00F249C0" w:rsidP="00F249C0">
      <w:pPr>
        <w:tabs>
          <w:tab w:val="left" w:pos="3976"/>
        </w:tabs>
        <w:ind w:left="284" w:right="147" w:firstLine="283"/>
        <w:rPr>
          <w:sz w:val="18"/>
          <w:szCs w:val="18"/>
        </w:rPr>
      </w:pPr>
      <w:r w:rsidRPr="00F249C0">
        <w:rPr>
          <w:sz w:val="18"/>
          <w:szCs w:val="18"/>
        </w:rPr>
        <w:t>Информационные материалы к проекту:</w:t>
      </w:r>
    </w:p>
    <w:p w:rsidR="00F249C0" w:rsidRPr="00F249C0" w:rsidRDefault="00F249C0" w:rsidP="00F249C0">
      <w:pPr>
        <w:tabs>
          <w:tab w:val="left" w:pos="3976"/>
        </w:tabs>
        <w:ind w:left="284" w:right="147" w:firstLine="283"/>
        <w:rPr>
          <w:sz w:val="18"/>
          <w:szCs w:val="18"/>
        </w:rPr>
      </w:pPr>
      <w:r w:rsidRPr="00F249C0">
        <w:rPr>
          <w:sz w:val="18"/>
          <w:szCs w:val="18"/>
        </w:rPr>
        <w:t>1)проект решения о предоставлении разрешения на условно разрешенный вид использования земельного участка;</w:t>
      </w:r>
    </w:p>
    <w:p w:rsidR="00F249C0" w:rsidRPr="00F249C0" w:rsidRDefault="00F249C0" w:rsidP="00F249C0">
      <w:pPr>
        <w:tabs>
          <w:tab w:val="left" w:pos="3976"/>
        </w:tabs>
        <w:ind w:left="284" w:right="147" w:firstLine="283"/>
        <w:rPr>
          <w:sz w:val="18"/>
          <w:szCs w:val="18"/>
        </w:rPr>
      </w:pPr>
      <w:r w:rsidRPr="00F249C0">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F249C0" w:rsidRPr="00F249C0" w:rsidRDefault="00F249C0" w:rsidP="00F249C0">
      <w:pPr>
        <w:tabs>
          <w:tab w:val="left" w:pos="3976"/>
        </w:tabs>
        <w:ind w:left="284" w:right="147" w:firstLine="283"/>
        <w:rPr>
          <w:sz w:val="18"/>
          <w:szCs w:val="18"/>
        </w:rPr>
      </w:pPr>
      <w:r w:rsidRPr="00F249C0">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13.02.2024г. по 29.02.2024 г.)</w:t>
      </w:r>
    </w:p>
    <w:p w:rsidR="00F249C0" w:rsidRPr="00F249C0" w:rsidRDefault="00F249C0" w:rsidP="00F249C0">
      <w:pPr>
        <w:tabs>
          <w:tab w:val="left" w:pos="3976"/>
        </w:tabs>
        <w:ind w:left="284" w:right="147" w:firstLine="283"/>
        <w:rPr>
          <w:sz w:val="18"/>
          <w:szCs w:val="18"/>
        </w:rPr>
      </w:pPr>
      <w:r w:rsidRPr="00F249C0">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w:t>
      </w:r>
    </w:p>
    <w:p w:rsidR="00F249C0" w:rsidRPr="00F249C0" w:rsidRDefault="00F249C0" w:rsidP="00F249C0">
      <w:pPr>
        <w:tabs>
          <w:tab w:val="left" w:pos="3976"/>
        </w:tabs>
        <w:ind w:left="284" w:right="147" w:firstLine="283"/>
        <w:rPr>
          <w:sz w:val="18"/>
          <w:szCs w:val="18"/>
        </w:rPr>
      </w:pPr>
      <w:r w:rsidRPr="00F249C0">
        <w:rPr>
          <w:sz w:val="18"/>
          <w:szCs w:val="18"/>
        </w:rPr>
        <w:t>Дата открытия экспозиции проекта: 13.02.2024 г.</w:t>
      </w:r>
    </w:p>
    <w:p w:rsidR="00F249C0" w:rsidRPr="00F249C0" w:rsidRDefault="00F249C0" w:rsidP="00F249C0">
      <w:pPr>
        <w:tabs>
          <w:tab w:val="left" w:pos="3976"/>
        </w:tabs>
        <w:ind w:left="284" w:right="147" w:firstLine="283"/>
        <w:rPr>
          <w:sz w:val="18"/>
          <w:szCs w:val="18"/>
        </w:rPr>
      </w:pPr>
      <w:r w:rsidRPr="00F249C0">
        <w:rPr>
          <w:sz w:val="18"/>
          <w:szCs w:val="18"/>
        </w:rPr>
        <w:t xml:space="preserve">Срок, время проведения экспозиции проекта: с 13.02.2024г. по 29.02.2024г. включительно. </w:t>
      </w:r>
    </w:p>
    <w:p w:rsidR="00F249C0" w:rsidRPr="00F249C0" w:rsidRDefault="00F249C0" w:rsidP="00F249C0">
      <w:pPr>
        <w:tabs>
          <w:tab w:val="left" w:pos="3976"/>
        </w:tabs>
        <w:ind w:left="284" w:right="147" w:firstLine="283"/>
        <w:rPr>
          <w:sz w:val="18"/>
          <w:szCs w:val="18"/>
        </w:rPr>
      </w:pPr>
      <w:r w:rsidRPr="00F249C0">
        <w:rPr>
          <w:sz w:val="18"/>
          <w:szCs w:val="18"/>
        </w:rPr>
        <w:lastRenderedPageBreak/>
        <w:t>Дни и часы, в которые возможно посещение экспозиции проекта: понедельник, четверг, (кроме праздничных дней), с 8-00 до 16-00, перерыв на обед с 12-00 до 13-00</w:t>
      </w:r>
    </w:p>
    <w:p w:rsidR="00F249C0" w:rsidRPr="00F249C0" w:rsidRDefault="00F249C0" w:rsidP="00F249C0">
      <w:pPr>
        <w:tabs>
          <w:tab w:val="left" w:pos="3976"/>
        </w:tabs>
        <w:ind w:left="284" w:right="147" w:firstLine="283"/>
        <w:rPr>
          <w:sz w:val="18"/>
          <w:szCs w:val="18"/>
        </w:rPr>
      </w:pPr>
      <w:r w:rsidRPr="00F249C0">
        <w:rPr>
          <w:sz w:val="18"/>
          <w:szCs w:val="18"/>
        </w:rPr>
        <w:t xml:space="preserve">Собрания участников публичных слушаний: </w:t>
      </w:r>
    </w:p>
    <w:p w:rsidR="00F249C0" w:rsidRPr="00F249C0" w:rsidRDefault="00F249C0" w:rsidP="00F249C0">
      <w:pPr>
        <w:tabs>
          <w:tab w:val="left" w:pos="3976"/>
        </w:tabs>
        <w:ind w:left="284" w:right="147" w:firstLine="283"/>
        <w:rPr>
          <w:sz w:val="18"/>
          <w:szCs w:val="18"/>
        </w:rPr>
      </w:pPr>
      <w:r w:rsidRPr="00F249C0">
        <w:rPr>
          <w:sz w:val="18"/>
          <w:szCs w:val="18"/>
        </w:rPr>
        <w:t>- Регистрация лиц, участвующих в собрании участников публичных слушаний: 29.02.2024 г.</w:t>
      </w:r>
    </w:p>
    <w:p w:rsidR="00F249C0" w:rsidRPr="00F249C0" w:rsidRDefault="00F249C0" w:rsidP="00F249C0">
      <w:pPr>
        <w:tabs>
          <w:tab w:val="left" w:pos="3976"/>
        </w:tabs>
        <w:ind w:left="284" w:right="147" w:firstLine="283"/>
        <w:rPr>
          <w:sz w:val="18"/>
          <w:szCs w:val="18"/>
        </w:rPr>
      </w:pPr>
      <w:r w:rsidRPr="00F249C0">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 А, 1 этаж, 3 кабинет;</w:t>
      </w:r>
    </w:p>
    <w:p w:rsidR="00F249C0" w:rsidRPr="00F249C0" w:rsidRDefault="00F249C0" w:rsidP="00F249C0">
      <w:pPr>
        <w:tabs>
          <w:tab w:val="left" w:pos="3976"/>
        </w:tabs>
        <w:ind w:left="284" w:right="147" w:firstLine="283"/>
        <w:rPr>
          <w:sz w:val="18"/>
          <w:szCs w:val="18"/>
        </w:rPr>
      </w:pPr>
      <w:r w:rsidRPr="00F249C0">
        <w:rPr>
          <w:sz w:val="18"/>
          <w:szCs w:val="18"/>
        </w:rPr>
        <w:t>- Собрание участников публичных слушаний: 29.02.2024 в 16:20 часов.</w:t>
      </w:r>
    </w:p>
    <w:p w:rsidR="00F249C0" w:rsidRPr="00F249C0" w:rsidRDefault="00F249C0" w:rsidP="00F249C0">
      <w:pPr>
        <w:tabs>
          <w:tab w:val="left" w:pos="3976"/>
        </w:tabs>
        <w:ind w:left="284" w:right="147" w:firstLine="283"/>
        <w:rPr>
          <w:sz w:val="18"/>
          <w:szCs w:val="18"/>
        </w:rPr>
      </w:pPr>
      <w:r w:rsidRPr="00F249C0">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
    <w:p w:rsidR="00F249C0" w:rsidRPr="00F249C0" w:rsidRDefault="00F249C0" w:rsidP="00F249C0">
      <w:pPr>
        <w:tabs>
          <w:tab w:val="left" w:pos="3976"/>
        </w:tabs>
        <w:ind w:left="284" w:right="147" w:firstLine="283"/>
        <w:rPr>
          <w:sz w:val="18"/>
          <w:szCs w:val="18"/>
        </w:rPr>
      </w:pPr>
      <w:r w:rsidRPr="00F249C0">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F249C0" w:rsidRPr="00F249C0" w:rsidRDefault="00F249C0" w:rsidP="00F249C0">
      <w:pPr>
        <w:tabs>
          <w:tab w:val="left" w:pos="3976"/>
        </w:tabs>
        <w:ind w:left="284" w:right="147" w:firstLine="283"/>
        <w:rPr>
          <w:sz w:val="18"/>
          <w:szCs w:val="18"/>
        </w:rPr>
      </w:pPr>
      <w:r w:rsidRPr="00F249C0">
        <w:rPr>
          <w:sz w:val="18"/>
          <w:szCs w:val="18"/>
        </w:rPr>
        <w:t>- в письменной или устной форме в ходе проведения собрания участников публичных слушаний;</w:t>
      </w:r>
    </w:p>
    <w:p w:rsidR="00F249C0" w:rsidRPr="00F249C0" w:rsidRDefault="00F249C0" w:rsidP="00F249C0">
      <w:pPr>
        <w:tabs>
          <w:tab w:val="left" w:pos="3976"/>
        </w:tabs>
        <w:ind w:left="284" w:right="147" w:firstLine="283"/>
        <w:rPr>
          <w:sz w:val="18"/>
          <w:szCs w:val="18"/>
        </w:rPr>
      </w:pPr>
      <w:r w:rsidRPr="00F249C0">
        <w:rPr>
          <w:sz w:val="18"/>
          <w:szCs w:val="18"/>
        </w:rPr>
        <w:t>- в письменной форме в адрес Администрации Хомутовского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
    <w:p w:rsidR="00F249C0" w:rsidRPr="00F249C0" w:rsidRDefault="00F249C0" w:rsidP="00F249C0">
      <w:pPr>
        <w:tabs>
          <w:tab w:val="left" w:pos="3976"/>
        </w:tabs>
        <w:ind w:left="284" w:right="147" w:firstLine="283"/>
        <w:rPr>
          <w:sz w:val="18"/>
          <w:szCs w:val="18"/>
        </w:rPr>
      </w:pPr>
      <w:r w:rsidRPr="00F249C0">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https://pos.gosuslugi.ru/backoffice/ПОС/ Общественные обсуждения и публичные слушания::  с 13.02.2024г. по 29.02.2024.</w:t>
      </w:r>
    </w:p>
    <w:p w:rsidR="00CA5428" w:rsidRDefault="00F249C0" w:rsidP="00F249C0">
      <w:pPr>
        <w:tabs>
          <w:tab w:val="left" w:pos="3976"/>
        </w:tabs>
        <w:ind w:left="284" w:right="147" w:firstLine="283"/>
        <w:rPr>
          <w:sz w:val="18"/>
          <w:szCs w:val="18"/>
        </w:rPr>
      </w:pPr>
      <w:r w:rsidRPr="00F249C0">
        <w:rPr>
          <w:sz w:val="18"/>
          <w:szCs w:val="18"/>
        </w:rPr>
        <w:t>Справки по вопросам организации и проведения публичных слушаний по телефону: 696-182,696-501.</w:t>
      </w:r>
    </w:p>
    <w:p w:rsidR="00F249C0" w:rsidRDefault="00F249C0" w:rsidP="00F249C0">
      <w:pPr>
        <w:tabs>
          <w:tab w:val="left" w:pos="3976"/>
        </w:tabs>
        <w:ind w:left="284" w:right="147" w:firstLine="283"/>
        <w:rPr>
          <w:sz w:val="18"/>
          <w:szCs w:val="18"/>
        </w:rPr>
      </w:pPr>
    </w:p>
    <w:p w:rsidR="00F249C0" w:rsidRDefault="00F249C0" w:rsidP="00F249C0">
      <w:pPr>
        <w:tabs>
          <w:tab w:val="left" w:pos="3976"/>
        </w:tabs>
        <w:ind w:left="284" w:right="147" w:firstLine="283"/>
        <w:rPr>
          <w:sz w:val="18"/>
          <w:szCs w:val="18"/>
        </w:rPr>
      </w:pPr>
    </w:p>
    <w:p w:rsidR="00246F56" w:rsidRPr="007A6408" w:rsidRDefault="00246F56" w:rsidP="00246F56">
      <w:pPr>
        <w:tabs>
          <w:tab w:val="left" w:pos="426"/>
          <w:tab w:val="left" w:pos="3976"/>
        </w:tabs>
        <w:ind w:left="0" w:right="-142" w:firstLine="426"/>
        <w:jc w:val="center"/>
        <w:rPr>
          <w:b/>
          <w:sz w:val="18"/>
          <w:szCs w:val="18"/>
        </w:rPr>
      </w:pPr>
      <w:r w:rsidRPr="007A6408">
        <w:rPr>
          <w:sz w:val="18"/>
          <w:szCs w:val="18"/>
        </w:rPr>
        <w:t>РОССИЙСКАЯ ФЕДЕРАЦИЯ</w:t>
      </w:r>
    </w:p>
    <w:p w:rsidR="00246F56" w:rsidRPr="007A6408" w:rsidRDefault="00246F56" w:rsidP="00246F56">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246F56" w:rsidRPr="007A6408" w:rsidRDefault="00246F56" w:rsidP="00246F56">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246F56" w:rsidRDefault="00246F56" w:rsidP="00246F56">
      <w:pPr>
        <w:tabs>
          <w:tab w:val="left" w:pos="426"/>
          <w:tab w:val="left" w:pos="3976"/>
        </w:tabs>
        <w:ind w:left="426" w:right="282" w:firstLine="426"/>
        <w:jc w:val="center"/>
        <w:rPr>
          <w:b/>
          <w:bCs/>
          <w:sz w:val="18"/>
          <w:szCs w:val="18"/>
        </w:rPr>
      </w:pPr>
      <w:r w:rsidRPr="007A6408">
        <w:rPr>
          <w:b/>
          <w:bCs/>
          <w:sz w:val="18"/>
          <w:szCs w:val="18"/>
        </w:rPr>
        <w:t>АДМИНИСТРАЦИЯ</w:t>
      </w:r>
    </w:p>
    <w:p w:rsidR="00246F56" w:rsidRDefault="00246F56" w:rsidP="00246F56">
      <w:pPr>
        <w:tabs>
          <w:tab w:val="left" w:pos="426"/>
          <w:tab w:val="left" w:pos="3976"/>
        </w:tabs>
        <w:ind w:left="426" w:right="282" w:firstLine="426"/>
        <w:jc w:val="center"/>
        <w:rPr>
          <w:b/>
          <w:bCs/>
          <w:sz w:val="18"/>
          <w:szCs w:val="18"/>
        </w:rPr>
      </w:pPr>
      <w:r>
        <w:rPr>
          <w:b/>
          <w:bCs/>
          <w:sz w:val="18"/>
          <w:szCs w:val="18"/>
        </w:rPr>
        <w:t>ПОСТАНОВЛЕНИЕ</w:t>
      </w:r>
    </w:p>
    <w:p w:rsidR="00246F56" w:rsidRPr="007A6408" w:rsidRDefault="00246F56" w:rsidP="00246F56">
      <w:pPr>
        <w:tabs>
          <w:tab w:val="left" w:pos="426"/>
          <w:tab w:val="left" w:pos="3976"/>
        </w:tabs>
        <w:ind w:left="426" w:right="282" w:firstLine="426"/>
        <w:jc w:val="center"/>
        <w:rPr>
          <w:b/>
          <w:bCs/>
          <w:sz w:val="18"/>
          <w:szCs w:val="18"/>
        </w:rPr>
      </w:pPr>
    </w:p>
    <w:p w:rsidR="00246F56" w:rsidRPr="007A6408" w:rsidRDefault="00246F56" w:rsidP="00246F56">
      <w:pPr>
        <w:tabs>
          <w:tab w:val="left" w:pos="426"/>
          <w:tab w:val="left" w:pos="3976"/>
        </w:tabs>
        <w:ind w:left="426" w:right="282" w:firstLine="426"/>
        <w:rPr>
          <w:sz w:val="18"/>
          <w:szCs w:val="18"/>
        </w:rPr>
      </w:pPr>
      <w:r>
        <w:rPr>
          <w:bCs/>
          <w:sz w:val="18"/>
          <w:szCs w:val="18"/>
          <w:u w:val="single"/>
        </w:rPr>
        <w:t>07.02.2024</w:t>
      </w:r>
      <w:r>
        <w:rPr>
          <w:sz w:val="18"/>
          <w:szCs w:val="18"/>
          <w:u w:val="single"/>
        </w:rPr>
        <w:t xml:space="preserve">  № 164 </w:t>
      </w:r>
      <w:proofErr w:type="spellStart"/>
      <w:r>
        <w:rPr>
          <w:sz w:val="18"/>
          <w:szCs w:val="18"/>
          <w:u w:val="single"/>
        </w:rPr>
        <w:t>пз</w:t>
      </w:r>
      <w:proofErr w:type="spellEnd"/>
    </w:p>
    <w:p w:rsidR="00246F56" w:rsidRDefault="00246F56" w:rsidP="00246F56">
      <w:pPr>
        <w:tabs>
          <w:tab w:val="left" w:pos="426"/>
          <w:tab w:val="left" w:pos="3976"/>
        </w:tabs>
        <w:ind w:left="426" w:right="282" w:firstLine="426"/>
        <w:rPr>
          <w:sz w:val="18"/>
          <w:szCs w:val="18"/>
        </w:rPr>
      </w:pPr>
      <w:r w:rsidRPr="007A6408">
        <w:rPr>
          <w:sz w:val="18"/>
          <w:szCs w:val="18"/>
        </w:rPr>
        <w:t xml:space="preserve">       с. Хомутово </w:t>
      </w:r>
    </w:p>
    <w:p w:rsidR="00246F56" w:rsidRPr="007A6408" w:rsidRDefault="00246F56" w:rsidP="00246F56">
      <w:pPr>
        <w:tabs>
          <w:tab w:val="left" w:pos="426"/>
          <w:tab w:val="left" w:pos="3976"/>
        </w:tabs>
        <w:ind w:left="426" w:right="282" w:firstLine="426"/>
        <w:rPr>
          <w:sz w:val="18"/>
          <w:szCs w:val="18"/>
        </w:rPr>
      </w:pPr>
    </w:p>
    <w:p w:rsidR="00C9426D" w:rsidRDefault="00C9426D" w:rsidP="00C9426D">
      <w:pPr>
        <w:tabs>
          <w:tab w:val="left" w:pos="3976"/>
        </w:tabs>
        <w:ind w:left="284" w:right="147" w:firstLine="284"/>
        <w:rPr>
          <w:sz w:val="18"/>
          <w:szCs w:val="18"/>
        </w:rPr>
      </w:pPr>
      <w:r w:rsidRPr="00C9426D">
        <w:rPr>
          <w:sz w:val="18"/>
          <w:szCs w:val="18"/>
        </w:rPr>
        <w:t>О назначении публичных</w:t>
      </w:r>
      <w:r>
        <w:rPr>
          <w:sz w:val="18"/>
          <w:szCs w:val="18"/>
        </w:rPr>
        <w:t xml:space="preserve"> </w:t>
      </w:r>
      <w:r w:rsidRPr="00C9426D">
        <w:rPr>
          <w:sz w:val="18"/>
          <w:szCs w:val="18"/>
        </w:rPr>
        <w:t>слушаний по проекту решения о предоставлении разрешения</w:t>
      </w:r>
      <w:r>
        <w:rPr>
          <w:sz w:val="18"/>
          <w:szCs w:val="18"/>
        </w:rPr>
        <w:t xml:space="preserve"> </w:t>
      </w:r>
      <w:r w:rsidRPr="00C9426D">
        <w:rPr>
          <w:sz w:val="18"/>
          <w:szCs w:val="18"/>
        </w:rPr>
        <w:t>на условно разрешенный вид</w:t>
      </w:r>
      <w:r>
        <w:rPr>
          <w:sz w:val="18"/>
          <w:szCs w:val="18"/>
        </w:rPr>
        <w:t xml:space="preserve"> </w:t>
      </w:r>
      <w:r w:rsidRPr="00C9426D">
        <w:rPr>
          <w:sz w:val="18"/>
          <w:szCs w:val="18"/>
        </w:rPr>
        <w:t>исп</w:t>
      </w:r>
      <w:r>
        <w:rPr>
          <w:sz w:val="18"/>
          <w:szCs w:val="18"/>
        </w:rPr>
        <w:t>ользования земельного участка.</w:t>
      </w:r>
    </w:p>
    <w:p w:rsidR="00C9426D" w:rsidRDefault="00C9426D" w:rsidP="00C9426D">
      <w:pPr>
        <w:tabs>
          <w:tab w:val="left" w:pos="3976"/>
        </w:tabs>
        <w:ind w:left="284" w:right="147" w:firstLine="284"/>
        <w:rPr>
          <w:sz w:val="18"/>
          <w:szCs w:val="18"/>
        </w:rPr>
      </w:pPr>
    </w:p>
    <w:p w:rsidR="00C9426D" w:rsidRDefault="00C9426D" w:rsidP="00C9426D">
      <w:pPr>
        <w:tabs>
          <w:tab w:val="left" w:pos="3976"/>
        </w:tabs>
        <w:ind w:left="284" w:right="147" w:firstLine="283"/>
        <w:rPr>
          <w:sz w:val="18"/>
          <w:szCs w:val="18"/>
        </w:rPr>
      </w:pPr>
      <w:r w:rsidRPr="00C9426D">
        <w:rPr>
          <w:sz w:val="18"/>
          <w:szCs w:val="18"/>
        </w:rPr>
        <w:t xml:space="preserve">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C9426D">
        <w:rPr>
          <w:sz w:val="18"/>
          <w:szCs w:val="18"/>
        </w:rPr>
        <w:t>Хомутовском</w:t>
      </w:r>
      <w:proofErr w:type="spellEnd"/>
      <w:r w:rsidRPr="00C9426D">
        <w:rPr>
          <w:sz w:val="18"/>
          <w:szCs w:val="18"/>
        </w:rPr>
        <w:t xml:space="preserve"> муниципальном образовании», на основании заявления </w:t>
      </w:r>
      <w:proofErr w:type="spellStart"/>
      <w:r w:rsidRPr="00C9426D">
        <w:rPr>
          <w:sz w:val="18"/>
          <w:szCs w:val="18"/>
        </w:rPr>
        <w:t>Саргсян</w:t>
      </w:r>
      <w:proofErr w:type="spellEnd"/>
      <w:r w:rsidRPr="00C9426D">
        <w:rPr>
          <w:sz w:val="18"/>
          <w:szCs w:val="18"/>
        </w:rPr>
        <w:t xml:space="preserve"> </w:t>
      </w:r>
      <w:proofErr w:type="spellStart"/>
      <w:r w:rsidRPr="00C9426D">
        <w:rPr>
          <w:sz w:val="18"/>
          <w:szCs w:val="18"/>
        </w:rPr>
        <w:t>Айкандухт</w:t>
      </w:r>
      <w:proofErr w:type="spellEnd"/>
      <w:r w:rsidRPr="00C9426D">
        <w:rPr>
          <w:sz w:val="18"/>
          <w:szCs w:val="18"/>
        </w:rPr>
        <w:t xml:space="preserve"> </w:t>
      </w:r>
      <w:proofErr w:type="spellStart"/>
      <w:r w:rsidRPr="00C9426D">
        <w:rPr>
          <w:sz w:val="18"/>
          <w:szCs w:val="18"/>
        </w:rPr>
        <w:t>Паруйровны</w:t>
      </w:r>
      <w:proofErr w:type="spellEnd"/>
      <w:r w:rsidRPr="00C9426D">
        <w:rPr>
          <w:sz w:val="18"/>
          <w:szCs w:val="18"/>
        </w:rPr>
        <w:t>, Администрация Хомутовского муниципального образования</w:t>
      </w:r>
    </w:p>
    <w:p w:rsidR="00C9426D" w:rsidRPr="00C9426D" w:rsidRDefault="00C9426D" w:rsidP="00C9426D">
      <w:pPr>
        <w:tabs>
          <w:tab w:val="left" w:pos="3976"/>
        </w:tabs>
        <w:ind w:left="284" w:right="147" w:firstLine="283"/>
        <w:rPr>
          <w:sz w:val="18"/>
          <w:szCs w:val="18"/>
        </w:rPr>
      </w:pPr>
    </w:p>
    <w:p w:rsidR="00C9426D" w:rsidRDefault="00C9426D" w:rsidP="00C9426D">
      <w:pPr>
        <w:tabs>
          <w:tab w:val="left" w:pos="3976"/>
        </w:tabs>
        <w:ind w:left="284" w:right="147" w:firstLine="283"/>
        <w:rPr>
          <w:sz w:val="18"/>
          <w:szCs w:val="18"/>
        </w:rPr>
      </w:pPr>
      <w:r w:rsidRPr="00C9426D">
        <w:rPr>
          <w:sz w:val="18"/>
          <w:szCs w:val="18"/>
        </w:rPr>
        <w:t xml:space="preserve">  ПОСТАНОВЛЯЕТ:</w:t>
      </w:r>
    </w:p>
    <w:p w:rsidR="00C9426D" w:rsidRPr="00C9426D" w:rsidRDefault="00C9426D" w:rsidP="00C9426D">
      <w:pPr>
        <w:tabs>
          <w:tab w:val="left" w:pos="3976"/>
        </w:tabs>
        <w:ind w:left="284" w:right="147" w:firstLine="283"/>
        <w:rPr>
          <w:sz w:val="18"/>
          <w:szCs w:val="18"/>
        </w:rPr>
      </w:pPr>
    </w:p>
    <w:p w:rsidR="00C9426D" w:rsidRPr="00C9426D" w:rsidRDefault="00C9426D" w:rsidP="00C9426D">
      <w:pPr>
        <w:tabs>
          <w:tab w:val="left" w:pos="3976"/>
        </w:tabs>
        <w:ind w:left="284" w:right="147" w:firstLine="283"/>
        <w:rPr>
          <w:sz w:val="18"/>
          <w:szCs w:val="18"/>
        </w:rPr>
      </w:pPr>
      <w:r>
        <w:rPr>
          <w:sz w:val="18"/>
          <w:szCs w:val="18"/>
        </w:rPr>
        <w:t>1.</w:t>
      </w:r>
      <w:r w:rsidRPr="00C9426D">
        <w:rPr>
          <w:sz w:val="18"/>
          <w:szCs w:val="18"/>
        </w:rPr>
        <w:t xml:space="preserve">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38:06:100801:6389  площадью 1022 </w:t>
      </w:r>
      <w:proofErr w:type="spellStart"/>
      <w:r w:rsidRPr="00C9426D">
        <w:rPr>
          <w:sz w:val="18"/>
          <w:szCs w:val="18"/>
        </w:rPr>
        <w:t>кв.м</w:t>
      </w:r>
      <w:proofErr w:type="spellEnd"/>
      <w:r w:rsidRPr="00C9426D">
        <w:rPr>
          <w:sz w:val="18"/>
          <w:szCs w:val="18"/>
        </w:rPr>
        <w:t>., расположенного по адресу: Иркутская область, Иркутский район, с. Хомутово, пер. Рябиновый, 11.</w:t>
      </w:r>
    </w:p>
    <w:p w:rsidR="00C9426D" w:rsidRPr="00C9426D" w:rsidRDefault="00C9426D" w:rsidP="00C9426D">
      <w:pPr>
        <w:tabs>
          <w:tab w:val="left" w:pos="3976"/>
        </w:tabs>
        <w:ind w:left="284" w:right="147" w:firstLine="283"/>
        <w:rPr>
          <w:sz w:val="18"/>
          <w:szCs w:val="18"/>
        </w:rPr>
      </w:pPr>
      <w:r>
        <w:rPr>
          <w:sz w:val="18"/>
          <w:szCs w:val="18"/>
        </w:rPr>
        <w:t>2.</w:t>
      </w:r>
      <w:r w:rsidRPr="00C9426D">
        <w:rPr>
          <w:sz w:val="18"/>
          <w:szCs w:val="18"/>
        </w:rPr>
        <w:t>Комиссии по подготовке правил землепользования и застройки Хомутовского муниципального образования:</w:t>
      </w:r>
    </w:p>
    <w:p w:rsidR="00C9426D" w:rsidRPr="00C9426D" w:rsidRDefault="00C9426D" w:rsidP="00C9426D">
      <w:pPr>
        <w:tabs>
          <w:tab w:val="left" w:pos="3976"/>
        </w:tabs>
        <w:ind w:left="284" w:right="147" w:firstLine="283"/>
        <w:rPr>
          <w:sz w:val="18"/>
          <w:szCs w:val="18"/>
        </w:rPr>
      </w:pPr>
      <w:r>
        <w:rPr>
          <w:sz w:val="18"/>
          <w:szCs w:val="18"/>
        </w:rPr>
        <w:t>1)</w:t>
      </w:r>
      <w:r w:rsidRPr="00C9426D">
        <w:rPr>
          <w:sz w:val="18"/>
          <w:szCs w:val="18"/>
        </w:rPr>
        <w:t>В срок не более одного месяца со дня опубликования оповещения о начале публичных слушаний, предусмотренного подпункта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C9426D" w:rsidRPr="00C9426D" w:rsidRDefault="00C9426D" w:rsidP="00C9426D">
      <w:pPr>
        <w:tabs>
          <w:tab w:val="left" w:pos="3976"/>
        </w:tabs>
        <w:ind w:left="284" w:right="147" w:firstLine="283"/>
        <w:rPr>
          <w:sz w:val="18"/>
          <w:szCs w:val="18"/>
        </w:rPr>
      </w:pPr>
      <w:r>
        <w:rPr>
          <w:sz w:val="18"/>
          <w:szCs w:val="18"/>
        </w:rPr>
        <w:t>2)</w:t>
      </w:r>
      <w:r w:rsidRPr="00C9426D">
        <w:rPr>
          <w:sz w:val="18"/>
          <w:szCs w:val="18"/>
        </w:rPr>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C9426D" w:rsidRPr="00C9426D" w:rsidRDefault="00C9426D" w:rsidP="00C9426D">
      <w:pPr>
        <w:tabs>
          <w:tab w:val="left" w:pos="3976"/>
        </w:tabs>
        <w:ind w:left="284" w:right="147" w:firstLine="283"/>
        <w:rPr>
          <w:sz w:val="18"/>
          <w:szCs w:val="18"/>
        </w:rPr>
      </w:pPr>
      <w:r w:rsidRPr="00C9426D">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C9426D" w:rsidRPr="00C9426D" w:rsidRDefault="00C9426D" w:rsidP="00C9426D">
      <w:pPr>
        <w:tabs>
          <w:tab w:val="left" w:pos="3976"/>
        </w:tabs>
        <w:ind w:left="284" w:right="147" w:firstLine="283"/>
        <w:rPr>
          <w:sz w:val="18"/>
          <w:szCs w:val="18"/>
        </w:rPr>
      </w:pPr>
      <w:r w:rsidRPr="00C9426D">
        <w:rPr>
          <w:sz w:val="18"/>
          <w:szCs w:val="18"/>
        </w:rPr>
        <w:t>б) проекта и информационных материалов к нему;</w:t>
      </w:r>
    </w:p>
    <w:p w:rsidR="00C9426D" w:rsidRPr="00C9426D" w:rsidRDefault="00C9426D" w:rsidP="00C9426D">
      <w:pPr>
        <w:tabs>
          <w:tab w:val="left" w:pos="3976"/>
        </w:tabs>
        <w:ind w:left="284" w:right="147" w:firstLine="283"/>
        <w:rPr>
          <w:sz w:val="18"/>
          <w:szCs w:val="18"/>
        </w:rPr>
      </w:pPr>
      <w:r w:rsidRPr="00C9426D">
        <w:rPr>
          <w:sz w:val="18"/>
          <w:szCs w:val="18"/>
        </w:rPr>
        <w:t>в) заключения о результатах публичных слушаний.</w:t>
      </w:r>
    </w:p>
    <w:p w:rsidR="00C9426D" w:rsidRPr="00C9426D" w:rsidRDefault="00C9426D" w:rsidP="00C9426D">
      <w:pPr>
        <w:tabs>
          <w:tab w:val="left" w:pos="3976"/>
        </w:tabs>
        <w:ind w:left="284" w:right="147" w:firstLine="283"/>
        <w:rPr>
          <w:sz w:val="18"/>
          <w:szCs w:val="18"/>
        </w:rPr>
      </w:pPr>
      <w:r w:rsidRPr="00C9426D">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C9426D" w:rsidRPr="00C9426D" w:rsidRDefault="00C9426D" w:rsidP="00C9426D">
      <w:pPr>
        <w:tabs>
          <w:tab w:val="left" w:pos="3976"/>
        </w:tabs>
        <w:ind w:left="284" w:right="147" w:firstLine="283"/>
        <w:rPr>
          <w:sz w:val="18"/>
          <w:szCs w:val="18"/>
        </w:rPr>
      </w:pPr>
      <w:r w:rsidRPr="00C9426D">
        <w:rPr>
          <w:sz w:val="18"/>
          <w:szCs w:val="18"/>
        </w:rPr>
        <w:t>4. Контроль за исполнением настоящего постановления возложить на заместителя Главы администрации Хомутовского муниципального образования.</w:t>
      </w:r>
    </w:p>
    <w:p w:rsidR="00C9426D" w:rsidRPr="00C9426D" w:rsidRDefault="00C9426D" w:rsidP="00C9426D">
      <w:pPr>
        <w:tabs>
          <w:tab w:val="left" w:pos="3976"/>
        </w:tabs>
        <w:ind w:left="284" w:right="147" w:firstLine="283"/>
        <w:rPr>
          <w:sz w:val="18"/>
          <w:szCs w:val="18"/>
        </w:rPr>
      </w:pPr>
    </w:p>
    <w:p w:rsidR="00C9426D" w:rsidRPr="00C9426D" w:rsidRDefault="00C9426D" w:rsidP="00C9426D">
      <w:pPr>
        <w:tabs>
          <w:tab w:val="left" w:pos="3976"/>
        </w:tabs>
        <w:ind w:left="284" w:right="147" w:firstLine="283"/>
        <w:rPr>
          <w:sz w:val="18"/>
          <w:szCs w:val="18"/>
        </w:rPr>
      </w:pPr>
    </w:p>
    <w:p w:rsidR="00F249C0" w:rsidRPr="006118EC" w:rsidRDefault="00C9426D" w:rsidP="006118EC">
      <w:pPr>
        <w:tabs>
          <w:tab w:val="left" w:pos="3976"/>
        </w:tabs>
        <w:ind w:left="284" w:right="147" w:firstLine="283"/>
        <w:jc w:val="right"/>
        <w:rPr>
          <w:i/>
          <w:sz w:val="18"/>
          <w:szCs w:val="18"/>
        </w:rPr>
      </w:pPr>
      <w:r w:rsidRPr="006118EC">
        <w:rPr>
          <w:i/>
          <w:sz w:val="18"/>
          <w:szCs w:val="18"/>
        </w:rPr>
        <w:t>Глава администрации</w:t>
      </w:r>
      <w:r w:rsidRPr="006118EC">
        <w:rPr>
          <w:i/>
          <w:sz w:val="18"/>
          <w:szCs w:val="18"/>
        </w:rPr>
        <w:tab/>
        <w:t xml:space="preserve"> В.М. </w:t>
      </w:r>
      <w:proofErr w:type="spellStart"/>
      <w:r w:rsidRPr="006118EC">
        <w:rPr>
          <w:i/>
          <w:sz w:val="18"/>
          <w:szCs w:val="18"/>
        </w:rPr>
        <w:t>Колмаченко</w:t>
      </w:r>
      <w:proofErr w:type="spellEnd"/>
    </w:p>
    <w:p w:rsidR="00C9426D" w:rsidRDefault="00C9426D" w:rsidP="00C9426D">
      <w:pPr>
        <w:tabs>
          <w:tab w:val="left" w:pos="3976"/>
        </w:tabs>
        <w:ind w:left="284" w:right="147" w:firstLine="283"/>
        <w:rPr>
          <w:sz w:val="18"/>
          <w:szCs w:val="18"/>
        </w:rPr>
      </w:pPr>
    </w:p>
    <w:p w:rsidR="00C9426D" w:rsidRDefault="00C9426D" w:rsidP="00C9426D">
      <w:pPr>
        <w:tabs>
          <w:tab w:val="left" w:pos="3976"/>
        </w:tabs>
        <w:ind w:left="284" w:right="147" w:firstLine="283"/>
        <w:rPr>
          <w:sz w:val="18"/>
          <w:szCs w:val="18"/>
        </w:rPr>
      </w:pPr>
    </w:p>
    <w:p w:rsidR="006118EC" w:rsidRPr="006118EC" w:rsidRDefault="006118EC" w:rsidP="006118EC">
      <w:pPr>
        <w:spacing w:after="200" w:line="276" w:lineRule="auto"/>
        <w:ind w:left="0" w:firstLine="0"/>
        <w:jc w:val="center"/>
        <w:rPr>
          <w:rFonts w:eastAsiaTheme="minorHAnsi"/>
          <w:b/>
          <w:sz w:val="18"/>
          <w:szCs w:val="18"/>
          <w:u w:val="single"/>
          <w:lang w:eastAsia="en-US"/>
        </w:rPr>
      </w:pPr>
      <w:r w:rsidRPr="006118EC">
        <w:rPr>
          <w:rFonts w:eastAsiaTheme="minorHAnsi"/>
          <w:b/>
          <w:sz w:val="18"/>
          <w:szCs w:val="18"/>
          <w:u w:val="single"/>
          <w:lang w:eastAsia="en-US"/>
        </w:rPr>
        <w:lastRenderedPageBreak/>
        <w:t>Проект</w:t>
      </w:r>
    </w:p>
    <w:p w:rsidR="006118EC" w:rsidRPr="006118EC" w:rsidRDefault="006118EC" w:rsidP="006118EC">
      <w:pPr>
        <w:ind w:left="0" w:firstLine="0"/>
        <w:rPr>
          <w:rFonts w:eastAsiaTheme="minorHAnsi"/>
          <w:sz w:val="18"/>
          <w:szCs w:val="18"/>
          <w:lang w:eastAsia="en-US"/>
        </w:rPr>
      </w:pPr>
      <w:r w:rsidRPr="006118EC">
        <w:rPr>
          <w:rFonts w:eastAsiaTheme="minorHAnsi"/>
          <w:sz w:val="18"/>
          <w:szCs w:val="18"/>
          <w:lang w:eastAsia="en-US"/>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38:06:100801:6389  площадью 1022 </w:t>
      </w:r>
      <w:proofErr w:type="spellStart"/>
      <w:r w:rsidRPr="006118EC">
        <w:rPr>
          <w:rFonts w:eastAsiaTheme="minorHAnsi"/>
          <w:sz w:val="18"/>
          <w:szCs w:val="18"/>
          <w:lang w:eastAsia="en-US"/>
        </w:rPr>
        <w:t>кв.м</w:t>
      </w:r>
      <w:proofErr w:type="spellEnd"/>
      <w:r w:rsidRPr="006118EC">
        <w:rPr>
          <w:rFonts w:eastAsiaTheme="minorHAnsi"/>
          <w:sz w:val="18"/>
          <w:szCs w:val="18"/>
          <w:lang w:eastAsia="en-US"/>
        </w:rPr>
        <w:t>., расположенного по адресу: Иркутская область, Иркутский район, с. Хомутово, пер. Рябиновый, 11</w:t>
      </w:r>
    </w:p>
    <w:p w:rsidR="006118EC" w:rsidRPr="006118EC" w:rsidRDefault="006118EC" w:rsidP="006118EC">
      <w:pPr>
        <w:ind w:left="0" w:firstLine="0"/>
        <w:rPr>
          <w:rFonts w:eastAsiaTheme="minorHAnsi"/>
          <w:sz w:val="18"/>
          <w:szCs w:val="18"/>
          <w:lang w:eastAsia="en-US"/>
        </w:rPr>
      </w:pPr>
    </w:p>
    <w:p w:rsidR="006118EC" w:rsidRPr="006118EC" w:rsidRDefault="006118EC" w:rsidP="006118EC">
      <w:pPr>
        <w:ind w:left="0" w:firstLine="0"/>
        <w:rPr>
          <w:rFonts w:eastAsiaTheme="minorHAnsi"/>
          <w:sz w:val="18"/>
          <w:szCs w:val="18"/>
          <w:lang w:eastAsia="en-US"/>
        </w:rPr>
      </w:pPr>
      <w:r w:rsidRPr="006118EC">
        <w:rPr>
          <w:rFonts w:eastAsiaTheme="minorHAnsi"/>
          <w:sz w:val="18"/>
          <w:szCs w:val="18"/>
          <w:lang w:eastAsia="en-US"/>
        </w:rPr>
        <w:t xml:space="preserve">Учитывая заявление </w:t>
      </w:r>
      <w:proofErr w:type="spellStart"/>
      <w:r w:rsidRPr="006118EC">
        <w:rPr>
          <w:rFonts w:eastAsiaTheme="minorHAnsi"/>
          <w:sz w:val="18"/>
          <w:szCs w:val="18"/>
          <w:lang w:eastAsia="en-US"/>
        </w:rPr>
        <w:t>Саргсян</w:t>
      </w:r>
      <w:proofErr w:type="spellEnd"/>
      <w:r w:rsidRPr="006118EC">
        <w:rPr>
          <w:rFonts w:eastAsiaTheme="minorHAnsi"/>
          <w:sz w:val="18"/>
          <w:szCs w:val="18"/>
          <w:lang w:eastAsia="en-US"/>
        </w:rPr>
        <w:t xml:space="preserve"> </w:t>
      </w:r>
      <w:proofErr w:type="spellStart"/>
      <w:r w:rsidRPr="006118EC">
        <w:rPr>
          <w:rFonts w:eastAsiaTheme="minorHAnsi"/>
          <w:sz w:val="18"/>
          <w:szCs w:val="18"/>
          <w:lang w:eastAsia="en-US"/>
        </w:rPr>
        <w:t>Айкандухт</w:t>
      </w:r>
      <w:proofErr w:type="spellEnd"/>
      <w:r w:rsidRPr="006118EC">
        <w:rPr>
          <w:rFonts w:eastAsiaTheme="minorHAnsi"/>
          <w:sz w:val="18"/>
          <w:szCs w:val="18"/>
          <w:lang w:eastAsia="en-US"/>
        </w:rPr>
        <w:t xml:space="preserve"> </w:t>
      </w:r>
      <w:proofErr w:type="spellStart"/>
      <w:r w:rsidRPr="006118EC">
        <w:rPr>
          <w:rFonts w:eastAsiaTheme="minorHAnsi"/>
          <w:sz w:val="18"/>
          <w:szCs w:val="18"/>
          <w:lang w:eastAsia="en-US"/>
        </w:rPr>
        <w:t>Паруйровны</w:t>
      </w:r>
      <w:proofErr w:type="spellEnd"/>
      <w:r w:rsidRPr="006118EC">
        <w:rPr>
          <w:rFonts w:eastAsiaTheme="minorHAnsi"/>
          <w:sz w:val="18"/>
          <w:szCs w:val="18"/>
          <w:lang w:eastAsia="en-US"/>
        </w:rPr>
        <w:t xml:space="preserve"> о предоставлении разрешения на условно разрешенный вид использования «Магазины»: в отношении земельного участка с кадастровым номером 38:06:100801:6389  площадью 1022 </w:t>
      </w:r>
      <w:proofErr w:type="spellStart"/>
      <w:r w:rsidRPr="006118EC">
        <w:rPr>
          <w:rFonts w:eastAsiaTheme="minorHAnsi"/>
          <w:sz w:val="18"/>
          <w:szCs w:val="18"/>
          <w:lang w:eastAsia="en-US"/>
        </w:rPr>
        <w:t>кв.м</w:t>
      </w:r>
      <w:proofErr w:type="spellEnd"/>
      <w:r w:rsidRPr="006118EC">
        <w:rPr>
          <w:rFonts w:eastAsiaTheme="minorHAnsi"/>
          <w:sz w:val="18"/>
          <w:szCs w:val="18"/>
          <w:lang w:eastAsia="en-US"/>
        </w:rPr>
        <w:t>., расположенного по адресу: Иркутская область, Иркутский район, с. Хомутово, пер. Рябиновый, 11.</w:t>
      </w:r>
    </w:p>
    <w:p w:rsidR="006118EC" w:rsidRPr="006118EC" w:rsidRDefault="006118EC" w:rsidP="006118EC">
      <w:pPr>
        <w:spacing w:after="200" w:line="276" w:lineRule="auto"/>
        <w:ind w:left="0" w:firstLine="0"/>
        <w:rPr>
          <w:rFonts w:eastAsiaTheme="minorHAnsi"/>
          <w:b/>
          <w:sz w:val="18"/>
          <w:szCs w:val="18"/>
          <w:lang w:eastAsia="en-US"/>
        </w:rPr>
      </w:pPr>
      <w:r w:rsidRPr="006118EC">
        <w:rPr>
          <w:rFonts w:eastAsiaTheme="minorHAnsi"/>
          <w:b/>
          <w:sz w:val="18"/>
          <w:szCs w:val="18"/>
          <w:lang w:eastAsia="en-US"/>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6118EC" w:rsidRPr="006118EC" w:rsidRDefault="006118EC" w:rsidP="006118EC">
      <w:pPr>
        <w:spacing w:after="200" w:line="276" w:lineRule="auto"/>
        <w:ind w:left="0" w:firstLine="0"/>
        <w:rPr>
          <w:rFonts w:eastAsiaTheme="minorHAnsi"/>
          <w:b/>
          <w:sz w:val="18"/>
          <w:szCs w:val="18"/>
          <w:lang w:eastAsia="en-US"/>
        </w:rPr>
      </w:pPr>
      <w:r w:rsidRPr="006118EC">
        <w:rPr>
          <w:rFonts w:eastAsiaTheme="minorHAnsi"/>
          <w:b/>
          <w:noProof/>
          <w:sz w:val="18"/>
          <w:szCs w:val="18"/>
        </w:rPr>
        <w:drawing>
          <wp:inline distT="0" distB="0" distL="0" distR="0" wp14:anchorId="50C45FF9" wp14:editId="18A2BCE2">
            <wp:extent cx="6356555" cy="3884797"/>
            <wp:effectExtent l="0" t="0" r="6350"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361051" cy="3887545"/>
                    </a:xfrm>
                    <a:prstGeom prst="rect">
                      <a:avLst/>
                    </a:prstGeom>
                  </pic:spPr>
                </pic:pic>
              </a:graphicData>
            </a:graphic>
          </wp:inline>
        </w:drawing>
      </w:r>
    </w:p>
    <w:p w:rsidR="00C9426D" w:rsidRDefault="00C9426D" w:rsidP="006118EC">
      <w:pPr>
        <w:tabs>
          <w:tab w:val="left" w:pos="3976"/>
        </w:tabs>
        <w:ind w:left="284" w:right="147" w:firstLine="283"/>
        <w:rPr>
          <w:sz w:val="18"/>
          <w:szCs w:val="18"/>
        </w:rPr>
      </w:pPr>
    </w:p>
    <w:p w:rsidR="006118EC" w:rsidRPr="006118EC" w:rsidRDefault="006118EC" w:rsidP="006118EC">
      <w:pPr>
        <w:tabs>
          <w:tab w:val="left" w:pos="3976"/>
        </w:tabs>
        <w:ind w:left="284" w:right="147" w:firstLine="283"/>
        <w:jc w:val="center"/>
        <w:rPr>
          <w:b/>
          <w:sz w:val="18"/>
          <w:szCs w:val="18"/>
        </w:rPr>
      </w:pPr>
      <w:r w:rsidRPr="006118EC">
        <w:rPr>
          <w:b/>
          <w:sz w:val="18"/>
          <w:szCs w:val="18"/>
        </w:rPr>
        <w:t>Оповещение</w:t>
      </w:r>
    </w:p>
    <w:p w:rsidR="006118EC" w:rsidRPr="006118EC" w:rsidRDefault="006118EC" w:rsidP="006118EC">
      <w:pPr>
        <w:tabs>
          <w:tab w:val="left" w:pos="3976"/>
        </w:tabs>
        <w:ind w:left="284" w:right="147" w:firstLine="283"/>
        <w:jc w:val="center"/>
        <w:rPr>
          <w:b/>
          <w:sz w:val="18"/>
          <w:szCs w:val="18"/>
        </w:rPr>
      </w:pPr>
      <w:r w:rsidRPr="006118EC">
        <w:rPr>
          <w:b/>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38:06:100801:6389  площадью 1022 </w:t>
      </w:r>
      <w:proofErr w:type="spellStart"/>
      <w:r w:rsidRPr="006118EC">
        <w:rPr>
          <w:b/>
          <w:sz w:val="18"/>
          <w:szCs w:val="18"/>
        </w:rPr>
        <w:t>кв.м</w:t>
      </w:r>
      <w:proofErr w:type="spellEnd"/>
      <w:r w:rsidRPr="006118EC">
        <w:rPr>
          <w:b/>
          <w:sz w:val="18"/>
          <w:szCs w:val="18"/>
        </w:rPr>
        <w:t>., расположенного по адресу: Иркутская область, Иркутский район, с. Хомутово, пер. Рябиновый, 11</w:t>
      </w:r>
    </w:p>
    <w:p w:rsidR="006118EC" w:rsidRPr="006118EC" w:rsidRDefault="006118EC" w:rsidP="006118EC">
      <w:pPr>
        <w:tabs>
          <w:tab w:val="left" w:pos="3976"/>
        </w:tabs>
        <w:ind w:left="284" w:right="147" w:firstLine="283"/>
        <w:rPr>
          <w:sz w:val="18"/>
          <w:szCs w:val="18"/>
        </w:rPr>
      </w:pPr>
    </w:p>
    <w:p w:rsidR="006118EC" w:rsidRPr="006118EC" w:rsidRDefault="006118EC" w:rsidP="006118EC">
      <w:pPr>
        <w:tabs>
          <w:tab w:val="left" w:pos="3976"/>
        </w:tabs>
        <w:ind w:left="284" w:right="147" w:firstLine="283"/>
        <w:rPr>
          <w:sz w:val="18"/>
          <w:szCs w:val="18"/>
        </w:rPr>
      </w:pPr>
      <w:r w:rsidRPr="006118EC">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38:06:100801:6389  площадью 1022 </w:t>
      </w:r>
      <w:proofErr w:type="spellStart"/>
      <w:r w:rsidRPr="006118EC">
        <w:rPr>
          <w:sz w:val="18"/>
          <w:szCs w:val="18"/>
        </w:rPr>
        <w:t>кв.м</w:t>
      </w:r>
      <w:proofErr w:type="spellEnd"/>
      <w:r w:rsidRPr="006118EC">
        <w:rPr>
          <w:sz w:val="18"/>
          <w:szCs w:val="18"/>
        </w:rPr>
        <w:t>., расположенного по адресу: Иркутская область, Иркутский район, с. Хомутово, пер. Рябиновый, 11 (далее – проект).</w:t>
      </w:r>
    </w:p>
    <w:p w:rsidR="006118EC" w:rsidRPr="006118EC" w:rsidRDefault="006118EC" w:rsidP="006118EC">
      <w:pPr>
        <w:tabs>
          <w:tab w:val="left" w:pos="3976"/>
        </w:tabs>
        <w:ind w:left="284" w:right="147" w:firstLine="283"/>
        <w:rPr>
          <w:sz w:val="18"/>
          <w:szCs w:val="18"/>
        </w:rPr>
      </w:pPr>
      <w:r w:rsidRPr="006118EC">
        <w:rPr>
          <w:sz w:val="18"/>
          <w:szCs w:val="18"/>
        </w:rPr>
        <w:t>Информационные материалы к проекту:</w:t>
      </w:r>
    </w:p>
    <w:p w:rsidR="006118EC" w:rsidRPr="006118EC" w:rsidRDefault="006118EC" w:rsidP="006118EC">
      <w:pPr>
        <w:tabs>
          <w:tab w:val="left" w:pos="3976"/>
        </w:tabs>
        <w:ind w:left="284" w:right="147" w:firstLine="283"/>
        <w:rPr>
          <w:sz w:val="18"/>
          <w:szCs w:val="18"/>
        </w:rPr>
      </w:pPr>
      <w:r w:rsidRPr="006118EC">
        <w:rPr>
          <w:sz w:val="18"/>
          <w:szCs w:val="18"/>
        </w:rPr>
        <w:t>1)проект решения о предоставлении разрешения на условно разрешенный вид использования земельного участка;</w:t>
      </w:r>
    </w:p>
    <w:p w:rsidR="006118EC" w:rsidRPr="006118EC" w:rsidRDefault="006118EC" w:rsidP="006118EC">
      <w:pPr>
        <w:tabs>
          <w:tab w:val="left" w:pos="3976"/>
        </w:tabs>
        <w:ind w:left="284" w:right="147" w:firstLine="283"/>
        <w:rPr>
          <w:sz w:val="18"/>
          <w:szCs w:val="18"/>
        </w:rPr>
      </w:pPr>
      <w:r w:rsidRPr="006118EC">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6118EC" w:rsidRPr="006118EC" w:rsidRDefault="006118EC" w:rsidP="006118EC">
      <w:pPr>
        <w:tabs>
          <w:tab w:val="left" w:pos="3976"/>
        </w:tabs>
        <w:ind w:left="284" w:right="147" w:firstLine="283"/>
        <w:rPr>
          <w:sz w:val="18"/>
          <w:szCs w:val="18"/>
        </w:rPr>
      </w:pPr>
      <w:r w:rsidRPr="006118EC">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13.02.2024г. по 29.02.2024 г.)</w:t>
      </w:r>
    </w:p>
    <w:p w:rsidR="006118EC" w:rsidRPr="006118EC" w:rsidRDefault="006118EC" w:rsidP="006118EC">
      <w:pPr>
        <w:tabs>
          <w:tab w:val="left" w:pos="3976"/>
        </w:tabs>
        <w:ind w:left="284" w:right="147" w:firstLine="283"/>
        <w:rPr>
          <w:sz w:val="18"/>
          <w:szCs w:val="18"/>
        </w:rPr>
      </w:pPr>
      <w:r w:rsidRPr="006118EC">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w:t>
      </w:r>
    </w:p>
    <w:p w:rsidR="006118EC" w:rsidRPr="006118EC" w:rsidRDefault="006118EC" w:rsidP="006118EC">
      <w:pPr>
        <w:tabs>
          <w:tab w:val="left" w:pos="3976"/>
        </w:tabs>
        <w:ind w:left="284" w:right="147" w:firstLine="283"/>
        <w:rPr>
          <w:sz w:val="18"/>
          <w:szCs w:val="18"/>
        </w:rPr>
      </w:pPr>
      <w:r w:rsidRPr="006118EC">
        <w:rPr>
          <w:sz w:val="18"/>
          <w:szCs w:val="18"/>
        </w:rPr>
        <w:t>Дата открытия экспозиции проекта: 13.02.2024 г.</w:t>
      </w:r>
    </w:p>
    <w:p w:rsidR="006118EC" w:rsidRPr="006118EC" w:rsidRDefault="006118EC" w:rsidP="006118EC">
      <w:pPr>
        <w:tabs>
          <w:tab w:val="left" w:pos="3976"/>
        </w:tabs>
        <w:ind w:left="284" w:right="147" w:firstLine="283"/>
        <w:rPr>
          <w:sz w:val="18"/>
          <w:szCs w:val="18"/>
        </w:rPr>
      </w:pPr>
      <w:r w:rsidRPr="006118EC">
        <w:rPr>
          <w:sz w:val="18"/>
          <w:szCs w:val="18"/>
        </w:rPr>
        <w:t xml:space="preserve">Срок, время проведения экспозиции проекта: с 13.02.2024г. по 29.02.2024. включительно. </w:t>
      </w:r>
    </w:p>
    <w:p w:rsidR="006118EC" w:rsidRPr="006118EC" w:rsidRDefault="006118EC" w:rsidP="006118EC">
      <w:pPr>
        <w:tabs>
          <w:tab w:val="left" w:pos="3976"/>
        </w:tabs>
        <w:ind w:left="284" w:right="147" w:firstLine="283"/>
        <w:rPr>
          <w:sz w:val="18"/>
          <w:szCs w:val="18"/>
        </w:rPr>
      </w:pPr>
      <w:r w:rsidRPr="006118EC">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6118EC" w:rsidRPr="006118EC" w:rsidRDefault="006118EC" w:rsidP="006118EC">
      <w:pPr>
        <w:tabs>
          <w:tab w:val="left" w:pos="3976"/>
        </w:tabs>
        <w:ind w:left="284" w:right="147" w:firstLine="283"/>
        <w:rPr>
          <w:sz w:val="18"/>
          <w:szCs w:val="18"/>
        </w:rPr>
      </w:pPr>
      <w:r w:rsidRPr="006118EC">
        <w:rPr>
          <w:sz w:val="18"/>
          <w:szCs w:val="18"/>
        </w:rPr>
        <w:t xml:space="preserve">Собрания участников публичных слушаний: </w:t>
      </w:r>
    </w:p>
    <w:p w:rsidR="006118EC" w:rsidRPr="006118EC" w:rsidRDefault="006118EC" w:rsidP="006118EC">
      <w:pPr>
        <w:tabs>
          <w:tab w:val="left" w:pos="3976"/>
        </w:tabs>
        <w:ind w:left="284" w:right="147" w:firstLine="283"/>
        <w:rPr>
          <w:sz w:val="18"/>
          <w:szCs w:val="18"/>
        </w:rPr>
      </w:pPr>
      <w:r w:rsidRPr="006118EC">
        <w:rPr>
          <w:sz w:val="18"/>
          <w:szCs w:val="18"/>
        </w:rPr>
        <w:t>- Регистрация лиц, участвующих в собрании участников публичных слушаний: 29.02.2024 г.</w:t>
      </w:r>
    </w:p>
    <w:p w:rsidR="006118EC" w:rsidRPr="006118EC" w:rsidRDefault="006118EC" w:rsidP="006118EC">
      <w:pPr>
        <w:tabs>
          <w:tab w:val="left" w:pos="3976"/>
        </w:tabs>
        <w:ind w:left="284" w:right="147" w:firstLine="283"/>
        <w:rPr>
          <w:sz w:val="18"/>
          <w:szCs w:val="18"/>
        </w:rPr>
      </w:pPr>
      <w:r w:rsidRPr="006118EC">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 А, 1 этаж, 3 кабинет;</w:t>
      </w:r>
    </w:p>
    <w:p w:rsidR="006118EC" w:rsidRPr="006118EC" w:rsidRDefault="006118EC" w:rsidP="006118EC">
      <w:pPr>
        <w:tabs>
          <w:tab w:val="left" w:pos="3976"/>
        </w:tabs>
        <w:ind w:left="284" w:right="147" w:firstLine="283"/>
        <w:rPr>
          <w:sz w:val="18"/>
          <w:szCs w:val="18"/>
        </w:rPr>
      </w:pPr>
      <w:r w:rsidRPr="006118EC">
        <w:rPr>
          <w:sz w:val="18"/>
          <w:szCs w:val="18"/>
        </w:rPr>
        <w:t>- Собрание участников публичных слушаний: 29.02.2024 в 16:00 часов.</w:t>
      </w:r>
    </w:p>
    <w:p w:rsidR="006118EC" w:rsidRPr="006118EC" w:rsidRDefault="006118EC" w:rsidP="006118EC">
      <w:pPr>
        <w:tabs>
          <w:tab w:val="left" w:pos="3976"/>
        </w:tabs>
        <w:ind w:left="284" w:right="147" w:firstLine="283"/>
        <w:rPr>
          <w:sz w:val="18"/>
          <w:szCs w:val="18"/>
        </w:rPr>
      </w:pPr>
      <w:r w:rsidRPr="006118EC">
        <w:rPr>
          <w:sz w:val="18"/>
          <w:szCs w:val="18"/>
        </w:rPr>
        <w:lastRenderedPageBreak/>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
    <w:p w:rsidR="006118EC" w:rsidRPr="006118EC" w:rsidRDefault="006118EC" w:rsidP="006118EC">
      <w:pPr>
        <w:tabs>
          <w:tab w:val="left" w:pos="3976"/>
        </w:tabs>
        <w:ind w:left="284" w:right="147" w:firstLine="283"/>
        <w:rPr>
          <w:sz w:val="18"/>
          <w:szCs w:val="18"/>
        </w:rPr>
      </w:pPr>
      <w:r w:rsidRPr="006118EC">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6118EC" w:rsidRPr="006118EC" w:rsidRDefault="006118EC" w:rsidP="006118EC">
      <w:pPr>
        <w:tabs>
          <w:tab w:val="left" w:pos="3976"/>
        </w:tabs>
        <w:ind w:left="284" w:right="147" w:firstLine="283"/>
        <w:rPr>
          <w:sz w:val="18"/>
          <w:szCs w:val="18"/>
        </w:rPr>
      </w:pPr>
      <w:r w:rsidRPr="006118EC">
        <w:rPr>
          <w:sz w:val="18"/>
          <w:szCs w:val="18"/>
        </w:rPr>
        <w:t>- в письменной или устной форме в ходе проведения собрания участников публичных слушаний;</w:t>
      </w:r>
    </w:p>
    <w:p w:rsidR="006118EC" w:rsidRPr="006118EC" w:rsidRDefault="006118EC" w:rsidP="006118EC">
      <w:pPr>
        <w:tabs>
          <w:tab w:val="left" w:pos="3976"/>
        </w:tabs>
        <w:ind w:left="284" w:right="147" w:firstLine="283"/>
        <w:rPr>
          <w:sz w:val="18"/>
          <w:szCs w:val="18"/>
        </w:rPr>
      </w:pPr>
      <w:r w:rsidRPr="006118EC">
        <w:rPr>
          <w:sz w:val="18"/>
          <w:szCs w:val="18"/>
        </w:rPr>
        <w:t>- в письменной форме в адрес Администрации Хомутовского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
    <w:p w:rsidR="006118EC" w:rsidRPr="006118EC" w:rsidRDefault="006118EC" w:rsidP="006118EC">
      <w:pPr>
        <w:tabs>
          <w:tab w:val="left" w:pos="3976"/>
        </w:tabs>
        <w:ind w:left="284" w:right="147" w:firstLine="283"/>
        <w:rPr>
          <w:sz w:val="18"/>
          <w:szCs w:val="18"/>
        </w:rPr>
      </w:pPr>
      <w:r w:rsidRPr="006118EC">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https://pos.gosuslugi.ru/backoffice/ПОС/ Общественные обсуждения и публичные слушания::  с 13.02.2024г. по 29.02.2024.</w:t>
      </w:r>
    </w:p>
    <w:p w:rsidR="006118EC" w:rsidRPr="006118EC" w:rsidRDefault="006118EC" w:rsidP="006118EC">
      <w:pPr>
        <w:tabs>
          <w:tab w:val="left" w:pos="3976"/>
        </w:tabs>
        <w:ind w:left="284" w:right="147" w:firstLine="283"/>
        <w:rPr>
          <w:sz w:val="18"/>
          <w:szCs w:val="18"/>
        </w:rPr>
      </w:pPr>
      <w:r w:rsidRPr="006118EC">
        <w:rPr>
          <w:sz w:val="18"/>
          <w:szCs w:val="18"/>
        </w:rPr>
        <w:t>Справки по вопросам организации и проведения публичных слушаний по телефону: 696-182,696-501.</w:t>
      </w:r>
    </w:p>
    <w:sectPr w:rsidR="006118EC" w:rsidRPr="006118EC" w:rsidSect="00E537B8">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6A06" w:rsidRDefault="00376A06" w:rsidP="00BD744E">
      <w:r>
        <w:separator/>
      </w:r>
    </w:p>
  </w:endnote>
  <w:endnote w:type="continuationSeparator" w:id="0">
    <w:p w:rsidR="00376A06" w:rsidRDefault="00376A06"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6A06" w:rsidRDefault="00376A06" w:rsidP="00BD744E">
      <w:r>
        <w:separator/>
      </w:r>
    </w:p>
  </w:footnote>
  <w:footnote w:type="continuationSeparator" w:id="0">
    <w:p w:rsidR="00376A06" w:rsidRDefault="00376A06"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9">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0">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5">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19">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0">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22">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7">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29">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30">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33">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4">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3"/>
  </w:num>
  <w:num w:numId="5">
    <w:abstractNumId w:val="12"/>
  </w:num>
  <w:num w:numId="6">
    <w:abstractNumId w:val="14"/>
  </w:num>
  <w:num w:numId="7">
    <w:abstractNumId w:val="6"/>
  </w:num>
  <w:num w:numId="8">
    <w:abstractNumId w:val="17"/>
  </w:num>
  <w:num w:numId="9">
    <w:abstractNumId w:val="26"/>
  </w:num>
  <w:num w:numId="10">
    <w:abstractNumId w:val="19"/>
  </w:num>
  <w:num w:numId="11">
    <w:abstractNumId w:val="3"/>
  </w:num>
  <w:num w:numId="12">
    <w:abstractNumId w:val="31"/>
  </w:num>
  <w:num w:numId="1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7"/>
  </w:num>
  <w:num w:numId="16">
    <w:abstractNumId w:val="30"/>
  </w:num>
  <w:num w:numId="17">
    <w:abstractNumId w:val="15"/>
  </w:num>
  <w:num w:numId="18">
    <w:abstractNumId w:val="23"/>
  </w:num>
  <w:num w:numId="19">
    <w:abstractNumId w:val="25"/>
  </w:num>
  <w:num w:numId="20">
    <w:abstractNumId w:val="11"/>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9"/>
  </w:num>
  <w:num w:numId="24">
    <w:abstractNumId w:val="22"/>
  </w:num>
  <w:num w:numId="25">
    <w:abstractNumId w:val="33"/>
  </w:num>
  <w:num w:numId="26">
    <w:abstractNumId w:val="32"/>
  </w:num>
  <w:num w:numId="27">
    <w:abstractNumId w:val="35"/>
  </w:num>
  <w:num w:numId="28">
    <w:abstractNumId w:val="28"/>
  </w:num>
  <w:num w:numId="29">
    <w:abstractNumId w:val="18"/>
  </w:num>
  <w:num w:numId="30">
    <w:abstractNumId w:val="10"/>
  </w:num>
  <w:num w:numId="31">
    <w:abstractNumId w:val="7"/>
  </w:num>
  <w:num w:numId="32">
    <w:abstractNumId w:val="16"/>
  </w:num>
  <w:num w:numId="33">
    <w:abstractNumId w:val="21"/>
  </w:num>
  <w:num w:numId="34">
    <w:abstractNumId w:val="3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B45"/>
    <w:rsid w:val="00040D8F"/>
    <w:rsid w:val="00041475"/>
    <w:rsid w:val="000416F7"/>
    <w:rsid w:val="000418E7"/>
    <w:rsid w:val="0004194B"/>
    <w:rsid w:val="000423FD"/>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68B"/>
    <w:rsid w:val="00145860"/>
    <w:rsid w:val="0014719B"/>
    <w:rsid w:val="001477B8"/>
    <w:rsid w:val="001478C2"/>
    <w:rsid w:val="001509AD"/>
    <w:rsid w:val="001512CF"/>
    <w:rsid w:val="0015191F"/>
    <w:rsid w:val="00151BAF"/>
    <w:rsid w:val="00151F36"/>
    <w:rsid w:val="00152144"/>
    <w:rsid w:val="00152E70"/>
    <w:rsid w:val="0015305C"/>
    <w:rsid w:val="00153174"/>
    <w:rsid w:val="00153624"/>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53A"/>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304"/>
    <w:rsid w:val="0020440C"/>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337D"/>
    <w:rsid w:val="002633D0"/>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324A"/>
    <w:rsid w:val="003441BE"/>
    <w:rsid w:val="003446C8"/>
    <w:rsid w:val="00344E2A"/>
    <w:rsid w:val="00345334"/>
    <w:rsid w:val="00345979"/>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541C"/>
    <w:rsid w:val="00366963"/>
    <w:rsid w:val="00366CF0"/>
    <w:rsid w:val="003671DB"/>
    <w:rsid w:val="00367946"/>
    <w:rsid w:val="0036797A"/>
    <w:rsid w:val="00367D5F"/>
    <w:rsid w:val="00370CA4"/>
    <w:rsid w:val="003712CF"/>
    <w:rsid w:val="003719AD"/>
    <w:rsid w:val="00371FD5"/>
    <w:rsid w:val="003725B4"/>
    <w:rsid w:val="00373B7C"/>
    <w:rsid w:val="00374166"/>
    <w:rsid w:val="00374296"/>
    <w:rsid w:val="003743A3"/>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1D5E"/>
    <w:rsid w:val="003B27A9"/>
    <w:rsid w:val="003B27F7"/>
    <w:rsid w:val="003B359E"/>
    <w:rsid w:val="003B3E76"/>
    <w:rsid w:val="003B4355"/>
    <w:rsid w:val="003B4933"/>
    <w:rsid w:val="003B4A3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AE2"/>
    <w:rsid w:val="00424131"/>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97CAC"/>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6F"/>
    <w:rsid w:val="004D4EC7"/>
    <w:rsid w:val="004D59AE"/>
    <w:rsid w:val="004D5D75"/>
    <w:rsid w:val="004D669B"/>
    <w:rsid w:val="004D78E2"/>
    <w:rsid w:val="004D7C7C"/>
    <w:rsid w:val="004E0613"/>
    <w:rsid w:val="004E0769"/>
    <w:rsid w:val="004E07C3"/>
    <w:rsid w:val="004E0C96"/>
    <w:rsid w:val="004E0DFD"/>
    <w:rsid w:val="004E111D"/>
    <w:rsid w:val="004E2728"/>
    <w:rsid w:val="004E2A89"/>
    <w:rsid w:val="004E2CE8"/>
    <w:rsid w:val="004E2FB3"/>
    <w:rsid w:val="004E3B4A"/>
    <w:rsid w:val="004E44C4"/>
    <w:rsid w:val="004E4948"/>
    <w:rsid w:val="004E51B9"/>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510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193"/>
    <w:rsid w:val="00576997"/>
    <w:rsid w:val="00576DBA"/>
    <w:rsid w:val="00577483"/>
    <w:rsid w:val="00577B1F"/>
    <w:rsid w:val="00577FB8"/>
    <w:rsid w:val="005806F2"/>
    <w:rsid w:val="005819A5"/>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5943"/>
    <w:rsid w:val="00655CCB"/>
    <w:rsid w:val="00655D24"/>
    <w:rsid w:val="00656717"/>
    <w:rsid w:val="00656747"/>
    <w:rsid w:val="00656B72"/>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CFF"/>
    <w:rsid w:val="00694C9E"/>
    <w:rsid w:val="00694FFB"/>
    <w:rsid w:val="006950EE"/>
    <w:rsid w:val="00695FF9"/>
    <w:rsid w:val="0069665A"/>
    <w:rsid w:val="00696969"/>
    <w:rsid w:val="006969CF"/>
    <w:rsid w:val="00697340"/>
    <w:rsid w:val="006A0907"/>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24E0"/>
    <w:rsid w:val="006C2664"/>
    <w:rsid w:val="006C2D86"/>
    <w:rsid w:val="006C2E2D"/>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FBC"/>
    <w:rsid w:val="006D76C7"/>
    <w:rsid w:val="006D7FD0"/>
    <w:rsid w:val="006E02A6"/>
    <w:rsid w:val="006E0EED"/>
    <w:rsid w:val="006E1CE5"/>
    <w:rsid w:val="006E219C"/>
    <w:rsid w:val="006E2356"/>
    <w:rsid w:val="006E247E"/>
    <w:rsid w:val="006E2880"/>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2B40"/>
    <w:rsid w:val="007A32F3"/>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96C"/>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433D"/>
    <w:rsid w:val="008B509E"/>
    <w:rsid w:val="008B5122"/>
    <w:rsid w:val="008B5484"/>
    <w:rsid w:val="008B5C62"/>
    <w:rsid w:val="008B6AFF"/>
    <w:rsid w:val="008B7634"/>
    <w:rsid w:val="008B79B8"/>
    <w:rsid w:val="008B7DB0"/>
    <w:rsid w:val="008B7F50"/>
    <w:rsid w:val="008C0662"/>
    <w:rsid w:val="008C211B"/>
    <w:rsid w:val="008C23DA"/>
    <w:rsid w:val="008C2752"/>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231C"/>
    <w:rsid w:val="0097334D"/>
    <w:rsid w:val="00973428"/>
    <w:rsid w:val="00973839"/>
    <w:rsid w:val="00973EC3"/>
    <w:rsid w:val="0097452B"/>
    <w:rsid w:val="009745BC"/>
    <w:rsid w:val="00975DA1"/>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5D4E"/>
    <w:rsid w:val="009C62CF"/>
    <w:rsid w:val="009C7450"/>
    <w:rsid w:val="009C76E4"/>
    <w:rsid w:val="009C7772"/>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32B7"/>
    <w:rsid w:val="009E3BBF"/>
    <w:rsid w:val="009E451A"/>
    <w:rsid w:val="009E5F20"/>
    <w:rsid w:val="009E6108"/>
    <w:rsid w:val="009E6377"/>
    <w:rsid w:val="009E66B4"/>
    <w:rsid w:val="009E71FC"/>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4B0"/>
    <w:rsid w:val="00AA769D"/>
    <w:rsid w:val="00AB00C7"/>
    <w:rsid w:val="00AB03C2"/>
    <w:rsid w:val="00AB096B"/>
    <w:rsid w:val="00AB123C"/>
    <w:rsid w:val="00AB154C"/>
    <w:rsid w:val="00AB1980"/>
    <w:rsid w:val="00AB21BB"/>
    <w:rsid w:val="00AB227F"/>
    <w:rsid w:val="00AB257E"/>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31CB"/>
    <w:rsid w:val="00B93392"/>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FEA"/>
    <w:rsid w:val="00BC422C"/>
    <w:rsid w:val="00BC4961"/>
    <w:rsid w:val="00BC4EC1"/>
    <w:rsid w:val="00BC5551"/>
    <w:rsid w:val="00BC6699"/>
    <w:rsid w:val="00BC6983"/>
    <w:rsid w:val="00BC6CE0"/>
    <w:rsid w:val="00BC71CA"/>
    <w:rsid w:val="00BC7651"/>
    <w:rsid w:val="00BD0830"/>
    <w:rsid w:val="00BD08FC"/>
    <w:rsid w:val="00BD0E40"/>
    <w:rsid w:val="00BD0F33"/>
    <w:rsid w:val="00BD16AD"/>
    <w:rsid w:val="00BD1789"/>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54C"/>
    <w:rsid w:val="00C506A1"/>
    <w:rsid w:val="00C50868"/>
    <w:rsid w:val="00C50AEF"/>
    <w:rsid w:val="00C50CA7"/>
    <w:rsid w:val="00C51932"/>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40B7"/>
    <w:rsid w:val="00C841BC"/>
    <w:rsid w:val="00C84981"/>
    <w:rsid w:val="00C86226"/>
    <w:rsid w:val="00C864A3"/>
    <w:rsid w:val="00C87303"/>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56EB"/>
    <w:rsid w:val="00C95ED2"/>
    <w:rsid w:val="00C9627D"/>
    <w:rsid w:val="00C96309"/>
    <w:rsid w:val="00C9702E"/>
    <w:rsid w:val="00C9741C"/>
    <w:rsid w:val="00C978F9"/>
    <w:rsid w:val="00C97A74"/>
    <w:rsid w:val="00C97E48"/>
    <w:rsid w:val="00CA065B"/>
    <w:rsid w:val="00CA1DC7"/>
    <w:rsid w:val="00CA2330"/>
    <w:rsid w:val="00CA27B4"/>
    <w:rsid w:val="00CA2AA2"/>
    <w:rsid w:val="00CA2F96"/>
    <w:rsid w:val="00CA319D"/>
    <w:rsid w:val="00CA5428"/>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919"/>
    <w:rsid w:val="00CE0648"/>
    <w:rsid w:val="00CE0784"/>
    <w:rsid w:val="00CE0DB5"/>
    <w:rsid w:val="00CE17B7"/>
    <w:rsid w:val="00CE211D"/>
    <w:rsid w:val="00CE2B6B"/>
    <w:rsid w:val="00CE2F39"/>
    <w:rsid w:val="00CE330A"/>
    <w:rsid w:val="00CE36DE"/>
    <w:rsid w:val="00CE44B7"/>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4F8"/>
    <w:rsid w:val="00D06CBA"/>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E28"/>
    <w:rsid w:val="00D21BC6"/>
    <w:rsid w:val="00D22496"/>
    <w:rsid w:val="00D2264C"/>
    <w:rsid w:val="00D2288F"/>
    <w:rsid w:val="00D22DFD"/>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D27"/>
    <w:rsid w:val="00D63CFA"/>
    <w:rsid w:val="00D65A54"/>
    <w:rsid w:val="00D65A5F"/>
    <w:rsid w:val="00D660F5"/>
    <w:rsid w:val="00D66293"/>
    <w:rsid w:val="00D6656A"/>
    <w:rsid w:val="00D6687B"/>
    <w:rsid w:val="00D66B7F"/>
    <w:rsid w:val="00D66D1C"/>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DF0"/>
    <w:rsid w:val="00DC341A"/>
    <w:rsid w:val="00DC359B"/>
    <w:rsid w:val="00DC3AA3"/>
    <w:rsid w:val="00DC4053"/>
    <w:rsid w:val="00DC49E4"/>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CAE"/>
    <w:rsid w:val="00DE7B2B"/>
    <w:rsid w:val="00DE7B2F"/>
    <w:rsid w:val="00DF094C"/>
    <w:rsid w:val="00DF113D"/>
    <w:rsid w:val="00DF1422"/>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1143"/>
    <w:rsid w:val="00E51C2F"/>
    <w:rsid w:val="00E51DF6"/>
    <w:rsid w:val="00E528FB"/>
    <w:rsid w:val="00E53052"/>
    <w:rsid w:val="00E537B8"/>
    <w:rsid w:val="00E54BD7"/>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E30"/>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9B9"/>
    <w:rsid w:val="00EC5CA5"/>
    <w:rsid w:val="00EC607C"/>
    <w:rsid w:val="00EC6445"/>
    <w:rsid w:val="00EC7980"/>
    <w:rsid w:val="00ED0B23"/>
    <w:rsid w:val="00ED1B36"/>
    <w:rsid w:val="00ED21E5"/>
    <w:rsid w:val="00ED26C3"/>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018"/>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98931-B25E-4ABA-9C63-2E0F281B4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4239</TotalTime>
  <Pages>29</Pages>
  <Words>11091</Words>
  <Characters>63225</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74168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481</cp:revision>
  <cp:lastPrinted>2019-12-26T07:15:00Z</cp:lastPrinted>
  <dcterms:created xsi:type="dcterms:W3CDTF">2021-11-11T05:30:00Z</dcterms:created>
  <dcterms:modified xsi:type="dcterms:W3CDTF">2024-02-20T08:58:00Z</dcterms:modified>
</cp:coreProperties>
</file>