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7674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30C4F" w:rsidP="001F3475">
            <w:pPr>
              <w:tabs>
                <w:tab w:val="left" w:pos="4384"/>
              </w:tabs>
              <w:ind w:left="0" w:right="142" w:firstLine="426"/>
              <w:jc w:val="center"/>
              <w:rPr>
                <w:i/>
                <w:sz w:val="18"/>
                <w:szCs w:val="18"/>
              </w:rPr>
            </w:pPr>
            <w:r>
              <w:rPr>
                <w:i/>
                <w:sz w:val="18"/>
                <w:szCs w:val="18"/>
              </w:rPr>
              <w:t>2</w:t>
            </w:r>
            <w:r w:rsidR="00877F15">
              <w:rPr>
                <w:i/>
                <w:sz w:val="18"/>
                <w:szCs w:val="18"/>
              </w:rPr>
              <w:t>0</w:t>
            </w:r>
            <w:r w:rsidR="00575D12">
              <w:rPr>
                <w:i/>
                <w:sz w:val="18"/>
                <w:szCs w:val="18"/>
              </w:rPr>
              <w:t xml:space="preserve"> Ию</w:t>
            </w:r>
            <w:r w:rsidR="00877F15">
              <w:rPr>
                <w:i/>
                <w:sz w:val="18"/>
                <w:szCs w:val="18"/>
              </w:rPr>
              <w:t>л</w:t>
            </w:r>
            <w:r w:rsidR="00575D12">
              <w:rPr>
                <w:i/>
                <w:sz w:val="18"/>
                <w:szCs w:val="18"/>
              </w:rPr>
              <w:t>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2366C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w:t>
            </w:r>
            <w:r w:rsidR="002366CB">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912A961" wp14:editId="2BF8A1F1">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AFDAD6"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5373C" w:rsidRPr="007A6408" w:rsidRDefault="00F5373C" w:rsidP="00F5373C">
      <w:pPr>
        <w:tabs>
          <w:tab w:val="left" w:pos="426"/>
          <w:tab w:val="left" w:pos="3976"/>
        </w:tabs>
        <w:ind w:left="-284" w:right="-136" w:firstLine="426"/>
        <w:jc w:val="center"/>
        <w:rPr>
          <w:b/>
          <w:sz w:val="18"/>
          <w:szCs w:val="18"/>
        </w:rPr>
      </w:pPr>
      <w:r w:rsidRPr="007A6408">
        <w:rPr>
          <w:sz w:val="18"/>
          <w:szCs w:val="18"/>
        </w:rPr>
        <w:t>РОССИЙСКАЯ ФЕДЕРАЦИЯ</w:t>
      </w:r>
    </w:p>
    <w:p w:rsidR="00F5373C" w:rsidRPr="007A6408" w:rsidRDefault="00F5373C" w:rsidP="00F5373C">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F5373C" w:rsidRPr="007A6408" w:rsidRDefault="00F5373C" w:rsidP="00F5373C">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F5373C" w:rsidRDefault="00F5373C" w:rsidP="00F5373C">
      <w:pPr>
        <w:tabs>
          <w:tab w:val="left" w:pos="426"/>
          <w:tab w:val="left" w:pos="3976"/>
        </w:tabs>
        <w:ind w:left="-284" w:right="-136" w:firstLine="426"/>
        <w:jc w:val="center"/>
        <w:rPr>
          <w:b/>
          <w:bCs/>
          <w:sz w:val="18"/>
          <w:szCs w:val="18"/>
        </w:rPr>
      </w:pPr>
      <w:r w:rsidRPr="007A6408">
        <w:rPr>
          <w:b/>
          <w:bCs/>
          <w:sz w:val="18"/>
          <w:szCs w:val="18"/>
        </w:rPr>
        <w:t>АДМИНИСТРАЦИЯ</w:t>
      </w:r>
    </w:p>
    <w:p w:rsidR="00F5373C" w:rsidRDefault="00F5373C" w:rsidP="00F5373C">
      <w:pPr>
        <w:tabs>
          <w:tab w:val="left" w:pos="426"/>
          <w:tab w:val="left" w:pos="3976"/>
        </w:tabs>
        <w:ind w:left="-284" w:right="-136" w:firstLine="426"/>
        <w:jc w:val="center"/>
        <w:rPr>
          <w:b/>
          <w:bCs/>
          <w:sz w:val="18"/>
          <w:szCs w:val="18"/>
        </w:rPr>
      </w:pPr>
      <w:r>
        <w:rPr>
          <w:b/>
          <w:bCs/>
          <w:sz w:val="18"/>
          <w:szCs w:val="18"/>
        </w:rPr>
        <w:t>ПОСТАНОВЛЕНИЕ</w:t>
      </w:r>
    </w:p>
    <w:p w:rsidR="00F5373C" w:rsidRDefault="00F5373C" w:rsidP="00F5373C">
      <w:pPr>
        <w:tabs>
          <w:tab w:val="left" w:pos="426"/>
          <w:tab w:val="left" w:pos="3976"/>
        </w:tabs>
        <w:ind w:left="-284" w:right="-136" w:firstLine="426"/>
        <w:rPr>
          <w:sz w:val="18"/>
          <w:szCs w:val="18"/>
          <w:u w:val="single"/>
        </w:rPr>
      </w:pPr>
      <w:r>
        <w:rPr>
          <w:bCs/>
          <w:sz w:val="18"/>
          <w:szCs w:val="18"/>
          <w:u w:val="single"/>
        </w:rPr>
        <w:t>12.07.2023</w:t>
      </w:r>
      <w:r>
        <w:rPr>
          <w:sz w:val="18"/>
          <w:szCs w:val="18"/>
          <w:u w:val="single"/>
        </w:rPr>
        <w:t xml:space="preserve">  № 151 о/д</w:t>
      </w:r>
    </w:p>
    <w:p w:rsidR="00F5373C" w:rsidRDefault="00F5373C" w:rsidP="00F5373C">
      <w:pPr>
        <w:tabs>
          <w:tab w:val="left" w:pos="426"/>
          <w:tab w:val="left" w:pos="3976"/>
        </w:tabs>
        <w:ind w:left="-284" w:right="-136" w:firstLine="426"/>
        <w:rPr>
          <w:sz w:val="18"/>
          <w:szCs w:val="18"/>
        </w:rPr>
      </w:pPr>
      <w:r>
        <w:rPr>
          <w:sz w:val="18"/>
          <w:szCs w:val="18"/>
        </w:rPr>
        <w:t xml:space="preserve">       с. Хомутово </w:t>
      </w:r>
    </w:p>
    <w:p w:rsidR="00F5373C" w:rsidRPr="007A6408" w:rsidRDefault="00F5373C" w:rsidP="00F5373C">
      <w:pPr>
        <w:tabs>
          <w:tab w:val="left" w:pos="426"/>
          <w:tab w:val="left" w:pos="3976"/>
        </w:tabs>
        <w:ind w:left="-284" w:right="-136" w:firstLine="426"/>
        <w:rPr>
          <w:sz w:val="18"/>
          <w:szCs w:val="18"/>
        </w:rPr>
      </w:pPr>
    </w:p>
    <w:p w:rsidR="00F5373C" w:rsidRDefault="00F5373C" w:rsidP="00F5373C">
      <w:pPr>
        <w:tabs>
          <w:tab w:val="left" w:pos="3976"/>
        </w:tabs>
        <w:ind w:left="-426" w:right="-427" w:firstLine="284"/>
        <w:rPr>
          <w:sz w:val="18"/>
          <w:szCs w:val="18"/>
        </w:rPr>
      </w:pPr>
      <w:r w:rsidRPr="009631EE">
        <w:rPr>
          <w:sz w:val="18"/>
          <w:szCs w:val="18"/>
        </w:rPr>
        <w:t>Об утверждении Положения об архиве администрации</w:t>
      </w:r>
      <w:r>
        <w:rPr>
          <w:sz w:val="18"/>
          <w:szCs w:val="18"/>
        </w:rPr>
        <w:t xml:space="preserve"> </w:t>
      </w:r>
      <w:r w:rsidRPr="009631EE">
        <w:rPr>
          <w:sz w:val="18"/>
          <w:szCs w:val="18"/>
        </w:rPr>
        <w:t>Хомутовского муниципального</w:t>
      </w:r>
      <w:r>
        <w:rPr>
          <w:sz w:val="18"/>
          <w:szCs w:val="18"/>
        </w:rPr>
        <w:t xml:space="preserve"> </w:t>
      </w:r>
      <w:r w:rsidRPr="009631EE">
        <w:rPr>
          <w:sz w:val="18"/>
          <w:szCs w:val="18"/>
        </w:rPr>
        <w:t>образования</w:t>
      </w:r>
      <w:r>
        <w:rPr>
          <w:sz w:val="18"/>
          <w:szCs w:val="18"/>
        </w:rPr>
        <w:t>.</w:t>
      </w:r>
    </w:p>
    <w:p w:rsidR="00F5373C" w:rsidRDefault="00F5373C" w:rsidP="00F5373C">
      <w:pPr>
        <w:tabs>
          <w:tab w:val="left" w:pos="3976"/>
        </w:tabs>
        <w:ind w:left="-426" w:right="-427" w:firstLine="284"/>
        <w:rPr>
          <w:sz w:val="18"/>
          <w:szCs w:val="18"/>
        </w:rPr>
      </w:pPr>
    </w:p>
    <w:p w:rsidR="00F5373C" w:rsidRDefault="00F5373C" w:rsidP="00F5373C">
      <w:pPr>
        <w:tabs>
          <w:tab w:val="left" w:pos="3976"/>
        </w:tabs>
        <w:ind w:left="-426" w:right="-427" w:firstLine="284"/>
        <w:rPr>
          <w:sz w:val="18"/>
          <w:szCs w:val="18"/>
        </w:rPr>
      </w:pPr>
      <w:r w:rsidRPr="00540CE8">
        <w:rPr>
          <w:sz w:val="18"/>
          <w:szCs w:val="18"/>
        </w:rPr>
        <w:t xml:space="preserve">  В целях организации архивного делопроизводства, хранения, комплектования, учета и использования архивных документов в администрации Хомутовского муниципального образования, руководствуясь Федеральным законом от 22 октября 2004 года №125-ФЗ «Об архивном деле в Российской Федерации», Федеральным законом от 6 октября 2003 года №131-ФЗ «Об общих принципах организации местного самоуправления в Российской Федерации», Приказом Министерства культуры РФ от 31 марта 2015 года №526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Приказом </w:t>
      </w:r>
      <w:proofErr w:type="spellStart"/>
      <w:r w:rsidRPr="00540CE8">
        <w:rPr>
          <w:sz w:val="18"/>
          <w:szCs w:val="18"/>
        </w:rPr>
        <w:t>Росархива</w:t>
      </w:r>
      <w:proofErr w:type="spellEnd"/>
      <w:r w:rsidRPr="00540CE8">
        <w:rPr>
          <w:sz w:val="18"/>
          <w:szCs w:val="18"/>
        </w:rPr>
        <w:t xml:space="preserve"> от 11 апреля 2018 года №42 «Об утверждении примерного положения об архиве организации», Уставом Хомутовского муниципального образования, Администрация Хомутовского муниципального образования</w:t>
      </w:r>
    </w:p>
    <w:p w:rsidR="00F5373C" w:rsidRPr="00540CE8" w:rsidRDefault="00F5373C" w:rsidP="00F5373C">
      <w:pPr>
        <w:tabs>
          <w:tab w:val="left" w:pos="3976"/>
        </w:tabs>
        <w:ind w:left="-426" w:right="-427" w:firstLine="284"/>
        <w:rPr>
          <w:sz w:val="18"/>
          <w:szCs w:val="18"/>
        </w:rPr>
      </w:pPr>
    </w:p>
    <w:p w:rsidR="00F5373C" w:rsidRDefault="00F5373C" w:rsidP="00F5373C">
      <w:pPr>
        <w:tabs>
          <w:tab w:val="left" w:pos="3976"/>
        </w:tabs>
        <w:ind w:left="-426" w:right="-427" w:firstLine="284"/>
        <w:rPr>
          <w:sz w:val="18"/>
          <w:szCs w:val="18"/>
        </w:rPr>
      </w:pPr>
      <w:r w:rsidRPr="00540CE8">
        <w:rPr>
          <w:sz w:val="18"/>
          <w:szCs w:val="18"/>
        </w:rPr>
        <w:t>ПОСТАНОВЛЯЕТ:</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1. Утвердить положение об архиве администрации Хомутовского муниципального образования.</w:t>
      </w:r>
    </w:p>
    <w:p w:rsidR="00F5373C" w:rsidRPr="00540CE8" w:rsidRDefault="00F5373C" w:rsidP="00F5373C">
      <w:pPr>
        <w:tabs>
          <w:tab w:val="left" w:pos="3976"/>
        </w:tabs>
        <w:ind w:left="-426" w:right="-427" w:firstLine="284"/>
        <w:rPr>
          <w:sz w:val="18"/>
          <w:szCs w:val="18"/>
        </w:rPr>
      </w:pPr>
      <w:r>
        <w:rPr>
          <w:sz w:val="18"/>
          <w:szCs w:val="18"/>
        </w:rPr>
        <w:t>2.</w:t>
      </w:r>
      <w:r w:rsidRPr="00540CE8">
        <w:rPr>
          <w:sz w:val="18"/>
          <w:szCs w:val="18"/>
        </w:rPr>
        <w:t>Положение об архиве администрации Хомутовского МО, утвержденное постановлением администрации Хомутовского муниципального образования от 20 марта 2019 года №49о/д, считать утратившим силу.</w:t>
      </w:r>
    </w:p>
    <w:p w:rsidR="00F5373C" w:rsidRPr="00540CE8" w:rsidRDefault="00F5373C" w:rsidP="00F5373C">
      <w:pPr>
        <w:tabs>
          <w:tab w:val="left" w:pos="3976"/>
        </w:tabs>
        <w:ind w:left="-426" w:right="-427" w:firstLine="284"/>
        <w:rPr>
          <w:sz w:val="18"/>
          <w:szCs w:val="18"/>
        </w:rPr>
      </w:pPr>
      <w:r>
        <w:rPr>
          <w:sz w:val="18"/>
          <w:szCs w:val="18"/>
        </w:rPr>
        <w:t>3.</w:t>
      </w:r>
      <w:r w:rsidRPr="00540CE8">
        <w:rPr>
          <w:sz w:val="18"/>
          <w:szCs w:val="18"/>
        </w:rPr>
        <w:t>Опубликовать настоящее постановление в установленном законом порядке.</w:t>
      </w:r>
    </w:p>
    <w:p w:rsidR="00F5373C" w:rsidRPr="00540CE8" w:rsidRDefault="00F5373C" w:rsidP="00F5373C">
      <w:pPr>
        <w:tabs>
          <w:tab w:val="left" w:pos="3976"/>
        </w:tabs>
        <w:ind w:left="-426" w:right="-427" w:firstLine="284"/>
        <w:rPr>
          <w:sz w:val="18"/>
          <w:szCs w:val="18"/>
        </w:rPr>
      </w:pPr>
      <w:r>
        <w:rPr>
          <w:sz w:val="18"/>
          <w:szCs w:val="18"/>
        </w:rPr>
        <w:t>4.</w:t>
      </w:r>
      <w:r w:rsidRPr="00540CE8">
        <w:rPr>
          <w:sz w:val="18"/>
          <w:szCs w:val="18"/>
        </w:rPr>
        <w:t>Контроль за исполнением настоящего постановления возложить на Руководителя аппарата администрации.</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right"/>
        <w:rPr>
          <w:i/>
          <w:sz w:val="18"/>
          <w:szCs w:val="18"/>
        </w:rPr>
      </w:pPr>
    </w:p>
    <w:p w:rsidR="00F5373C" w:rsidRPr="00540CE8" w:rsidRDefault="00F5373C" w:rsidP="00F5373C">
      <w:pPr>
        <w:tabs>
          <w:tab w:val="left" w:pos="3976"/>
        </w:tabs>
        <w:ind w:left="-426" w:right="-427" w:firstLine="284"/>
        <w:jc w:val="center"/>
        <w:rPr>
          <w:i/>
          <w:sz w:val="18"/>
          <w:szCs w:val="18"/>
        </w:rPr>
      </w:pPr>
      <w:r w:rsidRPr="00540CE8">
        <w:rPr>
          <w:i/>
          <w:sz w:val="18"/>
          <w:szCs w:val="18"/>
        </w:rPr>
        <w:t>Исполняющий обязанности</w:t>
      </w:r>
    </w:p>
    <w:p w:rsidR="00F5373C" w:rsidRPr="00540CE8" w:rsidRDefault="00F5373C" w:rsidP="00F5373C">
      <w:pPr>
        <w:tabs>
          <w:tab w:val="left" w:pos="3976"/>
        </w:tabs>
        <w:ind w:left="-426" w:right="-427" w:firstLine="284"/>
        <w:jc w:val="right"/>
        <w:rPr>
          <w:i/>
          <w:sz w:val="18"/>
          <w:szCs w:val="18"/>
        </w:rPr>
      </w:pPr>
      <w:r w:rsidRPr="00540CE8">
        <w:rPr>
          <w:i/>
          <w:sz w:val="18"/>
          <w:szCs w:val="18"/>
        </w:rPr>
        <w:t xml:space="preserve">Главы администрации              </w:t>
      </w:r>
      <w:r>
        <w:rPr>
          <w:i/>
          <w:sz w:val="18"/>
          <w:szCs w:val="18"/>
        </w:rPr>
        <w:t xml:space="preserve">     </w:t>
      </w:r>
      <w:r w:rsidRPr="00540CE8">
        <w:rPr>
          <w:i/>
          <w:sz w:val="18"/>
          <w:szCs w:val="18"/>
        </w:rPr>
        <w:t xml:space="preserve">                                                    </w:t>
      </w:r>
      <w:proofErr w:type="spellStart"/>
      <w:r w:rsidRPr="00540CE8">
        <w:rPr>
          <w:i/>
          <w:sz w:val="18"/>
          <w:szCs w:val="18"/>
        </w:rPr>
        <w:t>А.В.Иваненко</w:t>
      </w:r>
      <w:proofErr w:type="spellEnd"/>
    </w:p>
    <w:p w:rsidR="00F5373C" w:rsidRDefault="00F5373C" w:rsidP="00F5373C">
      <w:pPr>
        <w:tabs>
          <w:tab w:val="left" w:pos="3976"/>
        </w:tabs>
        <w:ind w:left="-426" w:right="-427" w:firstLine="284"/>
        <w:jc w:val="right"/>
        <w:rPr>
          <w:i/>
          <w:sz w:val="18"/>
          <w:szCs w:val="18"/>
        </w:rPr>
      </w:pPr>
    </w:p>
    <w:p w:rsidR="00F5373C" w:rsidRPr="00540CE8" w:rsidRDefault="00F5373C" w:rsidP="00F5373C">
      <w:pPr>
        <w:tabs>
          <w:tab w:val="left" w:pos="3976"/>
        </w:tabs>
        <w:ind w:left="-426" w:right="-427" w:firstLine="284"/>
        <w:jc w:val="right"/>
        <w:rPr>
          <w:i/>
          <w:sz w:val="18"/>
          <w:szCs w:val="18"/>
        </w:rPr>
      </w:pPr>
    </w:p>
    <w:p w:rsidR="00F5373C" w:rsidRPr="00540CE8" w:rsidRDefault="00F5373C" w:rsidP="00F5373C">
      <w:pPr>
        <w:tabs>
          <w:tab w:val="left" w:pos="3976"/>
        </w:tabs>
        <w:ind w:left="-426" w:right="-427" w:firstLine="284"/>
        <w:jc w:val="right"/>
        <w:rPr>
          <w:i/>
          <w:sz w:val="18"/>
          <w:szCs w:val="18"/>
        </w:rPr>
      </w:pPr>
      <w:r w:rsidRPr="00540CE8">
        <w:rPr>
          <w:i/>
          <w:sz w:val="18"/>
          <w:szCs w:val="18"/>
        </w:rPr>
        <w:t>УТВЕРЖДЕНО</w:t>
      </w:r>
    </w:p>
    <w:p w:rsidR="00F5373C" w:rsidRPr="00540CE8" w:rsidRDefault="00F5373C" w:rsidP="00F5373C">
      <w:pPr>
        <w:tabs>
          <w:tab w:val="left" w:pos="3976"/>
        </w:tabs>
        <w:ind w:left="-426" w:right="-427" w:firstLine="284"/>
        <w:jc w:val="right"/>
        <w:rPr>
          <w:i/>
          <w:sz w:val="18"/>
          <w:szCs w:val="18"/>
        </w:rPr>
      </w:pPr>
      <w:r w:rsidRPr="00540CE8">
        <w:rPr>
          <w:i/>
          <w:sz w:val="18"/>
          <w:szCs w:val="18"/>
        </w:rPr>
        <w:t>Постановлением администрации</w:t>
      </w:r>
    </w:p>
    <w:p w:rsidR="00F5373C" w:rsidRPr="00540CE8" w:rsidRDefault="00F5373C" w:rsidP="00F5373C">
      <w:pPr>
        <w:tabs>
          <w:tab w:val="left" w:pos="3976"/>
        </w:tabs>
        <w:ind w:left="-426" w:right="-427" w:firstLine="284"/>
        <w:jc w:val="right"/>
        <w:rPr>
          <w:i/>
          <w:sz w:val="18"/>
          <w:szCs w:val="18"/>
        </w:rPr>
      </w:pPr>
      <w:r w:rsidRPr="00540CE8">
        <w:rPr>
          <w:i/>
          <w:sz w:val="18"/>
          <w:szCs w:val="18"/>
        </w:rPr>
        <w:t xml:space="preserve">Хомутовского муниципального </w:t>
      </w:r>
    </w:p>
    <w:p w:rsidR="00F5373C" w:rsidRPr="00540CE8" w:rsidRDefault="00F5373C" w:rsidP="00F5373C">
      <w:pPr>
        <w:tabs>
          <w:tab w:val="left" w:pos="3976"/>
        </w:tabs>
        <w:ind w:left="-426" w:right="-427" w:firstLine="284"/>
        <w:jc w:val="right"/>
        <w:rPr>
          <w:i/>
          <w:sz w:val="18"/>
          <w:szCs w:val="18"/>
        </w:rPr>
      </w:pPr>
      <w:r w:rsidRPr="00540CE8">
        <w:rPr>
          <w:i/>
          <w:sz w:val="18"/>
          <w:szCs w:val="18"/>
        </w:rPr>
        <w:t xml:space="preserve">образования </w:t>
      </w:r>
    </w:p>
    <w:p w:rsidR="00F5373C" w:rsidRPr="00540CE8" w:rsidRDefault="00F5373C" w:rsidP="00F5373C">
      <w:pPr>
        <w:tabs>
          <w:tab w:val="left" w:pos="3976"/>
        </w:tabs>
        <w:ind w:left="-426" w:right="-427" w:firstLine="284"/>
        <w:jc w:val="right"/>
        <w:rPr>
          <w:i/>
          <w:sz w:val="18"/>
          <w:szCs w:val="18"/>
        </w:rPr>
      </w:pPr>
      <w:r w:rsidRPr="00540CE8">
        <w:rPr>
          <w:i/>
          <w:sz w:val="18"/>
          <w:szCs w:val="18"/>
        </w:rPr>
        <w:t>от _</w:t>
      </w:r>
      <w:r>
        <w:rPr>
          <w:i/>
          <w:sz w:val="18"/>
          <w:szCs w:val="18"/>
          <w:u w:val="single"/>
        </w:rPr>
        <w:t>12.07.2023</w:t>
      </w:r>
      <w:r w:rsidRPr="00540CE8">
        <w:rPr>
          <w:i/>
          <w:sz w:val="18"/>
          <w:szCs w:val="18"/>
        </w:rPr>
        <w:t>_ №_</w:t>
      </w:r>
      <w:r>
        <w:rPr>
          <w:i/>
          <w:sz w:val="18"/>
          <w:szCs w:val="18"/>
          <w:u w:val="single"/>
        </w:rPr>
        <w:t>151 о/д</w:t>
      </w:r>
      <w:r w:rsidRPr="00540CE8">
        <w:rPr>
          <w:i/>
          <w:sz w:val="18"/>
          <w:szCs w:val="18"/>
        </w:rPr>
        <w:t>_</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ПОЛОЖЕНИЕ ОБ АРХИВЕ АДМИНИСТРАЦИИ</w:t>
      </w:r>
    </w:p>
    <w:p w:rsidR="00F5373C" w:rsidRPr="00540CE8" w:rsidRDefault="00F5373C" w:rsidP="00F5373C">
      <w:pPr>
        <w:tabs>
          <w:tab w:val="left" w:pos="3976"/>
        </w:tabs>
        <w:ind w:left="-426" w:right="-427" w:firstLine="284"/>
        <w:jc w:val="center"/>
        <w:rPr>
          <w:sz w:val="18"/>
          <w:szCs w:val="18"/>
        </w:rPr>
      </w:pPr>
      <w:r w:rsidRPr="00540CE8">
        <w:rPr>
          <w:sz w:val="18"/>
          <w:szCs w:val="18"/>
        </w:rPr>
        <w:t>ХОМУТОВСКОГО МУНИЦИПАЛЬНОГО ОБРАЗОВАНИЯ</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I. Общие положения</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1. Документы администрации Хомутовского муниципального образования (далее – администрация), имеющие историческое, культурное, научное, социальное, экономическое и политическое значение, составляют государственную часть Архивного фонда Российской Федерации, являются собственностью государства и подлежат постоянному хранению в администрации Хомутовского муниципального образования.</w:t>
      </w:r>
    </w:p>
    <w:p w:rsidR="00F5373C" w:rsidRPr="00540CE8" w:rsidRDefault="00F5373C" w:rsidP="00F5373C">
      <w:pPr>
        <w:tabs>
          <w:tab w:val="left" w:pos="3976"/>
        </w:tabs>
        <w:ind w:left="-426" w:right="-427" w:firstLine="284"/>
        <w:rPr>
          <w:sz w:val="18"/>
          <w:szCs w:val="18"/>
        </w:rPr>
      </w:pPr>
      <w:r w:rsidRPr="00540CE8">
        <w:rPr>
          <w:sz w:val="18"/>
          <w:szCs w:val="18"/>
        </w:rPr>
        <w:t>Документы постоянного срока хранения до момента передачи на постоянное хранение в архивный отдел администрации Иркутского районного муниципального образования (далее – архивный отдел АИРМО), документы временного срока хранения до момента их уничтожения, а также документы по личному составу хранятся в Архиве администрации Хомутовского муниципального образования (далее - Архив).</w:t>
      </w:r>
    </w:p>
    <w:p w:rsidR="00F5373C" w:rsidRPr="00540CE8" w:rsidRDefault="00F5373C" w:rsidP="00F5373C">
      <w:pPr>
        <w:tabs>
          <w:tab w:val="left" w:pos="3976"/>
        </w:tabs>
        <w:ind w:left="-426" w:right="-427" w:firstLine="284"/>
        <w:rPr>
          <w:sz w:val="18"/>
          <w:szCs w:val="18"/>
        </w:rPr>
      </w:pPr>
      <w:r w:rsidRPr="00540CE8">
        <w:rPr>
          <w:sz w:val="18"/>
          <w:szCs w:val="18"/>
        </w:rPr>
        <w:t>2. Архив образован в соответствии с Федеральным Законом Российской Федерации от 22.10.2004 №125-ФЗ «Об архивном деле в РФ».</w:t>
      </w:r>
    </w:p>
    <w:p w:rsidR="00F5373C" w:rsidRPr="00540CE8" w:rsidRDefault="00F5373C" w:rsidP="00F5373C">
      <w:pPr>
        <w:tabs>
          <w:tab w:val="left" w:pos="3976"/>
        </w:tabs>
        <w:ind w:left="-426" w:right="-427" w:firstLine="284"/>
        <w:rPr>
          <w:sz w:val="18"/>
          <w:szCs w:val="18"/>
        </w:rPr>
      </w:pPr>
      <w:r w:rsidRPr="00540CE8">
        <w:rPr>
          <w:sz w:val="18"/>
          <w:szCs w:val="18"/>
        </w:rPr>
        <w:t xml:space="preserve">2.1. Архив создан для хранения законченных делопроизводством документов и обеспечивает сохранность, учет, отбор, упорядочение и использование документов Архивного фонда Российской Федерации, образующихся в их деятельности. В </w:t>
      </w:r>
      <w:r w:rsidRPr="00540CE8">
        <w:rPr>
          <w:sz w:val="18"/>
          <w:szCs w:val="18"/>
        </w:rPr>
        <w:lastRenderedPageBreak/>
        <w:t>соответствии с правилами, устанавливаемыми законодательными и нормативными правовыми актами в сфере архивного дела, обеспечивает своевременную передачу этих документов на хранение в архивный отдел АИРМО.</w:t>
      </w:r>
    </w:p>
    <w:p w:rsidR="00F5373C" w:rsidRPr="00540CE8" w:rsidRDefault="00F5373C" w:rsidP="00F5373C">
      <w:pPr>
        <w:tabs>
          <w:tab w:val="left" w:pos="3976"/>
        </w:tabs>
        <w:ind w:left="-426" w:right="-427" w:firstLine="284"/>
        <w:rPr>
          <w:sz w:val="18"/>
          <w:szCs w:val="18"/>
        </w:rPr>
      </w:pPr>
      <w:r w:rsidRPr="00540CE8">
        <w:rPr>
          <w:sz w:val="18"/>
          <w:szCs w:val="18"/>
        </w:rPr>
        <w:t xml:space="preserve">3. Архив находится в помещении администрации по адресу: 664540, с. Хомутово, ул. Кирова 7а, возглавляется руководитель аппарата администрации. </w:t>
      </w:r>
    </w:p>
    <w:p w:rsidR="00F5373C" w:rsidRPr="00540CE8" w:rsidRDefault="00F5373C" w:rsidP="00F5373C">
      <w:pPr>
        <w:tabs>
          <w:tab w:val="left" w:pos="3976"/>
        </w:tabs>
        <w:ind w:left="-426" w:right="-427" w:firstLine="284"/>
        <w:rPr>
          <w:sz w:val="18"/>
          <w:szCs w:val="18"/>
        </w:rPr>
      </w:pPr>
      <w:r w:rsidRPr="00540CE8">
        <w:rPr>
          <w:sz w:val="18"/>
          <w:szCs w:val="18"/>
        </w:rPr>
        <w:t>4. Все работы, связанные с подготовкой, транспортировкой и передачей архивных документов в архивный отдел АИРМО, производятся силами и за счет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5. За утрату и порчу документов Архивного фонда Российской Федерации должностные лица администрации несут ответственность в соответствии с действующим законодательством.</w:t>
      </w:r>
    </w:p>
    <w:p w:rsidR="00F5373C" w:rsidRPr="00540CE8" w:rsidRDefault="00F5373C" w:rsidP="00F5373C">
      <w:pPr>
        <w:tabs>
          <w:tab w:val="left" w:pos="3976"/>
        </w:tabs>
        <w:ind w:left="-426" w:right="-427" w:firstLine="284"/>
        <w:rPr>
          <w:sz w:val="18"/>
          <w:szCs w:val="18"/>
        </w:rPr>
      </w:pPr>
      <w:r w:rsidRPr="00540CE8">
        <w:rPr>
          <w:sz w:val="18"/>
          <w:szCs w:val="18"/>
        </w:rPr>
        <w:t>6. Администрация обеспечивает Архив необходимым помещением, оборудованием и кадрами.</w:t>
      </w:r>
    </w:p>
    <w:p w:rsidR="00F5373C" w:rsidRPr="00540CE8" w:rsidRDefault="00F5373C" w:rsidP="00F5373C">
      <w:pPr>
        <w:tabs>
          <w:tab w:val="left" w:pos="3976"/>
        </w:tabs>
        <w:ind w:left="-426" w:right="-427" w:firstLine="284"/>
        <w:rPr>
          <w:sz w:val="18"/>
          <w:szCs w:val="18"/>
        </w:rPr>
      </w:pPr>
      <w:r w:rsidRPr="00540CE8">
        <w:rPr>
          <w:sz w:val="18"/>
          <w:szCs w:val="18"/>
        </w:rPr>
        <w:t>7. В своей работе Архив руководствуется законодательством Российской Федерации, законодательными актами по архивному делу, приказами, указаниями вышестоящих организаций, руководства организации, правилами и другими нормативными методическими документами Агентства по делам архивов Иркутской области, методическими указаниями архивного отдела АИРМО и настоящим Положением.</w:t>
      </w:r>
    </w:p>
    <w:p w:rsidR="00F5373C" w:rsidRPr="00540CE8" w:rsidRDefault="00F5373C" w:rsidP="00F5373C">
      <w:pPr>
        <w:tabs>
          <w:tab w:val="left" w:pos="3976"/>
        </w:tabs>
        <w:ind w:left="-426" w:right="-427" w:firstLine="284"/>
        <w:rPr>
          <w:sz w:val="18"/>
          <w:szCs w:val="18"/>
        </w:rPr>
      </w:pPr>
      <w:r w:rsidRPr="00540CE8">
        <w:rPr>
          <w:sz w:val="18"/>
          <w:szCs w:val="18"/>
        </w:rPr>
        <w:t>8. Контроль за деятельностью работника, ответственного за ведение Архива осуществляет Руководитель аппарата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9. Организационно-методическое руководство деятельности Архива, работника Архива, ответственного за ведение Архива, осуществляет архивный отдел АИРМО, агентство по делам архивов Иркутской области.</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II. Состав документов Архива</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Архив хранит:</w:t>
      </w:r>
    </w:p>
    <w:p w:rsidR="00F5373C" w:rsidRPr="00540CE8" w:rsidRDefault="00F5373C" w:rsidP="00F5373C">
      <w:pPr>
        <w:tabs>
          <w:tab w:val="left" w:pos="3976"/>
        </w:tabs>
        <w:ind w:left="-426" w:right="-427" w:firstLine="284"/>
        <w:rPr>
          <w:sz w:val="18"/>
          <w:szCs w:val="18"/>
        </w:rPr>
      </w:pPr>
      <w:r w:rsidRPr="00540CE8">
        <w:rPr>
          <w:sz w:val="18"/>
          <w:szCs w:val="18"/>
        </w:rPr>
        <w:t>10. Законченные делопроизводством документы постоянного и временных (свыше 10 лет) сроков хранения, в том числе документы по личному составу, образовавшиеся в деятельности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10.1. Документы постоянного хранения и по личному составу учреждений-предшественников.</w:t>
      </w:r>
    </w:p>
    <w:p w:rsidR="00F5373C" w:rsidRPr="00540CE8" w:rsidRDefault="00F5373C" w:rsidP="00F5373C">
      <w:pPr>
        <w:tabs>
          <w:tab w:val="left" w:pos="3976"/>
        </w:tabs>
        <w:ind w:left="-426" w:right="-427" w:firstLine="284"/>
        <w:rPr>
          <w:sz w:val="18"/>
          <w:szCs w:val="18"/>
        </w:rPr>
      </w:pPr>
      <w:r w:rsidRPr="00540CE8">
        <w:rPr>
          <w:sz w:val="18"/>
          <w:szCs w:val="18"/>
        </w:rPr>
        <w:t>10.2. Документы постоянного хранения и по личному составу ликвидированных учреждений, непосредственно подчиненных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10.3. Справочно-поисковые средства к документам и учетные документы Архива.</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III. Задачи архивариуса администрации</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11. К задачам архива относятся:</w:t>
      </w:r>
    </w:p>
    <w:p w:rsidR="00F5373C" w:rsidRPr="00540CE8" w:rsidRDefault="00F5373C" w:rsidP="00F5373C">
      <w:pPr>
        <w:tabs>
          <w:tab w:val="left" w:pos="3976"/>
        </w:tabs>
        <w:ind w:left="-426" w:right="-427" w:firstLine="284"/>
        <w:rPr>
          <w:sz w:val="18"/>
          <w:szCs w:val="18"/>
        </w:rPr>
      </w:pPr>
      <w:r w:rsidRPr="00540CE8">
        <w:rPr>
          <w:sz w:val="18"/>
          <w:szCs w:val="18"/>
        </w:rPr>
        <w:t>11.1. Организация хранения документов, состав которых предусмотрен главой II настоящего Положения.</w:t>
      </w:r>
    </w:p>
    <w:p w:rsidR="00F5373C" w:rsidRPr="00540CE8" w:rsidRDefault="00F5373C" w:rsidP="00F5373C">
      <w:pPr>
        <w:tabs>
          <w:tab w:val="left" w:pos="3976"/>
        </w:tabs>
        <w:ind w:left="-426" w:right="-427" w:firstLine="284"/>
        <w:rPr>
          <w:sz w:val="18"/>
          <w:szCs w:val="18"/>
        </w:rPr>
      </w:pPr>
      <w:r w:rsidRPr="00540CE8">
        <w:rPr>
          <w:sz w:val="18"/>
          <w:szCs w:val="18"/>
        </w:rPr>
        <w:t>11.2. Комплектование архива документами, образовавшимися в результате деятельности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11.3. Учет документов, находящихся на хранении в архиве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11.4. Использование документов, находящихся на хранении в архиве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11.5. Подготовка и своевременная передача документов на хранение в архивный отдел.</w:t>
      </w:r>
    </w:p>
    <w:p w:rsidR="00F5373C" w:rsidRPr="00540CE8" w:rsidRDefault="00F5373C" w:rsidP="00F5373C">
      <w:pPr>
        <w:tabs>
          <w:tab w:val="left" w:pos="3976"/>
        </w:tabs>
        <w:ind w:left="-426" w:right="-427" w:firstLine="284"/>
        <w:rPr>
          <w:sz w:val="18"/>
          <w:szCs w:val="18"/>
        </w:rPr>
      </w:pPr>
      <w:r w:rsidRPr="00540CE8">
        <w:rPr>
          <w:sz w:val="18"/>
          <w:szCs w:val="18"/>
        </w:rPr>
        <w:t>11.6. Методическое руководство и контроль за формированием и оформлением дел в структурных подразделениях администрации и своевременной передаче их в архив администрации.</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IV. Функции архивариуса администрации</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12. Архивариус осуществляет следующие функции:</w:t>
      </w:r>
    </w:p>
    <w:p w:rsidR="00F5373C" w:rsidRPr="00540CE8" w:rsidRDefault="00F5373C" w:rsidP="00F5373C">
      <w:pPr>
        <w:tabs>
          <w:tab w:val="left" w:pos="3976"/>
        </w:tabs>
        <w:ind w:left="-426" w:right="-427" w:firstLine="284"/>
        <w:rPr>
          <w:sz w:val="18"/>
          <w:szCs w:val="18"/>
        </w:rPr>
      </w:pPr>
      <w:r w:rsidRPr="00540CE8">
        <w:rPr>
          <w:sz w:val="18"/>
          <w:szCs w:val="18"/>
        </w:rPr>
        <w:t>12.1. Организует прием документов постоянного и временных (свыше 10 лет) сроков хранения, в том числе по личному составу, образовавшихся в деятельности администрации, в соответствии с утвержденным графиком.</w:t>
      </w:r>
    </w:p>
    <w:p w:rsidR="00F5373C" w:rsidRPr="00540CE8" w:rsidRDefault="00F5373C" w:rsidP="00F5373C">
      <w:pPr>
        <w:tabs>
          <w:tab w:val="left" w:pos="3976"/>
        </w:tabs>
        <w:ind w:left="-426" w:right="-427" w:firstLine="284"/>
        <w:rPr>
          <w:sz w:val="18"/>
          <w:szCs w:val="18"/>
        </w:rPr>
      </w:pPr>
      <w:r w:rsidRPr="00540CE8">
        <w:rPr>
          <w:sz w:val="18"/>
          <w:szCs w:val="18"/>
        </w:rPr>
        <w:t>12.2. Ведет учет документов и фондов, находящихся на хранение в архиве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12.3. Представляет в архивный отдел учетные сведения об объеме и составе хранящихся в архиве администрации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w:t>
      </w:r>
    </w:p>
    <w:p w:rsidR="00F5373C" w:rsidRPr="00540CE8" w:rsidRDefault="00F5373C" w:rsidP="00F5373C">
      <w:pPr>
        <w:tabs>
          <w:tab w:val="left" w:pos="3976"/>
        </w:tabs>
        <w:ind w:left="-426" w:right="-427" w:firstLine="284"/>
        <w:rPr>
          <w:sz w:val="18"/>
          <w:szCs w:val="18"/>
        </w:rPr>
      </w:pPr>
      <w:r w:rsidRPr="00540CE8">
        <w:rPr>
          <w:sz w:val="18"/>
          <w:szCs w:val="18"/>
        </w:rPr>
        <w:t>12.4. Систематизирует и размещает документы, поступающие на хранение в архив администрации, образовавшиеся в ходе осуществления деятельности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12.5. Осуществляет подготовку и представляет:</w:t>
      </w:r>
    </w:p>
    <w:p w:rsidR="00F5373C" w:rsidRPr="00540CE8" w:rsidRDefault="00F5373C" w:rsidP="00F5373C">
      <w:pPr>
        <w:tabs>
          <w:tab w:val="left" w:pos="3976"/>
        </w:tabs>
        <w:ind w:left="-426" w:right="-427" w:firstLine="284"/>
        <w:rPr>
          <w:sz w:val="18"/>
          <w:szCs w:val="18"/>
        </w:rPr>
      </w:pPr>
      <w:r w:rsidRPr="00540CE8">
        <w:rPr>
          <w:sz w:val="18"/>
          <w:szCs w:val="18"/>
        </w:rPr>
        <w:t>а) на рассмотрение и согласование экспертной комиссии администрации описи дел постоянного хранения, временных (свыше 10 лет) сроков хранения, в том числе по личному составу, а также акты о выделении к уничтожению архивных документов, не подлежащих хранению, акты об утрате документов, акты о неисправимых повреждениях архивных документов;</w:t>
      </w:r>
    </w:p>
    <w:p w:rsidR="00F5373C" w:rsidRPr="00540CE8" w:rsidRDefault="00F5373C" w:rsidP="00F5373C">
      <w:pPr>
        <w:tabs>
          <w:tab w:val="left" w:pos="3976"/>
        </w:tabs>
        <w:ind w:left="-426" w:right="-427" w:firstLine="284"/>
        <w:rPr>
          <w:sz w:val="18"/>
          <w:szCs w:val="18"/>
        </w:rPr>
      </w:pPr>
      <w:r w:rsidRPr="00540CE8">
        <w:rPr>
          <w:sz w:val="18"/>
          <w:szCs w:val="18"/>
        </w:rPr>
        <w:t xml:space="preserve"> б) на утверждение ЭПК описи дел постоянного хранения;</w:t>
      </w:r>
    </w:p>
    <w:p w:rsidR="00F5373C" w:rsidRPr="00540CE8" w:rsidRDefault="00F5373C" w:rsidP="00F5373C">
      <w:pPr>
        <w:tabs>
          <w:tab w:val="left" w:pos="3976"/>
        </w:tabs>
        <w:ind w:left="-426" w:right="-427" w:firstLine="284"/>
        <w:rPr>
          <w:sz w:val="18"/>
          <w:szCs w:val="18"/>
        </w:rPr>
      </w:pPr>
      <w:r w:rsidRPr="00540CE8">
        <w:rPr>
          <w:sz w:val="18"/>
          <w:szCs w:val="18"/>
        </w:rPr>
        <w:t xml:space="preserve"> в) на согласование ЭПК  описи дел по личному составу;</w:t>
      </w:r>
    </w:p>
    <w:p w:rsidR="00F5373C" w:rsidRPr="00540CE8" w:rsidRDefault="00F5373C" w:rsidP="00F5373C">
      <w:pPr>
        <w:tabs>
          <w:tab w:val="left" w:pos="3976"/>
        </w:tabs>
        <w:ind w:left="-426" w:right="-427" w:firstLine="284"/>
        <w:rPr>
          <w:sz w:val="18"/>
          <w:szCs w:val="18"/>
        </w:rPr>
      </w:pPr>
      <w:r w:rsidRPr="00540CE8">
        <w:rPr>
          <w:sz w:val="18"/>
          <w:szCs w:val="18"/>
        </w:rPr>
        <w:t xml:space="preserve"> г) на согласование ЭПК  акты об утрате документов, акты о неисправимых повреждениях архивных документов;</w:t>
      </w:r>
    </w:p>
    <w:p w:rsidR="00F5373C" w:rsidRPr="00540CE8" w:rsidRDefault="00F5373C" w:rsidP="00F5373C">
      <w:pPr>
        <w:tabs>
          <w:tab w:val="left" w:pos="3976"/>
        </w:tabs>
        <w:ind w:left="-426" w:right="-427" w:firstLine="284"/>
        <w:rPr>
          <w:sz w:val="18"/>
          <w:szCs w:val="18"/>
        </w:rPr>
      </w:pPr>
      <w:r w:rsidRPr="00540CE8">
        <w:rPr>
          <w:sz w:val="18"/>
          <w:szCs w:val="18"/>
        </w:rPr>
        <w:t xml:space="preserve"> д) на утверждение Главе администрации описи дел постоянного хранения, описи временных (свыше 10 лет) сроков хранения, в том числе описи дел по личному составу, акты о выделении к уничтожению архивных документов, не подлежащих хранению, акты об утрате документов, акты о неисправимых повреждениях архивных документов, утвержденные (согласованные) ЭПК.</w:t>
      </w:r>
    </w:p>
    <w:p w:rsidR="00F5373C" w:rsidRPr="00540CE8" w:rsidRDefault="00F5373C" w:rsidP="00F5373C">
      <w:pPr>
        <w:tabs>
          <w:tab w:val="left" w:pos="3976"/>
        </w:tabs>
        <w:ind w:left="-426" w:right="-427" w:firstLine="284"/>
        <w:rPr>
          <w:sz w:val="18"/>
          <w:szCs w:val="18"/>
        </w:rPr>
      </w:pPr>
      <w:r w:rsidRPr="00540CE8">
        <w:rPr>
          <w:sz w:val="18"/>
          <w:szCs w:val="18"/>
        </w:rPr>
        <w:t>12.6. Организует передачу документов Архивного фонда Российской Федерации на постоянное хранение в Архивный отдел управления правовой, кадровой и организационной работы администрации Хомутовского муниципального образования.</w:t>
      </w:r>
    </w:p>
    <w:p w:rsidR="00F5373C" w:rsidRPr="00540CE8" w:rsidRDefault="00F5373C" w:rsidP="00F5373C">
      <w:pPr>
        <w:tabs>
          <w:tab w:val="left" w:pos="3976"/>
        </w:tabs>
        <w:ind w:left="-426" w:right="-427" w:firstLine="284"/>
        <w:rPr>
          <w:sz w:val="18"/>
          <w:szCs w:val="18"/>
        </w:rPr>
      </w:pPr>
      <w:r w:rsidRPr="00540CE8">
        <w:rPr>
          <w:sz w:val="18"/>
          <w:szCs w:val="18"/>
        </w:rPr>
        <w:t>12.7. Организует и проводит экспертизу ценности документов временных (свыше 10 лет) сроков хранения, находящихся на хранении в архиве администрации в целях отбора документов для включения в состав Архивного фонда Российской Федерации, а также выявлению документов, не подлежащих дальнейшему хранению.</w:t>
      </w:r>
    </w:p>
    <w:p w:rsidR="00F5373C" w:rsidRPr="00540CE8" w:rsidRDefault="00F5373C" w:rsidP="00F5373C">
      <w:pPr>
        <w:tabs>
          <w:tab w:val="left" w:pos="3976"/>
        </w:tabs>
        <w:ind w:left="-426" w:right="-427" w:firstLine="284"/>
        <w:rPr>
          <w:sz w:val="18"/>
          <w:szCs w:val="18"/>
        </w:rPr>
      </w:pPr>
      <w:r w:rsidRPr="00540CE8">
        <w:rPr>
          <w:sz w:val="18"/>
          <w:szCs w:val="18"/>
        </w:rPr>
        <w:t>12.8. Проводит мероприятия по обеспечению сохранности документов, находящихся на хранении в архиве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12.9. Организует информирование руководства и работников администрации о составе и содержании документов архива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12.10. Информирует пользователей по вопросам местонахождения архивных документов.</w:t>
      </w:r>
    </w:p>
    <w:p w:rsidR="00F5373C" w:rsidRPr="00540CE8" w:rsidRDefault="00F5373C" w:rsidP="00F5373C">
      <w:pPr>
        <w:tabs>
          <w:tab w:val="left" w:pos="3976"/>
        </w:tabs>
        <w:ind w:left="-426" w:right="-427" w:firstLine="284"/>
        <w:rPr>
          <w:sz w:val="18"/>
          <w:szCs w:val="18"/>
        </w:rPr>
      </w:pPr>
      <w:r w:rsidRPr="00540CE8">
        <w:rPr>
          <w:sz w:val="18"/>
          <w:szCs w:val="18"/>
        </w:rPr>
        <w:t>12.11. Организует выдачу документов и дел  для работы в читальном (просмотровом) зале или во временное пользование.</w:t>
      </w:r>
    </w:p>
    <w:p w:rsidR="00F5373C" w:rsidRPr="00540CE8" w:rsidRDefault="00F5373C" w:rsidP="00F5373C">
      <w:pPr>
        <w:tabs>
          <w:tab w:val="left" w:pos="3976"/>
        </w:tabs>
        <w:ind w:left="-426" w:right="-427" w:firstLine="284"/>
        <w:rPr>
          <w:sz w:val="18"/>
          <w:szCs w:val="18"/>
        </w:rPr>
      </w:pPr>
      <w:r w:rsidRPr="00540CE8">
        <w:rPr>
          <w:sz w:val="18"/>
          <w:szCs w:val="18"/>
        </w:rPr>
        <w:lastRenderedPageBreak/>
        <w:t>12.12. Исполняет запросы пользователей, выдает архивные копии документов, архивные выписки и архивные справки.</w:t>
      </w:r>
    </w:p>
    <w:p w:rsidR="00F5373C" w:rsidRPr="00540CE8" w:rsidRDefault="00F5373C" w:rsidP="00F5373C">
      <w:pPr>
        <w:tabs>
          <w:tab w:val="left" w:pos="3976"/>
        </w:tabs>
        <w:ind w:left="-426" w:right="-427" w:firstLine="284"/>
        <w:rPr>
          <w:sz w:val="18"/>
          <w:szCs w:val="18"/>
        </w:rPr>
      </w:pPr>
      <w:r w:rsidRPr="00540CE8">
        <w:rPr>
          <w:sz w:val="18"/>
          <w:szCs w:val="18"/>
        </w:rPr>
        <w:t>12.13. Ведет учет использования документов архива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12.14. Осуществляет ведение справочно-поисковых средств к документам архива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12.15. Участвует в разработке документов администрации по вопросам архивного дела и делопроизводства.</w:t>
      </w:r>
    </w:p>
    <w:p w:rsidR="00F5373C" w:rsidRPr="00540CE8" w:rsidRDefault="00F5373C" w:rsidP="00F5373C">
      <w:pPr>
        <w:tabs>
          <w:tab w:val="left" w:pos="3976"/>
        </w:tabs>
        <w:ind w:left="-426" w:right="-427" w:firstLine="284"/>
        <w:rPr>
          <w:sz w:val="18"/>
          <w:szCs w:val="18"/>
        </w:rPr>
      </w:pPr>
      <w:r w:rsidRPr="00540CE8">
        <w:rPr>
          <w:sz w:val="18"/>
          <w:szCs w:val="18"/>
        </w:rPr>
        <w:t>12.16. Оказывает методическую помощь:</w:t>
      </w:r>
    </w:p>
    <w:p w:rsidR="00F5373C" w:rsidRPr="00540CE8" w:rsidRDefault="00F5373C" w:rsidP="00F5373C">
      <w:pPr>
        <w:tabs>
          <w:tab w:val="left" w:pos="3976"/>
        </w:tabs>
        <w:ind w:left="-426" w:right="-427" w:firstLine="284"/>
        <w:rPr>
          <w:sz w:val="18"/>
          <w:szCs w:val="18"/>
        </w:rPr>
      </w:pPr>
      <w:r w:rsidRPr="00540CE8">
        <w:rPr>
          <w:sz w:val="18"/>
          <w:szCs w:val="18"/>
        </w:rPr>
        <w:t>а) в составлении номенклатуры дел, формировании и оформлении дел;</w:t>
      </w:r>
    </w:p>
    <w:p w:rsidR="00F5373C" w:rsidRPr="00540CE8" w:rsidRDefault="00F5373C" w:rsidP="00F5373C">
      <w:pPr>
        <w:tabs>
          <w:tab w:val="left" w:pos="3976"/>
        </w:tabs>
        <w:ind w:left="-426" w:right="-427" w:firstLine="284"/>
        <w:rPr>
          <w:sz w:val="18"/>
          <w:szCs w:val="18"/>
        </w:rPr>
      </w:pPr>
      <w:r w:rsidRPr="00540CE8">
        <w:rPr>
          <w:sz w:val="18"/>
          <w:szCs w:val="18"/>
        </w:rPr>
        <w:t xml:space="preserve">б)  структурным подразделениям и работникам администрации в подготовке документов к передаче в архив администрации. </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jc w:val="center"/>
        <w:rPr>
          <w:sz w:val="18"/>
          <w:szCs w:val="18"/>
        </w:rPr>
      </w:pPr>
      <w:r w:rsidRPr="00540CE8">
        <w:rPr>
          <w:sz w:val="18"/>
          <w:szCs w:val="18"/>
        </w:rPr>
        <w:t>V. Права архивариуса администрации</w:t>
      </w:r>
    </w:p>
    <w:p w:rsidR="00F5373C" w:rsidRPr="00540CE8" w:rsidRDefault="00F5373C" w:rsidP="00F5373C">
      <w:pPr>
        <w:tabs>
          <w:tab w:val="left" w:pos="3976"/>
        </w:tabs>
        <w:ind w:left="-426" w:right="-427" w:firstLine="284"/>
        <w:jc w:val="center"/>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13. Архив администрации имеет право:</w:t>
      </w:r>
    </w:p>
    <w:p w:rsidR="00F5373C" w:rsidRPr="00540CE8" w:rsidRDefault="00F5373C" w:rsidP="00F5373C">
      <w:pPr>
        <w:tabs>
          <w:tab w:val="left" w:pos="3976"/>
        </w:tabs>
        <w:ind w:left="-426" w:right="-427" w:firstLine="284"/>
        <w:rPr>
          <w:sz w:val="18"/>
          <w:szCs w:val="18"/>
        </w:rPr>
      </w:pPr>
      <w:r w:rsidRPr="00540CE8">
        <w:rPr>
          <w:sz w:val="18"/>
          <w:szCs w:val="18"/>
        </w:rPr>
        <w:t>а) представлять руководству администрации предложения по совершенствованию организации хранения, комплектования, учета и использования архивных документов в Архиве;</w:t>
      </w:r>
    </w:p>
    <w:p w:rsidR="00F5373C" w:rsidRPr="00540CE8" w:rsidRDefault="00F5373C" w:rsidP="00F5373C">
      <w:pPr>
        <w:tabs>
          <w:tab w:val="left" w:pos="3976"/>
        </w:tabs>
        <w:ind w:left="-426" w:right="-427" w:firstLine="284"/>
        <w:rPr>
          <w:sz w:val="18"/>
          <w:szCs w:val="18"/>
        </w:rPr>
      </w:pPr>
      <w:r w:rsidRPr="00540CE8">
        <w:rPr>
          <w:sz w:val="18"/>
          <w:szCs w:val="18"/>
        </w:rPr>
        <w:t>б) запрашивать в структурных подразделениях администрации сведения, необходимые для работы архива администрации;</w:t>
      </w:r>
    </w:p>
    <w:p w:rsidR="00F5373C" w:rsidRPr="00540CE8" w:rsidRDefault="00F5373C" w:rsidP="00F5373C">
      <w:pPr>
        <w:tabs>
          <w:tab w:val="left" w:pos="3976"/>
        </w:tabs>
        <w:ind w:left="-426" w:right="-427" w:firstLine="284"/>
        <w:rPr>
          <w:sz w:val="18"/>
          <w:szCs w:val="18"/>
        </w:rPr>
      </w:pPr>
      <w:r w:rsidRPr="00540CE8">
        <w:rPr>
          <w:sz w:val="18"/>
          <w:szCs w:val="18"/>
        </w:rPr>
        <w:t>в) давать рекомендации структурным подразделениям администрации по вопросам, относящимся к компетенции Архива;</w:t>
      </w:r>
    </w:p>
    <w:p w:rsidR="00F5373C" w:rsidRPr="00540CE8" w:rsidRDefault="00F5373C" w:rsidP="00F5373C">
      <w:pPr>
        <w:tabs>
          <w:tab w:val="left" w:pos="3976"/>
        </w:tabs>
        <w:ind w:left="-426" w:right="-427" w:firstLine="284"/>
        <w:rPr>
          <w:sz w:val="18"/>
          <w:szCs w:val="18"/>
        </w:rPr>
      </w:pPr>
      <w:r w:rsidRPr="00540CE8">
        <w:rPr>
          <w:sz w:val="18"/>
          <w:szCs w:val="18"/>
        </w:rPr>
        <w:t>г) информировать структурные подразделения администрации о необходимости передачи документов в архив администрации в соответствии с утвержденным графиком.</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 xml:space="preserve">                                                                                </w:t>
      </w:r>
    </w:p>
    <w:p w:rsidR="00F5373C" w:rsidRPr="00540CE8" w:rsidRDefault="00F5373C" w:rsidP="00F5373C">
      <w:pPr>
        <w:tabs>
          <w:tab w:val="left" w:pos="3976"/>
        </w:tabs>
        <w:ind w:left="-426" w:right="-427" w:firstLine="284"/>
        <w:rPr>
          <w:sz w:val="18"/>
          <w:szCs w:val="18"/>
        </w:rPr>
      </w:pPr>
    </w:p>
    <w:p w:rsidR="00F5373C" w:rsidRPr="00540CE8" w:rsidRDefault="00F5373C" w:rsidP="00F5373C">
      <w:pPr>
        <w:tabs>
          <w:tab w:val="left" w:pos="3976"/>
        </w:tabs>
        <w:ind w:left="-426" w:right="-427" w:firstLine="284"/>
        <w:rPr>
          <w:sz w:val="18"/>
          <w:szCs w:val="18"/>
        </w:rPr>
      </w:pPr>
      <w:r w:rsidRPr="00540CE8">
        <w:rPr>
          <w:sz w:val="18"/>
          <w:szCs w:val="18"/>
        </w:rPr>
        <w:t>СОГЛАСОВАНО</w:t>
      </w:r>
    </w:p>
    <w:p w:rsidR="00F5373C" w:rsidRPr="00540CE8" w:rsidRDefault="00F5373C" w:rsidP="00F5373C">
      <w:pPr>
        <w:tabs>
          <w:tab w:val="left" w:pos="3976"/>
        </w:tabs>
        <w:ind w:left="-426" w:right="-427" w:firstLine="284"/>
        <w:rPr>
          <w:sz w:val="18"/>
          <w:szCs w:val="18"/>
        </w:rPr>
      </w:pPr>
      <w:r w:rsidRPr="00540CE8">
        <w:rPr>
          <w:sz w:val="18"/>
          <w:szCs w:val="18"/>
        </w:rPr>
        <w:t>Протокол ЭПК архивного</w:t>
      </w:r>
    </w:p>
    <w:p w:rsidR="00F5373C" w:rsidRPr="00540CE8" w:rsidRDefault="00F5373C" w:rsidP="00F5373C">
      <w:pPr>
        <w:tabs>
          <w:tab w:val="left" w:pos="3976"/>
        </w:tabs>
        <w:ind w:left="-426" w:right="-427" w:firstLine="284"/>
        <w:rPr>
          <w:sz w:val="18"/>
          <w:szCs w:val="18"/>
        </w:rPr>
      </w:pPr>
      <w:r w:rsidRPr="00540CE8">
        <w:rPr>
          <w:sz w:val="18"/>
          <w:szCs w:val="18"/>
        </w:rPr>
        <w:t>агентства Иркутской области</w:t>
      </w:r>
    </w:p>
    <w:p w:rsidR="00F5373C" w:rsidRDefault="00F5373C" w:rsidP="00F5373C">
      <w:pPr>
        <w:tabs>
          <w:tab w:val="left" w:pos="3976"/>
        </w:tabs>
        <w:ind w:left="-426" w:right="-427" w:firstLine="284"/>
        <w:rPr>
          <w:sz w:val="18"/>
          <w:szCs w:val="18"/>
        </w:rPr>
      </w:pPr>
      <w:r w:rsidRPr="00540CE8">
        <w:rPr>
          <w:sz w:val="18"/>
          <w:szCs w:val="18"/>
        </w:rPr>
        <w:t>от ___________ 2023 г.</w:t>
      </w:r>
    </w:p>
    <w:p w:rsidR="00FD22FE" w:rsidRPr="00FD22FE" w:rsidRDefault="00FD22FE" w:rsidP="00294B0D">
      <w:pPr>
        <w:tabs>
          <w:tab w:val="left" w:pos="426"/>
          <w:tab w:val="left" w:pos="3976"/>
        </w:tabs>
        <w:ind w:left="0" w:right="-142" w:firstLine="426"/>
        <w:jc w:val="center"/>
        <w:rPr>
          <w:sz w:val="18"/>
          <w:szCs w:val="18"/>
        </w:rPr>
      </w:pPr>
    </w:p>
    <w:p w:rsidR="008258CA" w:rsidRPr="007A6408" w:rsidRDefault="008258CA" w:rsidP="008258CA">
      <w:pPr>
        <w:tabs>
          <w:tab w:val="left" w:pos="426"/>
          <w:tab w:val="left" w:pos="3976"/>
        </w:tabs>
        <w:ind w:left="-284" w:right="-136" w:firstLine="426"/>
        <w:jc w:val="center"/>
        <w:rPr>
          <w:b/>
          <w:sz w:val="18"/>
          <w:szCs w:val="18"/>
        </w:rPr>
      </w:pPr>
      <w:r w:rsidRPr="007A6408">
        <w:rPr>
          <w:sz w:val="18"/>
          <w:szCs w:val="18"/>
        </w:rPr>
        <w:t>РОССИЙСКАЯ ФЕДЕРАЦИЯ</w:t>
      </w:r>
    </w:p>
    <w:p w:rsidR="008258CA" w:rsidRPr="007A6408" w:rsidRDefault="008258CA" w:rsidP="008258CA">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8258CA" w:rsidRPr="007A6408" w:rsidRDefault="008258CA" w:rsidP="008258CA">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8258CA" w:rsidRDefault="008258CA" w:rsidP="008258CA">
      <w:pPr>
        <w:tabs>
          <w:tab w:val="left" w:pos="426"/>
          <w:tab w:val="left" w:pos="3976"/>
        </w:tabs>
        <w:ind w:left="-284" w:right="-136" w:firstLine="426"/>
        <w:jc w:val="center"/>
        <w:rPr>
          <w:b/>
          <w:bCs/>
          <w:sz w:val="18"/>
          <w:szCs w:val="18"/>
        </w:rPr>
      </w:pPr>
      <w:r w:rsidRPr="007A6408">
        <w:rPr>
          <w:b/>
          <w:bCs/>
          <w:sz w:val="18"/>
          <w:szCs w:val="18"/>
        </w:rPr>
        <w:t>АДМИНИСТРАЦИЯ</w:t>
      </w:r>
    </w:p>
    <w:p w:rsidR="008258CA" w:rsidRDefault="008258CA" w:rsidP="008258CA">
      <w:pPr>
        <w:tabs>
          <w:tab w:val="left" w:pos="426"/>
          <w:tab w:val="left" w:pos="3976"/>
        </w:tabs>
        <w:ind w:left="-284" w:right="-136" w:firstLine="426"/>
        <w:jc w:val="center"/>
        <w:rPr>
          <w:b/>
          <w:bCs/>
          <w:sz w:val="18"/>
          <w:szCs w:val="18"/>
        </w:rPr>
      </w:pPr>
      <w:r>
        <w:rPr>
          <w:b/>
          <w:bCs/>
          <w:sz w:val="18"/>
          <w:szCs w:val="18"/>
        </w:rPr>
        <w:t>ПОСТАНОВЛЕНИЕ</w:t>
      </w:r>
    </w:p>
    <w:p w:rsidR="008258CA" w:rsidRDefault="008258CA" w:rsidP="008258CA">
      <w:pPr>
        <w:tabs>
          <w:tab w:val="left" w:pos="426"/>
          <w:tab w:val="left" w:pos="3976"/>
        </w:tabs>
        <w:ind w:left="-284" w:right="-136" w:firstLine="426"/>
        <w:rPr>
          <w:sz w:val="18"/>
          <w:szCs w:val="18"/>
          <w:u w:val="single"/>
        </w:rPr>
      </w:pPr>
      <w:r>
        <w:rPr>
          <w:bCs/>
          <w:sz w:val="18"/>
          <w:szCs w:val="18"/>
          <w:u w:val="single"/>
        </w:rPr>
        <w:t>12.07.2023</w:t>
      </w:r>
      <w:r>
        <w:rPr>
          <w:sz w:val="18"/>
          <w:szCs w:val="18"/>
          <w:u w:val="single"/>
        </w:rPr>
        <w:t xml:space="preserve">  № 152 о/д</w:t>
      </w:r>
    </w:p>
    <w:p w:rsidR="008258CA" w:rsidRDefault="008258CA" w:rsidP="008258CA">
      <w:pPr>
        <w:tabs>
          <w:tab w:val="left" w:pos="426"/>
          <w:tab w:val="left" w:pos="3976"/>
        </w:tabs>
        <w:ind w:left="-284" w:right="-136" w:firstLine="426"/>
        <w:rPr>
          <w:sz w:val="18"/>
          <w:szCs w:val="18"/>
        </w:rPr>
      </w:pPr>
      <w:r>
        <w:rPr>
          <w:sz w:val="18"/>
          <w:szCs w:val="18"/>
        </w:rPr>
        <w:t xml:space="preserve">       с. Хомутово </w:t>
      </w:r>
    </w:p>
    <w:p w:rsidR="008258CA" w:rsidRPr="00801F65" w:rsidRDefault="008258CA" w:rsidP="008258CA">
      <w:pPr>
        <w:pStyle w:val="14"/>
        <w:ind w:left="-567" w:right="-567" w:firstLine="283"/>
        <w:rPr>
          <w:sz w:val="18"/>
          <w:szCs w:val="18"/>
        </w:rPr>
      </w:pPr>
      <w:r w:rsidRPr="00801F65">
        <w:rPr>
          <w:sz w:val="18"/>
          <w:szCs w:val="18"/>
        </w:rPr>
        <w:t xml:space="preserve">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 </w:t>
      </w:r>
    </w:p>
    <w:p w:rsidR="008258CA" w:rsidRPr="00801F65" w:rsidRDefault="008258CA" w:rsidP="008258CA">
      <w:pPr>
        <w:ind w:left="-567" w:right="-567" w:firstLine="283"/>
        <w:rPr>
          <w:sz w:val="18"/>
          <w:szCs w:val="18"/>
        </w:rPr>
      </w:pPr>
    </w:p>
    <w:p w:rsidR="008258CA" w:rsidRPr="00801F65" w:rsidRDefault="008258CA" w:rsidP="008258CA">
      <w:pPr>
        <w:spacing w:after="139"/>
        <w:ind w:left="-567" w:right="-567" w:firstLine="283"/>
        <w:rPr>
          <w:sz w:val="18"/>
          <w:szCs w:val="18"/>
        </w:rPr>
      </w:pPr>
      <w:r w:rsidRPr="00801F65">
        <w:rPr>
          <w:sz w:val="18"/>
          <w:szCs w:val="18"/>
        </w:rPr>
        <w:t xml:space="preserve">        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Хомутовском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 Администрация Хомутовского муниципального образования</w:t>
      </w:r>
    </w:p>
    <w:p w:rsidR="008258CA" w:rsidRPr="00801F65" w:rsidRDefault="008258CA" w:rsidP="008258CA">
      <w:pPr>
        <w:ind w:left="-567" w:right="-567" w:firstLine="283"/>
        <w:rPr>
          <w:sz w:val="18"/>
          <w:szCs w:val="18"/>
        </w:rPr>
      </w:pPr>
      <w:r w:rsidRPr="00801F65">
        <w:rPr>
          <w:sz w:val="18"/>
          <w:szCs w:val="18"/>
        </w:rPr>
        <w:t>ПОСТАНОВЛЕТ:</w:t>
      </w:r>
    </w:p>
    <w:p w:rsidR="008258CA" w:rsidRPr="00801F65" w:rsidRDefault="008258CA" w:rsidP="008258CA">
      <w:pPr>
        <w:pStyle w:val="af9"/>
        <w:numPr>
          <w:ilvl w:val="0"/>
          <w:numId w:val="13"/>
        </w:numPr>
        <w:tabs>
          <w:tab w:val="left" w:pos="993"/>
        </w:tabs>
        <w:ind w:right="-567"/>
        <w:rPr>
          <w:sz w:val="18"/>
          <w:szCs w:val="18"/>
        </w:rPr>
      </w:pPr>
      <w:r w:rsidRPr="00801F65">
        <w:rPr>
          <w:sz w:val="18"/>
          <w:szCs w:val="18"/>
        </w:rPr>
        <w:t>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8258CA" w:rsidRPr="00801F65" w:rsidRDefault="008258CA" w:rsidP="008258CA">
      <w:pPr>
        <w:tabs>
          <w:tab w:val="left" w:pos="0"/>
        </w:tabs>
        <w:ind w:left="-567" w:right="-567" w:firstLine="283"/>
        <w:rPr>
          <w:sz w:val="18"/>
          <w:szCs w:val="18"/>
        </w:rPr>
      </w:pPr>
      <w:r w:rsidRPr="00801F65">
        <w:rPr>
          <w:sz w:val="18"/>
          <w:szCs w:val="18"/>
        </w:rPr>
        <w:t>1.1. Дополнить Устав Хомутовского муниципального образование статьей 2.1. в следующей редакции:</w:t>
      </w:r>
    </w:p>
    <w:p w:rsidR="008258CA" w:rsidRPr="00801F65" w:rsidRDefault="008258CA" w:rsidP="008258CA">
      <w:pPr>
        <w:pStyle w:val="ConsPlusTitle"/>
        <w:ind w:left="-567" w:right="-567" w:firstLine="283"/>
        <w:jc w:val="center"/>
        <w:outlineLvl w:val="2"/>
        <w:rPr>
          <w:rFonts w:ascii="Times New Roman" w:hAnsi="Times New Roman" w:cs="Times New Roman"/>
          <w:sz w:val="18"/>
          <w:szCs w:val="18"/>
        </w:rPr>
      </w:pPr>
      <w:r w:rsidRPr="00801F65">
        <w:rPr>
          <w:rFonts w:ascii="Times New Roman" w:hAnsi="Times New Roman" w:cs="Times New Roman"/>
          <w:sz w:val="18"/>
          <w:szCs w:val="18"/>
        </w:rPr>
        <w:t>«Статья 2.1. Почетный гражданин и КНИГА ПОЧЕТА Хомутовского муниципального образования</w:t>
      </w:r>
    </w:p>
    <w:p w:rsidR="008258CA" w:rsidRPr="00801F65" w:rsidRDefault="008258CA" w:rsidP="008258CA">
      <w:pPr>
        <w:pStyle w:val="ConsPlusNormal"/>
        <w:ind w:left="-567" w:right="-567" w:firstLine="283"/>
        <w:rPr>
          <w:rFonts w:ascii="Times New Roman" w:hAnsi="Times New Roman" w:cs="Times New Roman"/>
          <w:sz w:val="18"/>
          <w:szCs w:val="18"/>
        </w:rPr>
      </w:pPr>
      <w:r w:rsidRPr="00801F65">
        <w:rPr>
          <w:rFonts w:ascii="Times New Roman" w:hAnsi="Times New Roman" w:cs="Times New Roman"/>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8258CA" w:rsidRPr="00801F65" w:rsidRDefault="008258CA" w:rsidP="008258CA">
      <w:pPr>
        <w:pStyle w:val="ConsPlusNormal"/>
        <w:ind w:left="-567" w:right="-567" w:firstLine="283"/>
        <w:rPr>
          <w:rFonts w:ascii="Times New Roman" w:hAnsi="Times New Roman" w:cs="Times New Roman"/>
          <w:sz w:val="18"/>
          <w:szCs w:val="18"/>
        </w:rPr>
      </w:pPr>
      <w:r w:rsidRPr="00801F65">
        <w:rPr>
          <w:rFonts w:ascii="Times New Roman" w:hAnsi="Times New Roman" w:cs="Times New Roman"/>
          <w:sz w:val="18"/>
          <w:szCs w:val="18"/>
        </w:rPr>
        <w:t>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Хомутовским муниципальным образованием.</w:t>
      </w:r>
    </w:p>
    <w:p w:rsidR="008258CA" w:rsidRPr="00801F65" w:rsidRDefault="008258CA" w:rsidP="008258CA">
      <w:pPr>
        <w:pStyle w:val="ConsPlusNormal"/>
        <w:ind w:left="-567" w:right="-567" w:firstLine="283"/>
        <w:rPr>
          <w:rFonts w:ascii="Times New Roman" w:hAnsi="Times New Roman" w:cs="Times New Roman"/>
          <w:sz w:val="18"/>
          <w:szCs w:val="18"/>
        </w:rPr>
      </w:pPr>
      <w:r w:rsidRPr="00801F65">
        <w:rPr>
          <w:rFonts w:ascii="Times New Roman" w:hAnsi="Times New Roman" w:cs="Times New Roman"/>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8258CA" w:rsidRPr="00801F65" w:rsidRDefault="008258CA" w:rsidP="008258CA">
      <w:pPr>
        <w:pStyle w:val="ConsPlusNormal"/>
        <w:ind w:left="-567" w:right="-567" w:firstLine="283"/>
        <w:rPr>
          <w:rFonts w:ascii="Times New Roman" w:hAnsi="Times New Roman" w:cs="Times New Roman"/>
          <w:color w:val="000000"/>
          <w:spacing w:val="5"/>
          <w:sz w:val="18"/>
          <w:szCs w:val="18"/>
        </w:rPr>
      </w:pPr>
      <w:r w:rsidRPr="00801F65">
        <w:rPr>
          <w:rFonts w:ascii="Times New Roman" w:hAnsi="Times New Roman" w:cs="Times New Roman"/>
          <w:sz w:val="18"/>
          <w:szCs w:val="18"/>
        </w:rPr>
        <w:t xml:space="preserve">4. В целях поощрения за особые заслуги в деятельности, направленной на благо Хомутовского муниципального образования имя </w:t>
      </w:r>
      <w:r w:rsidRPr="00801F65">
        <w:rPr>
          <w:rFonts w:ascii="Times New Roman" w:hAnsi="Times New Roman" w:cs="Times New Roman"/>
          <w:color w:val="000000"/>
          <w:spacing w:val="5"/>
          <w:sz w:val="18"/>
          <w:szCs w:val="18"/>
        </w:rPr>
        <w:t xml:space="preserve">гражданина Российской Федерации или иностранного гражданина может быть внесено в </w:t>
      </w:r>
      <w:r w:rsidRPr="00801F65">
        <w:rPr>
          <w:rFonts w:ascii="Times New Roman" w:hAnsi="Times New Roman" w:cs="Times New Roman"/>
          <w:color w:val="000000"/>
          <w:spacing w:val="6"/>
          <w:sz w:val="18"/>
          <w:szCs w:val="18"/>
        </w:rPr>
        <w:t>КНИГУ ПОЧЕТА Хомутовского муниципального образования</w:t>
      </w:r>
      <w:r w:rsidRPr="00801F65">
        <w:rPr>
          <w:rFonts w:ascii="Times New Roman" w:hAnsi="Times New Roman" w:cs="Times New Roman"/>
          <w:color w:val="000000"/>
          <w:spacing w:val="5"/>
          <w:sz w:val="18"/>
          <w:szCs w:val="18"/>
        </w:rPr>
        <w:t>.</w:t>
      </w:r>
    </w:p>
    <w:p w:rsidR="008258CA" w:rsidRPr="00801F65" w:rsidRDefault="008258CA" w:rsidP="008258CA">
      <w:pPr>
        <w:pStyle w:val="ConsPlusNormal"/>
        <w:ind w:left="-567" w:right="-567" w:firstLine="283"/>
        <w:rPr>
          <w:rFonts w:ascii="Times New Roman" w:hAnsi="Times New Roman" w:cs="Times New Roman"/>
          <w:sz w:val="18"/>
          <w:szCs w:val="18"/>
        </w:rPr>
      </w:pPr>
      <w:r w:rsidRPr="00801F65">
        <w:rPr>
          <w:rFonts w:ascii="Times New Roman" w:hAnsi="Times New Roman" w:cs="Times New Roman"/>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8258CA" w:rsidRPr="00801F65" w:rsidRDefault="008258CA" w:rsidP="008258CA">
      <w:pPr>
        <w:tabs>
          <w:tab w:val="left" w:pos="0"/>
        </w:tabs>
        <w:ind w:left="-567" w:right="-567" w:firstLine="283"/>
        <w:rPr>
          <w:sz w:val="18"/>
          <w:szCs w:val="18"/>
        </w:rPr>
      </w:pPr>
      <w:r w:rsidRPr="00801F65">
        <w:rPr>
          <w:sz w:val="18"/>
          <w:szCs w:val="18"/>
        </w:rPr>
        <w:t>1.2. Статью 26. Устава Хомутовского муниципального образования дополнить пунктом 5.2. в следующе редакции:</w:t>
      </w:r>
    </w:p>
    <w:p w:rsidR="008258CA" w:rsidRPr="00801F65" w:rsidRDefault="008258CA" w:rsidP="008258CA">
      <w:pPr>
        <w:autoSpaceDE w:val="0"/>
        <w:autoSpaceDN w:val="0"/>
        <w:adjustRightInd w:val="0"/>
        <w:ind w:left="-567" w:right="-567" w:firstLine="283"/>
        <w:rPr>
          <w:sz w:val="18"/>
          <w:szCs w:val="18"/>
        </w:rPr>
      </w:pPr>
      <w:r w:rsidRPr="00801F65">
        <w:rPr>
          <w:color w:val="000000"/>
          <w:sz w:val="18"/>
          <w:szCs w:val="18"/>
        </w:rPr>
        <w:t xml:space="preserve">«5.2.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 w:history="1">
        <w:r w:rsidRPr="00801F65">
          <w:rPr>
            <w:color w:val="000000"/>
            <w:sz w:val="18"/>
            <w:szCs w:val="18"/>
          </w:rPr>
          <w:t>частями 3</w:t>
        </w:r>
      </w:hyperlink>
      <w:r w:rsidRPr="00801F65">
        <w:rPr>
          <w:color w:val="000000"/>
          <w:sz w:val="18"/>
          <w:szCs w:val="18"/>
        </w:rPr>
        <w:t xml:space="preserve"> - </w:t>
      </w:r>
      <w:hyperlink r:id="rId10" w:history="1">
        <w:r w:rsidRPr="00801F65">
          <w:rPr>
            <w:color w:val="000000"/>
            <w:sz w:val="18"/>
            <w:szCs w:val="18"/>
          </w:rPr>
          <w:t>6 статьи 13</w:t>
        </w:r>
      </w:hyperlink>
      <w:r w:rsidRPr="00801F65">
        <w:rPr>
          <w:color w:val="000000"/>
          <w:sz w:val="18"/>
          <w:szCs w:val="18"/>
        </w:rPr>
        <w:t xml:space="preserve"> Федерального закона от 25 декабря 2008 года N 273-ФЗ «О противодействии коррупции»»</w:t>
      </w:r>
      <w:r w:rsidRPr="00801F65">
        <w:rPr>
          <w:sz w:val="18"/>
          <w:szCs w:val="18"/>
        </w:rPr>
        <w:t>;</w:t>
      </w:r>
    </w:p>
    <w:p w:rsidR="008258CA" w:rsidRPr="00801F65" w:rsidRDefault="008258CA" w:rsidP="008258CA">
      <w:pPr>
        <w:pStyle w:val="ConsNonformat"/>
        <w:ind w:left="-567" w:right="-567" w:firstLine="283"/>
        <w:rPr>
          <w:rFonts w:ascii="Times New Roman" w:hAnsi="Times New Roman"/>
          <w:sz w:val="18"/>
          <w:szCs w:val="18"/>
        </w:rPr>
      </w:pPr>
      <w:r w:rsidRPr="00801F65">
        <w:rPr>
          <w:rFonts w:ascii="Times New Roman" w:hAnsi="Times New Roman"/>
          <w:sz w:val="18"/>
          <w:szCs w:val="18"/>
        </w:rPr>
        <w:t xml:space="preserve">1.3. </w:t>
      </w:r>
      <w:r w:rsidRPr="00801F65">
        <w:rPr>
          <w:rFonts w:ascii="Times New Roman" w:hAnsi="Times New Roman"/>
          <w:color w:val="000000"/>
          <w:sz w:val="18"/>
          <w:szCs w:val="18"/>
        </w:rPr>
        <w:t>Пункт 5 части 4 с</w:t>
      </w:r>
      <w:r w:rsidRPr="00801F65">
        <w:rPr>
          <w:rFonts w:ascii="Times New Roman" w:hAnsi="Times New Roman"/>
          <w:sz w:val="18"/>
          <w:szCs w:val="18"/>
        </w:rPr>
        <w:t>татьи 29 Устава Хомутовского муниципального образования изложить в следующей редакции:</w:t>
      </w:r>
    </w:p>
    <w:p w:rsidR="008258CA" w:rsidRPr="00801F65" w:rsidRDefault="008258CA" w:rsidP="008258CA">
      <w:pPr>
        <w:pStyle w:val="FORMATTEXT"/>
        <w:ind w:left="-567" w:right="-567" w:firstLine="283"/>
        <w:rPr>
          <w:sz w:val="18"/>
          <w:szCs w:val="18"/>
        </w:rPr>
      </w:pPr>
      <w:r w:rsidRPr="00801F65">
        <w:rPr>
          <w:sz w:val="18"/>
          <w:szCs w:val="18"/>
        </w:rPr>
        <w:t xml:space="preserve">«5) в случае осуществления полномочий на постоянной основе не менее срока, на который Глава был избран, либо в случае осуществления полномочий Главы на постоянной основе не менее 4 лет и в этот период Глава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w:t>
      </w:r>
      <w:r w:rsidRPr="00801F65">
        <w:rPr>
          <w:sz w:val="18"/>
          <w:szCs w:val="18"/>
        </w:rPr>
        <w:lastRenderedPageBreak/>
        <w:t>производится ежемесячная доплата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сведениями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(выборного лица местного самоуправления) Хомутовского муниципального образования на постоянной основе, утвержденным Думой Поселения;»</w:t>
      </w:r>
    </w:p>
    <w:p w:rsidR="008258CA" w:rsidRPr="00801F65" w:rsidRDefault="008258CA" w:rsidP="008258CA">
      <w:pPr>
        <w:pStyle w:val="ConsNormal"/>
        <w:ind w:left="-567" w:right="-567" w:firstLine="283"/>
        <w:rPr>
          <w:rFonts w:ascii="Times New Roman" w:hAnsi="Times New Roman"/>
          <w:sz w:val="18"/>
          <w:szCs w:val="18"/>
        </w:rPr>
      </w:pPr>
      <w:r w:rsidRPr="00801F65">
        <w:rPr>
          <w:rFonts w:ascii="Times New Roman" w:hAnsi="Times New Roman"/>
          <w:sz w:val="18"/>
          <w:szCs w:val="18"/>
        </w:rPr>
        <w:t>1.4. Статья 40. Устава Хомутовского муниципального образования дополнить пунктом 2.4. в следующе редакции:</w:t>
      </w:r>
    </w:p>
    <w:p w:rsidR="008258CA" w:rsidRPr="00801F65" w:rsidRDefault="008258CA" w:rsidP="008258CA">
      <w:pPr>
        <w:pStyle w:val="ConsNormal"/>
        <w:ind w:left="-567" w:right="-567" w:firstLine="283"/>
        <w:rPr>
          <w:rFonts w:ascii="Times New Roman" w:hAnsi="Times New Roman"/>
          <w:sz w:val="18"/>
          <w:szCs w:val="18"/>
        </w:rPr>
      </w:pPr>
      <w:r w:rsidRPr="00801F65">
        <w:rPr>
          <w:rFonts w:ascii="Times New Roman" w:hAnsi="Times New Roman"/>
          <w:sz w:val="18"/>
          <w:szCs w:val="18"/>
        </w:rPr>
        <w:t xml:space="preserve">«2.4. </w:t>
      </w:r>
      <w:r w:rsidRPr="00801F65">
        <w:rPr>
          <w:rFonts w:ascii="Times New Roman" w:hAnsi="Times New Roman"/>
          <w:color w:val="000000"/>
          <w:sz w:val="18"/>
          <w:szCs w:val="18"/>
        </w:rPr>
        <w:t xml:space="preserve">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1" w:history="1">
        <w:r w:rsidRPr="00801F65">
          <w:rPr>
            <w:rFonts w:ascii="Times New Roman" w:hAnsi="Times New Roman"/>
            <w:color w:val="000000"/>
            <w:sz w:val="18"/>
            <w:szCs w:val="18"/>
          </w:rPr>
          <w:t>частями 3</w:t>
        </w:r>
      </w:hyperlink>
      <w:r w:rsidRPr="00801F65">
        <w:rPr>
          <w:rFonts w:ascii="Times New Roman" w:hAnsi="Times New Roman"/>
          <w:color w:val="000000"/>
          <w:sz w:val="18"/>
          <w:szCs w:val="18"/>
        </w:rPr>
        <w:t xml:space="preserve"> - </w:t>
      </w:r>
      <w:hyperlink r:id="rId12" w:history="1">
        <w:r w:rsidRPr="00801F65">
          <w:rPr>
            <w:rFonts w:ascii="Times New Roman" w:hAnsi="Times New Roman"/>
            <w:color w:val="000000"/>
            <w:sz w:val="18"/>
            <w:szCs w:val="18"/>
          </w:rPr>
          <w:t>6 статьи 13</w:t>
        </w:r>
      </w:hyperlink>
      <w:r w:rsidRPr="00801F65">
        <w:rPr>
          <w:rFonts w:ascii="Times New Roman" w:hAnsi="Times New Roman"/>
          <w:color w:val="000000"/>
          <w:sz w:val="18"/>
          <w:szCs w:val="18"/>
        </w:rPr>
        <w:t xml:space="preserve"> Федерального закона от 25 декабря 2008 года N 273-ФЗ «О противодействии коррупции»»;</w:t>
      </w:r>
    </w:p>
    <w:p w:rsidR="008258CA" w:rsidRPr="00801F65" w:rsidRDefault="008258CA" w:rsidP="008258CA">
      <w:pPr>
        <w:pStyle w:val="ConsNormal"/>
        <w:ind w:left="-567" w:right="-567" w:firstLine="283"/>
        <w:rPr>
          <w:rFonts w:ascii="Times New Roman" w:hAnsi="Times New Roman"/>
          <w:sz w:val="18"/>
          <w:szCs w:val="18"/>
        </w:rPr>
      </w:pPr>
      <w:r w:rsidRPr="00801F65">
        <w:rPr>
          <w:rFonts w:ascii="Times New Roman" w:hAnsi="Times New Roman"/>
          <w:sz w:val="18"/>
          <w:szCs w:val="18"/>
        </w:rPr>
        <w:t>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на 22 августа 2023 года в 14-00 часов по адресу: Иркутская область, Иркутский район, с. Хомутово, ул. Кирова 7 «а».</w:t>
      </w:r>
    </w:p>
    <w:p w:rsidR="008258CA" w:rsidRPr="00801F65" w:rsidRDefault="008258CA" w:rsidP="008258CA">
      <w:pPr>
        <w:pStyle w:val="ConsNormal"/>
        <w:ind w:left="-567" w:right="-567" w:firstLine="283"/>
        <w:rPr>
          <w:rFonts w:ascii="Times New Roman" w:hAnsi="Times New Roman"/>
          <w:sz w:val="18"/>
          <w:szCs w:val="18"/>
        </w:rPr>
      </w:pPr>
      <w:r w:rsidRPr="00801F65">
        <w:rPr>
          <w:rFonts w:ascii="Times New Roman" w:hAnsi="Times New Roman"/>
          <w:sz w:val="18"/>
          <w:szCs w:val="18"/>
        </w:rPr>
        <w:t>3. Утвердить состав рабочей комиссии по организации проведения публичных слушаний в следующем составе:</w:t>
      </w:r>
    </w:p>
    <w:p w:rsidR="008258CA" w:rsidRPr="00801F65" w:rsidRDefault="008258CA" w:rsidP="008258CA">
      <w:pPr>
        <w:tabs>
          <w:tab w:val="left" w:pos="0"/>
        </w:tabs>
        <w:ind w:left="-567" w:right="-567" w:firstLine="283"/>
        <w:rPr>
          <w:sz w:val="18"/>
          <w:szCs w:val="18"/>
        </w:rPr>
      </w:pPr>
      <w:r w:rsidRPr="00801F65">
        <w:rPr>
          <w:sz w:val="18"/>
          <w:szCs w:val="18"/>
        </w:rPr>
        <w:t>3.1. Заместитель Главы администрации;</w:t>
      </w:r>
    </w:p>
    <w:p w:rsidR="008258CA" w:rsidRPr="00801F65" w:rsidRDefault="008258CA" w:rsidP="008258CA">
      <w:pPr>
        <w:tabs>
          <w:tab w:val="left" w:pos="0"/>
        </w:tabs>
        <w:ind w:left="-567" w:right="-567" w:firstLine="283"/>
        <w:rPr>
          <w:sz w:val="18"/>
          <w:szCs w:val="18"/>
        </w:rPr>
      </w:pPr>
      <w:r w:rsidRPr="00801F65">
        <w:rPr>
          <w:sz w:val="18"/>
          <w:szCs w:val="18"/>
        </w:rPr>
        <w:t xml:space="preserve">        3.2. Руководитель аппарата администрации;</w:t>
      </w:r>
    </w:p>
    <w:p w:rsidR="008258CA" w:rsidRPr="00801F65" w:rsidRDefault="008258CA" w:rsidP="008258CA">
      <w:pPr>
        <w:tabs>
          <w:tab w:val="left" w:pos="0"/>
        </w:tabs>
        <w:ind w:left="-567" w:right="-567" w:firstLine="283"/>
        <w:rPr>
          <w:sz w:val="18"/>
          <w:szCs w:val="18"/>
        </w:rPr>
      </w:pPr>
      <w:r w:rsidRPr="00801F65">
        <w:rPr>
          <w:sz w:val="18"/>
          <w:szCs w:val="18"/>
        </w:rPr>
        <w:t>3.3. Начальник юридического отдела.</w:t>
      </w:r>
    </w:p>
    <w:p w:rsidR="008258CA" w:rsidRPr="00801F65" w:rsidRDefault="008258CA" w:rsidP="008258CA">
      <w:pPr>
        <w:tabs>
          <w:tab w:val="left" w:pos="0"/>
        </w:tabs>
        <w:ind w:left="-567" w:right="-567" w:firstLine="283"/>
        <w:rPr>
          <w:sz w:val="18"/>
          <w:szCs w:val="18"/>
        </w:rPr>
      </w:pPr>
      <w:r w:rsidRPr="00801F65">
        <w:rPr>
          <w:sz w:val="18"/>
          <w:szCs w:val="18"/>
        </w:rPr>
        <w:t>4. Докладчиком на общественных слушаниях назначить главного специалиста юридического отдела И.А. Хромовских.</w:t>
      </w:r>
    </w:p>
    <w:p w:rsidR="008258CA" w:rsidRPr="00801F65" w:rsidRDefault="008258CA" w:rsidP="008258CA">
      <w:pPr>
        <w:tabs>
          <w:tab w:val="left" w:pos="0"/>
        </w:tabs>
        <w:ind w:left="-567" w:right="-567" w:firstLine="283"/>
        <w:rPr>
          <w:sz w:val="18"/>
          <w:szCs w:val="18"/>
        </w:rPr>
      </w:pPr>
      <w:r w:rsidRPr="00801F65">
        <w:rPr>
          <w:sz w:val="18"/>
          <w:szCs w:val="18"/>
        </w:rPr>
        <w:t xml:space="preserve">5. Предложения по изменениям и дополнениям в проект решения Думы Хомутовского муниципального образования </w:t>
      </w:r>
      <w:r>
        <w:rPr>
          <w:sz w:val="18"/>
          <w:szCs w:val="18"/>
        </w:rPr>
        <w:br/>
      </w:r>
      <w:r w:rsidRPr="00801F65">
        <w:rPr>
          <w:sz w:val="18"/>
          <w:szCs w:val="18"/>
        </w:rPr>
        <w:t>«О внесении изменений в Устав Хомутовского муниципального образования» принимаются до 10-00 часов 21 августа 2023 года, по адресу: Иркутская область, Иркутский район, с. Хомутово, ул. Кирова 7«а». Контактное лицо: Хромовских Ирина Александровна. тел. (3952)696-501.</w:t>
      </w:r>
    </w:p>
    <w:p w:rsidR="008258CA" w:rsidRPr="00801F65" w:rsidRDefault="008258CA" w:rsidP="008258CA">
      <w:pPr>
        <w:tabs>
          <w:tab w:val="left" w:pos="0"/>
        </w:tabs>
        <w:ind w:left="-567" w:right="-567" w:firstLine="283"/>
        <w:rPr>
          <w:sz w:val="18"/>
          <w:szCs w:val="18"/>
        </w:rPr>
      </w:pPr>
      <w:r w:rsidRPr="00801F65">
        <w:rPr>
          <w:sz w:val="18"/>
          <w:szCs w:val="18"/>
        </w:rPr>
        <w:t xml:space="preserve"> 6.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w:t>
      </w:r>
      <w:hyperlink r:id="rId13" w:history="1">
        <w:r w:rsidRPr="00801F65">
          <w:rPr>
            <w:rStyle w:val="af"/>
            <w:sz w:val="18"/>
            <w:szCs w:val="18"/>
          </w:rPr>
          <w:t>http://</w:t>
        </w:r>
        <w:proofErr w:type="spellStart"/>
        <w:r w:rsidRPr="00801F65">
          <w:rPr>
            <w:rStyle w:val="af"/>
            <w:sz w:val="18"/>
            <w:szCs w:val="18"/>
            <w:lang w:val="en-US"/>
          </w:rPr>
          <w:t>khomutovskoe</w:t>
        </w:r>
        <w:proofErr w:type="spellEnd"/>
        <w:r w:rsidRPr="00801F65">
          <w:rPr>
            <w:rStyle w:val="af"/>
            <w:sz w:val="18"/>
            <w:szCs w:val="18"/>
          </w:rPr>
          <w:t>-</w:t>
        </w:r>
        <w:proofErr w:type="spellStart"/>
        <w:r w:rsidRPr="00801F65">
          <w:rPr>
            <w:rStyle w:val="af"/>
            <w:sz w:val="18"/>
            <w:szCs w:val="18"/>
            <w:lang w:val="en-US"/>
          </w:rPr>
          <w:t>mo</w:t>
        </w:r>
        <w:proofErr w:type="spellEnd"/>
        <w:r w:rsidRPr="00801F65">
          <w:rPr>
            <w:rStyle w:val="af"/>
            <w:sz w:val="18"/>
            <w:szCs w:val="18"/>
          </w:rPr>
          <w:t>.</w:t>
        </w:r>
        <w:proofErr w:type="spellStart"/>
        <w:r w:rsidRPr="00801F65">
          <w:rPr>
            <w:rStyle w:val="af"/>
            <w:sz w:val="18"/>
            <w:szCs w:val="18"/>
          </w:rPr>
          <w:t>ru</w:t>
        </w:r>
        <w:proofErr w:type="spellEnd"/>
      </w:hyperlink>
      <w:r w:rsidRPr="00801F65">
        <w:rPr>
          <w:sz w:val="18"/>
          <w:szCs w:val="18"/>
        </w:rPr>
        <w:t xml:space="preserve"> </w:t>
      </w:r>
    </w:p>
    <w:p w:rsidR="008258CA" w:rsidRPr="00801F65" w:rsidRDefault="008258CA" w:rsidP="008258CA">
      <w:pPr>
        <w:tabs>
          <w:tab w:val="left" w:pos="0"/>
        </w:tabs>
        <w:ind w:left="-567" w:right="-567" w:firstLine="283"/>
        <w:rPr>
          <w:sz w:val="18"/>
          <w:szCs w:val="18"/>
        </w:rPr>
      </w:pPr>
      <w:r w:rsidRPr="00801F65">
        <w:rPr>
          <w:sz w:val="18"/>
          <w:szCs w:val="18"/>
        </w:rPr>
        <w:t>7. Контроль за исполнением данного постановления оставляю за собой.</w:t>
      </w:r>
    </w:p>
    <w:p w:rsidR="008258CA" w:rsidRPr="00801F65" w:rsidRDefault="008258CA" w:rsidP="008258CA">
      <w:pPr>
        <w:tabs>
          <w:tab w:val="left" w:pos="0"/>
        </w:tabs>
        <w:ind w:left="-567" w:right="-567" w:firstLine="283"/>
        <w:rPr>
          <w:sz w:val="18"/>
          <w:szCs w:val="18"/>
        </w:rPr>
      </w:pPr>
    </w:p>
    <w:p w:rsidR="008258CA" w:rsidRPr="00801F65" w:rsidRDefault="008258CA" w:rsidP="008258CA">
      <w:pPr>
        <w:ind w:left="-567" w:right="-567" w:firstLine="283"/>
        <w:jc w:val="center"/>
        <w:rPr>
          <w:sz w:val="18"/>
          <w:szCs w:val="18"/>
        </w:rPr>
      </w:pPr>
    </w:p>
    <w:p w:rsidR="008258CA" w:rsidRPr="00801F65" w:rsidRDefault="008258CA" w:rsidP="008258CA">
      <w:pPr>
        <w:ind w:left="-567" w:right="-567" w:firstLine="283"/>
        <w:rPr>
          <w:sz w:val="18"/>
          <w:szCs w:val="18"/>
        </w:rPr>
      </w:pPr>
      <w:r w:rsidRPr="00801F65">
        <w:rPr>
          <w:sz w:val="18"/>
          <w:szCs w:val="18"/>
        </w:rPr>
        <w:t>Исполняющий обязанности</w:t>
      </w:r>
    </w:p>
    <w:p w:rsidR="008258CA" w:rsidRDefault="008258CA" w:rsidP="008258CA">
      <w:pPr>
        <w:ind w:left="-567" w:right="-567" w:firstLine="283"/>
        <w:rPr>
          <w:sz w:val="18"/>
          <w:szCs w:val="18"/>
        </w:rPr>
      </w:pPr>
      <w:r w:rsidRPr="00801F65">
        <w:rPr>
          <w:sz w:val="18"/>
          <w:szCs w:val="18"/>
        </w:rPr>
        <w:t xml:space="preserve">Главы администрации                                            </w:t>
      </w:r>
      <w:r>
        <w:rPr>
          <w:sz w:val="18"/>
          <w:szCs w:val="18"/>
        </w:rPr>
        <w:tab/>
      </w:r>
      <w:r>
        <w:rPr>
          <w:sz w:val="18"/>
          <w:szCs w:val="18"/>
        </w:rPr>
        <w:tab/>
      </w:r>
      <w:r>
        <w:rPr>
          <w:sz w:val="18"/>
          <w:szCs w:val="18"/>
        </w:rPr>
        <w:tab/>
        <w:t xml:space="preserve">                                                                                                  </w:t>
      </w:r>
      <w:r w:rsidRPr="00801F65">
        <w:rPr>
          <w:sz w:val="18"/>
          <w:szCs w:val="18"/>
        </w:rPr>
        <w:t>А.В. Иваненко</w:t>
      </w:r>
    </w:p>
    <w:p w:rsidR="008258CA" w:rsidRDefault="008258CA" w:rsidP="008258CA">
      <w:pPr>
        <w:ind w:left="-567" w:right="-567" w:firstLine="283"/>
        <w:rPr>
          <w:sz w:val="18"/>
          <w:szCs w:val="18"/>
        </w:rPr>
      </w:pPr>
    </w:p>
    <w:p w:rsidR="004D48CD" w:rsidRPr="004D48CD" w:rsidRDefault="004D48CD" w:rsidP="004D48CD">
      <w:pPr>
        <w:ind w:left="-567" w:right="-567" w:firstLine="283"/>
        <w:jc w:val="center"/>
        <w:rPr>
          <w:sz w:val="18"/>
          <w:szCs w:val="18"/>
        </w:rPr>
      </w:pPr>
      <w:r w:rsidRPr="004D48CD">
        <w:rPr>
          <w:sz w:val="18"/>
          <w:szCs w:val="18"/>
        </w:rPr>
        <w:t>РОССИЙСКАЯ ФЕДЕРАЦИЯ</w:t>
      </w:r>
    </w:p>
    <w:p w:rsidR="004D48CD" w:rsidRPr="004D48CD" w:rsidRDefault="004D48CD" w:rsidP="004D48CD">
      <w:pPr>
        <w:ind w:left="-567" w:right="-567" w:firstLine="283"/>
        <w:jc w:val="center"/>
        <w:rPr>
          <w:sz w:val="18"/>
          <w:szCs w:val="18"/>
        </w:rPr>
      </w:pPr>
      <w:r w:rsidRPr="004D48CD">
        <w:rPr>
          <w:sz w:val="18"/>
          <w:szCs w:val="18"/>
        </w:rPr>
        <w:t>ИРКУТСКАЯ ОБЛАСТЬ   ИРКУТСКИЙ РАЙОН</w:t>
      </w:r>
    </w:p>
    <w:p w:rsidR="004D48CD" w:rsidRPr="004D48CD" w:rsidRDefault="004D48CD" w:rsidP="004D48CD">
      <w:pPr>
        <w:ind w:left="-567" w:right="-567" w:firstLine="283"/>
        <w:jc w:val="center"/>
        <w:rPr>
          <w:b/>
          <w:sz w:val="18"/>
          <w:szCs w:val="18"/>
        </w:rPr>
      </w:pPr>
      <w:r w:rsidRPr="004D48CD">
        <w:rPr>
          <w:b/>
          <w:sz w:val="18"/>
          <w:szCs w:val="18"/>
        </w:rPr>
        <w:t>ДУМА</w:t>
      </w:r>
    </w:p>
    <w:p w:rsidR="004D48CD" w:rsidRPr="004D48CD" w:rsidRDefault="004D48CD" w:rsidP="004D48CD">
      <w:pPr>
        <w:ind w:left="-567" w:right="-567" w:firstLine="283"/>
        <w:jc w:val="center"/>
        <w:rPr>
          <w:bCs/>
          <w:sz w:val="18"/>
          <w:szCs w:val="18"/>
        </w:rPr>
      </w:pPr>
      <w:r w:rsidRPr="004D48CD">
        <w:rPr>
          <w:bCs/>
          <w:sz w:val="18"/>
          <w:szCs w:val="18"/>
        </w:rPr>
        <w:t>Хомутовского муниципального образования</w:t>
      </w:r>
    </w:p>
    <w:p w:rsidR="004D48CD" w:rsidRPr="004D48CD" w:rsidRDefault="004D48CD" w:rsidP="004D48CD">
      <w:pPr>
        <w:ind w:left="-567" w:right="-567" w:firstLine="283"/>
        <w:jc w:val="center"/>
        <w:rPr>
          <w:bCs/>
          <w:sz w:val="18"/>
          <w:szCs w:val="18"/>
        </w:rPr>
      </w:pPr>
      <w:r w:rsidRPr="004D48CD">
        <w:rPr>
          <w:bCs/>
          <w:sz w:val="18"/>
          <w:szCs w:val="18"/>
        </w:rPr>
        <w:t>Пятый созыв</w:t>
      </w:r>
    </w:p>
    <w:p w:rsidR="004D48CD" w:rsidRPr="004D48CD" w:rsidRDefault="004D48CD" w:rsidP="004D48CD">
      <w:pPr>
        <w:ind w:left="-567" w:right="-567" w:firstLine="283"/>
        <w:jc w:val="center"/>
        <w:rPr>
          <w:b/>
          <w:bCs/>
          <w:sz w:val="18"/>
          <w:szCs w:val="18"/>
        </w:rPr>
      </w:pPr>
      <w:r w:rsidRPr="004D48CD">
        <w:rPr>
          <w:b/>
          <w:bCs/>
          <w:sz w:val="18"/>
          <w:szCs w:val="18"/>
        </w:rPr>
        <w:t>Проект Решения</w:t>
      </w:r>
    </w:p>
    <w:p w:rsidR="004D48CD" w:rsidRPr="004D48CD" w:rsidRDefault="004D48CD" w:rsidP="004D48CD">
      <w:pPr>
        <w:ind w:left="-567" w:right="-567" w:firstLine="283"/>
        <w:rPr>
          <w:b/>
          <w:bCs/>
          <w:sz w:val="18"/>
          <w:szCs w:val="18"/>
        </w:rPr>
      </w:pPr>
    </w:p>
    <w:p w:rsidR="004D48CD" w:rsidRPr="004D48CD" w:rsidRDefault="004D48CD" w:rsidP="004D48CD">
      <w:pPr>
        <w:ind w:left="-567" w:right="-567" w:firstLine="283"/>
        <w:rPr>
          <w:sz w:val="18"/>
          <w:szCs w:val="18"/>
        </w:rPr>
      </w:pPr>
      <w:r w:rsidRPr="004D48CD">
        <w:rPr>
          <w:sz w:val="18"/>
          <w:szCs w:val="18"/>
        </w:rPr>
        <w:t xml:space="preserve">___________                                                                                         </w:t>
      </w:r>
      <w:r>
        <w:rPr>
          <w:sz w:val="18"/>
          <w:szCs w:val="18"/>
        </w:rPr>
        <w:tab/>
      </w:r>
      <w:r>
        <w:rPr>
          <w:sz w:val="18"/>
          <w:szCs w:val="18"/>
        </w:rPr>
        <w:tab/>
      </w:r>
      <w:r>
        <w:rPr>
          <w:sz w:val="18"/>
          <w:szCs w:val="18"/>
        </w:rPr>
        <w:tab/>
        <w:t xml:space="preserve">                                                                          </w:t>
      </w:r>
      <w:r w:rsidRPr="004D48CD">
        <w:rPr>
          <w:sz w:val="18"/>
          <w:szCs w:val="18"/>
        </w:rPr>
        <w:t xml:space="preserve">  №__________ </w:t>
      </w:r>
    </w:p>
    <w:p w:rsidR="004D48CD" w:rsidRPr="004D48CD" w:rsidRDefault="004D48CD" w:rsidP="004D48CD">
      <w:pPr>
        <w:ind w:left="-567" w:right="-567" w:firstLine="283"/>
        <w:rPr>
          <w:sz w:val="18"/>
          <w:szCs w:val="18"/>
        </w:rPr>
      </w:pPr>
      <w:r w:rsidRPr="004D48CD">
        <w:rPr>
          <w:sz w:val="18"/>
          <w:szCs w:val="18"/>
        </w:rPr>
        <w:t>с. Хомутово</w:t>
      </w:r>
    </w:p>
    <w:p w:rsidR="004D48CD" w:rsidRPr="004D48CD" w:rsidRDefault="004D48CD" w:rsidP="004D48CD">
      <w:pPr>
        <w:ind w:left="-567" w:right="-567" w:firstLine="283"/>
        <w:rPr>
          <w:sz w:val="18"/>
          <w:szCs w:val="18"/>
        </w:rPr>
      </w:pPr>
    </w:p>
    <w:p w:rsidR="004D48CD" w:rsidRPr="004D48CD" w:rsidRDefault="004D48CD" w:rsidP="004D48CD">
      <w:pPr>
        <w:ind w:left="-567" w:right="-567" w:firstLine="283"/>
        <w:rPr>
          <w:sz w:val="18"/>
          <w:szCs w:val="18"/>
        </w:rPr>
      </w:pPr>
      <w:r w:rsidRPr="004D48CD">
        <w:rPr>
          <w:sz w:val="18"/>
          <w:szCs w:val="18"/>
        </w:rPr>
        <w:t>О внесении изменений и дополнений в Устав Хомутовского муниципального образования</w:t>
      </w:r>
    </w:p>
    <w:p w:rsidR="004D48CD" w:rsidRPr="004D48CD" w:rsidRDefault="004D48CD" w:rsidP="004D48CD">
      <w:pPr>
        <w:ind w:left="-567" w:right="-567" w:firstLine="283"/>
        <w:rPr>
          <w:sz w:val="18"/>
          <w:szCs w:val="18"/>
        </w:rPr>
      </w:pPr>
    </w:p>
    <w:p w:rsidR="004D48CD" w:rsidRPr="004D48CD" w:rsidRDefault="004D48CD" w:rsidP="004D48CD">
      <w:pPr>
        <w:ind w:left="-567" w:right="-425" w:firstLine="283"/>
        <w:rPr>
          <w:sz w:val="18"/>
          <w:szCs w:val="18"/>
        </w:rPr>
      </w:pPr>
      <w:r w:rsidRPr="004D48CD">
        <w:rPr>
          <w:sz w:val="18"/>
          <w:szCs w:val="18"/>
        </w:rPr>
        <w:t xml:space="preserve">             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(ред. от 03.03.2023) «О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4D48CD" w:rsidRPr="004D48CD" w:rsidRDefault="004D48CD" w:rsidP="004D48CD">
      <w:pPr>
        <w:ind w:left="-567" w:right="-425" w:firstLine="283"/>
        <w:rPr>
          <w:sz w:val="18"/>
          <w:szCs w:val="18"/>
        </w:rPr>
      </w:pPr>
      <w:r w:rsidRPr="004D48CD">
        <w:rPr>
          <w:sz w:val="18"/>
          <w:szCs w:val="18"/>
        </w:rPr>
        <w:t>РЕШИЛА:</w:t>
      </w:r>
    </w:p>
    <w:p w:rsidR="004D48CD" w:rsidRPr="004D48CD" w:rsidRDefault="004D48CD" w:rsidP="004D48CD">
      <w:pPr>
        <w:ind w:left="-567" w:right="-425" w:firstLine="283"/>
        <w:rPr>
          <w:sz w:val="18"/>
          <w:szCs w:val="18"/>
        </w:rPr>
      </w:pPr>
      <w:r w:rsidRPr="004D48CD">
        <w:rPr>
          <w:sz w:val="18"/>
          <w:szCs w:val="18"/>
        </w:rPr>
        <w:t>1. Внести в Устав Хомутовского муниципального образования следующие изменения и дополнения:</w:t>
      </w:r>
    </w:p>
    <w:p w:rsidR="004D48CD" w:rsidRPr="004D48CD" w:rsidRDefault="004D48CD" w:rsidP="004D48CD">
      <w:pPr>
        <w:ind w:left="-567" w:right="-425" w:firstLine="283"/>
        <w:rPr>
          <w:sz w:val="18"/>
          <w:szCs w:val="18"/>
        </w:rPr>
      </w:pPr>
      <w:r w:rsidRPr="004D48CD">
        <w:rPr>
          <w:sz w:val="18"/>
          <w:szCs w:val="18"/>
        </w:rPr>
        <w:t>1.1. Дополнить Устав Хомутовского муниципального образование статьей 2.1. в следующей редакции:</w:t>
      </w:r>
    </w:p>
    <w:p w:rsidR="004D48CD" w:rsidRPr="004D48CD" w:rsidRDefault="004D48CD" w:rsidP="004D48CD">
      <w:pPr>
        <w:ind w:left="-567" w:right="-425" w:firstLine="283"/>
        <w:rPr>
          <w:b/>
          <w:sz w:val="18"/>
          <w:szCs w:val="18"/>
        </w:rPr>
      </w:pPr>
      <w:r w:rsidRPr="004D48CD">
        <w:rPr>
          <w:b/>
          <w:sz w:val="18"/>
          <w:szCs w:val="18"/>
        </w:rPr>
        <w:t>«Статья 2.1. Почетный гражданин и КНИГА ПОЧЕТА Хомутовского муниципального образования</w:t>
      </w:r>
    </w:p>
    <w:p w:rsidR="004D48CD" w:rsidRPr="004D48CD" w:rsidRDefault="004D48CD" w:rsidP="004D48CD">
      <w:pPr>
        <w:ind w:left="-567" w:right="-425" w:firstLine="283"/>
        <w:rPr>
          <w:sz w:val="18"/>
          <w:szCs w:val="18"/>
        </w:rPr>
      </w:pPr>
      <w:r w:rsidRPr="004D48CD">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4D48CD" w:rsidRPr="004D48CD" w:rsidRDefault="004D48CD" w:rsidP="004D48CD">
      <w:pPr>
        <w:ind w:left="-567" w:right="-425" w:firstLine="283"/>
        <w:rPr>
          <w:sz w:val="18"/>
          <w:szCs w:val="18"/>
        </w:rPr>
      </w:pPr>
      <w:r w:rsidRPr="004D48CD">
        <w:rPr>
          <w:sz w:val="18"/>
          <w:szCs w:val="18"/>
        </w:rPr>
        <w:t>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Хомутовским муниципальным образованием.</w:t>
      </w:r>
    </w:p>
    <w:p w:rsidR="004D48CD" w:rsidRPr="004D48CD" w:rsidRDefault="004D48CD" w:rsidP="004D48CD">
      <w:pPr>
        <w:ind w:left="-567" w:right="-425" w:firstLine="283"/>
        <w:rPr>
          <w:sz w:val="18"/>
          <w:szCs w:val="18"/>
        </w:rPr>
      </w:pPr>
      <w:r w:rsidRPr="004D48CD">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4D48CD" w:rsidRPr="004D48CD" w:rsidRDefault="004D48CD" w:rsidP="004D48CD">
      <w:pPr>
        <w:ind w:left="-567" w:right="-425" w:firstLine="283"/>
        <w:rPr>
          <w:sz w:val="18"/>
          <w:szCs w:val="18"/>
        </w:rPr>
      </w:pPr>
      <w:r w:rsidRPr="004D48CD">
        <w:rPr>
          <w:sz w:val="18"/>
          <w:szCs w:val="18"/>
        </w:rPr>
        <w:t>4. В целях поощрения за особые заслуги в деятельности, направленной на благо Хомутовского муниципального образования имя гражданина Российской Федерации или иностранного гражданина может быть внесено в КНИГУ ПОЧЕТА Хомутовского муниципального образования.</w:t>
      </w:r>
    </w:p>
    <w:p w:rsidR="004D48CD" w:rsidRPr="004D48CD" w:rsidRDefault="004D48CD" w:rsidP="004D48CD">
      <w:pPr>
        <w:ind w:left="-567" w:right="-425" w:firstLine="283"/>
        <w:rPr>
          <w:sz w:val="18"/>
          <w:szCs w:val="18"/>
        </w:rPr>
      </w:pPr>
      <w:r w:rsidRPr="004D48CD">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4D48CD" w:rsidRPr="004D48CD" w:rsidRDefault="004D48CD" w:rsidP="004D48CD">
      <w:pPr>
        <w:ind w:left="-567" w:right="-425" w:firstLine="283"/>
        <w:rPr>
          <w:sz w:val="18"/>
          <w:szCs w:val="18"/>
        </w:rPr>
      </w:pPr>
      <w:r w:rsidRPr="004D48CD">
        <w:rPr>
          <w:sz w:val="18"/>
          <w:szCs w:val="18"/>
        </w:rPr>
        <w:t>1.2. Статью 26. Устава Хомутовского муниципального образования дополнить пунктом 5.2. в следующе редакции:</w:t>
      </w:r>
    </w:p>
    <w:p w:rsidR="004D48CD" w:rsidRPr="004D48CD" w:rsidRDefault="004D48CD" w:rsidP="004D48CD">
      <w:pPr>
        <w:ind w:left="-567" w:right="-425" w:firstLine="283"/>
        <w:rPr>
          <w:sz w:val="18"/>
          <w:szCs w:val="18"/>
        </w:rPr>
      </w:pPr>
      <w:r w:rsidRPr="004D48CD">
        <w:rPr>
          <w:sz w:val="18"/>
          <w:szCs w:val="18"/>
        </w:rPr>
        <w:t xml:space="preserve">«5.2.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4D48CD">
        <w:rPr>
          <w:sz w:val="18"/>
          <w:szCs w:val="18"/>
        </w:rPr>
        <w:lastRenderedPageBreak/>
        <w:t xml:space="preserve">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4" w:history="1">
        <w:r w:rsidRPr="004D48CD">
          <w:rPr>
            <w:rStyle w:val="af"/>
            <w:sz w:val="18"/>
            <w:szCs w:val="18"/>
          </w:rPr>
          <w:t>частями 3</w:t>
        </w:r>
      </w:hyperlink>
      <w:r w:rsidRPr="004D48CD">
        <w:rPr>
          <w:sz w:val="18"/>
          <w:szCs w:val="18"/>
        </w:rPr>
        <w:t xml:space="preserve"> - </w:t>
      </w:r>
      <w:hyperlink r:id="rId15" w:history="1">
        <w:r w:rsidRPr="004D48CD">
          <w:rPr>
            <w:rStyle w:val="af"/>
            <w:sz w:val="18"/>
            <w:szCs w:val="18"/>
          </w:rPr>
          <w:t>6 статьи 13</w:t>
        </w:r>
      </w:hyperlink>
      <w:r w:rsidRPr="004D48CD">
        <w:rPr>
          <w:sz w:val="18"/>
          <w:szCs w:val="18"/>
        </w:rPr>
        <w:t xml:space="preserve"> Федерального закона от 25 декабря 2008 года N 273-ФЗ «О противодействии коррупции»»;</w:t>
      </w:r>
    </w:p>
    <w:p w:rsidR="004D48CD" w:rsidRPr="004D48CD" w:rsidRDefault="004D48CD" w:rsidP="004D48CD">
      <w:pPr>
        <w:ind w:left="-567" w:right="-425" w:firstLine="283"/>
        <w:rPr>
          <w:sz w:val="18"/>
          <w:szCs w:val="18"/>
        </w:rPr>
      </w:pPr>
      <w:r w:rsidRPr="004D48CD">
        <w:rPr>
          <w:sz w:val="18"/>
          <w:szCs w:val="18"/>
        </w:rPr>
        <w:t>1.3. п. 5 части 4 статьи 29 Устава Хомутовского муниципального образования изложить в следующей редакции:</w:t>
      </w:r>
    </w:p>
    <w:p w:rsidR="004D48CD" w:rsidRPr="004D48CD" w:rsidRDefault="004D48CD" w:rsidP="004D48CD">
      <w:pPr>
        <w:ind w:left="-567" w:right="-425" w:firstLine="283"/>
        <w:rPr>
          <w:sz w:val="18"/>
          <w:szCs w:val="18"/>
        </w:rPr>
      </w:pPr>
      <w:r w:rsidRPr="004D48CD">
        <w:rPr>
          <w:sz w:val="18"/>
          <w:szCs w:val="18"/>
        </w:rPr>
        <w:t>«5) в случае осуществления полномочий на постоянной основе не менее срока, на который Глава был избран, либо в случае осуществления полномочий Главы на постоянной основе не менее 4 лет и в этот период Глава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сведениями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(выборного лица местного самоуправления) Хомутовского муниципального образования на постоянной основе, утвержденным Думой Поселения;»</w:t>
      </w:r>
    </w:p>
    <w:p w:rsidR="004D48CD" w:rsidRPr="004D48CD" w:rsidRDefault="004D48CD" w:rsidP="004D48CD">
      <w:pPr>
        <w:ind w:left="-567" w:right="-425" w:firstLine="283"/>
        <w:rPr>
          <w:sz w:val="18"/>
          <w:szCs w:val="18"/>
        </w:rPr>
      </w:pPr>
      <w:r w:rsidRPr="004D48CD">
        <w:rPr>
          <w:sz w:val="18"/>
          <w:szCs w:val="18"/>
        </w:rPr>
        <w:t>1.4. Статья 40. Устава Хомутовского муниципального образования дополнить пунктом 2.4. в следующе редакции:</w:t>
      </w:r>
    </w:p>
    <w:p w:rsidR="004D48CD" w:rsidRPr="004D48CD" w:rsidRDefault="004D48CD" w:rsidP="004D48CD">
      <w:pPr>
        <w:ind w:left="-567" w:right="-425" w:firstLine="283"/>
        <w:rPr>
          <w:sz w:val="18"/>
          <w:szCs w:val="18"/>
        </w:rPr>
      </w:pPr>
      <w:r w:rsidRPr="004D48CD">
        <w:rPr>
          <w:sz w:val="18"/>
          <w:szCs w:val="18"/>
        </w:rPr>
        <w:t xml:space="preserve">«2.4.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6" w:history="1">
        <w:r w:rsidRPr="004D48CD">
          <w:rPr>
            <w:rStyle w:val="af"/>
            <w:sz w:val="18"/>
            <w:szCs w:val="18"/>
          </w:rPr>
          <w:t>частями 3</w:t>
        </w:r>
      </w:hyperlink>
      <w:r w:rsidRPr="004D48CD">
        <w:rPr>
          <w:sz w:val="18"/>
          <w:szCs w:val="18"/>
        </w:rPr>
        <w:t xml:space="preserve"> - </w:t>
      </w:r>
      <w:hyperlink r:id="rId17" w:history="1">
        <w:r w:rsidRPr="004D48CD">
          <w:rPr>
            <w:rStyle w:val="af"/>
            <w:sz w:val="18"/>
            <w:szCs w:val="18"/>
          </w:rPr>
          <w:t>6 статьи 13</w:t>
        </w:r>
      </w:hyperlink>
      <w:r w:rsidRPr="004D48CD">
        <w:rPr>
          <w:sz w:val="18"/>
          <w:szCs w:val="18"/>
        </w:rPr>
        <w:t xml:space="preserve"> Федерального закона от 25 декабря 2008 года N 273-ФЗ «О противодействии коррупции»»;</w:t>
      </w:r>
    </w:p>
    <w:p w:rsidR="004D48CD" w:rsidRPr="004D48CD" w:rsidRDefault="004D48CD" w:rsidP="004D48CD">
      <w:pPr>
        <w:ind w:left="-567" w:right="-425" w:firstLine="283"/>
        <w:rPr>
          <w:sz w:val="18"/>
          <w:szCs w:val="18"/>
        </w:rPr>
      </w:pPr>
      <w:r w:rsidRPr="004D48CD">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4D48CD" w:rsidRPr="004D48CD" w:rsidRDefault="004D48CD" w:rsidP="004D48CD">
      <w:pPr>
        <w:ind w:left="-567" w:right="-425" w:firstLine="283"/>
        <w:rPr>
          <w:sz w:val="18"/>
          <w:szCs w:val="18"/>
        </w:rPr>
      </w:pPr>
      <w:r w:rsidRPr="004D48CD">
        <w:rPr>
          <w:sz w:val="18"/>
          <w:szCs w:val="18"/>
        </w:rPr>
        <w:t>3. 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4D48CD" w:rsidRPr="004D48CD" w:rsidRDefault="004D48CD" w:rsidP="004D48CD">
      <w:pPr>
        <w:ind w:left="-567" w:right="-425" w:firstLine="283"/>
        <w:rPr>
          <w:sz w:val="18"/>
          <w:szCs w:val="18"/>
        </w:rPr>
      </w:pPr>
      <w:r w:rsidRPr="004D48CD">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4D48CD" w:rsidRPr="004D48CD" w:rsidRDefault="004D48CD" w:rsidP="004D48CD">
      <w:pPr>
        <w:ind w:left="-567" w:right="-425" w:firstLine="283"/>
        <w:rPr>
          <w:sz w:val="18"/>
          <w:szCs w:val="18"/>
        </w:rPr>
      </w:pPr>
      <w:r w:rsidRPr="004D48CD">
        <w:rPr>
          <w:sz w:val="18"/>
          <w:szCs w:val="18"/>
        </w:rPr>
        <w:t>5. Контроль за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4D48CD" w:rsidRPr="004D48CD" w:rsidRDefault="004D48CD" w:rsidP="004D48CD">
      <w:pPr>
        <w:ind w:left="-567" w:right="-425" w:firstLine="283"/>
        <w:rPr>
          <w:sz w:val="18"/>
          <w:szCs w:val="18"/>
        </w:rPr>
      </w:pPr>
    </w:p>
    <w:p w:rsidR="004D48CD" w:rsidRPr="004D48CD" w:rsidRDefault="004D48CD" w:rsidP="004D48CD">
      <w:pPr>
        <w:ind w:left="-567" w:right="-425" w:firstLine="283"/>
        <w:rPr>
          <w:sz w:val="18"/>
          <w:szCs w:val="18"/>
        </w:rPr>
      </w:pPr>
      <w:r w:rsidRPr="004D48CD">
        <w:rPr>
          <w:sz w:val="18"/>
          <w:szCs w:val="18"/>
        </w:rPr>
        <w:t xml:space="preserve">Глава Хомутовского </w:t>
      </w:r>
    </w:p>
    <w:p w:rsidR="004D48CD" w:rsidRPr="004D48CD" w:rsidRDefault="004D48CD" w:rsidP="004D48CD">
      <w:pPr>
        <w:ind w:left="-567" w:right="-425" w:firstLine="283"/>
        <w:rPr>
          <w:sz w:val="18"/>
          <w:szCs w:val="18"/>
        </w:rPr>
      </w:pPr>
      <w:r w:rsidRPr="004D48CD">
        <w:rPr>
          <w:sz w:val="18"/>
          <w:szCs w:val="18"/>
        </w:rPr>
        <w:t xml:space="preserve">муниципального образования – </w:t>
      </w:r>
    </w:p>
    <w:p w:rsidR="004D48CD" w:rsidRPr="004D48CD" w:rsidRDefault="004D48CD" w:rsidP="004D48CD">
      <w:pPr>
        <w:ind w:left="-567" w:right="-425" w:firstLine="283"/>
        <w:rPr>
          <w:sz w:val="18"/>
          <w:szCs w:val="18"/>
        </w:rPr>
      </w:pPr>
      <w:r w:rsidRPr="004D48CD">
        <w:rPr>
          <w:sz w:val="18"/>
          <w:szCs w:val="18"/>
        </w:rPr>
        <w:t xml:space="preserve">Председатель Думы Хомутовского </w:t>
      </w:r>
    </w:p>
    <w:p w:rsidR="004D48CD" w:rsidRPr="004D48CD" w:rsidRDefault="004D48CD" w:rsidP="004D48CD">
      <w:pPr>
        <w:ind w:left="-567" w:right="-425" w:firstLine="283"/>
        <w:rPr>
          <w:sz w:val="18"/>
          <w:szCs w:val="18"/>
        </w:rPr>
      </w:pPr>
      <w:r w:rsidRPr="004D48CD">
        <w:rPr>
          <w:sz w:val="18"/>
          <w:szCs w:val="18"/>
        </w:rPr>
        <w:t>муниципального образования</w:t>
      </w:r>
      <w:r w:rsidRPr="004D48CD">
        <w:rPr>
          <w:sz w:val="18"/>
          <w:szCs w:val="18"/>
        </w:rPr>
        <w:tab/>
      </w:r>
      <w:r w:rsidRPr="004D48CD">
        <w:rPr>
          <w:sz w:val="18"/>
          <w:szCs w:val="18"/>
        </w:rPr>
        <w:tab/>
      </w:r>
      <w:r w:rsidRPr="004D48CD">
        <w:rPr>
          <w:sz w:val="18"/>
          <w:szCs w:val="18"/>
        </w:rPr>
        <w:tab/>
      </w:r>
      <w:r w:rsidRPr="004D48CD">
        <w:rPr>
          <w:sz w:val="18"/>
          <w:szCs w:val="18"/>
        </w:rPr>
        <w:tab/>
      </w:r>
      <w:r w:rsidRPr="004D48CD">
        <w:rPr>
          <w:sz w:val="18"/>
          <w:szCs w:val="18"/>
        </w:rPr>
        <w:tab/>
        <w:t xml:space="preserve">  </w:t>
      </w:r>
      <w:r>
        <w:rPr>
          <w:sz w:val="18"/>
          <w:szCs w:val="18"/>
        </w:rPr>
        <w:t xml:space="preserve">                                                                                                                                         </w:t>
      </w:r>
      <w:r w:rsidRPr="004D48CD">
        <w:rPr>
          <w:sz w:val="18"/>
          <w:szCs w:val="18"/>
        </w:rPr>
        <w:t>В.М. Колмаченко</w:t>
      </w:r>
    </w:p>
    <w:p w:rsidR="008258CA" w:rsidRPr="00801F65" w:rsidRDefault="008258CA" w:rsidP="008258CA">
      <w:pPr>
        <w:ind w:left="-567" w:right="-567" w:firstLine="283"/>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405906" w:rsidRDefault="00405906" w:rsidP="00405906">
      <w:pPr>
        <w:tabs>
          <w:tab w:val="left" w:pos="426"/>
          <w:tab w:val="left" w:pos="3976"/>
        </w:tabs>
        <w:ind w:left="-284" w:right="-136" w:firstLine="426"/>
        <w:rPr>
          <w:sz w:val="18"/>
          <w:szCs w:val="18"/>
          <w:u w:val="single"/>
        </w:rPr>
      </w:pPr>
      <w:r>
        <w:rPr>
          <w:bCs/>
          <w:sz w:val="18"/>
          <w:szCs w:val="18"/>
          <w:u w:val="single"/>
        </w:rPr>
        <w:t>13.07.2023</w:t>
      </w:r>
      <w:r>
        <w:rPr>
          <w:sz w:val="18"/>
          <w:szCs w:val="18"/>
          <w:u w:val="single"/>
        </w:rPr>
        <w:t xml:space="preserve">  № 153 о/д</w:t>
      </w:r>
    </w:p>
    <w:p w:rsidR="00405906" w:rsidRDefault="00405906" w:rsidP="00405906">
      <w:pPr>
        <w:tabs>
          <w:tab w:val="left" w:pos="426"/>
          <w:tab w:val="left" w:pos="3976"/>
        </w:tabs>
        <w:ind w:left="-284" w:right="-136" w:firstLine="426"/>
        <w:rPr>
          <w:sz w:val="18"/>
          <w:szCs w:val="18"/>
        </w:rPr>
      </w:pPr>
      <w:r>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60104F" w:rsidRDefault="006E5A3D" w:rsidP="0060104F">
      <w:pPr>
        <w:tabs>
          <w:tab w:val="left" w:pos="3976"/>
        </w:tabs>
        <w:ind w:left="-426" w:right="-427" w:firstLine="284"/>
        <w:rPr>
          <w:sz w:val="18"/>
          <w:szCs w:val="18"/>
        </w:rPr>
      </w:pPr>
      <w:r w:rsidRPr="006E5A3D">
        <w:rPr>
          <w:sz w:val="18"/>
          <w:szCs w:val="18"/>
        </w:rPr>
        <w:t>Об утверждении административного регламента предоставления муниципальной услуги «Дача письменных разъяснений по вопросам применения нормативных правовых актов муниципального образования о местных налогах и сборах»</w:t>
      </w:r>
      <w:r>
        <w:rPr>
          <w:sz w:val="18"/>
          <w:szCs w:val="18"/>
        </w:rPr>
        <w:t>.</w:t>
      </w:r>
    </w:p>
    <w:p w:rsidR="006E5A3D" w:rsidRDefault="006E5A3D" w:rsidP="0060104F">
      <w:pPr>
        <w:tabs>
          <w:tab w:val="left" w:pos="3976"/>
        </w:tabs>
        <w:ind w:left="-426" w:right="-427" w:firstLine="284"/>
        <w:rPr>
          <w:sz w:val="18"/>
          <w:szCs w:val="18"/>
        </w:rPr>
      </w:pPr>
    </w:p>
    <w:p w:rsidR="006E5A3D" w:rsidRDefault="006E5A3D" w:rsidP="006E5A3D">
      <w:pPr>
        <w:tabs>
          <w:tab w:val="left" w:pos="3976"/>
        </w:tabs>
        <w:ind w:left="-426" w:right="-427" w:firstLine="284"/>
        <w:rPr>
          <w:sz w:val="18"/>
          <w:szCs w:val="18"/>
        </w:rPr>
      </w:pPr>
      <w:r w:rsidRPr="006E5A3D">
        <w:rPr>
          <w:sz w:val="18"/>
          <w:szCs w:val="18"/>
        </w:rPr>
        <w:t>В соответствии со статьей 34.2 Налогового кодекса Российской Федерации, Федеральным законом от 27.07.2010 №210 «Об организации предоставления государственных и муниципальных услуг», постановлением администрации Хомутовского муниципального образования от 20.05.2013 №98о/д «Об утверждении Порядка разработки и утверждения административных регламентов предоставления муниципальных услуг администрацией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w:t>
      </w:r>
    </w:p>
    <w:p w:rsidR="006E5A3D" w:rsidRPr="006E5A3D" w:rsidRDefault="006E5A3D" w:rsidP="006E5A3D">
      <w:pPr>
        <w:tabs>
          <w:tab w:val="left" w:pos="3976"/>
        </w:tabs>
        <w:ind w:left="-426" w:right="-427" w:firstLine="284"/>
        <w:rPr>
          <w:sz w:val="18"/>
          <w:szCs w:val="18"/>
        </w:rPr>
      </w:pPr>
    </w:p>
    <w:p w:rsidR="006E5A3D" w:rsidRDefault="006E5A3D" w:rsidP="006E5A3D">
      <w:pPr>
        <w:tabs>
          <w:tab w:val="left" w:pos="3976"/>
        </w:tabs>
        <w:ind w:left="-426" w:right="-427" w:firstLine="284"/>
        <w:rPr>
          <w:sz w:val="18"/>
          <w:szCs w:val="18"/>
        </w:rPr>
      </w:pPr>
      <w:r w:rsidRPr="006E5A3D">
        <w:rPr>
          <w:sz w:val="18"/>
          <w:szCs w:val="18"/>
        </w:rPr>
        <w:t>ПОСТАНОВЛЯЕТ:</w:t>
      </w:r>
    </w:p>
    <w:p w:rsidR="006E5A3D" w:rsidRPr="006E5A3D" w:rsidRDefault="006E5A3D" w:rsidP="006E5A3D">
      <w:pPr>
        <w:tabs>
          <w:tab w:val="left" w:pos="3976"/>
        </w:tabs>
        <w:ind w:left="-426" w:right="-427" w:firstLine="284"/>
        <w:rPr>
          <w:sz w:val="18"/>
          <w:szCs w:val="18"/>
        </w:rPr>
      </w:pPr>
    </w:p>
    <w:p w:rsidR="006E5A3D" w:rsidRPr="006E5A3D" w:rsidRDefault="006E5A3D" w:rsidP="006E5A3D">
      <w:pPr>
        <w:tabs>
          <w:tab w:val="left" w:pos="3976"/>
        </w:tabs>
        <w:ind w:left="-426" w:right="-427" w:firstLine="284"/>
        <w:rPr>
          <w:sz w:val="18"/>
          <w:szCs w:val="18"/>
        </w:rPr>
      </w:pPr>
      <w:r>
        <w:rPr>
          <w:sz w:val="18"/>
          <w:szCs w:val="18"/>
        </w:rPr>
        <w:t>1.</w:t>
      </w:r>
      <w:r w:rsidRPr="006E5A3D">
        <w:rPr>
          <w:sz w:val="18"/>
          <w:szCs w:val="18"/>
        </w:rPr>
        <w:t>Утвердить административный регламент предоставления муниципальной услуги «Дача письменных разъяснений по вопросам применения нормативных правовых актов муниципального образования о местных налогах и сборах» согласно приложению к настоящему постановлению</w:t>
      </w:r>
    </w:p>
    <w:p w:rsidR="006E5A3D" w:rsidRPr="006E5A3D" w:rsidRDefault="006E5A3D" w:rsidP="006E5A3D">
      <w:pPr>
        <w:tabs>
          <w:tab w:val="left" w:pos="3976"/>
        </w:tabs>
        <w:ind w:left="-426" w:right="-427" w:firstLine="284"/>
        <w:rPr>
          <w:sz w:val="18"/>
          <w:szCs w:val="18"/>
        </w:rPr>
      </w:pPr>
      <w:r>
        <w:rPr>
          <w:sz w:val="18"/>
          <w:szCs w:val="18"/>
        </w:rPr>
        <w:t>2.</w:t>
      </w:r>
      <w:r w:rsidRPr="006E5A3D">
        <w:rPr>
          <w:sz w:val="18"/>
          <w:szCs w:val="18"/>
        </w:rPr>
        <w:t>Опубликовать настоящее постановление в установленном законом порядке.</w:t>
      </w:r>
    </w:p>
    <w:p w:rsidR="006E5A3D" w:rsidRDefault="006E5A3D" w:rsidP="006E5A3D">
      <w:pPr>
        <w:tabs>
          <w:tab w:val="left" w:pos="3976"/>
        </w:tabs>
        <w:ind w:left="-426" w:right="-427" w:firstLine="284"/>
        <w:rPr>
          <w:sz w:val="18"/>
          <w:szCs w:val="18"/>
        </w:rPr>
      </w:pPr>
      <w:r>
        <w:rPr>
          <w:sz w:val="18"/>
          <w:szCs w:val="18"/>
        </w:rPr>
        <w:t>3.</w:t>
      </w:r>
      <w:r w:rsidRPr="006E5A3D">
        <w:rPr>
          <w:sz w:val="18"/>
          <w:szCs w:val="18"/>
        </w:rPr>
        <w:t>Контроль за исполнением данного постановления возложить на Первого заместителя Главы администрации.</w:t>
      </w:r>
    </w:p>
    <w:p w:rsidR="006E5A3D" w:rsidRPr="006E5A3D" w:rsidRDefault="006E5A3D" w:rsidP="006E5A3D">
      <w:pPr>
        <w:tabs>
          <w:tab w:val="left" w:pos="3976"/>
        </w:tabs>
        <w:ind w:left="-426" w:right="-427" w:firstLine="284"/>
        <w:rPr>
          <w:sz w:val="18"/>
          <w:szCs w:val="18"/>
        </w:rPr>
      </w:pPr>
    </w:p>
    <w:p w:rsidR="006E5A3D" w:rsidRPr="006E5A3D" w:rsidRDefault="006E5A3D" w:rsidP="006E5A3D">
      <w:pPr>
        <w:tabs>
          <w:tab w:val="left" w:pos="3976"/>
        </w:tabs>
        <w:ind w:left="-426" w:right="-427" w:firstLine="284"/>
        <w:rPr>
          <w:sz w:val="18"/>
          <w:szCs w:val="18"/>
        </w:rPr>
      </w:pPr>
    </w:p>
    <w:p w:rsidR="006E5A3D" w:rsidRPr="00A3512A" w:rsidRDefault="006E5A3D" w:rsidP="00D95D94">
      <w:pPr>
        <w:tabs>
          <w:tab w:val="left" w:pos="3976"/>
        </w:tabs>
        <w:ind w:left="-426" w:right="-427" w:firstLine="284"/>
        <w:jc w:val="center"/>
        <w:rPr>
          <w:i/>
          <w:sz w:val="18"/>
          <w:szCs w:val="18"/>
        </w:rPr>
      </w:pPr>
      <w:r w:rsidRPr="00A3512A">
        <w:rPr>
          <w:i/>
          <w:sz w:val="18"/>
          <w:szCs w:val="18"/>
        </w:rPr>
        <w:t>Исполняющий обязанности</w:t>
      </w:r>
    </w:p>
    <w:p w:rsidR="006E5A3D" w:rsidRPr="00A3512A" w:rsidRDefault="006E5A3D" w:rsidP="00A3512A">
      <w:pPr>
        <w:tabs>
          <w:tab w:val="left" w:pos="3976"/>
        </w:tabs>
        <w:ind w:left="-426" w:right="-427" w:firstLine="284"/>
        <w:jc w:val="right"/>
        <w:rPr>
          <w:i/>
          <w:sz w:val="18"/>
          <w:szCs w:val="18"/>
        </w:rPr>
      </w:pPr>
      <w:r w:rsidRPr="00A3512A">
        <w:rPr>
          <w:i/>
          <w:sz w:val="18"/>
          <w:szCs w:val="18"/>
        </w:rPr>
        <w:t xml:space="preserve">Главы администрации                                                                       </w:t>
      </w:r>
      <w:proofErr w:type="spellStart"/>
      <w:r w:rsidRPr="00A3512A">
        <w:rPr>
          <w:i/>
          <w:sz w:val="18"/>
          <w:szCs w:val="18"/>
        </w:rPr>
        <w:t>А.В.Иваненко</w:t>
      </w:r>
      <w:proofErr w:type="spellEnd"/>
    </w:p>
    <w:p w:rsidR="006E5A3D" w:rsidRPr="00A3512A" w:rsidRDefault="006E5A3D" w:rsidP="00A3512A">
      <w:pPr>
        <w:tabs>
          <w:tab w:val="left" w:pos="3976"/>
        </w:tabs>
        <w:ind w:left="-426" w:right="-427" w:firstLine="284"/>
        <w:jc w:val="right"/>
        <w:rPr>
          <w:i/>
          <w:sz w:val="18"/>
          <w:szCs w:val="18"/>
        </w:rPr>
      </w:pPr>
    </w:p>
    <w:p w:rsidR="006E5A3D" w:rsidRPr="00A3512A" w:rsidRDefault="006E5A3D" w:rsidP="00A3512A">
      <w:pPr>
        <w:tabs>
          <w:tab w:val="left" w:pos="3976"/>
        </w:tabs>
        <w:ind w:left="-426" w:right="-427" w:firstLine="284"/>
        <w:jc w:val="right"/>
        <w:rPr>
          <w:i/>
          <w:sz w:val="18"/>
          <w:szCs w:val="18"/>
        </w:rPr>
      </w:pPr>
    </w:p>
    <w:p w:rsidR="00A3512A" w:rsidRPr="00A3512A" w:rsidRDefault="00A3512A" w:rsidP="00A3512A">
      <w:pPr>
        <w:tabs>
          <w:tab w:val="left" w:pos="3976"/>
        </w:tabs>
        <w:ind w:left="-426" w:right="-427" w:firstLine="284"/>
        <w:jc w:val="right"/>
        <w:rPr>
          <w:i/>
          <w:sz w:val="18"/>
          <w:szCs w:val="18"/>
        </w:rPr>
      </w:pPr>
      <w:r w:rsidRPr="00A3512A">
        <w:rPr>
          <w:i/>
          <w:sz w:val="18"/>
          <w:szCs w:val="18"/>
        </w:rPr>
        <w:t xml:space="preserve">Утвержден </w:t>
      </w:r>
    </w:p>
    <w:p w:rsidR="00A3512A" w:rsidRPr="00A3512A" w:rsidRDefault="00A3512A" w:rsidP="00A3512A">
      <w:pPr>
        <w:tabs>
          <w:tab w:val="left" w:pos="3976"/>
        </w:tabs>
        <w:ind w:left="-426" w:right="-427" w:firstLine="284"/>
        <w:jc w:val="right"/>
        <w:rPr>
          <w:i/>
          <w:sz w:val="18"/>
          <w:szCs w:val="18"/>
        </w:rPr>
      </w:pPr>
      <w:r w:rsidRPr="00A3512A">
        <w:rPr>
          <w:i/>
          <w:sz w:val="18"/>
          <w:szCs w:val="18"/>
        </w:rPr>
        <w:t xml:space="preserve"> постановлением  администрации </w:t>
      </w:r>
    </w:p>
    <w:p w:rsidR="00A3512A" w:rsidRPr="00A3512A" w:rsidRDefault="00A3512A" w:rsidP="00A3512A">
      <w:pPr>
        <w:tabs>
          <w:tab w:val="left" w:pos="3976"/>
        </w:tabs>
        <w:ind w:left="-426" w:right="-427" w:firstLine="284"/>
        <w:jc w:val="right"/>
        <w:rPr>
          <w:i/>
          <w:sz w:val="18"/>
          <w:szCs w:val="18"/>
        </w:rPr>
      </w:pPr>
      <w:r w:rsidRPr="00A3512A">
        <w:rPr>
          <w:i/>
          <w:sz w:val="18"/>
          <w:szCs w:val="18"/>
        </w:rPr>
        <w:t>Хомутовского муниципального образования</w:t>
      </w:r>
    </w:p>
    <w:p w:rsidR="00A3512A" w:rsidRPr="00A3512A" w:rsidRDefault="00A3512A" w:rsidP="00A3512A">
      <w:pPr>
        <w:tabs>
          <w:tab w:val="left" w:pos="3976"/>
        </w:tabs>
        <w:ind w:left="-426" w:right="-427" w:firstLine="284"/>
        <w:jc w:val="right"/>
        <w:rPr>
          <w:i/>
          <w:sz w:val="18"/>
          <w:szCs w:val="18"/>
        </w:rPr>
      </w:pPr>
      <w:r w:rsidRPr="00A3512A">
        <w:rPr>
          <w:i/>
          <w:sz w:val="18"/>
          <w:szCs w:val="18"/>
        </w:rPr>
        <w:t xml:space="preserve">от « </w:t>
      </w:r>
      <w:r>
        <w:rPr>
          <w:i/>
          <w:sz w:val="18"/>
          <w:szCs w:val="18"/>
          <w:u w:val="single"/>
        </w:rPr>
        <w:t>13</w:t>
      </w:r>
      <w:r w:rsidRPr="00A3512A">
        <w:rPr>
          <w:i/>
          <w:sz w:val="18"/>
          <w:szCs w:val="18"/>
        </w:rPr>
        <w:t xml:space="preserve">»   </w:t>
      </w:r>
      <w:r>
        <w:rPr>
          <w:i/>
          <w:sz w:val="18"/>
          <w:szCs w:val="18"/>
          <w:u w:val="single"/>
        </w:rPr>
        <w:t>07</w:t>
      </w:r>
      <w:r w:rsidRPr="00A3512A">
        <w:rPr>
          <w:i/>
          <w:sz w:val="18"/>
          <w:szCs w:val="18"/>
        </w:rPr>
        <w:t xml:space="preserve">  2023 г. </w:t>
      </w:r>
      <w:r>
        <w:rPr>
          <w:i/>
          <w:sz w:val="18"/>
          <w:szCs w:val="18"/>
          <w:u w:val="single"/>
        </w:rPr>
        <w:t>153 о/д</w:t>
      </w:r>
      <w:r w:rsidRPr="00A3512A">
        <w:rPr>
          <w:i/>
          <w:sz w:val="18"/>
          <w:szCs w:val="18"/>
        </w:rPr>
        <w:t xml:space="preserve">   </w:t>
      </w:r>
    </w:p>
    <w:p w:rsidR="00A3512A" w:rsidRPr="00A3512A" w:rsidRDefault="00A3512A" w:rsidP="00A3512A">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jc w:val="center"/>
        <w:rPr>
          <w:sz w:val="18"/>
          <w:szCs w:val="18"/>
        </w:rPr>
      </w:pPr>
      <w:r w:rsidRPr="00A3512A">
        <w:rPr>
          <w:sz w:val="18"/>
          <w:szCs w:val="18"/>
        </w:rPr>
        <w:t>АДМИНИСТРАТИВНЫЙ РЕГЛАМЕНТ</w:t>
      </w:r>
    </w:p>
    <w:p w:rsidR="00A3512A" w:rsidRPr="00A3512A" w:rsidRDefault="00A3512A" w:rsidP="00A3512A">
      <w:pPr>
        <w:tabs>
          <w:tab w:val="left" w:pos="3976"/>
        </w:tabs>
        <w:ind w:left="-426" w:right="-427" w:firstLine="284"/>
        <w:jc w:val="center"/>
        <w:rPr>
          <w:sz w:val="18"/>
          <w:szCs w:val="18"/>
        </w:rPr>
      </w:pPr>
      <w:r w:rsidRPr="00A3512A">
        <w:rPr>
          <w:sz w:val="18"/>
          <w:szCs w:val="18"/>
        </w:rPr>
        <w:t>предоставления муниципальной услуги</w:t>
      </w:r>
    </w:p>
    <w:p w:rsidR="00A3512A" w:rsidRPr="00A3512A" w:rsidRDefault="00A3512A" w:rsidP="00A3512A">
      <w:pPr>
        <w:tabs>
          <w:tab w:val="left" w:pos="3976"/>
        </w:tabs>
        <w:ind w:left="-426" w:right="-427" w:firstLine="284"/>
        <w:jc w:val="center"/>
        <w:rPr>
          <w:sz w:val="18"/>
          <w:szCs w:val="18"/>
        </w:rPr>
      </w:pPr>
      <w:r w:rsidRPr="00A3512A">
        <w:rPr>
          <w:sz w:val="18"/>
          <w:szCs w:val="18"/>
        </w:rPr>
        <w:t>«Дача письменных по вопросам применения нормативных правовых актов муниципального образования о местных налогах и сборах»</w:t>
      </w:r>
    </w:p>
    <w:p w:rsidR="00A3512A" w:rsidRPr="00A3512A" w:rsidRDefault="00A3512A" w:rsidP="00A3512A">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jc w:val="center"/>
        <w:rPr>
          <w:sz w:val="18"/>
          <w:szCs w:val="18"/>
        </w:rPr>
      </w:pPr>
      <w:r w:rsidRPr="00A3512A">
        <w:rPr>
          <w:sz w:val="18"/>
          <w:szCs w:val="18"/>
        </w:rPr>
        <w:t>1. Общие положения</w:t>
      </w:r>
    </w:p>
    <w:p w:rsidR="00A3512A" w:rsidRPr="00A3512A" w:rsidRDefault="00A3512A" w:rsidP="00A3512A">
      <w:pPr>
        <w:tabs>
          <w:tab w:val="left" w:pos="3976"/>
        </w:tabs>
        <w:ind w:left="-426" w:right="-427" w:firstLine="284"/>
        <w:rPr>
          <w:sz w:val="18"/>
          <w:szCs w:val="18"/>
        </w:rPr>
      </w:pPr>
      <w:r w:rsidRPr="00A3512A">
        <w:rPr>
          <w:sz w:val="18"/>
          <w:szCs w:val="18"/>
        </w:rPr>
        <w:t>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Хомутовского муниципального образования (далее – администрация) при исполнении муниципальной услуги по рассмотрению и подготовке письменных разъяснений на обращения, поступивших в администрацию по вопросам применения муниципальных нормативных правовых актов о местных налогах и сборах.</w:t>
      </w:r>
    </w:p>
    <w:p w:rsidR="00A3512A" w:rsidRPr="00A3512A" w:rsidRDefault="00A3512A" w:rsidP="00A3512A">
      <w:pPr>
        <w:tabs>
          <w:tab w:val="left" w:pos="3976"/>
        </w:tabs>
        <w:ind w:left="-426" w:right="-427" w:firstLine="284"/>
        <w:rPr>
          <w:sz w:val="18"/>
          <w:szCs w:val="18"/>
        </w:rPr>
      </w:pPr>
      <w:r w:rsidRPr="00A3512A">
        <w:rPr>
          <w:sz w:val="18"/>
          <w:szCs w:val="18"/>
        </w:rPr>
        <w:t>1.2. Правовые основания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Конституция Российской Федерации;</w:t>
      </w:r>
    </w:p>
    <w:p w:rsidR="00A3512A" w:rsidRPr="00A3512A" w:rsidRDefault="00A3512A" w:rsidP="00A3512A">
      <w:pPr>
        <w:tabs>
          <w:tab w:val="left" w:pos="3976"/>
        </w:tabs>
        <w:ind w:left="-426" w:right="-427" w:firstLine="284"/>
        <w:rPr>
          <w:sz w:val="18"/>
          <w:szCs w:val="18"/>
        </w:rPr>
      </w:pPr>
      <w:r w:rsidRPr="00A3512A">
        <w:rPr>
          <w:sz w:val="18"/>
          <w:szCs w:val="18"/>
        </w:rPr>
        <w:t>-    Налоговый кодекс Российской Федерации;</w:t>
      </w:r>
    </w:p>
    <w:p w:rsidR="00A3512A" w:rsidRPr="00A3512A" w:rsidRDefault="00A3512A" w:rsidP="00A3512A">
      <w:pPr>
        <w:tabs>
          <w:tab w:val="left" w:pos="3976"/>
        </w:tabs>
        <w:ind w:left="-426" w:right="-427" w:firstLine="284"/>
        <w:rPr>
          <w:sz w:val="18"/>
          <w:szCs w:val="18"/>
        </w:rPr>
      </w:pPr>
      <w:r w:rsidRPr="00A3512A">
        <w:rPr>
          <w:sz w:val="18"/>
          <w:szCs w:val="18"/>
        </w:rPr>
        <w:t>-  Федеральный закон от 06.10.2003 № 131-ФЗ «Об общих принципах организации местного самоуправления в Российской Федерации»;</w:t>
      </w:r>
    </w:p>
    <w:p w:rsidR="00A3512A" w:rsidRPr="00A3512A" w:rsidRDefault="00A3512A" w:rsidP="00A3512A">
      <w:pPr>
        <w:tabs>
          <w:tab w:val="left" w:pos="3976"/>
        </w:tabs>
        <w:ind w:left="-426" w:right="-427" w:firstLine="284"/>
        <w:rPr>
          <w:sz w:val="18"/>
          <w:szCs w:val="18"/>
        </w:rPr>
      </w:pPr>
      <w:r w:rsidRPr="00A3512A">
        <w:rPr>
          <w:sz w:val="18"/>
          <w:szCs w:val="18"/>
        </w:rPr>
        <w:t xml:space="preserve">- Федеральный закон от 27.07.2010 № 210-ФЗ «Об организации предоставления государственных и муниципальных услуг». </w:t>
      </w:r>
    </w:p>
    <w:p w:rsidR="00A3512A" w:rsidRPr="00A3512A" w:rsidRDefault="00A3512A" w:rsidP="00A3512A">
      <w:pPr>
        <w:tabs>
          <w:tab w:val="left" w:pos="3976"/>
        </w:tabs>
        <w:ind w:left="-426" w:right="-427" w:firstLine="284"/>
        <w:rPr>
          <w:sz w:val="18"/>
          <w:szCs w:val="18"/>
        </w:rPr>
      </w:pPr>
      <w:r w:rsidRPr="00A3512A">
        <w:rPr>
          <w:sz w:val="18"/>
          <w:szCs w:val="18"/>
        </w:rPr>
        <w:t>1.3. Описание заявителей.</w:t>
      </w:r>
    </w:p>
    <w:p w:rsidR="00A3512A" w:rsidRPr="00A3512A" w:rsidRDefault="00A3512A" w:rsidP="00A3512A">
      <w:pPr>
        <w:tabs>
          <w:tab w:val="left" w:pos="3976"/>
        </w:tabs>
        <w:ind w:left="-426" w:right="-427" w:firstLine="284"/>
        <w:rPr>
          <w:sz w:val="18"/>
          <w:szCs w:val="18"/>
        </w:rPr>
      </w:pPr>
      <w:r w:rsidRPr="00A3512A">
        <w:rPr>
          <w:sz w:val="18"/>
          <w:szCs w:val="1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A3512A" w:rsidRPr="00A3512A" w:rsidRDefault="00A3512A" w:rsidP="00A3512A">
      <w:pPr>
        <w:tabs>
          <w:tab w:val="left" w:pos="3976"/>
        </w:tabs>
        <w:ind w:left="-426" w:right="-427" w:firstLine="284"/>
        <w:rPr>
          <w:sz w:val="18"/>
          <w:szCs w:val="18"/>
        </w:rPr>
      </w:pPr>
      <w:r w:rsidRPr="00A3512A">
        <w:rPr>
          <w:sz w:val="18"/>
          <w:szCs w:val="1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A3512A" w:rsidRPr="00A3512A" w:rsidRDefault="00A3512A" w:rsidP="00A3512A">
      <w:pPr>
        <w:tabs>
          <w:tab w:val="left" w:pos="3976"/>
        </w:tabs>
        <w:ind w:left="-426" w:right="-427" w:firstLine="284"/>
        <w:rPr>
          <w:sz w:val="18"/>
          <w:szCs w:val="18"/>
        </w:rPr>
      </w:pPr>
      <w:r w:rsidRPr="00A3512A">
        <w:rPr>
          <w:sz w:val="18"/>
          <w:szCs w:val="18"/>
        </w:rPr>
        <w:t>1.4. Порядок информирования о правилах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Заявления о предоставлении муниципальной услуги направляются непосредственно через администрацию, либо посредством электронной почты.</w:t>
      </w:r>
    </w:p>
    <w:p w:rsidR="00A3512A" w:rsidRPr="00A3512A" w:rsidRDefault="00A3512A" w:rsidP="00A3512A">
      <w:pPr>
        <w:tabs>
          <w:tab w:val="left" w:pos="3976"/>
        </w:tabs>
        <w:ind w:left="-426" w:right="-427" w:firstLine="284"/>
        <w:rPr>
          <w:sz w:val="18"/>
          <w:szCs w:val="18"/>
        </w:rPr>
      </w:pPr>
      <w:r w:rsidRPr="00A3512A">
        <w:rPr>
          <w:sz w:val="18"/>
          <w:szCs w:val="18"/>
        </w:rPr>
        <w:t>Администрация расположена по адресу: 664540, Иркутская область, Иркутский район, с. Хомутово, ул. Кирова, 7а.</w:t>
      </w:r>
    </w:p>
    <w:p w:rsidR="00A3512A" w:rsidRPr="00A3512A" w:rsidRDefault="00A3512A" w:rsidP="00A3512A">
      <w:pPr>
        <w:tabs>
          <w:tab w:val="left" w:pos="3976"/>
        </w:tabs>
        <w:ind w:left="-426" w:right="-427" w:firstLine="284"/>
        <w:rPr>
          <w:sz w:val="18"/>
          <w:szCs w:val="18"/>
        </w:rPr>
      </w:pPr>
      <w:r w:rsidRPr="00A3512A">
        <w:rPr>
          <w:sz w:val="18"/>
          <w:szCs w:val="18"/>
        </w:rPr>
        <w:t>Режим приема заинтересованных лиц по вопросам предоставления муниципальной услуги специалистами администрации: с понедельника по четверг с 08.00 до 17.00 часов, в пятницу с 08.00 до 16.00 часов, перерыв с 12.00 до 13.00 часов.</w:t>
      </w:r>
    </w:p>
    <w:p w:rsidR="00A3512A" w:rsidRPr="00A3512A" w:rsidRDefault="00A3512A" w:rsidP="00A3512A">
      <w:pPr>
        <w:tabs>
          <w:tab w:val="left" w:pos="3976"/>
        </w:tabs>
        <w:ind w:left="-426" w:right="-427" w:firstLine="284"/>
        <w:rPr>
          <w:sz w:val="18"/>
          <w:szCs w:val="18"/>
        </w:rPr>
      </w:pPr>
      <w:r w:rsidRPr="00A3512A">
        <w:rPr>
          <w:sz w:val="18"/>
          <w:szCs w:val="18"/>
        </w:rPr>
        <w:t>В рабочий день, непосредственно предшествующий нерабочему праздничному дню, муниципальная услуга предоставляется с 8.00 до 16.00 часов, перерыв с 12.00 до 13.00 часов.</w:t>
      </w:r>
    </w:p>
    <w:p w:rsidR="00A3512A" w:rsidRPr="00A3512A" w:rsidRDefault="00A3512A" w:rsidP="00A3512A">
      <w:pPr>
        <w:tabs>
          <w:tab w:val="left" w:pos="3976"/>
        </w:tabs>
        <w:ind w:left="-426" w:right="-427" w:firstLine="284"/>
        <w:rPr>
          <w:sz w:val="18"/>
          <w:szCs w:val="18"/>
        </w:rPr>
      </w:pPr>
      <w:r w:rsidRPr="00A3512A">
        <w:rPr>
          <w:sz w:val="18"/>
          <w:szCs w:val="18"/>
        </w:rPr>
        <w:t>Телефоны: 8 (3952) 696-501, 696-502, 696-316.</w:t>
      </w:r>
    </w:p>
    <w:p w:rsidR="00A3512A" w:rsidRPr="00A3512A" w:rsidRDefault="00A3512A" w:rsidP="00A3512A">
      <w:pPr>
        <w:tabs>
          <w:tab w:val="left" w:pos="3976"/>
        </w:tabs>
        <w:ind w:left="-426" w:right="-427" w:firstLine="284"/>
        <w:rPr>
          <w:sz w:val="18"/>
          <w:szCs w:val="18"/>
        </w:rPr>
      </w:pPr>
      <w:r w:rsidRPr="00A3512A">
        <w:rPr>
          <w:sz w:val="18"/>
          <w:szCs w:val="18"/>
        </w:rPr>
        <w:t>Адреса официальных сайтов, содержащих информацию о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khomutovskoe-mo.ru (сайт администрации Хомутовского муниципального образования);</w:t>
      </w:r>
    </w:p>
    <w:p w:rsidR="00A3512A" w:rsidRPr="00A3512A" w:rsidRDefault="00A3512A" w:rsidP="00A3512A">
      <w:pPr>
        <w:tabs>
          <w:tab w:val="left" w:pos="3976"/>
        </w:tabs>
        <w:ind w:left="-426" w:right="-427" w:firstLine="284"/>
        <w:rPr>
          <w:sz w:val="18"/>
          <w:szCs w:val="18"/>
        </w:rPr>
      </w:pPr>
      <w:r w:rsidRPr="00A3512A">
        <w:rPr>
          <w:sz w:val="18"/>
          <w:szCs w:val="18"/>
        </w:rPr>
        <w:t>- www.gosuslugi.ru (единый Портал государственных и муниципальных услуг (функций) Российской Федерации).</w:t>
      </w:r>
    </w:p>
    <w:p w:rsidR="00A3512A" w:rsidRPr="00A3512A" w:rsidRDefault="00A3512A" w:rsidP="00A3512A">
      <w:pPr>
        <w:tabs>
          <w:tab w:val="left" w:pos="3976"/>
        </w:tabs>
        <w:ind w:left="-426" w:right="-427" w:firstLine="284"/>
        <w:rPr>
          <w:sz w:val="18"/>
          <w:szCs w:val="18"/>
        </w:rPr>
      </w:pPr>
      <w:r w:rsidRPr="00A3512A">
        <w:rPr>
          <w:sz w:val="18"/>
          <w:szCs w:val="18"/>
        </w:rPr>
        <w:tab/>
      </w:r>
    </w:p>
    <w:p w:rsidR="00A3512A" w:rsidRPr="00A3512A" w:rsidRDefault="00A3512A" w:rsidP="00A3512A">
      <w:pPr>
        <w:tabs>
          <w:tab w:val="left" w:pos="3976"/>
        </w:tabs>
        <w:ind w:left="-426" w:right="-427" w:firstLine="284"/>
        <w:rPr>
          <w:sz w:val="18"/>
          <w:szCs w:val="18"/>
        </w:rPr>
      </w:pPr>
      <w:r w:rsidRPr="00A3512A">
        <w:rPr>
          <w:sz w:val="18"/>
          <w:szCs w:val="18"/>
        </w:rPr>
        <w:t xml:space="preserve">            1.5. Порядок получения информации по вопросам предоставления муниципальной услуги (приложение №2).</w:t>
      </w:r>
    </w:p>
    <w:p w:rsidR="00A3512A" w:rsidRPr="00A3512A" w:rsidRDefault="00A3512A" w:rsidP="00A3512A">
      <w:pPr>
        <w:tabs>
          <w:tab w:val="left" w:pos="3976"/>
        </w:tabs>
        <w:ind w:left="-426" w:right="-427" w:firstLine="284"/>
        <w:rPr>
          <w:sz w:val="18"/>
          <w:szCs w:val="18"/>
        </w:rPr>
      </w:pPr>
      <w:r w:rsidRPr="00A3512A">
        <w:rPr>
          <w:sz w:val="18"/>
          <w:szCs w:val="18"/>
        </w:rPr>
        <w:t>Информация о процедуре предоставления муниципальной услуги может быть получена:</w:t>
      </w:r>
    </w:p>
    <w:p w:rsidR="00A3512A" w:rsidRPr="00A3512A" w:rsidRDefault="00A3512A" w:rsidP="00A3512A">
      <w:pPr>
        <w:tabs>
          <w:tab w:val="left" w:pos="3976"/>
        </w:tabs>
        <w:ind w:left="-426" w:right="-427" w:firstLine="284"/>
        <w:rPr>
          <w:sz w:val="18"/>
          <w:szCs w:val="18"/>
        </w:rPr>
      </w:pPr>
      <w:r w:rsidRPr="00A3512A">
        <w:rPr>
          <w:sz w:val="18"/>
          <w:szCs w:val="18"/>
        </w:rPr>
        <w:t>- непосредственно при личном обращении;</w:t>
      </w:r>
    </w:p>
    <w:p w:rsidR="00A3512A" w:rsidRPr="00A3512A" w:rsidRDefault="00A3512A" w:rsidP="00A3512A">
      <w:pPr>
        <w:tabs>
          <w:tab w:val="left" w:pos="3976"/>
        </w:tabs>
        <w:ind w:left="-426" w:right="-427" w:firstLine="284"/>
        <w:rPr>
          <w:sz w:val="18"/>
          <w:szCs w:val="18"/>
        </w:rPr>
      </w:pPr>
      <w:r w:rsidRPr="00A3512A">
        <w:rPr>
          <w:sz w:val="18"/>
          <w:szCs w:val="18"/>
        </w:rPr>
        <w:t>- с использованием средств почтовой, телефонной связи и электронной почты;</w:t>
      </w:r>
    </w:p>
    <w:p w:rsidR="00A3512A" w:rsidRPr="00A3512A" w:rsidRDefault="00A3512A" w:rsidP="00A3512A">
      <w:pPr>
        <w:tabs>
          <w:tab w:val="left" w:pos="3976"/>
        </w:tabs>
        <w:ind w:left="-426" w:right="-427" w:firstLine="284"/>
        <w:rPr>
          <w:sz w:val="18"/>
          <w:szCs w:val="18"/>
        </w:rPr>
      </w:pPr>
      <w:r w:rsidRPr="00A3512A">
        <w:rPr>
          <w:sz w:val="18"/>
          <w:szCs w:val="18"/>
        </w:rPr>
        <w:t>- посредством размещения информации на официальном сайте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 с информационного стенда.</w:t>
      </w:r>
    </w:p>
    <w:p w:rsidR="00A3512A" w:rsidRPr="00A3512A" w:rsidRDefault="00A3512A" w:rsidP="00A3512A">
      <w:pPr>
        <w:tabs>
          <w:tab w:val="left" w:pos="3976"/>
        </w:tabs>
        <w:ind w:left="-426" w:right="-427" w:firstLine="284"/>
        <w:rPr>
          <w:sz w:val="18"/>
          <w:szCs w:val="18"/>
        </w:rPr>
      </w:pPr>
      <w:r w:rsidRPr="00A3512A">
        <w:rPr>
          <w:sz w:val="18"/>
          <w:szCs w:val="1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A3512A" w:rsidRPr="00A3512A" w:rsidRDefault="00A3512A" w:rsidP="00A3512A">
      <w:pPr>
        <w:tabs>
          <w:tab w:val="left" w:pos="3976"/>
        </w:tabs>
        <w:ind w:left="-426" w:right="-427" w:firstLine="284"/>
        <w:rPr>
          <w:sz w:val="18"/>
          <w:szCs w:val="18"/>
        </w:rPr>
      </w:pPr>
      <w:r w:rsidRPr="00A3512A">
        <w:rPr>
          <w:sz w:val="18"/>
          <w:szCs w:val="18"/>
        </w:rPr>
        <w:t>При информировании по письменным обращениям, в том числе в форме электронного документа, заявителю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заявителя или в адрес электронной почты, указанный в обращении.</w:t>
      </w:r>
    </w:p>
    <w:p w:rsidR="00A3512A" w:rsidRPr="00A3512A" w:rsidRDefault="00A3512A" w:rsidP="00A3512A">
      <w:pPr>
        <w:tabs>
          <w:tab w:val="left" w:pos="3976"/>
        </w:tabs>
        <w:ind w:left="-426" w:right="-427" w:firstLine="284"/>
        <w:rPr>
          <w:sz w:val="18"/>
          <w:szCs w:val="18"/>
        </w:rPr>
      </w:pPr>
      <w:r w:rsidRPr="00A3512A">
        <w:rPr>
          <w:sz w:val="18"/>
          <w:szCs w:val="18"/>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A3512A" w:rsidRPr="00A3512A" w:rsidRDefault="00A3512A" w:rsidP="00A3512A">
      <w:pPr>
        <w:tabs>
          <w:tab w:val="left" w:pos="3976"/>
        </w:tabs>
        <w:ind w:left="-426" w:right="-427" w:firstLine="284"/>
        <w:rPr>
          <w:sz w:val="18"/>
          <w:szCs w:val="18"/>
        </w:rPr>
      </w:pPr>
      <w:r w:rsidRPr="00A3512A">
        <w:rPr>
          <w:sz w:val="18"/>
          <w:szCs w:val="18"/>
        </w:rPr>
        <w:t>1.5.1. Порядок, форма и место размещения информации по вопросам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Официальный сайт муниципального образования, информационный стенд администрации, региональные государственные информационные системы – портал государственных и муниципальных услуг (функций) содержит следующую информацию:</w:t>
      </w:r>
    </w:p>
    <w:p w:rsidR="00A3512A" w:rsidRPr="00A3512A" w:rsidRDefault="00A3512A" w:rsidP="00A3512A">
      <w:pPr>
        <w:tabs>
          <w:tab w:val="left" w:pos="3976"/>
        </w:tabs>
        <w:ind w:left="-426" w:right="-427" w:firstLine="284"/>
        <w:rPr>
          <w:sz w:val="18"/>
          <w:szCs w:val="18"/>
        </w:rPr>
      </w:pPr>
      <w:r w:rsidRPr="00A3512A">
        <w:rPr>
          <w:sz w:val="18"/>
          <w:szCs w:val="18"/>
        </w:rPr>
        <w:lastRenderedPageBreak/>
        <w:t>-   о месте нахождения и графике работы администрации, а также способах получения указанной информации;</w:t>
      </w:r>
    </w:p>
    <w:p w:rsidR="00A3512A" w:rsidRPr="00A3512A" w:rsidRDefault="00A3512A" w:rsidP="00A3512A">
      <w:pPr>
        <w:tabs>
          <w:tab w:val="left" w:pos="3976"/>
        </w:tabs>
        <w:ind w:left="-426" w:right="-427" w:firstLine="284"/>
        <w:rPr>
          <w:sz w:val="18"/>
          <w:szCs w:val="18"/>
        </w:rPr>
      </w:pPr>
      <w:r w:rsidRPr="00A3512A">
        <w:rPr>
          <w:sz w:val="18"/>
          <w:szCs w:val="18"/>
        </w:rPr>
        <w:t>- о справочных телефонах специалистов администрации, предоставляющих муниципальную услугу;</w:t>
      </w:r>
    </w:p>
    <w:p w:rsidR="00A3512A" w:rsidRPr="00A3512A" w:rsidRDefault="00A3512A" w:rsidP="00A3512A">
      <w:pPr>
        <w:tabs>
          <w:tab w:val="left" w:pos="3976"/>
        </w:tabs>
        <w:ind w:left="-426" w:right="-427" w:firstLine="284"/>
        <w:rPr>
          <w:sz w:val="18"/>
          <w:szCs w:val="18"/>
        </w:rPr>
      </w:pPr>
      <w:r w:rsidRPr="00A3512A">
        <w:rPr>
          <w:sz w:val="18"/>
          <w:szCs w:val="18"/>
        </w:rPr>
        <w:t>- об адресе официального сайта администрации в информационно-телекоммуникационной сети «Интернет» и адресе ее электронной почты;</w:t>
      </w:r>
    </w:p>
    <w:p w:rsidR="00A3512A" w:rsidRPr="00A3512A" w:rsidRDefault="00A3512A" w:rsidP="00A3512A">
      <w:pPr>
        <w:tabs>
          <w:tab w:val="left" w:pos="3976"/>
        </w:tabs>
        <w:ind w:left="-426" w:right="-427" w:firstLine="284"/>
        <w:rPr>
          <w:sz w:val="18"/>
          <w:szCs w:val="18"/>
        </w:rPr>
      </w:pPr>
      <w:r w:rsidRPr="00A3512A">
        <w:rPr>
          <w:sz w:val="18"/>
          <w:szCs w:val="18"/>
        </w:rPr>
        <w:t>- об адресах портала государственных и муниципальных услуг (функций), Единого портала государственных и муниципальных услуг (функций);</w:t>
      </w:r>
    </w:p>
    <w:p w:rsidR="00A3512A" w:rsidRPr="00A3512A" w:rsidRDefault="00A3512A" w:rsidP="00A3512A">
      <w:pPr>
        <w:tabs>
          <w:tab w:val="left" w:pos="3976"/>
        </w:tabs>
        <w:ind w:left="-426" w:right="-427" w:firstLine="284"/>
        <w:rPr>
          <w:sz w:val="18"/>
          <w:szCs w:val="18"/>
        </w:rPr>
      </w:pPr>
      <w:r w:rsidRPr="00A3512A">
        <w:rPr>
          <w:sz w:val="18"/>
          <w:szCs w:val="1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A3512A" w:rsidRPr="00A3512A" w:rsidRDefault="00A3512A" w:rsidP="00A3512A">
      <w:pPr>
        <w:tabs>
          <w:tab w:val="left" w:pos="3976"/>
        </w:tabs>
        <w:ind w:left="-426" w:right="-427" w:firstLine="284"/>
        <w:rPr>
          <w:sz w:val="18"/>
          <w:szCs w:val="18"/>
        </w:rPr>
      </w:pPr>
      <w:r w:rsidRPr="00A3512A">
        <w:rPr>
          <w:sz w:val="18"/>
          <w:szCs w:val="1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A3512A" w:rsidRPr="00A3512A" w:rsidRDefault="00A3512A" w:rsidP="00A3512A">
      <w:pPr>
        <w:tabs>
          <w:tab w:val="left" w:pos="3976"/>
        </w:tabs>
        <w:ind w:left="-426" w:right="-427" w:firstLine="284"/>
        <w:rPr>
          <w:sz w:val="18"/>
          <w:szCs w:val="18"/>
        </w:rPr>
      </w:pPr>
      <w:r w:rsidRPr="00A3512A">
        <w:rPr>
          <w:sz w:val="18"/>
          <w:szCs w:val="18"/>
        </w:rPr>
        <w:t>- извлечения из нормативных правовых актов, регулирующих предоставление муниципальной услуги.</w:t>
      </w:r>
    </w:p>
    <w:p w:rsidR="00A3512A" w:rsidRPr="00A3512A" w:rsidRDefault="00A3512A" w:rsidP="00A3512A">
      <w:pPr>
        <w:tabs>
          <w:tab w:val="left" w:pos="3976"/>
        </w:tabs>
        <w:ind w:left="-426" w:right="-427" w:firstLine="284"/>
        <w:rPr>
          <w:sz w:val="18"/>
          <w:szCs w:val="18"/>
        </w:rPr>
      </w:pPr>
    </w:p>
    <w:p w:rsidR="00A3512A" w:rsidRDefault="00A3512A" w:rsidP="00A3512A">
      <w:pPr>
        <w:tabs>
          <w:tab w:val="left" w:pos="3976"/>
        </w:tabs>
        <w:ind w:left="-426" w:right="-427" w:firstLine="284"/>
        <w:jc w:val="center"/>
        <w:rPr>
          <w:sz w:val="18"/>
          <w:szCs w:val="18"/>
        </w:rPr>
      </w:pPr>
      <w:r w:rsidRPr="00A3512A">
        <w:rPr>
          <w:sz w:val="18"/>
          <w:szCs w:val="18"/>
        </w:rPr>
        <w:t>2. Стандарт предоставления муниципальной услуги</w:t>
      </w:r>
    </w:p>
    <w:p w:rsidR="00A3512A" w:rsidRPr="00A3512A" w:rsidRDefault="00A3512A" w:rsidP="00A3512A">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rPr>
          <w:sz w:val="18"/>
          <w:szCs w:val="18"/>
        </w:rPr>
      </w:pPr>
      <w:r w:rsidRPr="00A3512A">
        <w:rPr>
          <w:sz w:val="18"/>
          <w:szCs w:val="1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A3512A" w:rsidRPr="00A3512A" w:rsidRDefault="00A3512A" w:rsidP="00A3512A">
      <w:pPr>
        <w:tabs>
          <w:tab w:val="left" w:pos="3976"/>
        </w:tabs>
        <w:ind w:left="-426" w:right="-427" w:firstLine="284"/>
        <w:rPr>
          <w:sz w:val="18"/>
          <w:szCs w:val="18"/>
        </w:rPr>
      </w:pPr>
      <w:r w:rsidRPr="00A3512A">
        <w:rPr>
          <w:sz w:val="18"/>
          <w:szCs w:val="18"/>
        </w:rPr>
        <w:t>2.2. Наименование органа, предоставляющего муниципальную услугу: администрация.</w:t>
      </w:r>
    </w:p>
    <w:p w:rsidR="00A3512A" w:rsidRPr="00A3512A" w:rsidRDefault="00A3512A" w:rsidP="00A3512A">
      <w:pPr>
        <w:tabs>
          <w:tab w:val="left" w:pos="3976"/>
        </w:tabs>
        <w:ind w:left="-426" w:right="-427" w:firstLine="284"/>
        <w:rPr>
          <w:sz w:val="18"/>
          <w:szCs w:val="18"/>
        </w:rPr>
      </w:pPr>
      <w:r w:rsidRPr="00A3512A">
        <w:rPr>
          <w:sz w:val="18"/>
          <w:szCs w:val="18"/>
        </w:rPr>
        <w:t>Муниципальную услугу предоставляет специалист отдела бюджетного планирования (далее – специалист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2.3. Результат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xml:space="preserve">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 </w:t>
      </w:r>
    </w:p>
    <w:p w:rsidR="00A3512A" w:rsidRPr="00A3512A" w:rsidRDefault="00A3512A" w:rsidP="00A3512A">
      <w:pPr>
        <w:tabs>
          <w:tab w:val="left" w:pos="3976"/>
        </w:tabs>
        <w:ind w:left="-426" w:right="-427" w:firstLine="284"/>
        <w:rPr>
          <w:sz w:val="18"/>
          <w:szCs w:val="18"/>
        </w:rPr>
      </w:pPr>
      <w:r w:rsidRPr="00A3512A">
        <w:rPr>
          <w:sz w:val="18"/>
          <w:szCs w:val="18"/>
        </w:rPr>
        <w:t>2.4. Срок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запроса. По решению руководителя (заместителя руководителя) указанный срок может быть продлен, но не более чем на один месяц.</w:t>
      </w:r>
    </w:p>
    <w:p w:rsidR="00A3512A" w:rsidRPr="00A3512A" w:rsidRDefault="00A3512A" w:rsidP="00A3512A">
      <w:pPr>
        <w:tabs>
          <w:tab w:val="left" w:pos="3976"/>
        </w:tabs>
        <w:ind w:left="-426" w:right="-427" w:firstLine="284"/>
        <w:rPr>
          <w:sz w:val="18"/>
          <w:szCs w:val="18"/>
        </w:rPr>
      </w:pPr>
      <w:r w:rsidRPr="00A3512A">
        <w:rPr>
          <w:sz w:val="18"/>
          <w:szCs w:val="18"/>
        </w:rPr>
        <w:t>2.4.2. Оснований для приостановления предоставления муниципальной услуги законодательством Российской Федерации не предусмотрено.</w:t>
      </w:r>
    </w:p>
    <w:p w:rsidR="00A3512A" w:rsidRPr="00A3512A" w:rsidRDefault="00A3512A" w:rsidP="00A3512A">
      <w:pPr>
        <w:tabs>
          <w:tab w:val="left" w:pos="3976"/>
        </w:tabs>
        <w:ind w:left="-426" w:right="-427" w:firstLine="284"/>
        <w:rPr>
          <w:sz w:val="18"/>
          <w:szCs w:val="18"/>
        </w:rPr>
      </w:pPr>
      <w:r w:rsidRPr="00A3512A">
        <w:rPr>
          <w:sz w:val="18"/>
          <w:szCs w:val="1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A3512A" w:rsidRPr="00A3512A" w:rsidRDefault="00A3512A" w:rsidP="00A3512A">
      <w:pPr>
        <w:tabs>
          <w:tab w:val="left" w:pos="3976"/>
        </w:tabs>
        <w:ind w:left="-426" w:right="-427" w:firstLine="284"/>
        <w:rPr>
          <w:sz w:val="18"/>
          <w:szCs w:val="18"/>
        </w:rPr>
      </w:pPr>
      <w:r w:rsidRPr="00A3512A">
        <w:rPr>
          <w:sz w:val="18"/>
          <w:szCs w:val="18"/>
        </w:rPr>
        <w:t>2.5. Правовые основания для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A3512A" w:rsidRPr="00A3512A" w:rsidRDefault="00A3512A" w:rsidP="00A3512A">
      <w:pPr>
        <w:tabs>
          <w:tab w:val="left" w:pos="3976"/>
        </w:tabs>
        <w:ind w:left="-426" w:right="-427" w:firstLine="284"/>
        <w:rPr>
          <w:sz w:val="18"/>
          <w:szCs w:val="18"/>
        </w:rPr>
      </w:pPr>
      <w:r w:rsidRPr="00A3512A">
        <w:rPr>
          <w:sz w:val="18"/>
          <w:szCs w:val="1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2.6.1. Для предоставления муниципальной услуги заявитель (юридическое лицо, физическое лицо, индивидуальный предприниматель) направляет в администрацию письменное обращение о даче письменных разъяснений по вопросам применения муниципальных правовых актов о налогах и сборах (далее - обращение).</w:t>
      </w:r>
    </w:p>
    <w:p w:rsidR="00A3512A" w:rsidRPr="00A3512A" w:rsidRDefault="00A3512A" w:rsidP="00A3512A">
      <w:pPr>
        <w:tabs>
          <w:tab w:val="left" w:pos="3976"/>
        </w:tabs>
        <w:ind w:left="-426" w:right="-427" w:firstLine="284"/>
        <w:rPr>
          <w:sz w:val="18"/>
          <w:szCs w:val="18"/>
        </w:rPr>
      </w:pPr>
      <w:r w:rsidRPr="00A3512A">
        <w:rPr>
          <w:sz w:val="18"/>
          <w:szCs w:val="18"/>
        </w:rPr>
        <w:t>2.6.2. Перечень документов, необходимых для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Основанием для предоставления муниципальной услуги является изложенное в свободной форме обращение заявителя, поступившее в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 (приложение №1).</w:t>
      </w:r>
    </w:p>
    <w:p w:rsidR="00A3512A" w:rsidRPr="00A3512A" w:rsidRDefault="00A3512A" w:rsidP="00A3512A">
      <w:pPr>
        <w:tabs>
          <w:tab w:val="left" w:pos="3976"/>
        </w:tabs>
        <w:ind w:left="-426" w:right="-427" w:firstLine="284"/>
        <w:rPr>
          <w:sz w:val="18"/>
          <w:szCs w:val="18"/>
        </w:rPr>
      </w:pPr>
      <w:r w:rsidRPr="00A3512A">
        <w:rPr>
          <w:sz w:val="18"/>
          <w:szCs w:val="18"/>
        </w:rPr>
        <w:t>2.6.3. Заявитель в своем письменном обращении в обязательном порядке указывает:</w:t>
      </w:r>
    </w:p>
    <w:p w:rsidR="00A3512A" w:rsidRPr="00A3512A" w:rsidRDefault="00A3512A" w:rsidP="00A3512A">
      <w:pPr>
        <w:tabs>
          <w:tab w:val="left" w:pos="3976"/>
        </w:tabs>
        <w:ind w:left="-426" w:right="-427" w:firstLine="284"/>
        <w:rPr>
          <w:sz w:val="18"/>
          <w:szCs w:val="18"/>
        </w:rPr>
      </w:pPr>
      <w:r w:rsidRPr="00A3512A">
        <w:rPr>
          <w:sz w:val="18"/>
          <w:szCs w:val="1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A3512A" w:rsidRPr="00A3512A" w:rsidRDefault="00A3512A" w:rsidP="00A3512A">
      <w:pPr>
        <w:tabs>
          <w:tab w:val="left" w:pos="3976"/>
        </w:tabs>
        <w:ind w:left="-426" w:right="-427" w:firstLine="284"/>
        <w:rPr>
          <w:sz w:val="18"/>
          <w:szCs w:val="18"/>
        </w:rPr>
      </w:pPr>
      <w:r w:rsidRPr="00A3512A">
        <w:rPr>
          <w:sz w:val="18"/>
          <w:szCs w:val="18"/>
        </w:rPr>
        <w:t>- наименование организации или фамилия, имя, отчество (при наличии) гражданина, направившего обращение;</w:t>
      </w:r>
    </w:p>
    <w:p w:rsidR="00A3512A" w:rsidRPr="00A3512A" w:rsidRDefault="00A3512A" w:rsidP="00A3512A">
      <w:pPr>
        <w:tabs>
          <w:tab w:val="left" w:pos="3976"/>
        </w:tabs>
        <w:ind w:left="-426" w:right="-427" w:firstLine="284"/>
        <w:rPr>
          <w:sz w:val="18"/>
          <w:szCs w:val="18"/>
        </w:rPr>
      </w:pPr>
      <w:r w:rsidRPr="00A3512A">
        <w:rPr>
          <w:sz w:val="18"/>
          <w:szCs w:val="18"/>
        </w:rPr>
        <w:t>- полный почтовый адрес заявителя, по которому должен быть направлен ответ;</w:t>
      </w:r>
    </w:p>
    <w:p w:rsidR="00A3512A" w:rsidRPr="00A3512A" w:rsidRDefault="00A3512A" w:rsidP="00A3512A">
      <w:pPr>
        <w:tabs>
          <w:tab w:val="left" w:pos="3976"/>
        </w:tabs>
        <w:ind w:left="-426" w:right="-427" w:firstLine="284"/>
        <w:rPr>
          <w:sz w:val="18"/>
          <w:szCs w:val="18"/>
        </w:rPr>
      </w:pPr>
      <w:r w:rsidRPr="00A3512A">
        <w:rPr>
          <w:sz w:val="18"/>
          <w:szCs w:val="18"/>
        </w:rPr>
        <w:t>- содержание обращения;</w:t>
      </w:r>
    </w:p>
    <w:p w:rsidR="00A3512A" w:rsidRPr="00A3512A" w:rsidRDefault="00A3512A" w:rsidP="00A3512A">
      <w:pPr>
        <w:tabs>
          <w:tab w:val="left" w:pos="3976"/>
        </w:tabs>
        <w:ind w:left="-426" w:right="-427" w:firstLine="284"/>
        <w:rPr>
          <w:sz w:val="18"/>
          <w:szCs w:val="18"/>
        </w:rPr>
      </w:pPr>
      <w:r w:rsidRPr="00A3512A">
        <w:rPr>
          <w:sz w:val="18"/>
          <w:szCs w:val="18"/>
        </w:rPr>
        <w:t>- подпись лица;</w:t>
      </w:r>
    </w:p>
    <w:p w:rsidR="00A3512A" w:rsidRPr="00A3512A" w:rsidRDefault="00A3512A" w:rsidP="00A3512A">
      <w:pPr>
        <w:tabs>
          <w:tab w:val="left" w:pos="3976"/>
        </w:tabs>
        <w:ind w:left="-426" w:right="-427" w:firstLine="284"/>
        <w:rPr>
          <w:sz w:val="18"/>
          <w:szCs w:val="18"/>
        </w:rPr>
      </w:pPr>
      <w:r w:rsidRPr="00A3512A">
        <w:rPr>
          <w:sz w:val="18"/>
          <w:szCs w:val="18"/>
        </w:rPr>
        <w:t>- дата обращения.</w:t>
      </w:r>
    </w:p>
    <w:p w:rsidR="00A3512A" w:rsidRPr="00A3512A" w:rsidRDefault="00A3512A" w:rsidP="00A3512A">
      <w:pPr>
        <w:tabs>
          <w:tab w:val="left" w:pos="3976"/>
        </w:tabs>
        <w:ind w:left="-426" w:right="-427" w:firstLine="284"/>
        <w:rPr>
          <w:sz w:val="18"/>
          <w:szCs w:val="18"/>
        </w:rPr>
      </w:pPr>
      <w:r w:rsidRPr="00A3512A">
        <w:rPr>
          <w:sz w:val="18"/>
          <w:szCs w:val="18"/>
        </w:rPr>
        <w:t>В случае необходимости в подтверждение своих доводов заявитель прилагает к письменному обращению документы и материалы либо их копии.</w:t>
      </w:r>
    </w:p>
    <w:p w:rsidR="00A3512A" w:rsidRPr="00A3512A" w:rsidRDefault="00A3512A" w:rsidP="00A3512A">
      <w:pPr>
        <w:tabs>
          <w:tab w:val="left" w:pos="3976"/>
        </w:tabs>
        <w:ind w:left="-426" w:right="-427" w:firstLine="284"/>
        <w:rPr>
          <w:sz w:val="18"/>
          <w:szCs w:val="18"/>
        </w:rPr>
      </w:pPr>
      <w:r w:rsidRPr="00A3512A">
        <w:rPr>
          <w:sz w:val="18"/>
          <w:szCs w:val="1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A3512A" w:rsidRPr="00A3512A" w:rsidRDefault="00A3512A" w:rsidP="00A3512A">
      <w:pPr>
        <w:tabs>
          <w:tab w:val="left" w:pos="3976"/>
        </w:tabs>
        <w:ind w:left="-426" w:right="-427" w:firstLine="284"/>
        <w:rPr>
          <w:sz w:val="18"/>
          <w:szCs w:val="18"/>
        </w:rPr>
      </w:pPr>
      <w:r w:rsidRPr="00A3512A">
        <w:rPr>
          <w:sz w:val="18"/>
          <w:szCs w:val="18"/>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A3512A" w:rsidRPr="00A3512A" w:rsidRDefault="00A3512A" w:rsidP="00A3512A">
      <w:pPr>
        <w:tabs>
          <w:tab w:val="left" w:pos="3976"/>
        </w:tabs>
        <w:ind w:left="-426" w:right="-427" w:firstLine="284"/>
        <w:rPr>
          <w:sz w:val="18"/>
          <w:szCs w:val="18"/>
        </w:rPr>
      </w:pPr>
      <w:r w:rsidRPr="00A3512A">
        <w:rPr>
          <w:sz w:val="18"/>
          <w:szCs w:val="1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A3512A" w:rsidRPr="00A3512A" w:rsidRDefault="00A3512A" w:rsidP="00A3512A">
      <w:pPr>
        <w:tabs>
          <w:tab w:val="left" w:pos="3976"/>
        </w:tabs>
        <w:ind w:left="-426" w:right="-427" w:firstLine="284"/>
        <w:rPr>
          <w:sz w:val="18"/>
          <w:szCs w:val="18"/>
        </w:rPr>
      </w:pPr>
      <w:r w:rsidRPr="00A3512A">
        <w:rPr>
          <w:sz w:val="18"/>
          <w:szCs w:val="1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2.7. Исчерпывающий перечень оснований для отказа в приеме документов, необходимых для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rsidR="00A3512A" w:rsidRPr="00A3512A" w:rsidRDefault="00A3512A" w:rsidP="00A3512A">
      <w:pPr>
        <w:tabs>
          <w:tab w:val="left" w:pos="3976"/>
        </w:tabs>
        <w:ind w:left="-426" w:right="-427" w:firstLine="284"/>
        <w:rPr>
          <w:sz w:val="18"/>
          <w:szCs w:val="18"/>
        </w:rPr>
      </w:pPr>
      <w:r w:rsidRPr="00A3512A">
        <w:rPr>
          <w:sz w:val="18"/>
          <w:szCs w:val="18"/>
        </w:rPr>
        <w:lastRenderedPageBreak/>
        <w:t>2.8. Исчерпывающий перечень оснований для отказа в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В предоставлении муниципальной услуги должно быть отказано в следующих случаях:</w:t>
      </w:r>
    </w:p>
    <w:p w:rsidR="00A3512A" w:rsidRPr="00A3512A" w:rsidRDefault="00A3512A" w:rsidP="00A3512A">
      <w:pPr>
        <w:tabs>
          <w:tab w:val="left" w:pos="3976"/>
        </w:tabs>
        <w:ind w:left="-426" w:right="-427" w:firstLine="284"/>
        <w:rPr>
          <w:sz w:val="18"/>
          <w:szCs w:val="18"/>
        </w:rPr>
      </w:pPr>
      <w:r w:rsidRPr="00A3512A">
        <w:rPr>
          <w:sz w:val="18"/>
          <w:szCs w:val="18"/>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A3512A" w:rsidRPr="00A3512A" w:rsidRDefault="00A3512A" w:rsidP="00A3512A">
      <w:pPr>
        <w:tabs>
          <w:tab w:val="left" w:pos="3976"/>
        </w:tabs>
        <w:ind w:left="-426" w:right="-427" w:firstLine="284"/>
        <w:rPr>
          <w:sz w:val="18"/>
          <w:szCs w:val="18"/>
        </w:rPr>
      </w:pPr>
      <w:r w:rsidRPr="00A3512A">
        <w:rPr>
          <w:sz w:val="18"/>
          <w:szCs w:val="18"/>
        </w:rPr>
        <w:t>2.8.2.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A3512A" w:rsidRPr="00A3512A" w:rsidRDefault="00A3512A" w:rsidP="00A3512A">
      <w:pPr>
        <w:tabs>
          <w:tab w:val="left" w:pos="3976"/>
        </w:tabs>
        <w:ind w:left="-426" w:right="-427" w:firstLine="284"/>
        <w:rPr>
          <w:sz w:val="18"/>
          <w:szCs w:val="18"/>
        </w:rPr>
      </w:pPr>
      <w:r w:rsidRPr="00A3512A">
        <w:rPr>
          <w:sz w:val="18"/>
          <w:szCs w:val="18"/>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A3512A" w:rsidRPr="00A3512A" w:rsidRDefault="00A3512A" w:rsidP="00A3512A">
      <w:pPr>
        <w:tabs>
          <w:tab w:val="left" w:pos="3976"/>
        </w:tabs>
        <w:ind w:left="-426" w:right="-427" w:firstLine="284"/>
        <w:rPr>
          <w:sz w:val="18"/>
          <w:szCs w:val="18"/>
        </w:rPr>
      </w:pPr>
      <w:r w:rsidRPr="00A3512A">
        <w:rPr>
          <w:sz w:val="18"/>
          <w:szCs w:val="18"/>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A3512A" w:rsidRPr="00A3512A" w:rsidRDefault="00A3512A" w:rsidP="00A3512A">
      <w:pPr>
        <w:tabs>
          <w:tab w:val="left" w:pos="3976"/>
        </w:tabs>
        <w:ind w:left="-426" w:right="-427" w:firstLine="284"/>
        <w:rPr>
          <w:sz w:val="18"/>
          <w:szCs w:val="18"/>
        </w:rPr>
      </w:pPr>
      <w:r w:rsidRPr="00A3512A">
        <w:rPr>
          <w:sz w:val="18"/>
          <w:szCs w:val="18"/>
        </w:rPr>
        <w:t>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3512A" w:rsidRPr="00A3512A" w:rsidRDefault="00A3512A" w:rsidP="00A3512A">
      <w:pPr>
        <w:tabs>
          <w:tab w:val="left" w:pos="3976"/>
        </w:tabs>
        <w:ind w:left="-426" w:right="-427" w:firstLine="284"/>
        <w:rPr>
          <w:sz w:val="18"/>
          <w:szCs w:val="18"/>
        </w:rPr>
      </w:pPr>
      <w:r w:rsidRPr="00A3512A">
        <w:rPr>
          <w:sz w:val="18"/>
          <w:szCs w:val="1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3512A" w:rsidRPr="00A3512A" w:rsidRDefault="00A3512A" w:rsidP="00A3512A">
      <w:pPr>
        <w:tabs>
          <w:tab w:val="left" w:pos="3976"/>
        </w:tabs>
        <w:ind w:left="-426" w:right="-427" w:firstLine="284"/>
        <w:rPr>
          <w:sz w:val="18"/>
          <w:szCs w:val="18"/>
        </w:rPr>
      </w:pPr>
      <w:r w:rsidRPr="00A3512A">
        <w:rPr>
          <w:sz w:val="18"/>
          <w:szCs w:val="18"/>
        </w:rPr>
        <w:t>2.8.7. Заявитель вправе вновь направить обращение в случае, если причины, по которым ответ по существу поставленных в обращении вопросов не мог быть дан, в последующем были устранены.</w:t>
      </w:r>
    </w:p>
    <w:p w:rsidR="00A3512A" w:rsidRPr="00A3512A" w:rsidRDefault="00A3512A" w:rsidP="00A3512A">
      <w:pPr>
        <w:tabs>
          <w:tab w:val="left" w:pos="3976"/>
        </w:tabs>
        <w:ind w:left="-426" w:right="-427" w:firstLine="284"/>
        <w:rPr>
          <w:sz w:val="18"/>
          <w:szCs w:val="18"/>
        </w:rPr>
      </w:pPr>
      <w:r w:rsidRPr="00A3512A">
        <w:rPr>
          <w:sz w:val="18"/>
          <w:szCs w:val="18"/>
        </w:rPr>
        <w:t>2.9. Размер платы, взимаемой с заявителя при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Предоставление муниципальной услуги осуществляется на бесплатной основе.</w:t>
      </w:r>
    </w:p>
    <w:p w:rsidR="00A3512A" w:rsidRPr="00A3512A" w:rsidRDefault="00A3512A" w:rsidP="00A3512A">
      <w:pPr>
        <w:tabs>
          <w:tab w:val="left" w:pos="3976"/>
        </w:tabs>
        <w:ind w:left="-426" w:right="-427" w:firstLine="284"/>
        <w:rPr>
          <w:sz w:val="18"/>
          <w:szCs w:val="18"/>
        </w:rPr>
      </w:pPr>
      <w:r w:rsidRPr="00A3512A">
        <w:rPr>
          <w:sz w:val="18"/>
          <w:szCs w:val="18"/>
        </w:rPr>
        <w:t>2.10. Срок регистрации запроса заявителя о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Обращение подлежит обязательной регистрации в течение трех дней с момента его поступления в администрацию.</w:t>
      </w:r>
    </w:p>
    <w:p w:rsidR="00A3512A" w:rsidRPr="00A3512A" w:rsidRDefault="00A3512A" w:rsidP="00A3512A">
      <w:pPr>
        <w:tabs>
          <w:tab w:val="left" w:pos="3976"/>
        </w:tabs>
        <w:ind w:left="-426" w:right="-427" w:firstLine="284"/>
        <w:rPr>
          <w:sz w:val="18"/>
          <w:szCs w:val="18"/>
        </w:rPr>
      </w:pPr>
      <w:r w:rsidRPr="00A3512A">
        <w:rPr>
          <w:sz w:val="18"/>
          <w:szCs w:val="1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размещаются следующие информационные материалы:</w:t>
      </w:r>
    </w:p>
    <w:p w:rsidR="00A3512A" w:rsidRPr="00A3512A" w:rsidRDefault="00A3512A" w:rsidP="00A3512A">
      <w:pPr>
        <w:tabs>
          <w:tab w:val="left" w:pos="3976"/>
        </w:tabs>
        <w:ind w:left="-426" w:right="-427" w:firstLine="284"/>
        <w:rPr>
          <w:sz w:val="18"/>
          <w:szCs w:val="18"/>
        </w:rPr>
      </w:pPr>
      <w:r w:rsidRPr="00A3512A">
        <w:rPr>
          <w:sz w:val="18"/>
          <w:szCs w:val="18"/>
        </w:rPr>
        <w:t>- сведения о нормативных правовых актах по вопросам исполнения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образцы заполнения бланков заявлений;</w:t>
      </w:r>
    </w:p>
    <w:p w:rsidR="00A3512A" w:rsidRPr="00A3512A" w:rsidRDefault="00A3512A" w:rsidP="00A3512A">
      <w:pPr>
        <w:tabs>
          <w:tab w:val="left" w:pos="3976"/>
        </w:tabs>
        <w:ind w:left="-426" w:right="-427" w:firstLine="284"/>
        <w:rPr>
          <w:sz w:val="18"/>
          <w:szCs w:val="18"/>
        </w:rPr>
      </w:pPr>
      <w:r w:rsidRPr="00A3512A">
        <w:rPr>
          <w:sz w:val="18"/>
          <w:szCs w:val="18"/>
        </w:rPr>
        <w:t>- бланки заявлений;</w:t>
      </w:r>
    </w:p>
    <w:p w:rsidR="00A3512A" w:rsidRPr="00A3512A" w:rsidRDefault="00A3512A" w:rsidP="00A3512A">
      <w:pPr>
        <w:tabs>
          <w:tab w:val="left" w:pos="3976"/>
        </w:tabs>
        <w:ind w:left="-426" w:right="-427" w:firstLine="284"/>
        <w:rPr>
          <w:sz w:val="18"/>
          <w:szCs w:val="18"/>
        </w:rPr>
      </w:pPr>
      <w:r w:rsidRPr="00A3512A">
        <w:rPr>
          <w:sz w:val="18"/>
          <w:szCs w:val="18"/>
        </w:rPr>
        <w:t>- часы приема специалистов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A3512A" w:rsidRPr="00A3512A" w:rsidRDefault="00A3512A" w:rsidP="00A3512A">
      <w:pPr>
        <w:tabs>
          <w:tab w:val="left" w:pos="3976"/>
        </w:tabs>
        <w:ind w:left="-426" w:right="-427" w:firstLine="284"/>
        <w:rPr>
          <w:sz w:val="18"/>
          <w:szCs w:val="18"/>
        </w:rPr>
      </w:pPr>
      <w:r w:rsidRPr="00A3512A">
        <w:rPr>
          <w:sz w:val="18"/>
          <w:szCs w:val="1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A3512A" w:rsidRPr="00A3512A" w:rsidRDefault="00A3512A" w:rsidP="00A3512A">
      <w:pPr>
        <w:tabs>
          <w:tab w:val="left" w:pos="3976"/>
        </w:tabs>
        <w:ind w:left="-426" w:right="-427" w:firstLine="284"/>
        <w:rPr>
          <w:sz w:val="18"/>
          <w:szCs w:val="18"/>
        </w:rPr>
      </w:pPr>
      <w:r w:rsidRPr="00A3512A">
        <w:rPr>
          <w:sz w:val="18"/>
          <w:szCs w:val="1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A3512A" w:rsidRPr="00A3512A" w:rsidRDefault="00A3512A" w:rsidP="00A3512A">
      <w:pPr>
        <w:tabs>
          <w:tab w:val="left" w:pos="3976"/>
        </w:tabs>
        <w:ind w:left="-426" w:right="-427" w:firstLine="284"/>
        <w:rPr>
          <w:sz w:val="18"/>
          <w:szCs w:val="18"/>
        </w:rPr>
      </w:pPr>
      <w:r w:rsidRPr="00A3512A">
        <w:rPr>
          <w:sz w:val="18"/>
          <w:szCs w:val="18"/>
        </w:rPr>
        <w:t>2.12. Показатели доступности и качества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наличие различных способов получения информации о предоставлении услуги;</w:t>
      </w:r>
    </w:p>
    <w:p w:rsidR="00A3512A" w:rsidRPr="00A3512A" w:rsidRDefault="00A3512A" w:rsidP="00A3512A">
      <w:pPr>
        <w:tabs>
          <w:tab w:val="left" w:pos="3976"/>
        </w:tabs>
        <w:ind w:left="-426" w:right="-427" w:firstLine="284"/>
        <w:rPr>
          <w:sz w:val="18"/>
          <w:szCs w:val="18"/>
        </w:rPr>
      </w:pPr>
      <w:r w:rsidRPr="00A3512A">
        <w:rPr>
          <w:sz w:val="18"/>
          <w:szCs w:val="18"/>
        </w:rPr>
        <w:t>- соблюдение требований законодательства и настоящего административного регламента;</w:t>
      </w:r>
    </w:p>
    <w:p w:rsidR="00A3512A" w:rsidRPr="00A3512A" w:rsidRDefault="00A3512A" w:rsidP="00A3512A">
      <w:pPr>
        <w:tabs>
          <w:tab w:val="left" w:pos="3976"/>
        </w:tabs>
        <w:ind w:left="-426" w:right="-427" w:firstLine="284"/>
        <w:rPr>
          <w:sz w:val="18"/>
          <w:szCs w:val="18"/>
        </w:rPr>
      </w:pPr>
      <w:r w:rsidRPr="00A3512A">
        <w:rPr>
          <w:sz w:val="18"/>
          <w:szCs w:val="18"/>
        </w:rPr>
        <w:t>- устранение избыточных административных процедур и административных действий;</w:t>
      </w:r>
    </w:p>
    <w:p w:rsidR="00A3512A" w:rsidRPr="00A3512A" w:rsidRDefault="00A3512A" w:rsidP="00A3512A">
      <w:pPr>
        <w:tabs>
          <w:tab w:val="left" w:pos="3976"/>
        </w:tabs>
        <w:ind w:left="-426" w:right="-427" w:firstLine="284"/>
        <w:rPr>
          <w:sz w:val="18"/>
          <w:szCs w:val="18"/>
        </w:rPr>
      </w:pPr>
      <w:r w:rsidRPr="00A3512A">
        <w:rPr>
          <w:sz w:val="18"/>
          <w:szCs w:val="18"/>
        </w:rPr>
        <w:t>-   сокращение количества документов, представляемых заявителями;</w:t>
      </w:r>
    </w:p>
    <w:p w:rsidR="00A3512A" w:rsidRPr="00A3512A" w:rsidRDefault="00A3512A" w:rsidP="00A3512A">
      <w:pPr>
        <w:tabs>
          <w:tab w:val="left" w:pos="3976"/>
        </w:tabs>
        <w:ind w:left="-426" w:right="-427" w:firstLine="284"/>
        <w:rPr>
          <w:sz w:val="18"/>
          <w:szCs w:val="18"/>
        </w:rPr>
      </w:pPr>
      <w:r w:rsidRPr="00A3512A">
        <w:rPr>
          <w:sz w:val="18"/>
          <w:szCs w:val="18"/>
        </w:rPr>
        <w:t>-   сокращение срока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профессиональная подготовка специалистов администрации, предоставляющих муниципальную услугу.</w:t>
      </w:r>
    </w:p>
    <w:p w:rsidR="00A3512A" w:rsidRPr="00A3512A" w:rsidRDefault="00A3512A" w:rsidP="00A3512A">
      <w:pPr>
        <w:tabs>
          <w:tab w:val="left" w:pos="3976"/>
        </w:tabs>
        <w:ind w:left="-426" w:right="-427" w:firstLine="284"/>
        <w:rPr>
          <w:sz w:val="18"/>
          <w:szCs w:val="18"/>
        </w:rPr>
      </w:pPr>
      <w:r w:rsidRPr="00A3512A">
        <w:rPr>
          <w:sz w:val="18"/>
          <w:szCs w:val="18"/>
        </w:rPr>
        <w:t>-   внеочередное обслуживание участников ВОВ и инвалидов.</w:t>
      </w:r>
    </w:p>
    <w:p w:rsidR="00A3512A" w:rsidRPr="00A3512A" w:rsidRDefault="00A3512A" w:rsidP="00A3512A">
      <w:pPr>
        <w:tabs>
          <w:tab w:val="left" w:pos="3976"/>
        </w:tabs>
        <w:ind w:left="-426" w:right="-427" w:firstLine="284"/>
        <w:rPr>
          <w:sz w:val="18"/>
          <w:szCs w:val="18"/>
        </w:rPr>
      </w:pPr>
      <w:r w:rsidRPr="00A3512A">
        <w:rPr>
          <w:sz w:val="18"/>
          <w:szCs w:val="18"/>
        </w:rPr>
        <w:t>2.13. Иные требования, в том числе учитывающие особенности предоставления муниципальных услуг в электронной форме</w:t>
      </w:r>
      <w:proofErr w:type="gramStart"/>
      <w:r w:rsidRPr="00A3512A">
        <w:rPr>
          <w:sz w:val="18"/>
          <w:szCs w:val="18"/>
        </w:rPr>
        <w:t xml:space="preserve"> :</w:t>
      </w:r>
      <w:proofErr w:type="gramEnd"/>
    </w:p>
    <w:p w:rsidR="00A3512A" w:rsidRPr="00A3512A" w:rsidRDefault="00A3512A" w:rsidP="00A3512A">
      <w:pPr>
        <w:tabs>
          <w:tab w:val="left" w:pos="3976"/>
        </w:tabs>
        <w:ind w:left="-426" w:right="-427" w:firstLine="284"/>
        <w:rPr>
          <w:sz w:val="18"/>
          <w:szCs w:val="18"/>
        </w:rPr>
      </w:pPr>
      <w:r w:rsidRPr="00A3512A">
        <w:rPr>
          <w:sz w:val="18"/>
          <w:szCs w:val="18"/>
        </w:rPr>
        <w:t>-   доступность информации о перечне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w:t>
      </w:r>
    </w:p>
    <w:p w:rsidR="00A3512A" w:rsidRPr="00A3512A" w:rsidRDefault="00A3512A" w:rsidP="00A3512A">
      <w:pPr>
        <w:tabs>
          <w:tab w:val="left" w:pos="3976"/>
        </w:tabs>
        <w:ind w:left="-426" w:right="-427" w:firstLine="284"/>
        <w:rPr>
          <w:sz w:val="18"/>
          <w:szCs w:val="18"/>
        </w:rPr>
      </w:pPr>
      <w:r w:rsidRPr="00A3512A">
        <w:rPr>
          <w:sz w:val="18"/>
          <w:szCs w:val="18"/>
        </w:rPr>
        <w:t>-    возможность заполнения заявителями запроса и иных документов, необходимых для получения муниципальной услуги, в электронной форме;</w:t>
      </w:r>
    </w:p>
    <w:p w:rsidR="00A3512A" w:rsidRPr="00A3512A" w:rsidRDefault="00A3512A" w:rsidP="00A3512A">
      <w:pPr>
        <w:tabs>
          <w:tab w:val="left" w:pos="3976"/>
        </w:tabs>
        <w:ind w:left="-426" w:right="-427" w:firstLine="284"/>
        <w:rPr>
          <w:sz w:val="18"/>
          <w:szCs w:val="18"/>
        </w:rPr>
      </w:pPr>
      <w:r w:rsidRPr="00A3512A">
        <w:rPr>
          <w:sz w:val="18"/>
          <w:szCs w:val="1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возможность получения заявителем сведений о ходе выполнения запроса о предоставлении муниципальной услуги в электронной форме.</w:t>
      </w:r>
    </w:p>
    <w:p w:rsidR="00A3512A" w:rsidRPr="00A3512A" w:rsidRDefault="00A3512A" w:rsidP="00376F16">
      <w:pPr>
        <w:tabs>
          <w:tab w:val="left" w:pos="3976"/>
        </w:tabs>
        <w:ind w:left="-426" w:right="-427" w:firstLine="284"/>
        <w:jc w:val="center"/>
        <w:rPr>
          <w:sz w:val="18"/>
          <w:szCs w:val="18"/>
        </w:rPr>
      </w:pPr>
    </w:p>
    <w:p w:rsidR="00A3512A" w:rsidRDefault="00A3512A" w:rsidP="00376F16">
      <w:pPr>
        <w:tabs>
          <w:tab w:val="left" w:pos="3976"/>
        </w:tabs>
        <w:ind w:left="-426" w:right="-427" w:firstLine="284"/>
        <w:jc w:val="center"/>
        <w:rPr>
          <w:sz w:val="18"/>
          <w:szCs w:val="18"/>
        </w:rPr>
      </w:pPr>
      <w:r w:rsidRPr="00A3512A">
        <w:rPr>
          <w:sz w:val="18"/>
          <w:szCs w:val="18"/>
        </w:rPr>
        <w:t>3.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376F16" w:rsidRPr="00A3512A" w:rsidRDefault="00376F16" w:rsidP="00376F16">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rPr>
          <w:sz w:val="18"/>
          <w:szCs w:val="18"/>
        </w:rPr>
      </w:pPr>
      <w:r w:rsidRPr="00A3512A">
        <w:rPr>
          <w:sz w:val="18"/>
          <w:szCs w:val="18"/>
        </w:rPr>
        <w:t>3.1. Последовательность административных процедур.</w:t>
      </w:r>
    </w:p>
    <w:p w:rsidR="00A3512A" w:rsidRPr="00A3512A" w:rsidRDefault="00A3512A" w:rsidP="00A3512A">
      <w:pPr>
        <w:tabs>
          <w:tab w:val="left" w:pos="3976"/>
        </w:tabs>
        <w:ind w:left="-426" w:right="-427" w:firstLine="284"/>
        <w:rPr>
          <w:sz w:val="18"/>
          <w:szCs w:val="18"/>
        </w:rPr>
      </w:pPr>
      <w:r w:rsidRPr="00A3512A">
        <w:rPr>
          <w:sz w:val="18"/>
          <w:szCs w:val="18"/>
        </w:rPr>
        <w:t>Последовательность административных процедур исполнения муниципальной услуги включает в себя следующие действия:</w:t>
      </w:r>
    </w:p>
    <w:p w:rsidR="00A3512A" w:rsidRPr="00A3512A" w:rsidRDefault="00A3512A" w:rsidP="00A3512A">
      <w:pPr>
        <w:tabs>
          <w:tab w:val="left" w:pos="3976"/>
        </w:tabs>
        <w:ind w:left="-426" w:right="-427" w:firstLine="284"/>
        <w:rPr>
          <w:sz w:val="18"/>
          <w:szCs w:val="18"/>
        </w:rPr>
      </w:pPr>
      <w:r w:rsidRPr="00A3512A">
        <w:rPr>
          <w:sz w:val="18"/>
          <w:szCs w:val="18"/>
        </w:rPr>
        <w:lastRenderedPageBreak/>
        <w:t>- прием и регистрация обращения;</w:t>
      </w:r>
    </w:p>
    <w:p w:rsidR="00A3512A" w:rsidRPr="00A3512A" w:rsidRDefault="00A3512A" w:rsidP="00A3512A">
      <w:pPr>
        <w:tabs>
          <w:tab w:val="left" w:pos="3976"/>
        </w:tabs>
        <w:ind w:left="-426" w:right="-427" w:firstLine="284"/>
        <w:rPr>
          <w:sz w:val="18"/>
          <w:szCs w:val="18"/>
        </w:rPr>
      </w:pPr>
      <w:r w:rsidRPr="00A3512A">
        <w:rPr>
          <w:sz w:val="18"/>
          <w:szCs w:val="18"/>
        </w:rPr>
        <w:t>- рассмотрение обращения;</w:t>
      </w:r>
    </w:p>
    <w:p w:rsidR="00A3512A" w:rsidRPr="00A3512A" w:rsidRDefault="00A3512A" w:rsidP="00A3512A">
      <w:pPr>
        <w:tabs>
          <w:tab w:val="left" w:pos="3976"/>
        </w:tabs>
        <w:ind w:left="-426" w:right="-427" w:firstLine="284"/>
        <w:rPr>
          <w:sz w:val="18"/>
          <w:szCs w:val="18"/>
        </w:rPr>
      </w:pPr>
      <w:r w:rsidRPr="00A3512A">
        <w:rPr>
          <w:sz w:val="18"/>
          <w:szCs w:val="18"/>
        </w:rPr>
        <w:t>- подготовка и направление ответа на обращение заявителю.</w:t>
      </w:r>
    </w:p>
    <w:p w:rsidR="00A3512A" w:rsidRPr="00A3512A" w:rsidRDefault="00A3512A" w:rsidP="00A3512A">
      <w:pPr>
        <w:tabs>
          <w:tab w:val="left" w:pos="3976"/>
        </w:tabs>
        <w:ind w:left="-426" w:right="-427" w:firstLine="284"/>
        <w:rPr>
          <w:sz w:val="18"/>
          <w:szCs w:val="18"/>
        </w:rPr>
      </w:pPr>
      <w:r w:rsidRPr="00A3512A">
        <w:rPr>
          <w:sz w:val="18"/>
          <w:szCs w:val="18"/>
        </w:rPr>
        <w:t>3.1.1. Прием и регистрация обращений.</w:t>
      </w:r>
    </w:p>
    <w:p w:rsidR="00A3512A" w:rsidRPr="00A3512A" w:rsidRDefault="00A3512A" w:rsidP="00A3512A">
      <w:pPr>
        <w:tabs>
          <w:tab w:val="left" w:pos="3976"/>
        </w:tabs>
        <w:ind w:left="-426" w:right="-427" w:firstLine="284"/>
        <w:rPr>
          <w:sz w:val="18"/>
          <w:szCs w:val="18"/>
        </w:rPr>
      </w:pPr>
      <w:r w:rsidRPr="00A3512A">
        <w:rPr>
          <w:sz w:val="18"/>
          <w:szCs w:val="1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A3512A" w:rsidRPr="00A3512A" w:rsidRDefault="00A3512A" w:rsidP="00A3512A">
      <w:pPr>
        <w:tabs>
          <w:tab w:val="left" w:pos="3976"/>
        </w:tabs>
        <w:ind w:left="-426" w:right="-427" w:firstLine="284"/>
        <w:rPr>
          <w:sz w:val="18"/>
          <w:szCs w:val="18"/>
        </w:rPr>
      </w:pPr>
      <w:r w:rsidRPr="00A3512A">
        <w:rPr>
          <w:sz w:val="18"/>
          <w:szCs w:val="18"/>
        </w:rPr>
        <w:t>Обращение подлежит обязательной регистрации в течение трех дней с момента поступления в администрацию.</w:t>
      </w:r>
    </w:p>
    <w:p w:rsidR="00A3512A" w:rsidRPr="00A3512A" w:rsidRDefault="00A3512A" w:rsidP="00A3512A">
      <w:pPr>
        <w:tabs>
          <w:tab w:val="left" w:pos="3976"/>
        </w:tabs>
        <w:ind w:left="-426" w:right="-427" w:firstLine="284"/>
        <w:rPr>
          <w:sz w:val="18"/>
          <w:szCs w:val="18"/>
        </w:rPr>
      </w:pPr>
      <w:r w:rsidRPr="00A3512A">
        <w:rPr>
          <w:sz w:val="18"/>
          <w:szCs w:val="18"/>
        </w:rPr>
        <w:t>Ответственность за прием и регистрацию обращения несет специалист, ответственный за прием и регистрацию документов.</w:t>
      </w:r>
    </w:p>
    <w:p w:rsidR="00A3512A" w:rsidRPr="00A3512A" w:rsidRDefault="00A3512A" w:rsidP="00A3512A">
      <w:pPr>
        <w:tabs>
          <w:tab w:val="left" w:pos="3976"/>
        </w:tabs>
        <w:ind w:left="-426" w:right="-427" w:firstLine="284"/>
        <w:rPr>
          <w:sz w:val="18"/>
          <w:szCs w:val="18"/>
        </w:rPr>
      </w:pPr>
      <w:r w:rsidRPr="00A3512A">
        <w:rPr>
          <w:sz w:val="18"/>
          <w:szCs w:val="1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A3512A" w:rsidRPr="00A3512A" w:rsidRDefault="00A3512A" w:rsidP="00A3512A">
      <w:pPr>
        <w:tabs>
          <w:tab w:val="left" w:pos="3976"/>
        </w:tabs>
        <w:ind w:left="-426" w:right="-427" w:firstLine="284"/>
        <w:rPr>
          <w:sz w:val="18"/>
          <w:szCs w:val="18"/>
        </w:rPr>
      </w:pPr>
      <w:r w:rsidRPr="00A3512A">
        <w:rPr>
          <w:sz w:val="18"/>
          <w:szCs w:val="1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A3512A" w:rsidRPr="00A3512A" w:rsidRDefault="00A3512A" w:rsidP="00A3512A">
      <w:pPr>
        <w:tabs>
          <w:tab w:val="left" w:pos="3976"/>
        </w:tabs>
        <w:ind w:left="-426" w:right="-427" w:firstLine="284"/>
        <w:rPr>
          <w:sz w:val="18"/>
          <w:szCs w:val="18"/>
        </w:rPr>
      </w:pPr>
      <w:r w:rsidRPr="00A3512A">
        <w:rPr>
          <w:sz w:val="18"/>
          <w:szCs w:val="1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A3512A" w:rsidRPr="00A3512A" w:rsidRDefault="00A3512A" w:rsidP="00A3512A">
      <w:pPr>
        <w:tabs>
          <w:tab w:val="left" w:pos="3976"/>
        </w:tabs>
        <w:ind w:left="-426" w:right="-427" w:firstLine="284"/>
        <w:rPr>
          <w:sz w:val="18"/>
          <w:szCs w:val="18"/>
        </w:rPr>
      </w:pPr>
      <w:r w:rsidRPr="00A3512A">
        <w:rPr>
          <w:sz w:val="18"/>
          <w:szCs w:val="18"/>
        </w:rP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2.6 - 2.7 Административного регламента.</w:t>
      </w:r>
    </w:p>
    <w:p w:rsidR="00A3512A" w:rsidRPr="00A3512A" w:rsidRDefault="00A3512A" w:rsidP="00A3512A">
      <w:pPr>
        <w:tabs>
          <w:tab w:val="left" w:pos="3976"/>
        </w:tabs>
        <w:ind w:left="-426" w:right="-427" w:firstLine="284"/>
        <w:rPr>
          <w:sz w:val="18"/>
          <w:szCs w:val="18"/>
        </w:rPr>
      </w:pPr>
      <w:r w:rsidRPr="00A3512A">
        <w:rPr>
          <w:sz w:val="18"/>
          <w:szCs w:val="1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A3512A" w:rsidRPr="00A3512A" w:rsidRDefault="00A3512A" w:rsidP="00A3512A">
      <w:pPr>
        <w:tabs>
          <w:tab w:val="left" w:pos="3976"/>
        </w:tabs>
        <w:ind w:left="-426" w:right="-427" w:firstLine="284"/>
        <w:rPr>
          <w:sz w:val="18"/>
          <w:szCs w:val="18"/>
        </w:rPr>
      </w:pPr>
      <w:r w:rsidRPr="00A3512A">
        <w:rPr>
          <w:sz w:val="18"/>
          <w:szCs w:val="18"/>
        </w:rPr>
        <w:t>3.1.2. Рассмотрение обращений.</w:t>
      </w:r>
    </w:p>
    <w:p w:rsidR="00A3512A" w:rsidRPr="00A3512A" w:rsidRDefault="00A3512A" w:rsidP="00A3512A">
      <w:pPr>
        <w:tabs>
          <w:tab w:val="left" w:pos="3976"/>
        </w:tabs>
        <w:ind w:left="-426" w:right="-427" w:firstLine="284"/>
        <w:rPr>
          <w:sz w:val="18"/>
          <w:szCs w:val="18"/>
        </w:rPr>
      </w:pPr>
      <w:r w:rsidRPr="00A3512A">
        <w:rPr>
          <w:sz w:val="18"/>
          <w:szCs w:val="18"/>
        </w:rPr>
        <w:t>Прошедшие регистрацию письменные обращения передаются специалисту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3.1.3. Подготовка и направление ответов на обращение.</w:t>
      </w:r>
    </w:p>
    <w:p w:rsidR="00A3512A" w:rsidRPr="00A3512A" w:rsidRDefault="00A3512A" w:rsidP="00A3512A">
      <w:pPr>
        <w:tabs>
          <w:tab w:val="left" w:pos="3976"/>
        </w:tabs>
        <w:ind w:left="-426" w:right="-427" w:firstLine="284"/>
        <w:rPr>
          <w:sz w:val="18"/>
          <w:szCs w:val="18"/>
        </w:rPr>
      </w:pPr>
      <w:r w:rsidRPr="00A3512A">
        <w:rPr>
          <w:sz w:val="18"/>
          <w:szCs w:val="18"/>
        </w:rPr>
        <w:t>Специалист администрации обеспечивает рассмотрение обращения и подготовку ответа в сроки, установленные п. 2.4.1 Административного регламента.</w:t>
      </w:r>
    </w:p>
    <w:p w:rsidR="00A3512A" w:rsidRPr="00A3512A" w:rsidRDefault="00A3512A" w:rsidP="00A3512A">
      <w:pPr>
        <w:tabs>
          <w:tab w:val="left" w:pos="3976"/>
        </w:tabs>
        <w:ind w:left="-426" w:right="-427" w:firstLine="284"/>
        <w:rPr>
          <w:sz w:val="18"/>
          <w:szCs w:val="18"/>
        </w:rPr>
      </w:pPr>
      <w:r w:rsidRPr="00A3512A">
        <w:rPr>
          <w:sz w:val="18"/>
          <w:szCs w:val="18"/>
        </w:rPr>
        <w:t>Специалист администрации рассматривает поступившее заявление и оформляет письменное разъяснение.</w:t>
      </w:r>
    </w:p>
    <w:p w:rsidR="00A3512A" w:rsidRPr="00A3512A" w:rsidRDefault="00A3512A" w:rsidP="00A3512A">
      <w:pPr>
        <w:tabs>
          <w:tab w:val="left" w:pos="3976"/>
        </w:tabs>
        <w:ind w:left="-426" w:right="-427" w:firstLine="284"/>
        <w:rPr>
          <w:sz w:val="18"/>
          <w:szCs w:val="18"/>
        </w:rPr>
      </w:pPr>
      <w:r w:rsidRPr="00A3512A">
        <w:rPr>
          <w:sz w:val="18"/>
          <w:szCs w:val="18"/>
        </w:rPr>
        <w:t>Ответ на вопрос предоставляется в простой, четкой и понятной форме за подписью главы администрации либо лица, его замещающего.</w:t>
      </w:r>
    </w:p>
    <w:p w:rsidR="00A3512A" w:rsidRPr="00A3512A" w:rsidRDefault="00A3512A" w:rsidP="00A3512A">
      <w:pPr>
        <w:tabs>
          <w:tab w:val="left" w:pos="3976"/>
        </w:tabs>
        <w:ind w:left="-426" w:right="-427" w:firstLine="284"/>
        <w:rPr>
          <w:sz w:val="18"/>
          <w:szCs w:val="18"/>
        </w:rPr>
      </w:pPr>
      <w:r w:rsidRPr="00A3512A">
        <w:rPr>
          <w:sz w:val="18"/>
          <w:szCs w:val="1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A3512A" w:rsidRPr="00A3512A" w:rsidRDefault="00A3512A" w:rsidP="00A3512A">
      <w:pPr>
        <w:tabs>
          <w:tab w:val="left" w:pos="3976"/>
        </w:tabs>
        <w:ind w:left="-426" w:right="-427" w:firstLine="284"/>
        <w:rPr>
          <w:sz w:val="18"/>
          <w:szCs w:val="18"/>
        </w:rPr>
      </w:pPr>
      <w:r w:rsidRPr="00A3512A">
        <w:rPr>
          <w:sz w:val="18"/>
          <w:szCs w:val="1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A3512A" w:rsidRPr="00A3512A" w:rsidRDefault="00A3512A" w:rsidP="00A3512A">
      <w:pPr>
        <w:tabs>
          <w:tab w:val="left" w:pos="3976"/>
        </w:tabs>
        <w:ind w:left="-426" w:right="-427" w:firstLine="284"/>
        <w:rPr>
          <w:sz w:val="18"/>
          <w:szCs w:val="18"/>
        </w:rPr>
      </w:pPr>
      <w:r w:rsidRPr="00A3512A">
        <w:rPr>
          <w:sz w:val="18"/>
          <w:szCs w:val="1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A3512A" w:rsidRPr="00A3512A" w:rsidRDefault="00A3512A" w:rsidP="00A3512A">
      <w:pPr>
        <w:tabs>
          <w:tab w:val="left" w:pos="3976"/>
        </w:tabs>
        <w:ind w:left="-426" w:right="-427" w:firstLine="284"/>
        <w:rPr>
          <w:sz w:val="18"/>
          <w:szCs w:val="18"/>
        </w:rPr>
      </w:pPr>
    </w:p>
    <w:p w:rsidR="00A3512A" w:rsidRDefault="00A3512A" w:rsidP="00376F16">
      <w:pPr>
        <w:tabs>
          <w:tab w:val="left" w:pos="3976"/>
        </w:tabs>
        <w:ind w:left="-426" w:right="-427" w:firstLine="284"/>
        <w:jc w:val="center"/>
        <w:rPr>
          <w:sz w:val="18"/>
          <w:szCs w:val="18"/>
        </w:rPr>
      </w:pPr>
      <w:r w:rsidRPr="00A3512A">
        <w:rPr>
          <w:sz w:val="18"/>
          <w:szCs w:val="18"/>
        </w:rPr>
        <w:t>4. Формы контроля за исполнением административного регламента</w:t>
      </w:r>
    </w:p>
    <w:p w:rsidR="00376F16" w:rsidRPr="00A3512A" w:rsidRDefault="00376F16" w:rsidP="00376F16">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rPr>
          <w:sz w:val="18"/>
          <w:szCs w:val="18"/>
        </w:rPr>
      </w:pPr>
      <w:r w:rsidRPr="00A3512A">
        <w:rPr>
          <w:sz w:val="18"/>
          <w:szCs w:val="1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3512A" w:rsidRPr="00A3512A" w:rsidRDefault="00A3512A" w:rsidP="00A3512A">
      <w:pPr>
        <w:tabs>
          <w:tab w:val="left" w:pos="3976"/>
        </w:tabs>
        <w:ind w:left="-426" w:right="-427" w:firstLine="284"/>
        <w:rPr>
          <w:sz w:val="18"/>
          <w:szCs w:val="18"/>
        </w:rPr>
      </w:pPr>
      <w:r w:rsidRPr="00A3512A">
        <w:rPr>
          <w:sz w:val="18"/>
          <w:szCs w:val="1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A3512A" w:rsidRPr="00A3512A" w:rsidRDefault="00A3512A" w:rsidP="00A3512A">
      <w:pPr>
        <w:tabs>
          <w:tab w:val="left" w:pos="3976"/>
        </w:tabs>
        <w:ind w:left="-426" w:right="-427" w:firstLine="284"/>
        <w:rPr>
          <w:sz w:val="18"/>
          <w:szCs w:val="18"/>
        </w:rPr>
      </w:pPr>
      <w:r w:rsidRPr="00A3512A">
        <w:rPr>
          <w:sz w:val="18"/>
          <w:szCs w:val="18"/>
        </w:rPr>
        <w:t>4.2. Порядок и периодичность осуществления плановых и внеплановых проверок полноты и качества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A3512A" w:rsidRPr="00A3512A" w:rsidRDefault="00A3512A" w:rsidP="00A3512A">
      <w:pPr>
        <w:tabs>
          <w:tab w:val="left" w:pos="3976"/>
        </w:tabs>
        <w:ind w:left="-426" w:right="-427" w:firstLine="284"/>
        <w:rPr>
          <w:sz w:val="18"/>
          <w:szCs w:val="18"/>
        </w:rPr>
      </w:pPr>
      <w:r w:rsidRPr="00A3512A">
        <w:rPr>
          <w:sz w:val="18"/>
          <w:szCs w:val="1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A3512A" w:rsidRPr="00A3512A" w:rsidRDefault="00A3512A" w:rsidP="00A3512A">
      <w:pPr>
        <w:tabs>
          <w:tab w:val="left" w:pos="3976"/>
        </w:tabs>
        <w:ind w:left="-426" w:right="-427" w:firstLine="284"/>
        <w:rPr>
          <w:sz w:val="18"/>
          <w:szCs w:val="18"/>
        </w:rPr>
      </w:pPr>
      <w:r w:rsidRPr="00A3512A">
        <w:rPr>
          <w:sz w:val="18"/>
          <w:szCs w:val="1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3512A" w:rsidRPr="00A3512A" w:rsidRDefault="00A3512A" w:rsidP="00A3512A">
      <w:pPr>
        <w:tabs>
          <w:tab w:val="left" w:pos="3976"/>
        </w:tabs>
        <w:ind w:left="-426" w:right="-427" w:firstLine="284"/>
        <w:rPr>
          <w:sz w:val="18"/>
          <w:szCs w:val="18"/>
        </w:rPr>
      </w:pPr>
      <w:r w:rsidRPr="00A3512A">
        <w:rPr>
          <w:sz w:val="18"/>
          <w:szCs w:val="1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3512A" w:rsidRPr="00A3512A" w:rsidRDefault="00A3512A" w:rsidP="00A3512A">
      <w:pPr>
        <w:tabs>
          <w:tab w:val="left" w:pos="3976"/>
        </w:tabs>
        <w:ind w:left="-426" w:right="-427" w:firstLine="284"/>
        <w:rPr>
          <w:sz w:val="18"/>
          <w:szCs w:val="18"/>
        </w:rPr>
      </w:pPr>
      <w:r w:rsidRPr="00A3512A">
        <w:rPr>
          <w:sz w:val="18"/>
          <w:szCs w:val="18"/>
        </w:rPr>
        <w:lastRenderedPageBreak/>
        <w:t>По результатам рассмотрения обращений обратившемуся дается письменный ответ.</w:t>
      </w:r>
    </w:p>
    <w:p w:rsidR="00A3512A" w:rsidRPr="00A3512A" w:rsidRDefault="00A3512A" w:rsidP="00A3512A">
      <w:pPr>
        <w:tabs>
          <w:tab w:val="left" w:pos="3976"/>
        </w:tabs>
        <w:ind w:left="-426" w:right="-427" w:firstLine="284"/>
        <w:rPr>
          <w:sz w:val="18"/>
          <w:szCs w:val="18"/>
        </w:rPr>
      </w:pPr>
      <w:r w:rsidRPr="00A3512A">
        <w:rPr>
          <w:sz w:val="18"/>
          <w:szCs w:val="1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3512A" w:rsidRPr="00A3512A" w:rsidRDefault="00A3512A" w:rsidP="00A3512A">
      <w:pPr>
        <w:tabs>
          <w:tab w:val="left" w:pos="3976"/>
        </w:tabs>
        <w:ind w:left="-426" w:right="-427" w:firstLine="284"/>
        <w:rPr>
          <w:sz w:val="18"/>
          <w:szCs w:val="18"/>
        </w:rPr>
      </w:pPr>
      <w:r w:rsidRPr="00A3512A">
        <w:rPr>
          <w:sz w:val="18"/>
          <w:szCs w:val="18"/>
        </w:rPr>
        <w:t>Руководитель администрации несет ответственность за обеспечение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Работники администрации при предоставлении муниципальной услуги несут ответственность:</w:t>
      </w:r>
    </w:p>
    <w:p w:rsidR="00A3512A" w:rsidRPr="00A3512A" w:rsidRDefault="00A3512A" w:rsidP="00A3512A">
      <w:pPr>
        <w:tabs>
          <w:tab w:val="left" w:pos="3976"/>
        </w:tabs>
        <w:ind w:left="-426" w:right="-427" w:firstLine="284"/>
        <w:rPr>
          <w:sz w:val="18"/>
          <w:szCs w:val="18"/>
        </w:rPr>
      </w:pPr>
      <w:r w:rsidRPr="00A3512A">
        <w:rPr>
          <w:sz w:val="18"/>
          <w:szCs w:val="18"/>
        </w:rPr>
        <w:t>- за неисполнение или ненадлежащее исполнение административных процедур при предоставлении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 за действия (бездействие), влекущие нарушение прав и законных интересов физических или юридических лиц, индивидуальных предпринимателей.</w:t>
      </w:r>
    </w:p>
    <w:p w:rsidR="00A3512A" w:rsidRPr="00A3512A" w:rsidRDefault="00A3512A" w:rsidP="00A3512A">
      <w:pPr>
        <w:tabs>
          <w:tab w:val="left" w:pos="3976"/>
        </w:tabs>
        <w:ind w:left="-426" w:right="-427" w:firstLine="284"/>
        <w:rPr>
          <w:sz w:val="18"/>
          <w:szCs w:val="18"/>
        </w:rPr>
      </w:pPr>
      <w:r w:rsidRPr="00A3512A">
        <w:rPr>
          <w:sz w:val="18"/>
          <w:szCs w:val="1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A3512A" w:rsidRPr="00A3512A" w:rsidRDefault="00A3512A" w:rsidP="00A3512A">
      <w:pPr>
        <w:tabs>
          <w:tab w:val="left" w:pos="3976"/>
        </w:tabs>
        <w:ind w:left="-426" w:right="-427" w:firstLine="284"/>
        <w:rPr>
          <w:sz w:val="18"/>
          <w:szCs w:val="18"/>
        </w:rPr>
      </w:pPr>
    </w:p>
    <w:p w:rsidR="00A3512A" w:rsidRDefault="00A3512A" w:rsidP="00376F16">
      <w:pPr>
        <w:tabs>
          <w:tab w:val="left" w:pos="3976"/>
        </w:tabs>
        <w:ind w:left="-426" w:right="-427" w:firstLine="284"/>
        <w:jc w:val="center"/>
        <w:rPr>
          <w:sz w:val="18"/>
          <w:szCs w:val="18"/>
        </w:rPr>
      </w:pPr>
      <w:r w:rsidRPr="00A3512A">
        <w:rPr>
          <w:sz w:val="18"/>
          <w:szCs w:val="18"/>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376F16" w:rsidRPr="00A3512A" w:rsidRDefault="00376F16" w:rsidP="00376F16">
      <w:pPr>
        <w:tabs>
          <w:tab w:val="left" w:pos="3976"/>
        </w:tabs>
        <w:ind w:left="-426" w:right="-427" w:firstLine="284"/>
        <w:jc w:val="center"/>
        <w:rPr>
          <w:sz w:val="18"/>
          <w:szCs w:val="18"/>
        </w:rPr>
      </w:pPr>
    </w:p>
    <w:p w:rsidR="00A3512A" w:rsidRPr="00A3512A" w:rsidRDefault="00A3512A" w:rsidP="00A3512A">
      <w:pPr>
        <w:tabs>
          <w:tab w:val="left" w:pos="3976"/>
        </w:tabs>
        <w:ind w:left="-426" w:right="-427" w:firstLine="284"/>
        <w:rPr>
          <w:sz w:val="18"/>
          <w:szCs w:val="18"/>
        </w:rPr>
      </w:pPr>
      <w:r w:rsidRPr="00A3512A">
        <w:rPr>
          <w:sz w:val="18"/>
          <w:szCs w:val="1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являются:</w:t>
      </w:r>
    </w:p>
    <w:p w:rsidR="00A3512A" w:rsidRPr="00A3512A" w:rsidRDefault="00A3512A" w:rsidP="00A3512A">
      <w:pPr>
        <w:tabs>
          <w:tab w:val="left" w:pos="3976"/>
        </w:tabs>
        <w:ind w:left="-426" w:right="-427" w:firstLine="284"/>
        <w:rPr>
          <w:sz w:val="18"/>
          <w:szCs w:val="18"/>
        </w:rPr>
      </w:pPr>
      <w:r w:rsidRPr="00A3512A">
        <w:rPr>
          <w:sz w:val="18"/>
          <w:szCs w:val="1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A3512A" w:rsidRPr="00A3512A" w:rsidRDefault="00A3512A" w:rsidP="00A3512A">
      <w:pPr>
        <w:tabs>
          <w:tab w:val="left" w:pos="3976"/>
        </w:tabs>
        <w:ind w:left="-426" w:right="-427" w:firstLine="284"/>
        <w:rPr>
          <w:sz w:val="18"/>
          <w:szCs w:val="18"/>
        </w:rPr>
      </w:pPr>
      <w:r w:rsidRPr="00A3512A">
        <w:rPr>
          <w:sz w:val="18"/>
          <w:szCs w:val="18"/>
        </w:rPr>
        <w:t>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3)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A3512A" w:rsidRPr="00A3512A" w:rsidRDefault="00A3512A" w:rsidP="00A3512A">
      <w:pPr>
        <w:tabs>
          <w:tab w:val="left" w:pos="3976"/>
        </w:tabs>
        <w:ind w:left="-426" w:right="-427" w:firstLine="284"/>
        <w:rPr>
          <w:sz w:val="18"/>
          <w:szCs w:val="18"/>
        </w:rPr>
      </w:pPr>
      <w:r w:rsidRPr="00A3512A">
        <w:rPr>
          <w:sz w:val="18"/>
          <w:szCs w:val="18"/>
        </w:rPr>
        <w:t>4)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p>
    <w:p w:rsidR="00A3512A" w:rsidRPr="00A3512A" w:rsidRDefault="00A3512A" w:rsidP="00A3512A">
      <w:pPr>
        <w:tabs>
          <w:tab w:val="left" w:pos="3976"/>
        </w:tabs>
        <w:ind w:left="-426" w:right="-427" w:firstLine="284"/>
        <w:rPr>
          <w:sz w:val="18"/>
          <w:szCs w:val="18"/>
        </w:rPr>
      </w:pPr>
      <w:r w:rsidRPr="00A3512A">
        <w:rPr>
          <w:sz w:val="18"/>
          <w:szCs w:val="18"/>
        </w:rPr>
        <w:t>5)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3512A" w:rsidRPr="00A3512A" w:rsidRDefault="00A3512A" w:rsidP="00A3512A">
      <w:pPr>
        <w:tabs>
          <w:tab w:val="left" w:pos="3976"/>
        </w:tabs>
        <w:ind w:left="-426" w:right="-427" w:firstLine="284"/>
        <w:rPr>
          <w:sz w:val="18"/>
          <w:szCs w:val="18"/>
        </w:rPr>
      </w:pPr>
      <w:r w:rsidRPr="00A3512A">
        <w:rPr>
          <w:sz w:val="18"/>
          <w:szCs w:val="18"/>
        </w:rPr>
        <w:t>6)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3512A" w:rsidRPr="00A3512A" w:rsidRDefault="00A3512A" w:rsidP="00A3512A">
      <w:pPr>
        <w:tabs>
          <w:tab w:val="left" w:pos="3976"/>
        </w:tabs>
        <w:ind w:left="-426" w:right="-427" w:firstLine="284"/>
        <w:rPr>
          <w:sz w:val="18"/>
          <w:szCs w:val="18"/>
        </w:rPr>
      </w:pPr>
      <w:r w:rsidRPr="00A3512A">
        <w:rPr>
          <w:sz w:val="18"/>
          <w:szCs w:val="18"/>
        </w:rPr>
        <w:t>7) нарушение срока или порядка выдачи документов по результатам предоставления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8)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A3512A" w:rsidRPr="00A3512A" w:rsidRDefault="00A3512A" w:rsidP="00A3512A">
      <w:pPr>
        <w:tabs>
          <w:tab w:val="left" w:pos="3976"/>
        </w:tabs>
        <w:ind w:left="-426" w:right="-427" w:firstLine="284"/>
        <w:rPr>
          <w:sz w:val="18"/>
          <w:szCs w:val="18"/>
        </w:rPr>
      </w:pPr>
      <w:r w:rsidRPr="00A3512A">
        <w:rPr>
          <w:sz w:val="18"/>
          <w:szCs w:val="18"/>
        </w:rPr>
        <w:t>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A3512A" w:rsidRPr="00A3512A" w:rsidRDefault="00A3512A" w:rsidP="00A3512A">
      <w:pPr>
        <w:tabs>
          <w:tab w:val="left" w:pos="3976"/>
        </w:tabs>
        <w:ind w:left="-426" w:right="-427" w:firstLine="284"/>
        <w:rPr>
          <w:sz w:val="18"/>
          <w:szCs w:val="18"/>
        </w:rPr>
      </w:pPr>
      <w:r w:rsidRPr="00A3512A">
        <w:rPr>
          <w:sz w:val="18"/>
          <w:szCs w:val="18"/>
        </w:rPr>
        <w:t xml:space="preserve">5.3. Жалоба подается в письменной форме на бумажном носителе, 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A3512A" w:rsidRPr="00A3512A" w:rsidRDefault="00A3512A" w:rsidP="00A3512A">
      <w:pPr>
        <w:tabs>
          <w:tab w:val="left" w:pos="3976"/>
        </w:tabs>
        <w:ind w:left="-426" w:right="-427" w:firstLine="284"/>
        <w:rPr>
          <w:sz w:val="18"/>
          <w:szCs w:val="18"/>
        </w:rPr>
      </w:pPr>
      <w:r w:rsidRPr="00A3512A">
        <w:rPr>
          <w:sz w:val="18"/>
          <w:szCs w:val="1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w:t>
      </w:r>
    </w:p>
    <w:p w:rsidR="00A3512A" w:rsidRPr="00A3512A" w:rsidRDefault="00A3512A" w:rsidP="00A3512A">
      <w:pPr>
        <w:tabs>
          <w:tab w:val="left" w:pos="3976"/>
        </w:tabs>
        <w:ind w:left="-426" w:right="-427" w:firstLine="284"/>
        <w:rPr>
          <w:sz w:val="18"/>
          <w:szCs w:val="18"/>
        </w:rPr>
      </w:pPr>
      <w:r w:rsidRPr="00A3512A">
        <w:rPr>
          <w:sz w:val="18"/>
          <w:szCs w:val="18"/>
        </w:rPr>
        <w:t>5.4. Основанием для начала процедуры досудебного (внесудебного) обжалования является подача заявителем жалобы, соответствующей требованиям ч. 5 ст. 11.2 Федерального закона № 210-ФЗ.</w:t>
      </w:r>
    </w:p>
    <w:p w:rsidR="00A3512A" w:rsidRPr="00A3512A" w:rsidRDefault="00A3512A" w:rsidP="00A3512A">
      <w:pPr>
        <w:tabs>
          <w:tab w:val="left" w:pos="3976"/>
        </w:tabs>
        <w:ind w:left="-426" w:right="-427" w:firstLine="284"/>
        <w:rPr>
          <w:sz w:val="18"/>
          <w:szCs w:val="18"/>
        </w:rPr>
      </w:pPr>
      <w:r w:rsidRPr="00A3512A">
        <w:rPr>
          <w:sz w:val="18"/>
          <w:szCs w:val="18"/>
        </w:rPr>
        <w:t>В письменной жалобе в обязательном порядке указываются:</w:t>
      </w:r>
    </w:p>
    <w:p w:rsidR="00A3512A" w:rsidRPr="00A3512A" w:rsidRDefault="00A3512A" w:rsidP="00A3512A">
      <w:pPr>
        <w:tabs>
          <w:tab w:val="left" w:pos="3976"/>
        </w:tabs>
        <w:ind w:left="-426" w:right="-427" w:firstLine="284"/>
        <w:rPr>
          <w:sz w:val="18"/>
          <w:szCs w:val="18"/>
        </w:rPr>
      </w:pPr>
      <w:r w:rsidRPr="00A3512A">
        <w:rPr>
          <w:sz w:val="18"/>
          <w:szCs w:val="18"/>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512A" w:rsidRPr="00A3512A" w:rsidRDefault="00A3512A" w:rsidP="00A3512A">
      <w:pPr>
        <w:tabs>
          <w:tab w:val="left" w:pos="3976"/>
        </w:tabs>
        <w:ind w:left="-426" w:right="-427" w:firstLine="284"/>
        <w:rPr>
          <w:sz w:val="18"/>
          <w:szCs w:val="18"/>
        </w:rPr>
      </w:pPr>
      <w:r w:rsidRPr="00A3512A">
        <w:rPr>
          <w:sz w:val="18"/>
          <w:szCs w:val="1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3512A" w:rsidRPr="00A3512A" w:rsidRDefault="00A3512A" w:rsidP="00A3512A">
      <w:pPr>
        <w:tabs>
          <w:tab w:val="left" w:pos="3976"/>
        </w:tabs>
        <w:ind w:left="-426" w:right="-427" w:firstLine="284"/>
        <w:rPr>
          <w:sz w:val="18"/>
          <w:szCs w:val="18"/>
        </w:rPr>
      </w:pPr>
      <w:r w:rsidRPr="00A3512A">
        <w:rPr>
          <w:sz w:val="18"/>
          <w:szCs w:val="1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512A" w:rsidRPr="00A3512A" w:rsidRDefault="00A3512A" w:rsidP="00A3512A">
      <w:pPr>
        <w:tabs>
          <w:tab w:val="left" w:pos="3976"/>
        </w:tabs>
        <w:ind w:left="-426" w:right="-427" w:firstLine="284"/>
        <w:rPr>
          <w:sz w:val="18"/>
          <w:szCs w:val="18"/>
        </w:rPr>
      </w:pPr>
      <w:r w:rsidRPr="00A3512A">
        <w:rPr>
          <w:sz w:val="18"/>
          <w:szCs w:val="1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512A" w:rsidRPr="00A3512A" w:rsidRDefault="00A3512A" w:rsidP="00A3512A">
      <w:pPr>
        <w:tabs>
          <w:tab w:val="left" w:pos="3976"/>
        </w:tabs>
        <w:ind w:left="-426" w:right="-427" w:firstLine="284"/>
        <w:rPr>
          <w:sz w:val="18"/>
          <w:szCs w:val="18"/>
        </w:rPr>
      </w:pPr>
      <w:r w:rsidRPr="00A3512A">
        <w:rPr>
          <w:sz w:val="18"/>
          <w:szCs w:val="18"/>
        </w:rPr>
        <w:lastRenderedPageBreak/>
        <w:t>5.5. Заявитель имеет право на получение информации и документов, необходимых для составления и обоснования жалобы, в случаях, установленных ст. 11.1 Федерального закона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3512A" w:rsidRPr="00A3512A" w:rsidRDefault="00A3512A" w:rsidP="00A3512A">
      <w:pPr>
        <w:tabs>
          <w:tab w:val="left" w:pos="3976"/>
        </w:tabs>
        <w:ind w:left="-426" w:right="-427" w:firstLine="284"/>
        <w:rPr>
          <w:sz w:val="18"/>
          <w:szCs w:val="18"/>
        </w:rPr>
      </w:pPr>
      <w:r w:rsidRPr="00A3512A">
        <w:rPr>
          <w:sz w:val="18"/>
          <w:szCs w:val="18"/>
        </w:rPr>
        <w:t>5.6.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3512A" w:rsidRPr="00A3512A" w:rsidRDefault="00A3512A" w:rsidP="00A3512A">
      <w:pPr>
        <w:tabs>
          <w:tab w:val="left" w:pos="3976"/>
        </w:tabs>
        <w:ind w:left="-426" w:right="-427" w:firstLine="284"/>
        <w:rPr>
          <w:sz w:val="18"/>
          <w:szCs w:val="18"/>
        </w:rPr>
      </w:pPr>
      <w:r w:rsidRPr="00A3512A">
        <w:rPr>
          <w:sz w:val="18"/>
          <w:szCs w:val="18"/>
        </w:rPr>
        <w:t>5.7. По результатам рассмотрения жалобы принимается одно из следующих решений:</w:t>
      </w:r>
    </w:p>
    <w:p w:rsidR="00A3512A" w:rsidRPr="00A3512A" w:rsidRDefault="00A3512A" w:rsidP="00A3512A">
      <w:pPr>
        <w:tabs>
          <w:tab w:val="left" w:pos="3976"/>
        </w:tabs>
        <w:ind w:left="-426" w:right="-427" w:firstLine="284"/>
        <w:rPr>
          <w:sz w:val="18"/>
          <w:szCs w:val="18"/>
        </w:rPr>
      </w:pPr>
      <w:r w:rsidRPr="00A3512A">
        <w:rPr>
          <w:sz w:val="18"/>
          <w:szCs w:val="1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p>
    <w:p w:rsidR="00A3512A" w:rsidRPr="00A3512A" w:rsidRDefault="00A3512A" w:rsidP="00A3512A">
      <w:pPr>
        <w:tabs>
          <w:tab w:val="left" w:pos="3976"/>
        </w:tabs>
        <w:ind w:left="-426" w:right="-427" w:firstLine="284"/>
        <w:rPr>
          <w:sz w:val="18"/>
          <w:szCs w:val="18"/>
        </w:rPr>
      </w:pPr>
      <w:r w:rsidRPr="00A3512A">
        <w:rPr>
          <w:sz w:val="18"/>
          <w:szCs w:val="18"/>
        </w:rPr>
        <w:t>2) в удовлетворении жалобы отказывается.</w:t>
      </w:r>
    </w:p>
    <w:p w:rsidR="00A3512A" w:rsidRPr="00A3512A" w:rsidRDefault="00A3512A" w:rsidP="00A3512A">
      <w:pPr>
        <w:tabs>
          <w:tab w:val="left" w:pos="3976"/>
        </w:tabs>
        <w:ind w:left="-426" w:right="-427" w:firstLine="284"/>
        <w:rPr>
          <w:sz w:val="18"/>
          <w:szCs w:val="18"/>
        </w:rPr>
      </w:pPr>
      <w:r w:rsidRPr="00A3512A">
        <w:rPr>
          <w:sz w:val="18"/>
          <w:szCs w:val="1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512A" w:rsidRPr="00A3512A" w:rsidRDefault="00A3512A" w:rsidP="00A3512A">
      <w:pPr>
        <w:tabs>
          <w:tab w:val="left" w:pos="3976"/>
        </w:tabs>
        <w:ind w:left="-426" w:right="-427" w:firstLine="284"/>
        <w:rPr>
          <w:sz w:val="18"/>
          <w:szCs w:val="18"/>
        </w:rPr>
      </w:pPr>
      <w:r w:rsidRPr="00A3512A">
        <w:rPr>
          <w:sz w:val="18"/>
          <w:szCs w:val="1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3512A" w:rsidRPr="00A3512A" w:rsidRDefault="00A3512A" w:rsidP="00A3512A">
      <w:pPr>
        <w:tabs>
          <w:tab w:val="left" w:pos="3976"/>
        </w:tabs>
        <w:ind w:left="-426" w:right="-427" w:firstLine="284"/>
        <w:rPr>
          <w:sz w:val="18"/>
          <w:szCs w:val="18"/>
        </w:rPr>
      </w:pPr>
      <w:r w:rsidRPr="00A3512A">
        <w:rPr>
          <w:sz w:val="18"/>
          <w:szCs w:val="1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3512A" w:rsidRPr="00A3512A" w:rsidRDefault="00A3512A" w:rsidP="00A3512A">
      <w:pPr>
        <w:tabs>
          <w:tab w:val="left" w:pos="3976"/>
        </w:tabs>
        <w:ind w:left="-426" w:right="-427" w:firstLine="284"/>
        <w:rPr>
          <w:sz w:val="18"/>
          <w:szCs w:val="18"/>
        </w:rPr>
      </w:pPr>
      <w:r w:rsidRPr="00A3512A">
        <w:rPr>
          <w:sz w:val="18"/>
          <w:szCs w:val="1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3512A" w:rsidRPr="00A3512A" w:rsidRDefault="00A3512A" w:rsidP="00A3512A">
      <w:pPr>
        <w:tabs>
          <w:tab w:val="left" w:pos="3976"/>
        </w:tabs>
        <w:ind w:left="-426" w:right="-427" w:firstLine="284"/>
        <w:rPr>
          <w:sz w:val="18"/>
          <w:szCs w:val="18"/>
        </w:rPr>
      </w:pPr>
    </w:p>
    <w:p w:rsidR="00A3512A" w:rsidRPr="00A3512A" w:rsidRDefault="00A3512A" w:rsidP="00A3512A">
      <w:pPr>
        <w:tabs>
          <w:tab w:val="left" w:pos="3976"/>
        </w:tabs>
        <w:ind w:left="-426" w:right="-427" w:firstLine="284"/>
        <w:rPr>
          <w:sz w:val="18"/>
          <w:szCs w:val="18"/>
        </w:rPr>
      </w:pPr>
    </w:p>
    <w:p w:rsidR="006E5A3D" w:rsidRDefault="00A3512A" w:rsidP="00A3512A">
      <w:pPr>
        <w:tabs>
          <w:tab w:val="left" w:pos="3976"/>
        </w:tabs>
        <w:ind w:left="-426" w:right="-427" w:firstLine="284"/>
        <w:rPr>
          <w:sz w:val="18"/>
          <w:szCs w:val="18"/>
        </w:rPr>
      </w:pPr>
      <w:r w:rsidRPr="00A3512A">
        <w:rPr>
          <w:sz w:val="18"/>
          <w:szCs w:val="18"/>
        </w:rPr>
        <w:t xml:space="preserve">Начальник отдела бюджетного планирования         </w:t>
      </w:r>
      <w:proofErr w:type="spellStart"/>
      <w:r w:rsidRPr="00A3512A">
        <w:rPr>
          <w:sz w:val="18"/>
          <w:szCs w:val="18"/>
        </w:rPr>
        <w:t>В.В.Максимова</w:t>
      </w:r>
      <w:proofErr w:type="spellEnd"/>
    </w:p>
    <w:p w:rsidR="00376F16" w:rsidRPr="00376F16" w:rsidRDefault="00376F16" w:rsidP="00A3512A">
      <w:pPr>
        <w:tabs>
          <w:tab w:val="left" w:pos="3976"/>
        </w:tabs>
        <w:ind w:left="-426" w:right="-427" w:firstLine="284"/>
        <w:rPr>
          <w:sz w:val="18"/>
          <w:szCs w:val="18"/>
        </w:rPr>
      </w:pPr>
    </w:p>
    <w:p w:rsidR="00376F16" w:rsidRPr="00376F16" w:rsidRDefault="00376F16" w:rsidP="00376F16">
      <w:pPr>
        <w:ind w:left="0" w:firstLine="0"/>
        <w:jc w:val="right"/>
        <w:rPr>
          <w:rFonts w:eastAsia="Calibri"/>
          <w:sz w:val="18"/>
          <w:szCs w:val="18"/>
          <w:lang w:eastAsia="ar-SA"/>
        </w:rPr>
      </w:pPr>
      <w:r w:rsidRPr="00376F16">
        <w:rPr>
          <w:sz w:val="18"/>
          <w:szCs w:val="18"/>
        </w:rPr>
        <w:t xml:space="preserve">      </w:t>
      </w:r>
      <w:r w:rsidRPr="00376F16">
        <w:rPr>
          <w:rFonts w:eastAsia="Calibri"/>
          <w:sz w:val="18"/>
          <w:szCs w:val="18"/>
          <w:lang w:eastAsia="ar-SA"/>
        </w:rPr>
        <w:t>Приложение № 1</w:t>
      </w:r>
    </w:p>
    <w:p w:rsidR="00376F16" w:rsidRPr="00376F16" w:rsidRDefault="00376F16" w:rsidP="00376F16">
      <w:pPr>
        <w:ind w:left="0" w:firstLine="709"/>
        <w:jc w:val="right"/>
        <w:rPr>
          <w:rFonts w:eastAsia="Calibri"/>
          <w:sz w:val="18"/>
          <w:szCs w:val="18"/>
        </w:rPr>
      </w:pPr>
      <w:r w:rsidRPr="00376F16">
        <w:rPr>
          <w:rFonts w:eastAsia="Calibri"/>
          <w:sz w:val="18"/>
          <w:szCs w:val="18"/>
        </w:rPr>
        <w:t xml:space="preserve"> к административному регламенту</w:t>
      </w:r>
    </w:p>
    <w:p w:rsidR="00376F16" w:rsidRPr="00376F16" w:rsidRDefault="00376F16" w:rsidP="00376F16">
      <w:pPr>
        <w:tabs>
          <w:tab w:val="left" w:pos="6705"/>
        </w:tabs>
        <w:ind w:left="0" w:firstLine="709"/>
        <w:jc w:val="right"/>
        <w:rPr>
          <w:rFonts w:eastAsia="Calibri"/>
          <w:sz w:val="18"/>
          <w:szCs w:val="18"/>
        </w:rPr>
      </w:pPr>
      <w:r w:rsidRPr="00376F16">
        <w:rPr>
          <w:rFonts w:eastAsia="Calibri"/>
          <w:sz w:val="18"/>
          <w:szCs w:val="18"/>
        </w:rPr>
        <w:t>предоставления муниципальной услуги</w:t>
      </w:r>
    </w:p>
    <w:p w:rsidR="00376F16" w:rsidRPr="00376F16" w:rsidRDefault="00376F16" w:rsidP="00376F16">
      <w:pPr>
        <w:tabs>
          <w:tab w:val="left" w:pos="6705"/>
        </w:tabs>
        <w:ind w:left="0" w:firstLine="709"/>
        <w:jc w:val="right"/>
        <w:rPr>
          <w:rFonts w:eastAsia="Calibri"/>
          <w:bCs/>
          <w:sz w:val="18"/>
          <w:szCs w:val="18"/>
        </w:rPr>
      </w:pPr>
      <w:r w:rsidRPr="00376F16">
        <w:rPr>
          <w:rFonts w:eastAsia="Calibri"/>
          <w:bCs/>
          <w:sz w:val="18"/>
          <w:szCs w:val="18"/>
        </w:rPr>
        <w:t xml:space="preserve"> «Дача письменных разъяснений налогоплательщикам по вопросам применения </w:t>
      </w:r>
    </w:p>
    <w:p w:rsidR="00376F16" w:rsidRPr="00376F16" w:rsidRDefault="00376F16" w:rsidP="00376F16">
      <w:pPr>
        <w:tabs>
          <w:tab w:val="left" w:pos="6705"/>
        </w:tabs>
        <w:ind w:left="0" w:firstLine="709"/>
        <w:jc w:val="right"/>
        <w:rPr>
          <w:rFonts w:eastAsia="Calibri"/>
          <w:bCs/>
          <w:sz w:val="18"/>
          <w:szCs w:val="18"/>
        </w:rPr>
      </w:pPr>
      <w:r w:rsidRPr="00376F16">
        <w:rPr>
          <w:rFonts w:eastAsia="Calibri"/>
          <w:bCs/>
          <w:sz w:val="18"/>
          <w:szCs w:val="18"/>
        </w:rPr>
        <w:t>муниципальных нормативных правовых актов о местных налогах и сборах»</w:t>
      </w:r>
    </w:p>
    <w:p w:rsidR="00376F16" w:rsidRPr="00376F16" w:rsidRDefault="00376F16" w:rsidP="00376F16">
      <w:pPr>
        <w:tabs>
          <w:tab w:val="left" w:pos="6705"/>
        </w:tabs>
        <w:ind w:left="0" w:firstLine="709"/>
        <w:jc w:val="right"/>
        <w:rPr>
          <w:sz w:val="18"/>
          <w:szCs w:val="18"/>
        </w:rPr>
      </w:pPr>
    </w:p>
    <w:p w:rsidR="00376F16" w:rsidRPr="00376F16" w:rsidRDefault="00376F16" w:rsidP="00376F16">
      <w:pPr>
        <w:ind w:left="0" w:firstLine="284"/>
        <w:jc w:val="right"/>
        <w:rPr>
          <w:b/>
          <w:bCs/>
          <w:sz w:val="18"/>
          <w:szCs w:val="18"/>
        </w:rPr>
      </w:pPr>
      <w:r w:rsidRPr="00376F16">
        <w:rPr>
          <w:b/>
          <w:bCs/>
          <w:sz w:val="18"/>
          <w:szCs w:val="18"/>
        </w:rPr>
        <w:t>форма заявления</w:t>
      </w:r>
    </w:p>
    <w:p w:rsidR="00376F16" w:rsidRPr="00376F16" w:rsidRDefault="00376F16" w:rsidP="00376F16">
      <w:pPr>
        <w:ind w:left="0" w:firstLine="0"/>
        <w:jc w:val="right"/>
        <w:rPr>
          <w:sz w:val="18"/>
          <w:szCs w:val="18"/>
        </w:rPr>
      </w:pPr>
      <w:r w:rsidRPr="00376F16">
        <w:rPr>
          <w:sz w:val="18"/>
          <w:szCs w:val="18"/>
        </w:rPr>
        <w:tab/>
      </w:r>
    </w:p>
    <w:p w:rsidR="00376F16" w:rsidRPr="00376F16" w:rsidRDefault="00376F16" w:rsidP="00376F16">
      <w:pPr>
        <w:ind w:left="0" w:firstLine="0"/>
        <w:jc w:val="right"/>
        <w:rPr>
          <w:sz w:val="18"/>
          <w:szCs w:val="18"/>
        </w:rPr>
      </w:pPr>
      <w:r w:rsidRPr="00376F16">
        <w:rPr>
          <w:sz w:val="18"/>
          <w:szCs w:val="18"/>
        </w:rPr>
        <w:t>В___________________________________________</w:t>
      </w:r>
    </w:p>
    <w:p w:rsidR="00376F16" w:rsidRPr="00376F16" w:rsidRDefault="00376F16" w:rsidP="00376F16">
      <w:pPr>
        <w:ind w:left="-567" w:firstLine="0"/>
        <w:jc w:val="right"/>
        <w:rPr>
          <w:i/>
          <w:iCs/>
          <w:sz w:val="18"/>
          <w:szCs w:val="18"/>
        </w:rPr>
      </w:pPr>
      <w:r w:rsidRPr="00376F16">
        <w:rPr>
          <w:i/>
          <w:iCs/>
          <w:sz w:val="18"/>
          <w:szCs w:val="18"/>
        </w:rPr>
        <w:t>(указать наименование Уполномоченного органа)</w:t>
      </w:r>
    </w:p>
    <w:p w:rsidR="00376F16" w:rsidRPr="00376F16" w:rsidRDefault="00376F16" w:rsidP="00376F16">
      <w:pPr>
        <w:ind w:left="-567" w:firstLine="0"/>
        <w:jc w:val="right"/>
        <w:rPr>
          <w:i/>
          <w:iCs/>
          <w:sz w:val="18"/>
          <w:szCs w:val="18"/>
        </w:rPr>
      </w:pPr>
      <w:r w:rsidRPr="00376F16">
        <w:rPr>
          <w:sz w:val="18"/>
          <w:szCs w:val="18"/>
        </w:rPr>
        <w:t>от __________________________________________</w:t>
      </w:r>
    </w:p>
    <w:p w:rsidR="00376F16" w:rsidRPr="00376F16" w:rsidRDefault="00376F16" w:rsidP="00376F16">
      <w:pPr>
        <w:autoSpaceDE w:val="0"/>
        <w:autoSpaceDN w:val="0"/>
        <w:adjustRightInd w:val="0"/>
        <w:ind w:left="-567" w:firstLine="0"/>
        <w:jc w:val="center"/>
        <w:rPr>
          <w:sz w:val="18"/>
          <w:szCs w:val="18"/>
        </w:rPr>
      </w:pPr>
      <w:r w:rsidRPr="00376F16">
        <w:rPr>
          <w:sz w:val="18"/>
          <w:szCs w:val="18"/>
        </w:rPr>
        <w:t xml:space="preserve">                                                                                             (ФИО физического лица)       </w:t>
      </w:r>
    </w:p>
    <w:p w:rsidR="00376F16" w:rsidRPr="00376F16" w:rsidRDefault="00376F16" w:rsidP="00376F16">
      <w:pPr>
        <w:autoSpaceDE w:val="0"/>
        <w:autoSpaceDN w:val="0"/>
        <w:adjustRightInd w:val="0"/>
        <w:ind w:left="-567" w:firstLine="0"/>
        <w:jc w:val="right"/>
        <w:rPr>
          <w:sz w:val="18"/>
          <w:szCs w:val="18"/>
        </w:rPr>
      </w:pPr>
      <w:r w:rsidRPr="00376F16">
        <w:rPr>
          <w:sz w:val="18"/>
          <w:szCs w:val="18"/>
        </w:rPr>
        <w:t xml:space="preserve">____________________________________________   </w:t>
      </w:r>
    </w:p>
    <w:p w:rsidR="00376F16" w:rsidRPr="00376F16" w:rsidRDefault="00376F16" w:rsidP="00376F16">
      <w:pPr>
        <w:autoSpaceDE w:val="0"/>
        <w:autoSpaceDN w:val="0"/>
        <w:adjustRightInd w:val="0"/>
        <w:ind w:left="-567" w:firstLine="0"/>
        <w:jc w:val="center"/>
        <w:rPr>
          <w:sz w:val="18"/>
          <w:szCs w:val="18"/>
        </w:rPr>
      </w:pPr>
      <w:r w:rsidRPr="00376F16">
        <w:rPr>
          <w:sz w:val="18"/>
          <w:szCs w:val="18"/>
        </w:rPr>
        <w:t xml:space="preserve">                                                                                           (ФИО руководителя организации)</w:t>
      </w:r>
    </w:p>
    <w:p w:rsidR="00376F16" w:rsidRPr="00376F16" w:rsidRDefault="00376F16" w:rsidP="00376F16">
      <w:pPr>
        <w:autoSpaceDE w:val="0"/>
        <w:autoSpaceDN w:val="0"/>
        <w:adjustRightInd w:val="0"/>
        <w:ind w:left="-567" w:firstLine="0"/>
        <w:jc w:val="right"/>
        <w:rPr>
          <w:sz w:val="18"/>
          <w:szCs w:val="18"/>
        </w:rPr>
      </w:pPr>
      <w:r w:rsidRPr="00376F16">
        <w:rPr>
          <w:sz w:val="18"/>
          <w:szCs w:val="18"/>
        </w:rPr>
        <w:t>____________________________________________</w:t>
      </w:r>
    </w:p>
    <w:p w:rsidR="00376F16" w:rsidRPr="00376F16" w:rsidRDefault="00376F16" w:rsidP="00376F16">
      <w:pPr>
        <w:autoSpaceDE w:val="0"/>
        <w:autoSpaceDN w:val="0"/>
        <w:adjustRightInd w:val="0"/>
        <w:ind w:left="-567" w:firstLine="0"/>
        <w:jc w:val="center"/>
        <w:rPr>
          <w:sz w:val="18"/>
          <w:szCs w:val="18"/>
        </w:rPr>
      </w:pPr>
      <w:r w:rsidRPr="00376F16">
        <w:rPr>
          <w:sz w:val="18"/>
          <w:szCs w:val="18"/>
        </w:rPr>
        <w:t xml:space="preserve">                                                                                              (адрес)</w:t>
      </w:r>
    </w:p>
    <w:p w:rsidR="00376F16" w:rsidRPr="00376F16" w:rsidRDefault="00376F16" w:rsidP="00376F16">
      <w:pPr>
        <w:autoSpaceDE w:val="0"/>
        <w:autoSpaceDN w:val="0"/>
        <w:adjustRightInd w:val="0"/>
        <w:ind w:left="-567" w:firstLine="0"/>
        <w:jc w:val="right"/>
        <w:rPr>
          <w:sz w:val="18"/>
          <w:szCs w:val="18"/>
        </w:rPr>
      </w:pPr>
      <w:r w:rsidRPr="00376F16">
        <w:rPr>
          <w:sz w:val="18"/>
          <w:szCs w:val="18"/>
        </w:rPr>
        <w:t>____________________________________________</w:t>
      </w:r>
    </w:p>
    <w:p w:rsidR="00376F16" w:rsidRPr="00376F16" w:rsidRDefault="00376F16" w:rsidP="00376F16">
      <w:pPr>
        <w:autoSpaceDE w:val="0"/>
        <w:autoSpaceDN w:val="0"/>
        <w:adjustRightInd w:val="0"/>
        <w:ind w:left="-567" w:firstLine="0"/>
        <w:jc w:val="center"/>
        <w:rPr>
          <w:sz w:val="18"/>
          <w:szCs w:val="18"/>
        </w:rPr>
      </w:pPr>
      <w:r w:rsidRPr="00376F16">
        <w:rPr>
          <w:sz w:val="18"/>
          <w:szCs w:val="18"/>
        </w:rPr>
        <w:t xml:space="preserve">                                                                                             (контактный телефон)</w:t>
      </w:r>
    </w:p>
    <w:p w:rsidR="00376F16" w:rsidRPr="00376F16" w:rsidRDefault="00376F16" w:rsidP="00376F16">
      <w:pPr>
        <w:ind w:left="-567" w:firstLine="0"/>
        <w:jc w:val="left"/>
        <w:rPr>
          <w:sz w:val="18"/>
          <w:szCs w:val="18"/>
        </w:rPr>
      </w:pPr>
    </w:p>
    <w:p w:rsidR="00376F16" w:rsidRPr="00376F16" w:rsidRDefault="00376F16" w:rsidP="00376F16">
      <w:pPr>
        <w:widowControl w:val="0"/>
        <w:autoSpaceDE w:val="0"/>
        <w:autoSpaceDN w:val="0"/>
        <w:adjustRightInd w:val="0"/>
        <w:ind w:left="-567" w:firstLine="0"/>
        <w:jc w:val="center"/>
        <w:rPr>
          <w:b/>
          <w:bCs/>
          <w:sz w:val="18"/>
          <w:szCs w:val="18"/>
        </w:rPr>
      </w:pPr>
      <w:r w:rsidRPr="00376F16">
        <w:rPr>
          <w:b/>
          <w:bCs/>
          <w:sz w:val="18"/>
          <w:szCs w:val="18"/>
        </w:rPr>
        <w:t>ЗАЯВЛЕНИЕ</w:t>
      </w:r>
    </w:p>
    <w:p w:rsidR="00376F16" w:rsidRPr="00376F16" w:rsidRDefault="00376F16" w:rsidP="00376F16">
      <w:pPr>
        <w:widowControl w:val="0"/>
        <w:autoSpaceDE w:val="0"/>
        <w:autoSpaceDN w:val="0"/>
        <w:adjustRightInd w:val="0"/>
        <w:ind w:left="-567" w:firstLine="0"/>
        <w:jc w:val="center"/>
        <w:rPr>
          <w:b/>
          <w:bCs/>
          <w:spacing w:val="-2"/>
          <w:sz w:val="18"/>
          <w:szCs w:val="18"/>
        </w:rPr>
      </w:pPr>
      <w:r w:rsidRPr="00376F16">
        <w:rPr>
          <w:b/>
          <w:bCs/>
          <w:sz w:val="18"/>
          <w:szCs w:val="18"/>
        </w:rPr>
        <w:t>по</w:t>
      </w:r>
      <w:r w:rsidRPr="00376F16">
        <w:rPr>
          <w:b/>
          <w:bCs/>
          <w:spacing w:val="8"/>
          <w:sz w:val="18"/>
          <w:szCs w:val="18"/>
        </w:rPr>
        <w:t xml:space="preserve"> даче письменных</w:t>
      </w:r>
      <w:r w:rsidRPr="00376F16">
        <w:rPr>
          <w:bCs/>
          <w:spacing w:val="8"/>
          <w:sz w:val="18"/>
          <w:szCs w:val="18"/>
        </w:rPr>
        <w:t> </w:t>
      </w:r>
      <w:r w:rsidRPr="00376F16">
        <w:rPr>
          <w:b/>
          <w:bCs/>
          <w:spacing w:val="-2"/>
          <w:sz w:val="18"/>
          <w:szCs w:val="18"/>
        </w:rPr>
        <w:t>разъяснений по вопросам применения</w:t>
      </w:r>
    </w:p>
    <w:p w:rsidR="00376F16" w:rsidRPr="00376F16" w:rsidRDefault="00376F16" w:rsidP="00376F16">
      <w:pPr>
        <w:widowControl w:val="0"/>
        <w:autoSpaceDE w:val="0"/>
        <w:autoSpaceDN w:val="0"/>
        <w:adjustRightInd w:val="0"/>
        <w:ind w:left="-567" w:firstLine="0"/>
        <w:jc w:val="center"/>
        <w:rPr>
          <w:b/>
          <w:bCs/>
          <w:spacing w:val="-2"/>
          <w:sz w:val="18"/>
          <w:szCs w:val="18"/>
        </w:rPr>
      </w:pPr>
      <w:r w:rsidRPr="00376F16">
        <w:rPr>
          <w:b/>
          <w:bCs/>
          <w:spacing w:val="-2"/>
          <w:sz w:val="18"/>
          <w:szCs w:val="18"/>
        </w:rPr>
        <w:t>муниципальных правовых актов о местных налогах и сборах</w:t>
      </w:r>
    </w:p>
    <w:p w:rsidR="00376F16" w:rsidRPr="00376F16" w:rsidRDefault="00376F16" w:rsidP="00376F16">
      <w:pPr>
        <w:widowControl w:val="0"/>
        <w:autoSpaceDE w:val="0"/>
        <w:autoSpaceDN w:val="0"/>
        <w:adjustRightInd w:val="0"/>
        <w:ind w:left="-567" w:firstLine="0"/>
        <w:jc w:val="center"/>
        <w:rPr>
          <w:sz w:val="18"/>
          <w:szCs w:val="18"/>
        </w:rPr>
      </w:pPr>
    </w:p>
    <w:tbl>
      <w:tblPr>
        <w:tblStyle w:val="-10"/>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76F16" w:rsidRPr="00376F16" w:rsidTr="007715F1">
        <w:tc>
          <w:tcPr>
            <w:tcW w:w="9639" w:type="dxa"/>
            <w:tcBorders>
              <w:bottom w:val="single" w:sz="4" w:space="0" w:color="auto"/>
            </w:tcBorders>
            <w:vAlign w:val="bottom"/>
          </w:tcPr>
          <w:p w:rsidR="00376F16" w:rsidRPr="00376F16" w:rsidRDefault="00376F16" w:rsidP="00376F16">
            <w:pPr>
              <w:widowControl w:val="0"/>
              <w:autoSpaceDE w:val="0"/>
              <w:autoSpaceDN w:val="0"/>
              <w:adjustRightInd w:val="0"/>
              <w:rPr>
                <w:sz w:val="18"/>
                <w:szCs w:val="18"/>
              </w:rPr>
            </w:pPr>
            <w:r w:rsidRPr="00376F16">
              <w:rPr>
                <w:sz w:val="18"/>
                <w:szCs w:val="18"/>
              </w:rPr>
              <w:t>Прошу дать разъяснение по   вопросу:</w:t>
            </w: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bottom w:val="single" w:sz="4" w:space="0" w:color="auto"/>
            </w:tcBorders>
          </w:tcPr>
          <w:p w:rsidR="00376F16" w:rsidRPr="00376F16" w:rsidRDefault="00376F16" w:rsidP="00376F16">
            <w:pPr>
              <w:widowControl w:val="0"/>
              <w:autoSpaceDE w:val="0"/>
              <w:autoSpaceDN w:val="0"/>
              <w:adjustRightInd w:val="0"/>
              <w:jc w:val="center"/>
              <w:rPr>
                <w:sz w:val="18"/>
                <w:szCs w:val="18"/>
              </w:rPr>
            </w:pPr>
          </w:p>
        </w:tc>
      </w:tr>
      <w:tr w:rsidR="00376F16" w:rsidRPr="00376F16" w:rsidTr="007715F1">
        <w:tc>
          <w:tcPr>
            <w:tcW w:w="9639" w:type="dxa"/>
            <w:tcBorders>
              <w:top w:val="single" w:sz="4" w:space="0" w:color="auto"/>
            </w:tcBorders>
          </w:tcPr>
          <w:p w:rsidR="00376F16" w:rsidRPr="00376F16" w:rsidRDefault="00376F16" w:rsidP="00376F16">
            <w:pPr>
              <w:widowControl w:val="0"/>
              <w:autoSpaceDE w:val="0"/>
              <w:autoSpaceDN w:val="0"/>
              <w:adjustRightInd w:val="0"/>
              <w:jc w:val="center"/>
              <w:rPr>
                <w:sz w:val="18"/>
                <w:szCs w:val="18"/>
              </w:rPr>
            </w:pPr>
          </w:p>
        </w:tc>
      </w:tr>
    </w:tbl>
    <w:p w:rsidR="00376F16" w:rsidRPr="00376F16" w:rsidRDefault="00376F16" w:rsidP="00376F16">
      <w:pPr>
        <w:widowControl w:val="0"/>
        <w:autoSpaceDE w:val="0"/>
        <w:autoSpaceDN w:val="0"/>
        <w:adjustRightInd w:val="0"/>
        <w:ind w:left="-567" w:firstLine="0"/>
        <w:jc w:val="center"/>
        <w:rPr>
          <w:sz w:val="18"/>
          <w:szCs w:val="18"/>
        </w:rPr>
      </w:pPr>
    </w:p>
    <w:p w:rsidR="00376F16" w:rsidRPr="00376F16" w:rsidRDefault="00376F16" w:rsidP="00376F16">
      <w:pPr>
        <w:widowControl w:val="0"/>
        <w:autoSpaceDE w:val="0"/>
        <w:autoSpaceDN w:val="0"/>
        <w:adjustRightInd w:val="0"/>
        <w:ind w:left="0" w:firstLine="0"/>
        <w:jc w:val="left"/>
        <w:rPr>
          <w:sz w:val="18"/>
          <w:szCs w:val="18"/>
        </w:rPr>
      </w:pPr>
      <w:r w:rsidRPr="00376F16">
        <w:rPr>
          <w:sz w:val="18"/>
          <w:szCs w:val="18"/>
        </w:rPr>
        <w:tab/>
      </w:r>
    </w:p>
    <w:p w:rsidR="00376F16" w:rsidRPr="00376F16" w:rsidRDefault="00376F16" w:rsidP="00376F16">
      <w:pPr>
        <w:widowControl w:val="0"/>
        <w:autoSpaceDE w:val="0"/>
        <w:autoSpaceDN w:val="0"/>
        <w:adjustRightInd w:val="0"/>
        <w:ind w:left="-567" w:firstLine="567"/>
        <w:jc w:val="left"/>
        <w:rPr>
          <w:sz w:val="18"/>
          <w:szCs w:val="18"/>
        </w:rPr>
      </w:pPr>
    </w:p>
    <w:p w:rsidR="00376F16" w:rsidRPr="00376F16" w:rsidRDefault="00376F16" w:rsidP="00376F16">
      <w:pPr>
        <w:widowControl w:val="0"/>
        <w:autoSpaceDE w:val="0"/>
        <w:autoSpaceDN w:val="0"/>
        <w:adjustRightInd w:val="0"/>
        <w:ind w:left="-567" w:firstLine="567"/>
        <w:jc w:val="left"/>
        <w:rPr>
          <w:sz w:val="18"/>
          <w:szCs w:val="18"/>
        </w:rPr>
      </w:pPr>
      <w:r w:rsidRPr="00376F16">
        <w:rPr>
          <w:sz w:val="18"/>
          <w:szCs w:val="18"/>
        </w:rPr>
        <w:t xml:space="preserve">Заявитель: _____________________________________        _____________________ </w:t>
      </w:r>
    </w:p>
    <w:p w:rsidR="00376F16" w:rsidRPr="00376F16" w:rsidRDefault="00376F16" w:rsidP="00376F16">
      <w:pPr>
        <w:widowControl w:val="0"/>
        <w:autoSpaceDE w:val="0"/>
        <w:autoSpaceDN w:val="0"/>
        <w:adjustRightInd w:val="0"/>
        <w:ind w:left="0" w:firstLine="0"/>
        <w:jc w:val="left"/>
        <w:rPr>
          <w:sz w:val="18"/>
          <w:szCs w:val="18"/>
        </w:rPr>
      </w:pPr>
      <w:proofErr w:type="gramStart"/>
      <w:r w:rsidRPr="00376F16">
        <w:rPr>
          <w:sz w:val="18"/>
          <w:szCs w:val="18"/>
        </w:rPr>
        <w:t xml:space="preserve">(Ф.И.О., должность представителя                                                       (подпись)                  </w:t>
      </w:r>
      <w:proofErr w:type="gramEnd"/>
    </w:p>
    <w:p w:rsidR="00376F16" w:rsidRPr="00376F16" w:rsidRDefault="00376F16" w:rsidP="00376F16">
      <w:pPr>
        <w:widowControl w:val="0"/>
        <w:autoSpaceDE w:val="0"/>
        <w:autoSpaceDN w:val="0"/>
        <w:adjustRightInd w:val="0"/>
        <w:ind w:left="-567" w:firstLine="567"/>
        <w:jc w:val="left"/>
        <w:rPr>
          <w:sz w:val="18"/>
          <w:szCs w:val="18"/>
        </w:rPr>
      </w:pPr>
      <w:r w:rsidRPr="00376F16">
        <w:rPr>
          <w:sz w:val="18"/>
          <w:szCs w:val="18"/>
        </w:rPr>
        <w:t>юридического лица; Ф.И.О. гражданина)</w:t>
      </w:r>
    </w:p>
    <w:p w:rsidR="00376F16" w:rsidRPr="00376F16" w:rsidRDefault="00376F16" w:rsidP="00376F16">
      <w:pPr>
        <w:widowControl w:val="0"/>
        <w:autoSpaceDE w:val="0"/>
        <w:autoSpaceDN w:val="0"/>
        <w:adjustRightInd w:val="0"/>
        <w:ind w:left="-567" w:firstLine="567"/>
        <w:jc w:val="left"/>
        <w:rPr>
          <w:sz w:val="18"/>
          <w:szCs w:val="18"/>
        </w:rPr>
      </w:pPr>
    </w:p>
    <w:p w:rsidR="00376F16" w:rsidRPr="00376F16" w:rsidRDefault="00376F16" w:rsidP="00376F16">
      <w:pPr>
        <w:widowControl w:val="0"/>
        <w:autoSpaceDE w:val="0"/>
        <w:autoSpaceDN w:val="0"/>
        <w:adjustRightInd w:val="0"/>
        <w:ind w:left="-567" w:firstLine="567"/>
        <w:jc w:val="left"/>
        <w:rPr>
          <w:sz w:val="18"/>
          <w:szCs w:val="18"/>
        </w:rPr>
      </w:pPr>
    </w:p>
    <w:p w:rsidR="00376F16" w:rsidRDefault="00376F16" w:rsidP="00376F16">
      <w:pPr>
        <w:tabs>
          <w:tab w:val="left" w:pos="3976"/>
        </w:tabs>
        <w:ind w:left="-426" w:right="-427" w:firstLine="284"/>
        <w:rPr>
          <w:sz w:val="18"/>
          <w:szCs w:val="18"/>
        </w:rPr>
      </w:pPr>
      <w:r w:rsidRPr="00376F16">
        <w:rPr>
          <w:sz w:val="18"/>
          <w:szCs w:val="18"/>
        </w:rPr>
        <w:t xml:space="preserve">"__"__________ 20____ г.                                М.П.      </w:t>
      </w:r>
    </w:p>
    <w:p w:rsidR="00376F16" w:rsidRDefault="00376F16" w:rsidP="00376F16">
      <w:pPr>
        <w:tabs>
          <w:tab w:val="left" w:pos="3976"/>
        </w:tabs>
        <w:ind w:left="-426" w:right="-427" w:firstLine="284"/>
        <w:rPr>
          <w:sz w:val="18"/>
          <w:szCs w:val="18"/>
        </w:rPr>
      </w:pPr>
    </w:p>
    <w:p w:rsidR="00376F16" w:rsidRDefault="00376F16" w:rsidP="00376F16">
      <w:pPr>
        <w:tabs>
          <w:tab w:val="left" w:pos="3976"/>
        </w:tabs>
        <w:ind w:left="-426" w:right="-427" w:firstLine="284"/>
        <w:rPr>
          <w:sz w:val="18"/>
          <w:szCs w:val="18"/>
        </w:rPr>
      </w:pPr>
    </w:p>
    <w:p w:rsidR="00376F16" w:rsidRDefault="00376F16" w:rsidP="00376F16">
      <w:pPr>
        <w:ind w:left="0" w:firstLine="0"/>
        <w:jc w:val="right"/>
        <w:rPr>
          <w:rFonts w:eastAsia="Calibri"/>
          <w:lang w:eastAsia="ar-SA"/>
        </w:rPr>
      </w:pPr>
    </w:p>
    <w:p w:rsidR="00376F16" w:rsidRDefault="00376F16" w:rsidP="00376F16">
      <w:pPr>
        <w:ind w:left="0" w:firstLine="0"/>
        <w:jc w:val="right"/>
        <w:rPr>
          <w:rFonts w:eastAsia="Calibri"/>
          <w:lang w:eastAsia="ar-SA"/>
        </w:rPr>
      </w:pPr>
    </w:p>
    <w:p w:rsidR="00376F16" w:rsidRDefault="00376F16" w:rsidP="00376F16">
      <w:pPr>
        <w:ind w:left="0" w:firstLine="0"/>
        <w:jc w:val="right"/>
        <w:rPr>
          <w:rFonts w:eastAsia="Calibri"/>
          <w:lang w:eastAsia="ar-SA"/>
        </w:rPr>
      </w:pPr>
    </w:p>
    <w:p w:rsidR="00376F16" w:rsidRPr="00376F16" w:rsidRDefault="00376F16" w:rsidP="00376F16">
      <w:pPr>
        <w:ind w:left="0" w:firstLine="0"/>
        <w:jc w:val="right"/>
        <w:rPr>
          <w:rFonts w:eastAsia="Calibri"/>
          <w:sz w:val="18"/>
          <w:szCs w:val="18"/>
          <w:lang w:eastAsia="ar-SA"/>
        </w:rPr>
      </w:pPr>
      <w:r w:rsidRPr="00376F16">
        <w:rPr>
          <w:rFonts w:eastAsia="Calibri"/>
          <w:sz w:val="18"/>
          <w:szCs w:val="18"/>
          <w:lang w:eastAsia="ar-SA"/>
        </w:rPr>
        <w:t>Приложение № 2</w:t>
      </w:r>
    </w:p>
    <w:p w:rsidR="00376F16" w:rsidRPr="00376F16" w:rsidRDefault="00376F16" w:rsidP="00376F16">
      <w:pPr>
        <w:ind w:left="0" w:firstLine="709"/>
        <w:jc w:val="right"/>
        <w:rPr>
          <w:rFonts w:eastAsia="Calibri"/>
          <w:sz w:val="18"/>
          <w:szCs w:val="18"/>
        </w:rPr>
      </w:pPr>
      <w:r w:rsidRPr="00376F16">
        <w:rPr>
          <w:rFonts w:eastAsia="Calibri"/>
          <w:sz w:val="18"/>
          <w:szCs w:val="18"/>
        </w:rPr>
        <w:t xml:space="preserve"> к административному регламенту</w:t>
      </w:r>
    </w:p>
    <w:p w:rsidR="00376F16" w:rsidRPr="00376F16" w:rsidRDefault="00376F16" w:rsidP="00376F16">
      <w:pPr>
        <w:tabs>
          <w:tab w:val="left" w:pos="6705"/>
        </w:tabs>
        <w:ind w:left="0" w:firstLine="709"/>
        <w:jc w:val="right"/>
        <w:rPr>
          <w:rFonts w:eastAsia="Calibri"/>
          <w:sz w:val="18"/>
          <w:szCs w:val="18"/>
        </w:rPr>
      </w:pPr>
      <w:r w:rsidRPr="00376F16">
        <w:rPr>
          <w:rFonts w:eastAsia="Calibri"/>
          <w:sz w:val="18"/>
          <w:szCs w:val="18"/>
        </w:rPr>
        <w:t>предоставления муниципальной услуги</w:t>
      </w:r>
    </w:p>
    <w:p w:rsidR="00376F16" w:rsidRPr="00376F16" w:rsidRDefault="00376F16" w:rsidP="00376F16">
      <w:pPr>
        <w:tabs>
          <w:tab w:val="left" w:pos="6705"/>
        </w:tabs>
        <w:ind w:left="0" w:firstLine="709"/>
        <w:jc w:val="right"/>
        <w:rPr>
          <w:rFonts w:eastAsia="Calibri"/>
          <w:bCs/>
          <w:sz w:val="18"/>
          <w:szCs w:val="18"/>
        </w:rPr>
      </w:pPr>
      <w:r w:rsidRPr="00376F16">
        <w:rPr>
          <w:rFonts w:eastAsia="Calibri"/>
          <w:bCs/>
          <w:sz w:val="18"/>
          <w:szCs w:val="18"/>
        </w:rPr>
        <w:t xml:space="preserve"> «Дача письменных разъяснений налогоплательщикам по вопросам применения </w:t>
      </w:r>
    </w:p>
    <w:p w:rsidR="00376F16" w:rsidRPr="00376F16" w:rsidRDefault="00376F16" w:rsidP="00376F16">
      <w:pPr>
        <w:tabs>
          <w:tab w:val="left" w:pos="6705"/>
        </w:tabs>
        <w:ind w:left="0" w:firstLine="709"/>
        <w:jc w:val="right"/>
        <w:rPr>
          <w:rFonts w:eastAsia="Calibri"/>
          <w:bCs/>
          <w:sz w:val="18"/>
          <w:szCs w:val="18"/>
        </w:rPr>
      </w:pPr>
      <w:r w:rsidRPr="00376F16">
        <w:rPr>
          <w:rFonts w:eastAsia="Calibri"/>
          <w:bCs/>
          <w:sz w:val="18"/>
          <w:szCs w:val="18"/>
        </w:rPr>
        <w:t>муниципальных нормативных правовых актов о местных налогах и сборах»</w:t>
      </w:r>
    </w:p>
    <w:p w:rsidR="00376F16" w:rsidRPr="00376F16" w:rsidRDefault="00376F16" w:rsidP="00376F16">
      <w:pPr>
        <w:tabs>
          <w:tab w:val="left" w:pos="5925"/>
        </w:tabs>
        <w:ind w:left="-567" w:firstLine="0"/>
        <w:jc w:val="left"/>
        <w:rPr>
          <w:b/>
          <w:bCs/>
          <w:sz w:val="18"/>
          <w:szCs w:val="18"/>
        </w:rPr>
      </w:pPr>
      <w:r w:rsidRPr="00376F16">
        <w:rPr>
          <w:b/>
          <w:bCs/>
          <w:sz w:val="18"/>
          <w:szCs w:val="18"/>
        </w:rPr>
        <w:tab/>
      </w:r>
    </w:p>
    <w:p w:rsidR="00376F16" w:rsidRPr="00376F16" w:rsidRDefault="00376F16" w:rsidP="00376F16">
      <w:pPr>
        <w:autoSpaceDE w:val="0"/>
        <w:autoSpaceDN w:val="0"/>
        <w:adjustRightInd w:val="0"/>
        <w:ind w:left="0" w:firstLine="0"/>
        <w:jc w:val="center"/>
        <w:rPr>
          <w:b/>
          <w:bCs/>
          <w:sz w:val="18"/>
          <w:szCs w:val="18"/>
        </w:rPr>
      </w:pPr>
    </w:p>
    <w:p w:rsidR="00376F16" w:rsidRPr="00376F16" w:rsidRDefault="00376F16" w:rsidP="00376F16">
      <w:pPr>
        <w:autoSpaceDE w:val="0"/>
        <w:autoSpaceDN w:val="0"/>
        <w:adjustRightInd w:val="0"/>
        <w:ind w:left="0" w:firstLine="0"/>
        <w:jc w:val="center"/>
        <w:rPr>
          <w:b/>
          <w:bCs/>
          <w:sz w:val="18"/>
          <w:szCs w:val="18"/>
        </w:rPr>
      </w:pPr>
      <w:r w:rsidRPr="00376F16">
        <w:rPr>
          <w:b/>
          <w:bCs/>
          <w:sz w:val="18"/>
          <w:szCs w:val="18"/>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376F16" w:rsidRPr="00376F16" w:rsidRDefault="00376F16" w:rsidP="00376F16">
      <w:pPr>
        <w:ind w:left="-567" w:firstLine="0"/>
        <w:jc w:val="center"/>
        <w:rPr>
          <w:b/>
          <w:bCs/>
          <w:sz w:val="18"/>
          <w:szCs w:val="18"/>
        </w:rPr>
      </w:pPr>
    </w:p>
    <w:p w:rsidR="00376F16" w:rsidRPr="00376F16" w:rsidRDefault="00376F16" w:rsidP="00376F16">
      <w:pPr>
        <w:ind w:left="-567" w:firstLine="0"/>
        <w:jc w:val="center"/>
        <w:rPr>
          <w:i/>
          <w:iCs/>
          <w:sz w:val="18"/>
          <w:szCs w:val="18"/>
        </w:rPr>
      </w:pPr>
    </w:p>
    <w:p w:rsidR="00376F16" w:rsidRPr="00376F16" w:rsidRDefault="00376F16" w:rsidP="00376F16">
      <w:pPr>
        <w:ind w:left="-567" w:firstLine="0"/>
        <w:jc w:val="center"/>
        <w:rPr>
          <w:i/>
          <w:iCs/>
          <w:sz w:val="18"/>
          <w:szCs w:val="18"/>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8930"/>
      </w:tblGrid>
      <w:tr w:rsidR="00376F16" w:rsidRPr="00376F16" w:rsidTr="007715F1">
        <w:tc>
          <w:tcPr>
            <w:tcW w:w="8930" w:type="dxa"/>
            <w:tcMar>
              <w:left w:w="78" w:type="dxa"/>
            </w:tcMar>
          </w:tcPr>
          <w:p w:rsidR="00376F16" w:rsidRPr="00376F16" w:rsidRDefault="00376F16" w:rsidP="00376F16">
            <w:pPr>
              <w:ind w:left="-567" w:firstLine="0"/>
              <w:jc w:val="center"/>
              <w:rPr>
                <w:sz w:val="18"/>
                <w:szCs w:val="18"/>
              </w:rPr>
            </w:pPr>
          </w:p>
          <w:p w:rsidR="00376F16" w:rsidRPr="00376F16" w:rsidRDefault="00376F16" w:rsidP="00376F16">
            <w:pPr>
              <w:ind w:left="0" w:firstLine="709"/>
              <w:jc w:val="center"/>
              <w:rPr>
                <w:sz w:val="18"/>
                <w:szCs w:val="18"/>
              </w:rPr>
            </w:pPr>
            <w:r w:rsidRPr="00376F16">
              <w:rPr>
                <w:sz w:val="18"/>
                <w:szCs w:val="18"/>
              </w:rPr>
              <w:t>прием и регистрация заявления и приложенных к нему документов</w:t>
            </w:r>
          </w:p>
          <w:p w:rsidR="00376F16" w:rsidRPr="00376F16" w:rsidRDefault="00376F16" w:rsidP="00376F16">
            <w:pPr>
              <w:widowControl w:val="0"/>
              <w:ind w:left="-567" w:firstLine="0"/>
              <w:jc w:val="center"/>
              <w:rPr>
                <w:sz w:val="18"/>
                <w:szCs w:val="18"/>
              </w:rPr>
            </w:pPr>
          </w:p>
        </w:tc>
      </w:tr>
    </w:tbl>
    <w:p w:rsidR="00376F16" w:rsidRPr="00376F16" w:rsidRDefault="00376F16" w:rsidP="00376F16">
      <w:pPr>
        <w:ind w:left="-567" w:firstLine="0"/>
        <w:jc w:val="center"/>
        <w:rPr>
          <w:i/>
          <w:iCs/>
          <w:sz w:val="18"/>
          <w:szCs w:val="18"/>
        </w:rPr>
      </w:pPr>
      <w:r w:rsidRPr="00376F16">
        <w:rPr>
          <w:noProof/>
          <w:sz w:val="18"/>
          <w:szCs w:val="18"/>
        </w:rPr>
        <mc:AlternateContent>
          <mc:Choice Requires="wps">
            <w:drawing>
              <wp:anchor distT="0" distB="0" distL="114300" distR="114300" simplePos="0" relativeHeight="251663360" behindDoc="0" locked="0" layoutInCell="1" allowOverlap="1" wp14:anchorId="637050CB" wp14:editId="66D871C2">
                <wp:simplePos x="0" y="0"/>
                <wp:positionH relativeFrom="column">
                  <wp:posOffset>2852414</wp:posOffset>
                </wp:positionH>
                <wp:positionV relativeFrom="paragraph">
                  <wp:posOffset>80645</wp:posOffset>
                </wp:positionV>
                <wp:extent cx="90805" cy="361950"/>
                <wp:effectExtent l="19050" t="0" r="42545" b="381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57F55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224.6pt;margin-top:6.35pt;width:7.1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">
                <v:textbox style="layout-flow:vertical-ideographic"/>
              </v:shape>
            </w:pict>
          </mc:Fallback>
        </mc:AlternateContent>
      </w:r>
    </w:p>
    <w:p w:rsidR="00376F16" w:rsidRPr="00376F16" w:rsidRDefault="00376F16" w:rsidP="00376F16">
      <w:pPr>
        <w:ind w:left="-567" w:firstLine="0"/>
        <w:jc w:val="center"/>
        <w:rPr>
          <w:i/>
          <w:iCs/>
          <w:sz w:val="18"/>
          <w:szCs w:val="18"/>
        </w:rPr>
      </w:pPr>
    </w:p>
    <w:p w:rsidR="00376F16" w:rsidRPr="00376F16" w:rsidRDefault="00376F16" w:rsidP="00376F16">
      <w:pPr>
        <w:ind w:left="-567" w:firstLine="0"/>
        <w:jc w:val="center"/>
        <w:rPr>
          <w:i/>
          <w:iCs/>
          <w:sz w:val="18"/>
          <w:szCs w:val="18"/>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8930"/>
      </w:tblGrid>
      <w:tr w:rsidR="00376F16" w:rsidRPr="00376F16" w:rsidTr="007715F1">
        <w:tc>
          <w:tcPr>
            <w:tcW w:w="8930" w:type="dxa"/>
            <w:tcMar>
              <w:left w:w="78" w:type="dxa"/>
            </w:tcMar>
          </w:tcPr>
          <w:p w:rsidR="00376F16" w:rsidRPr="00376F16" w:rsidRDefault="00376F16" w:rsidP="00376F16">
            <w:pPr>
              <w:ind w:left="-567" w:firstLine="0"/>
              <w:jc w:val="center"/>
              <w:rPr>
                <w:sz w:val="18"/>
                <w:szCs w:val="18"/>
              </w:rPr>
            </w:pPr>
          </w:p>
          <w:p w:rsidR="00376F16" w:rsidRPr="00376F16" w:rsidRDefault="00376F16" w:rsidP="00376F16">
            <w:pPr>
              <w:widowControl w:val="0"/>
              <w:tabs>
                <w:tab w:val="left" w:pos="863"/>
              </w:tabs>
              <w:spacing w:line="240" w:lineRule="atLeast"/>
              <w:ind w:left="0" w:right="20" w:firstLine="0"/>
              <w:jc w:val="center"/>
              <w:rPr>
                <w:spacing w:val="1"/>
                <w:sz w:val="18"/>
                <w:szCs w:val="18"/>
              </w:rPr>
            </w:pPr>
            <w:r w:rsidRPr="00376F16">
              <w:rPr>
                <w:spacing w:val="1"/>
                <w:sz w:val="18"/>
                <w:szCs w:val="18"/>
              </w:rPr>
              <w:t>рассмотрение заявления и документов, принятие решения</w:t>
            </w:r>
          </w:p>
          <w:p w:rsidR="00376F16" w:rsidRPr="00376F16" w:rsidRDefault="00376F16" w:rsidP="00376F16">
            <w:pPr>
              <w:widowControl w:val="0"/>
              <w:tabs>
                <w:tab w:val="left" w:pos="863"/>
              </w:tabs>
              <w:spacing w:line="240" w:lineRule="atLeast"/>
              <w:ind w:left="0" w:right="20" w:firstLine="0"/>
              <w:jc w:val="center"/>
              <w:rPr>
                <w:spacing w:val="1"/>
                <w:sz w:val="18"/>
                <w:szCs w:val="18"/>
              </w:rPr>
            </w:pPr>
            <w:r w:rsidRPr="00376F16">
              <w:rPr>
                <w:spacing w:val="1"/>
                <w:sz w:val="18"/>
                <w:szCs w:val="18"/>
              </w:rPr>
              <w:t>о даче письменных разъяснений по вопросам применения муниципальных правовых актов о налогах и сборах</w:t>
            </w:r>
          </w:p>
          <w:p w:rsidR="00376F16" w:rsidRPr="00376F16" w:rsidRDefault="00376F16" w:rsidP="00376F16">
            <w:pPr>
              <w:widowControl w:val="0"/>
              <w:tabs>
                <w:tab w:val="left" w:pos="863"/>
              </w:tabs>
              <w:spacing w:line="240" w:lineRule="atLeast"/>
              <w:ind w:left="0" w:right="20" w:firstLine="0"/>
              <w:jc w:val="center"/>
              <w:rPr>
                <w:spacing w:val="1"/>
                <w:sz w:val="18"/>
                <w:szCs w:val="18"/>
              </w:rPr>
            </w:pPr>
          </w:p>
        </w:tc>
      </w:tr>
    </w:tbl>
    <w:p w:rsidR="00376F16" w:rsidRPr="00376F16" w:rsidRDefault="00376F16" w:rsidP="00376F16">
      <w:pPr>
        <w:ind w:left="-567" w:firstLine="0"/>
        <w:jc w:val="center"/>
        <w:rPr>
          <w:i/>
          <w:iCs/>
          <w:sz w:val="18"/>
          <w:szCs w:val="18"/>
        </w:rPr>
      </w:pPr>
      <w:r w:rsidRPr="00376F16">
        <w:rPr>
          <w:noProof/>
          <w:sz w:val="18"/>
          <w:szCs w:val="18"/>
        </w:rPr>
        <mc:AlternateContent>
          <mc:Choice Requires="wps">
            <w:drawing>
              <wp:anchor distT="0" distB="0" distL="114300" distR="114300" simplePos="0" relativeHeight="251664384" behindDoc="0" locked="0" layoutInCell="1" allowOverlap="1" wp14:anchorId="1890FC8A" wp14:editId="0D35048A">
                <wp:simplePos x="0" y="0"/>
                <wp:positionH relativeFrom="column">
                  <wp:posOffset>2821361</wp:posOffset>
                </wp:positionH>
                <wp:positionV relativeFrom="paragraph">
                  <wp:posOffset>94615</wp:posOffset>
                </wp:positionV>
                <wp:extent cx="90805" cy="361950"/>
                <wp:effectExtent l="19050" t="0" r="4254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EA1E045" id="AutoShape 5" o:spid="_x0000_s1026" type="#_x0000_t67" style="position:absolute;margin-left:222.15pt;margin-top:7.45pt;width:7.1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">
                <v:textbox style="layout-flow:vertical-ideographic"/>
              </v:shape>
            </w:pict>
          </mc:Fallback>
        </mc:AlternateContent>
      </w:r>
    </w:p>
    <w:p w:rsidR="00376F16" w:rsidRPr="00376F16" w:rsidRDefault="00376F16" w:rsidP="00376F16">
      <w:pPr>
        <w:ind w:left="-567" w:firstLine="0"/>
        <w:jc w:val="center"/>
        <w:rPr>
          <w:i/>
          <w:iCs/>
          <w:sz w:val="18"/>
          <w:szCs w:val="18"/>
        </w:rPr>
      </w:pPr>
    </w:p>
    <w:p w:rsidR="00376F16" w:rsidRPr="00376F16" w:rsidRDefault="00376F16" w:rsidP="00376F16">
      <w:pPr>
        <w:ind w:left="-567" w:firstLine="0"/>
        <w:jc w:val="center"/>
        <w:rPr>
          <w:i/>
          <w:iCs/>
          <w:sz w:val="18"/>
          <w:szCs w:val="18"/>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930"/>
      </w:tblGrid>
      <w:tr w:rsidR="00376F16" w:rsidRPr="00376F16" w:rsidTr="007715F1">
        <w:trPr>
          <w:trHeight w:val="883"/>
        </w:trPr>
        <w:tc>
          <w:tcPr>
            <w:tcW w:w="8930" w:type="dxa"/>
            <w:tcMar>
              <w:left w:w="78" w:type="dxa"/>
            </w:tcMar>
          </w:tcPr>
          <w:p w:rsidR="00376F16" w:rsidRPr="00376F16" w:rsidRDefault="00376F16" w:rsidP="00376F16">
            <w:pPr>
              <w:ind w:left="-567" w:firstLine="0"/>
              <w:jc w:val="center"/>
              <w:rPr>
                <w:sz w:val="18"/>
                <w:szCs w:val="18"/>
              </w:rPr>
            </w:pPr>
          </w:p>
          <w:p w:rsidR="00376F16" w:rsidRPr="00376F16" w:rsidRDefault="00376F16" w:rsidP="00376F16">
            <w:pPr>
              <w:ind w:left="-567" w:firstLine="0"/>
              <w:jc w:val="center"/>
              <w:rPr>
                <w:sz w:val="18"/>
                <w:szCs w:val="18"/>
              </w:rPr>
            </w:pPr>
            <w:r w:rsidRPr="00376F16">
              <w:rPr>
                <w:sz w:val="18"/>
                <w:szCs w:val="18"/>
              </w:rPr>
              <w:t>направление результатов рассмотрения заявления</w:t>
            </w:r>
          </w:p>
        </w:tc>
      </w:tr>
    </w:tbl>
    <w:p w:rsidR="007715F1" w:rsidRDefault="007715F1" w:rsidP="007715F1">
      <w:pPr>
        <w:tabs>
          <w:tab w:val="left" w:pos="426"/>
          <w:tab w:val="left" w:pos="3976"/>
        </w:tabs>
        <w:ind w:left="-284" w:right="-136" w:firstLine="426"/>
        <w:jc w:val="center"/>
        <w:rPr>
          <w:sz w:val="18"/>
          <w:szCs w:val="18"/>
        </w:rPr>
      </w:pPr>
    </w:p>
    <w:p w:rsidR="007715F1" w:rsidRDefault="007715F1" w:rsidP="007715F1">
      <w:pPr>
        <w:tabs>
          <w:tab w:val="left" w:pos="426"/>
          <w:tab w:val="left" w:pos="3976"/>
        </w:tabs>
        <w:ind w:left="-284" w:right="-136" w:firstLine="426"/>
        <w:jc w:val="center"/>
        <w:rPr>
          <w:sz w:val="18"/>
          <w:szCs w:val="18"/>
        </w:rPr>
      </w:pPr>
    </w:p>
    <w:p w:rsidR="007715F1" w:rsidRDefault="007715F1" w:rsidP="007715F1">
      <w:pPr>
        <w:tabs>
          <w:tab w:val="left" w:pos="426"/>
          <w:tab w:val="left" w:pos="3976"/>
        </w:tabs>
        <w:ind w:left="-284" w:right="-136" w:firstLine="426"/>
        <w:jc w:val="center"/>
        <w:rPr>
          <w:sz w:val="18"/>
          <w:szCs w:val="18"/>
        </w:rPr>
      </w:pPr>
    </w:p>
    <w:p w:rsidR="007715F1" w:rsidRPr="007A6408" w:rsidRDefault="007715F1" w:rsidP="007715F1">
      <w:pPr>
        <w:tabs>
          <w:tab w:val="left" w:pos="426"/>
          <w:tab w:val="left" w:pos="3976"/>
        </w:tabs>
        <w:ind w:left="-284" w:right="-136" w:firstLine="426"/>
        <w:jc w:val="center"/>
        <w:rPr>
          <w:b/>
          <w:sz w:val="18"/>
          <w:szCs w:val="18"/>
        </w:rPr>
      </w:pPr>
      <w:r w:rsidRPr="007A6408">
        <w:rPr>
          <w:sz w:val="18"/>
          <w:szCs w:val="18"/>
        </w:rPr>
        <w:t>РОССИЙСКАЯ ФЕДЕРАЦИЯ</w:t>
      </w:r>
    </w:p>
    <w:p w:rsidR="007715F1" w:rsidRPr="007A6408" w:rsidRDefault="007715F1" w:rsidP="007715F1">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715F1" w:rsidRPr="007A6408" w:rsidRDefault="007715F1" w:rsidP="007715F1">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715F1" w:rsidRDefault="007715F1" w:rsidP="007715F1">
      <w:pPr>
        <w:tabs>
          <w:tab w:val="left" w:pos="426"/>
          <w:tab w:val="left" w:pos="3976"/>
        </w:tabs>
        <w:ind w:left="-284" w:right="-136" w:firstLine="426"/>
        <w:jc w:val="center"/>
        <w:rPr>
          <w:b/>
          <w:bCs/>
          <w:sz w:val="18"/>
          <w:szCs w:val="18"/>
        </w:rPr>
      </w:pPr>
      <w:r w:rsidRPr="007A6408">
        <w:rPr>
          <w:b/>
          <w:bCs/>
          <w:sz w:val="18"/>
          <w:szCs w:val="18"/>
        </w:rPr>
        <w:t>АДМИНИСТРАЦИЯ</w:t>
      </w:r>
    </w:p>
    <w:p w:rsidR="007715F1" w:rsidRDefault="007715F1" w:rsidP="007715F1">
      <w:pPr>
        <w:tabs>
          <w:tab w:val="left" w:pos="426"/>
          <w:tab w:val="left" w:pos="3976"/>
        </w:tabs>
        <w:ind w:left="-284" w:right="-136" w:firstLine="426"/>
        <w:jc w:val="center"/>
        <w:rPr>
          <w:b/>
          <w:bCs/>
          <w:sz w:val="18"/>
          <w:szCs w:val="18"/>
        </w:rPr>
      </w:pPr>
      <w:r>
        <w:rPr>
          <w:b/>
          <w:bCs/>
          <w:sz w:val="18"/>
          <w:szCs w:val="18"/>
        </w:rPr>
        <w:t>ПОСТАНОВЛЕНИЕ</w:t>
      </w:r>
    </w:p>
    <w:p w:rsidR="00405906" w:rsidRDefault="00405906" w:rsidP="00405906">
      <w:pPr>
        <w:tabs>
          <w:tab w:val="left" w:pos="426"/>
          <w:tab w:val="left" w:pos="3976"/>
        </w:tabs>
        <w:ind w:left="-284" w:right="-136" w:firstLine="426"/>
        <w:rPr>
          <w:sz w:val="18"/>
          <w:szCs w:val="18"/>
          <w:u w:val="single"/>
        </w:rPr>
      </w:pPr>
      <w:r>
        <w:rPr>
          <w:bCs/>
          <w:sz w:val="18"/>
          <w:szCs w:val="18"/>
          <w:u w:val="single"/>
        </w:rPr>
        <w:t>13.07.2023</w:t>
      </w:r>
      <w:r w:rsidR="00176745">
        <w:rPr>
          <w:sz w:val="18"/>
          <w:szCs w:val="18"/>
          <w:u w:val="single"/>
        </w:rPr>
        <w:t xml:space="preserve">  № 96</w:t>
      </w:r>
      <w:bookmarkStart w:id="0" w:name="_GoBack"/>
      <w:bookmarkEnd w:id="0"/>
      <w:r>
        <w:rPr>
          <w:sz w:val="18"/>
          <w:szCs w:val="18"/>
          <w:u w:val="single"/>
        </w:rPr>
        <w:t>7пз</w:t>
      </w:r>
    </w:p>
    <w:p w:rsidR="00405906" w:rsidRDefault="00405906" w:rsidP="00405906">
      <w:pPr>
        <w:tabs>
          <w:tab w:val="left" w:pos="426"/>
          <w:tab w:val="left" w:pos="3976"/>
        </w:tabs>
        <w:ind w:left="-284" w:right="-136" w:firstLine="426"/>
        <w:rPr>
          <w:sz w:val="18"/>
          <w:szCs w:val="18"/>
        </w:rPr>
      </w:pPr>
      <w:r>
        <w:rPr>
          <w:sz w:val="18"/>
          <w:szCs w:val="18"/>
        </w:rPr>
        <w:t xml:space="preserve">       с. Хомутово </w:t>
      </w:r>
    </w:p>
    <w:p w:rsidR="007715F1" w:rsidRPr="007A6408" w:rsidRDefault="007715F1" w:rsidP="007715F1">
      <w:pPr>
        <w:tabs>
          <w:tab w:val="left" w:pos="426"/>
          <w:tab w:val="left" w:pos="3976"/>
        </w:tabs>
        <w:ind w:left="-284" w:right="-136" w:firstLine="426"/>
        <w:rPr>
          <w:sz w:val="18"/>
          <w:szCs w:val="18"/>
        </w:rPr>
      </w:pPr>
    </w:p>
    <w:p w:rsidR="007715F1" w:rsidRDefault="00514EFD" w:rsidP="00514EFD">
      <w:pPr>
        <w:tabs>
          <w:tab w:val="left" w:pos="3976"/>
        </w:tabs>
        <w:ind w:left="-426" w:right="-427" w:firstLine="284"/>
        <w:rPr>
          <w:sz w:val="18"/>
          <w:szCs w:val="18"/>
        </w:rPr>
      </w:pPr>
      <w:r w:rsidRPr="00514EFD">
        <w:rPr>
          <w:sz w:val="18"/>
          <w:szCs w:val="18"/>
        </w:rPr>
        <w:t>О предоставлении разрешения</w:t>
      </w:r>
      <w:r>
        <w:rPr>
          <w:sz w:val="18"/>
          <w:szCs w:val="18"/>
        </w:rPr>
        <w:t xml:space="preserve"> </w:t>
      </w:r>
      <w:r w:rsidRPr="00514EFD">
        <w:rPr>
          <w:sz w:val="18"/>
          <w:szCs w:val="18"/>
        </w:rPr>
        <w:t>на условно разрешенный вид</w:t>
      </w:r>
      <w:r>
        <w:rPr>
          <w:sz w:val="18"/>
          <w:szCs w:val="18"/>
        </w:rPr>
        <w:t xml:space="preserve"> </w:t>
      </w:r>
      <w:r w:rsidRPr="00514EFD">
        <w:rPr>
          <w:sz w:val="18"/>
          <w:szCs w:val="18"/>
        </w:rPr>
        <w:t>использования земельного участка</w:t>
      </w:r>
      <w:r>
        <w:rPr>
          <w:sz w:val="18"/>
          <w:szCs w:val="18"/>
        </w:rPr>
        <w:t>.</w:t>
      </w:r>
    </w:p>
    <w:p w:rsidR="00514EFD" w:rsidRDefault="00514EFD" w:rsidP="00514EFD">
      <w:pPr>
        <w:tabs>
          <w:tab w:val="left" w:pos="3976"/>
        </w:tabs>
        <w:ind w:left="-426" w:right="-427" w:firstLine="284"/>
        <w:rPr>
          <w:sz w:val="18"/>
          <w:szCs w:val="18"/>
        </w:rPr>
      </w:pPr>
    </w:p>
    <w:p w:rsidR="00514EFD" w:rsidRDefault="00514EFD" w:rsidP="00514EFD">
      <w:pPr>
        <w:tabs>
          <w:tab w:val="left" w:pos="3976"/>
        </w:tabs>
        <w:ind w:left="-426" w:right="-427" w:firstLine="284"/>
        <w:rPr>
          <w:sz w:val="18"/>
          <w:szCs w:val="18"/>
        </w:rPr>
      </w:pPr>
      <w:r w:rsidRPr="00514EFD">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29.06.2023, рассмотрев заявление </w:t>
      </w:r>
      <w:proofErr w:type="spellStart"/>
      <w:r w:rsidRPr="00514EFD">
        <w:rPr>
          <w:sz w:val="18"/>
          <w:szCs w:val="18"/>
        </w:rPr>
        <w:t>Юринского</w:t>
      </w:r>
      <w:proofErr w:type="spellEnd"/>
      <w:r w:rsidRPr="00514EFD">
        <w:rPr>
          <w:sz w:val="18"/>
          <w:szCs w:val="18"/>
        </w:rPr>
        <w:t xml:space="preserve"> Ивана Александровича и представленные документы, Администрация Хомутовского муниципального образования</w:t>
      </w:r>
    </w:p>
    <w:p w:rsidR="00514EFD" w:rsidRPr="00514EFD" w:rsidRDefault="00514EFD" w:rsidP="00514EFD">
      <w:pPr>
        <w:tabs>
          <w:tab w:val="left" w:pos="3976"/>
        </w:tabs>
        <w:ind w:left="-426" w:right="-427" w:firstLine="284"/>
        <w:rPr>
          <w:sz w:val="18"/>
          <w:szCs w:val="18"/>
        </w:rPr>
      </w:pPr>
    </w:p>
    <w:p w:rsidR="00514EFD" w:rsidRDefault="00514EFD" w:rsidP="00514EFD">
      <w:pPr>
        <w:tabs>
          <w:tab w:val="left" w:pos="3976"/>
        </w:tabs>
        <w:ind w:left="-426" w:right="-427" w:firstLine="284"/>
        <w:rPr>
          <w:sz w:val="18"/>
          <w:szCs w:val="18"/>
        </w:rPr>
      </w:pPr>
      <w:r w:rsidRPr="00514EFD">
        <w:rPr>
          <w:sz w:val="18"/>
          <w:szCs w:val="18"/>
        </w:rPr>
        <w:t>ПОСТАНОВЛЯЕТ:</w:t>
      </w:r>
    </w:p>
    <w:p w:rsidR="00514EFD" w:rsidRPr="00514EFD" w:rsidRDefault="00514EFD" w:rsidP="00514EFD">
      <w:pPr>
        <w:tabs>
          <w:tab w:val="left" w:pos="3976"/>
        </w:tabs>
        <w:ind w:left="-426" w:right="-427" w:firstLine="284"/>
        <w:rPr>
          <w:sz w:val="18"/>
          <w:szCs w:val="18"/>
        </w:rPr>
      </w:pPr>
    </w:p>
    <w:p w:rsidR="00514EFD" w:rsidRPr="00514EFD" w:rsidRDefault="00514EFD" w:rsidP="00514EFD">
      <w:pPr>
        <w:tabs>
          <w:tab w:val="left" w:pos="3976"/>
        </w:tabs>
        <w:ind w:left="-426" w:right="-427" w:firstLine="284"/>
        <w:rPr>
          <w:sz w:val="18"/>
          <w:szCs w:val="18"/>
        </w:rPr>
      </w:pPr>
      <w:r w:rsidRPr="00514EFD">
        <w:rPr>
          <w:sz w:val="18"/>
          <w:szCs w:val="18"/>
        </w:rPr>
        <w:t>1. Предоставить разрешение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кв.м., расположенного по адресу: Иркутская область, Иркутский район, с. Хомутово, ул. Трактовая, 1/4.</w:t>
      </w:r>
    </w:p>
    <w:p w:rsidR="00514EFD" w:rsidRPr="00514EFD" w:rsidRDefault="00514EFD" w:rsidP="00514EFD">
      <w:pPr>
        <w:tabs>
          <w:tab w:val="left" w:pos="3976"/>
        </w:tabs>
        <w:ind w:left="-426" w:right="-427" w:firstLine="284"/>
        <w:rPr>
          <w:sz w:val="18"/>
          <w:szCs w:val="18"/>
        </w:rPr>
      </w:pPr>
      <w:r w:rsidRPr="00514EFD">
        <w:rPr>
          <w:sz w:val="18"/>
          <w:szCs w:val="18"/>
        </w:rPr>
        <w:lastRenderedPageBreak/>
        <w:t>2. Опубликовать настоящее постановление в установленном законом порядке.</w:t>
      </w:r>
    </w:p>
    <w:p w:rsidR="00514EFD" w:rsidRPr="00514EFD" w:rsidRDefault="00514EFD" w:rsidP="00514EFD">
      <w:pPr>
        <w:tabs>
          <w:tab w:val="left" w:pos="3976"/>
        </w:tabs>
        <w:ind w:left="-426" w:right="-427" w:firstLine="284"/>
        <w:rPr>
          <w:sz w:val="18"/>
          <w:szCs w:val="18"/>
        </w:rPr>
      </w:pPr>
      <w:r w:rsidRPr="00514EFD">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514EFD" w:rsidRPr="00514EFD" w:rsidRDefault="00514EFD" w:rsidP="00514EFD">
      <w:pPr>
        <w:tabs>
          <w:tab w:val="left" w:pos="3976"/>
        </w:tabs>
        <w:ind w:left="-426" w:right="-427" w:firstLine="284"/>
        <w:rPr>
          <w:sz w:val="18"/>
          <w:szCs w:val="18"/>
        </w:rPr>
      </w:pPr>
    </w:p>
    <w:p w:rsidR="00514EFD" w:rsidRPr="00514EFD" w:rsidRDefault="00514EFD" w:rsidP="00514EFD">
      <w:pPr>
        <w:tabs>
          <w:tab w:val="left" w:pos="3976"/>
        </w:tabs>
        <w:ind w:left="-426" w:right="-427" w:firstLine="284"/>
        <w:rPr>
          <w:sz w:val="18"/>
          <w:szCs w:val="18"/>
        </w:rPr>
      </w:pPr>
    </w:p>
    <w:p w:rsidR="00514EFD" w:rsidRPr="007061FC" w:rsidRDefault="00514EFD" w:rsidP="007061FC">
      <w:pPr>
        <w:tabs>
          <w:tab w:val="left" w:pos="3976"/>
        </w:tabs>
        <w:ind w:left="-426" w:right="-427" w:firstLine="284"/>
        <w:jc w:val="center"/>
        <w:rPr>
          <w:i/>
          <w:sz w:val="18"/>
          <w:szCs w:val="18"/>
        </w:rPr>
      </w:pPr>
      <w:r w:rsidRPr="007061FC">
        <w:rPr>
          <w:i/>
          <w:sz w:val="18"/>
          <w:szCs w:val="18"/>
        </w:rPr>
        <w:t>Исполняющий обязанности</w:t>
      </w:r>
    </w:p>
    <w:p w:rsidR="00514EFD" w:rsidRPr="007061FC" w:rsidRDefault="00514EFD" w:rsidP="007061FC">
      <w:pPr>
        <w:tabs>
          <w:tab w:val="left" w:pos="3976"/>
        </w:tabs>
        <w:ind w:left="-426" w:right="-427" w:firstLine="284"/>
        <w:jc w:val="right"/>
        <w:rPr>
          <w:i/>
          <w:sz w:val="18"/>
          <w:szCs w:val="18"/>
        </w:rPr>
      </w:pPr>
      <w:r w:rsidRPr="007061FC">
        <w:rPr>
          <w:i/>
          <w:sz w:val="18"/>
          <w:szCs w:val="18"/>
        </w:rPr>
        <w:t>Главы администрации                                                                     А.В. Иваненко</w:t>
      </w:r>
    </w:p>
    <w:p w:rsidR="00514EFD" w:rsidRDefault="00514EFD" w:rsidP="00514EFD">
      <w:pPr>
        <w:tabs>
          <w:tab w:val="left" w:pos="3976"/>
        </w:tabs>
        <w:ind w:left="-426" w:right="-427" w:firstLine="284"/>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7061FC" w:rsidRDefault="007061FC" w:rsidP="00514EFD">
      <w:pPr>
        <w:ind w:left="-426" w:firstLine="284"/>
        <w:jc w:val="center"/>
        <w:rPr>
          <w:sz w:val="18"/>
          <w:szCs w:val="18"/>
        </w:rPr>
      </w:pPr>
    </w:p>
    <w:p w:rsidR="00514EFD" w:rsidRPr="00514EFD" w:rsidRDefault="007061FC" w:rsidP="00514EFD">
      <w:pPr>
        <w:ind w:left="-426" w:firstLine="284"/>
        <w:jc w:val="center"/>
        <w:rPr>
          <w:rFonts w:eastAsiaTheme="minorHAnsi"/>
          <w:b/>
          <w:noProof/>
          <w:sz w:val="18"/>
          <w:szCs w:val="18"/>
          <w:lang w:eastAsia="en-US"/>
        </w:rPr>
      </w:pPr>
      <w:r w:rsidRPr="00514EFD">
        <w:rPr>
          <w:noProof/>
          <w:sz w:val="18"/>
          <w:szCs w:val="18"/>
        </w:rPr>
        <mc:AlternateContent>
          <mc:Choice Requires="wps">
            <w:drawing>
              <wp:anchor distT="0" distB="0" distL="114300" distR="114300" simplePos="0" relativeHeight="251666432" behindDoc="0" locked="0" layoutInCell="1" allowOverlap="1" wp14:anchorId="146533BC" wp14:editId="097E7131">
                <wp:simplePos x="0" y="0"/>
                <wp:positionH relativeFrom="column">
                  <wp:posOffset>3676220</wp:posOffset>
                </wp:positionH>
                <wp:positionV relativeFrom="paragraph">
                  <wp:posOffset>350460</wp:posOffset>
                </wp:positionV>
                <wp:extent cx="2374265" cy="309716"/>
                <wp:effectExtent l="0" t="0" r="12700" b="14605"/>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09716"/>
                        </a:xfrm>
                        <a:prstGeom prst="rect">
                          <a:avLst/>
                        </a:prstGeom>
                        <a:solidFill>
                          <a:srgbClr val="FFFFFF"/>
                        </a:solidFill>
                        <a:ln w="9525">
                          <a:solidFill>
                            <a:sysClr val="window" lastClr="FFFFFF"/>
                          </a:solidFill>
                          <a:miter lim="800000"/>
                          <a:headEnd/>
                          <a:tailEnd/>
                        </a:ln>
                      </wps:spPr>
                      <wps:txbx>
                        <w:txbxContent>
                          <w:p w:rsidR="00D95D94" w:rsidRPr="00E35BE1" w:rsidRDefault="00D95D94" w:rsidP="00514EFD">
                            <w:pPr>
                              <w:rPr>
                                <w:sz w:val="20"/>
                                <w:szCs w:val="20"/>
                              </w:rPr>
                            </w:pPr>
                            <w:r w:rsidRPr="00E35BE1">
                              <w:rPr>
                                <w:sz w:val="20"/>
                                <w:szCs w:val="20"/>
                              </w:rPr>
                              <w:t>"</w:t>
                            </w:r>
                            <w:r>
                              <w:rPr>
                                <w:sz w:val="20"/>
                                <w:szCs w:val="20"/>
                              </w:rPr>
                              <w:t>29</w:t>
                            </w:r>
                            <w:r w:rsidRPr="00E35BE1">
                              <w:rPr>
                                <w:sz w:val="20"/>
                                <w:szCs w:val="20"/>
                              </w:rPr>
                              <w:t xml:space="preserve">" </w:t>
                            </w:r>
                            <w:r>
                              <w:rPr>
                                <w:sz w:val="20"/>
                                <w:szCs w:val="20"/>
                              </w:rPr>
                              <w:t>июня</w:t>
                            </w:r>
                            <w:r w:rsidRPr="00E35BE1">
                              <w:rPr>
                                <w:sz w:val="20"/>
                                <w:szCs w:val="20"/>
                              </w:rPr>
                              <w:t xml:space="preserve"> 20</w:t>
                            </w:r>
                            <w:r>
                              <w:rPr>
                                <w:sz w:val="20"/>
                                <w:szCs w:val="20"/>
                              </w:rPr>
                              <w:t>23</w:t>
                            </w:r>
                            <w:r w:rsidRPr="00E35BE1">
                              <w:rPr>
                                <w:sz w:val="20"/>
                                <w:szCs w:val="20"/>
                              </w:rPr>
                              <w:t xml:space="preserve"> года</w:t>
                            </w:r>
                          </w:p>
                          <w:p w:rsidR="00D95D94" w:rsidRPr="00E35BE1" w:rsidRDefault="00D95D94" w:rsidP="00514EFD">
                            <w:pPr>
                              <w:rPr>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w:pict>
              <v:shapetype w14:anchorId="146533BC" id="_x0000_t202" coordsize="21600,21600" o:spt="202" path="m,l,21600r21600,l21600,xe">
                <v:stroke joinstyle="miter"/>
                <v:path gradientshapeok="t" o:connecttype="rect"/>
              </v:shapetype>
              <v:shape id="Надпись 2" o:spid="_x0000_s1026" type="#_x0000_t202" style="position:absolute;left:0;text-align:left;margin-left:289.45pt;margin-top:27.6pt;width:186.95pt;height:24.4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" strokecolor="window">
                <v:textbox>
                  <w:txbxContent>
                    <w:p w:rsidR="008258CA" w:rsidRPr="00E35BE1" w:rsidRDefault="008258CA" w:rsidP="00514EFD">
                      <w:pPr>
                        <w:rPr>
                          <w:sz w:val="20"/>
                          <w:szCs w:val="20"/>
                        </w:rPr>
                      </w:pPr>
                      <w:r w:rsidRPr="00E35BE1">
                        <w:rPr>
                          <w:sz w:val="20"/>
                          <w:szCs w:val="20"/>
                        </w:rPr>
                        <w:t>"</w:t>
                      </w:r>
                      <w:r>
                        <w:rPr>
                          <w:sz w:val="20"/>
                          <w:szCs w:val="20"/>
                        </w:rPr>
                        <w:t>29</w:t>
                      </w:r>
                      <w:r w:rsidRPr="00E35BE1">
                        <w:rPr>
                          <w:sz w:val="20"/>
                          <w:szCs w:val="20"/>
                        </w:rPr>
                        <w:t xml:space="preserve">" </w:t>
                      </w:r>
                      <w:r>
                        <w:rPr>
                          <w:sz w:val="20"/>
                          <w:szCs w:val="20"/>
                        </w:rPr>
                        <w:t>июня</w:t>
                      </w:r>
                      <w:r w:rsidRPr="00E35BE1">
                        <w:rPr>
                          <w:sz w:val="20"/>
                          <w:szCs w:val="20"/>
                        </w:rPr>
                        <w:t xml:space="preserve"> 20</w:t>
                      </w:r>
                      <w:r>
                        <w:rPr>
                          <w:sz w:val="20"/>
                          <w:szCs w:val="20"/>
                        </w:rPr>
                        <w:t>23</w:t>
                      </w:r>
                      <w:r w:rsidRPr="00E35BE1">
                        <w:rPr>
                          <w:sz w:val="20"/>
                          <w:szCs w:val="20"/>
                        </w:rPr>
                        <w:t xml:space="preserve"> года</w:t>
                      </w:r>
                    </w:p>
                    <w:p w:rsidR="008258CA" w:rsidRPr="00E35BE1" w:rsidRDefault="008258CA" w:rsidP="00514EFD">
                      <w:pPr>
                        <w:rPr>
                          <w:sz w:val="20"/>
                          <w:szCs w:val="20"/>
                        </w:rPr>
                      </w:pPr>
                    </w:p>
                  </w:txbxContent>
                </v:textbox>
              </v:shape>
            </w:pict>
          </mc:Fallback>
        </mc:AlternateContent>
      </w:r>
      <w:r w:rsidR="00514EFD" w:rsidRPr="00514EFD">
        <w:rPr>
          <w:rFonts w:eastAsiaTheme="minorHAnsi"/>
          <w:b/>
          <w:sz w:val="18"/>
          <w:szCs w:val="18"/>
          <w:lang w:eastAsia="en-US"/>
        </w:rPr>
        <w:t>Заключение о результатах публичных слушаний по проекту решения о предоставлении разрешения на условно разрешенный вид использования «</w:t>
      </w:r>
      <w:bookmarkStart w:id="1" w:name="_Hlk139283420"/>
      <w:r w:rsidR="00514EFD" w:rsidRPr="00514EFD">
        <w:rPr>
          <w:rFonts w:eastAsiaTheme="minorHAnsi"/>
          <w:b/>
          <w:sz w:val="18"/>
          <w:szCs w:val="18"/>
          <w:lang w:eastAsia="en-US"/>
        </w:rPr>
        <w:t>Медицинские организации особого назначения</w:t>
      </w:r>
      <w:bookmarkEnd w:id="1"/>
      <w:r w:rsidR="00514EFD" w:rsidRPr="00514EFD">
        <w:rPr>
          <w:rFonts w:eastAsiaTheme="minorHAnsi"/>
          <w:b/>
          <w:sz w:val="18"/>
          <w:szCs w:val="18"/>
          <w:lang w:eastAsia="en-US"/>
        </w:rPr>
        <w:t>» в отношении земельного участка с кадастровым номером 38:06:100105:904.</w:t>
      </w:r>
    </w:p>
    <w:p w:rsidR="00514EFD" w:rsidRPr="00514EFD" w:rsidRDefault="00514EFD" w:rsidP="00514EFD">
      <w:pPr>
        <w:widowControl w:val="0"/>
        <w:autoSpaceDE w:val="0"/>
        <w:autoSpaceDN w:val="0"/>
        <w:adjustRightInd w:val="0"/>
        <w:ind w:left="-426" w:firstLine="284"/>
        <w:jc w:val="left"/>
        <w:rPr>
          <w:noProof/>
          <w:sz w:val="18"/>
          <w:szCs w:val="18"/>
        </w:rPr>
      </w:pPr>
      <w:r w:rsidRPr="00514EFD">
        <w:rPr>
          <w:noProof/>
          <w:sz w:val="18"/>
          <w:szCs w:val="18"/>
        </w:rPr>
        <w:t xml:space="preserve">                                                                             </w:t>
      </w:r>
    </w:p>
    <w:p w:rsidR="00514EFD" w:rsidRPr="00514EFD" w:rsidRDefault="00514EFD" w:rsidP="00514EFD">
      <w:pPr>
        <w:widowControl w:val="0"/>
        <w:autoSpaceDE w:val="0"/>
        <w:autoSpaceDN w:val="0"/>
        <w:adjustRightInd w:val="0"/>
        <w:ind w:left="-426" w:firstLine="284"/>
        <w:jc w:val="left"/>
        <w:rPr>
          <w:b/>
          <w:noProof/>
          <w:sz w:val="18"/>
          <w:szCs w:val="18"/>
        </w:rPr>
      </w:pPr>
      <w:r w:rsidRPr="00514EFD">
        <w:rPr>
          <w:b/>
          <w:noProof/>
          <w:sz w:val="18"/>
          <w:szCs w:val="18"/>
        </w:rPr>
        <w:tab/>
      </w:r>
    </w:p>
    <w:p w:rsidR="00514EFD" w:rsidRPr="00514EFD" w:rsidRDefault="00514EFD" w:rsidP="00514EFD">
      <w:pPr>
        <w:ind w:left="-426" w:firstLine="284"/>
        <w:jc w:val="right"/>
        <w:rPr>
          <w:rFonts w:eastAsiaTheme="minorHAnsi"/>
          <w:sz w:val="18"/>
          <w:szCs w:val="18"/>
          <w:lang w:eastAsia="en-US"/>
        </w:rPr>
      </w:pPr>
    </w:p>
    <w:p w:rsidR="00514EFD" w:rsidRPr="00514EFD" w:rsidRDefault="00514EFD" w:rsidP="00514EFD">
      <w:pPr>
        <w:pBdr>
          <w:bottom w:val="single" w:sz="4" w:space="1" w:color="auto"/>
        </w:pBdr>
        <w:ind w:left="-426" w:firstLine="284"/>
        <w:rPr>
          <w:rFonts w:eastAsiaTheme="minorHAnsi"/>
          <w:sz w:val="18"/>
          <w:szCs w:val="18"/>
          <w:lang w:eastAsia="en-US"/>
        </w:rPr>
      </w:pPr>
      <w:r w:rsidRPr="00514EFD">
        <w:rPr>
          <w:rFonts w:eastAsiaTheme="minorHAnsi"/>
          <w:sz w:val="18"/>
          <w:szCs w:val="18"/>
          <w:lang w:eastAsia="en-US"/>
        </w:rPr>
        <w:t xml:space="preserve">Настоящее заключение подготовлено </w:t>
      </w:r>
      <w:r w:rsidRPr="00514EFD">
        <w:rPr>
          <w:rFonts w:eastAsiaTheme="minorHAnsi"/>
          <w:sz w:val="18"/>
          <w:szCs w:val="18"/>
          <w:u w:val="single"/>
          <w:lang w:eastAsia="en-US"/>
        </w:rPr>
        <w:t>Администрацией Хомутовского муниципального образования</w:t>
      </w:r>
      <w:r w:rsidRPr="00514EFD">
        <w:rPr>
          <w:rFonts w:eastAsiaTheme="minorHAnsi"/>
          <w:sz w:val="18"/>
          <w:szCs w:val="18"/>
          <w:lang w:eastAsia="en-US"/>
        </w:rPr>
        <w:t xml:space="preserve"> </w:t>
      </w:r>
    </w:p>
    <w:p w:rsidR="00514EFD" w:rsidRPr="00514EFD" w:rsidRDefault="00514EFD" w:rsidP="00514EFD">
      <w:pPr>
        <w:pBdr>
          <w:bottom w:val="single" w:sz="4" w:space="1" w:color="auto"/>
        </w:pBdr>
        <w:ind w:left="-426" w:firstLine="284"/>
        <w:rPr>
          <w:rFonts w:eastAsiaTheme="minorHAnsi"/>
          <w:i/>
          <w:sz w:val="18"/>
          <w:szCs w:val="18"/>
          <w:lang w:eastAsia="en-US"/>
        </w:rPr>
      </w:pPr>
      <w:r w:rsidRPr="00514EFD">
        <w:rPr>
          <w:rFonts w:eastAsiaTheme="minorHAnsi"/>
          <w:i/>
          <w:sz w:val="18"/>
          <w:szCs w:val="18"/>
          <w:lang w:eastAsia="en-US"/>
        </w:rPr>
        <w:t xml:space="preserve">                                                                                                              (наименование организатора публичных слушаний)</w:t>
      </w:r>
    </w:p>
    <w:p w:rsidR="00514EFD" w:rsidRPr="00514EFD" w:rsidRDefault="00514EFD" w:rsidP="00514EFD">
      <w:pPr>
        <w:pBdr>
          <w:bottom w:val="single" w:sz="4" w:space="1" w:color="auto"/>
        </w:pBdr>
        <w:ind w:left="-426" w:firstLine="284"/>
        <w:rPr>
          <w:rFonts w:eastAsiaTheme="minorHAnsi"/>
          <w:sz w:val="18"/>
          <w:szCs w:val="18"/>
          <w:lang w:eastAsia="en-US"/>
        </w:rPr>
      </w:pPr>
      <w:r w:rsidRPr="00514EFD">
        <w:rPr>
          <w:rFonts w:eastAsiaTheme="minorHAnsi"/>
          <w:sz w:val="18"/>
          <w:szCs w:val="18"/>
          <w:lang w:eastAsia="en-US"/>
        </w:rPr>
        <w:t xml:space="preserve">на основании протокола публичных слушаний от «29» июня 2023 г. по проекту решения </w:t>
      </w:r>
    </w:p>
    <w:p w:rsidR="00514EFD" w:rsidRPr="00514EFD" w:rsidRDefault="00514EFD" w:rsidP="00514EFD">
      <w:pPr>
        <w:pBdr>
          <w:bottom w:val="single" w:sz="4" w:space="1" w:color="auto"/>
        </w:pBdr>
        <w:ind w:left="-426" w:firstLine="284"/>
        <w:rPr>
          <w:rFonts w:eastAsiaTheme="minorHAnsi"/>
          <w:sz w:val="18"/>
          <w:szCs w:val="18"/>
          <w:lang w:eastAsia="en-US"/>
        </w:rPr>
      </w:pPr>
      <w:r w:rsidRPr="00514EFD">
        <w:rPr>
          <w:rFonts w:eastAsiaTheme="minorHAnsi"/>
          <w:sz w:val="18"/>
          <w:szCs w:val="18"/>
          <w:lang w:eastAsia="en-US"/>
        </w:rPr>
        <w:t>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w:t>
      </w:r>
    </w:p>
    <w:p w:rsidR="00514EFD" w:rsidRPr="00514EFD" w:rsidRDefault="00514EFD" w:rsidP="00514EFD">
      <w:pPr>
        <w:ind w:left="-426" w:firstLine="284"/>
        <w:jc w:val="center"/>
        <w:rPr>
          <w:rFonts w:eastAsiaTheme="minorHAnsi"/>
          <w:i/>
          <w:sz w:val="18"/>
          <w:szCs w:val="18"/>
          <w:lang w:eastAsia="en-US"/>
        </w:rPr>
      </w:pPr>
      <w:r w:rsidRPr="00514EFD">
        <w:rPr>
          <w:rFonts w:eastAsiaTheme="minorHAnsi"/>
          <w:i/>
          <w:sz w:val="18"/>
          <w:szCs w:val="18"/>
          <w:lang w:eastAsia="en-US"/>
        </w:rPr>
        <w:t xml:space="preserve">(наименование проекта, рассмотренного </w:t>
      </w:r>
      <w:proofErr w:type="gramStart"/>
      <w:r w:rsidRPr="00514EFD">
        <w:rPr>
          <w:rFonts w:eastAsiaTheme="minorHAnsi"/>
          <w:i/>
          <w:sz w:val="18"/>
          <w:szCs w:val="18"/>
          <w:lang w:eastAsia="en-US"/>
        </w:rPr>
        <w:t>на</w:t>
      </w:r>
      <w:proofErr w:type="gramEnd"/>
      <w:r w:rsidRPr="00514EFD">
        <w:rPr>
          <w:rFonts w:eastAsiaTheme="minorHAnsi"/>
          <w:i/>
          <w:sz w:val="18"/>
          <w:szCs w:val="18"/>
          <w:lang w:eastAsia="en-US"/>
        </w:rPr>
        <w:t xml:space="preserve"> публичных слушаний)</w:t>
      </w:r>
    </w:p>
    <w:p w:rsidR="00514EFD" w:rsidRPr="00514EFD" w:rsidRDefault="00514EFD" w:rsidP="00514EFD">
      <w:pPr>
        <w:ind w:left="-426" w:firstLine="284"/>
        <w:jc w:val="right"/>
        <w:rPr>
          <w:rFonts w:eastAsiaTheme="minorHAnsi"/>
          <w:i/>
          <w:sz w:val="18"/>
          <w:szCs w:val="18"/>
          <w:lang w:eastAsia="en-US"/>
        </w:rPr>
      </w:pPr>
    </w:p>
    <w:p w:rsidR="00514EFD" w:rsidRPr="00514EFD" w:rsidRDefault="00514EFD" w:rsidP="00514EFD">
      <w:pPr>
        <w:ind w:left="-426" w:firstLine="284"/>
        <w:rPr>
          <w:rFonts w:eastAsiaTheme="minorHAnsi"/>
          <w:sz w:val="18"/>
          <w:szCs w:val="18"/>
          <w:lang w:eastAsia="en-US"/>
        </w:rPr>
      </w:pPr>
      <w:r w:rsidRPr="00514EFD">
        <w:rPr>
          <w:rFonts w:eastAsiaTheme="minorHAnsi"/>
          <w:sz w:val="18"/>
          <w:szCs w:val="18"/>
          <w:lang w:eastAsia="en-US"/>
        </w:rPr>
        <w:t xml:space="preserve">Количество участников публичных слушаний, принявших участие </w:t>
      </w:r>
      <w:proofErr w:type="gramStart"/>
      <w:r w:rsidRPr="00514EFD">
        <w:rPr>
          <w:rFonts w:eastAsiaTheme="minorHAnsi"/>
          <w:sz w:val="18"/>
          <w:szCs w:val="18"/>
          <w:lang w:eastAsia="en-US"/>
        </w:rPr>
        <w:t>в</w:t>
      </w:r>
      <w:proofErr w:type="gramEnd"/>
      <w:r w:rsidRPr="00514EFD">
        <w:rPr>
          <w:rFonts w:eastAsiaTheme="minorHAnsi"/>
          <w:sz w:val="18"/>
          <w:szCs w:val="18"/>
          <w:lang w:eastAsia="en-US"/>
        </w:rPr>
        <w:t xml:space="preserve"> публичных слушаний составило: 1.</w:t>
      </w:r>
    </w:p>
    <w:p w:rsidR="00514EFD" w:rsidRPr="00514EFD" w:rsidRDefault="00514EFD" w:rsidP="00514EFD">
      <w:pPr>
        <w:ind w:left="-426" w:firstLine="284"/>
        <w:rPr>
          <w:rFonts w:eastAsiaTheme="minorHAnsi"/>
          <w:sz w:val="18"/>
          <w:szCs w:val="18"/>
          <w:lang w:eastAsia="en-US"/>
        </w:rPr>
      </w:pPr>
      <w:r w:rsidRPr="00514EFD">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не поступало</w:t>
      </w:r>
    </w:p>
    <w:p w:rsidR="00514EFD" w:rsidRPr="00514EFD" w:rsidRDefault="00514EFD" w:rsidP="00514EFD">
      <w:pPr>
        <w:ind w:left="-426" w:firstLine="284"/>
        <w:jc w:val="right"/>
        <w:rPr>
          <w:rFonts w:eastAsiaTheme="minorHAnsi"/>
          <w:sz w:val="18"/>
          <w:szCs w:val="18"/>
          <w:lang w:eastAsia="en-US"/>
        </w:rPr>
      </w:pPr>
    </w:p>
    <w:tbl>
      <w:tblPr>
        <w:tblStyle w:val="124"/>
        <w:tblW w:w="0" w:type="auto"/>
        <w:tblLook w:val="04A0" w:firstRow="1" w:lastRow="0" w:firstColumn="1" w:lastColumn="0" w:noHBand="0" w:noVBand="1"/>
      </w:tblPr>
      <w:tblGrid>
        <w:gridCol w:w="534"/>
        <w:gridCol w:w="2659"/>
        <w:gridCol w:w="2874"/>
        <w:gridCol w:w="3463"/>
      </w:tblGrid>
      <w:tr w:rsidR="00514EFD" w:rsidRPr="007061FC" w:rsidTr="00514EFD">
        <w:trPr>
          <w:cnfStyle w:val="100000000000" w:firstRow="1" w:lastRow="0" w:firstColumn="0" w:lastColumn="0" w:oddVBand="0" w:evenVBand="0" w:oddHBand="0" w:evenHBand="0" w:firstRowFirstColumn="0" w:firstRowLastColumn="0" w:lastRowFirstColumn="0" w:lastRowLastColumn="0"/>
          <w:trHeight w:val="1681"/>
        </w:trPr>
        <w:tc>
          <w:tcPr>
            <w:tcW w:w="481" w:type="dxa"/>
          </w:tcPr>
          <w:p w:rsidR="00514EFD" w:rsidRPr="007061FC" w:rsidRDefault="00514EFD" w:rsidP="00514EFD">
            <w:pPr>
              <w:ind w:left="-426" w:right="-1020"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c>
          <w:tcPr>
            <w:tcW w:w="2647" w:type="dxa"/>
          </w:tcPr>
          <w:p w:rsidR="00514EFD" w:rsidRPr="007061FC" w:rsidRDefault="00514EFD" w:rsidP="00514EFD">
            <w:pPr>
              <w:ind w:left="-426" w:firstLine="284"/>
              <w:jc w:val="right"/>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Содержание внесённых предложений/замечаний</w:t>
            </w:r>
          </w:p>
        </w:tc>
        <w:tc>
          <w:tcPr>
            <w:tcW w:w="2892"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451" w:type="dxa"/>
          </w:tcPr>
          <w:p w:rsidR="00514EFD" w:rsidRPr="007061FC" w:rsidRDefault="00514EFD" w:rsidP="006C5E03">
            <w:pPr>
              <w:tabs>
                <w:tab w:val="left" w:pos="3154"/>
              </w:tabs>
              <w:ind w:left="-99"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14EFD" w:rsidRPr="007061FC" w:rsidTr="00514EFD">
        <w:tc>
          <w:tcPr>
            <w:tcW w:w="481" w:type="dxa"/>
          </w:tcPr>
          <w:p w:rsidR="00514EFD" w:rsidRPr="007061FC" w:rsidRDefault="00514EFD" w:rsidP="00514EFD">
            <w:pPr>
              <w:ind w:left="-426" w:right="-1020"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1</w:t>
            </w:r>
          </w:p>
        </w:tc>
        <w:tc>
          <w:tcPr>
            <w:tcW w:w="2647"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p w:rsidR="00514EFD" w:rsidRPr="007061FC" w:rsidRDefault="00514EFD" w:rsidP="00514EFD">
            <w:pPr>
              <w:ind w:left="-426" w:firstLine="284"/>
              <w:jc w:val="center"/>
              <w:rPr>
                <w:rFonts w:ascii="Times New Roman" w:eastAsiaTheme="minorEastAsia" w:hAnsi="Times New Roman" w:cs="Times New Roman"/>
                <w:sz w:val="18"/>
                <w:szCs w:val="18"/>
              </w:rPr>
            </w:pPr>
          </w:p>
        </w:tc>
        <w:tc>
          <w:tcPr>
            <w:tcW w:w="2892"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c>
          <w:tcPr>
            <w:tcW w:w="3451" w:type="dxa"/>
          </w:tcPr>
          <w:p w:rsidR="00514EFD" w:rsidRPr="007061FC" w:rsidRDefault="00514EFD" w:rsidP="00514EFD">
            <w:pPr>
              <w:ind w:left="-426" w:right="283"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r>
    </w:tbl>
    <w:p w:rsidR="00514EFD" w:rsidRPr="00514EFD" w:rsidRDefault="00514EFD" w:rsidP="00514EFD">
      <w:pPr>
        <w:ind w:left="-426" w:firstLine="284"/>
        <w:jc w:val="right"/>
        <w:rPr>
          <w:rFonts w:eastAsiaTheme="minorHAnsi"/>
          <w:sz w:val="18"/>
          <w:szCs w:val="18"/>
          <w:lang w:eastAsia="en-US"/>
        </w:rPr>
      </w:pPr>
    </w:p>
    <w:p w:rsidR="00514EFD" w:rsidRPr="00514EFD" w:rsidRDefault="00514EFD" w:rsidP="00514EFD">
      <w:pPr>
        <w:ind w:left="-426" w:firstLine="284"/>
        <w:jc w:val="right"/>
        <w:rPr>
          <w:rFonts w:eastAsiaTheme="minorHAnsi"/>
          <w:b/>
          <w:sz w:val="18"/>
          <w:szCs w:val="18"/>
          <w:lang w:eastAsia="en-US"/>
        </w:rPr>
      </w:pPr>
    </w:p>
    <w:p w:rsidR="00514EFD" w:rsidRPr="00514EFD" w:rsidRDefault="00514EFD" w:rsidP="00514EFD">
      <w:pPr>
        <w:ind w:left="-426" w:firstLine="284"/>
        <w:rPr>
          <w:rFonts w:eastAsiaTheme="minorHAnsi"/>
          <w:sz w:val="18"/>
          <w:szCs w:val="18"/>
          <w:lang w:eastAsia="en-US"/>
        </w:rPr>
      </w:pPr>
      <w:r w:rsidRPr="00514EFD">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514EFD" w:rsidRPr="007061FC" w:rsidRDefault="00514EFD" w:rsidP="00514EFD">
      <w:pPr>
        <w:ind w:left="-426" w:firstLine="284"/>
        <w:jc w:val="right"/>
        <w:rPr>
          <w:rFonts w:eastAsiaTheme="minorHAnsi"/>
          <w:sz w:val="18"/>
          <w:szCs w:val="18"/>
          <w:lang w:eastAsia="en-US"/>
        </w:rPr>
      </w:pPr>
    </w:p>
    <w:tbl>
      <w:tblPr>
        <w:tblStyle w:val="124"/>
        <w:tblW w:w="0" w:type="auto"/>
        <w:tblLook w:val="04A0" w:firstRow="1" w:lastRow="0" w:firstColumn="1" w:lastColumn="0" w:noHBand="0" w:noVBand="1"/>
      </w:tblPr>
      <w:tblGrid>
        <w:gridCol w:w="534"/>
        <w:gridCol w:w="2658"/>
        <w:gridCol w:w="2971"/>
        <w:gridCol w:w="3367"/>
      </w:tblGrid>
      <w:tr w:rsidR="00514EFD" w:rsidRPr="007061FC" w:rsidTr="00514EFD">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514EFD" w:rsidRPr="007061FC" w:rsidRDefault="00514EFD" w:rsidP="00514EFD">
            <w:pPr>
              <w:ind w:left="-426" w:right="-1020"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c>
          <w:tcPr>
            <w:tcW w:w="2647" w:type="dxa"/>
          </w:tcPr>
          <w:p w:rsidR="00514EFD" w:rsidRPr="007061FC" w:rsidRDefault="00514EFD" w:rsidP="00514EFD">
            <w:pPr>
              <w:ind w:left="-426" w:firstLine="284"/>
              <w:jc w:val="right"/>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Содержание внесённых предложений/замечаний</w:t>
            </w:r>
          </w:p>
        </w:tc>
        <w:tc>
          <w:tcPr>
            <w:tcW w:w="2995"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48" w:type="dxa"/>
          </w:tcPr>
          <w:p w:rsidR="00514EFD" w:rsidRPr="007061FC" w:rsidRDefault="00514EFD" w:rsidP="006C5E03">
            <w:pPr>
              <w:tabs>
                <w:tab w:val="left" w:pos="3154"/>
              </w:tabs>
              <w:ind w:left="84"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14EFD" w:rsidRPr="007061FC" w:rsidTr="00514EFD">
        <w:tc>
          <w:tcPr>
            <w:tcW w:w="481" w:type="dxa"/>
          </w:tcPr>
          <w:p w:rsidR="00514EFD" w:rsidRPr="007061FC" w:rsidRDefault="00514EFD" w:rsidP="00514EFD">
            <w:pPr>
              <w:ind w:left="-426" w:right="-1020"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1</w:t>
            </w:r>
          </w:p>
        </w:tc>
        <w:tc>
          <w:tcPr>
            <w:tcW w:w="2647"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p w:rsidR="00514EFD" w:rsidRPr="007061FC" w:rsidRDefault="00514EFD" w:rsidP="00514EFD">
            <w:pPr>
              <w:ind w:left="-426" w:firstLine="284"/>
              <w:jc w:val="center"/>
              <w:rPr>
                <w:rFonts w:ascii="Times New Roman" w:eastAsiaTheme="minorEastAsia" w:hAnsi="Times New Roman" w:cs="Times New Roman"/>
                <w:sz w:val="18"/>
                <w:szCs w:val="18"/>
              </w:rPr>
            </w:pPr>
          </w:p>
        </w:tc>
        <w:tc>
          <w:tcPr>
            <w:tcW w:w="2995"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c>
          <w:tcPr>
            <w:tcW w:w="3348" w:type="dxa"/>
          </w:tcPr>
          <w:p w:rsidR="00514EFD" w:rsidRPr="007061FC" w:rsidRDefault="00514EFD" w:rsidP="00514EFD">
            <w:pPr>
              <w:ind w:left="-426" w:firstLine="284"/>
              <w:jc w:val="center"/>
              <w:rPr>
                <w:rFonts w:ascii="Times New Roman" w:eastAsiaTheme="minorEastAsia" w:hAnsi="Times New Roman" w:cs="Times New Roman"/>
                <w:sz w:val="18"/>
                <w:szCs w:val="18"/>
              </w:rPr>
            </w:pPr>
            <w:r w:rsidRPr="007061FC">
              <w:rPr>
                <w:rFonts w:ascii="Times New Roman" w:eastAsiaTheme="minorEastAsia" w:hAnsi="Times New Roman" w:cs="Times New Roman"/>
                <w:sz w:val="18"/>
                <w:szCs w:val="18"/>
              </w:rPr>
              <w:t>-</w:t>
            </w:r>
          </w:p>
        </w:tc>
      </w:tr>
    </w:tbl>
    <w:p w:rsidR="00514EFD" w:rsidRPr="00514EFD" w:rsidRDefault="00514EFD" w:rsidP="00514EFD">
      <w:pPr>
        <w:ind w:left="-426" w:firstLine="284"/>
        <w:jc w:val="right"/>
        <w:rPr>
          <w:rFonts w:eastAsiaTheme="minorHAnsi"/>
          <w:b/>
          <w:sz w:val="18"/>
          <w:szCs w:val="18"/>
          <w:lang w:eastAsia="en-US"/>
        </w:rPr>
      </w:pPr>
    </w:p>
    <w:p w:rsidR="00514EFD" w:rsidRPr="00514EFD" w:rsidRDefault="00514EFD" w:rsidP="00514EFD">
      <w:pPr>
        <w:tabs>
          <w:tab w:val="left" w:pos="993"/>
        </w:tabs>
        <w:ind w:left="-426" w:firstLine="284"/>
        <w:rPr>
          <w:rFonts w:eastAsiaTheme="minorHAnsi"/>
          <w:sz w:val="18"/>
          <w:szCs w:val="18"/>
          <w:lang w:eastAsia="en-US"/>
        </w:rPr>
      </w:pPr>
      <w:r w:rsidRPr="00514EFD">
        <w:rPr>
          <w:rFonts w:eastAsiaTheme="minorHAnsi"/>
          <w:sz w:val="18"/>
          <w:szCs w:val="18"/>
          <w:lang w:eastAsia="en-US"/>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от жителей с. Хомутово не поступало, соответственно негативного влияния на смежные земельные участки не оказывает. </w:t>
      </w:r>
    </w:p>
    <w:p w:rsidR="00514EFD" w:rsidRPr="00514EFD" w:rsidRDefault="00514EFD" w:rsidP="00514EFD">
      <w:pPr>
        <w:tabs>
          <w:tab w:val="left" w:pos="993"/>
        </w:tabs>
        <w:ind w:left="-426" w:firstLine="284"/>
        <w:rPr>
          <w:rFonts w:eastAsiaTheme="minorHAnsi"/>
          <w:sz w:val="18"/>
          <w:szCs w:val="18"/>
          <w:lang w:eastAsia="en-US"/>
        </w:rPr>
      </w:pPr>
    </w:p>
    <w:p w:rsidR="00514EFD" w:rsidRPr="00514EFD" w:rsidRDefault="00514EFD" w:rsidP="00514EFD">
      <w:pPr>
        <w:ind w:left="-426" w:firstLine="284"/>
        <w:rPr>
          <w:rFonts w:eastAsiaTheme="minorHAnsi"/>
          <w:sz w:val="18"/>
          <w:szCs w:val="18"/>
          <w:lang w:eastAsia="en-US"/>
        </w:rPr>
      </w:pPr>
      <w:r w:rsidRPr="00514EFD">
        <w:rPr>
          <w:rFonts w:eastAsiaTheme="minorHAnsi"/>
          <w:sz w:val="18"/>
          <w:szCs w:val="18"/>
          <w:lang w:eastAsia="en-US"/>
        </w:rPr>
        <w:t>Председатель публичных слушаний</w:t>
      </w:r>
      <w:r w:rsidRPr="00514EFD">
        <w:rPr>
          <w:rFonts w:eastAsiaTheme="minorHAnsi"/>
          <w:sz w:val="18"/>
          <w:szCs w:val="18"/>
          <w:lang w:eastAsia="en-US"/>
        </w:rPr>
        <w:tab/>
        <w:t xml:space="preserve">                      _______________         Максименко Н.В. </w:t>
      </w:r>
    </w:p>
    <w:p w:rsidR="00514EFD" w:rsidRPr="00514EFD" w:rsidRDefault="00514EFD" w:rsidP="00514EFD">
      <w:pPr>
        <w:ind w:left="-426" w:firstLine="284"/>
        <w:jc w:val="center"/>
        <w:rPr>
          <w:rFonts w:eastAsiaTheme="minorHAnsi"/>
          <w:i/>
          <w:sz w:val="18"/>
          <w:szCs w:val="18"/>
          <w:lang w:eastAsia="en-US"/>
        </w:rPr>
      </w:pPr>
      <w:r w:rsidRPr="00514EFD">
        <w:rPr>
          <w:rFonts w:eastAsiaTheme="minorHAnsi"/>
          <w:i/>
          <w:sz w:val="18"/>
          <w:szCs w:val="18"/>
          <w:lang w:eastAsia="en-US"/>
        </w:rPr>
        <w:t xml:space="preserve">  (подпись)</w:t>
      </w:r>
    </w:p>
    <w:p w:rsidR="00514EFD" w:rsidRPr="00514EFD" w:rsidRDefault="00514EFD" w:rsidP="00514EFD">
      <w:pPr>
        <w:ind w:left="-426" w:firstLine="284"/>
        <w:jc w:val="center"/>
        <w:rPr>
          <w:rFonts w:eastAsiaTheme="minorHAnsi"/>
          <w:i/>
          <w:sz w:val="18"/>
          <w:szCs w:val="18"/>
          <w:lang w:eastAsia="en-US"/>
        </w:rPr>
      </w:pPr>
    </w:p>
    <w:p w:rsidR="00514EFD" w:rsidRPr="00514EFD" w:rsidRDefault="00514EFD" w:rsidP="00514EFD">
      <w:pPr>
        <w:ind w:left="-426" w:firstLine="284"/>
        <w:rPr>
          <w:rFonts w:eastAsiaTheme="minorHAnsi"/>
          <w:sz w:val="18"/>
          <w:szCs w:val="18"/>
          <w:lang w:eastAsia="en-US"/>
        </w:rPr>
      </w:pPr>
    </w:p>
    <w:p w:rsidR="00514EFD" w:rsidRDefault="00514EFD" w:rsidP="00514EFD">
      <w:pPr>
        <w:ind w:left="-426" w:firstLine="284"/>
        <w:rPr>
          <w:rFonts w:eastAsiaTheme="minorHAnsi"/>
          <w:sz w:val="18"/>
          <w:szCs w:val="18"/>
          <w:lang w:eastAsia="en-US"/>
        </w:rPr>
      </w:pPr>
      <w:r w:rsidRPr="00514EFD">
        <w:rPr>
          <w:rFonts w:eastAsiaTheme="minorHAnsi"/>
          <w:sz w:val="18"/>
          <w:szCs w:val="18"/>
          <w:lang w:eastAsia="en-US"/>
        </w:rPr>
        <w:t>Секретарь публичных слушаний                             _______________        Кучеренко А.А.</w:t>
      </w:r>
    </w:p>
    <w:p w:rsidR="002E35BD" w:rsidRDefault="002E35BD"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3E0DE7" w:rsidRDefault="006C5E03" w:rsidP="00514EFD">
      <w:pPr>
        <w:ind w:left="-426" w:firstLine="284"/>
        <w:rPr>
          <w:rFonts w:eastAsiaTheme="minorHAnsi"/>
          <w:sz w:val="18"/>
          <w:szCs w:val="18"/>
          <w:lang w:eastAsia="en-US"/>
        </w:rPr>
      </w:pPr>
      <w:r>
        <w:rPr>
          <w:rFonts w:eastAsiaTheme="minorHAnsi"/>
          <w:sz w:val="18"/>
          <w:szCs w:val="18"/>
          <w:lang w:eastAsia="en-US"/>
        </w:rPr>
        <w:t>3</w:t>
      </w:r>
    </w:p>
    <w:p w:rsidR="006C5E03" w:rsidRDefault="006C5E03" w:rsidP="00514EFD">
      <w:pPr>
        <w:ind w:left="-426" w:firstLine="284"/>
        <w:rPr>
          <w:rFonts w:eastAsiaTheme="minorHAnsi"/>
          <w:sz w:val="18"/>
          <w:szCs w:val="18"/>
          <w:lang w:eastAsia="en-US"/>
        </w:rPr>
      </w:pPr>
    </w:p>
    <w:p w:rsidR="006C5E03" w:rsidRDefault="006C5E03" w:rsidP="00514EFD">
      <w:pPr>
        <w:ind w:left="-426" w:firstLine="284"/>
        <w:rPr>
          <w:rFonts w:eastAsiaTheme="minorHAnsi"/>
          <w:sz w:val="18"/>
          <w:szCs w:val="18"/>
          <w:lang w:eastAsia="en-US"/>
        </w:rPr>
      </w:pPr>
    </w:p>
    <w:p w:rsidR="006C5E03" w:rsidRDefault="006C5E03" w:rsidP="00514EFD">
      <w:pPr>
        <w:ind w:left="-426" w:firstLine="284"/>
        <w:rPr>
          <w:rFonts w:eastAsiaTheme="minorHAnsi"/>
          <w:sz w:val="18"/>
          <w:szCs w:val="18"/>
          <w:lang w:eastAsia="en-US"/>
        </w:rPr>
      </w:pPr>
    </w:p>
    <w:p w:rsidR="006C5E03" w:rsidRDefault="006C5E03"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2E35BD" w:rsidRDefault="002E35BD" w:rsidP="00514EFD">
      <w:pPr>
        <w:ind w:left="-426" w:firstLine="284"/>
        <w:rPr>
          <w:rFonts w:eastAsiaTheme="minorHAnsi"/>
          <w:sz w:val="18"/>
          <w:szCs w:val="18"/>
          <w:lang w:eastAsia="en-US"/>
        </w:rPr>
      </w:pPr>
    </w:p>
    <w:p w:rsidR="00DC2793" w:rsidRPr="007A6408" w:rsidRDefault="00DC2793" w:rsidP="00DC2793">
      <w:pPr>
        <w:tabs>
          <w:tab w:val="left" w:pos="426"/>
          <w:tab w:val="left" w:pos="3976"/>
        </w:tabs>
        <w:ind w:left="-284" w:right="-136" w:firstLine="426"/>
        <w:jc w:val="center"/>
        <w:rPr>
          <w:b/>
          <w:sz w:val="18"/>
          <w:szCs w:val="18"/>
        </w:rPr>
      </w:pPr>
      <w:r w:rsidRPr="007A6408">
        <w:rPr>
          <w:sz w:val="18"/>
          <w:szCs w:val="18"/>
        </w:rPr>
        <w:t>РОССИЙСКАЯ ФЕДЕРАЦИЯ</w:t>
      </w:r>
    </w:p>
    <w:p w:rsidR="00DC2793" w:rsidRPr="007A6408" w:rsidRDefault="00DC2793" w:rsidP="00DC2793">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DC2793" w:rsidRPr="007A6408" w:rsidRDefault="00DC2793" w:rsidP="00DC2793">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DC2793" w:rsidRDefault="00DC2793" w:rsidP="00DC2793">
      <w:pPr>
        <w:tabs>
          <w:tab w:val="left" w:pos="426"/>
          <w:tab w:val="left" w:pos="3976"/>
        </w:tabs>
        <w:ind w:left="-284" w:right="-136" w:firstLine="426"/>
        <w:jc w:val="center"/>
        <w:rPr>
          <w:b/>
          <w:bCs/>
          <w:sz w:val="18"/>
          <w:szCs w:val="18"/>
        </w:rPr>
      </w:pPr>
      <w:r w:rsidRPr="007A6408">
        <w:rPr>
          <w:b/>
          <w:bCs/>
          <w:sz w:val="18"/>
          <w:szCs w:val="18"/>
        </w:rPr>
        <w:t>АДМИНИСТРАЦИЯ</w:t>
      </w:r>
    </w:p>
    <w:p w:rsidR="00DC2793" w:rsidRDefault="00DC2793" w:rsidP="00DC2793">
      <w:pPr>
        <w:tabs>
          <w:tab w:val="left" w:pos="426"/>
          <w:tab w:val="left" w:pos="3976"/>
        </w:tabs>
        <w:ind w:left="-284" w:right="-136" w:firstLine="426"/>
        <w:jc w:val="center"/>
        <w:rPr>
          <w:b/>
          <w:bCs/>
          <w:sz w:val="18"/>
          <w:szCs w:val="18"/>
        </w:rPr>
      </w:pPr>
      <w:r>
        <w:rPr>
          <w:b/>
          <w:bCs/>
          <w:sz w:val="18"/>
          <w:szCs w:val="18"/>
        </w:rPr>
        <w:t>ПОСТАНОВЛЕНИЕ</w:t>
      </w:r>
    </w:p>
    <w:p w:rsidR="00DC2793" w:rsidRDefault="00DC2793" w:rsidP="00DC2793">
      <w:pPr>
        <w:tabs>
          <w:tab w:val="left" w:pos="426"/>
          <w:tab w:val="left" w:pos="3976"/>
        </w:tabs>
        <w:ind w:left="-284" w:right="-136" w:firstLine="426"/>
        <w:rPr>
          <w:sz w:val="18"/>
          <w:szCs w:val="18"/>
          <w:u w:val="single"/>
        </w:rPr>
      </w:pPr>
      <w:r>
        <w:rPr>
          <w:bCs/>
          <w:sz w:val="18"/>
          <w:szCs w:val="18"/>
          <w:u w:val="single"/>
        </w:rPr>
        <w:t>17.07.2023</w:t>
      </w:r>
      <w:r>
        <w:rPr>
          <w:sz w:val="18"/>
          <w:szCs w:val="18"/>
          <w:u w:val="single"/>
        </w:rPr>
        <w:t xml:space="preserve">  № 1006пз</w:t>
      </w:r>
    </w:p>
    <w:p w:rsidR="00DC2793" w:rsidRDefault="00DC2793" w:rsidP="00DC2793">
      <w:pPr>
        <w:tabs>
          <w:tab w:val="left" w:pos="426"/>
          <w:tab w:val="left" w:pos="3976"/>
        </w:tabs>
        <w:ind w:left="-284" w:right="-136" w:firstLine="426"/>
        <w:rPr>
          <w:sz w:val="18"/>
          <w:szCs w:val="18"/>
        </w:rPr>
      </w:pPr>
      <w:r>
        <w:rPr>
          <w:sz w:val="18"/>
          <w:szCs w:val="18"/>
        </w:rPr>
        <w:t xml:space="preserve">       с. Хомутово </w:t>
      </w:r>
    </w:p>
    <w:p w:rsidR="00DC2793" w:rsidRPr="007A6408" w:rsidRDefault="00DC2793" w:rsidP="00DC2793">
      <w:pPr>
        <w:tabs>
          <w:tab w:val="left" w:pos="426"/>
          <w:tab w:val="left" w:pos="3976"/>
        </w:tabs>
        <w:ind w:left="-284" w:right="-136" w:firstLine="426"/>
        <w:rPr>
          <w:sz w:val="18"/>
          <w:szCs w:val="18"/>
        </w:rPr>
      </w:pPr>
    </w:p>
    <w:p w:rsidR="002E35BD" w:rsidRDefault="00DC2793" w:rsidP="00DC2793">
      <w:pPr>
        <w:ind w:left="-426" w:firstLine="284"/>
        <w:rPr>
          <w:sz w:val="18"/>
          <w:szCs w:val="18"/>
        </w:rPr>
      </w:pPr>
      <w:r w:rsidRPr="00DC2793">
        <w:rPr>
          <w:sz w:val="18"/>
          <w:szCs w:val="18"/>
        </w:rPr>
        <w:t>О предоставлении разрешения</w:t>
      </w:r>
      <w:r>
        <w:rPr>
          <w:sz w:val="18"/>
          <w:szCs w:val="18"/>
        </w:rPr>
        <w:t xml:space="preserve"> </w:t>
      </w:r>
      <w:r w:rsidRPr="00DC2793">
        <w:rPr>
          <w:sz w:val="18"/>
          <w:szCs w:val="18"/>
        </w:rPr>
        <w:t>на условно разрешенный вид</w:t>
      </w:r>
      <w:r>
        <w:rPr>
          <w:sz w:val="18"/>
          <w:szCs w:val="18"/>
        </w:rPr>
        <w:t xml:space="preserve"> </w:t>
      </w:r>
      <w:r w:rsidRPr="00DC2793">
        <w:rPr>
          <w:sz w:val="18"/>
          <w:szCs w:val="18"/>
        </w:rPr>
        <w:t>использования земельного участка</w:t>
      </w:r>
      <w:r>
        <w:rPr>
          <w:sz w:val="18"/>
          <w:szCs w:val="18"/>
        </w:rPr>
        <w:t>.</w:t>
      </w:r>
    </w:p>
    <w:p w:rsidR="00DC2793" w:rsidRDefault="00DC2793" w:rsidP="00DC2793">
      <w:pPr>
        <w:ind w:left="-426" w:firstLine="284"/>
        <w:rPr>
          <w:sz w:val="18"/>
          <w:szCs w:val="18"/>
        </w:rPr>
      </w:pPr>
    </w:p>
    <w:p w:rsidR="00DC2793" w:rsidRDefault="00DC2793" w:rsidP="0035359A">
      <w:pPr>
        <w:ind w:left="-426" w:firstLine="284"/>
        <w:rPr>
          <w:rFonts w:eastAsiaTheme="minorHAnsi"/>
          <w:sz w:val="18"/>
          <w:szCs w:val="18"/>
          <w:lang w:eastAsia="en-US"/>
        </w:rPr>
      </w:pPr>
      <w:r w:rsidRPr="00DC2793">
        <w:rPr>
          <w:rFonts w:eastAsiaTheme="minorHAnsi"/>
          <w:sz w:val="18"/>
          <w:szCs w:val="18"/>
          <w:lang w:eastAsia="en-US"/>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04.05.2023, рассмотрев заявление </w:t>
      </w:r>
      <w:proofErr w:type="spellStart"/>
      <w:r w:rsidRPr="00DC2793">
        <w:rPr>
          <w:rFonts w:eastAsiaTheme="minorHAnsi"/>
          <w:sz w:val="18"/>
          <w:szCs w:val="18"/>
          <w:lang w:eastAsia="en-US"/>
        </w:rPr>
        <w:t>Ченских</w:t>
      </w:r>
      <w:proofErr w:type="spellEnd"/>
      <w:r w:rsidRPr="00DC2793">
        <w:rPr>
          <w:rFonts w:eastAsiaTheme="minorHAnsi"/>
          <w:sz w:val="18"/>
          <w:szCs w:val="18"/>
          <w:lang w:eastAsia="en-US"/>
        </w:rPr>
        <w:t xml:space="preserve"> Романа Александровича и представленные документы, Администрация Хомутовского муниципального образования</w:t>
      </w:r>
    </w:p>
    <w:p w:rsidR="00DC2793" w:rsidRPr="00DC2793" w:rsidRDefault="00DC2793" w:rsidP="0035359A">
      <w:pPr>
        <w:ind w:left="-426" w:firstLine="284"/>
        <w:rPr>
          <w:rFonts w:eastAsiaTheme="minorHAnsi"/>
          <w:sz w:val="18"/>
          <w:szCs w:val="18"/>
          <w:lang w:eastAsia="en-US"/>
        </w:rPr>
      </w:pPr>
    </w:p>
    <w:p w:rsidR="00DC2793" w:rsidRDefault="00DC2793" w:rsidP="0035359A">
      <w:pPr>
        <w:ind w:left="-426" w:firstLine="284"/>
        <w:rPr>
          <w:rFonts w:eastAsiaTheme="minorHAnsi"/>
          <w:sz w:val="18"/>
          <w:szCs w:val="18"/>
          <w:lang w:eastAsia="en-US"/>
        </w:rPr>
      </w:pPr>
      <w:r w:rsidRPr="00DC2793">
        <w:rPr>
          <w:rFonts w:eastAsiaTheme="minorHAnsi"/>
          <w:sz w:val="18"/>
          <w:szCs w:val="18"/>
          <w:lang w:eastAsia="en-US"/>
        </w:rPr>
        <w:t>ПОСТАНОВЛЯЕТ:</w:t>
      </w:r>
    </w:p>
    <w:p w:rsidR="00DC2793" w:rsidRPr="00DC2793" w:rsidRDefault="00DC2793" w:rsidP="0035359A">
      <w:pPr>
        <w:ind w:left="-426" w:firstLine="284"/>
        <w:rPr>
          <w:rFonts w:eastAsiaTheme="minorHAnsi"/>
          <w:sz w:val="18"/>
          <w:szCs w:val="18"/>
          <w:lang w:eastAsia="en-US"/>
        </w:rPr>
      </w:pPr>
    </w:p>
    <w:p w:rsidR="00DC2793" w:rsidRPr="00DC2793" w:rsidRDefault="00DC2793" w:rsidP="0035359A">
      <w:pPr>
        <w:ind w:left="-426" w:firstLine="284"/>
        <w:rPr>
          <w:rFonts w:eastAsiaTheme="minorHAnsi"/>
          <w:sz w:val="18"/>
          <w:szCs w:val="18"/>
          <w:lang w:eastAsia="en-US"/>
        </w:rPr>
      </w:pPr>
      <w:r w:rsidRPr="00DC2793">
        <w:rPr>
          <w:rFonts w:eastAsiaTheme="minorHAnsi"/>
          <w:sz w:val="18"/>
          <w:szCs w:val="18"/>
          <w:lang w:eastAsia="en-US"/>
        </w:rPr>
        <w:t>1. Предоставить разрешение на условно разрешенный вид использования «Магазины» в отношении земельного участка 38:06:100801:34957:ЗУ</w:t>
      </w:r>
      <w:proofErr w:type="gramStart"/>
      <w:r w:rsidRPr="00DC2793">
        <w:rPr>
          <w:rFonts w:eastAsiaTheme="minorHAnsi"/>
          <w:sz w:val="18"/>
          <w:szCs w:val="18"/>
          <w:lang w:eastAsia="en-US"/>
        </w:rPr>
        <w:t>2</w:t>
      </w:r>
      <w:proofErr w:type="gramEnd"/>
      <w:r w:rsidRPr="00DC2793">
        <w:rPr>
          <w:rFonts w:eastAsiaTheme="minorHAnsi"/>
          <w:sz w:val="18"/>
          <w:szCs w:val="18"/>
          <w:lang w:eastAsia="en-US"/>
        </w:rPr>
        <w:t xml:space="preserve"> площадью 200 кв.м. образованного в результате раздела земельного участка с кадастровым номером 38:06:100801:34957.</w:t>
      </w:r>
    </w:p>
    <w:p w:rsidR="00DC2793" w:rsidRPr="00DC2793" w:rsidRDefault="00DC2793" w:rsidP="0035359A">
      <w:pPr>
        <w:ind w:left="-426" w:firstLine="284"/>
        <w:rPr>
          <w:rFonts w:eastAsiaTheme="minorHAnsi"/>
          <w:sz w:val="18"/>
          <w:szCs w:val="18"/>
          <w:lang w:eastAsia="en-US"/>
        </w:rPr>
      </w:pPr>
      <w:r w:rsidRPr="00DC2793">
        <w:rPr>
          <w:rFonts w:eastAsiaTheme="minorHAnsi"/>
          <w:sz w:val="18"/>
          <w:szCs w:val="18"/>
          <w:lang w:eastAsia="en-US"/>
        </w:rPr>
        <w:t>2. Опубликовать настоящее постановление в установленном законом порядке.</w:t>
      </w:r>
    </w:p>
    <w:p w:rsidR="00DC2793" w:rsidRPr="00DC2793" w:rsidRDefault="00DC2793" w:rsidP="0035359A">
      <w:pPr>
        <w:ind w:left="-426" w:firstLine="284"/>
        <w:rPr>
          <w:rFonts w:eastAsiaTheme="minorHAnsi"/>
          <w:sz w:val="18"/>
          <w:szCs w:val="18"/>
          <w:lang w:eastAsia="en-US"/>
        </w:rPr>
      </w:pPr>
      <w:r w:rsidRPr="00DC2793">
        <w:rPr>
          <w:rFonts w:eastAsiaTheme="minorHAnsi"/>
          <w:sz w:val="18"/>
          <w:szCs w:val="18"/>
          <w:lang w:eastAsia="en-US"/>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DC2793" w:rsidRPr="00DC2793" w:rsidRDefault="00DC2793" w:rsidP="0035359A">
      <w:pPr>
        <w:ind w:left="-426" w:firstLine="284"/>
        <w:rPr>
          <w:rFonts w:eastAsiaTheme="minorHAnsi"/>
          <w:sz w:val="18"/>
          <w:szCs w:val="18"/>
          <w:lang w:eastAsia="en-US"/>
        </w:rPr>
      </w:pPr>
    </w:p>
    <w:p w:rsidR="00DC2793" w:rsidRPr="00DC2793" w:rsidRDefault="00DC2793" w:rsidP="0035359A">
      <w:pPr>
        <w:ind w:left="-426" w:firstLine="284"/>
        <w:rPr>
          <w:rFonts w:eastAsiaTheme="minorHAnsi"/>
          <w:sz w:val="18"/>
          <w:szCs w:val="18"/>
          <w:lang w:eastAsia="en-US"/>
        </w:rPr>
      </w:pPr>
    </w:p>
    <w:p w:rsidR="00DC2793" w:rsidRPr="0035359A" w:rsidRDefault="00DC2793" w:rsidP="0035359A">
      <w:pPr>
        <w:ind w:left="-426" w:firstLine="284"/>
        <w:jc w:val="center"/>
        <w:rPr>
          <w:rFonts w:eastAsiaTheme="minorHAnsi"/>
          <w:i/>
          <w:sz w:val="18"/>
          <w:szCs w:val="18"/>
          <w:lang w:eastAsia="en-US"/>
        </w:rPr>
      </w:pPr>
      <w:r w:rsidRPr="0035359A">
        <w:rPr>
          <w:rFonts w:eastAsiaTheme="minorHAnsi"/>
          <w:i/>
          <w:sz w:val="18"/>
          <w:szCs w:val="18"/>
          <w:lang w:eastAsia="en-US"/>
        </w:rPr>
        <w:t>Исполняющий обязанности</w:t>
      </w:r>
    </w:p>
    <w:p w:rsidR="00DC2793" w:rsidRPr="0035359A" w:rsidRDefault="00DC2793" w:rsidP="0035359A">
      <w:pPr>
        <w:ind w:left="-426" w:firstLine="284"/>
        <w:jc w:val="right"/>
        <w:rPr>
          <w:rFonts w:eastAsiaTheme="minorHAnsi"/>
          <w:i/>
          <w:sz w:val="18"/>
          <w:szCs w:val="18"/>
          <w:lang w:eastAsia="en-US"/>
        </w:rPr>
      </w:pPr>
      <w:r w:rsidRPr="0035359A">
        <w:rPr>
          <w:rFonts w:eastAsiaTheme="minorHAnsi"/>
          <w:i/>
          <w:sz w:val="18"/>
          <w:szCs w:val="18"/>
          <w:lang w:eastAsia="en-US"/>
        </w:rPr>
        <w:t>Главы администрации                                                               А.В. Иваненко</w:t>
      </w:r>
    </w:p>
    <w:p w:rsidR="00AF45D5" w:rsidRDefault="00AF45D5" w:rsidP="0035359A">
      <w:pPr>
        <w:ind w:left="-426" w:firstLine="284"/>
        <w:rPr>
          <w:rFonts w:eastAsiaTheme="minorHAnsi"/>
          <w:sz w:val="18"/>
          <w:szCs w:val="18"/>
          <w:lang w:eastAsia="en-US"/>
        </w:rPr>
      </w:pPr>
    </w:p>
    <w:p w:rsidR="00AF45D5" w:rsidRDefault="00AF45D5" w:rsidP="0035359A">
      <w:pPr>
        <w:ind w:left="-426" w:firstLine="284"/>
        <w:rPr>
          <w:rFonts w:eastAsiaTheme="minorHAnsi"/>
          <w:sz w:val="18"/>
          <w:szCs w:val="18"/>
          <w:lang w:eastAsia="en-US"/>
        </w:rPr>
      </w:pPr>
    </w:p>
    <w:p w:rsidR="00A555C2" w:rsidRPr="00A555C2" w:rsidRDefault="00A555C2" w:rsidP="0035359A">
      <w:pPr>
        <w:ind w:left="-426" w:right="-284" w:firstLine="0"/>
        <w:jc w:val="center"/>
        <w:rPr>
          <w:rFonts w:eastAsiaTheme="minorHAnsi"/>
          <w:b/>
          <w:sz w:val="20"/>
          <w:szCs w:val="20"/>
          <w:lang w:eastAsia="en-US"/>
        </w:rPr>
      </w:pPr>
      <w:r w:rsidRPr="00A555C2">
        <w:rPr>
          <w:rFonts w:eastAsiaTheme="minorHAnsi"/>
          <w:b/>
          <w:sz w:val="20"/>
          <w:szCs w:val="20"/>
          <w:lang w:eastAsia="en-US"/>
        </w:rPr>
        <w:t xml:space="preserve">Заключение о результатах </w:t>
      </w:r>
    </w:p>
    <w:p w:rsidR="00A555C2" w:rsidRPr="00A555C2" w:rsidRDefault="00A555C2" w:rsidP="0035359A">
      <w:pPr>
        <w:ind w:left="-426" w:right="-284" w:firstLine="0"/>
        <w:jc w:val="center"/>
        <w:rPr>
          <w:rFonts w:eastAsiaTheme="minorHAnsi"/>
          <w:b/>
          <w:sz w:val="20"/>
          <w:szCs w:val="20"/>
          <w:lang w:eastAsia="en-US"/>
        </w:rPr>
      </w:pPr>
      <w:r w:rsidRPr="00A555C2">
        <w:rPr>
          <w:rFonts w:eastAsiaTheme="minorHAnsi"/>
          <w:b/>
          <w:sz w:val="20"/>
          <w:szCs w:val="20"/>
          <w:lang w:eastAsia="en-US"/>
        </w:rPr>
        <w:t xml:space="preserve">публичных слушаний по проекту решения </w:t>
      </w:r>
    </w:p>
    <w:p w:rsidR="00A555C2" w:rsidRPr="00A555C2" w:rsidRDefault="00A555C2" w:rsidP="0035359A">
      <w:pPr>
        <w:ind w:left="-426" w:right="-284" w:firstLine="0"/>
        <w:jc w:val="center"/>
        <w:rPr>
          <w:rFonts w:eastAsiaTheme="minorHAnsi"/>
          <w:b/>
          <w:noProof/>
          <w:sz w:val="20"/>
          <w:szCs w:val="20"/>
          <w:lang w:eastAsia="en-US"/>
        </w:rPr>
      </w:pPr>
      <w:r w:rsidRPr="00A555C2">
        <w:rPr>
          <w:rFonts w:eastAsiaTheme="minorHAnsi"/>
          <w:b/>
          <w:sz w:val="20"/>
          <w:szCs w:val="20"/>
          <w:lang w:eastAsia="en-US"/>
        </w:rPr>
        <w:t>о предоставлении разрешения на условно разрешенный вид использования «Магазины» в отношении земельного участка ЗУ2 образованного в результате раздела земельного участка с кадастровым номером 38:06:100801:34957.</w:t>
      </w:r>
    </w:p>
    <w:p w:rsidR="00A555C2" w:rsidRPr="00A555C2" w:rsidRDefault="00A555C2" w:rsidP="0035359A">
      <w:pPr>
        <w:widowControl w:val="0"/>
        <w:autoSpaceDE w:val="0"/>
        <w:autoSpaceDN w:val="0"/>
        <w:adjustRightInd w:val="0"/>
        <w:ind w:left="-426" w:right="-284" w:firstLine="0"/>
        <w:jc w:val="left"/>
        <w:rPr>
          <w:noProof/>
          <w:sz w:val="20"/>
          <w:szCs w:val="20"/>
        </w:rPr>
      </w:pPr>
      <w:r w:rsidRPr="00A555C2">
        <w:rPr>
          <w:noProof/>
          <w:sz w:val="20"/>
          <w:szCs w:val="20"/>
        </w:rPr>
        <mc:AlternateContent>
          <mc:Choice Requires="wps">
            <w:drawing>
              <wp:anchor distT="0" distB="0" distL="114300" distR="114300" simplePos="0" relativeHeight="251668480" behindDoc="0" locked="0" layoutInCell="1" allowOverlap="1" wp14:anchorId="07E9FC47" wp14:editId="367FD2DC">
                <wp:simplePos x="0" y="0"/>
                <wp:positionH relativeFrom="column">
                  <wp:posOffset>3676220</wp:posOffset>
                </wp:positionH>
                <wp:positionV relativeFrom="paragraph">
                  <wp:posOffset>123989</wp:posOffset>
                </wp:positionV>
                <wp:extent cx="2374265" cy="302342"/>
                <wp:effectExtent l="0" t="0" r="21590" b="2159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02342"/>
                        </a:xfrm>
                        <a:prstGeom prst="rect">
                          <a:avLst/>
                        </a:prstGeom>
                        <a:solidFill>
                          <a:srgbClr val="FFFFFF"/>
                        </a:solidFill>
                        <a:ln w="9525">
                          <a:solidFill>
                            <a:sysClr val="window" lastClr="FFFFFF"/>
                          </a:solidFill>
                          <a:miter lim="800000"/>
                          <a:headEnd/>
                          <a:tailEnd/>
                        </a:ln>
                      </wps:spPr>
                      <wps:txbx>
                        <w:txbxContent>
                          <w:p w:rsidR="00D95D94" w:rsidRPr="00E35BE1" w:rsidRDefault="00D95D94" w:rsidP="00A555C2">
                            <w:pPr>
                              <w:rPr>
                                <w:sz w:val="20"/>
                                <w:szCs w:val="20"/>
                              </w:rPr>
                            </w:pPr>
                            <w:r w:rsidRPr="00E35BE1">
                              <w:rPr>
                                <w:sz w:val="20"/>
                                <w:szCs w:val="20"/>
                              </w:rPr>
                              <w:t>"</w:t>
                            </w:r>
                            <w:r>
                              <w:rPr>
                                <w:sz w:val="20"/>
                                <w:szCs w:val="20"/>
                              </w:rPr>
                              <w:t>04</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D95D94" w:rsidRPr="00E35BE1" w:rsidRDefault="00D95D94" w:rsidP="00A555C2">
                            <w:pPr>
                              <w:rPr>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w:pict>
              <v:shape w14:anchorId="07E9FC47" id="_x0000_s1027" type="#_x0000_t202" style="position:absolute;left:0;text-align:left;margin-left:289.45pt;margin-top:9.75pt;width:186.95pt;height:23.8pt;z-index:2516684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" strokecolor="window">
                <v:textbox>
                  <w:txbxContent>
                    <w:p w:rsidR="008258CA" w:rsidRPr="00E35BE1" w:rsidRDefault="008258CA" w:rsidP="00A555C2">
                      <w:pPr>
                        <w:rPr>
                          <w:sz w:val="20"/>
                          <w:szCs w:val="20"/>
                        </w:rPr>
                      </w:pPr>
                      <w:r w:rsidRPr="00E35BE1">
                        <w:rPr>
                          <w:sz w:val="20"/>
                          <w:szCs w:val="20"/>
                        </w:rPr>
                        <w:t>"</w:t>
                      </w:r>
                      <w:r>
                        <w:rPr>
                          <w:sz w:val="20"/>
                          <w:szCs w:val="20"/>
                        </w:rPr>
                        <w:t>04</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8258CA" w:rsidRPr="00E35BE1" w:rsidRDefault="008258CA" w:rsidP="00A555C2">
                      <w:pPr>
                        <w:rPr>
                          <w:sz w:val="20"/>
                          <w:szCs w:val="20"/>
                        </w:rPr>
                      </w:pPr>
                    </w:p>
                  </w:txbxContent>
                </v:textbox>
              </v:shape>
            </w:pict>
          </mc:Fallback>
        </mc:AlternateContent>
      </w:r>
      <w:r w:rsidRPr="00A555C2">
        <w:rPr>
          <w:noProof/>
          <w:sz w:val="20"/>
          <w:szCs w:val="20"/>
        </w:rPr>
        <w:t xml:space="preserve">                                                                             </w:t>
      </w:r>
    </w:p>
    <w:p w:rsidR="00A555C2" w:rsidRPr="00A555C2" w:rsidRDefault="00A555C2" w:rsidP="0035359A">
      <w:pPr>
        <w:widowControl w:val="0"/>
        <w:autoSpaceDE w:val="0"/>
        <w:autoSpaceDN w:val="0"/>
        <w:adjustRightInd w:val="0"/>
        <w:ind w:left="-426" w:right="-284" w:firstLine="0"/>
        <w:jc w:val="left"/>
        <w:rPr>
          <w:b/>
          <w:noProof/>
          <w:sz w:val="20"/>
          <w:szCs w:val="20"/>
        </w:rPr>
      </w:pPr>
      <w:r w:rsidRPr="00A555C2">
        <w:rPr>
          <w:b/>
          <w:noProof/>
          <w:sz w:val="20"/>
          <w:szCs w:val="20"/>
        </w:rPr>
        <w:tab/>
      </w:r>
    </w:p>
    <w:p w:rsidR="00A555C2" w:rsidRPr="00A555C2" w:rsidRDefault="00A555C2" w:rsidP="0035359A">
      <w:pPr>
        <w:ind w:left="-426" w:right="-284" w:firstLine="0"/>
        <w:jc w:val="right"/>
        <w:rPr>
          <w:rFonts w:eastAsiaTheme="minorHAnsi"/>
          <w:sz w:val="20"/>
          <w:szCs w:val="20"/>
          <w:lang w:eastAsia="en-US"/>
        </w:rPr>
      </w:pPr>
    </w:p>
    <w:p w:rsidR="00A555C2" w:rsidRPr="00A555C2" w:rsidRDefault="00A555C2" w:rsidP="0035359A">
      <w:pPr>
        <w:pBdr>
          <w:bottom w:val="single" w:sz="4" w:space="1" w:color="auto"/>
        </w:pBdr>
        <w:ind w:left="-426" w:right="-284" w:firstLine="284"/>
        <w:rPr>
          <w:rFonts w:eastAsiaTheme="minorHAnsi"/>
          <w:sz w:val="20"/>
          <w:szCs w:val="20"/>
          <w:lang w:eastAsia="en-US"/>
        </w:rPr>
      </w:pPr>
      <w:r w:rsidRPr="00A555C2">
        <w:rPr>
          <w:rFonts w:eastAsiaTheme="minorHAnsi"/>
          <w:sz w:val="20"/>
          <w:szCs w:val="20"/>
          <w:lang w:eastAsia="en-US"/>
        </w:rPr>
        <w:t xml:space="preserve">Настоящее заключение подготовлено </w:t>
      </w:r>
      <w:r w:rsidRPr="00A555C2">
        <w:rPr>
          <w:rFonts w:eastAsiaTheme="minorHAnsi"/>
          <w:sz w:val="20"/>
          <w:szCs w:val="20"/>
          <w:u w:val="single"/>
          <w:lang w:eastAsia="en-US"/>
        </w:rPr>
        <w:t>Администрацией Хомутовского муниципального образования</w:t>
      </w:r>
      <w:r w:rsidRPr="00A555C2">
        <w:rPr>
          <w:rFonts w:eastAsiaTheme="minorHAnsi"/>
          <w:sz w:val="20"/>
          <w:szCs w:val="20"/>
          <w:lang w:eastAsia="en-US"/>
        </w:rPr>
        <w:t xml:space="preserve"> </w:t>
      </w:r>
    </w:p>
    <w:p w:rsidR="00A555C2" w:rsidRPr="00A555C2" w:rsidRDefault="00A555C2" w:rsidP="0035359A">
      <w:pPr>
        <w:pBdr>
          <w:bottom w:val="single" w:sz="4" w:space="1" w:color="auto"/>
        </w:pBdr>
        <w:ind w:left="-426" w:right="-284" w:firstLine="0"/>
        <w:rPr>
          <w:rFonts w:eastAsiaTheme="minorHAnsi"/>
          <w:i/>
          <w:sz w:val="20"/>
          <w:szCs w:val="20"/>
          <w:lang w:eastAsia="en-US"/>
        </w:rPr>
      </w:pPr>
      <w:r w:rsidRPr="00A555C2">
        <w:rPr>
          <w:rFonts w:eastAsiaTheme="minorHAnsi"/>
          <w:i/>
          <w:sz w:val="20"/>
          <w:szCs w:val="20"/>
          <w:lang w:eastAsia="en-US"/>
        </w:rPr>
        <w:t xml:space="preserve">                                                                                                              (наименование организатора публичных слушаний)</w:t>
      </w:r>
    </w:p>
    <w:p w:rsidR="00A555C2" w:rsidRPr="00A555C2" w:rsidRDefault="00A555C2" w:rsidP="0035359A">
      <w:pPr>
        <w:pBdr>
          <w:bottom w:val="single" w:sz="4" w:space="1" w:color="auto"/>
        </w:pBdr>
        <w:ind w:left="-426" w:right="-284" w:firstLine="0"/>
        <w:rPr>
          <w:rFonts w:eastAsiaTheme="minorHAnsi"/>
          <w:sz w:val="20"/>
          <w:szCs w:val="20"/>
          <w:lang w:eastAsia="en-US"/>
        </w:rPr>
      </w:pPr>
      <w:r w:rsidRPr="00A555C2">
        <w:rPr>
          <w:rFonts w:eastAsiaTheme="minorHAnsi"/>
          <w:sz w:val="20"/>
          <w:szCs w:val="20"/>
          <w:lang w:eastAsia="en-US"/>
        </w:rPr>
        <w:t xml:space="preserve">на основании протокола публичных слушаний от «04» мая 2023 г. по проекту решения </w:t>
      </w:r>
    </w:p>
    <w:p w:rsidR="00A555C2" w:rsidRPr="00A555C2" w:rsidRDefault="00A555C2" w:rsidP="0035359A">
      <w:pPr>
        <w:pBdr>
          <w:bottom w:val="single" w:sz="4" w:space="1" w:color="auto"/>
        </w:pBdr>
        <w:ind w:left="-426" w:right="-284" w:firstLine="0"/>
        <w:rPr>
          <w:rFonts w:eastAsiaTheme="minorHAnsi"/>
          <w:sz w:val="20"/>
          <w:szCs w:val="20"/>
          <w:lang w:eastAsia="en-US"/>
        </w:rPr>
      </w:pPr>
      <w:r w:rsidRPr="00A555C2">
        <w:rPr>
          <w:rFonts w:eastAsiaTheme="minorHAnsi"/>
          <w:sz w:val="20"/>
          <w:szCs w:val="20"/>
          <w:lang w:eastAsia="en-US"/>
        </w:rPr>
        <w:t>о предоставлении разрешения на условно разрешенный вид использования «Магазины» в отношении земельного участка ЗУ2 образованного в результате раздела земельного участка с кадастровым номером 38:06:100801:34957.</w:t>
      </w:r>
    </w:p>
    <w:p w:rsidR="00A555C2" w:rsidRPr="00A555C2" w:rsidRDefault="00A555C2" w:rsidP="0035359A">
      <w:pPr>
        <w:ind w:left="-426" w:right="-284" w:firstLine="0"/>
        <w:jc w:val="center"/>
        <w:rPr>
          <w:rFonts w:eastAsiaTheme="minorHAnsi"/>
          <w:i/>
          <w:sz w:val="20"/>
          <w:szCs w:val="20"/>
          <w:lang w:eastAsia="en-US"/>
        </w:rPr>
      </w:pPr>
      <w:r w:rsidRPr="00A555C2">
        <w:rPr>
          <w:rFonts w:eastAsiaTheme="minorHAnsi"/>
          <w:i/>
          <w:sz w:val="20"/>
          <w:szCs w:val="20"/>
          <w:lang w:eastAsia="en-US"/>
        </w:rPr>
        <w:t xml:space="preserve">(наименование проекта, рассмотренного </w:t>
      </w:r>
      <w:proofErr w:type="gramStart"/>
      <w:r w:rsidRPr="00A555C2">
        <w:rPr>
          <w:rFonts w:eastAsiaTheme="minorHAnsi"/>
          <w:i/>
          <w:sz w:val="20"/>
          <w:szCs w:val="20"/>
          <w:lang w:eastAsia="en-US"/>
        </w:rPr>
        <w:t>на</w:t>
      </w:r>
      <w:proofErr w:type="gramEnd"/>
      <w:r w:rsidRPr="00A555C2">
        <w:rPr>
          <w:rFonts w:eastAsiaTheme="minorHAnsi"/>
          <w:i/>
          <w:sz w:val="20"/>
          <w:szCs w:val="20"/>
          <w:lang w:eastAsia="en-US"/>
        </w:rPr>
        <w:t xml:space="preserve"> публичных слушаний)</w:t>
      </w:r>
    </w:p>
    <w:p w:rsidR="00A555C2" w:rsidRPr="00A555C2" w:rsidRDefault="00A555C2" w:rsidP="0035359A">
      <w:pPr>
        <w:ind w:left="-426" w:right="-284" w:firstLine="0"/>
        <w:jc w:val="right"/>
        <w:rPr>
          <w:rFonts w:eastAsiaTheme="minorHAnsi"/>
          <w:i/>
          <w:sz w:val="20"/>
          <w:szCs w:val="20"/>
          <w:lang w:eastAsia="en-US"/>
        </w:rPr>
      </w:pPr>
    </w:p>
    <w:p w:rsidR="00A555C2" w:rsidRPr="00A555C2" w:rsidRDefault="00A555C2" w:rsidP="0035359A">
      <w:pPr>
        <w:ind w:left="-426" w:right="-284" w:firstLine="284"/>
        <w:rPr>
          <w:rFonts w:eastAsiaTheme="minorHAnsi"/>
          <w:sz w:val="20"/>
          <w:szCs w:val="20"/>
          <w:lang w:eastAsia="en-US"/>
        </w:rPr>
      </w:pPr>
      <w:r w:rsidRPr="00A555C2">
        <w:rPr>
          <w:rFonts w:eastAsiaTheme="minorHAnsi"/>
          <w:sz w:val="20"/>
          <w:szCs w:val="20"/>
          <w:lang w:eastAsia="en-US"/>
        </w:rPr>
        <w:t xml:space="preserve">Количество участников публичных слушаний, принявших участие </w:t>
      </w:r>
      <w:proofErr w:type="gramStart"/>
      <w:r w:rsidRPr="00A555C2">
        <w:rPr>
          <w:rFonts w:eastAsiaTheme="minorHAnsi"/>
          <w:sz w:val="20"/>
          <w:szCs w:val="20"/>
          <w:lang w:eastAsia="en-US"/>
        </w:rPr>
        <w:t>в</w:t>
      </w:r>
      <w:proofErr w:type="gramEnd"/>
      <w:r w:rsidRPr="00A555C2">
        <w:rPr>
          <w:rFonts w:eastAsiaTheme="minorHAnsi"/>
          <w:sz w:val="20"/>
          <w:szCs w:val="20"/>
          <w:lang w:eastAsia="en-US"/>
        </w:rPr>
        <w:t xml:space="preserve"> публичных слушаний составило: 0.</w:t>
      </w:r>
    </w:p>
    <w:p w:rsidR="00A555C2" w:rsidRPr="00A555C2" w:rsidRDefault="00A555C2" w:rsidP="0035359A">
      <w:pPr>
        <w:ind w:left="-426" w:right="-284" w:firstLine="0"/>
        <w:rPr>
          <w:rFonts w:eastAsiaTheme="minorHAnsi"/>
          <w:sz w:val="20"/>
          <w:szCs w:val="20"/>
          <w:lang w:eastAsia="en-US"/>
        </w:rPr>
      </w:pPr>
      <w:r w:rsidRPr="00A555C2">
        <w:rPr>
          <w:rFonts w:eastAsiaTheme="minorHAnsi"/>
          <w:sz w:val="20"/>
          <w:szCs w:val="20"/>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не поступало</w:t>
      </w:r>
    </w:p>
    <w:p w:rsidR="00A555C2" w:rsidRPr="00A555C2" w:rsidRDefault="00A555C2" w:rsidP="0035359A">
      <w:pPr>
        <w:ind w:left="-426" w:right="-284" w:firstLine="0"/>
        <w:jc w:val="right"/>
        <w:rPr>
          <w:rFonts w:eastAsiaTheme="minorHAnsi"/>
          <w:sz w:val="20"/>
          <w:szCs w:val="20"/>
          <w:lang w:eastAsia="en-US"/>
        </w:rPr>
      </w:pPr>
    </w:p>
    <w:tbl>
      <w:tblPr>
        <w:tblStyle w:val="125"/>
        <w:tblW w:w="0" w:type="auto"/>
        <w:tblLook w:val="04A0" w:firstRow="1" w:lastRow="0" w:firstColumn="1" w:lastColumn="0" w:noHBand="0" w:noVBand="1"/>
      </w:tblPr>
      <w:tblGrid>
        <w:gridCol w:w="532"/>
        <w:gridCol w:w="2661"/>
        <w:gridCol w:w="2877"/>
        <w:gridCol w:w="3460"/>
      </w:tblGrid>
      <w:tr w:rsidR="00A555C2" w:rsidRPr="00A555C2" w:rsidTr="00A555C2">
        <w:trPr>
          <w:cnfStyle w:val="100000000000" w:firstRow="1" w:lastRow="0" w:firstColumn="0" w:lastColumn="0" w:oddVBand="0" w:evenVBand="0" w:oddHBand="0" w:evenHBand="0" w:firstRowFirstColumn="0" w:firstRowLastColumn="0" w:lastRowFirstColumn="0" w:lastRowLastColumn="0"/>
          <w:trHeight w:val="1681"/>
        </w:trPr>
        <w:tc>
          <w:tcPr>
            <w:tcW w:w="481"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lastRenderedPageBreak/>
              <w:t>№</w:t>
            </w:r>
          </w:p>
        </w:tc>
        <w:tc>
          <w:tcPr>
            <w:tcW w:w="2647" w:type="dxa"/>
          </w:tcPr>
          <w:p w:rsidR="00A555C2" w:rsidRPr="00A555C2" w:rsidRDefault="00A555C2" w:rsidP="0035359A">
            <w:pPr>
              <w:ind w:left="-426" w:right="64"/>
              <w:jc w:val="right"/>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Содержание внесённых предложений/замечаний</w:t>
            </w:r>
          </w:p>
        </w:tc>
        <w:tc>
          <w:tcPr>
            <w:tcW w:w="2892" w:type="dxa"/>
          </w:tcPr>
          <w:p w:rsidR="00A555C2" w:rsidRPr="00A555C2" w:rsidRDefault="00A555C2" w:rsidP="0035359A">
            <w:pPr>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Выводы по результатам рассмотрения предложения, поступившего от участников публичных слушаний</w:t>
            </w:r>
          </w:p>
        </w:tc>
        <w:tc>
          <w:tcPr>
            <w:tcW w:w="3451" w:type="dxa"/>
          </w:tcPr>
          <w:p w:rsidR="00A555C2" w:rsidRPr="00A555C2" w:rsidRDefault="00A555C2" w:rsidP="0035359A">
            <w:pPr>
              <w:tabs>
                <w:tab w:val="left" w:pos="3154"/>
              </w:tabs>
              <w:ind w:left="36"/>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555C2" w:rsidRPr="00A555C2" w:rsidTr="00A555C2">
        <w:tc>
          <w:tcPr>
            <w:tcW w:w="481"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1</w:t>
            </w:r>
          </w:p>
        </w:tc>
        <w:tc>
          <w:tcPr>
            <w:tcW w:w="2647"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p w:rsidR="00A555C2" w:rsidRPr="00A555C2" w:rsidRDefault="00A555C2" w:rsidP="0035359A">
            <w:pPr>
              <w:ind w:left="-426" w:right="-284"/>
              <w:jc w:val="center"/>
              <w:rPr>
                <w:rFonts w:ascii="Times New Roman" w:eastAsiaTheme="minorEastAsia" w:hAnsi="Times New Roman" w:cs="Times New Roman"/>
                <w:sz w:val="20"/>
                <w:szCs w:val="20"/>
              </w:rPr>
            </w:pPr>
          </w:p>
        </w:tc>
        <w:tc>
          <w:tcPr>
            <w:tcW w:w="2892"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tc>
        <w:tc>
          <w:tcPr>
            <w:tcW w:w="3451"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tc>
      </w:tr>
    </w:tbl>
    <w:p w:rsidR="00A555C2" w:rsidRPr="00A555C2" w:rsidRDefault="00A555C2" w:rsidP="0035359A">
      <w:pPr>
        <w:ind w:left="-426" w:right="-284" w:firstLine="0"/>
        <w:jc w:val="right"/>
        <w:rPr>
          <w:rFonts w:eastAsiaTheme="minorHAnsi"/>
          <w:sz w:val="20"/>
          <w:szCs w:val="20"/>
          <w:lang w:eastAsia="en-US"/>
        </w:rPr>
      </w:pPr>
    </w:p>
    <w:p w:rsidR="00A555C2" w:rsidRPr="00A555C2" w:rsidRDefault="00A555C2" w:rsidP="0035359A">
      <w:pPr>
        <w:ind w:left="-426" w:right="-284" w:firstLine="0"/>
        <w:jc w:val="right"/>
        <w:rPr>
          <w:rFonts w:eastAsiaTheme="minorHAnsi"/>
          <w:b/>
          <w:sz w:val="20"/>
          <w:szCs w:val="20"/>
          <w:lang w:eastAsia="en-US"/>
        </w:rPr>
      </w:pPr>
    </w:p>
    <w:p w:rsidR="00A555C2" w:rsidRPr="00A555C2" w:rsidRDefault="00A555C2" w:rsidP="0035359A">
      <w:pPr>
        <w:ind w:left="-426" w:right="-284" w:firstLine="0"/>
        <w:rPr>
          <w:rFonts w:eastAsiaTheme="minorHAnsi"/>
          <w:sz w:val="20"/>
          <w:szCs w:val="20"/>
          <w:lang w:eastAsia="en-US"/>
        </w:rPr>
      </w:pPr>
      <w:r w:rsidRPr="00A555C2">
        <w:rPr>
          <w:rFonts w:eastAsiaTheme="minorHAnsi"/>
          <w:sz w:val="20"/>
          <w:szCs w:val="20"/>
          <w:lang w:eastAsia="en-US"/>
        </w:rPr>
        <w:t>По результатам рассмотрения замечаний и предложений иных участников публичных слушаний установлено:</w:t>
      </w:r>
    </w:p>
    <w:p w:rsidR="00A555C2" w:rsidRPr="00A555C2" w:rsidRDefault="00A555C2" w:rsidP="0035359A">
      <w:pPr>
        <w:ind w:left="-426" w:right="-284" w:firstLine="0"/>
        <w:jc w:val="right"/>
        <w:rPr>
          <w:rFonts w:eastAsiaTheme="minorHAnsi"/>
          <w:sz w:val="20"/>
          <w:szCs w:val="20"/>
          <w:lang w:eastAsia="en-US"/>
        </w:rPr>
      </w:pPr>
    </w:p>
    <w:tbl>
      <w:tblPr>
        <w:tblStyle w:val="125"/>
        <w:tblW w:w="0" w:type="auto"/>
        <w:tblLook w:val="04A0" w:firstRow="1" w:lastRow="0" w:firstColumn="1" w:lastColumn="0" w:noHBand="0" w:noVBand="1"/>
      </w:tblPr>
      <w:tblGrid>
        <w:gridCol w:w="533"/>
        <w:gridCol w:w="2662"/>
        <w:gridCol w:w="2965"/>
        <w:gridCol w:w="3370"/>
      </w:tblGrid>
      <w:tr w:rsidR="00A555C2" w:rsidRPr="00A555C2" w:rsidTr="00A555C2">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tc>
        <w:tc>
          <w:tcPr>
            <w:tcW w:w="2647" w:type="dxa"/>
          </w:tcPr>
          <w:p w:rsidR="00A555C2" w:rsidRPr="00A555C2" w:rsidRDefault="00A555C2" w:rsidP="0035359A">
            <w:pPr>
              <w:ind w:left="-426" w:right="75"/>
              <w:jc w:val="right"/>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Содержание внесённых предложений/замечаний</w:t>
            </w:r>
          </w:p>
        </w:tc>
        <w:tc>
          <w:tcPr>
            <w:tcW w:w="2995" w:type="dxa"/>
          </w:tcPr>
          <w:p w:rsidR="00A555C2" w:rsidRPr="00A555C2" w:rsidRDefault="00A555C2" w:rsidP="0035359A">
            <w:pPr>
              <w:ind w:right="81" w:hanging="426"/>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Выводы по результатам рассмотрения предложения, поступившего от участника публичных слушаний</w:t>
            </w:r>
          </w:p>
        </w:tc>
        <w:tc>
          <w:tcPr>
            <w:tcW w:w="3348" w:type="dxa"/>
          </w:tcPr>
          <w:p w:rsidR="00A555C2" w:rsidRPr="00A555C2" w:rsidRDefault="00A555C2" w:rsidP="0035359A">
            <w:pPr>
              <w:tabs>
                <w:tab w:val="left" w:pos="3154"/>
              </w:tabs>
              <w:ind w:left="85" w:right="142"/>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555C2" w:rsidRPr="00A555C2" w:rsidTr="00A555C2">
        <w:tc>
          <w:tcPr>
            <w:tcW w:w="481"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1</w:t>
            </w:r>
          </w:p>
        </w:tc>
        <w:tc>
          <w:tcPr>
            <w:tcW w:w="2647"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p w:rsidR="00A555C2" w:rsidRPr="00A555C2" w:rsidRDefault="00A555C2" w:rsidP="0035359A">
            <w:pPr>
              <w:ind w:left="-426" w:right="-284"/>
              <w:jc w:val="center"/>
              <w:rPr>
                <w:rFonts w:ascii="Times New Roman" w:eastAsiaTheme="minorEastAsia" w:hAnsi="Times New Roman" w:cs="Times New Roman"/>
                <w:sz w:val="20"/>
                <w:szCs w:val="20"/>
              </w:rPr>
            </w:pPr>
          </w:p>
        </w:tc>
        <w:tc>
          <w:tcPr>
            <w:tcW w:w="2995"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tc>
        <w:tc>
          <w:tcPr>
            <w:tcW w:w="3348" w:type="dxa"/>
          </w:tcPr>
          <w:p w:rsidR="00A555C2" w:rsidRPr="00A555C2" w:rsidRDefault="00A555C2" w:rsidP="0035359A">
            <w:pPr>
              <w:ind w:left="-426" w:right="-284"/>
              <w:jc w:val="center"/>
              <w:rPr>
                <w:rFonts w:ascii="Times New Roman" w:eastAsiaTheme="minorEastAsia" w:hAnsi="Times New Roman" w:cs="Times New Roman"/>
                <w:sz w:val="20"/>
                <w:szCs w:val="20"/>
              </w:rPr>
            </w:pPr>
            <w:r w:rsidRPr="00A555C2">
              <w:rPr>
                <w:rFonts w:ascii="Times New Roman" w:eastAsiaTheme="minorEastAsia" w:hAnsi="Times New Roman" w:cs="Times New Roman"/>
                <w:sz w:val="20"/>
                <w:szCs w:val="20"/>
              </w:rPr>
              <w:t>-</w:t>
            </w:r>
          </w:p>
        </w:tc>
      </w:tr>
    </w:tbl>
    <w:p w:rsidR="00A555C2" w:rsidRPr="00A555C2" w:rsidRDefault="00A555C2" w:rsidP="0035359A">
      <w:pPr>
        <w:ind w:left="-426" w:right="-284" w:firstLine="0"/>
        <w:jc w:val="right"/>
        <w:rPr>
          <w:rFonts w:eastAsiaTheme="minorHAnsi"/>
          <w:b/>
          <w:sz w:val="20"/>
          <w:szCs w:val="20"/>
          <w:lang w:eastAsia="en-US"/>
        </w:rPr>
      </w:pPr>
    </w:p>
    <w:p w:rsidR="00A555C2" w:rsidRPr="00A555C2" w:rsidRDefault="00A555C2" w:rsidP="003A3907">
      <w:pPr>
        <w:tabs>
          <w:tab w:val="left" w:pos="993"/>
        </w:tabs>
        <w:ind w:left="-426" w:right="-284" w:firstLine="284"/>
        <w:rPr>
          <w:rFonts w:eastAsiaTheme="minorHAnsi"/>
          <w:sz w:val="20"/>
          <w:szCs w:val="20"/>
          <w:lang w:eastAsia="en-US"/>
        </w:rPr>
      </w:pPr>
      <w:r w:rsidRPr="00A555C2">
        <w:rPr>
          <w:rFonts w:eastAsiaTheme="minorHAnsi"/>
          <w:sz w:val="20"/>
          <w:szCs w:val="20"/>
          <w:lang w:eastAsia="en-US"/>
        </w:rPr>
        <w:t>Выводы: в ходе проведения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ЗУ2 площадью 200 кв.м. образованного в результате раздела земельного участка с кадастровым номером 38:06:100801:34957, негативное влияние на смежные земельные участки не оказывает.</w:t>
      </w:r>
    </w:p>
    <w:p w:rsidR="00A555C2" w:rsidRPr="00A555C2" w:rsidRDefault="00A555C2" w:rsidP="0035359A">
      <w:pPr>
        <w:tabs>
          <w:tab w:val="left" w:pos="993"/>
        </w:tabs>
        <w:ind w:left="-426" w:right="-284" w:firstLine="0"/>
        <w:rPr>
          <w:rFonts w:eastAsiaTheme="minorHAnsi"/>
          <w:sz w:val="20"/>
          <w:szCs w:val="20"/>
          <w:lang w:eastAsia="en-US"/>
        </w:rPr>
      </w:pPr>
      <w:r w:rsidRPr="00A555C2">
        <w:rPr>
          <w:rFonts w:eastAsiaTheme="minorHAnsi"/>
          <w:sz w:val="20"/>
          <w:szCs w:val="20"/>
          <w:lang w:eastAsia="en-US"/>
        </w:rPr>
        <w:t xml:space="preserve">От жителей с. Хомутово  предложений и замечаний не поступало. </w:t>
      </w:r>
    </w:p>
    <w:p w:rsidR="00A555C2" w:rsidRPr="00A555C2" w:rsidRDefault="00A555C2" w:rsidP="00A555C2">
      <w:pPr>
        <w:tabs>
          <w:tab w:val="left" w:pos="993"/>
        </w:tabs>
        <w:ind w:left="-426" w:right="-284" w:firstLine="0"/>
        <w:rPr>
          <w:rFonts w:eastAsiaTheme="minorHAnsi"/>
          <w:sz w:val="20"/>
          <w:szCs w:val="20"/>
          <w:lang w:eastAsia="en-US"/>
        </w:rPr>
      </w:pPr>
    </w:p>
    <w:p w:rsidR="00A555C2" w:rsidRPr="00A555C2" w:rsidRDefault="00A555C2" w:rsidP="00A555C2">
      <w:pPr>
        <w:tabs>
          <w:tab w:val="left" w:pos="993"/>
        </w:tabs>
        <w:ind w:left="-426" w:right="-284" w:firstLine="0"/>
        <w:rPr>
          <w:rFonts w:eastAsiaTheme="minorHAnsi"/>
          <w:sz w:val="20"/>
          <w:szCs w:val="20"/>
          <w:lang w:eastAsia="en-US"/>
        </w:rPr>
      </w:pPr>
    </w:p>
    <w:p w:rsidR="00A555C2" w:rsidRPr="00A555C2" w:rsidRDefault="00A555C2" w:rsidP="00A555C2">
      <w:pPr>
        <w:ind w:left="-426" w:right="-284" w:firstLine="0"/>
        <w:rPr>
          <w:rFonts w:eastAsiaTheme="minorHAnsi"/>
          <w:sz w:val="20"/>
          <w:szCs w:val="20"/>
          <w:lang w:eastAsia="en-US"/>
        </w:rPr>
      </w:pPr>
      <w:r w:rsidRPr="00A555C2">
        <w:rPr>
          <w:rFonts w:eastAsiaTheme="minorHAnsi"/>
          <w:sz w:val="20"/>
          <w:szCs w:val="20"/>
          <w:lang w:eastAsia="en-US"/>
        </w:rPr>
        <w:t>Председатель публичных слушаний</w:t>
      </w:r>
      <w:r w:rsidRPr="00A555C2">
        <w:rPr>
          <w:rFonts w:eastAsiaTheme="minorHAnsi"/>
          <w:sz w:val="20"/>
          <w:szCs w:val="20"/>
          <w:lang w:eastAsia="en-US"/>
        </w:rPr>
        <w:tab/>
        <w:t xml:space="preserve">                      _______________         Иваненко А.В. </w:t>
      </w:r>
    </w:p>
    <w:p w:rsidR="00A555C2" w:rsidRPr="00A555C2" w:rsidRDefault="00A555C2" w:rsidP="00A555C2">
      <w:pPr>
        <w:ind w:left="-426" w:right="-284" w:firstLine="0"/>
        <w:jc w:val="center"/>
        <w:rPr>
          <w:rFonts w:eastAsiaTheme="minorHAnsi"/>
          <w:i/>
          <w:sz w:val="20"/>
          <w:szCs w:val="20"/>
          <w:lang w:eastAsia="en-US"/>
        </w:rPr>
      </w:pPr>
      <w:r w:rsidRPr="00A555C2">
        <w:rPr>
          <w:rFonts w:eastAsiaTheme="minorHAnsi"/>
          <w:i/>
          <w:sz w:val="20"/>
          <w:szCs w:val="20"/>
          <w:lang w:eastAsia="en-US"/>
        </w:rPr>
        <w:t xml:space="preserve">      </w:t>
      </w:r>
      <w:r w:rsidR="0035359A">
        <w:rPr>
          <w:rFonts w:eastAsiaTheme="minorHAnsi"/>
          <w:i/>
          <w:sz w:val="20"/>
          <w:szCs w:val="20"/>
          <w:lang w:eastAsia="en-US"/>
        </w:rPr>
        <w:t xml:space="preserve"> </w:t>
      </w:r>
      <w:r w:rsidRPr="00A555C2">
        <w:rPr>
          <w:rFonts w:eastAsiaTheme="minorHAnsi"/>
          <w:i/>
          <w:sz w:val="20"/>
          <w:szCs w:val="20"/>
          <w:lang w:eastAsia="en-US"/>
        </w:rPr>
        <w:t xml:space="preserve">  (подпись)</w:t>
      </w:r>
    </w:p>
    <w:p w:rsidR="00A555C2" w:rsidRPr="00A555C2" w:rsidRDefault="00A555C2" w:rsidP="00A555C2">
      <w:pPr>
        <w:ind w:left="-426" w:right="-284" w:firstLine="0"/>
        <w:jc w:val="center"/>
        <w:rPr>
          <w:rFonts w:eastAsiaTheme="minorHAnsi"/>
          <w:i/>
          <w:sz w:val="20"/>
          <w:szCs w:val="20"/>
          <w:lang w:eastAsia="en-US"/>
        </w:rPr>
      </w:pPr>
    </w:p>
    <w:p w:rsidR="00A555C2" w:rsidRPr="00A555C2" w:rsidRDefault="00A555C2" w:rsidP="00A555C2">
      <w:pPr>
        <w:ind w:left="-426" w:right="-284" w:firstLine="0"/>
        <w:rPr>
          <w:rFonts w:eastAsiaTheme="minorHAnsi"/>
          <w:sz w:val="20"/>
          <w:szCs w:val="20"/>
          <w:lang w:eastAsia="en-US"/>
        </w:rPr>
      </w:pPr>
      <w:r w:rsidRPr="00A555C2">
        <w:rPr>
          <w:rFonts w:eastAsiaTheme="minorHAnsi"/>
          <w:sz w:val="20"/>
          <w:szCs w:val="20"/>
          <w:lang w:eastAsia="en-US"/>
        </w:rPr>
        <w:t xml:space="preserve">Секретарь публичных слушаний                             _______________        </w:t>
      </w:r>
      <w:proofErr w:type="spellStart"/>
      <w:r w:rsidRPr="00A555C2">
        <w:rPr>
          <w:rFonts w:eastAsiaTheme="minorHAnsi"/>
          <w:sz w:val="20"/>
          <w:szCs w:val="20"/>
          <w:lang w:eastAsia="en-US"/>
        </w:rPr>
        <w:t>Благирева</w:t>
      </w:r>
      <w:proofErr w:type="spellEnd"/>
      <w:r w:rsidRPr="00A555C2">
        <w:rPr>
          <w:rFonts w:eastAsiaTheme="minorHAnsi"/>
          <w:sz w:val="20"/>
          <w:szCs w:val="20"/>
          <w:lang w:eastAsia="en-US"/>
        </w:rPr>
        <w:t xml:space="preserve"> А.В.</w:t>
      </w:r>
    </w:p>
    <w:p w:rsidR="00A555C2" w:rsidRDefault="00A555C2" w:rsidP="00A555C2">
      <w:pPr>
        <w:ind w:left="-426" w:right="-284" w:firstLine="0"/>
        <w:jc w:val="center"/>
        <w:rPr>
          <w:rFonts w:eastAsiaTheme="minorHAnsi"/>
          <w:i/>
          <w:sz w:val="20"/>
          <w:szCs w:val="20"/>
          <w:lang w:eastAsia="en-US"/>
        </w:rPr>
      </w:pPr>
      <w:r w:rsidRPr="00A555C2">
        <w:rPr>
          <w:rFonts w:eastAsiaTheme="minorHAnsi"/>
          <w:i/>
          <w:sz w:val="20"/>
          <w:szCs w:val="20"/>
          <w:lang w:eastAsia="en-US"/>
        </w:rPr>
        <w:t xml:space="preserve">       </w:t>
      </w:r>
      <w:r w:rsidR="0035359A">
        <w:rPr>
          <w:rFonts w:eastAsiaTheme="minorHAnsi"/>
          <w:i/>
          <w:sz w:val="20"/>
          <w:szCs w:val="20"/>
          <w:lang w:eastAsia="en-US"/>
        </w:rPr>
        <w:t xml:space="preserve">    </w:t>
      </w:r>
      <w:r w:rsidRPr="00A555C2">
        <w:rPr>
          <w:rFonts w:eastAsiaTheme="minorHAnsi"/>
          <w:i/>
          <w:sz w:val="20"/>
          <w:szCs w:val="20"/>
          <w:lang w:eastAsia="en-US"/>
        </w:rPr>
        <w:t xml:space="preserve"> (подпись)</w:t>
      </w:r>
    </w:p>
    <w:p w:rsidR="0035359A" w:rsidRDefault="0035359A" w:rsidP="00A555C2">
      <w:pPr>
        <w:ind w:left="-426" w:right="-284" w:firstLine="0"/>
        <w:jc w:val="center"/>
        <w:rPr>
          <w:rFonts w:eastAsiaTheme="minorHAnsi"/>
          <w:i/>
          <w:sz w:val="20"/>
          <w:szCs w:val="20"/>
          <w:lang w:eastAsia="en-US"/>
        </w:rPr>
      </w:pPr>
    </w:p>
    <w:p w:rsidR="0035359A" w:rsidRDefault="0035359A" w:rsidP="00A555C2">
      <w:pPr>
        <w:ind w:left="-426" w:right="-284" w:firstLine="0"/>
        <w:jc w:val="center"/>
        <w:rPr>
          <w:rFonts w:eastAsiaTheme="minorHAnsi"/>
          <w:i/>
          <w:sz w:val="20"/>
          <w:szCs w:val="20"/>
          <w:lang w:eastAsia="en-US"/>
        </w:rPr>
      </w:pPr>
    </w:p>
    <w:p w:rsidR="0035359A" w:rsidRPr="0035359A" w:rsidRDefault="0035359A" w:rsidP="0035359A">
      <w:pPr>
        <w:ind w:left="-426" w:right="-284" w:firstLine="0"/>
        <w:rPr>
          <w:rFonts w:eastAsiaTheme="minorHAnsi"/>
          <w:sz w:val="20"/>
          <w:szCs w:val="20"/>
          <w:lang w:eastAsia="en-US"/>
        </w:rPr>
      </w:pPr>
    </w:p>
    <w:p w:rsidR="003E0DE7" w:rsidRPr="007A6408" w:rsidRDefault="003E0DE7" w:rsidP="003E0DE7">
      <w:pPr>
        <w:tabs>
          <w:tab w:val="left" w:pos="426"/>
          <w:tab w:val="left" w:pos="3976"/>
        </w:tabs>
        <w:ind w:left="-284" w:right="-136" w:firstLine="426"/>
        <w:jc w:val="center"/>
        <w:rPr>
          <w:b/>
          <w:sz w:val="18"/>
          <w:szCs w:val="18"/>
        </w:rPr>
      </w:pPr>
      <w:r w:rsidRPr="007A6408">
        <w:rPr>
          <w:sz w:val="18"/>
          <w:szCs w:val="18"/>
        </w:rPr>
        <w:t>РОССИЙСКАЯ ФЕДЕРАЦИЯ</w:t>
      </w:r>
    </w:p>
    <w:p w:rsidR="003E0DE7" w:rsidRPr="007A6408" w:rsidRDefault="003E0DE7" w:rsidP="003E0DE7">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3E0DE7" w:rsidRPr="007A6408" w:rsidRDefault="003E0DE7" w:rsidP="003E0DE7">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3E0DE7" w:rsidRDefault="003E0DE7" w:rsidP="003E0DE7">
      <w:pPr>
        <w:tabs>
          <w:tab w:val="left" w:pos="426"/>
          <w:tab w:val="left" w:pos="3976"/>
        </w:tabs>
        <w:ind w:left="-284" w:right="-136" w:firstLine="426"/>
        <w:jc w:val="center"/>
        <w:rPr>
          <w:b/>
          <w:bCs/>
          <w:sz w:val="18"/>
          <w:szCs w:val="18"/>
        </w:rPr>
      </w:pPr>
      <w:r w:rsidRPr="007A6408">
        <w:rPr>
          <w:b/>
          <w:bCs/>
          <w:sz w:val="18"/>
          <w:szCs w:val="18"/>
        </w:rPr>
        <w:t>АДМИНИСТРАЦИЯ</w:t>
      </w:r>
    </w:p>
    <w:p w:rsidR="003E0DE7" w:rsidRDefault="003E0DE7" w:rsidP="003E0DE7">
      <w:pPr>
        <w:tabs>
          <w:tab w:val="left" w:pos="426"/>
          <w:tab w:val="left" w:pos="3976"/>
        </w:tabs>
        <w:ind w:left="-284" w:right="-136" w:firstLine="426"/>
        <w:jc w:val="center"/>
        <w:rPr>
          <w:b/>
          <w:bCs/>
          <w:sz w:val="18"/>
          <w:szCs w:val="18"/>
        </w:rPr>
      </w:pPr>
      <w:r>
        <w:rPr>
          <w:b/>
          <w:bCs/>
          <w:sz w:val="18"/>
          <w:szCs w:val="18"/>
        </w:rPr>
        <w:t>ПОСТАНОВЛЕНИЕ</w:t>
      </w:r>
    </w:p>
    <w:p w:rsidR="00C52DB4" w:rsidRDefault="00C52DB4" w:rsidP="003E0DE7">
      <w:pPr>
        <w:tabs>
          <w:tab w:val="left" w:pos="426"/>
          <w:tab w:val="left" w:pos="3976"/>
        </w:tabs>
        <w:ind w:left="-284" w:right="-136" w:firstLine="426"/>
        <w:jc w:val="center"/>
        <w:rPr>
          <w:b/>
          <w:bCs/>
          <w:sz w:val="18"/>
          <w:szCs w:val="18"/>
        </w:rPr>
      </w:pPr>
    </w:p>
    <w:p w:rsidR="003E0DE7" w:rsidRDefault="003E0DE7" w:rsidP="003E0DE7">
      <w:pPr>
        <w:tabs>
          <w:tab w:val="left" w:pos="426"/>
          <w:tab w:val="left" w:pos="3976"/>
        </w:tabs>
        <w:ind w:left="-284" w:right="-136" w:firstLine="426"/>
        <w:rPr>
          <w:sz w:val="18"/>
          <w:szCs w:val="18"/>
          <w:u w:val="single"/>
        </w:rPr>
      </w:pPr>
      <w:r>
        <w:rPr>
          <w:bCs/>
          <w:sz w:val="18"/>
          <w:szCs w:val="18"/>
          <w:u w:val="single"/>
        </w:rPr>
        <w:t>17.07.2023</w:t>
      </w:r>
      <w:r w:rsidR="007126BE">
        <w:rPr>
          <w:sz w:val="18"/>
          <w:szCs w:val="18"/>
          <w:u w:val="single"/>
        </w:rPr>
        <w:t xml:space="preserve">  № 1007</w:t>
      </w:r>
      <w:r>
        <w:rPr>
          <w:sz w:val="18"/>
          <w:szCs w:val="18"/>
          <w:u w:val="single"/>
        </w:rPr>
        <w:t>пз</w:t>
      </w:r>
    </w:p>
    <w:p w:rsidR="003E0DE7" w:rsidRDefault="003E0DE7" w:rsidP="003E0DE7">
      <w:pPr>
        <w:tabs>
          <w:tab w:val="left" w:pos="426"/>
          <w:tab w:val="left" w:pos="3976"/>
        </w:tabs>
        <w:ind w:left="-284" w:right="-136" w:firstLine="426"/>
        <w:rPr>
          <w:sz w:val="18"/>
          <w:szCs w:val="18"/>
        </w:rPr>
      </w:pPr>
      <w:r>
        <w:rPr>
          <w:sz w:val="18"/>
          <w:szCs w:val="18"/>
        </w:rPr>
        <w:t xml:space="preserve">       с. Хомутово </w:t>
      </w:r>
    </w:p>
    <w:p w:rsidR="003E0DE7" w:rsidRPr="007A6408" w:rsidRDefault="003E0DE7" w:rsidP="007126BE">
      <w:pPr>
        <w:tabs>
          <w:tab w:val="left" w:pos="426"/>
          <w:tab w:val="left" w:pos="3976"/>
        </w:tabs>
        <w:ind w:left="-284" w:right="-136" w:firstLine="426"/>
        <w:rPr>
          <w:sz w:val="18"/>
          <w:szCs w:val="18"/>
        </w:rPr>
      </w:pPr>
    </w:p>
    <w:p w:rsidR="0035359A" w:rsidRDefault="007126BE" w:rsidP="003A3907">
      <w:pPr>
        <w:ind w:left="-567" w:right="-284" w:firstLine="284"/>
        <w:rPr>
          <w:sz w:val="18"/>
          <w:szCs w:val="18"/>
        </w:rPr>
      </w:pPr>
      <w:r w:rsidRPr="007126BE">
        <w:rPr>
          <w:sz w:val="18"/>
          <w:szCs w:val="18"/>
        </w:rPr>
        <w:t xml:space="preserve">О назначении публичных слушаний по проекту </w:t>
      </w:r>
      <w:proofErr w:type="spellStart"/>
      <w:r w:rsidRPr="007126BE">
        <w:rPr>
          <w:sz w:val="18"/>
          <w:szCs w:val="18"/>
        </w:rPr>
        <w:t>решенияо</w:t>
      </w:r>
      <w:proofErr w:type="spellEnd"/>
      <w:r w:rsidRPr="007126BE">
        <w:rPr>
          <w:sz w:val="18"/>
          <w:szCs w:val="18"/>
        </w:rPr>
        <w:t xml:space="preserve"> предоставлении </w:t>
      </w:r>
      <w:proofErr w:type="spellStart"/>
      <w:r w:rsidRPr="007126BE">
        <w:rPr>
          <w:sz w:val="18"/>
          <w:szCs w:val="18"/>
        </w:rPr>
        <w:t>разреш</w:t>
      </w:r>
      <w:r w:rsidR="003A3907">
        <w:rPr>
          <w:sz w:val="18"/>
          <w:szCs w:val="18"/>
        </w:rPr>
        <w:t>енияна</w:t>
      </w:r>
      <w:proofErr w:type="spellEnd"/>
      <w:r w:rsidR="003A3907">
        <w:rPr>
          <w:sz w:val="18"/>
          <w:szCs w:val="18"/>
        </w:rPr>
        <w:t xml:space="preserve"> условно разрешенный вид </w:t>
      </w:r>
      <w:r w:rsidRPr="007126BE">
        <w:rPr>
          <w:sz w:val="18"/>
          <w:szCs w:val="18"/>
        </w:rPr>
        <w:t>использования земельного участка</w:t>
      </w:r>
      <w:r w:rsidR="003A3907">
        <w:rPr>
          <w:sz w:val="18"/>
          <w:szCs w:val="18"/>
        </w:rPr>
        <w:t>.</w:t>
      </w:r>
    </w:p>
    <w:p w:rsidR="00CE521E" w:rsidRDefault="00CE521E" w:rsidP="003A3907">
      <w:pPr>
        <w:ind w:left="-567" w:right="-284" w:firstLine="284"/>
        <w:rPr>
          <w:sz w:val="18"/>
          <w:szCs w:val="18"/>
        </w:rPr>
      </w:pPr>
    </w:p>
    <w:p w:rsidR="00CE521E" w:rsidRDefault="00CE521E" w:rsidP="00CE521E">
      <w:pPr>
        <w:ind w:left="-567" w:right="-284" w:firstLine="284"/>
        <w:rPr>
          <w:sz w:val="18"/>
          <w:szCs w:val="18"/>
        </w:rPr>
      </w:pPr>
      <w:r w:rsidRPr="00CE521E">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заявления Жуковой Татьяны Александровны Администрация Хомутовского муниципального образования</w:t>
      </w:r>
    </w:p>
    <w:p w:rsidR="00CE521E" w:rsidRPr="00CE521E" w:rsidRDefault="00CE521E" w:rsidP="00CE521E">
      <w:pPr>
        <w:ind w:left="-567" w:right="-284" w:firstLine="284"/>
        <w:rPr>
          <w:sz w:val="18"/>
          <w:szCs w:val="18"/>
        </w:rPr>
      </w:pPr>
    </w:p>
    <w:p w:rsidR="00CE521E" w:rsidRDefault="00CE521E" w:rsidP="00CE521E">
      <w:pPr>
        <w:ind w:left="-567" w:right="-284" w:firstLine="284"/>
        <w:rPr>
          <w:sz w:val="18"/>
          <w:szCs w:val="18"/>
        </w:rPr>
      </w:pPr>
      <w:r w:rsidRPr="00CE521E">
        <w:rPr>
          <w:sz w:val="18"/>
          <w:szCs w:val="18"/>
        </w:rPr>
        <w:t>ПОСТАНОВЛЯЕТ:</w:t>
      </w:r>
    </w:p>
    <w:p w:rsidR="00CE521E" w:rsidRPr="00CE521E" w:rsidRDefault="00CE521E" w:rsidP="00CE521E">
      <w:pPr>
        <w:ind w:left="-567" w:right="-284" w:firstLine="284"/>
        <w:rPr>
          <w:sz w:val="18"/>
          <w:szCs w:val="18"/>
        </w:rPr>
      </w:pPr>
    </w:p>
    <w:p w:rsidR="00CE521E" w:rsidRDefault="00CE521E" w:rsidP="00CE521E">
      <w:pPr>
        <w:ind w:left="-567" w:right="-284" w:firstLine="284"/>
        <w:rPr>
          <w:sz w:val="18"/>
          <w:szCs w:val="18"/>
        </w:rPr>
      </w:pPr>
      <w:r w:rsidRPr="00CE521E">
        <w:rPr>
          <w:sz w:val="18"/>
          <w:szCs w:val="18"/>
        </w:rPr>
        <w:t>1.</w:t>
      </w:r>
      <w:r w:rsidRPr="00CE521E">
        <w:rPr>
          <w:sz w:val="18"/>
          <w:szCs w:val="18"/>
        </w:rPr>
        <w:tab/>
        <w:t>Назначить публичные слушания по проекту решения о предоставлении разрешения на условно разрешенный в</w:t>
      </w:r>
    </w:p>
    <w:p w:rsidR="00CE521E" w:rsidRPr="00CE521E" w:rsidRDefault="00CE521E" w:rsidP="00CE521E">
      <w:pPr>
        <w:ind w:left="-567" w:right="-284" w:firstLine="284"/>
        <w:rPr>
          <w:sz w:val="18"/>
          <w:szCs w:val="18"/>
        </w:rPr>
      </w:pPr>
      <w:r w:rsidRPr="00CE521E">
        <w:rPr>
          <w:sz w:val="18"/>
          <w:szCs w:val="18"/>
        </w:rPr>
        <w:lastRenderedPageBreak/>
        <w:t>использования «Магазины» в отношении земельного участка с кадастровым номером 38:06:100104:3047, площадью 679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Колхозная, земельный участок 198/7.</w:t>
      </w:r>
    </w:p>
    <w:p w:rsidR="00CE521E" w:rsidRPr="00CE521E" w:rsidRDefault="00CE521E" w:rsidP="00CE521E">
      <w:pPr>
        <w:ind w:left="-567" w:right="-284" w:firstLine="284"/>
        <w:rPr>
          <w:sz w:val="18"/>
          <w:szCs w:val="18"/>
        </w:rPr>
      </w:pPr>
      <w:r w:rsidRPr="00CE521E">
        <w:rPr>
          <w:sz w:val="18"/>
          <w:szCs w:val="18"/>
        </w:rPr>
        <w:t>2. Комиссии по подготовке правил землепользования и застройки Хомутовского муниципального образования:</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CE521E" w:rsidRPr="00CE521E" w:rsidRDefault="00CE521E" w:rsidP="00CE521E">
      <w:pPr>
        <w:ind w:left="-567" w:right="-284" w:firstLine="284"/>
        <w:rPr>
          <w:sz w:val="18"/>
          <w:szCs w:val="18"/>
        </w:rPr>
      </w:pPr>
      <w:r w:rsidRPr="00CE521E">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б) проекта и информационных материалов к нему;</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в) заключения о результатах публичных слушаний.</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CE521E" w:rsidRPr="00CE521E" w:rsidRDefault="00CE521E" w:rsidP="00CE521E">
      <w:pPr>
        <w:ind w:left="-567" w:right="-284" w:firstLine="284"/>
        <w:rPr>
          <w:sz w:val="18"/>
          <w:szCs w:val="18"/>
        </w:rPr>
      </w:pPr>
      <w:r w:rsidRPr="00CE521E">
        <w:rPr>
          <w:sz w:val="18"/>
          <w:szCs w:val="18"/>
        </w:rPr>
        <w:tab/>
      </w:r>
      <w:r w:rsidRPr="00CE521E">
        <w:rPr>
          <w:sz w:val="18"/>
          <w:szCs w:val="18"/>
        </w:rPr>
        <w:tab/>
        <w:t>4. Контроль за исполнением настоящего постановления возложить на Заместителя Главы администрации Хомутовского муниципального образования.</w:t>
      </w:r>
    </w:p>
    <w:p w:rsidR="00CE521E" w:rsidRPr="00CE521E" w:rsidRDefault="00CE521E" w:rsidP="00CE521E">
      <w:pPr>
        <w:ind w:left="-567" w:right="-284" w:firstLine="284"/>
        <w:rPr>
          <w:sz w:val="18"/>
          <w:szCs w:val="18"/>
        </w:rPr>
      </w:pPr>
    </w:p>
    <w:p w:rsidR="00CE521E" w:rsidRPr="00CE521E" w:rsidRDefault="00CE521E" w:rsidP="00CE521E">
      <w:pPr>
        <w:ind w:left="-567" w:right="-284" w:firstLine="284"/>
        <w:rPr>
          <w:sz w:val="18"/>
          <w:szCs w:val="18"/>
        </w:rPr>
      </w:pPr>
    </w:p>
    <w:p w:rsidR="00CE521E" w:rsidRPr="007D008B" w:rsidRDefault="00CE521E" w:rsidP="007D008B">
      <w:pPr>
        <w:ind w:left="-567" w:right="-284" w:firstLine="284"/>
        <w:jc w:val="center"/>
        <w:rPr>
          <w:i/>
          <w:sz w:val="18"/>
          <w:szCs w:val="18"/>
        </w:rPr>
      </w:pPr>
      <w:r w:rsidRPr="007D008B">
        <w:rPr>
          <w:i/>
          <w:sz w:val="18"/>
          <w:szCs w:val="18"/>
        </w:rPr>
        <w:t>Исполняющий обязанности</w:t>
      </w:r>
    </w:p>
    <w:p w:rsidR="00CE521E" w:rsidRPr="007D008B" w:rsidRDefault="00CE521E" w:rsidP="007D008B">
      <w:pPr>
        <w:ind w:left="-567" w:right="-284" w:firstLine="284"/>
        <w:jc w:val="right"/>
        <w:rPr>
          <w:i/>
          <w:sz w:val="18"/>
          <w:szCs w:val="18"/>
        </w:rPr>
      </w:pPr>
      <w:r w:rsidRPr="007D008B">
        <w:rPr>
          <w:i/>
          <w:sz w:val="18"/>
          <w:szCs w:val="18"/>
        </w:rPr>
        <w:t>Главы администрации                                                                     А.В. Иваненко</w:t>
      </w:r>
    </w:p>
    <w:p w:rsidR="00CE521E" w:rsidRDefault="00CE521E" w:rsidP="003A3907">
      <w:pPr>
        <w:ind w:left="-567" w:right="-284" w:firstLine="284"/>
        <w:rPr>
          <w:sz w:val="18"/>
          <w:szCs w:val="18"/>
        </w:rPr>
      </w:pPr>
    </w:p>
    <w:p w:rsidR="00CE521E" w:rsidRDefault="00CE521E" w:rsidP="003A3907">
      <w:pPr>
        <w:ind w:left="-567" w:right="-284" w:firstLine="284"/>
        <w:rPr>
          <w:sz w:val="18"/>
          <w:szCs w:val="18"/>
        </w:rPr>
      </w:pPr>
    </w:p>
    <w:p w:rsidR="00CE521E" w:rsidRPr="00CE521E" w:rsidRDefault="00CE521E" w:rsidP="003B01D8">
      <w:pPr>
        <w:ind w:left="0" w:right="-284" w:firstLine="709"/>
        <w:jc w:val="center"/>
        <w:rPr>
          <w:rFonts w:eastAsiaTheme="minorHAnsi"/>
          <w:b/>
          <w:sz w:val="18"/>
          <w:szCs w:val="18"/>
          <w:u w:val="single"/>
          <w:lang w:eastAsia="en-US"/>
        </w:rPr>
      </w:pPr>
      <w:r w:rsidRPr="00CE521E">
        <w:rPr>
          <w:rFonts w:eastAsiaTheme="minorHAnsi"/>
          <w:b/>
          <w:sz w:val="18"/>
          <w:szCs w:val="18"/>
          <w:u w:val="single"/>
          <w:lang w:eastAsia="en-US"/>
        </w:rPr>
        <w:t>ПРОЕКТ</w:t>
      </w:r>
    </w:p>
    <w:p w:rsidR="00CE521E" w:rsidRPr="00CE521E" w:rsidRDefault="00CE521E" w:rsidP="003B01D8">
      <w:pPr>
        <w:ind w:left="0" w:right="-284" w:firstLine="709"/>
        <w:jc w:val="center"/>
        <w:rPr>
          <w:rFonts w:eastAsiaTheme="minorHAnsi"/>
          <w:sz w:val="18"/>
          <w:szCs w:val="18"/>
          <w:lang w:eastAsia="en-US"/>
        </w:rPr>
      </w:pPr>
      <w:r w:rsidRPr="00CE521E">
        <w:rPr>
          <w:rFonts w:eastAsiaTheme="minorHAnsi"/>
          <w:sz w:val="18"/>
          <w:szCs w:val="18"/>
          <w:lang w:eastAsia="en-US"/>
        </w:rPr>
        <w:t>решения о предоставлении разрешения на условно разрешенный вид использования «Магазины» в отношении земельного участка с кадастровым номером 38:06:100104:3047</w:t>
      </w:r>
    </w:p>
    <w:p w:rsidR="00CE521E" w:rsidRPr="00CE521E" w:rsidRDefault="00CE521E" w:rsidP="003B01D8">
      <w:pPr>
        <w:ind w:left="0" w:right="-284" w:firstLine="0"/>
        <w:rPr>
          <w:rFonts w:eastAsiaTheme="minorHAnsi"/>
          <w:sz w:val="18"/>
          <w:szCs w:val="18"/>
          <w:lang w:eastAsia="en-US"/>
        </w:rPr>
      </w:pPr>
    </w:p>
    <w:p w:rsidR="00CE521E" w:rsidRPr="00CE521E" w:rsidRDefault="00CE521E" w:rsidP="003B01D8">
      <w:pPr>
        <w:tabs>
          <w:tab w:val="left" w:pos="993"/>
        </w:tabs>
        <w:ind w:left="-567" w:right="-284" w:firstLine="283"/>
        <w:rPr>
          <w:rFonts w:eastAsiaTheme="minorHAnsi"/>
          <w:sz w:val="18"/>
          <w:szCs w:val="18"/>
          <w:lang w:eastAsia="en-US"/>
        </w:rPr>
      </w:pPr>
      <w:r w:rsidRPr="00CE521E">
        <w:rPr>
          <w:rFonts w:eastAsiaTheme="minorHAnsi"/>
          <w:sz w:val="18"/>
          <w:szCs w:val="18"/>
          <w:lang w:eastAsia="en-US"/>
        </w:rPr>
        <w:t xml:space="preserve">Учитывая заявление Жуковой Татьяны Александровны о предоставлении разрешения на условно разрешенный вид использования «Магазины»: в отношении земельного участка с кадастровым номером 38:06:100104:3047, площадью 679 кв.м., расположенного по адресу: </w:t>
      </w:r>
      <w:r w:rsidRPr="00CE521E">
        <w:rPr>
          <w:sz w:val="18"/>
          <w:szCs w:val="18"/>
        </w:rPr>
        <w:t>Российская Федерация, Иркутская область, муниципальный район Иркутский, сельское поселение Хомутовское, село Хомутово, улица Колхозная, земельный участок 198/7</w:t>
      </w:r>
    </w:p>
    <w:p w:rsidR="00CE521E" w:rsidRPr="00CE521E" w:rsidRDefault="00CE521E" w:rsidP="003B01D8">
      <w:pPr>
        <w:ind w:left="0" w:right="-284" w:firstLine="709"/>
        <w:jc w:val="center"/>
        <w:rPr>
          <w:rFonts w:eastAsiaTheme="minorHAnsi"/>
          <w:b/>
          <w:sz w:val="18"/>
          <w:szCs w:val="18"/>
          <w:lang w:eastAsia="en-US"/>
        </w:rPr>
      </w:pPr>
    </w:p>
    <w:p w:rsidR="00CE521E" w:rsidRPr="00CE521E" w:rsidRDefault="00CE521E" w:rsidP="003B01D8">
      <w:pPr>
        <w:ind w:left="0" w:right="-284" w:firstLine="709"/>
        <w:jc w:val="center"/>
        <w:rPr>
          <w:rFonts w:eastAsiaTheme="minorHAnsi"/>
          <w:b/>
          <w:sz w:val="18"/>
          <w:szCs w:val="18"/>
          <w:lang w:eastAsia="en-US"/>
        </w:rPr>
      </w:pPr>
      <w:r w:rsidRPr="00CE521E">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E521E" w:rsidRPr="00CE521E" w:rsidRDefault="00CE521E" w:rsidP="00CE521E">
      <w:pPr>
        <w:ind w:left="0" w:firstLine="709"/>
        <w:jc w:val="center"/>
        <w:rPr>
          <w:rFonts w:asciiTheme="minorHAnsi" w:eastAsiaTheme="minorHAnsi" w:hAnsiTheme="minorHAnsi" w:cstheme="minorBidi"/>
          <w:noProof/>
          <w:sz w:val="18"/>
          <w:szCs w:val="18"/>
        </w:rPr>
      </w:pPr>
      <w:r w:rsidRPr="00CE521E">
        <w:rPr>
          <w:rFonts w:asciiTheme="minorHAnsi" w:eastAsiaTheme="minorHAnsi" w:hAnsiTheme="minorHAnsi" w:cstheme="minorBidi"/>
          <w:noProof/>
          <w:sz w:val="18"/>
          <w:szCs w:val="18"/>
        </w:rPr>
        <mc:AlternateContent>
          <mc:Choice Requires="wps">
            <w:drawing>
              <wp:anchor distT="0" distB="0" distL="114300" distR="114300" simplePos="0" relativeHeight="251670528" behindDoc="0" locked="0" layoutInCell="1" allowOverlap="1" wp14:anchorId="77423319" wp14:editId="41AF2BFC">
                <wp:simplePos x="0" y="0"/>
                <wp:positionH relativeFrom="column">
                  <wp:posOffset>-189230</wp:posOffset>
                </wp:positionH>
                <wp:positionV relativeFrom="paragraph">
                  <wp:posOffset>170180</wp:posOffset>
                </wp:positionV>
                <wp:extent cx="2374265" cy="1403985"/>
                <wp:effectExtent l="0" t="0" r="24130" b="222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D95D94" w:rsidRPr="00CE521E" w:rsidRDefault="00D95D94" w:rsidP="00CE521E">
                            <w:pPr>
                              <w:rPr>
                                <w:sz w:val="18"/>
                                <w:szCs w:val="18"/>
                              </w:rPr>
                            </w:pPr>
                            <w:r w:rsidRPr="00CE521E">
                              <w:rPr>
                                <w:sz w:val="18"/>
                                <w:szCs w:val="18"/>
                              </w:rPr>
                              <w:t>земельный участок с кадастровым номером 38:06:100104:3047, площадью 679 кв.м.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5="http://schemas.microsoft.com/office/word/2012/wordml">
            <w:pict>
              <v:shape w14:anchorId="77423319" id="_x0000_s1028" type="#_x0000_t202" style="position:absolute;left:0;text-align:left;margin-left:-14.9pt;margin-top:13.4pt;width:186.95pt;height:110.55pt;z-index:2516705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">
                <v:textbox style="mso-fit-shape-to-text:t">
                  <w:txbxContent>
                    <w:p w:rsidR="008258CA" w:rsidRPr="00CE521E" w:rsidRDefault="008258CA" w:rsidP="00CE521E">
                      <w:pPr>
                        <w:rPr>
                          <w:sz w:val="18"/>
                          <w:szCs w:val="18"/>
                        </w:rPr>
                      </w:pPr>
                      <w:r w:rsidRPr="00CE521E">
                        <w:rPr>
                          <w:sz w:val="18"/>
                          <w:szCs w:val="18"/>
                        </w:rPr>
                        <w:t>земельный участок с кадастровым номером 38:06:100104:3047, площадью 679 кв.м.</w:t>
                      </w:r>
                    </w:p>
                  </w:txbxContent>
                </v:textbox>
              </v:shape>
            </w:pict>
          </mc:Fallback>
        </mc:AlternateContent>
      </w:r>
    </w:p>
    <w:p w:rsidR="00CE521E" w:rsidRPr="00CE521E" w:rsidRDefault="00CE521E" w:rsidP="00CE521E">
      <w:pPr>
        <w:spacing w:after="200" w:line="276" w:lineRule="auto"/>
        <w:ind w:left="-284" w:firstLine="0"/>
        <w:jc w:val="left"/>
        <w:rPr>
          <w:rFonts w:asciiTheme="minorHAnsi" w:eastAsiaTheme="minorHAnsi" w:hAnsiTheme="minorHAnsi" w:cstheme="minorBidi"/>
          <w:noProof/>
          <w:sz w:val="18"/>
          <w:szCs w:val="18"/>
        </w:rPr>
      </w:pPr>
      <w:r w:rsidRPr="00CE521E">
        <w:rPr>
          <w:rFonts w:asciiTheme="minorHAnsi" w:eastAsiaTheme="minorHAnsi" w:hAnsiTheme="minorHAnsi" w:cstheme="minorBidi"/>
          <w:noProof/>
          <w:sz w:val="18"/>
          <w:szCs w:val="18"/>
        </w:rPr>
        <w:drawing>
          <wp:inline distT="0" distB="0" distL="0" distR="0" wp14:anchorId="78373D95" wp14:editId="7A427190">
            <wp:extent cx="6210300" cy="430664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62547" name=""/>
                    <pic:cNvPicPr/>
                  </pic:nvPicPr>
                  <pic:blipFill rotWithShape="1">
                    <a:blip r:embed="rId18"/>
                    <a:srcRect l="16195" t="14253" r="19990" b="7070"/>
                    <a:stretch/>
                  </pic:blipFill>
                  <pic:spPr bwMode="auto">
                    <a:xfrm>
                      <a:off x="0" y="0"/>
                      <a:ext cx="6224507" cy="4316492"/>
                    </a:xfrm>
                    <a:prstGeom prst="rect">
                      <a:avLst/>
                    </a:prstGeom>
                    <a:ln>
                      <a:noFill/>
                    </a:ln>
                    <a:extLst>
                      <a:ext uri="{53640926-AAD7-44D8-BBD7-CCE9431645EC}">
                        <a14:shadowObscured xmlns:a14="http://schemas.microsoft.com/office/drawing/2010/main"/>
                      </a:ext>
                    </a:extLst>
                  </pic:spPr>
                </pic:pic>
              </a:graphicData>
            </a:graphic>
          </wp:inline>
        </w:drawing>
      </w:r>
    </w:p>
    <w:p w:rsidR="00CE521E" w:rsidRPr="00CE521E" w:rsidRDefault="00CE521E" w:rsidP="003B01D8">
      <w:pPr>
        <w:ind w:left="-567" w:right="-284" w:firstLine="284"/>
        <w:jc w:val="center"/>
        <w:rPr>
          <w:sz w:val="18"/>
          <w:szCs w:val="18"/>
        </w:rPr>
      </w:pPr>
    </w:p>
    <w:p w:rsidR="003B01D8" w:rsidRPr="003B01D8" w:rsidRDefault="003B01D8" w:rsidP="003B01D8">
      <w:pPr>
        <w:ind w:left="-567" w:right="-284" w:firstLine="284"/>
        <w:jc w:val="center"/>
        <w:rPr>
          <w:b/>
          <w:sz w:val="18"/>
          <w:szCs w:val="18"/>
        </w:rPr>
      </w:pPr>
      <w:r w:rsidRPr="003B01D8">
        <w:rPr>
          <w:b/>
          <w:sz w:val="18"/>
          <w:szCs w:val="18"/>
        </w:rPr>
        <w:t>Оповещение</w:t>
      </w:r>
    </w:p>
    <w:p w:rsidR="003B01D8" w:rsidRPr="003B01D8" w:rsidRDefault="003B01D8" w:rsidP="003B01D8">
      <w:pPr>
        <w:ind w:left="-567" w:right="-284" w:firstLine="284"/>
        <w:jc w:val="center"/>
        <w:rPr>
          <w:b/>
          <w:sz w:val="18"/>
          <w:szCs w:val="18"/>
        </w:rPr>
      </w:pPr>
      <w:r w:rsidRPr="003B01D8">
        <w:rPr>
          <w:b/>
          <w:sz w:val="18"/>
          <w:szCs w:val="18"/>
        </w:rPr>
        <w:t>жителей Хомутовского муниципального образования о начале публичных слушаний о предоставлении разрешения на условно разрешенный вид использования «Магазины»: в отношении земельного участка с кадастровым номером 38:06:100104:3047, площадью 679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Колхозная, земельный участок 198/7</w:t>
      </w:r>
    </w:p>
    <w:p w:rsidR="003B01D8" w:rsidRPr="003B01D8" w:rsidRDefault="003B01D8" w:rsidP="003B01D8">
      <w:pPr>
        <w:ind w:left="-567" w:right="-284" w:firstLine="284"/>
        <w:rPr>
          <w:sz w:val="18"/>
          <w:szCs w:val="18"/>
        </w:rPr>
      </w:pPr>
    </w:p>
    <w:p w:rsidR="003B01D8" w:rsidRPr="003B01D8" w:rsidRDefault="003B01D8" w:rsidP="003B01D8">
      <w:pPr>
        <w:ind w:left="-567" w:right="-284" w:firstLine="284"/>
        <w:rPr>
          <w:sz w:val="18"/>
          <w:szCs w:val="18"/>
        </w:rPr>
      </w:pPr>
      <w:r w:rsidRPr="003B01D8">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о предоставлении разрешения на условно разрешенный вид использования «Магазины»: в отношении земельного участка с кадастровым номером 38:06:100104:3047, площадью 679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Колхозная, земельный участок 198/7 (далее – проект).</w:t>
      </w:r>
    </w:p>
    <w:p w:rsidR="003B01D8" w:rsidRPr="003B01D8" w:rsidRDefault="003B01D8" w:rsidP="003B01D8">
      <w:pPr>
        <w:ind w:left="-567" w:right="-284" w:firstLine="284"/>
        <w:rPr>
          <w:b/>
          <w:sz w:val="18"/>
          <w:szCs w:val="18"/>
        </w:rPr>
      </w:pPr>
      <w:r w:rsidRPr="003B01D8">
        <w:rPr>
          <w:b/>
          <w:sz w:val="18"/>
          <w:szCs w:val="18"/>
        </w:rPr>
        <w:t>Информационные материалы к проекту:</w:t>
      </w:r>
    </w:p>
    <w:p w:rsidR="003B01D8" w:rsidRPr="003B01D8" w:rsidRDefault="003B01D8" w:rsidP="003B01D8">
      <w:pPr>
        <w:ind w:left="-567" w:right="-284" w:firstLine="284"/>
        <w:rPr>
          <w:sz w:val="18"/>
          <w:szCs w:val="18"/>
        </w:rPr>
      </w:pPr>
      <w:r w:rsidRPr="003B01D8">
        <w:rPr>
          <w:sz w:val="18"/>
          <w:szCs w:val="18"/>
        </w:rPr>
        <w:t>1)проект решения о предоставлении разрешения на условно разрешенный вид использования земельного участка;</w:t>
      </w:r>
    </w:p>
    <w:p w:rsidR="003B01D8" w:rsidRPr="003B01D8" w:rsidRDefault="003B01D8" w:rsidP="003B01D8">
      <w:pPr>
        <w:ind w:left="-567" w:right="-284" w:firstLine="284"/>
        <w:rPr>
          <w:sz w:val="18"/>
          <w:szCs w:val="18"/>
        </w:rPr>
      </w:pPr>
      <w:r w:rsidRPr="003B01D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B01D8" w:rsidRPr="003B01D8" w:rsidRDefault="003B01D8" w:rsidP="003B01D8">
      <w:pPr>
        <w:ind w:left="-567" w:right="-284" w:firstLine="284"/>
        <w:rPr>
          <w:sz w:val="18"/>
          <w:szCs w:val="18"/>
        </w:rPr>
      </w:pPr>
      <w:r w:rsidRPr="003B01D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17.07.2023г. по 10.08.2023 г.)</w:t>
      </w:r>
    </w:p>
    <w:p w:rsidR="003B01D8" w:rsidRPr="003B01D8" w:rsidRDefault="003B01D8" w:rsidP="003B01D8">
      <w:pPr>
        <w:ind w:left="-567" w:right="-284" w:firstLine="284"/>
        <w:rPr>
          <w:sz w:val="18"/>
          <w:szCs w:val="18"/>
        </w:rPr>
      </w:pPr>
      <w:r w:rsidRPr="003B01D8">
        <w:rPr>
          <w:b/>
          <w:sz w:val="18"/>
          <w:szCs w:val="18"/>
        </w:rPr>
        <w:t>Место экспозиции проекта:</w:t>
      </w:r>
      <w:r w:rsidRPr="003B01D8">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3B01D8" w:rsidRPr="003B01D8" w:rsidRDefault="003B01D8" w:rsidP="003B01D8">
      <w:pPr>
        <w:ind w:left="-567" w:right="-284" w:firstLine="284"/>
        <w:rPr>
          <w:b/>
          <w:sz w:val="18"/>
          <w:szCs w:val="18"/>
        </w:rPr>
      </w:pPr>
      <w:r w:rsidRPr="003B01D8">
        <w:rPr>
          <w:b/>
          <w:sz w:val="18"/>
          <w:szCs w:val="18"/>
        </w:rPr>
        <w:t xml:space="preserve">Дата открытия экспозиции проекта: </w:t>
      </w:r>
      <w:r w:rsidRPr="003B01D8">
        <w:rPr>
          <w:sz w:val="18"/>
          <w:szCs w:val="18"/>
          <w:u w:val="single"/>
        </w:rPr>
        <w:t>17.07.2023 г.</w:t>
      </w:r>
    </w:p>
    <w:p w:rsidR="003B01D8" w:rsidRPr="003B01D8" w:rsidRDefault="003B01D8" w:rsidP="003B01D8">
      <w:pPr>
        <w:ind w:left="-567" w:right="-284" w:firstLine="284"/>
        <w:rPr>
          <w:sz w:val="18"/>
          <w:szCs w:val="18"/>
        </w:rPr>
      </w:pPr>
      <w:r w:rsidRPr="003B01D8">
        <w:rPr>
          <w:sz w:val="18"/>
          <w:szCs w:val="18"/>
        </w:rPr>
        <w:t xml:space="preserve">Срок, время проведения экспозиции проекта: с 17.07.2023г. по 10.08.2023г. включительно. </w:t>
      </w:r>
    </w:p>
    <w:p w:rsidR="003B01D8" w:rsidRPr="003B01D8" w:rsidRDefault="003B01D8" w:rsidP="003B01D8">
      <w:pPr>
        <w:ind w:left="-567" w:right="-284" w:firstLine="284"/>
        <w:rPr>
          <w:sz w:val="18"/>
          <w:szCs w:val="18"/>
        </w:rPr>
      </w:pPr>
      <w:r w:rsidRPr="003B01D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B01D8" w:rsidRPr="003B01D8" w:rsidRDefault="003B01D8" w:rsidP="003B01D8">
      <w:pPr>
        <w:ind w:left="-567" w:right="-284" w:firstLine="284"/>
        <w:rPr>
          <w:b/>
          <w:sz w:val="18"/>
          <w:szCs w:val="18"/>
        </w:rPr>
      </w:pPr>
      <w:r w:rsidRPr="003B01D8">
        <w:rPr>
          <w:b/>
          <w:sz w:val="18"/>
          <w:szCs w:val="18"/>
        </w:rPr>
        <w:t xml:space="preserve">Собрания участников публичных слушаний: </w:t>
      </w:r>
    </w:p>
    <w:p w:rsidR="003B01D8" w:rsidRPr="003B01D8" w:rsidRDefault="003B01D8" w:rsidP="003B01D8">
      <w:pPr>
        <w:ind w:left="-567" w:right="-284" w:firstLine="284"/>
        <w:rPr>
          <w:sz w:val="18"/>
          <w:szCs w:val="18"/>
        </w:rPr>
      </w:pPr>
      <w:r w:rsidRPr="003B01D8">
        <w:rPr>
          <w:sz w:val="18"/>
          <w:szCs w:val="18"/>
        </w:rPr>
        <w:t>- Регистрация лиц, участвующих в собрании участников публичных слушаний: 10.08.2023 г.</w:t>
      </w:r>
    </w:p>
    <w:p w:rsidR="003B01D8" w:rsidRPr="003B01D8" w:rsidRDefault="003B01D8" w:rsidP="003B01D8">
      <w:pPr>
        <w:ind w:left="-567" w:right="-284" w:firstLine="284"/>
        <w:rPr>
          <w:sz w:val="18"/>
          <w:szCs w:val="18"/>
        </w:rPr>
      </w:pPr>
      <w:r w:rsidRPr="003B01D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3B01D8" w:rsidRPr="003B01D8" w:rsidRDefault="003B01D8" w:rsidP="003B01D8">
      <w:pPr>
        <w:ind w:left="-567" w:right="-284" w:firstLine="284"/>
        <w:rPr>
          <w:sz w:val="18"/>
          <w:szCs w:val="18"/>
        </w:rPr>
      </w:pPr>
      <w:r w:rsidRPr="003B01D8">
        <w:rPr>
          <w:sz w:val="18"/>
          <w:szCs w:val="18"/>
        </w:rPr>
        <w:t>- Собрание участников публичных слушаний: 10.08.2023 в 16:00 часов.</w:t>
      </w:r>
    </w:p>
    <w:p w:rsidR="003B01D8" w:rsidRPr="003B01D8" w:rsidRDefault="003B01D8" w:rsidP="003B01D8">
      <w:pPr>
        <w:ind w:left="-567" w:right="-284" w:firstLine="284"/>
        <w:rPr>
          <w:sz w:val="18"/>
          <w:szCs w:val="18"/>
        </w:rPr>
      </w:pPr>
      <w:r w:rsidRPr="003B01D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3B01D8" w:rsidRPr="003B01D8" w:rsidRDefault="003B01D8" w:rsidP="003B01D8">
      <w:pPr>
        <w:ind w:left="-567" w:right="-284" w:firstLine="284"/>
        <w:rPr>
          <w:sz w:val="18"/>
          <w:szCs w:val="18"/>
        </w:rPr>
      </w:pPr>
      <w:r w:rsidRPr="003B01D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B01D8" w:rsidRPr="003B01D8" w:rsidRDefault="003B01D8" w:rsidP="003B01D8">
      <w:pPr>
        <w:ind w:left="-567" w:right="-284" w:firstLine="284"/>
        <w:rPr>
          <w:sz w:val="18"/>
          <w:szCs w:val="18"/>
        </w:rPr>
      </w:pPr>
      <w:r w:rsidRPr="003B01D8">
        <w:rPr>
          <w:sz w:val="18"/>
          <w:szCs w:val="18"/>
        </w:rPr>
        <w:t>- в письменной или устной форме в ходе проведения собрания участников публичных слушаний;</w:t>
      </w:r>
    </w:p>
    <w:p w:rsidR="003B01D8" w:rsidRPr="003B01D8" w:rsidRDefault="003B01D8" w:rsidP="003B01D8">
      <w:pPr>
        <w:ind w:left="-567" w:right="-284" w:firstLine="284"/>
        <w:rPr>
          <w:sz w:val="18"/>
          <w:szCs w:val="18"/>
        </w:rPr>
      </w:pPr>
      <w:r w:rsidRPr="003B01D8">
        <w:rPr>
          <w:sz w:val="18"/>
          <w:szCs w:val="18"/>
        </w:rPr>
        <w:t xml:space="preserve">- в письменной форме в адрес Администрации Хомутовского муниципального образования по адресу: </w:t>
      </w:r>
      <w:proofErr w:type="gramStart"/>
      <w:r w:rsidRPr="003B01D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B01D8" w:rsidRPr="003B01D8" w:rsidRDefault="003B01D8" w:rsidP="003B01D8">
      <w:pPr>
        <w:ind w:left="-567" w:right="-284" w:firstLine="284"/>
        <w:rPr>
          <w:sz w:val="18"/>
          <w:szCs w:val="18"/>
        </w:rPr>
      </w:pPr>
      <w:r w:rsidRPr="003B01D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9" w:history="1">
        <w:r w:rsidRPr="003B01D8">
          <w:rPr>
            <w:rStyle w:val="af"/>
            <w:sz w:val="18"/>
            <w:szCs w:val="18"/>
          </w:rPr>
          <w:t>http://khomutovskoe-mo.ru</w:t>
        </w:r>
      </w:hyperlink>
      <w:r w:rsidRPr="003B01D8">
        <w:rPr>
          <w:sz w:val="18"/>
          <w:szCs w:val="18"/>
        </w:rPr>
        <w:t>) и в газете «Вестник Хомутовского поселения»: с 17.07.2023г. по 10.08.2023.</w:t>
      </w:r>
    </w:p>
    <w:p w:rsidR="003B01D8" w:rsidRDefault="003B01D8" w:rsidP="003B01D8">
      <w:pPr>
        <w:ind w:left="-567" w:right="-284" w:firstLine="284"/>
        <w:rPr>
          <w:sz w:val="18"/>
          <w:szCs w:val="18"/>
        </w:rPr>
      </w:pPr>
      <w:r w:rsidRPr="003B01D8">
        <w:rPr>
          <w:sz w:val="18"/>
          <w:szCs w:val="18"/>
        </w:rPr>
        <w:t>Справки по вопросам организации и проведения публичных слушаний по телефону: 696-182,696-501.</w:t>
      </w:r>
    </w:p>
    <w:p w:rsidR="003B01D8" w:rsidRDefault="003B01D8" w:rsidP="003B01D8">
      <w:pPr>
        <w:ind w:left="-567" w:right="-284" w:firstLine="284"/>
        <w:rPr>
          <w:sz w:val="18"/>
          <w:szCs w:val="18"/>
        </w:rPr>
      </w:pPr>
    </w:p>
    <w:p w:rsidR="003B01D8" w:rsidRDefault="003B01D8" w:rsidP="003B01D8">
      <w:pPr>
        <w:ind w:left="-567" w:right="-284" w:firstLine="284"/>
        <w:rPr>
          <w:sz w:val="18"/>
          <w:szCs w:val="18"/>
        </w:rPr>
      </w:pPr>
    </w:p>
    <w:p w:rsidR="003B01D8" w:rsidRPr="003B01D8" w:rsidRDefault="003B01D8" w:rsidP="003B01D8">
      <w:pPr>
        <w:ind w:left="-567" w:right="-284" w:firstLine="284"/>
        <w:rPr>
          <w:sz w:val="18"/>
          <w:szCs w:val="18"/>
        </w:rPr>
      </w:pPr>
    </w:p>
    <w:p w:rsidR="00FF0E95" w:rsidRPr="007A6408" w:rsidRDefault="00FF0E95" w:rsidP="00FF0E95">
      <w:pPr>
        <w:tabs>
          <w:tab w:val="left" w:pos="426"/>
          <w:tab w:val="left" w:pos="3976"/>
        </w:tabs>
        <w:ind w:left="-284" w:right="-136" w:firstLine="426"/>
        <w:jc w:val="center"/>
        <w:rPr>
          <w:b/>
          <w:sz w:val="18"/>
          <w:szCs w:val="18"/>
        </w:rPr>
      </w:pPr>
      <w:r w:rsidRPr="007A6408">
        <w:rPr>
          <w:sz w:val="18"/>
          <w:szCs w:val="18"/>
        </w:rPr>
        <w:t>РОССИЙСКАЯ ФЕДЕРАЦИЯ</w:t>
      </w:r>
    </w:p>
    <w:p w:rsidR="00FF0E95" w:rsidRPr="007A6408" w:rsidRDefault="00FF0E95" w:rsidP="00FF0E95">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FF0E95" w:rsidRPr="007A6408" w:rsidRDefault="00FF0E95" w:rsidP="00FF0E95">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FF0E95" w:rsidRDefault="00FF0E95" w:rsidP="00FF0E95">
      <w:pPr>
        <w:tabs>
          <w:tab w:val="left" w:pos="426"/>
          <w:tab w:val="left" w:pos="3976"/>
        </w:tabs>
        <w:ind w:left="-284" w:right="-136" w:firstLine="426"/>
        <w:jc w:val="center"/>
        <w:rPr>
          <w:b/>
          <w:bCs/>
          <w:sz w:val="18"/>
          <w:szCs w:val="18"/>
        </w:rPr>
      </w:pPr>
      <w:r w:rsidRPr="007A6408">
        <w:rPr>
          <w:b/>
          <w:bCs/>
          <w:sz w:val="18"/>
          <w:szCs w:val="18"/>
        </w:rPr>
        <w:t>АДМИНИСТРАЦИЯ</w:t>
      </w:r>
    </w:p>
    <w:p w:rsidR="00FF0E95" w:rsidRDefault="00FF0E95" w:rsidP="00FF0E95">
      <w:pPr>
        <w:tabs>
          <w:tab w:val="left" w:pos="426"/>
          <w:tab w:val="left" w:pos="3976"/>
        </w:tabs>
        <w:ind w:left="-284" w:right="-136" w:firstLine="426"/>
        <w:jc w:val="center"/>
        <w:rPr>
          <w:b/>
          <w:bCs/>
          <w:sz w:val="18"/>
          <w:szCs w:val="18"/>
        </w:rPr>
      </w:pPr>
      <w:r>
        <w:rPr>
          <w:b/>
          <w:bCs/>
          <w:sz w:val="18"/>
          <w:szCs w:val="18"/>
        </w:rPr>
        <w:t>ПОСТАНОВЛЕНИЕ</w:t>
      </w:r>
    </w:p>
    <w:p w:rsidR="00C52DB4" w:rsidRDefault="00C52DB4" w:rsidP="00FF0E95">
      <w:pPr>
        <w:tabs>
          <w:tab w:val="left" w:pos="426"/>
          <w:tab w:val="left" w:pos="3976"/>
        </w:tabs>
        <w:ind w:left="-284" w:right="-136" w:firstLine="426"/>
        <w:jc w:val="center"/>
        <w:rPr>
          <w:b/>
          <w:bCs/>
          <w:sz w:val="18"/>
          <w:szCs w:val="18"/>
        </w:rPr>
      </w:pPr>
    </w:p>
    <w:p w:rsidR="00FF0E95" w:rsidRDefault="00C52DB4" w:rsidP="00FF0E95">
      <w:pPr>
        <w:tabs>
          <w:tab w:val="left" w:pos="426"/>
          <w:tab w:val="left" w:pos="3976"/>
        </w:tabs>
        <w:ind w:left="-284" w:right="-136" w:firstLine="426"/>
        <w:rPr>
          <w:sz w:val="18"/>
          <w:szCs w:val="18"/>
          <w:u w:val="single"/>
        </w:rPr>
      </w:pPr>
      <w:r>
        <w:rPr>
          <w:bCs/>
          <w:sz w:val="18"/>
          <w:szCs w:val="18"/>
          <w:u w:val="single"/>
        </w:rPr>
        <w:t>20</w:t>
      </w:r>
      <w:r w:rsidR="00FF0E95">
        <w:rPr>
          <w:bCs/>
          <w:sz w:val="18"/>
          <w:szCs w:val="18"/>
          <w:u w:val="single"/>
        </w:rPr>
        <w:t>.07.2023</w:t>
      </w:r>
      <w:r w:rsidR="00FF0E95">
        <w:rPr>
          <w:sz w:val="18"/>
          <w:szCs w:val="18"/>
          <w:u w:val="single"/>
        </w:rPr>
        <w:t xml:space="preserve">  № </w:t>
      </w:r>
      <w:r>
        <w:rPr>
          <w:sz w:val="18"/>
          <w:szCs w:val="18"/>
          <w:u w:val="single"/>
        </w:rPr>
        <w:t>154 о/д</w:t>
      </w:r>
    </w:p>
    <w:p w:rsidR="00FF0E95" w:rsidRDefault="00FF0E95" w:rsidP="00FF0E95">
      <w:pPr>
        <w:tabs>
          <w:tab w:val="left" w:pos="426"/>
          <w:tab w:val="left" w:pos="3976"/>
        </w:tabs>
        <w:ind w:left="-284" w:right="-136" w:firstLine="426"/>
        <w:rPr>
          <w:sz w:val="18"/>
          <w:szCs w:val="18"/>
        </w:rPr>
      </w:pPr>
      <w:r>
        <w:rPr>
          <w:sz w:val="18"/>
          <w:szCs w:val="18"/>
        </w:rPr>
        <w:t xml:space="preserve">       с. Хомутово </w:t>
      </w:r>
    </w:p>
    <w:p w:rsidR="00FF0E95" w:rsidRPr="007A6408" w:rsidRDefault="00FF0E95" w:rsidP="00FF0E95">
      <w:pPr>
        <w:tabs>
          <w:tab w:val="left" w:pos="426"/>
          <w:tab w:val="left" w:pos="3976"/>
        </w:tabs>
        <w:ind w:left="-284" w:right="-136" w:firstLine="426"/>
        <w:rPr>
          <w:sz w:val="18"/>
          <w:szCs w:val="18"/>
        </w:rPr>
      </w:pPr>
    </w:p>
    <w:p w:rsidR="00740ADC" w:rsidRDefault="00C52DB4" w:rsidP="00FF0E95">
      <w:pPr>
        <w:ind w:left="-567" w:right="-284" w:firstLine="284"/>
        <w:rPr>
          <w:sz w:val="18"/>
          <w:szCs w:val="18"/>
        </w:rPr>
      </w:pPr>
      <w:r w:rsidRPr="00C52DB4">
        <w:rPr>
          <w:sz w:val="18"/>
          <w:szCs w:val="18"/>
        </w:rPr>
        <w:t>О внесении изменений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w:t>
      </w:r>
      <w:r w:rsidR="00740ADC">
        <w:rPr>
          <w:sz w:val="18"/>
          <w:szCs w:val="18"/>
        </w:rPr>
        <w:t>.</w:t>
      </w:r>
    </w:p>
    <w:p w:rsidR="00740ADC" w:rsidRDefault="00740ADC" w:rsidP="00FF0E95">
      <w:pPr>
        <w:ind w:left="-567" w:right="-284" w:firstLine="284"/>
        <w:rPr>
          <w:sz w:val="18"/>
          <w:szCs w:val="18"/>
        </w:rPr>
      </w:pPr>
    </w:p>
    <w:p w:rsidR="00740ADC" w:rsidRDefault="00FF0E95" w:rsidP="00740ADC">
      <w:pPr>
        <w:ind w:left="-567" w:right="-284" w:firstLine="284"/>
        <w:rPr>
          <w:sz w:val="18"/>
          <w:szCs w:val="18"/>
        </w:rPr>
      </w:pPr>
      <w:r>
        <w:rPr>
          <w:sz w:val="18"/>
          <w:szCs w:val="18"/>
        </w:rPr>
        <w:t>.</w:t>
      </w:r>
      <w:r w:rsidR="00740ADC" w:rsidRPr="00740ADC">
        <w:t xml:space="preserve"> </w:t>
      </w:r>
      <w:r w:rsidR="00740ADC" w:rsidRPr="00740ADC">
        <w:rPr>
          <w:sz w:val="18"/>
          <w:szCs w:val="18"/>
        </w:rPr>
        <w:t>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Хомутовском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
    <w:p w:rsidR="00740ADC" w:rsidRPr="00740ADC" w:rsidRDefault="00740ADC" w:rsidP="00740ADC">
      <w:pPr>
        <w:ind w:left="-567" w:right="-284" w:firstLine="284"/>
        <w:rPr>
          <w:sz w:val="18"/>
          <w:szCs w:val="18"/>
        </w:rPr>
      </w:pPr>
    </w:p>
    <w:p w:rsidR="00740ADC" w:rsidRDefault="00740ADC" w:rsidP="00740ADC">
      <w:pPr>
        <w:ind w:left="-567" w:right="-284" w:firstLine="284"/>
        <w:rPr>
          <w:sz w:val="18"/>
          <w:szCs w:val="18"/>
        </w:rPr>
      </w:pPr>
      <w:r w:rsidRPr="00740ADC">
        <w:rPr>
          <w:sz w:val="18"/>
          <w:szCs w:val="18"/>
        </w:rPr>
        <w:t>ПОСТАНОВЛЯЕТ:</w:t>
      </w:r>
    </w:p>
    <w:p w:rsidR="00740ADC" w:rsidRPr="00740ADC" w:rsidRDefault="00740ADC" w:rsidP="00740ADC">
      <w:pPr>
        <w:ind w:left="-567" w:right="-284" w:firstLine="284"/>
        <w:rPr>
          <w:sz w:val="18"/>
          <w:szCs w:val="18"/>
        </w:rPr>
      </w:pPr>
    </w:p>
    <w:p w:rsidR="00740ADC" w:rsidRPr="00740ADC" w:rsidRDefault="00740ADC" w:rsidP="00740ADC">
      <w:pPr>
        <w:ind w:left="-567" w:right="-284" w:firstLine="284"/>
        <w:rPr>
          <w:sz w:val="18"/>
          <w:szCs w:val="18"/>
        </w:rPr>
      </w:pPr>
      <w:r w:rsidRPr="00740ADC">
        <w:rPr>
          <w:sz w:val="18"/>
          <w:szCs w:val="18"/>
        </w:rPr>
        <w:lastRenderedPageBreak/>
        <w:t>1.</w:t>
      </w:r>
      <w:r w:rsidRPr="00740ADC">
        <w:rPr>
          <w:sz w:val="18"/>
          <w:szCs w:val="18"/>
        </w:rPr>
        <w:tab/>
        <w:t xml:space="preserve">Внести следующие изменения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 </w:t>
      </w:r>
    </w:p>
    <w:p w:rsidR="00FF0E95" w:rsidRDefault="00740ADC" w:rsidP="00740ADC">
      <w:pPr>
        <w:ind w:left="-567" w:right="-284" w:firstLine="284"/>
        <w:rPr>
          <w:sz w:val="18"/>
          <w:szCs w:val="18"/>
        </w:rPr>
      </w:pPr>
      <w:r w:rsidRPr="00740ADC">
        <w:rPr>
          <w:sz w:val="18"/>
          <w:szCs w:val="18"/>
        </w:rPr>
        <w:t>1.1.</w:t>
      </w:r>
      <w:r w:rsidRPr="00740ADC">
        <w:rPr>
          <w:sz w:val="18"/>
          <w:szCs w:val="18"/>
        </w:rPr>
        <w:tab/>
        <w:t>Приложение №1 к Порядку применения бюджетной классификации РФ в части относящейся к бюджету Хомутовского муниципального образования на 2023 год и плановый период 2024-2025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 «</w:t>
      </w:r>
    </w:p>
    <w:p w:rsidR="003B01D8" w:rsidRDefault="003B01D8" w:rsidP="003B01D8">
      <w:pPr>
        <w:ind w:left="-567" w:right="-284" w:firstLine="284"/>
        <w:rPr>
          <w:sz w:val="18"/>
          <w:szCs w:val="18"/>
        </w:rPr>
      </w:pPr>
    </w:p>
    <w:tbl>
      <w:tblPr>
        <w:tblW w:w="10035" w:type="dxa"/>
        <w:tblInd w:w="-552" w:type="dxa"/>
        <w:tblLayout w:type="fixed"/>
        <w:tblCellMar>
          <w:left w:w="0" w:type="dxa"/>
          <w:right w:w="0" w:type="dxa"/>
        </w:tblCellMar>
        <w:tblLook w:val="0000" w:firstRow="0" w:lastRow="0" w:firstColumn="0" w:lastColumn="0" w:noHBand="0" w:noVBand="0"/>
      </w:tblPr>
      <w:tblGrid>
        <w:gridCol w:w="2552"/>
        <w:gridCol w:w="7483"/>
      </w:tblGrid>
      <w:tr w:rsidR="00740ADC" w:rsidRPr="00740ADC" w:rsidTr="00740ADC">
        <w:trPr>
          <w:trHeight w:val="483"/>
        </w:trPr>
        <w:tc>
          <w:tcPr>
            <w:tcW w:w="2552" w:type="dxa"/>
            <w:tcBorders>
              <w:top w:val="single" w:sz="12" w:space="0" w:color="000000"/>
              <w:left w:val="single" w:sz="12" w:space="0" w:color="000000"/>
              <w:bottom w:val="single" w:sz="12" w:space="0" w:color="000000"/>
              <w:right w:val="single" w:sz="12" w:space="0" w:color="000000"/>
            </w:tcBorders>
          </w:tcPr>
          <w:p w:rsidR="00740ADC" w:rsidRPr="00740ADC" w:rsidRDefault="00740ADC" w:rsidP="00740ADC">
            <w:pPr>
              <w:ind w:left="141" w:right="142" w:firstLine="142"/>
              <w:rPr>
                <w:sz w:val="18"/>
                <w:szCs w:val="18"/>
                <w:lang w:val="en-US"/>
              </w:rPr>
            </w:pPr>
            <w:r w:rsidRPr="00740ADC">
              <w:rPr>
                <w:sz w:val="18"/>
                <w:szCs w:val="18"/>
              </w:rPr>
              <w:t>91.4.00.L5765</w:t>
            </w:r>
            <w:r w:rsidRPr="00740ADC">
              <w:rPr>
                <w:sz w:val="18"/>
                <w:szCs w:val="18"/>
                <w:lang w:val="en-US"/>
              </w:rPr>
              <w:t>F</w:t>
            </w:r>
          </w:p>
        </w:tc>
        <w:tc>
          <w:tcPr>
            <w:tcW w:w="7483" w:type="dxa"/>
            <w:tcBorders>
              <w:top w:val="single" w:sz="12" w:space="0" w:color="000000"/>
              <w:left w:val="single" w:sz="12" w:space="0" w:color="000000"/>
              <w:bottom w:val="single" w:sz="12" w:space="0" w:color="000000"/>
              <w:right w:val="single" w:sz="12" w:space="0" w:color="000000"/>
            </w:tcBorders>
          </w:tcPr>
          <w:p w:rsidR="00740ADC" w:rsidRPr="00740ADC" w:rsidRDefault="00740ADC" w:rsidP="00740ADC">
            <w:pPr>
              <w:ind w:left="142" w:right="112" w:firstLine="284"/>
              <w:rPr>
                <w:sz w:val="18"/>
                <w:szCs w:val="18"/>
              </w:rPr>
            </w:pPr>
            <w:r w:rsidRPr="00740AD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r>
      <w:tr w:rsidR="00740ADC" w:rsidRPr="00740ADC" w:rsidTr="00740ADC">
        <w:trPr>
          <w:trHeight w:val="483"/>
        </w:trPr>
        <w:tc>
          <w:tcPr>
            <w:tcW w:w="2552" w:type="dxa"/>
            <w:tcBorders>
              <w:top w:val="single" w:sz="12" w:space="0" w:color="000000"/>
              <w:left w:val="single" w:sz="12" w:space="0" w:color="000000"/>
              <w:bottom w:val="single" w:sz="12" w:space="0" w:color="000000"/>
              <w:right w:val="single" w:sz="12" w:space="0" w:color="000000"/>
            </w:tcBorders>
          </w:tcPr>
          <w:p w:rsidR="00740ADC" w:rsidRPr="00740ADC" w:rsidRDefault="00740ADC" w:rsidP="00740ADC">
            <w:pPr>
              <w:ind w:left="141" w:right="142" w:firstLine="142"/>
              <w:rPr>
                <w:sz w:val="18"/>
                <w:szCs w:val="18"/>
              </w:rPr>
            </w:pPr>
            <w:r w:rsidRPr="00740ADC">
              <w:rPr>
                <w:sz w:val="18"/>
                <w:szCs w:val="18"/>
              </w:rPr>
              <w:t>22.1.00.S2980</w:t>
            </w:r>
          </w:p>
        </w:tc>
        <w:tc>
          <w:tcPr>
            <w:tcW w:w="7483" w:type="dxa"/>
            <w:tcBorders>
              <w:top w:val="single" w:sz="12" w:space="0" w:color="000000"/>
              <w:left w:val="single" w:sz="12" w:space="0" w:color="000000"/>
              <w:bottom w:val="single" w:sz="12" w:space="0" w:color="000000"/>
              <w:right w:val="single" w:sz="12" w:space="0" w:color="000000"/>
            </w:tcBorders>
          </w:tcPr>
          <w:p w:rsidR="00740ADC" w:rsidRPr="00740ADC" w:rsidRDefault="00740ADC" w:rsidP="00740ADC">
            <w:pPr>
              <w:ind w:left="142" w:right="112" w:firstLine="284"/>
              <w:rPr>
                <w:sz w:val="18"/>
                <w:szCs w:val="18"/>
              </w:rPr>
            </w:pPr>
            <w:r w:rsidRPr="00740ADC">
              <w:rPr>
                <w:sz w:val="18"/>
                <w:szCs w:val="18"/>
              </w:rPr>
              <w:t>Осуществление мероприятий по подготовке документации по планировке территорий (проектов планировки и/или проектов межевания территорий)</w:t>
            </w:r>
          </w:p>
        </w:tc>
      </w:tr>
    </w:tbl>
    <w:p w:rsidR="00465D20" w:rsidRDefault="00465D20" w:rsidP="00465D20">
      <w:pPr>
        <w:ind w:left="-567" w:right="-284" w:firstLine="284"/>
        <w:rPr>
          <w:sz w:val="18"/>
          <w:szCs w:val="18"/>
        </w:rPr>
      </w:pPr>
      <w:r w:rsidRPr="00465D20">
        <w:rPr>
          <w:sz w:val="18"/>
          <w:szCs w:val="18"/>
        </w:rPr>
        <w:t>».</w:t>
      </w:r>
    </w:p>
    <w:p w:rsidR="00465D20" w:rsidRPr="00465D20" w:rsidRDefault="00465D20" w:rsidP="00465D20">
      <w:pPr>
        <w:ind w:left="-567" w:right="-284" w:firstLine="284"/>
        <w:rPr>
          <w:sz w:val="18"/>
          <w:szCs w:val="18"/>
        </w:rPr>
      </w:pPr>
      <w:r w:rsidRPr="00465D20">
        <w:rPr>
          <w:sz w:val="18"/>
          <w:szCs w:val="18"/>
        </w:rPr>
        <w:t>1.2.</w:t>
      </w:r>
      <w:r w:rsidRPr="00465D20">
        <w:rPr>
          <w:sz w:val="18"/>
          <w:szCs w:val="18"/>
        </w:rPr>
        <w:tab/>
        <w:t>Приложение №2 к Порядку применения бюджетной классификации РФ в части относящейся к бюджету Хомутовского муниципального образования на 2023 год и плановый период 2024-2025 годов «Перечень и коды целевых статей в части целевых программ Хомутовского муниципального образования» дополнить строку 7 «Муниципальная программа «Развитие и управление имуществом земельным»» столбец 3 «Бюджетная классификация» следующего содержания: «22.1.00.S2980».</w:t>
      </w:r>
    </w:p>
    <w:p w:rsidR="00465D20" w:rsidRPr="00465D20" w:rsidRDefault="00465D20" w:rsidP="00465D20">
      <w:pPr>
        <w:ind w:left="-567" w:right="-284" w:firstLine="284"/>
        <w:rPr>
          <w:sz w:val="18"/>
          <w:szCs w:val="18"/>
        </w:rPr>
      </w:pPr>
      <w:r w:rsidRPr="00465D20">
        <w:rPr>
          <w:sz w:val="18"/>
          <w:szCs w:val="18"/>
        </w:rPr>
        <w:t>2. Опубликовать настоящее постановление в установленном законом порядке.</w:t>
      </w:r>
    </w:p>
    <w:p w:rsidR="00465D20" w:rsidRPr="00465D20" w:rsidRDefault="00465D20" w:rsidP="00465D20">
      <w:pPr>
        <w:ind w:left="-567" w:right="-284" w:firstLine="284"/>
        <w:rPr>
          <w:sz w:val="18"/>
          <w:szCs w:val="18"/>
        </w:rPr>
      </w:pPr>
      <w:r w:rsidRPr="00465D20">
        <w:rPr>
          <w:sz w:val="18"/>
          <w:szCs w:val="18"/>
        </w:rPr>
        <w:t xml:space="preserve">3. Контроль за исполнением данного постановления возложить на Первого заместителя Главы администрации. </w:t>
      </w:r>
    </w:p>
    <w:p w:rsidR="00465D20" w:rsidRPr="00465D20" w:rsidRDefault="00465D20" w:rsidP="00465D20">
      <w:pPr>
        <w:ind w:left="-567" w:right="-284" w:firstLine="284"/>
        <w:rPr>
          <w:sz w:val="18"/>
          <w:szCs w:val="18"/>
        </w:rPr>
      </w:pPr>
    </w:p>
    <w:p w:rsidR="00465D20" w:rsidRPr="00465D20" w:rsidRDefault="00465D20" w:rsidP="00465D20">
      <w:pPr>
        <w:ind w:left="-567" w:right="-284" w:firstLine="284"/>
        <w:rPr>
          <w:sz w:val="18"/>
          <w:szCs w:val="18"/>
        </w:rPr>
      </w:pPr>
    </w:p>
    <w:p w:rsidR="00465D20" w:rsidRPr="00001D34" w:rsidRDefault="00465D20" w:rsidP="00001D34">
      <w:pPr>
        <w:ind w:left="-567" w:right="-284" w:firstLine="284"/>
        <w:jc w:val="center"/>
        <w:rPr>
          <w:i/>
          <w:sz w:val="18"/>
          <w:szCs w:val="18"/>
        </w:rPr>
      </w:pPr>
      <w:r w:rsidRPr="00001D34">
        <w:rPr>
          <w:i/>
          <w:sz w:val="18"/>
          <w:szCs w:val="18"/>
        </w:rPr>
        <w:t>Исполняющий обязанности</w:t>
      </w:r>
    </w:p>
    <w:p w:rsidR="00740ADC" w:rsidRPr="00001D34" w:rsidRDefault="00465D20" w:rsidP="00001D34">
      <w:pPr>
        <w:ind w:left="-567" w:right="-284" w:firstLine="284"/>
        <w:jc w:val="right"/>
        <w:rPr>
          <w:i/>
          <w:sz w:val="18"/>
          <w:szCs w:val="18"/>
        </w:rPr>
      </w:pPr>
      <w:r w:rsidRPr="00001D34">
        <w:rPr>
          <w:i/>
          <w:sz w:val="18"/>
          <w:szCs w:val="18"/>
        </w:rPr>
        <w:t xml:space="preserve">Главы администрации         </w:t>
      </w:r>
      <w:r w:rsidR="00001D34">
        <w:rPr>
          <w:i/>
          <w:sz w:val="18"/>
          <w:szCs w:val="18"/>
        </w:rPr>
        <w:t xml:space="preserve">   </w:t>
      </w:r>
      <w:r w:rsidRPr="00001D34">
        <w:rPr>
          <w:i/>
          <w:sz w:val="18"/>
          <w:szCs w:val="18"/>
        </w:rPr>
        <w:t xml:space="preserve">                                                         А.В. Иваненко</w:t>
      </w:r>
    </w:p>
    <w:p w:rsidR="00E768B7" w:rsidRDefault="00E768B7" w:rsidP="00465D20">
      <w:pPr>
        <w:ind w:left="-567" w:right="-284" w:firstLine="284"/>
        <w:rPr>
          <w:sz w:val="18"/>
          <w:szCs w:val="18"/>
        </w:rPr>
      </w:pPr>
    </w:p>
    <w:p w:rsidR="00E768B7" w:rsidRPr="00EE00B5" w:rsidRDefault="00E768B7" w:rsidP="00E768B7">
      <w:pPr>
        <w:tabs>
          <w:tab w:val="left" w:pos="3976"/>
        </w:tabs>
        <w:ind w:left="-567" w:right="-425" w:firstLine="284"/>
        <w:jc w:val="right"/>
        <w:rPr>
          <w:i/>
          <w:sz w:val="18"/>
          <w:szCs w:val="18"/>
        </w:rPr>
      </w:pPr>
    </w:p>
    <w:p w:rsidR="00E768B7" w:rsidRDefault="00E768B7" w:rsidP="00E768B7">
      <w:pPr>
        <w:tabs>
          <w:tab w:val="left" w:pos="426"/>
          <w:tab w:val="left" w:pos="3976"/>
        </w:tabs>
        <w:ind w:left="-142" w:right="32" w:firstLine="426"/>
        <w:jc w:val="center"/>
        <w:rPr>
          <w:sz w:val="18"/>
          <w:szCs w:val="18"/>
        </w:rPr>
      </w:pPr>
      <w:r>
        <w:rPr>
          <w:sz w:val="18"/>
          <w:szCs w:val="18"/>
        </w:rPr>
        <w:t>РОССИЙСКАЯ ФЕДЕРАЦИЯ</w:t>
      </w:r>
    </w:p>
    <w:p w:rsidR="00E768B7" w:rsidRDefault="00E768B7" w:rsidP="00E768B7">
      <w:pPr>
        <w:tabs>
          <w:tab w:val="left" w:pos="426"/>
          <w:tab w:val="left" w:pos="3976"/>
        </w:tabs>
        <w:ind w:left="-142" w:right="32" w:firstLine="426"/>
        <w:jc w:val="center"/>
        <w:rPr>
          <w:sz w:val="18"/>
          <w:szCs w:val="18"/>
        </w:rPr>
      </w:pPr>
      <w:r>
        <w:rPr>
          <w:sz w:val="18"/>
          <w:szCs w:val="18"/>
        </w:rPr>
        <w:t>ИРКУТСКАЯ ОБЛАСТЬ   ИРКУТСКИЙ РАЙОН</w:t>
      </w:r>
    </w:p>
    <w:p w:rsidR="00E768B7" w:rsidRDefault="00E768B7" w:rsidP="00E768B7">
      <w:pPr>
        <w:tabs>
          <w:tab w:val="left" w:pos="426"/>
          <w:tab w:val="left" w:pos="3976"/>
        </w:tabs>
        <w:ind w:left="-142" w:right="32" w:firstLine="426"/>
        <w:jc w:val="center"/>
        <w:rPr>
          <w:b/>
          <w:sz w:val="18"/>
          <w:szCs w:val="18"/>
        </w:rPr>
      </w:pPr>
      <w:r>
        <w:rPr>
          <w:b/>
          <w:sz w:val="18"/>
          <w:szCs w:val="18"/>
        </w:rPr>
        <w:t>ДУМА</w:t>
      </w:r>
    </w:p>
    <w:p w:rsidR="00E768B7" w:rsidRDefault="00E768B7" w:rsidP="00E768B7">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E768B7" w:rsidRDefault="00E768B7" w:rsidP="00E768B7">
      <w:pPr>
        <w:tabs>
          <w:tab w:val="left" w:pos="426"/>
          <w:tab w:val="left" w:pos="3976"/>
        </w:tabs>
        <w:ind w:left="-142" w:right="32" w:firstLine="426"/>
        <w:jc w:val="center"/>
        <w:rPr>
          <w:bCs/>
          <w:sz w:val="18"/>
          <w:szCs w:val="18"/>
        </w:rPr>
      </w:pPr>
      <w:r>
        <w:rPr>
          <w:bCs/>
          <w:sz w:val="18"/>
          <w:szCs w:val="18"/>
        </w:rPr>
        <w:t>Пятый созыв</w:t>
      </w:r>
    </w:p>
    <w:p w:rsidR="00E768B7" w:rsidRDefault="00E768B7" w:rsidP="00E768B7">
      <w:pPr>
        <w:tabs>
          <w:tab w:val="left" w:pos="426"/>
          <w:tab w:val="left" w:pos="3976"/>
        </w:tabs>
        <w:ind w:left="-142" w:right="32" w:firstLine="426"/>
        <w:jc w:val="center"/>
        <w:rPr>
          <w:b/>
          <w:bCs/>
          <w:sz w:val="18"/>
          <w:szCs w:val="18"/>
        </w:rPr>
      </w:pPr>
      <w:r>
        <w:rPr>
          <w:b/>
          <w:bCs/>
          <w:sz w:val="18"/>
          <w:szCs w:val="18"/>
        </w:rPr>
        <w:t>Решение</w:t>
      </w:r>
    </w:p>
    <w:p w:rsidR="00E768B7" w:rsidRDefault="00E768B7" w:rsidP="00E768B7">
      <w:pPr>
        <w:tabs>
          <w:tab w:val="left" w:pos="426"/>
          <w:tab w:val="left" w:pos="3976"/>
        </w:tabs>
        <w:ind w:left="-142" w:right="32" w:firstLine="426"/>
        <w:jc w:val="center"/>
        <w:rPr>
          <w:b/>
          <w:bCs/>
          <w:sz w:val="18"/>
          <w:szCs w:val="18"/>
        </w:rPr>
      </w:pPr>
    </w:p>
    <w:p w:rsidR="00E768B7" w:rsidRDefault="00E768B7" w:rsidP="00E768B7">
      <w:pPr>
        <w:tabs>
          <w:tab w:val="left" w:pos="426"/>
          <w:tab w:val="left" w:pos="3976"/>
        </w:tabs>
        <w:ind w:left="-142" w:right="32" w:firstLine="426"/>
        <w:rPr>
          <w:sz w:val="18"/>
          <w:szCs w:val="18"/>
          <w:u w:val="single"/>
        </w:rPr>
      </w:pPr>
      <w:r>
        <w:rPr>
          <w:bCs/>
          <w:sz w:val="18"/>
          <w:szCs w:val="18"/>
          <w:u w:val="single"/>
        </w:rPr>
        <w:t>2</w:t>
      </w:r>
      <w:r w:rsidR="00001D34">
        <w:rPr>
          <w:bCs/>
          <w:sz w:val="18"/>
          <w:szCs w:val="18"/>
          <w:u w:val="single"/>
        </w:rPr>
        <w:t>0</w:t>
      </w:r>
      <w:r>
        <w:rPr>
          <w:bCs/>
          <w:sz w:val="18"/>
          <w:szCs w:val="18"/>
          <w:u w:val="single"/>
        </w:rPr>
        <w:t>.0</w:t>
      </w:r>
      <w:r w:rsidR="00001D34">
        <w:rPr>
          <w:bCs/>
          <w:sz w:val="18"/>
          <w:szCs w:val="18"/>
          <w:u w:val="single"/>
        </w:rPr>
        <w:t>7</w:t>
      </w:r>
      <w:r>
        <w:rPr>
          <w:bCs/>
          <w:sz w:val="18"/>
          <w:szCs w:val="18"/>
          <w:u w:val="single"/>
        </w:rPr>
        <w:t>.2023</w:t>
      </w:r>
      <w:r>
        <w:rPr>
          <w:sz w:val="18"/>
          <w:szCs w:val="18"/>
          <w:u w:val="single"/>
        </w:rPr>
        <w:t xml:space="preserve">  № 1</w:t>
      </w:r>
      <w:r w:rsidR="00001D34">
        <w:rPr>
          <w:sz w:val="18"/>
          <w:szCs w:val="18"/>
          <w:u w:val="single"/>
        </w:rPr>
        <w:t>3</w:t>
      </w:r>
      <w:r>
        <w:rPr>
          <w:sz w:val="18"/>
          <w:szCs w:val="18"/>
          <w:u w:val="single"/>
        </w:rPr>
        <w:t>-5</w:t>
      </w:r>
      <w:r w:rsidR="00001D34">
        <w:rPr>
          <w:sz w:val="18"/>
          <w:szCs w:val="18"/>
          <w:u w:val="single"/>
        </w:rPr>
        <w:t>9</w:t>
      </w:r>
      <w:r>
        <w:rPr>
          <w:sz w:val="18"/>
          <w:szCs w:val="18"/>
          <w:u w:val="single"/>
        </w:rPr>
        <w:t xml:space="preserve"> д</w:t>
      </w:r>
    </w:p>
    <w:p w:rsidR="00E768B7" w:rsidRDefault="00E768B7" w:rsidP="00E768B7">
      <w:pPr>
        <w:tabs>
          <w:tab w:val="left" w:pos="426"/>
          <w:tab w:val="left" w:pos="3976"/>
        </w:tabs>
        <w:ind w:left="-142" w:right="32" w:firstLine="426"/>
        <w:rPr>
          <w:sz w:val="18"/>
          <w:szCs w:val="18"/>
        </w:rPr>
      </w:pPr>
      <w:r>
        <w:rPr>
          <w:sz w:val="18"/>
          <w:szCs w:val="18"/>
        </w:rPr>
        <w:t xml:space="preserve">       с. Хомутово </w:t>
      </w:r>
    </w:p>
    <w:p w:rsidR="00E768B7" w:rsidRDefault="00E768B7" w:rsidP="00E768B7">
      <w:pPr>
        <w:tabs>
          <w:tab w:val="left" w:pos="426"/>
          <w:tab w:val="left" w:pos="3976"/>
        </w:tabs>
        <w:ind w:left="-142" w:right="32" w:firstLine="426"/>
        <w:rPr>
          <w:sz w:val="18"/>
          <w:szCs w:val="18"/>
        </w:rPr>
      </w:pPr>
    </w:p>
    <w:p w:rsidR="00E768B7" w:rsidRDefault="00001D34" w:rsidP="00465D20">
      <w:pPr>
        <w:ind w:left="-567" w:right="-284" w:firstLine="284"/>
        <w:rPr>
          <w:sz w:val="18"/>
          <w:szCs w:val="18"/>
        </w:rPr>
      </w:pPr>
      <w:r w:rsidRPr="00001D34">
        <w:rPr>
          <w:sz w:val="18"/>
          <w:szCs w:val="18"/>
        </w:rPr>
        <w:t>О внесении изменений в решение Думы Хомутовского муниципального образования от 15.12.2022 № 04-23/д</w:t>
      </w:r>
      <w:r>
        <w:rPr>
          <w:sz w:val="18"/>
          <w:szCs w:val="18"/>
        </w:rPr>
        <w:t>.</w:t>
      </w:r>
    </w:p>
    <w:p w:rsidR="00001D34" w:rsidRDefault="00001D34" w:rsidP="00465D20">
      <w:pPr>
        <w:ind w:left="-567" w:right="-284" w:firstLine="284"/>
        <w:rPr>
          <w:sz w:val="18"/>
          <w:szCs w:val="18"/>
        </w:rPr>
      </w:pPr>
    </w:p>
    <w:p w:rsidR="00001D34" w:rsidRDefault="00001D34" w:rsidP="00001D34">
      <w:pPr>
        <w:ind w:left="-567" w:right="-284" w:firstLine="284"/>
        <w:rPr>
          <w:sz w:val="18"/>
          <w:szCs w:val="18"/>
        </w:rPr>
      </w:pPr>
      <w:r w:rsidRPr="00001D34">
        <w:rPr>
          <w:sz w:val="18"/>
          <w:szCs w:val="18"/>
        </w:rPr>
        <w:t xml:space="preserve">В соответствии со </w:t>
      </w:r>
      <w:proofErr w:type="spellStart"/>
      <w:r w:rsidRPr="00001D34">
        <w:rPr>
          <w:sz w:val="18"/>
          <w:szCs w:val="18"/>
        </w:rPr>
        <w:t>ст.ст</w:t>
      </w:r>
      <w:proofErr w:type="spellEnd"/>
      <w:r w:rsidRPr="00001D34">
        <w:rPr>
          <w:sz w:val="18"/>
          <w:szCs w:val="18"/>
        </w:rPr>
        <w:t xml:space="preserve">. 15, 187 Бюджетного кодекса Российской Федерации, </w:t>
      </w:r>
      <w:proofErr w:type="spellStart"/>
      <w:r w:rsidRPr="00001D34">
        <w:rPr>
          <w:sz w:val="18"/>
          <w:szCs w:val="18"/>
        </w:rPr>
        <w:t>ст.ст</w:t>
      </w:r>
      <w:proofErr w:type="spellEnd"/>
      <w:r w:rsidRPr="00001D34">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001D34">
        <w:rPr>
          <w:sz w:val="18"/>
          <w:szCs w:val="18"/>
        </w:rPr>
        <w:t>ст.ст</w:t>
      </w:r>
      <w:proofErr w:type="spellEnd"/>
      <w:r w:rsidRPr="00001D34">
        <w:rPr>
          <w:sz w:val="18"/>
          <w:szCs w:val="18"/>
        </w:rPr>
        <w:t xml:space="preserve">. 6, 18 Положения о бюджетном процессе в Хомутовском муниципальном образовании, утвержденного решением Думы  Хомутовского муниципального образования  от 31.08.2017 № 69-295/д, руководствуясь </w:t>
      </w:r>
      <w:proofErr w:type="spellStart"/>
      <w:r w:rsidRPr="00001D34">
        <w:rPr>
          <w:sz w:val="18"/>
          <w:szCs w:val="18"/>
        </w:rPr>
        <w:t>ст.ст</w:t>
      </w:r>
      <w:proofErr w:type="spellEnd"/>
      <w:r w:rsidRPr="00001D34">
        <w:rPr>
          <w:sz w:val="18"/>
          <w:szCs w:val="18"/>
        </w:rPr>
        <w:t>. 35, 69 Устава Хомутовского  муниципального образования, Дума Хомутовского муниципального образования</w:t>
      </w:r>
    </w:p>
    <w:p w:rsidR="00001D34" w:rsidRPr="00001D34" w:rsidRDefault="00001D34" w:rsidP="00001D34">
      <w:pPr>
        <w:ind w:left="-567" w:right="-284" w:firstLine="284"/>
        <w:rPr>
          <w:sz w:val="18"/>
          <w:szCs w:val="18"/>
        </w:rPr>
      </w:pPr>
    </w:p>
    <w:p w:rsidR="00001D34" w:rsidRDefault="00001D34" w:rsidP="00001D34">
      <w:pPr>
        <w:ind w:left="-567" w:right="-284" w:firstLine="284"/>
        <w:rPr>
          <w:sz w:val="18"/>
          <w:szCs w:val="18"/>
        </w:rPr>
      </w:pPr>
      <w:r w:rsidRPr="00001D34">
        <w:rPr>
          <w:sz w:val="18"/>
          <w:szCs w:val="18"/>
        </w:rPr>
        <w:t>РЕШИЛА:</w:t>
      </w:r>
    </w:p>
    <w:p w:rsidR="00001D34" w:rsidRPr="00001D34" w:rsidRDefault="00001D34" w:rsidP="00001D34">
      <w:pPr>
        <w:ind w:left="-567" w:right="-284" w:firstLine="284"/>
        <w:rPr>
          <w:sz w:val="18"/>
          <w:szCs w:val="18"/>
        </w:rPr>
      </w:pPr>
    </w:p>
    <w:p w:rsidR="00001D34" w:rsidRPr="00001D34" w:rsidRDefault="00001D34" w:rsidP="00001D34">
      <w:pPr>
        <w:ind w:left="-567" w:right="-284" w:firstLine="284"/>
        <w:rPr>
          <w:sz w:val="18"/>
          <w:szCs w:val="18"/>
        </w:rPr>
      </w:pPr>
      <w:r w:rsidRPr="00001D34">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001D34" w:rsidRPr="00001D34" w:rsidRDefault="00001D34" w:rsidP="00001D34">
      <w:pPr>
        <w:ind w:left="-567" w:right="-284" w:firstLine="284"/>
        <w:rPr>
          <w:sz w:val="18"/>
          <w:szCs w:val="18"/>
        </w:rPr>
      </w:pPr>
      <w:r w:rsidRPr="00001D34">
        <w:rPr>
          <w:sz w:val="18"/>
          <w:szCs w:val="18"/>
        </w:rPr>
        <w:t>1.1. Статью 1 изменить и изложить в следующей редакции:</w:t>
      </w:r>
    </w:p>
    <w:p w:rsidR="00001D34" w:rsidRPr="00001D34" w:rsidRDefault="00001D34" w:rsidP="00001D34">
      <w:pPr>
        <w:ind w:left="-567" w:right="-284" w:firstLine="284"/>
        <w:rPr>
          <w:sz w:val="18"/>
          <w:szCs w:val="18"/>
        </w:rPr>
      </w:pPr>
      <w:r w:rsidRPr="00001D34">
        <w:rPr>
          <w:sz w:val="18"/>
          <w:szCs w:val="18"/>
        </w:rPr>
        <w:t>«Статья 1</w:t>
      </w:r>
    </w:p>
    <w:p w:rsidR="00001D34" w:rsidRPr="00001D34" w:rsidRDefault="00001D34" w:rsidP="00001D34">
      <w:pPr>
        <w:ind w:left="-567" w:right="-284" w:firstLine="284"/>
        <w:rPr>
          <w:sz w:val="18"/>
          <w:szCs w:val="18"/>
        </w:rPr>
      </w:pPr>
      <w:r w:rsidRPr="00001D34">
        <w:rPr>
          <w:sz w:val="18"/>
          <w:szCs w:val="18"/>
        </w:rPr>
        <w:t>1. Утвердить основные характеристики бюджета Хомутовского муниципального образования (далее – бюджет поселения) на 2023 год:</w:t>
      </w:r>
    </w:p>
    <w:p w:rsidR="00001D34" w:rsidRPr="00001D34" w:rsidRDefault="00001D34" w:rsidP="00001D34">
      <w:pPr>
        <w:ind w:left="-567" w:right="-284" w:firstLine="284"/>
        <w:rPr>
          <w:sz w:val="18"/>
          <w:szCs w:val="18"/>
        </w:rPr>
      </w:pPr>
      <w:r w:rsidRPr="00001D34">
        <w:rPr>
          <w:sz w:val="18"/>
          <w:szCs w:val="18"/>
        </w:rPr>
        <w:t>1) общий объем доходов - в сумме 758 890,63 тыс. руб., в том числе налоговые и неналоговые доходы в сумме 92 203,63 тыс. руб., безвозмездные поступления в сумме 666 687,00 тыс. руб., из них объем дотации на выравнивание бюджетной обеспеченности из районного бюджет 54 131,88 тыс. руб.</w:t>
      </w:r>
    </w:p>
    <w:p w:rsidR="00001D34" w:rsidRPr="00001D34" w:rsidRDefault="00001D34" w:rsidP="00001D34">
      <w:pPr>
        <w:ind w:left="-567" w:right="-284" w:firstLine="284"/>
        <w:rPr>
          <w:sz w:val="18"/>
          <w:szCs w:val="18"/>
        </w:rPr>
      </w:pPr>
      <w:r w:rsidRPr="00001D34">
        <w:rPr>
          <w:sz w:val="18"/>
          <w:szCs w:val="18"/>
        </w:rPr>
        <w:t>2) общий объем расходов бюджета поселения в сумме 767 602,35 тыс. руб.;</w:t>
      </w:r>
    </w:p>
    <w:p w:rsidR="00001D34" w:rsidRPr="00001D34" w:rsidRDefault="00001D34" w:rsidP="00001D34">
      <w:pPr>
        <w:ind w:left="-567" w:right="-284" w:firstLine="284"/>
        <w:rPr>
          <w:sz w:val="18"/>
          <w:szCs w:val="18"/>
        </w:rPr>
      </w:pPr>
      <w:r w:rsidRPr="00001D34">
        <w:rPr>
          <w:sz w:val="18"/>
          <w:szCs w:val="18"/>
        </w:rPr>
        <w:t>3) размер дефицита бюджета поселения в сумме 8 711,72 тыс. руб. или 9,5% общего годового объема доходов бюджета без учета безвозмездных поступлений».</w:t>
      </w:r>
    </w:p>
    <w:p w:rsidR="00001D34" w:rsidRPr="00001D34" w:rsidRDefault="00001D34" w:rsidP="00001D34">
      <w:pPr>
        <w:ind w:left="-567" w:right="-284" w:firstLine="284"/>
        <w:rPr>
          <w:sz w:val="18"/>
          <w:szCs w:val="18"/>
        </w:rPr>
      </w:pPr>
      <w:r w:rsidRPr="00001D34">
        <w:rPr>
          <w:sz w:val="18"/>
          <w:szCs w:val="18"/>
        </w:rPr>
        <w:t xml:space="preserve">1.2. В статью 11 внести следующие изменения: </w:t>
      </w:r>
    </w:p>
    <w:p w:rsidR="00001D34" w:rsidRPr="00001D34" w:rsidRDefault="00001D34" w:rsidP="00001D34">
      <w:pPr>
        <w:ind w:left="-567" w:right="-284" w:firstLine="284"/>
        <w:rPr>
          <w:sz w:val="18"/>
          <w:szCs w:val="18"/>
        </w:rPr>
      </w:pPr>
      <w:r w:rsidRPr="00001D34">
        <w:rPr>
          <w:sz w:val="18"/>
          <w:szCs w:val="18"/>
        </w:rPr>
        <w:t xml:space="preserve">1.2.1. слова «на 1 января 2024 года в сумме 15 744,64 тыс. руб.» заменить словами «на 1 января 2024 года в сумме 22 820,75 тыс. руб.»; </w:t>
      </w:r>
    </w:p>
    <w:p w:rsidR="00001D34" w:rsidRPr="00001D34" w:rsidRDefault="00001D34" w:rsidP="00001D34">
      <w:pPr>
        <w:ind w:left="-567" w:right="-284" w:firstLine="284"/>
        <w:rPr>
          <w:sz w:val="18"/>
          <w:szCs w:val="18"/>
        </w:rPr>
      </w:pPr>
      <w:r w:rsidRPr="00001D34">
        <w:rPr>
          <w:sz w:val="18"/>
          <w:szCs w:val="18"/>
        </w:rPr>
        <w:t>1.2.2. слова «на 1 января 2025 года в сумме 21 600,44  тыс. руб.» заменить словами «на 1 января 2025 года в сумме 28 676,54 тыс. руб.»;</w:t>
      </w:r>
    </w:p>
    <w:p w:rsidR="00001D34" w:rsidRPr="00001D34" w:rsidRDefault="00001D34" w:rsidP="00001D34">
      <w:pPr>
        <w:ind w:left="-567" w:right="-284" w:firstLine="284"/>
        <w:rPr>
          <w:sz w:val="18"/>
          <w:szCs w:val="18"/>
        </w:rPr>
      </w:pPr>
      <w:r w:rsidRPr="00001D34">
        <w:rPr>
          <w:sz w:val="18"/>
          <w:szCs w:val="18"/>
        </w:rPr>
        <w:t xml:space="preserve">1.2.3. слова «на 1 января 2026 года в сумме 27 566,94 тыс. руб.» заменить словами «на 1 января 2026 года в сумме 34 643,04 тыс. руб.». </w:t>
      </w:r>
    </w:p>
    <w:p w:rsidR="00001D34" w:rsidRPr="00001D34" w:rsidRDefault="00001D34" w:rsidP="00001D34">
      <w:pPr>
        <w:ind w:left="-567" w:right="-284" w:firstLine="284"/>
        <w:rPr>
          <w:sz w:val="18"/>
          <w:szCs w:val="18"/>
        </w:rPr>
      </w:pPr>
      <w:r w:rsidRPr="00001D34">
        <w:rPr>
          <w:sz w:val="18"/>
          <w:szCs w:val="18"/>
        </w:rPr>
        <w:t>1.3. Приложения №№ 1, 3, 5, 7, 9,10, 13, 14 изложить в новой редакции (прилагаются).</w:t>
      </w:r>
    </w:p>
    <w:p w:rsidR="00001D34" w:rsidRPr="00001D34" w:rsidRDefault="00001D34" w:rsidP="00001D34">
      <w:pPr>
        <w:ind w:left="-567" w:right="-284" w:firstLine="284"/>
        <w:rPr>
          <w:sz w:val="18"/>
          <w:szCs w:val="18"/>
        </w:rPr>
      </w:pPr>
      <w:r w:rsidRPr="00001D34">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001D34" w:rsidRPr="00001D34" w:rsidRDefault="00001D34" w:rsidP="00001D34">
      <w:pPr>
        <w:ind w:left="-567" w:right="-284" w:firstLine="284"/>
        <w:rPr>
          <w:sz w:val="18"/>
          <w:szCs w:val="18"/>
        </w:rPr>
      </w:pPr>
      <w:r w:rsidRPr="00001D34">
        <w:rPr>
          <w:sz w:val="18"/>
          <w:szCs w:val="18"/>
        </w:rPr>
        <w:t>3. Дефицит бюджета без учета суммы, указанной в пункте 2 настоящего Решения, составит 6 945,73 тыс. руб. или 7,5%.</w:t>
      </w:r>
    </w:p>
    <w:p w:rsidR="00001D34" w:rsidRPr="00001D34" w:rsidRDefault="00001D34" w:rsidP="00001D34">
      <w:pPr>
        <w:ind w:left="-567" w:right="-284" w:firstLine="284"/>
        <w:rPr>
          <w:sz w:val="18"/>
          <w:szCs w:val="18"/>
        </w:rPr>
      </w:pPr>
      <w:r w:rsidRPr="00001D34">
        <w:rPr>
          <w:sz w:val="18"/>
          <w:szCs w:val="18"/>
        </w:rPr>
        <w:t xml:space="preserve">          4.  Опубликовать данное решение в установленном законом порядке.</w:t>
      </w:r>
    </w:p>
    <w:p w:rsidR="00001D34" w:rsidRPr="00001D34" w:rsidRDefault="00001D34" w:rsidP="00001D34">
      <w:pPr>
        <w:ind w:left="-567" w:right="-284" w:firstLine="284"/>
        <w:rPr>
          <w:sz w:val="18"/>
          <w:szCs w:val="18"/>
        </w:rPr>
      </w:pPr>
      <w:r w:rsidRPr="00001D34">
        <w:rPr>
          <w:sz w:val="18"/>
          <w:szCs w:val="18"/>
        </w:rPr>
        <w:lastRenderedPageBreak/>
        <w:t xml:space="preserve">          5.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p w:rsidR="00001D34" w:rsidRPr="00001D34" w:rsidRDefault="00001D34" w:rsidP="00001D34">
      <w:pPr>
        <w:ind w:left="-567" w:right="-284" w:firstLine="284"/>
        <w:rPr>
          <w:sz w:val="18"/>
          <w:szCs w:val="18"/>
        </w:rPr>
      </w:pPr>
    </w:p>
    <w:p w:rsidR="00001D34" w:rsidRPr="00001D34" w:rsidRDefault="00001D34" w:rsidP="00001D34">
      <w:pPr>
        <w:ind w:left="-567" w:right="-284" w:firstLine="284"/>
        <w:rPr>
          <w:sz w:val="18"/>
          <w:szCs w:val="18"/>
        </w:rPr>
      </w:pPr>
      <w:r w:rsidRPr="00001D34">
        <w:rPr>
          <w:sz w:val="18"/>
          <w:szCs w:val="18"/>
        </w:rPr>
        <w:tab/>
        <w:t xml:space="preserve">                                                                           </w:t>
      </w:r>
    </w:p>
    <w:p w:rsidR="00001D34" w:rsidRPr="00295B5A" w:rsidRDefault="00001D34" w:rsidP="00295B5A">
      <w:pPr>
        <w:ind w:left="-567" w:right="-284" w:firstLine="284"/>
        <w:jc w:val="center"/>
        <w:rPr>
          <w:i/>
          <w:sz w:val="18"/>
          <w:szCs w:val="18"/>
        </w:rPr>
      </w:pPr>
      <w:r w:rsidRPr="00295B5A">
        <w:rPr>
          <w:i/>
          <w:sz w:val="18"/>
          <w:szCs w:val="18"/>
        </w:rPr>
        <w:t>Глава Хомутовского</w:t>
      </w:r>
    </w:p>
    <w:p w:rsidR="00001D34" w:rsidRPr="00295B5A" w:rsidRDefault="00001D34" w:rsidP="00295B5A">
      <w:pPr>
        <w:ind w:left="-567" w:right="-284" w:firstLine="284"/>
        <w:jc w:val="right"/>
        <w:rPr>
          <w:i/>
          <w:sz w:val="18"/>
          <w:szCs w:val="18"/>
        </w:rPr>
      </w:pPr>
      <w:r w:rsidRPr="00295B5A">
        <w:rPr>
          <w:i/>
          <w:sz w:val="18"/>
          <w:szCs w:val="18"/>
        </w:rPr>
        <w:t xml:space="preserve">муниципального образования                                                 </w:t>
      </w:r>
      <w:proofErr w:type="spellStart"/>
      <w:r w:rsidRPr="00295B5A">
        <w:rPr>
          <w:i/>
          <w:sz w:val="18"/>
          <w:szCs w:val="18"/>
        </w:rPr>
        <w:t>В.М.Колмаченко</w:t>
      </w:r>
      <w:proofErr w:type="spellEnd"/>
    </w:p>
    <w:p w:rsidR="00295B5A" w:rsidRDefault="00295B5A" w:rsidP="00001D34">
      <w:pPr>
        <w:ind w:left="-567" w:right="-284" w:firstLine="284"/>
        <w:rPr>
          <w:sz w:val="18"/>
          <w:szCs w:val="18"/>
        </w:rPr>
      </w:pPr>
    </w:p>
    <w:p w:rsidR="00295B5A" w:rsidRDefault="00295B5A" w:rsidP="00001D34">
      <w:pPr>
        <w:ind w:left="-567" w:right="-284" w:firstLine="284"/>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Pr="00A9435C" w:rsidRDefault="00295B5A" w:rsidP="00A9435C">
      <w:pPr>
        <w:tabs>
          <w:tab w:val="left" w:pos="426"/>
          <w:tab w:val="left" w:pos="3976"/>
        </w:tabs>
        <w:ind w:left="-142" w:right="-425" w:firstLine="426"/>
        <w:jc w:val="right"/>
        <w:rPr>
          <w:i/>
          <w:sz w:val="18"/>
          <w:szCs w:val="18"/>
        </w:rPr>
      </w:pPr>
      <w:r w:rsidRPr="00A9435C">
        <w:rPr>
          <w:i/>
          <w:sz w:val="18"/>
          <w:szCs w:val="18"/>
        </w:rPr>
        <w:t>Приложение 1</w:t>
      </w:r>
    </w:p>
    <w:p w:rsidR="00295B5A" w:rsidRPr="00A9435C" w:rsidRDefault="00295B5A" w:rsidP="00A9435C">
      <w:pPr>
        <w:tabs>
          <w:tab w:val="left" w:pos="426"/>
          <w:tab w:val="left" w:pos="3976"/>
        </w:tabs>
        <w:ind w:left="-142" w:right="-425" w:firstLine="426"/>
        <w:jc w:val="right"/>
        <w:rPr>
          <w:i/>
          <w:sz w:val="18"/>
          <w:szCs w:val="18"/>
        </w:rPr>
      </w:pPr>
      <w:r w:rsidRPr="00A9435C">
        <w:rPr>
          <w:i/>
          <w:sz w:val="18"/>
          <w:szCs w:val="18"/>
        </w:rPr>
        <w:t>к решению Думы Хомутовского</w:t>
      </w:r>
    </w:p>
    <w:p w:rsidR="00295B5A" w:rsidRPr="00A9435C" w:rsidRDefault="00295B5A" w:rsidP="00A9435C">
      <w:pPr>
        <w:tabs>
          <w:tab w:val="left" w:pos="426"/>
          <w:tab w:val="left" w:pos="3976"/>
        </w:tabs>
        <w:ind w:left="-142" w:right="-425" w:firstLine="426"/>
        <w:jc w:val="right"/>
        <w:rPr>
          <w:i/>
          <w:sz w:val="18"/>
          <w:szCs w:val="18"/>
        </w:rPr>
      </w:pPr>
      <w:r w:rsidRPr="00A9435C">
        <w:rPr>
          <w:i/>
          <w:sz w:val="18"/>
          <w:szCs w:val="18"/>
        </w:rPr>
        <w:t>муниципального образования</w:t>
      </w:r>
    </w:p>
    <w:p w:rsidR="00295B5A" w:rsidRPr="00A9435C" w:rsidRDefault="00295B5A" w:rsidP="00A9435C">
      <w:pPr>
        <w:tabs>
          <w:tab w:val="left" w:pos="426"/>
          <w:tab w:val="left" w:pos="3976"/>
        </w:tabs>
        <w:ind w:left="-142" w:right="-425" w:firstLine="426"/>
        <w:jc w:val="right"/>
        <w:rPr>
          <w:i/>
          <w:sz w:val="18"/>
          <w:szCs w:val="18"/>
        </w:rPr>
      </w:pPr>
      <w:r w:rsidRPr="00A9435C">
        <w:rPr>
          <w:i/>
          <w:sz w:val="18"/>
          <w:szCs w:val="18"/>
        </w:rPr>
        <w:t xml:space="preserve">от </w:t>
      </w:r>
      <w:r w:rsidR="00A9435C">
        <w:rPr>
          <w:i/>
          <w:sz w:val="18"/>
          <w:szCs w:val="18"/>
          <w:u w:val="single"/>
        </w:rPr>
        <w:t>20.07.2023 № 13-59 д</w:t>
      </w:r>
    </w:p>
    <w:p w:rsidR="00295B5A" w:rsidRPr="00295B5A" w:rsidRDefault="00295B5A" w:rsidP="00A9435C">
      <w:pPr>
        <w:tabs>
          <w:tab w:val="left" w:pos="426"/>
          <w:tab w:val="left" w:pos="3976"/>
        </w:tabs>
        <w:ind w:left="-142" w:right="-425" w:firstLine="426"/>
        <w:jc w:val="center"/>
        <w:rPr>
          <w:sz w:val="18"/>
          <w:szCs w:val="18"/>
        </w:rPr>
      </w:pP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r w:rsidRPr="00295B5A">
        <w:rPr>
          <w:sz w:val="18"/>
          <w:szCs w:val="18"/>
        </w:rPr>
        <w:tab/>
      </w:r>
    </w:p>
    <w:p w:rsidR="00295B5A" w:rsidRPr="00295B5A" w:rsidRDefault="00295B5A" w:rsidP="00295B5A">
      <w:pPr>
        <w:tabs>
          <w:tab w:val="left" w:pos="426"/>
          <w:tab w:val="left" w:pos="3976"/>
        </w:tabs>
        <w:ind w:left="-142" w:right="32" w:firstLine="426"/>
        <w:jc w:val="center"/>
        <w:rPr>
          <w:sz w:val="18"/>
          <w:szCs w:val="18"/>
        </w:rPr>
      </w:pPr>
    </w:p>
    <w:p w:rsidR="00295B5A" w:rsidRPr="00295B5A" w:rsidRDefault="00295B5A" w:rsidP="00295B5A">
      <w:pPr>
        <w:tabs>
          <w:tab w:val="left" w:pos="426"/>
          <w:tab w:val="left" w:pos="3976"/>
        </w:tabs>
        <w:ind w:left="-142" w:right="32" w:firstLine="426"/>
        <w:jc w:val="center"/>
        <w:rPr>
          <w:sz w:val="18"/>
          <w:szCs w:val="18"/>
        </w:rPr>
      </w:pPr>
    </w:p>
    <w:p w:rsidR="00295B5A" w:rsidRPr="00295B5A" w:rsidRDefault="00295B5A" w:rsidP="00295B5A">
      <w:pPr>
        <w:tabs>
          <w:tab w:val="left" w:pos="426"/>
          <w:tab w:val="left" w:pos="3976"/>
        </w:tabs>
        <w:ind w:left="-142" w:right="32" w:firstLine="426"/>
        <w:jc w:val="center"/>
        <w:rPr>
          <w:sz w:val="18"/>
          <w:szCs w:val="18"/>
        </w:rPr>
      </w:pPr>
      <w:r w:rsidRPr="00295B5A">
        <w:rPr>
          <w:sz w:val="18"/>
          <w:szCs w:val="18"/>
        </w:rPr>
        <w:t>Прогнозируемые доходы бюджета Хомутовского муниципального образования на 2023 год</w:t>
      </w:r>
    </w:p>
    <w:p w:rsidR="00295B5A" w:rsidRPr="00295B5A" w:rsidRDefault="00295B5A" w:rsidP="00295B5A">
      <w:pPr>
        <w:tabs>
          <w:tab w:val="left" w:pos="426"/>
          <w:tab w:val="left" w:pos="3976"/>
        </w:tabs>
        <w:ind w:left="-142" w:right="32" w:firstLine="426"/>
        <w:jc w:val="center"/>
        <w:rPr>
          <w:sz w:val="18"/>
          <w:szCs w:val="18"/>
        </w:rPr>
      </w:pPr>
    </w:p>
    <w:p w:rsidR="00295B5A" w:rsidRPr="00295B5A" w:rsidRDefault="00295B5A" w:rsidP="00295B5A">
      <w:pPr>
        <w:tabs>
          <w:tab w:val="left" w:pos="426"/>
          <w:tab w:val="left" w:pos="3976"/>
        </w:tabs>
        <w:ind w:left="-142" w:right="32" w:firstLine="426"/>
        <w:jc w:val="center"/>
        <w:rPr>
          <w:sz w:val="18"/>
          <w:szCs w:val="18"/>
        </w:rPr>
      </w:pPr>
      <w:r w:rsidRPr="00295B5A">
        <w:rPr>
          <w:sz w:val="18"/>
          <w:szCs w:val="18"/>
        </w:rPr>
        <w:t>Единица измерения: тыс. руб.</w:t>
      </w:r>
    </w:p>
    <w:tbl>
      <w:tblPr>
        <w:tblStyle w:val="TableStyle086"/>
        <w:tblW w:w="5370" w:type="pct"/>
        <w:tblInd w:w="-271" w:type="dxa"/>
        <w:tblLook w:val="04A0" w:firstRow="1" w:lastRow="0" w:firstColumn="1" w:lastColumn="0" w:noHBand="0" w:noVBand="1"/>
      </w:tblPr>
      <w:tblGrid>
        <w:gridCol w:w="4680"/>
        <w:gridCol w:w="567"/>
        <w:gridCol w:w="2409"/>
        <w:gridCol w:w="2268"/>
      </w:tblGrid>
      <w:tr w:rsidR="003A65BB" w:rsidRPr="00E9016B" w:rsidTr="00235961">
        <w:trPr>
          <w:cantSplit/>
        </w:trPr>
        <w:tc>
          <w:tcPr>
            <w:tcW w:w="4679" w:type="dxa"/>
            <w:tcBorders>
              <w:top w:val="single" w:sz="10" w:space="0" w:color="auto"/>
              <w:left w:val="single" w:sz="10" w:space="0" w:color="auto"/>
              <w:bottom w:val="single" w:sz="10" w:space="0" w:color="auto"/>
              <w:right w:val="single" w:sz="5" w:space="0" w:color="auto"/>
            </w:tcBorders>
            <w:shd w:val="clear" w:color="auto" w:fill="auto"/>
            <w:vAlign w:val="center"/>
          </w:tcPr>
          <w:p w:rsidR="003A65BB" w:rsidRPr="00E9016B" w:rsidRDefault="003A65BB" w:rsidP="003A65BB">
            <w:pPr>
              <w:jc w:val="center"/>
              <w:rPr>
                <w:rFonts w:ascii="Times New Roman" w:eastAsiaTheme="minorEastAsia" w:hAnsi="Times New Roman" w:cs="Times New Roman"/>
                <w:sz w:val="18"/>
                <w:szCs w:val="18"/>
              </w:rPr>
            </w:pPr>
            <w:r w:rsidRPr="00E9016B">
              <w:rPr>
                <w:rFonts w:ascii="Times New Roman" w:eastAsiaTheme="minorEastAsia" w:hAnsi="Times New Roman" w:cs="Times New Roman"/>
                <w:sz w:val="18"/>
                <w:szCs w:val="18"/>
              </w:rPr>
              <w:t>Наименование показателя</w:t>
            </w:r>
          </w:p>
        </w:tc>
        <w:tc>
          <w:tcPr>
            <w:tcW w:w="567" w:type="dxa"/>
            <w:tcBorders>
              <w:top w:val="single" w:sz="10" w:space="0" w:color="auto"/>
              <w:left w:val="single" w:sz="5" w:space="0" w:color="auto"/>
              <w:bottom w:val="single" w:sz="10" w:space="0" w:color="auto"/>
              <w:right w:val="single" w:sz="5" w:space="0" w:color="auto"/>
            </w:tcBorders>
            <w:shd w:val="clear" w:color="auto" w:fill="auto"/>
            <w:vAlign w:val="center"/>
          </w:tcPr>
          <w:p w:rsidR="003A65BB" w:rsidRPr="00E9016B" w:rsidRDefault="003A65BB" w:rsidP="003A65BB">
            <w:pPr>
              <w:jc w:val="center"/>
              <w:rPr>
                <w:rFonts w:ascii="Times New Roman" w:eastAsiaTheme="minorEastAsia" w:hAnsi="Times New Roman" w:cs="Times New Roman"/>
                <w:sz w:val="18"/>
                <w:szCs w:val="18"/>
              </w:rPr>
            </w:pPr>
            <w:r w:rsidRPr="00E9016B">
              <w:rPr>
                <w:rFonts w:ascii="Times New Roman" w:eastAsiaTheme="minorEastAsia" w:hAnsi="Times New Roman" w:cs="Times New Roman"/>
                <w:sz w:val="18"/>
                <w:szCs w:val="18"/>
              </w:rPr>
              <w:t>ППП</w:t>
            </w:r>
          </w:p>
        </w:tc>
        <w:tc>
          <w:tcPr>
            <w:tcW w:w="2409" w:type="dxa"/>
            <w:tcBorders>
              <w:top w:val="single" w:sz="10" w:space="0" w:color="auto"/>
              <w:left w:val="single" w:sz="5" w:space="0" w:color="auto"/>
              <w:bottom w:val="none" w:sz="5" w:space="0" w:color="auto"/>
            </w:tcBorders>
            <w:shd w:val="clear" w:color="auto" w:fill="auto"/>
            <w:vAlign w:val="center"/>
          </w:tcPr>
          <w:p w:rsidR="003A65BB" w:rsidRPr="00E9016B" w:rsidRDefault="003A65BB" w:rsidP="003A65BB">
            <w:pPr>
              <w:jc w:val="center"/>
              <w:rPr>
                <w:rFonts w:ascii="Times New Roman" w:eastAsiaTheme="minorEastAsia" w:hAnsi="Times New Roman" w:cs="Times New Roman"/>
                <w:sz w:val="18"/>
                <w:szCs w:val="18"/>
              </w:rPr>
            </w:pPr>
            <w:r w:rsidRPr="00E9016B">
              <w:rPr>
                <w:rFonts w:ascii="Times New Roman" w:eastAsiaTheme="minorEastAsia" w:hAnsi="Times New Roman" w:cs="Times New Roman"/>
                <w:sz w:val="18"/>
                <w:szCs w:val="18"/>
              </w:rPr>
              <w:t>Классификатор доходов</w:t>
            </w:r>
          </w:p>
        </w:tc>
        <w:tc>
          <w:tcPr>
            <w:tcW w:w="2268" w:type="dxa"/>
            <w:tcBorders>
              <w:top w:val="single" w:sz="10" w:space="0" w:color="auto"/>
              <w:left w:val="single" w:sz="5" w:space="0" w:color="auto"/>
              <w:bottom w:val="single" w:sz="10" w:space="0" w:color="auto"/>
              <w:right w:val="single" w:sz="10" w:space="0" w:color="auto"/>
            </w:tcBorders>
            <w:shd w:val="clear" w:color="auto" w:fill="auto"/>
            <w:vAlign w:val="center"/>
          </w:tcPr>
          <w:p w:rsidR="003A65BB" w:rsidRPr="00E9016B" w:rsidRDefault="003A65BB" w:rsidP="003A65BB">
            <w:pPr>
              <w:jc w:val="center"/>
              <w:rPr>
                <w:rFonts w:ascii="Times New Roman" w:eastAsiaTheme="minorEastAsia" w:hAnsi="Times New Roman" w:cs="Times New Roman"/>
                <w:sz w:val="18"/>
                <w:szCs w:val="18"/>
              </w:rPr>
            </w:pPr>
            <w:r w:rsidRPr="00E9016B">
              <w:rPr>
                <w:rFonts w:ascii="Times New Roman" w:eastAsiaTheme="minorEastAsia" w:hAnsi="Times New Roman" w:cs="Times New Roman"/>
                <w:sz w:val="18"/>
                <w:szCs w:val="18"/>
              </w:rPr>
              <w:t>Сумма на  год</w:t>
            </w:r>
          </w:p>
        </w:tc>
      </w:tr>
    </w:tbl>
    <w:tbl>
      <w:tblPr>
        <w:tblStyle w:val="TableStyle160"/>
        <w:tblW w:w="5370" w:type="pct"/>
        <w:tblInd w:w="-271" w:type="dxa"/>
        <w:tblLook w:val="04A0" w:firstRow="1" w:lastRow="0" w:firstColumn="1" w:lastColumn="0" w:noHBand="0" w:noVBand="1"/>
      </w:tblPr>
      <w:tblGrid>
        <w:gridCol w:w="330"/>
        <w:gridCol w:w="30"/>
        <w:gridCol w:w="44"/>
        <w:gridCol w:w="30"/>
        <w:gridCol w:w="43"/>
        <w:gridCol w:w="30"/>
        <w:gridCol w:w="55"/>
        <w:gridCol w:w="20"/>
        <w:gridCol w:w="110"/>
        <w:gridCol w:w="15"/>
        <w:gridCol w:w="45"/>
        <w:gridCol w:w="45"/>
        <w:gridCol w:w="2098"/>
        <w:gridCol w:w="1832"/>
        <w:gridCol w:w="590"/>
        <w:gridCol w:w="2377"/>
        <w:gridCol w:w="2230"/>
      </w:tblGrid>
      <w:tr w:rsidR="003A65BB" w:rsidRPr="003A65BB" w:rsidTr="00235961">
        <w:trPr>
          <w:cantSplit/>
        </w:trPr>
        <w:tc>
          <w:tcPr>
            <w:tcW w:w="531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НАЛОГОВЫЕ И НЕНАЛОГОВЫЕ ДОХОДЫ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10000000000000000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92 203.63</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НАЛОГИ НА ПРИБЫЛЬ, ДОХОДЫ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10100000000000000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15 393.19</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10102000010000110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15 393.19</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10102010010000110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8 361.70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10102020010000110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203.90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10102030010000110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960.60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10102040010000110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4 666.99</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10102040010000110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4 666.99</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10102080010000110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1 000.00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10102080010000110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1 000.00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10102130010000110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10300000000000000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19 844.25</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10302000010000110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19 844.25</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10302230010000110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9 399.15</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10302231010000110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9 399.15</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уплаты акцизов на моторные масла для дизельных и (или) карбюраторных (</w:t>
            </w:r>
            <w:proofErr w:type="spellStart"/>
            <w:r w:rsidRPr="003A65BB">
              <w:rPr>
                <w:rFonts w:ascii="Times New Roman" w:eastAsiaTheme="minorEastAsia" w:hAnsi="Times New Roman" w:cs="Times New Roman"/>
                <w:i/>
                <w:sz w:val="18"/>
                <w:szCs w:val="18"/>
              </w:rPr>
              <w:t>инжекторных</w:t>
            </w:r>
            <w:proofErr w:type="spellEnd"/>
            <w:r w:rsidRPr="003A65BB">
              <w:rPr>
                <w:rFonts w:ascii="Times New Roman" w:eastAsiaTheme="minorEastAsia"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10302240010000110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65.30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3A65BB">
              <w:rPr>
                <w:rFonts w:ascii="Times New Roman" w:eastAsiaTheme="minorEastAsia" w:hAnsi="Times New Roman" w:cs="Times New Roman"/>
                <w:sz w:val="18"/>
                <w:szCs w:val="18"/>
              </w:rPr>
              <w:t>инжекторных</w:t>
            </w:r>
            <w:proofErr w:type="spellEnd"/>
            <w:r w:rsidRPr="003A65BB">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10302241010000110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65.30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10302250010000110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11 619.40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10302251010000110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11 619.40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10302260010000110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-1 239.60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10302261010000110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-1 239.60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НАЛОГИ НА СОВОКУПНЫЙ ДОХОД</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10500000000000000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3 777.96</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Единый сельскохозяйственный налог</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10503000010000110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3 777.96</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Единый сельскохозяйственный налог</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10503010010000110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3 777.96</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НАЛОГИ НА ИМУЩЕСТВО</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10600000000000000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37 540.00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имущество физических лиц</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10601000000000110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3 500.00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10601030100000110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3 500.00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Земельный налог</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10606000000000110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34 040.00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Земельный налог с организаций</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10606030000000110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15 609.00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Земельный налог с организаций, обладающих земельным участком, расположенным в границах сельских поселений</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10606033100000110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15 609.00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10606033101000110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15 609.00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Земельный налог с физических лиц</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10606040000000110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18 431.00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10606043100000110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18 431.00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ШТРАФЫ, САНКЦИИ, ВОЗМЕЩЕНИЕ УЩЕРБА</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11600000000000000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1 800.00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182</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11618000020000140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1 800.00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ГОСУДАРСТВЕННАЯ ПОШЛИНА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10800000000000000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71.80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10804000010000110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71.80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10804020010000110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71.80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11100000000000000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256.60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11105000000000120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219.90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11105020000000120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53.20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11105025100000120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53.20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11105070000000120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166.70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11105075100000120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166.70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11105300000000120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36.70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11105320000000120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36.70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11105325100000120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36.70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11300000000000000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3 351.50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оказания платных услуг (работ)</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11301000000000130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3 256.00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Прочие доходы от оказания платных услуг (работ)</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11301990000000130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3 256.00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11301995100000130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3 256.00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компенсации затрат государства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11302000000000130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95.50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11302060000000130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15.50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11302065100000130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15.50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Прочие доходы от компенсации затрат государства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11302990000000130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80.00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11302995100000130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80.00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ПРОДАЖИ МАТЕРИАЛЬНЫХ И НЕМАТЕРИАЛЬНЫХ АКТИВОВ</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11400000000000000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9 968.33</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11402000000000000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4 628.33</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11402050100000410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4 628.33</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11402053100000410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4 628.33</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11406000000000430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4 140.00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11406020000000430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4 140.00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11406025100000430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4 140.00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11406300000000430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1 200.00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11406320000000430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1 200.00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11406325100000430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1 200.00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ШТРАФЫ, САНКЦИИ, ВОЗМЕЩЕНИЕ УЩЕРБА</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11600000000000000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2 00.00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11602000020000140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200.00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11602020020000140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200.00</w:t>
            </w:r>
          </w:p>
        </w:tc>
      </w:tr>
      <w:tr w:rsidR="003A65BB" w:rsidRPr="003A65BB" w:rsidTr="00235961">
        <w:trPr>
          <w:cantSplit/>
        </w:trPr>
        <w:tc>
          <w:tcPr>
            <w:tcW w:w="531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БЕЗВОЗМЕЗДНЫЕ ПОСТУПЛЕНИЯ</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20000000000000000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666 687.00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20200000000000000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666 687.00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Дотации бюджетам бюджетной системы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20210000000000150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70 005.98</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20216001000000150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70 005.98</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20216001100000150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70 005.98</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20220000000000150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590 242.52</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20225372100000150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176 196.50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20225555000000150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10 527.80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20225555100000150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10 527.80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20225576000000150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325 170.18</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20225576100000150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325 170.18</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Прочие субсидии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20229999000000150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78 348.04</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Прочие субсидии бюджетам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20229999100000150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78 348.04</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Субвенции бюджетам бюджетной системы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20230000000000150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1 303.50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20230024000000150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0.70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20230024100000150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0.70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20235118000000150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1 302.80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20235118100000150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1 302.80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Иные межбюджетные трансферты</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20240000000000150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5 135.00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20240014000000150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115.40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20240014100000150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115.40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91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Прочие межбюджетные трансферты, передаваемые бюджетам</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20249999000000150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i/>
                <w:sz w:val="18"/>
                <w:szCs w:val="18"/>
              </w:rPr>
              <w:t>5 019.60</w:t>
            </w:r>
          </w:p>
        </w:tc>
      </w:tr>
      <w:tr w:rsidR="003A65BB" w:rsidRPr="003A65BB" w:rsidTr="00235961">
        <w:trPr>
          <w:cantSplit/>
        </w:trPr>
        <w:tc>
          <w:tcPr>
            <w:tcW w:w="330" w:type="dxa"/>
            <w:tcBorders>
              <w:left w:val="single" w:sz="10"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20" w:type="dxa"/>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p>
        </w:tc>
        <w:tc>
          <w:tcPr>
            <w:tcW w:w="4145"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3A65BB" w:rsidRPr="003A65BB" w:rsidRDefault="003A65BB" w:rsidP="003A65BB">
            <w:pP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590" w:type="dxa"/>
            <w:tcBorders>
              <w:top w:val="single" w:sz="5" w:space="0" w:color="auto"/>
              <w:left w:val="single" w:sz="5" w:space="0" w:color="auto"/>
              <w:bottom w:val="single" w:sz="5" w:space="0" w:color="auto"/>
              <w:right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734</w:t>
            </w:r>
          </w:p>
        </w:tc>
        <w:tc>
          <w:tcPr>
            <w:tcW w:w="2377" w:type="dxa"/>
            <w:tcBorders>
              <w:top w:val="single" w:sz="5" w:space="0" w:color="auto"/>
              <w:left w:val="single" w:sz="5" w:space="0" w:color="auto"/>
              <w:bottom w:val="single" w:sz="5" w:space="0" w:color="auto"/>
            </w:tcBorders>
            <w:shd w:val="clear" w:color="auto" w:fill="auto"/>
            <w:vAlign w:val="bottom"/>
          </w:tcPr>
          <w:p w:rsidR="003A65BB" w:rsidRPr="003A65BB" w:rsidRDefault="003A65BB" w:rsidP="003A65BB">
            <w:pPr>
              <w:wordWrap w:val="0"/>
              <w:jc w:val="center"/>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20249999100000150</w:t>
            </w:r>
          </w:p>
        </w:tc>
        <w:tc>
          <w:tcPr>
            <w:tcW w:w="2230" w:type="dxa"/>
            <w:tcBorders>
              <w:top w:val="single" w:sz="5" w:space="0" w:color="auto"/>
              <w:left w:val="single" w:sz="5" w:space="0" w:color="auto"/>
              <w:bottom w:val="single" w:sz="5"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5 019.60</w:t>
            </w:r>
          </w:p>
        </w:tc>
      </w:tr>
      <w:tr w:rsidR="003A65BB" w:rsidRPr="003A65BB" w:rsidTr="00235961">
        <w:trPr>
          <w:cantSplit/>
        </w:trPr>
        <w:tc>
          <w:tcPr>
            <w:tcW w:w="330" w:type="dxa"/>
            <w:tcBorders>
              <w:top w:val="single" w:sz="10" w:space="0" w:color="auto"/>
              <w:left w:val="single" w:sz="4"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4"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3"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55"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2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11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2098"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1832"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590" w:type="dxa"/>
            <w:tcBorders>
              <w:top w:val="single" w:sz="10" w:space="0" w:color="auto"/>
              <w:bottom w:val="single" w:sz="4" w:space="0" w:color="auto"/>
            </w:tcBorders>
            <w:shd w:val="clear" w:color="auto" w:fill="auto"/>
            <w:vAlign w:val="bottom"/>
          </w:tcPr>
          <w:p w:rsidR="003A65BB" w:rsidRPr="003A65BB" w:rsidRDefault="003A65BB" w:rsidP="003A65BB">
            <w:pPr>
              <w:rPr>
                <w:rFonts w:ascii="Times New Roman" w:eastAsiaTheme="minorEastAsia" w:hAnsi="Times New Roman" w:cs="Times New Roman"/>
                <w:sz w:val="18"/>
                <w:szCs w:val="18"/>
              </w:rPr>
            </w:pPr>
          </w:p>
        </w:tc>
        <w:tc>
          <w:tcPr>
            <w:tcW w:w="2377" w:type="dxa"/>
            <w:tcBorders>
              <w:top w:val="single" w:sz="10" w:space="0" w:color="auto"/>
              <w:bottom w:val="single" w:sz="4" w:space="0" w:color="auto"/>
            </w:tcBorders>
            <w:shd w:val="clear" w:color="auto" w:fill="auto"/>
            <w:vAlign w:val="bottom"/>
          </w:tcPr>
          <w:p w:rsidR="003A65BB" w:rsidRPr="003A65BB" w:rsidRDefault="003A65BB" w:rsidP="003A65BB">
            <w:pPr>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Итого доходов:</w:t>
            </w:r>
          </w:p>
        </w:tc>
        <w:tc>
          <w:tcPr>
            <w:tcW w:w="2230" w:type="dxa"/>
            <w:tcBorders>
              <w:top w:val="single" w:sz="5" w:space="0" w:color="auto"/>
              <w:left w:val="single" w:sz="10" w:space="0" w:color="auto"/>
              <w:bottom w:val="single" w:sz="10" w:space="0" w:color="auto"/>
              <w:right w:val="single" w:sz="10" w:space="0" w:color="auto"/>
            </w:tcBorders>
            <w:shd w:val="clear" w:color="auto" w:fill="auto"/>
            <w:vAlign w:val="bottom"/>
          </w:tcPr>
          <w:p w:rsidR="003A65BB" w:rsidRPr="003A65BB" w:rsidRDefault="003A65BB" w:rsidP="003A65BB">
            <w:pPr>
              <w:wordWrap w:val="0"/>
              <w:jc w:val="right"/>
              <w:rPr>
                <w:rFonts w:ascii="Times New Roman" w:eastAsiaTheme="minorEastAsia" w:hAnsi="Times New Roman" w:cs="Times New Roman"/>
                <w:sz w:val="18"/>
                <w:szCs w:val="18"/>
              </w:rPr>
            </w:pPr>
            <w:r w:rsidRPr="003A65BB">
              <w:rPr>
                <w:rFonts w:ascii="Times New Roman" w:eastAsiaTheme="minorEastAsia" w:hAnsi="Times New Roman" w:cs="Times New Roman"/>
                <w:sz w:val="18"/>
                <w:szCs w:val="18"/>
              </w:rPr>
              <w:t>758 890.63</w:t>
            </w:r>
          </w:p>
        </w:tc>
      </w:tr>
    </w:tbl>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p>
    <w:p w:rsidR="00A9435C" w:rsidRDefault="00A9435C" w:rsidP="00A9435C">
      <w:pPr>
        <w:tabs>
          <w:tab w:val="left" w:pos="426"/>
          <w:tab w:val="left" w:pos="3976"/>
        </w:tabs>
        <w:ind w:left="-142" w:right="32" w:firstLine="426"/>
        <w:jc w:val="center"/>
        <w:rPr>
          <w:sz w:val="18"/>
          <w:szCs w:val="18"/>
        </w:rPr>
      </w:pPr>
    </w:p>
    <w:p w:rsidR="00A9435C" w:rsidRPr="00A9435C" w:rsidRDefault="00A9435C" w:rsidP="00A9435C">
      <w:pPr>
        <w:tabs>
          <w:tab w:val="left" w:pos="426"/>
          <w:tab w:val="left" w:pos="3976"/>
        </w:tabs>
        <w:ind w:left="-142" w:right="-425" w:firstLine="426"/>
        <w:jc w:val="right"/>
        <w:rPr>
          <w:i/>
          <w:sz w:val="18"/>
          <w:szCs w:val="18"/>
        </w:rPr>
      </w:pPr>
    </w:p>
    <w:p w:rsidR="00A9435C" w:rsidRPr="00A9435C" w:rsidRDefault="00A9435C" w:rsidP="00A9435C">
      <w:pPr>
        <w:tabs>
          <w:tab w:val="left" w:pos="426"/>
          <w:tab w:val="left" w:pos="3976"/>
        </w:tabs>
        <w:ind w:left="-142" w:right="-425" w:firstLine="426"/>
        <w:jc w:val="right"/>
        <w:rPr>
          <w:i/>
          <w:sz w:val="18"/>
          <w:szCs w:val="18"/>
        </w:rPr>
      </w:pPr>
      <w:r w:rsidRPr="00A9435C">
        <w:rPr>
          <w:i/>
          <w:sz w:val="18"/>
          <w:szCs w:val="18"/>
        </w:rPr>
        <w:t>Приложение 3</w:t>
      </w:r>
    </w:p>
    <w:p w:rsidR="00A9435C" w:rsidRPr="00A9435C" w:rsidRDefault="00A9435C" w:rsidP="00A9435C">
      <w:pPr>
        <w:tabs>
          <w:tab w:val="left" w:pos="426"/>
          <w:tab w:val="left" w:pos="3976"/>
        </w:tabs>
        <w:ind w:left="-142" w:right="-425" w:firstLine="426"/>
        <w:jc w:val="right"/>
        <w:rPr>
          <w:i/>
          <w:sz w:val="18"/>
          <w:szCs w:val="18"/>
        </w:rPr>
      </w:pPr>
      <w:r w:rsidRPr="00A9435C">
        <w:rPr>
          <w:i/>
          <w:sz w:val="18"/>
          <w:szCs w:val="18"/>
        </w:rPr>
        <w:t>к решению Думы Хомутовского</w:t>
      </w:r>
    </w:p>
    <w:p w:rsidR="00A9435C" w:rsidRPr="00A9435C" w:rsidRDefault="00A9435C" w:rsidP="00A9435C">
      <w:pPr>
        <w:tabs>
          <w:tab w:val="left" w:pos="426"/>
          <w:tab w:val="left" w:pos="3976"/>
        </w:tabs>
        <w:ind w:left="-142" w:right="-425" w:firstLine="426"/>
        <w:jc w:val="right"/>
        <w:rPr>
          <w:i/>
          <w:sz w:val="18"/>
          <w:szCs w:val="18"/>
        </w:rPr>
      </w:pPr>
      <w:r w:rsidRPr="00A9435C">
        <w:rPr>
          <w:i/>
          <w:sz w:val="18"/>
          <w:szCs w:val="18"/>
        </w:rPr>
        <w:t>муниципального образования</w:t>
      </w:r>
    </w:p>
    <w:p w:rsidR="00A9435C" w:rsidRPr="00A9435C" w:rsidRDefault="00A9435C" w:rsidP="00A9435C">
      <w:pPr>
        <w:tabs>
          <w:tab w:val="left" w:pos="426"/>
          <w:tab w:val="left" w:pos="3976"/>
        </w:tabs>
        <w:ind w:left="-142" w:right="-425" w:firstLine="426"/>
        <w:jc w:val="right"/>
        <w:rPr>
          <w:i/>
          <w:sz w:val="18"/>
          <w:szCs w:val="18"/>
          <w:u w:val="single"/>
        </w:rPr>
      </w:pPr>
      <w:r w:rsidRPr="00A9435C">
        <w:rPr>
          <w:i/>
          <w:sz w:val="18"/>
          <w:szCs w:val="18"/>
        </w:rPr>
        <w:t xml:space="preserve">                                                                                                        от </w:t>
      </w:r>
      <w:r>
        <w:rPr>
          <w:i/>
          <w:sz w:val="18"/>
          <w:szCs w:val="18"/>
          <w:u w:val="single"/>
        </w:rPr>
        <w:t>20.07.2023</w:t>
      </w:r>
      <w:r w:rsidRPr="00A9435C">
        <w:rPr>
          <w:i/>
          <w:sz w:val="18"/>
          <w:szCs w:val="18"/>
        </w:rPr>
        <w:t xml:space="preserve">_№ </w:t>
      </w:r>
      <w:r>
        <w:rPr>
          <w:i/>
          <w:sz w:val="18"/>
          <w:szCs w:val="18"/>
          <w:u w:val="single"/>
        </w:rPr>
        <w:t>13-59 д</w:t>
      </w:r>
    </w:p>
    <w:p w:rsidR="00A9435C" w:rsidRPr="00A9435C" w:rsidRDefault="00A9435C" w:rsidP="00A9435C">
      <w:pPr>
        <w:tabs>
          <w:tab w:val="left" w:pos="426"/>
          <w:tab w:val="left" w:pos="3976"/>
        </w:tabs>
        <w:ind w:left="-142" w:right="-425" w:firstLine="426"/>
        <w:jc w:val="right"/>
        <w:rPr>
          <w:i/>
          <w:sz w:val="18"/>
          <w:szCs w:val="18"/>
        </w:rPr>
      </w:pPr>
    </w:p>
    <w:p w:rsidR="00A9435C" w:rsidRPr="00A9435C" w:rsidRDefault="00A9435C" w:rsidP="00A9435C">
      <w:pPr>
        <w:tabs>
          <w:tab w:val="left" w:pos="426"/>
          <w:tab w:val="left" w:pos="3976"/>
        </w:tabs>
        <w:ind w:left="-142" w:right="32" w:firstLine="426"/>
        <w:jc w:val="center"/>
        <w:rPr>
          <w:sz w:val="18"/>
          <w:szCs w:val="18"/>
        </w:rPr>
      </w:pPr>
    </w:p>
    <w:p w:rsidR="00A9435C" w:rsidRPr="00A9435C" w:rsidRDefault="00A9435C" w:rsidP="00A9435C">
      <w:pPr>
        <w:tabs>
          <w:tab w:val="left" w:pos="426"/>
          <w:tab w:val="left" w:pos="3976"/>
        </w:tabs>
        <w:ind w:left="-142" w:right="32" w:firstLine="426"/>
        <w:jc w:val="center"/>
        <w:rPr>
          <w:sz w:val="18"/>
          <w:szCs w:val="18"/>
        </w:rPr>
      </w:pPr>
      <w:r w:rsidRPr="00A9435C">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A9435C" w:rsidRPr="00A9435C" w:rsidRDefault="00A9435C" w:rsidP="00A9435C">
      <w:pPr>
        <w:tabs>
          <w:tab w:val="left" w:pos="426"/>
          <w:tab w:val="left" w:pos="3976"/>
        </w:tabs>
        <w:ind w:left="-142" w:right="32" w:firstLine="426"/>
        <w:jc w:val="center"/>
        <w:rPr>
          <w:sz w:val="18"/>
          <w:szCs w:val="18"/>
        </w:rPr>
      </w:pPr>
    </w:p>
    <w:p w:rsidR="00295B5A" w:rsidRDefault="00A9435C" w:rsidP="00A9435C">
      <w:pPr>
        <w:tabs>
          <w:tab w:val="left" w:pos="426"/>
          <w:tab w:val="left" w:pos="3976"/>
        </w:tabs>
        <w:ind w:left="-142" w:right="32" w:firstLine="426"/>
        <w:jc w:val="center"/>
        <w:rPr>
          <w:sz w:val="18"/>
          <w:szCs w:val="18"/>
        </w:rPr>
      </w:pPr>
      <w:r w:rsidRPr="00A9435C">
        <w:rPr>
          <w:sz w:val="18"/>
          <w:szCs w:val="18"/>
        </w:rPr>
        <w:t>Единица измерения: тыс. руб.</w:t>
      </w:r>
    </w:p>
    <w:p w:rsidR="00A9435C" w:rsidRDefault="00A9435C" w:rsidP="00A9435C">
      <w:pPr>
        <w:tabs>
          <w:tab w:val="left" w:pos="426"/>
          <w:tab w:val="left" w:pos="3976"/>
        </w:tabs>
        <w:ind w:left="-142" w:right="32" w:firstLine="426"/>
        <w:jc w:val="center"/>
        <w:rPr>
          <w:sz w:val="18"/>
          <w:szCs w:val="18"/>
        </w:rPr>
      </w:pPr>
    </w:p>
    <w:tbl>
      <w:tblPr>
        <w:tblStyle w:val="TableStyle167"/>
        <w:tblW w:w="10348" w:type="dxa"/>
        <w:tblInd w:w="-696" w:type="dxa"/>
        <w:tblLayout w:type="fixed"/>
        <w:tblLook w:val="04A0" w:firstRow="1" w:lastRow="0" w:firstColumn="1" w:lastColumn="0" w:noHBand="0" w:noVBand="1"/>
      </w:tblPr>
      <w:tblGrid>
        <w:gridCol w:w="8222"/>
        <w:gridCol w:w="2126"/>
      </w:tblGrid>
      <w:tr w:rsidR="00A9435C" w:rsidRPr="00A9435C" w:rsidTr="00CD1D5E">
        <w:trPr>
          <w:cantSplit/>
          <w:tblHeader/>
        </w:trPr>
        <w:tc>
          <w:tcPr>
            <w:tcW w:w="8222" w:type="dxa"/>
            <w:tcBorders>
              <w:top w:val="single" w:sz="10" w:space="0" w:color="auto"/>
              <w:left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Классификатор расходов</w:t>
            </w:r>
          </w:p>
        </w:tc>
        <w:tc>
          <w:tcPr>
            <w:tcW w:w="2126" w:type="dxa"/>
            <w:tcBorders>
              <w:top w:val="single" w:sz="10" w:space="0" w:color="auto"/>
              <w:left w:val="single" w:sz="5" w:space="0" w:color="auto"/>
              <w:bottom w:val="single" w:sz="10" w:space="0" w:color="auto"/>
              <w:right w:val="single" w:sz="10"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Сумма на  год</w:t>
            </w:r>
          </w:p>
        </w:tc>
      </w:tr>
    </w:tbl>
    <w:tbl>
      <w:tblPr>
        <w:tblStyle w:val="TableStyle260"/>
        <w:tblW w:w="10348" w:type="dxa"/>
        <w:tblInd w:w="-696" w:type="dxa"/>
        <w:tblLayout w:type="fixed"/>
        <w:tblLook w:val="04A0" w:firstRow="1" w:lastRow="0" w:firstColumn="1" w:lastColumn="0" w:noHBand="0" w:noVBand="1"/>
      </w:tblPr>
      <w:tblGrid>
        <w:gridCol w:w="750"/>
        <w:gridCol w:w="27"/>
        <w:gridCol w:w="478"/>
        <w:gridCol w:w="492"/>
        <w:gridCol w:w="1366"/>
        <w:gridCol w:w="4316"/>
        <w:gridCol w:w="793"/>
        <w:gridCol w:w="2126"/>
      </w:tblGrid>
      <w:tr w:rsidR="00A9435C" w:rsidRPr="00A9435C" w:rsidTr="00CD1D5E">
        <w:trPr>
          <w:cantSplit/>
          <w:trHeight w:val="733"/>
          <w:tblHeader/>
        </w:trPr>
        <w:tc>
          <w:tcPr>
            <w:tcW w:w="7429" w:type="dxa"/>
            <w:gridSpan w:val="6"/>
            <w:tcBorders>
              <w:top w:val="single" w:sz="5" w:space="0" w:color="auto"/>
              <w:left w:val="single" w:sz="10" w:space="0" w:color="auto"/>
              <w:bottom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Наименование показателя</w:t>
            </w:r>
          </w:p>
        </w:tc>
        <w:tc>
          <w:tcPr>
            <w:tcW w:w="793" w:type="dxa"/>
            <w:tcBorders>
              <w:top w:val="single" w:sz="5" w:space="0" w:color="auto"/>
              <w:left w:val="single" w:sz="5" w:space="0" w:color="auto"/>
              <w:bottom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КОД</w:t>
            </w:r>
          </w:p>
        </w:tc>
        <w:tc>
          <w:tcPr>
            <w:tcW w:w="2126" w:type="dxa"/>
            <w:tcBorders>
              <w:top w:val="single" w:sz="10" w:space="0" w:color="auto"/>
              <w:left w:val="single" w:sz="5" w:space="0" w:color="auto"/>
              <w:bottom w:val="single" w:sz="10" w:space="0" w:color="auto"/>
              <w:right w:val="single" w:sz="10"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ОБЩЕГОСУДАРСТВЕННЫЕ ВОПРОСЫ</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98 078.29</w:t>
            </w:r>
          </w:p>
        </w:tc>
      </w:tr>
      <w:tr w:rsidR="00A9435C" w:rsidRPr="00A9435C" w:rsidTr="00CD1D5E">
        <w:trPr>
          <w:cantSplit/>
          <w:trHeight w:val="454"/>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0102</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3 080.47</w:t>
            </w:r>
          </w:p>
        </w:tc>
      </w:tr>
      <w:tr w:rsidR="00A9435C" w:rsidRPr="00A9435C" w:rsidTr="00CD1D5E">
        <w:trPr>
          <w:cantSplit/>
          <w:trHeight w:val="44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0103</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CD1D5E">
        <w:trPr>
          <w:cantSplit/>
          <w:trHeight w:val="674"/>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59 003.12</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Резервные фонды</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0111</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вопросы</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34 583.70</w:t>
            </w: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НАЦИОНАЛЬНАЯ ОБОРОНА</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1 302.80</w:t>
            </w:r>
          </w:p>
        </w:tc>
      </w:tr>
      <w:tr w:rsidR="00A9435C" w:rsidRPr="00A9435C" w:rsidTr="00CD1D5E">
        <w:trPr>
          <w:cantSplit/>
          <w:trHeight w:val="234"/>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Мобилизационная и вневойсковая подготовка</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0203</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1 302.80</w:t>
            </w:r>
          </w:p>
        </w:tc>
      </w:tr>
      <w:tr w:rsidR="00A9435C" w:rsidRPr="00A9435C" w:rsidTr="00CD1D5E">
        <w:trPr>
          <w:cantSplit/>
          <w:trHeight w:val="44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997.25</w:t>
            </w:r>
          </w:p>
        </w:tc>
      </w:tr>
      <w:tr w:rsidR="00A9435C" w:rsidRPr="00A9435C" w:rsidTr="00CD1D5E">
        <w:trPr>
          <w:cantSplit/>
          <w:trHeight w:val="44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0310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997.25</w:t>
            </w:r>
          </w:p>
        </w:tc>
      </w:tr>
      <w:tr w:rsidR="00A9435C" w:rsidRPr="00A9435C" w:rsidTr="00CD1D5E">
        <w:trPr>
          <w:cantSplit/>
          <w:trHeight w:val="234"/>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НАЦИОНАЛЬНАЯ ЭКОНОМИКА</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244 069.64</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0408</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7 687.81</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235 628.83</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национальной экономики</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0412</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753.00</w:t>
            </w: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ЖИЛИЩНО-КОММУНАЛЬНОЕ ХОЗЯЙСТВО</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38 002.41</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Жилищное хозяйство</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0501</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37 847.47</w:t>
            </w:r>
          </w:p>
        </w:tc>
      </w:tr>
      <w:tr w:rsidR="00A9435C" w:rsidRPr="00A9435C" w:rsidTr="00CD1D5E">
        <w:trPr>
          <w:cantSplit/>
          <w:trHeight w:val="234"/>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ОХРАНА ОКРУЖАЮЩЕЙ СРЕДЫ</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охраны окружающей среды</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0605</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lastRenderedPageBreak/>
              <w:t>КУЛЬТУРА, КИНЕМАТОГРАФИЯ</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350 754.12</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350 754.12</w:t>
            </w: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СОЦИАЛЬНАЯ ПОЛИТИКА</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Пенсионное обеспечение</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1001</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CD1D5E">
        <w:trPr>
          <w:cantSplit/>
          <w:trHeight w:val="22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ФИЗИЧЕСКАЯ КУЛЬТУРА И СПОРТ</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32 127.71</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32 127.71</w:t>
            </w:r>
          </w:p>
        </w:tc>
      </w:tr>
      <w:tr w:rsidR="00A9435C" w:rsidRPr="00A9435C" w:rsidTr="00CD1D5E">
        <w:trPr>
          <w:cantSplit/>
          <w:trHeight w:val="234"/>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ДОЛГА</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1301</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CD1D5E">
        <w:trPr>
          <w:cantSplit/>
          <w:trHeight w:val="440"/>
        </w:trPr>
        <w:tc>
          <w:tcPr>
            <w:tcW w:w="74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93" w:type="dxa"/>
            <w:tcBorders>
              <w:top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CD1D5E">
        <w:trPr>
          <w:cantSplit/>
          <w:trHeight w:val="220"/>
        </w:trPr>
        <w:tc>
          <w:tcPr>
            <w:tcW w:w="750"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67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Прочие межбюджетные трансферты общего характера</w:t>
            </w:r>
          </w:p>
        </w:tc>
        <w:tc>
          <w:tcPr>
            <w:tcW w:w="793"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1403</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CD1D5E">
        <w:trPr>
          <w:cantSplit/>
          <w:trHeight w:val="234"/>
        </w:trPr>
        <w:tc>
          <w:tcPr>
            <w:tcW w:w="750" w:type="dxa"/>
            <w:tcBorders>
              <w:top w:val="single" w:sz="10" w:space="0" w:color="auto"/>
              <w:left w:val="single" w:sz="4" w:space="0" w:color="auto"/>
              <w:bottom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single" w:sz="10" w:space="0" w:color="auto"/>
              <w:bottom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78" w:type="dxa"/>
            <w:tcBorders>
              <w:top w:val="single" w:sz="10" w:space="0" w:color="auto"/>
              <w:bottom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2" w:type="dxa"/>
            <w:tcBorders>
              <w:top w:val="single" w:sz="10" w:space="0" w:color="auto"/>
              <w:bottom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366" w:type="dxa"/>
            <w:tcBorders>
              <w:top w:val="single" w:sz="10" w:space="0" w:color="auto"/>
              <w:bottom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109" w:type="dxa"/>
            <w:gridSpan w:val="2"/>
            <w:tcBorders>
              <w:top w:val="single" w:sz="10" w:space="0" w:color="auto"/>
              <w:bottom w:val="single" w:sz="4" w:space="0" w:color="auto"/>
            </w:tcBorders>
            <w:shd w:val="clear" w:color="auto" w:fill="auto"/>
            <w:vAlign w:val="bottom"/>
          </w:tcPr>
          <w:p w:rsidR="00A9435C" w:rsidRPr="00A9435C" w:rsidRDefault="00A9435C" w:rsidP="00A9435C">
            <w:pPr>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Итого расходов:</w:t>
            </w:r>
          </w:p>
        </w:tc>
        <w:tc>
          <w:tcPr>
            <w:tcW w:w="2126" w:type="dxa"/>
            <w:tcBorders>
              <w:top w:val="single" w:sz="5" w:space="0" w:color="auto"/>
              <w:left w:val="single" w:sz="10" w:space="0" w:color="auto"/>
              <w:bottom w:val="single" w:sz="10"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767 602.35</w:t>
            </w:r>
          </w:p>
        </w:tc>
      </w:tr>
    </w:tbl>
    <w:p w:rsidR="00A9435C" w:rsidRPr="00A9435C" w:rsidRDefault="00A9435C" w:rsidP="00A9435C">
      <w:pPr>
        <w:spacing w:after="200" w:line="276" w:lineRule="auto"/>
        <w:ind w:left="0" w:firstLine="0"/>
        <w:jc w:val="left"/>
        <w:rPr>
          <w:rFonts w:eastAsiaTheme="minorEastAsia"/>
          <w:sz w:val="18"/>
          <w:szCs w:val="18"/>
        </w:rPr>
      </w:pPr>
    </w:p>
    <w:p w:rsidR="00CD1D5E" w:rsidRDefault="00CD1D5E" w:rsidP="00CD1D5E">
      <w:pPr>
        <w:spacing w:after="200" w:line="276" w:lineRule="auto"/>
        <w:ind w:left="0" w:firstLine="0"/>
        <w:jc w:val="left"/>
        <w:rPr>
          <w:rFonts w:eastAsiaTheme="minorEastAsia"/>
          <w:sz w:val="18"/>
          <w:szCs w:val="18"/>
        </w:rPr>
      </w:pP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r>
      <w:r w:rsidRPr="00CD1D5E">
        <w:rPr>
          <w:rFonts w:eastAsiaTheme="minorEastAsia"/>
          <w:sz w:val="18"/>
          <w:szCs w:val="18"/>
        </w:rPr>
        <w:tab/>
        <w:t xml:space="preserve">            </w:t>
      </w:r>
    </w:p>
    <w:p w:rsidR="006D206D" w:rsidRDefault="006D206D" w:rsidP="00CD1D5E">
      <w:pPr>
        <w:spacing w:after="200" w:line="276" w:lineRule="auto"/>
        <w:ind w:left="0" w:firstLine="0"/>
        <w:jc w:val="left"/>
        <w:rPr>
          <w:rFonts w:eastAsiaTheme="minorEastAsia"/>
          <w:sz w:val="18"/>
          <w:szCs w:val="18"/>
        </w:rPr>
      </w:pPr>
    </w:p>
    <w:p w:rsidR="006D206D" w:rsidRDefault="006D206D" w:rsidP="00CD1D5E">
      <w:pPr>
        <w:spacing w:after="200" w:line="276" w:lineRule="auto"/>
        <w:ind w:left="0" w:firstLine="0"/>
        <w:jc w:val="left"/>
        <w:rPr>
          <w:rFonts w:eastAsiaTheme="minorEastAsia"/>
          <w:sz w:val="18"/>
          <w:szCs w:val="18"/>
        </w:rPr>
      </w:pPr>
    </w:p>
    <w:p w:rsidR="006D206D" w:rsidRDefault="006D206D" w:rsidP="00CD1D5E">
      <w:pPr>
        <w:spacing w:after="200" w:line="276" w:lineRule="auto"/>
        <w:ind w:left="0" w:firstLine="0"/>
        <w:jc w:val="left"/>
        <w:rPr>
          <w:rFonts w:eastAsiaTheme="minorEastAsia"/>
          <w:sz w:val="18"/>
          <w:szCs w:val="18"/>
        </w:rPr>
      </w:pPr>
    </w:p>
    <w:p w:rsidR="006D206D" w:rsidRPr="00CD1D5E" w:rsidRDefault="006D206D" w:rsidP="00CD1D5E">
      <w:pPr>
        <w:spacing w:after="200" w:line="276" w:lineRule="auto"/>
        <w:ind w:left="0" w:firstLine="0"/>
        <w:jc w:val="left"/>
        <w:rPr>
          <w:rFonts w:eastAsiaTheme="minorEastAsia"/>
          <w:sz w:val="18"/>
          <w:szCs w:val="18"/>
        </w:rPr>
      </w:pPr>
    </w:p>
    <w:p w:rsidR="00CD1D5E" w:rsidRPr="00CD1D5E" w:rsidRDefault="00CD1D5E" w:rsidP="00CD1D5E">
      <w:pPr>
        <w:spacing w:line="276" w:lineRule="auto"/>
        <w:ind w:left="0" w:right="-425" w:firstLine="0"/>
        <w:jc w:val="right"/>
        <w:rPr>
          <w:rFonts w:eastAsiaTheme="minorEastAsia"/>
          <w:sz w:val="18"/>
          <w:szCs w:val="18"/>
        </w:rPr>
      </w:pPr>
      <w:r w:rsidRPr="00CD1D5E">
        <w:rPr>
          <w:rFonts w:eastAsiaTheme="minorEastAsia"/>
          <w:sz w:val="18"/>
          <w:szCs w:val="18"/>
        </w:rPr>
        <w:t xml:space="preserve">                                                                                                                                                       Приложение 5</w:t>
      </w:r>
    </w:p>
    <w:p w:rsidR="00CD1D5E" w:rsidRPr="00CD1D5E" w:rsidRDefault="00CD1D5E" w:rsidP="00CD1D5E">
      <w:pPr>
        <w:spacing w:line="276" w:lineRule="auto"/>
        <w:ind w:left="0" w:right="-425" w:firstLine="0"/>
        <w:jc w:val="right"/>
        <w:rPr>
          <w:rFonts w:eastAsiaTheme="minorEastAsia"/>
          <w:sz w:val="18"/>
          <w:szCs w:val="18"/>
        </w:rPr>
      </w:pPr>
      <w:r w:rsidRPr="00CD1D5E">
        <w:rPr>
          <w:rFonts w:eastAsiaTheme="minorEastAsia"/>
          <w:sz w:val="18"/>
          <w:szCs w:val="18"/>
        </w:rPr>
        <w:t xml:space="preserve">                                                                                                                                        к решению Думы Хомутовского</w:t>
      </w:r>
    </w:p>
    <w:p w:rsidR="00CD1D5E" w:rsidRPr="00CD1D5E" w:rsidRDefault="00CD1D5E" w:rsidP="00CD1D5E">
      <w:pPr>
        <w:spacing w:line="276" w:lineRule="auto"/>
        <w:ind w:left="0" w:right="-425" w:firstLine="0"/>
        <w:jc w:val="right"/>
        <w:rPr>
          <w:rFonts w:eastAsiaTheme="minorEastAsia"/>
          <w:sz w:val="18"/>
          <w:szCs w:val="18"/>
        </w:rPr>
      </w:pPr>
      <w:r w:rsidRPr="00CD1D5E">
        <w:rPr>
          <w:rFonts w:eastAsiaTheme="minorEastAsia"/>
          <w:sz w:val="18"/>
          <w:szCs w:val="18"/>
        </w:rPr>
        <w:t xml:space="preserve">                                                                                                                                        муниципального образования</w:t>
      </w:r>
    </w:p>
    <w:p w:rsidR="00CD1D5E" w:rsidRPr="006D206D" w:rsidRDefault="00CD1D5E" w:rsidP="00CD1D5E">
      <w:pPr>
        <w:spacing w:line="276" w:lineRule="auto"/>
        <w:ind w:left="0" w:right="-425" w:firstLine="0"/>
        <w:jc w:val="right"/>
        <w:rPr>
          <w:rFonts w:eastAsiaTheme="minorEastAsia"/>
          <w:i/>
          <w:sz w:val="18"/>
          <w:szCs w:val="18"/>
          <w:u w:val="single"/>
        </w:rPr>
      </w:pPr>
      <w:r w:rsidRPr="00CD1D5E">
        <w:rPr>
          <w:rFonts w:eastAsiaTheme="minorEastAsia"/>
          <w:sz w:val="18"/>
          <w:szCs w:val="18"/>
        </w:rPr>
        <w:t xml:space="preserve">                                                                                                                                        от 20.07.2023№ </w:t>
      </w:r>
      <w:r w:rsidR="006D206D">
        <w:rPr>
          <w:rFonts w:eastAsiaTheme="minorEastAsia"/>
          <w:i/>
          <w:sz w:val="18"/>
          <w:szCs w:val="18"/>
          <w:u w:val="single"/>
        </w:rPr>
        <w:t>13-59 д</w:t>
      </w:r>
    </w:p>
    <w:p w:rsidR="00CD1D5E" w:rsidRPr="00CD1D5E" w:rsidRDefault="00CD1D5E" w:rsidP="00CD1D5E">
      <w:pPr>
        <w:spacing w:line="276" w:lineRule="auto"/>
        <w:ind w:left="0" w:right="-425" w:firstLine="0"/>
        <w:jc w:val="right"/>
        <w:rPr>
          <w:rFonts w:eastAsiaTheme="minorEastAsia"/>
          <w:sz w:val="18"/>
          <w:szCs w:val="18"/>
        </w:rPr>
      </w:pPr>
    </w:p>
    <w:p w:rsidR="00CD1D5E" w:rsidRPr="00CD1D5E" w:rsidRDefault="00CD1D5E" w:rsidP="00CD1D5E">
      <w:pPr>
        <w:spacing w:line="276" w:lineRule="auto"/>
        <w:ind w:left="0" w:firstLine="0"/>
        <w:jc w:val="left"/>
        <w:rPr>
          <w:rFonts w:eastAsiaTheme="minorEastAsia"/>
          <w:sz w:val="18"/>
          <w:szCs w:val="18"/>
        </w:rPr>
      </w:pPr>
    </w:p>
    <w:p w:rsidR="00CD1D5E" w:rsidRPr="00CD1D5E" w:rsidRDefault="00CD1D5E" w:rsidP="006D206D">
      <w:pPr>
        <w:spacing w:line="276" w:lineRule="auto"/>
        <w:ind w:left="0" w:firstLine="0"/>
        <w:jc w:val="center"/>
        <w:rPr>
          <w:rFonts w:eastAsiaTheme="minorEastAsia"/>
          <w:sz w:val="18"/>
          <w:szCs w:val="18"/>
        </w:rPr>
      </w:pPr>
      <w:r w:rsidRPr="00CD1D5E">
        <w:rPr>
          <w:rFonts w:eastAsiaTheme="minorEastAsia"/>
          <w:sz w:val="18"/>
          <w:szCs w:val="18"/>
        </w:rPr>
        <w:t>Распределение бюджетных ассигнований по целевым статьям (муниципальным программам</w:t>
      </w:r>
    </w:p>
    <w:p w:rsidR="00CD1D5E" w:rsidRPr="00CD1D5E" w:rsidRDefault="00CD1D5E" w:rsidP="006D206D">
      <w:pPr>
        <w:spacing w:line="276" w:lineRule="auto"/>
        <w:ind w:left="0" w:firstLine="0"/>
        <w:jc w:val="center"/>
        <w:rPr>
          <w:rFonts w:eastAsiaTheme="minorEastAsia"/>
          <w:sz w:val="18"/>
          <w:szCs w:val="18"/>
        </w:rPr>
      </w:pPr>
      <w:r w:rsidRPr="00CD1D5E">
        <w:rPr>
          <w:rFonts w:eastAsiaTheme="minorEastAsia"/>
          <w:sz w:val="18"/>
          <w:szCs w:val="18"/>
        </w:rPr>
        <w:t>Хомутовского муниципального образования и непрограммным направлениям деятельности),</w:t>
      </w:r>
    </w:p>
    <w:p w:rsidR="00CD1D5E" w:rsidRPr="00CD1D5E" w:rsidRDefault="00CD1D5E" w:rsidP="006D206D">
      <w:pPr>
        <w:spacing w:line="276" w:lineRule="auto"/>
        <w:ind w:left="0" w:firstLine="0"/>
        <w:jc w:val="center"/>
        <w:rPr>
          <w:rFonts w:eastAsiaTheme="minorEastAsia"/>
          <w:sz w:val="18"/>
          <w:szCs w:val="18"/>
        </w:rPr>
      </w:pPr>
      <w:r w:rsidRPr="00CD1D5E">
        <w:rPr>
          <w:rFonts w:eastAsiaTheme="minorEastAsia"/>
          <w:sz w:val="18"/>
          <w:szCs w:val="18"/>
        </w:rPr>
        <w:t>видам расходов, разделам, подразделам классификации расходов бюджетов на 2023 год</w:t>
      </w:r>
    </w:p>
    <w:p w:rsidR="00CD1D5E" w:rsidRPr="00CD1D5E" w:rsidRDefault="00CD1D5E" w:rsidP="00CD1D5E">
      <w:pPr>
        <w:spacing w:line="276" w:lineRule="auto"/>
        <w:ind w:left="0" w:firstLine="0"/>
        <w:jc w:val="left"/>
        <w:rPr>
          <w:rFonts w:eastAsiaTheme="minorEastAsia"/>
          <w:sz w:val="18"/>
          <w:szCs w:val="18"/>
        </w:rPr>
      </w:pPr>
    </w:p>
    <w:p w:rsidR="00CD1D5E" w:rsidRPr="00CD1D5E" w:rsidRDefault="00CD1D5E" w:rsidP="00CD1D5E">
      <w:pPr>
        <w:spacing w:line="276" w:lineRule="auto"/>
        <w:ind w:left="0" w:firstLine="0"/>
        <w:jc w:val="left"/>
        <w:rPr>
          <w:rFonts w:eastAsiaTheme="minorEastAsia"/>
          <w:sz w:val="18"/>
          <w:szCs w:val="18"/>
        </w:rPr>
      </w:pPr>
      <w:r w:rsidRPr="00CD1D5E">
        <w:rPr>
          <w:rFonts w:eastAsiaTheme="minorEastAsia"/>
          <w:sz w:val="18"/>
          <w:szCs w:val="18"/>
        </w:rPr>
        <w:t>Единица измерения: тыс. руб.</w:t>
      </w:r>
    </w:p>
    <w:tbl>
      <w:tblPr>
        <w:tblStyle w:val="TableStyle087"/>
        <w:tblW w:w="5135" w:type="pct"/>
        <w:tblInd w:w="6" w:type="dxa"/>
        <w:tblLayout w:type="fixed"/>
        <w:tblLook w:val="04A0" w:firstRow="1" w:lastRow="0" w:firstColumn="1" w:lastColumn="0" w:noHBand="0" w:noVBand="1"/>
      </w:tblPr>
      <w:tblGrid>
        <w:gridCol w:w="4607"/>
        <w:gridCol w:w="837"/>
        <w:gridCol w:w="1440"/>
        <w:gridCol w:w="663"/>
        <w:gridCol w:w="1928"/>
      </w:tblGrid>
      <w:tr w:rsidR="00A9435C" w:rsidRPr="00A9435C" w:rsidTr="00CD1D5E">
        <w:trPr>
          <w:cantSplit/>
          <w:trHeight w:val="184"/>
        </w:trPr>
        <w:tc>
          <w:tcPr>
            <w:tcW w:w="4607" w:type="dxa"/>
            <w:tcBorders>
              <w:top w:val="single" w:sz="5" w:space="0" w:color="auto"/>
              <w:left w:val="single" w:sz="5" w:space="0" w:color="auto"/>
              <w:bottom w:val="single" w:sz="5" w:space="0" w:color="auto"/>
              <w:right w:val="single" w:sz="4"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Наименование</w:t>
            </w:r>
          </w:p>
        </w:tc>
        <w:tc>
          <w:tcPr>
            <w:tcW w:w="837" w:type="dxa"/>
            <w:tcBorders>
              <w:top w:val="single" w:sz="5" w:space="0" w:color="auto"/>
              <w:left w:val="single" w:sz="4" w:space="0" w:color="auto"/>
              <w:bottom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Раздел, подраздел</w:t>
            </w:r>
          </w:p>
        </w:tc>
        <w:tc>
          <w:tcPr>
            <w:tcW w:w="1440" w:type="dxa"/>
            <w:tcBorders>
              <w:top w:val="single" w:sz="5" w:space="0" w:color="auto"/>
              <w:left w:val="single" w:sz="5" w:space="0" w:color="auto"/>
              <w:bottom w:val="single" w:sz="5"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Целевая статья</w:t>
            </w:r>
          </w:p>
        </w:tc>
        <w:tc>
          <w:tcPr>
            <w:tcW w:w="663" w:type="dxa"/>
            <w:tcBorders>
              <w:top w:val="single" w:sz="5" w:space="0" w:color="auto"/>
              <w:left w:val="single" w:sz="5" w:space="0" w:color="auto"/>
              <w:bottom w:val="single" w:sz="5"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Вид рас-</w:t>
            </w:r>
          </w:p>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хода</w:t>
            </w:r>
          </w:p>
        </w:tc>
        <w:tc>
          <w:tcPr>
            <w:tcW w:w="1928" w:type="dxa"/>
            <w:tcBorders>
              <w:top w:val="single" w:sz="5" w:space="0" w:color="auto"/>
              <w:left w:val="single" w:sz="5" w:space="0" w:color="auto"/>
              <w:bottom w:val="single" w:sz="5"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Сумма на  год</w:t>
            </w:r>
          </w:p>
        </w:tc>
      </w:tr>
    </w:tbl>
    <w:tbl>
      <w:tblPr>
        <w:tblStyle w:val="TableStyle167"/>
        <w:tblW w:w="5135" w:type="pct"/>
        <w:tblInd w:w="6" w:type="dxa"/>
        <w:tblLayout w:type="fixed"/>
        <w:tblLook w:val="04A0" w:firstRow="1" w:lastRow="0" w:firstColumn="1" w:lastColumn="0" w:noHBand="0" w:noVBand="1"/>
      </w:tblPr>
      <w:tblGrid>
        <w:gridCol w:w="39"/>
        <w:gridCol w:w="26"/>
        <w:gridCol w:w="29"/>
        <w:gridCol w:w="30"/>
        <w:gridCol w:w="26"/>
        <w:gridCol w:w="29"/>
        <w:gridCol w:w="20"/>
        <w:gridCol w:w="29"/>
        <w:gridCol w:w="29"/>
        <w:gridCol w:w="43"/>
        <w:gridCol w:w="29"/>
        <w:gridCol w:w="1702"/>
        <w:gridCol w:w="2645"/>
        <w:gridCol w:w="778"/>
        <w:gridCol w:w="273"/>
        <w:gridCol w:w="120"/>
        <w:gridCol w:w="141"/>
        <w:gridCol w:w="193"/>
        <w:gridCol w:w="195"/>
        <w:gridCol w:w="395"/>
        <w:gridCol w:w="124"/>
        <w:gridCol w:w="647"/>
        <w:gridCol w:w="467"/>
        <w:gridCol w:w="1466"/>
      </w:tblGrid>
      <w:tr w:rsidR="00A9435C" w:rsidRPr="00A9435C" w:rsidTr="00A9435C">
        <w:trPr>
          <w:cantSplit/>
          <w:tblHeader/>
        </w:trPr>
        <w:tc>
          <w:tcPr>
            <w:tcW w:w="5103"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851" w:type="dxa"/>
            <w:tcBorders>
              <w:top w:val="none" w:sz="5" w:space="0" w:color="auto"/>
              <w:left w:val="single" w:sz="4" w:space="0" w:color="auto"/>
              <w:bottom w:val="single" w:sz="10"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p>
        </w:tc>
        <w:tc>
          <w:tcPr>
            <w:tcW w:w="1569" w:type="dxa"/>
            <w:gridSpan w:val="7"/>
            <w:tcBorders>
              <w:top w:val="single" w:sz="5" w:space="0" w:color="auto"/>
              <w:left w:val="single" w:sz="5" w:space="0" w:color="auto"/>
              <w:bottom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707" w:type="dxa"/>
            <w:tcBorders>
              <w:top w:val="none" w:sz="5" w:space="0" w:color="auto"/>
              <w:left w:val="single" w:sz="5" w:space="0" w:color="auto"/>
              <w:bottom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2118"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r>
      <w:tr w:rsidR="00A9435C" w:rsidRPr="00A9435C" w:rsidTr="00A9435C">
        <w:trPr>
          <w:cantSplit/>
        </w:trPr>
        <w:tc>
          <w:tcPr>
            <w:tcW w:w="51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Программные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268 867.40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Дорожное хозяйство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235 628.83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21 678.99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1 061.59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20 532.01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20 532.01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20 532.01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2 082.90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2 082.90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18 449.12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18 449.12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A9435C">
              <w:rPr>
                <w:rFonts w:ascii="Times New Roman" w:eastAsiaTheme="minorEastAsia" w:hAnsi="Times New Roman" w:cs="Times New Roman"/>
                <w:sz w:val="18"/>
                <w:szCs w:val="18"/>
              </w:rPr>
              <w:t>значения</w:t>
            </w:r>
            <w:proofErr w:type="gramStart"/>
            <w:r w:rsidRPr="00A9435C">
              <w:rPr>
                <w:rFonts w:ascii="Times New Roman" w:eastAsiaTheme="minorEastAsia" w:hAnsi="Times New Roman" w:cs="Times New Roman"/>
                <w:sz w:val="18"/>
                <w:szCs w:val="18"/>
              </w:rPr>
              <w:t>,в</w:t>
            </w:r>
            <w:proofErr w:type="spellEnd"/>
            <w:proofErr w:type="gramEnd"/>
            <w:r w:rsidRPr="00A9435C">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99026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85.39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176 479.11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176 479.11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176 479.11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168 064.38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168 064.38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8 414.73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8 414.73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S2916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37 470.73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Муниципальная программа "Охрана окружающей среды"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A9435C">
              <w:rPr>
                <w:rFonts w:ascii="Times New Roman" w:eastAsiaTheme="minorEastAsia" w:hAnsi="Times New Roman" w:cs="Times New Roman"/>
                <w:sz w:val="18"/>
                <w:szCs w:val="18"/>
              </w:rPr>
              <w:t>рерритории</w:t>
            </w:r>
            <w:proofErr w:type="spellEnd"/>
            <w:r w:rsidRPr="00A9435C">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0310</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Муниципальная программа "Развитие физической культуры и спорта"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21 335.80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S2630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21 085.80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S2980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национальной экономики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 xml:space="preserve">     0412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10 670.92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формированию современной городской среды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99033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53.12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Национальный проект "Жилье и городская среда"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55551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A9435C">
        <w:trPr>
          <w:cantSplit/>
        </w:trPr>
        <w:tc>
          <w:tcPr>
            <w:tcW w:w="51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направленные на поддержку и развития</w:t>
            </w:r>
          </w:p>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деятельности добровольной народной дружины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A9435C">
        <w:trPr>
          <w:cantSplit/>
        </w:trPr>
        <w:tc>
          <w:tcPr>
            <w:tcW w:w="51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498 722.15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146 962.94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142 791.62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68 277.25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57 148.20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120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57 148.20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43 577.66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41 063.14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2 514.52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52.63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52.63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13 106.92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12 540.96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565.96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6 469.18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6 469.18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5 061.70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4 471.40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590.30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1 407.48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806.45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62.50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320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52.50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4 597.37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Исполнение судебных актов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830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73.91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831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73.91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831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73.91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850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4 523.46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151.24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151.24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4 356.76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0104</w:t>
            </w:r>
          </w:p>
          <w:p w:rsidR="00A9435C" w:rsidRPr="00A9435C" w:rsidRDefault="00A9435C" w:rsidP="00A9435C">
            <w:pPr>
              <w:wordWrap w:val="0"/>
              <w:jc w:val="center"/>
              <w:rPr>
                <w:rFonts w:ascii="Times New Roman" w:eastAsiaTheme="minorEastAsia" w:hAnsi="Times New Roman" w:cs="Times New Roman"/>
                <w:sz w:val="18"/>
                <w:szCs w:val="18"/>
              </w:rPr>
            </w:pPr>
          </w:p>
          <w:p w:rsidR="00A9435C" w:rsidRPr="00A9435C" w:rsidRDefault="00A9435C" w:rsidP="00A9435C">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200.06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4 156.70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53 884.96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52 339.29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Расходы на выплаты персоналу казенных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110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52 339.29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39 760.43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17 876.86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15 881.50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4 312.15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1 689.92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153.81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93.74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12 425.05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5 206.39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4 831.73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1 876.57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510.36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1 545.67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850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1 545.67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1 512.88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192.99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1 169.39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150.50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19.49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0.23</w:t>
            </w:r>
          </w:p>
        </w:tc>
      </w:tr>
      <w:tr w:rsidR="00A9435C" w:rsidRPr="00A9435C" w:rsidTr="00A9435C">
        <w:trPr>
          <w:cantSplit/>
          <w:trHeight w:val="255"/>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Резервный фонд администрации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Резервные средства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870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Резервные фонды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870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вопросы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5 462.57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5 462.57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5 462.57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5 102.20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5 102.20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360.37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360.37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6 337.88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6 168.38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6 168.38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3 773.23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1 660.11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национальной экономики</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0412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охраны окружающей среды</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0605</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1 889.12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2 395.15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2 395.15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169.50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169.50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169.50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5 148.26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5 148.02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5 148.02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3 032.25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3 032.25</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2 115.77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2 115.77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850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0.23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осуществлению деятельности библиотек</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480.58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480.58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480.58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376.47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376.47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104.11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104.11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Доплаты к пенсиям муниципальных служащих</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Публичные нормативные социальные выплаты гражданам</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60018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310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1 247.57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пенсии, социальные доплаты к пенсиям</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Пенсионное обеспечение</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312</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Прочие межбюджетные трансферты общего характера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в области жилищно-коммунального хозяйства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4 171.32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Уличное освещение</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3 507.59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3 507.59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3 507.59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582.22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582.22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2 925.36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2 925.36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Организация и содержание мест захоронения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60104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37.41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471.38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311.38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311.38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311.38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311.38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850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160.00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жилищному фонду</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154.94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Жилищное хозяйство</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1 302.80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1 302.80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1 208.20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120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1 208.20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920.84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920.84</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287.36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287.36</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94.60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94.60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94.60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94.60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6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350 455.71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L5762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6 917.61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L5765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410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293 831.20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L576F</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410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26 314.10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8 522.81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8 522.81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8 522.81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8 522.81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0310</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689.40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3 827.42</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1 047.58</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2 834.00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124.41</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S2381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2 227.00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9435C">
              <w:rPr>
                <w:rFonts w:ascii="Times New Roman" w:eastAsiaTheme="minorEastAsia" w:hAnsi="Times New Roman" w:cs="Times New Roman"/>
                <w:sz w:val="18"/>
                <w:szCs w:val="18"/>
              </w:rPr>
              <w:t>Медвежоок</w:t>
            </w:r>
            <w:proofErr w:type="spellEnd"/>
            <w:r w:rsidRPr="00A9435C">
              <w:rPr>
                <w:rFonts w:ascii="Times New Roman" w:eastAsiaTheme="minorEastAsia" w:hAnsi="Times New Roman" w:cs="Times New Roman"/>
                <w:sz w:val="18"/>
                <w:szCs w:val="18"/>
              </w:rPr>
              <w:t xml:space="preserve">"(Устройство детской </w:t>
            </w:r>
            <w:proofErr w:type="spellStart"/>
            <w:r w:rsidRPr="00A9435C">
              <w:rPr>
                <w:rFonts w:ascii="Times New Roman" w:eastAsiaTheme="minorEastAsia" w:hAnsi="Times New Roman" w:cs="Times New Roman"/>
                <w:sz w:val="18"/>
                <w:szCs w:val="18"/>
              </w:rPr>
              <w:t>игравой</w:t>
            </w:r>
            <w:proofErr w:type="spellEnd"/>
            <w:r w:rsidRPr="00A9435C">
              <w:rPr>
                <w:rFonts w:ascii="Times New Roman" w:eastAsiaTheme="minorEastAsia" w:hAnsi="Times New Roman" w:cs="Times New Roman"/>
                <w:sz w:val="18"/>
                <w:szCs w:val="18"/>
              </w:rPr>
              <w:t xml:space="preserve"> площадки))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S2382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2 217.69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S2383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2 220.00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roofErr w:type="spellStart"/>
            <w:r w:rsidRPr="00A9435C">
              <w:rPr>
                <w:rFonts w:ascii="Times New Roman" w:eastAsiaTheme="minorEastAsia" w:hAnsi="Times New Roman" w:cs="Times New Roman"/>
                <w:sz w:val="18"/>
                <w:szCs w:val="18"/>
              </w:rPr>
              <w:t>Грантовая</w:t>
            </w:r>
            <w:proofErr w:type="spellEnd"/>
            <w:r w:rsidRPr="00A9435C">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00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7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S2870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240</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8 205.30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A9435C">
        <w:trPr>
          <w:cantSplit/>
        </w:trPr>
        <w:tc>
          <w:tcPr>
            <w:tcW w:w="39" w:type="dxa"/>
            <w:tcBorders>
              <w:left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95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28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56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21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A9435C">
        <w:trPr>
          <w:cantSplit/>
        </w:trPr>
        <w:tc>
          <w:tcPr>
            <w:tcW w:w="39" w:type="dxa"/>
            <w:tcBorders>
              <w:top w:val="single" w:sz="10" w:space="0" w:color="auto"/>
              <w:lef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867"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01" w:type="dxa"/>
            <w:tcBorders>
              <w:top w:val="single" w:sz="10" w:space="0" w:color="auto"/>
              <w:righ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851" w:type="dxa"/>
            <w:tcBorders>
              <w:top w:val="single" w:sz="10" w:space="0" w:color="auto"/>
              <w:lef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979" w:type="dxa"/>
            <w:gridSpan w:val="7"/>
            <w:tcBorders>
              <w:top w:val="single" w:sz="10" w:space="0" w:color="auto"/>
            </w:tcBorders>
            <w:shd w:val="clear" w:color="auto" w:fill="auto"/>
            <w:vAlign w:val="bottom"/>
          </w:tcPr>
          <w:p w:rsidR="00A9435C" w:rsidRPr="00A9435C" w:rsidRDefault="00A9435C" w:rsidP="00A9435C">
            <w:pPr>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Итого расходов:</w:t>
            </w:r>
          </w:p>
        </w:tc>
        <w:tc>
          <w:tcPr>
            <w:tcW w:w="2118"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767 602.35</w:t>
            </w:r>
          </w:p>
        </w:tc>
      </w:tr>
      <w:tr w:rsidR="00A9435C" w:rsidRPr="00A9435C" w:rsidTr="00A9435C">
        <w:trPr>
          <w:cantSplit/>
        </w:trPr>
        <w:tc>
          <w:tcPr>
            <w:tcW w:w="39"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867"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752" w:type="dxa"/>
            <w:gridSpan w:val="2"/>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97"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29"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4" w:type="dxa"/>
            <w:gridSpan w:val="2"/>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44" w:type="dxa"/>
            <w:gridSpan w:val="2"/>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842" w:type="dxa"/>
            <w:gridSpan w:val="2"/>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11"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607"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r>
    </w:tbl>
    <w:p w:rsidR="00A9435C" w:rsidRPr="00A9435C" w:rsidRDefault="00A9435C" w:rsidP="00A9435C">
      <w:pPr>
        <w:spacing w:after="200" w:line="276" w:lineRule="auto"/>
        <w:ind w:left="-284" w:firstLine="0"/>
        <w:jc w:val="left"/>
        <w:rPr>
          <w:rFonts w:eastAsiaTheme="minorEastAsia"/>
          <w:sz w:val="18"/>
          <w:szCs w:val="18"/>
        </w:rPr>
      </w:pPr>
    </w:p>
    <w:p w:rsidR="00A9435C" w:rsidRPr="00A9435C" w:rsidRDefault="00A9435C" w:rsidP="00A9435C">
      <w:pPr>
        <w:spacing w:after="200" w:line="276" w:lineRule="auto"/>
        <w:ind w:left="0" w:firstLine="0"/>
        <w:jc w:val="left"/>
        <w:rPr>
          <w:rFonts w:eastAsiaTheme="minorEastAsia"/>
          <w:sz w:val="18"/>
          <w:szCs w:val="18"/>
        </w:rPr>
      </w:pPr>
    </w:p>
    <w:p w:rsidR="00A9435C" w:rsidRPr="00A9435C" w:rsidRDefault="00A9435C" w:rsidP="00A9435C">
      <w:pPr>
        <w:spacing w:after="200" w:line="276" w:lineRule="auto"/>
        <w:ind w:left="0" w:firstLine="0"/>
        <w:jc w:val="left"/>
        <w:rPr>
          <w:rFonts w:eastAsiaTheme="minorEastAsia"/>
          <w:sz w:val="18"/>
          <w:szCs w:val="18"/>
        </w:rPr>
      </w:pPr>
    </w:p>
    <w:p w:rsidR="00A9435C" w:rsidRPr="00A9435C" w:rsidRDefault="00A9435C" w:rsidP="00A9435C">
      <w:pPr>
        <w:spacing w:after="200" w:line="276" w:lineRule="auto"/>
        <w:ind w:left="0" w:firstLine="0"/>
        <w:jc w:val="left"/>
        <w:rPr>
          <w:rFonts w:eastAsiaTheme="minorEastAsia"/>
          <w:sz w:val="18"/>
          <w:szCs w:val="18"/>
        </w:rPr>
      </w:pPr>
    </w:p>
    <w:p w:rsidR="00A9435C" w:rsidRPr="00A9435C" w:rsidRDefault="00A9435C" w:rsidP="00A9435C">
      <w:pPr>
        <w:spacing w:after="200" w:line="276" w:lineRule="auto"/>
        <w:ind w:left="0" w:firstLine="0"/>
        <w:jc w:val="left"/>
        <w:rPr>
          <w:rFonts w:eastAsiaTheme="minorEastAsia"/>
          <w:sz w:val="18"/>
          <w:szCs w:val="18"/>
        </w:rPr>
      </w:pPr>
    </w:p>
    <w:p w:rsidR="00A9435C" w:rsidRPr="00A9435C" w:rsidRDefault="00A9435C" w:rsidP="00A9435C">
      <w:pPr>
        <w:spacing w:after="200" w:line="276" w:lineRule="auto"/>
        <w:ind w:left="0" w:firstLine="0"/>
        <w:jc w:val="left"/>
        <w:rPr>
          <w:rFonts w:eastAsiaTheme="minorEastAsia"/>
          <w:sz w:val="18"/>
          <w:szCs w:val="18"/>
        </w:rPr>
      </w:pPr>
    </w:p>
    <w:p w:rsidR="009C3251" w:rsidRPr="009C3251" w:rsidRDefault="009C3251" w:rsidP="009C3251">
      <w:pPr>
        <w:spacing w:line="276" w:lineRule="auto"/>
        <w:ind w:left="0" w:firstLine="0"/>
        <w:jc w:val="right"/>
        <w:rPr>
          <w:rFonts w:eastAsiaTheme="minorEastAsia"/>
          <w:sz w:val="18"/>
          <w:szCs w:val="18"/>
        </w:rPr>
      </w:pPr>
      <w:r w:rsidRPr="009C3251">
        <w:rPr>
          <w:rFonts w:eastAsiaTheme="minorEastAsia"/>
          <w:sz w:val="18"/>
          <w:szCs w:val="18"/>
        </w:rPr>
        <w:tab/>
        <w:t>Приложение 7</w:t>
      </w:r>
    </w:p>
    <w:p w:rsidR="009C3251" w:rsidRPr="009C3251" w:rsidRDefault="009C3251" w:rsidP="009C3251">
      <w:pPr>
        <w:spacing w:line="276" w:lineRule="auto"/>
        <w:ind w:left="0" w:firstLine="0"/>
        <w:jc w:val="right"/>
        <w:rPr>
          <w:rFonts w:eastAsiaTheme="minorEastAsia"/>
          <w:sz w:val="18"/>
          <w:szCs w:val="18"/>
        </w:rPr>
      </w:pPr>
      <w:r w:rsidRPr="009C3251">
        <w:rPr>
          <w:rFonts w:eastAsiaTheme="minorEastAsia"/>
          <w:sz w:val="18"/>
          <w:szCs w:val="18"/>
        </w:rPr>
        <w:tab/>
        <w:t>к решению Думы Хомутовского</w:t>
      </w:r>
    </w:p>
    <w:p w:rsidR="009C3251" w:rsidRPr="009C3251" w:rsidRDefault="009C3251" w:rsidP="009C3251">
      <w:pPr>
        <w:spacing w:line="276" w:lineRule="auto"/>
        <w:ind w:left="0" w:firstLine="0"/>
        <w:jc w:val="right"/>
        <w:rPr>
          <w:rFonts w:eastAsiaTheme="minorEastAsia"/>
          <w:sz w:val="18"/>
          <w:szCs w:val="18"/>
        </w:rPr>
      </w:pPr>
      <w:r w:rsidRPr="009C3251">
        <w:rPr>
          <w:rFonts w:eastAsiaTheme="minorEastAsia"/>
          <w:sz w:val="18"/>
          <w:szCs w:val="18"/>
        </w:rPr>
        <w:tab/>
        <w:t>муниципального образования</w:t>
      </w:r>
    </w:p>
    <w:p w:rsidR="009C3251" w:rsidRPr="009C3251" w:rsidRDefault="009C3251" w:rsidP="009C3251">
      <w:pPr>
        <w:spacing w:line="276" w:lineRule="auto"/>
        <w:ind w:left="0" w:firstLine="0"/>
        <w:jc w:val="right"/>
        <w:rPr>
          <w:rFonts w:eastAsiaTheme="minorEastAsia"/>
          <w:sz w:val="18"/>
          <w:szCs w:val="18"/>
        </w:rPr>
      </w:pPr>
      <w:r w:rsidRPr="009C3251">
        <w:rPr>
          <w:rFonts w:eastAsiaTheme="minorEastAsia"/>
          <w:sz w:val="18"/>
          <w:szCs w:val="18"/>
        </w:rPr>
        <w:tab/>
        <w:t xml:space="preserve">от </w:t>
      </w:r>
      <w:r w:rsidR="006C5E03">
        <w:rPr>
          <w:rFonts w:eastAsiaTheme="minorEastAsia"/>
          <w:sz w:val="18"/>
          <w:szCs w:val="18"/>
          <w:u w:val="single"/>
        </w:rPr>
        <w:t>20.07.2023</w:t>
      </w:r>
      <w:r w:rsidRPr="009C3251">
        <w:rPr>
          <w:rFonts w:eastAsiaTheme="minorEastAsia"/>
          <w:sz w:val="18"/>
          <w:szCs w:val="18"/>
        </w:rPr>
        <w:t>_№ _</w:t>
      </w:r>
      <w:r w:rsidR="006C5E03">
        <w:rPr>
          <w:rFonts w:eastAsiaTheme="minorEastAsia"/>
          <w:sz w:val="18"/>
          <w:szCs w:val="18"/>
          <w:u w:val="single"/>
        </w:rPr>
        <w:t>13-59 д</w:t>
      </w:r>
    </w:p>
    <w:p w:rsidR="009C3251" w:rsidRPr="009C3251" w:rsidRDefault="009C3251" w:rsidP="009C3251">
      <w:pPr>
        <w:spacing w:line="276" w:lineRule="auto"/>
        <w:ind w:left="0" w:firstLine="0"/>
        <w:jc w:val="left"/>
        <w:rPr>
          <w:rFonts w:eastAsiaTheme="minorEastAsia"/>
          <w:sz w:val="18"/>
          <w:szCs w:val="18"/>
        </w:rPr>
      </w:pPr>
      <w:r w:rsidRPr="009C3251">
        <w:rPr>
          <w:rFonts w:eastAsiaTheme="minorEastAsia"/>
          <w:sz w:val="18"/>
          <w:szCs w:val="18"/>
        </w:rPr>
        <w:tab/>
      </w:r>
    </w:p>
    <w:p w:rsidR="009C3251" w:rsidRPr="009C3251" w:rsidRDefault="009C3251" w:rsidP="00F573DE">
      <w:pPr>
        <w:spacing w:line="276" w:lineRule="auto"/>
        <w:ind w:left="0" w:firstLine="0"/>
        <w:jc w:val="center"/>
        <w:rPr>
          <w:rFonts w:eastAsiaTheme="minorEastAsia"/>
          <w:sz w:val="18"/>
          <w:szCs w:val="18"/>
        </w:rPr>
      </w:pPr>
      <w:r w:rsidRPr="009C3251">
        <w:rPr>
          <w:rFonts w:eastAsiaTheme="minorEastAsia"/>
          <w:sz w:val="18"/>
          <w:szCs w:val="18"/>
        </w:rPr>
        <w:t>Ведомственная  структура расходов бюджета Хомутовского муниципального образования на 2023 год</w:t>
      </w:r>
    </w:p>
    <w:p w:rsidR="009C3251" w:rsidRPr="009C3251" w:rsidRDefault="009C3251" w:rsidP="00F573DE">
      <w:pPr>
        <w:spacing w:line="276" w:lineRule="auto"/>
        <w:ind w:left="0" w:firstLine="0"/>
        <w:jc w:val="center"/>
        <w:rPr>
          <w:rFonts w:eastAsiaTheme="minorEastAsia"/>
          <w:sz w:val="18"/>
          <w:szCs w:val="18"/>
        </w:rPr>
      </w:pPr>
      <w:r w:rsidRPr="009C3251">
        <w:rPr>
          <w:rFonts w:eastAsiaTheme="minorEastAsia"/>
          <w:sz w:val="18"/>
          <w:szCs w:val="18"/>
        </w:rPr>
        <w:t>(по главным распорядителям средств бюджета Хомутовского муниципального образования,</w:t>
      </w:r>
    </w:p>
    <w:p w:rsidR="009C3251" w:rsidRPr="009C3251" w:rsidRDefault="009C3251" w:rsidP="00F573DE">
      <w:pPr>
        <w:spacing w:line="276" w:lineRule="auto"/>
        <w:ind w:left="0" w:firstLine="0"/>
        <w:jc w:val="center"/>
        <w:rPr>
          <w:rFonts w:eastAsiaTheme="minorEastAsia"/>
          <w:sz w:val="18"/>
          <w:szCs w:val="18"/>
        </w:rPr>
      </w:pPr>
      <w:r w:rsidRPr="009C3251">
        <w:rPr>
          <w:rFonts w:eastAsiaTheme="minorEastAsia"/>
          <w:sz w:val="18"/>
          <w:szCs w:val="18"/>
        </w:rPr>
        <w:t>разделам, подразделам, целевым статьям (муниципальным программам</w:t>
      </w:r>
    </w:p>
    <w:p w:rsidR="009C3251" w:rsidRPr="009C3251" w:rsidRDefault="009C3251" w:rsidP="00F573DE">
      <w:pPr>
        <w:spacing w:line="276" w:lineRule="auto"/>
        <w:ind w:left="0" w:firstLine="0"/>
        <w:jc w:val="center"/>
        <w:rPr>
          <w:rFonts w:eastAsiaTheme="minorEastAsia"/>
          <w:sz w:val="18"/>
          <w:szCs w:val="18"/>
        </w:rPr>
      </w:pPr>
      <w:r w:rsidRPr="009C3251">
        <w:rPr>
          <w:rFonts w:eastAsiaTheme="minorEastAsia"/>
          <w:sz w:val="18"/>
          <w:szCs w:val="18"/>
        </w:rPr>
        <w:t>Хомутовского муниципального образования и непрограммным направлениям деятельности),</w:t>
      </w:r>
    </w:p>
    <w:p w:rsidR="009C3251" w:rsidRPr="009C3251" w:rsidRDefault="009C3251" w:rsidP="00F573DE">
      <w:pPr>
        <w:spacing w:line="276" w:lineRule="auto"/>
        <w:ind w:left="0" w:firstLine="0"/>
        <w:jc w:val="center"/>
        <w:rPr>
          <w:rFonts w:eastAsiaTheme="minorEastAsia"/>
          <w:sz w:val="18"/>
          <w:szCs w:val="18"/>
        </w:rPr>
      </w:pPr>
      <w:r w:rsidRPr="009C3251">
        <w:rPr>
          <w:rFonts w:eastAsiaTheme="minorEastAsia"/>
          <w:sz w:val="18"/>
          <w:szCs w:val="18"/>
        </w:rPr>
        <w:t>видам расходов классификации расходов бюджетов)</w:t>
      </w:r>
    </w:p>
    <w:p w:rsidR="009C3251" w:rsidRPr="009C3251" w:rsidRDefault="009C3251" w:rsidP="009C3251">
      <w:pPr>
        <w:spacing w:line="276" w:lineRule="auto"/>
        <w:ind w:left="0" w:firstLine="0"/>
        <w:jc w:val="left"/>
        <w:rPr>
          <w:rFonts w:eastAsiaTheme="minorEastAsia"/>
          <w:sz w:val="18"/>
          <w:szCs w:val="18"/>
        </w:rPr>
      </w:pPr>
    </w:p>
    <w:p w:rsidR="00F573DE" w:rsidRDefault="009C3251" w:rsidP="009C3251">
      <w:pPr>
        <w:spacing w:line="276" w:lineRule="auto"/>
        <w:ind w:left="0" w:firstLine="0"/>
        <w:jc w:val="left"/>
        <w:rPr>
          <w:rFonts w:eastAsiaTheme="minorEastAsia"/>
          <w:sz w:val="18"/>
          <w:szCs w:val="18"/>
        </w:rPr>
      </w:pPr>
      <w:r w:rsidRPr="009C3251">
        <w:rPr>
          <w:rFonts w:eastAsiaTheme="minorEastAsia"/>
          <w:sz w:val="18"/>
          <w:szCs w:val="18"/>
        </w:rPr>
        <w:t>Единица измерения: тыс. руб.</w:t>
      </w:r>
    </w:p>
    <w:tbl>
      <w:tblPr>
        <w:tblStyle w:val="TableStyle167"/>
        <w:tblW w:w="5531" w:type="pct"/>
        <w:tblInd w:w="-561" w:type="dxa"/>
        <w:tblLook w:val="04A0" w:firstRow="1" w:lastRow="0" w:firstColumn="1" w:lastColumn="0" w:noHBand="0" w:noVBand="1"/>
      </w:tblPr>
      <w:tblGrid>
        <w:gridCol w:w="608"/>
        <w:gridCol w:w="26"/>
        <w:gridCol w:w="27"/>
        <w:gridCol w:w="45"/>
        <w:gridCol w:w="45"/>
        <w:gridCol w:w="60"/>
        <w:gridCol w:w="45"/>
        <w:gridCol w:w="60"/>
        <w:gridCol w:w="45"/>
        <w:gridCol w:w="45"/>
        <w:gridCol w:w="60"/>
        <w:gridCol w:w="45"/>
        <w:gridCol w:w="45"/>
        <w:gridCol w:w="60"/>
        <w:gridCol w:w="60"/>
        <w:gridCol w:w="45"/>
        <w:gridCol w:w="1601"/>
        <w:gridCol w:w="1592"/>
        <w:gridCol w:w="510"/>
        <w:gridCol w:w="376"/>
        <w:gridCol w:w="424"/>
        <w:gridCol w:w="346"/>
        <w:gridCol w:w="186"/>
        <w:gridCol w:w="433"/>
        <w:gridCol w:w="591"/>
        <w:gridCol w:w="322"/>
        <w:gridCol w:w="557"/>
        <w:gridCol w:w="463"/>
        <w:gridCol w:w="1484"/>
      </w:tblGrid>
      <w:tr w:rsidR="00A9435C" w:rsidRPr="00A9435C" w:rsidTr="005B4F9B">
        <w:trPr>
          <w:cantSplit/>
          <w:tblHeader/>
        </w:trPr>
        <w:tc>
          <w:tcPr>
            <w:tcW w:w="451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510" w:type="dxa"/>
            <w:tcBorders>
              <w:top w:val="single" w:sz="5" w:space="0" w:color="auto"/>
              <w:left w:val="single" w:sz="5" w:space="0" w:color="auto"/>
              <w:bottom w:val="single" w:sz="10"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376" w:type="dxa"/>
            <w:tcBorders>
              <w:top w:val="single" w:sz="5" w:space="0" w:color="auto"/>
              <w:left w:val="single" w:sz="5" w:space="0" w:color="auto"/>
              <w:bottom w:val="single" w:sz="10"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24" w:type="dxa"/>
            <w:tcBorders>
              <w:top w:val="single" w:sz="5" w:space="0" w:color="auto"/>
              <w:left w:val="single" w:sz="5" w:space="0" w:color="auto"/>
              <w:bottom w:val="single" w:sz="10"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1556"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87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w:t>
            </w:r>
          </w:p>
        </w:tc>
        <w:tc>
          <w:tcPr>
            <w:tcW w:w="1947" w:type="dxa"/>
            <w:gridSpan w:val="2"/>
            <w:tcBorders>
              <w:left w:val="single" w:sz="5" w:space="0" w:color="auto"/>
              <w:bottom w:val="single" w:sz="10" w:space="0" w:color="auto"/>
              <w:right w:val="single" w:sz="5" w:space="0" w:color="auto"/>
            </w:tcBorders>
            <w:shd w:val="clear" w:color="auto" w:fill="auto"/>
            <w:vAlign w:val="bottom"/>
          </w:tcPr>
          <w:p w:rsidR="00A9435C" w:rsidRPr="00A9435C" w:rsidRDefault="00A9435C" w:rsidP="00A9435C">
            <w:pPr>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w:t>
            </w:r>
          </w:p>
        </w:tc>
      </w:tr>
      <w:tr w:rsidR="00A9435C" w:rsidRPr="00A9435C" w:rsidTr="005B4F9B">
        <w:trPr>
          <w:cantSplit/>
        </w:trPr>
        <w:tc>
          <w:tcPr>
            <w:tcW w:w="8259" w:type="dxa"/>
            <w:gridSpan w:val="27"/>
            <w:tcBorders>
              <w:top w:val="single" w:sz="5" w:space="0" w:color="auto"/>
              <w:left w:val="single" w:sz="10"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947"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767 602.35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ОБЩЕГОСУДАРСТВЕННЫЕ ВОПРОСЫ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98 078.29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3 080.47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3 080.47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2 514.51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565.96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411.00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59 003.12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59 003.12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41 063.14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52.63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12 540.96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4 471.40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831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73.91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200.06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Резервные фонды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Резервный фонд администрации муниципального образования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Резервные средства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870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1 000.00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вопросы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34 583.70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направленные на поддержку и развития</w:t>
            </w:r>
          </w:p>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деятельности добровольной народной дружины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99040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5 782.65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590.30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806.45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52.50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151.24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прочих налогов, сборов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4 156.70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23 324.98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17 876.86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5 206.39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192.99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прочих налогов, сборов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13.07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общегосударственные вопросы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5 462.57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5 102.20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360.37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73150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0.70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НАЦИОНАЛЬНАЯ ОБОРОНА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1 302.80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Мобилизационная и вневойсковая подготовка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1 302.80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1 302.80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920.84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287.36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51180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94.60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997.25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997.25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307.85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689.40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689.40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НАЦИОНАЛЬНАЯ ЭКОНОМИКА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244 069.64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Транспорт</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7 687.81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2 200.28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1 689.92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510.36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1 660.11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1 660.11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3 827.42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3 827.42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Дорожное хозяйство (дорожные фонды)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235 628.83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1 061.59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20 532.01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2 082.90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18 449.12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A9435C">
              <w:rPr>
                <w:rFonts w:ascii="Times New Roman" w:eastAsiaTheme="minorEastAsia" w:hAnsi="Times New Roman" w:cs="Times New Roman"/>
                <w:sz w:val="18"/>
                <w:szCs w:val="18"/>
              </w:rPr>
              <w:t>значения</w:t>
            </w:r>
            <w:proofErr w:type="gramStart"/>
            <w:r w:rsidRPr="00A9435C">
              <w:rPr>
                <w:rFonts w:ascii="Times New Roman" w:eastAsiaTheme="minorEastAsia" w:hAnsi="Times New Roman" w:cs="Times New Roman"/>
                <w:sz w:val="18"/>
                <w:szCs w:val="18"/>
              </w:rPr>
              <w:t>,в</w:t>
            </w:r>
            <w:proofErr w:type="spellEnd"/>
            <w:proofErr w:type="gramEnd"/>
            <w:r w:rsidRPr="00A9435C">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176 479.11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168 064.38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L3720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8 414.73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09</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S2916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37 470.73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национальной экономики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753.00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S2980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599.00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ЖИЛИЩНО-КОММУНАЛЬНОЕ ХОЗЯЙСТВО</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38 002.41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Жилищное хозяйство</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жилищному фонду</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60108</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154.94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Благоустройство</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37 847.47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A9435C">
              <w:rPr>
                <w:rFonts w:ascii="Times New Roman" w:eastAsiaTheme="minorEastAsia" w:hAnsi="Times New Roman" w:cs="Times New Roman"/>
                <w:sz w:val="18"/>
                <w:szCs w:val="18"/>
              </w:rPr>
              <w:t>рерритории</w:t>
            </w:r>
            <w:proofErr w:type="spellEnd"/>
            <w:r w:rsidRPr="00A9435C">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20</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325.00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формированию современной городской среды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99033</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53.12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22</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F2</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55551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10 617.80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Уличное освещение</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3 507.59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582.22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2 925.36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Организация и содержание мест захоронения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60104</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37.41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471.38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311.38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60105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6 917.61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1 047.58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1 047.58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2 227.00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9435C">
              <w:rPr>
                <w:rFonts w:ascii="Times New Roman" w:eastAsiaTheme="minorEastAsia" w:hAnsi="Times New Roman" w:cs="Times New Roman"/>
                <w:sz w:val="18"/>
                <w:szCs w:val="18"/>
              </w:rPr>
              <w:t>Медвежоок</w:t>
            </w:r>
            <w:proofErr w:type="spellEnd"/>
            <w:r w:rsidRPr="00A9435C">
              <w:rPr>
                <w:rFonts w:ascii="Times New Roman" w:eastAsiaTheme="minorEastAsia" w:hAnsi="Times New Roman" w:cs="Times New Roman"/>
                <w:sz w:val="18"/>
                <w:szCs w:val="18"/>
              </w:rPr>
              <w:t xml:space="preserve">"(Устройство детской </w:t>
            </w:r>
            <w:proofErr w:type="spellStart"/>
            <w:r w:rsidRPr="00A9435C">
              <w:rPr>
                <w:rFonts w:ascii="Times New Roman" w:eastAsiaTheme="minorEastAsia" w:hAnsi="Times New Roman" w:cs="Times New Roman"/>
                <w:sz w:val="18"/>
                <w:szCs w:val="18"/>
              </w:rPr>
              <w:t>игравой</w:t>
            </w:r>
            <w:proofErr w:type="spellEnd"/>
            <w:r w:rsidRPr="00A9435C">
              <w:rPr>
                <w:rFonts w:ascii="Times New Roman" w:eastAsiaTheme="minorEastAsia" w:hAnsi="Times New Roman" w:cs="Times New Roman"/>
                <w:sz w:val="18"/>
                <w:szCs w:val="18"/>
              </w:rPr>
              <w:t xml:space="preserve"> площадки))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2 217.69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S2383</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2 220.00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roofErr w:type="spellStart"/>
            <w:r w:rsidRPr="00A9435C">
              <w:rPr>
                <w:rFonts w:ascii="Times New Roman" w:eastAsiaTheme="minorEastAsia" w:hAnsi="Times New Roman" w:cs="Times New Roman"/>
                <w:sz w:val="18"/>
                <w:szCs w:val="18"/>
              </w:rPr>
              <w:t>Грантовая</w:t>
            </w:r>
            <w:proofErr w:type="spellEnd"/>
            <w:r w:rsidRPr="00A9435C">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S2870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8 205.30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ОХРАНА ОКРУЖАЮЩЕЙ СРЕДЫ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Другие вопросы в области охраны окружающей среды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05</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КУЛЬТУРА, КИНЕМАТОГРАФИЯ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350 754.12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Культура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350 754.12</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21 976.47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15 881.50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93.74</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4 831.73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1 169.39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169.50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населению</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360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169.50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5 148.26</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3 032.25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2 115.77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Мероприятия по осуществлению деятельности библиотек</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480.58</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376.47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60016</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104.11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L5765</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293 831.20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L576F</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414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26 314.10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2 834.01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2 834.01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СОЦИАЛЬНАЯ ПОЛИТИКА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1 247.57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Пенсионное обеспечение</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Доплаты к пенсиям муниципальных служащих</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пенсии, социальные доплаты к пенсиям</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60018</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312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1 247.57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ФИЗИЧЕСКАЯ КУЛЬТУРА И СПОРТ</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32 127.71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Массовый спорт</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32 127.71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99020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250.00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S2630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21 085.80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6 383.23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Фонд оплаты труда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4 312.15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24.40</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119</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1 876.57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налога на имущество организаций и земельного налога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851</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150.51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прочих налогов, сборов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852</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19.49</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Уплата иных платежей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60002</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853</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мероприятия в сфере установленных функций</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4 284.27</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1 889.13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Закупка энергетических ресурсов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60011</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247</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2 395.15</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Реализация мероприятий перечня проектов народных инициатив</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124.41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Прочая закупка товаров, работ и услуг</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02</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4</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S2370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244</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124.41</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ОБСЛУЖИВАНИЕ ГОСУДАРСТВЕННОГО (МУНИЦИПАЛЬНОГО) ДОЛГА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356.53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муниципального долга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Обслуживание муниципального долга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13</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01</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60019</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356.53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5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14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00</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i/>
                <w:sz w:val="18"/>
                <w:szCs w:val="18"/>
              </w:rPr>
              <w:t>596.03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808" w:type="dxa"/>
            <w:gridSpan w:val="14"/>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Прочие межбюджетные трансферты общего характера</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658" w:type="dxa"/>
            <w:gridSpan w:val="11"/>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межбюджетные трансферты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5B4F9B">
        <w:trPr>
          <w:cantSplit/>
        </w:trPr>
        <w:tc>
          <w:tcPr>
            <w:tcW w:w="608" w:type="dxa"/>
            <w:tcBorders>
              <w:left w:val="single" w:sz="10"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508" w:type="dxa"/>
            <w:gridSpan w:val="8"/>
            <w:tcBorders>
              <w:top w:val="dotted" w:sz="5" w:space="0" w:color="auto"/>
              <w:left w:val="none" w:sz="5" w:space="0" w:color="auto"/>
              <w:bottom w:val="dotted" w:sz="5"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Иные межбюджетные трансферты</w:t>
            </w:r>
          </w:p>
        </w:tc>
        <w:tc>
          <w:tcPr>
            <w:tcW w:w="510"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734</w:t>
            </w:r>
          </w:p>
        </w:tc>
        <w:tc>
          <w:tcPr>
            <w:tcW w:w="376"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03</w:t>
            </w:r>
          </w:p>
        </w:tc>
        <w:tc>
          <w:tcPr>
            <w:tcW w:w="346" w:type="dxa"/>
            <w:tcBorders>
              <w:top w:val="dotted" w:sz="5" w:space="0" w:color="auto"/>
              <w:left w:val="single"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91</w:t>
            </w:r>
          </w:p>
        </w:tc>
        <w:tc>
          <w:tcPr>
            <w:tcW w:w="186" w:type="dxa"/>
            <w:tcBorders>
              <w:top w:val="dotted" w:sz="5" w:space="0" w:color="auto"/>
              <w:left w:val="dotted" w:sz="5" w:space="0" w:color="auto"/>
              <w:bottom w:val="dotted" w:sz="5" w:space="0" w:color="auto"/>
              <w:right w:val="dotted"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1</w:t>
            </w:r>
          </w:p>
        </w:tc>
        <w:tc>
          <w:tcPr>
            <w:tcW w:w="433" w:type="dxa"/>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00</w:t>
            </w:r>
          </w:p>
        </w:tc>
        <w:tc>
          <w:tcPr>
            <w:tcW w:w="913"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60020</w:t>
            </w:r>
          </w:p>
        </w:tc>
        <w:tc>
          <w:tcPr>
            <w:tcW w:w="557" w:type="dxa"/>
            <w:tcBorders>
              <w:top w:val="dotted" w:sz="5" w:space="0" w:color="auto"/>
              <w:left w:val="single" w:sz="5" w:space="0" w:color="auto"/>
              <w:bottom w:val="dotted" w:sz="5" w:space="0" w:color="auto"/>
              <w:right w:val="single" w:sz="5" w:space="0" w:color="auto"/>
            </w:tcBorders>
            <w:shd w:val="clear" w:color="auto" w:fill="auto"/>
            <w:vAlign w:val="bottom"/>
          </w:tcPr>
          <w:p w:rsidR="00A9435C" w:rsidRPr="00A9435C" w:rsidRDefault="00A9435C" w:rsidP="00A9435C">
            <w:pPr>
              <w:wordWrap w:val="0"/>
              <w:jc w:val="center"/>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540</w:t>
            </w:r>
          </w:p>
        </w:tc>
        <w:tc>
          <w:tcPr>
            <w:tcW w:w="1947"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596.03</w:t>
            </w:r>
          </w:p>
        </w:tc>
      </w:tr>
      <w:tr w:rsidR="00A9435C" w:rsidRPr="00A9435C" w:rsidTr="005B4F9B">
        <w:trPr>
          <w:cantSplit/>
        </w:trPr>
        <w:tc>
          <w:tcPr>
            <w:tcW w:w="608" w:type="dxa"/>
            <w:tcBorders>
              <w:top w:val="single" w:sz="10" w:space="0" w:color="auto"/>
              <w:left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601"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592"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10"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76"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24" w:type="dxa"/>
            <w:tcBorders>
              <w:top w:val="single" w:sz="10"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435" w:type="dxa"/>
            <w:gridSpan w:val="6"/>
            <w:tcBorders>
              <w:top w:val="single" w:sz="10" w:space="0" w:color="auto"/>
              <w:right w:val="single" w:sz="10" w:space="0" w:color="auto"/>
            </w:tcBorders>
            <w:shd w:val="clear" w:color="auto" w:fill="auto"/>
            <w:vAlign w:val="bottom"/>
          </w:tcPr>
          <w:p w:rsidR="00A9435C" w:rsidRPr="00A9435C" w:rsidRDefault="00A9435C" w:rsidP="00A9435C">
            <w:pPr>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Итого расходов:</w:t>
            </w:r>
          </w:p>
        </w:tc>
        <w:tc>
          <w:tcPr>
            <w:tcW w:w="1947"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A9435C" w:rsidRPr="00A9435C" w:rsidRDefault="00A9435C" w:rsidP="00A9435C">
            <w:pPr>
              <w:wordWrap w:val="0"/>
              <w:jc w:val="right"/>
              <w:rPr>
                <w:rFonts w:ascii="Times New Roman" w:eastAsiaTheme="minorEastAsia" w:hAnsi="Times New Roman" w:cs="Times New Roman"/>
                <w:sz w:val="18"/>
                <w:szCs w:val="18"/>
              </w:rPr>
            </w:pPr>
            <w:r w:rsidRPr="00A9435C">
              <w:rPr>
                <w:rFonts w:ascii="Times New Roman" w:eastAsiaTheme="minorEastAsia" w:hAnsi="Times New Roman" w:cs="Times New Roman"/>
                <w:sz w:val="18"/>
                <w:szCs w:val="18"/>
              </w:rPr>
              <w:t>767 602.35</w:t>
            </w:r>
          </w:p>
        </w:tc>
      </w:tr>
      <w:tr w:rsidR="00A9435C" w:rsidRPr="00A9435C" w:rsidTr="005B4F9B">
        <w:trPr>
          <w:cantSplit/>
        </w:trPr>
        <w:tc>
          <w:tcPr>
            <w:tcW w:w="608"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27"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6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601"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592"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10"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7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24"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34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86"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33"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591" w:type="dxa"/>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879" w:type="dxa"/>
            <w:gridSpan w:val="2"/>
            <w:tcBorders>
              <w:top w:val="single" w:sz="4" w:space="0" w:color="auto"/>
            </w:tcBorders>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463"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c>
          <w:tcPr>
            <w:tcW w:w="1484" w:type="dxa"/>
            <w:shd w:val="clear" w:color="auto" w:fill="auto"/>
            <w:vAlign w:val="bottom"/>
          </w:tcPr>
          <w:p w:rsidR="00A9435C" w:rsidRPr="00A9435C" w:rsidRDefault="00A9435C" w:rsidP="00A9435C">
            <w:pPr>
              <w:rPr>
                <w:rFonts w:ascii="Times New Roman" w:eastAsiaTheme="minorEastAsia" w:hAnsi="Times New Roman" w:cs="Times New Roman"/>
                <w:sz w:val="18"/>
                <w:szCs w:val="18"/>
              </w:rPr>
            </w:pPr>
          </w:p>
        </w:tc>
      </w:tr>
    </w:tbl>
    <w:p w:rsidR="00A9435C" w:rsidRDefault="00A9435C" w:rsidP="005B4F9B">
      <w:pPr>
        <w:spacing w:line="276" w:lineRule="auto"/>
        <w:ind w:left="0" w:firstLine="0"/>
        <w:jc w:val="left"/>
        <w:rPr>
          <w:rFonts w:eastAsiaTheme="minorEastAsia"/>
          <w:sz w:val="18"/>
          <w:szCs w:val="18"/>
        </w:rPr>
      </w:pPr>
    </w:p>
    <w:p w:rsidR="005B4F9B" w:rsidRPr="00165F4D" w:rsidRDefault="005B4F9B" w:rsidP="005B4F9B">
      <w:pPr>
        <w:spacing w:line="276" w:lineRule="auto"/>
        <w:ind w:left="0" w:right="-425" w:firstLine="0"/>
        <w:jc w:val="right"/>
        <w:rPr>
          <w:rFonts w:eastAsiaTheme="minorEastAsia"/>
          <w:i/>
          <w:sz w:val="18"/>
          <w:szCs w:val="18"/>
        </w:rPr>
      </w:pPr>
      <w:r w:rsidRPr="00165F4D">
        <w:rPr>
          <w:rFonts w:eastAsiaTheme="minorEastAsia"/>
          <w:i/>
          <w:sz w:val="18"/>
          <w:szCs w:val="18"/>
        </w:rPr>
        <w:t xml:space="preserve">                                                       Приложение 9</w:t>
      </w:r>
    </w:p>
    <w:p w:rsidR="005B4F9B" w:rsidRPr="00165F4D" w:rsidRDefault="005B4F9B" w:rsidP="005B4F9B">
      <w:pPr>
        <w:spacing w:line="276" w:lineRule="auto"/>
        <w:ind w:left="0" w:right="-425" w:firstLine="0"/>
        <w:jc w:val="right"/>
        <w:rPr>
          <w:rFonts w:eastAsiaTheme="minorEastAsia"/>
          <w:i/>
          <w:sz w:val="18"/>
          <w:szCs w:val="18"/>
        </w:rPr>
      </w:pPr>
      <w:r w:rsidRPr="00165F4D">
        <w:rPr>
          <w:rFonts w:eastAsiaTheme="minorEastAsia"/>
          <w:i/>
          <w:sz w:val="18"/>
          <w:szCs w:val="18"/>
        </w:rPr>
        <w:t xml:space="preserve">                                                                                     </w:t>
      </w:r>
      <w:proofErr w:type="gramStart"/>
      <w:r w:rsidRPr="00165F4D">
        <w:rPr>
          <w:rFonts w:eastAsiaTheme="minorEastAsia"/>
          <w:i/>
          <w:sz w:val="18"/>
          <w:szCs w:val="18"/>
        </w:rPr>
        <w:t>к</w:t>
      </w:r>
      <w:proofErr w:type="gramEnd"/>
      <w:r w:rsidRPr="00165F4D">
        <w:rPr>
          <w:rFonts w:eastAsiaTheme="minorEastAsia"/>
          <w:i/>
          <w:sz w:val="18"/>
          <w:szCs w:val="18"/>
        </w:rPr>
        <w:t xml:space="preserve"> решения Думы Хомутовского </w:t>
      </w:r>
    </w:p>
    <w:p w:rsidR="005B4F9B" w:rsidRPr="00165F4D" w:rsidRDefault="005B4F9B" w:rsidP="005B4F9B">
      <w:pPr>
        <w:spacing w:line="276" w:lineRule="auto"/>
        <w:ind w:left="0" w:right="-425" w:firstLine="0"/>
        <w:jc w:val="right"/>
        <w:rPr>
          <w:rFonts w:eastAsiaTheme="minorEastAsia"/>
          <w:i/>
          <w:sz w:val="18"/>
          <w:szCs w:val="18"/>
        </w:rPr>
      </w:pPr>
      <w:r w:rsidRPr="00165F4D">
        <w:rPr>
          <w:rFonts w:eastAsiaTheme="minorEastAsia"/>
          <w:i/>
          <w:sz w:val="18"/>
          <w:szCs w:val="18"/>
        </w:rPr>
        <w:t xml:space="preserve">                                                                                 муниципального образования</w:t>
      </w:r>
    </w:p>
    <w:p w:rsidR="005B4F9B" w:rsidRPr="00165F4D" w:rsidRDefault="005B4F9B" w:rsidP="005B4F9B">
      <w:pPr>
        <w:spacing w:line="276" w:lineRule="auto"/>
        <w:ind w:left="0" w:right="-425" w:firstLine="0"/>
        <w:jc w:val="right"/>
        <w:rPr>
          <w:rFonts w:eastAsiaTheme="minorEastAsia"/>
          <w:i/>
          <w:sz w:val="18"/>
          <w:szCs w:val="18"/>
        </w:rPr>
      </w:pPr>
      <w:r w:rsidRPr="00165F4D">
        <w:rPr>
          <w:rFonts w:eastAsiaTheme="minorEastAsia"/>
          <w:i/>
          <w:sz w:val="18"/>
          <w:szCs w:val="18"/>
        </w:rPr>
        <w:t xml:space="preserve">                                                                                        от_</w:t>
      </w:r>
      <w:r w:rsidR="00165F4D" w:rsidRPr="00165F4D">
        <w:rPr>
          <w:rFonts w:eastAsiaTheme="minorEastAsia"/>
          <w:i/>
          <w:sz w:val="18"/>
          <w:szCs w:val="18"/>
          <w:u w:val="single"/>
        </w:rPr>
        <w:t>20.07.2023</w:t>
      </w:r>
      <w:r w:rsidRPr="00165F4D">
        <w:rPr>
          <w:rFonts w:eastAsiaTheme="minorEastAsia"/>
          <w:i/>
          <w:sz w:val="18"/>
          <w:szCs w:val="18"/>
        </w:rPr>
        <w:t>№__</w:t>
      </w:r>
      <w:r w:rsidR="00165F4D" w:rsidRPr="00165F4D">
        <w:rPr>
          <w:rFonts w:eastAsiaTheme="minorEastAsia"/>
          <w:i/>
          <w:sz w:val="18"/>
          <w:szCs w:val="18"/>
          <w:u w:val="single"/>
        </w:rPr>
        <w:t>13-59 д</w:t>
      </w:r>
      <w:r w:rsidRPr="00165F4D">
        <w:rPr>
          <w:rFonts w:eastAsiaTheme="minorEastAsia"/>
          <w:i/>
          <w:sz w:val="18"/>
          <w:szCs w:val="18"/>
        </w:rPr>
        <w:t>_</w:t>
      </w:r>
    </w:p>
    <w:p w:rsidR="005B4F9B" w:rsidRPr="00165F4D" w:rsidRDefault="005B4F9B" w:rsidP="005B4F9B">
      <w:pPr>
        <w:spacing w:line="276" w:lineRule="auto"/>
        <w:ind w:left="0" w:firstLine="0"/>
        <w:jc w:val="left"/>
        <w:rPr>
          <w:rFonts w:eastAsiaTheme="minorEastAsia"/>
          <w:i/>
          <w:sz w:val="18"/>
          <w:szCs w:val="18"/>
        </w:rPr>
      </w:pPr>
    </w:p>
    <w:p w:rsidR="005B4F9B" w:rsidRPr="005B4F9B" w:rsidRDefault="005B4F9B" w:rsidP="00165F4D">
      <w:pPr>
        <w:spacing w:line="276" w:lineRule="auto"/>
        <w:ind w:left="0" w:firstLine="0"/>
        <w:jc w:val="center"/>
        <w:rPr>
          <w:rFonts w:eastAsiaTheme="minorEastAsia"/>
          <w:sz w:val="18"/>
          <w:szCs w:val="18"/>
        </w:rPr>
      </w:pPr>
      <w:r w:rsidRPr="005B4F9B">
        <w:rPr>
          <w:rFonts w:eastAsiaTheme="minorEastAsia"/>
          <w:sz w:val="18"/>
          <w:szCs w:val="18"/>
        </w:rPr>
        <w:t>Источники внутреннего финансирования дефицита бюджета</w:t>
      </w:r>
    </w:p>
    <w:p w:rsidR="005B4F9B" w:rsidRPr="005B4F9B" w:rsidRDefault="005B4F9B" w:rsidP="00165F4D">
      <w:pPr>
        <w:spacing w:line="276" w:lineRule="auto"/>
        <w:ind w:left="0" w:firstLine="0"/>
        <w:jc w:val="center"/>
        <w:rPr>
          <w:rFonts w:eastAsiaTheme="minorEastAsia"/>
          <w:sz w:val="18"/>
          <w:szCs w:val="18"/>
        </w:rPr>
      </w:pPr>
      <w:r w:rsidRPr="005B4F9B">
        <w:rPr>
          <w:rFonts w:eastAsiaTheme="minorEastAsia"/>
          <w:sz w:val="18"/>
          <w:szCs w:val="18"/>
        </w:rPr>
        <w:t>Хомутовского муниципального образования на 2023 год</w:t>
      </w:r>
    </w:p>
    <w:p w:rsidR="005B4F9B" w:rsidRPr="00A9435C" w:rsidRDefault="005B4F9B" w:rsidP="00A9435C">
      <w:pPr>
        <w:spacing w:after="200" w:line="276" w:lineRule="auto"/>
        <w:ind w:left="0" w:firstLine="0"/>
        <w:jc w:val="left"/>
        <w:rPr>
          <w:rFonts w:eastAsiaTheme="minorEastAsia"/>
          <w:sz w:val="18"/>
          <w:szCs w:val="18"/>
        </w:rPr>
      </w:pPr>
      <w:r w:rsidRPr="005B4F9B">
        <w:rPr>
          <w:rFonts w:eastAsiaTheme="minorEastAsia"/>
          <w:sz w:val="18"/>
          <w:szCs w:val="18"/>
        </w:rPr>
        <w:lastRenderedPageBreak/>
        <w:t xml:space="preserve"> Единица измерения: тыс. руб.</w:t>
      </w:r>
    </w:p>
    <w:tbl>
      <w:tblPr>
        <w:tblW w:w="9822" w:type="dxa"/>
        <w:tblInd w:w="65" w:type="dxa"/>
        <w:tblLook w:val="04A0" w:firstRow="1" w:lastRow="0" w:firstColumn="1" w:lastColumn="0" w:noHBand="0" w:noVBand="1"/>
      </w:tblPr>
      <w:tblGrid>
        <w:gridCol w:w="5572"/>
        <w:gridCol w:w="2830"/>
        <w:gridCol w:w="1420"/>
      </w:tblGrid>
      <w:tr w:rsidR="00A9435C" w:rsidRPr="00A9435C" w:rsidTr="00A9435C">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Сумма</w:t>
            </w:r>
          </w:p>
        </w:tc>
      </w:tr>
      <w:tr w:rsidR="00A9435C" w:rsidRPr="00A9435C" w:rsidTr="00A9435C">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left"/>
              <w:rPr>
                <w:sz w:val="18"/>
                <w:szCs w:val="18"/>
              </w:rPr>
            </w:pPr>
            <w:r w:rsidRPr="00A9435C">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bCs/>
                <w:sz w:val="18"/>
                <w:szCs w:val="18"/>
              </w:rPr>
              <w:t>8 711.72</w:t>
            </w:r>
          </w:p>
        </w:tc>
      </w:tr>
      <w:tr w:rsidR="00A9435C" w:rsidRPr="00A9435C" w:rsidTr="00A9435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left"/>
              <w:rPr>
                <w:sz w:val="18"/>
                <w:szCs w:val="18"/>
              </w:rPr>
            </w:pPr>
            <w:r w:rsidRPr="00A9435C">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bCs/>
                <w:sz w:val="18"/>
                <w:szCs w:val="18"/>
              </w:rPr>
              <w:t>8 711.72</w:t>
            </w:r>
          </w:p>
        </w:tc>
      </w:tr>
      <w:tr w:rsidR="00A9435C" w:rsidRPr="00A9435C" w:rsidTr="00A9435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left"/>
              <w:rPr>
                <w:sz w:val="18"/>
                <w:szCs w:val="18"/>
              </w:rPr>
            </w:pPr>
            <w:r w:rsidRPr="00A9435C">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8 710.39</w:t>
            </w:r>
          </w:p>
        </w:tc>
      </w:tr>
      <w:tr w:rsidR="00A9435C" w:rsidRPr="00A9435C" w:rsidTr="00A9435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left"/>
              <w:rPr>
                <w:sz w:val="18"/>
                <w:szCs w:val="18"/>
              </w:rPr>
            </w:pPr>
            <w:r w:rsidRPr="00A9435C">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8 710.39</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8 710.39</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-5 807.97</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4 043,30</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4 043,30</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4 043,30</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-5 807.97</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jc w:val="left"/>
              <w:rPr>
                <w:rFonts w:eastAsiaTheme="minorEastAsia"/>
                <w:sz w:val="18"/>
                <w:szCs w:val="18"/>
              </w:rPr>
            </w:pPr>
            <w:r w:rsidRPr="00A9435C">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-5 807.97</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ind w:left="0" w:firstLine="0"/>
              <w:jc w:val="left"/>
              <w:rPr>
                <w:bCs/>
                <w:sz w:val="18"/>
                <w:szCs w:val="18"/>
              </w:rPr>
            </w:pPr>
            <w:r w:rsidRPr="00A9435C">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bCs/>
                <w:sz w:val="18"/>
                <w:szCs w:val="18"/>
              </w:rPr>
            </w:pPr>
            <w:r w:rsidRPr="00A9435C">
              <w:rPr>
                <w:bCs/>
                <w:sz w:val="18"/>
                <w:szCs w:val="18"/>
              </w:rPr>
              <w:t>1 765.99</w:t>
            </w:r>
          </w:p>
        </w:tc>
      </w:tr>
      <w:tr w:rsidR="00A9435C" w:rsidRPr="00A9435C" w:rsidTr="00A9435C">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bCs/>
                <w:sz w:val="18"/>
                <w:szCs w:val="18"/>
              </w:rPr>
            </w:pPr>
            <w:r w:rsidRPr="00A9435C">
              <w:rPr>
                <w:sz w:val="18"/>
                <w:szCs w:val="18"/>
              </w:rPr>
              <w:t>- 771 644.32</w:t>
            </w:r>
          </w:p>
        </w:tc>
      </w:tr>
      <w:tr w:rsidR="00A9435C" w:rsidRPr="00A9435C" w:rsidTr="00A9435C">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- 771 644.32</w:t>
            </w:r>
          </w:p>
        </w:tc>
      </w:tr>
      <w:tr w:rsidR="00A9435C" w:rsidRPr="00A9435C" w:rsidTr="00A9435C">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- 771 644.32</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- 771 644.32</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bCs/>
                <w:sz w:val="18"/>
                <w:szCs w:val="18"/>
              </w:rPr>
            </w:pPr>
            <w:r w:rsidRPr="00A9435C">
              <w:rPr>
                <w:sz w:val="18"/>
                <w:szCs w:val="18"/>
              </w:rPr>
              <w:t>773 410.31</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773 410.31</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ind w:left="0" w:firstLine="0"/>
              <w:jc w:val="left"/>
              <w:rPr>
                <w:sz w:val="18"/>
                <w:szCs w:val="18"/>
              </w:rPr>
            </w:pPr>
          </w:p>
          <w:p w:rsidR="00A9435C" w:rsidRPr="00A9435C" w:rsidRDefault="00A9435C" w:rsidP="00A9435C">
            <w:pPr>
              <w:ind w:left="0" w:firstLine="0"/>
              <w:jc w:val="left"/>
              <w:rPr>
                <w:sz w:val="18"/>
                <w:szCs w:val="18"/>
              </w:rPr>
            </w:pPr>
            <w:r w:rsidRPr="00A9435C">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773 410.31</w:t>
            </w:r>
          </w:p>
        </w:tc>
      </w:tr>
      <w:tr w:rsidR="00A9435C" w:rsidRPr="00A9435C" w:rsidTr="00A9435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773 410.31</w:t>
            </w:r>
          </w:p>
        </w:tc>
      </w:tr>
    </w:tbl>
    <w:p w:rsidR="00A9435C" w:rsidRPr="00A9435C" w:rsidRDefault="00A9435C" w:rsidP="00A9435C">
      <w:pPr>
        <w:spacing w:after="200" w:line="276" w:lineRule="auto"/>
        <w:ind w:left="0" w:firstLine="0"/>
        <w:jc w:val="left"/>
        <w:rPr>
          <w:rFonts w:eastAsiaTheme="minorEastAsia"/>
          <w:sz w:val="18"/>
          <w:szCs w:val="18"/>
        </w:rPr>
      </w:pPr>
    </w:p>
    <w:p w:rsidR="00165F4D" w:rsidRPr="00165F4D" w:rsidRDefault="00165F4D" w:rsidP="00165F4D">
      <w:pPr>
        <w:spacing w:line="276" w:lineRule="auto"/>
        <w:ind w:left="0" w:right="-567" w:firstLine="0"/>
        <w:jc w:val="right"/>
        <w:rPr>
          <w:rFonts w:eastAsiaTheme="minorEastAsia"/>
          <w:sz w:val="18"/>
          <w:szCs w:val="18"/>
        </w:rPr>
      </w:pPr>
      <w:r w:rsidRPr="00165F4D">
        <w:rPr>
          <w:rFonts w:eastAsiaTheme="minorEastAsia"/>
          <w:sz w:val="18"/>
          <w:szCs w:val="18"/>
        </w:rPr>
        <w:t xml:space="preserve">                                           Приложение 10</w:t>
      </w:r>
    </w:p>
    <w:p w:rsidR="00165F4D" w:rsidRPr="00165F4D" w:rsidRDefault="00165F4D" w:rsidP="00165F4D">
      <w:pPr>
        <w:spacing w:line="276" w:lineRule="auto"/>
        <w:ind w:left="0" w:right="-567" w:firstLine="0"/>
        <w:jc w:val="right"/>
        <w:rPr>
          <w:rFonts w:eastAsiaTheme="minorEastAsia"/>
          <w:sz w:val="18"/>
          <w:szCs w:val="18"/>
        </w:rPr>
      </w:pPr>
      <w:r w:rsidRPr="00165F4D">
        <w:rPr>
          <w:rFonts w:eastAsiaTheme="minorEastAsia"/>
          <w:sz w:val="18"/>
          <w:szCs w:val="18"/>
        </w:rPr>
        <w:t xml:space="preserve">                                                                                     к решению Думы Хомутовского </w:t>
      </w:r>
    </w:p>
    <w:p w:rsidR="00165F4D" w:rsidRPr="00165F4D" w:rsidRDefault="00165F4D" w:rsidP="00165F4D">
      <w:pPr>
        <w:spacing w:line="276" w:lineRule="auto"/>
        <w:ind w:left="0" w:right="-567" w:firstLine="0"/>
        <w:jc w:val="right"/>
        <w:rPr>
          <w:rFonts w:eastAsiaTheme="minorEastAsia"/>
          <w:sz w:val="18"/>
          <w:szCs w:val="18"/>
        </w:rPr>
      </w:pPr>
      <w:r w:rsidRPr="00165F4D">
        <w:rPr>
          <w:rFonts w:eastAsiaTheme="minorEastAsia"/>
          <w:sz w:val="18"/>
          <w:szCs w:val="18"/>
        </w:rPr>
        <w:t xml:space="preserve">                                                                   муниципального образования</w:t>
      </w:r>
    </w:p>
    <w:p w:rsidR="00165F4D" w:rsidRPr="00165F4D" w:rsidRDefault="00165F4D" w:rsidP="00165F4D">
      <w:pPr>
        <w:spacing w:line="276" w:lineRule="auto"/>
        <w:ind w:left="0" w:right="-567" w:firstLine="0"/>
        <w:jc w:val="right"/>
        <w:rPr>
          <w:rFonts w:eastAsiaTheme="minorEastAsia"/>
          <w:sz w:val="18"/>
          <w:szCs w:val="18"/>
        </w:rPr>
      </w:pPr>
      <w:r w:rsidRPr="00165F4D">
        <w:rPr>
          <w:rFonts w:eastAsiaTheme="minorEastAsia"/>
          <w:sz w:val="18"/>
          <w:szCs w:val="18"/>
        </w:rPr>
        <w:t xml:space="preserve">                                                                             от_</w:t>
      </w:r>
      <w:r w:rsidR="009A7A7B">
        <w:rPr>
          <w:rFonts w:eastAsiaTheme="minorEastAsia"/>
          <w:i/>
          <w:sz w:val="18"/>
          <w:szCs w:val="18"/>
          <w:u w:val="single"/>
        </w:rPr>
        <w:t>20.07.2023</w:t>
      </w:r>
      <w:r w:rsidRPr="00165F4D">
        <w:rPr>
          <w:rFonts w:eastAsiaTheme="minorEastAsia"/>
          <w:sz w:val="18"/>
          <w:szCs w:val="18"/>
        </w:rPr>
        <w:t>_ №__</w:t>
      </w:r>
      <w:r w:rsidR="009A7A7B">
        <w:rPr>
          <w:rFonts w:eastAsiaTheme="minorEastAsia"/>
          <w:i/>
          <w:sz w:val="18"/>
          <w:szCs w:val="18"/>
          <w:u w:val="single"/>
        </w:rPr>
        <w:t>13-59 д</w:t>
      </w:r>
      <w:r w:rsidRPr="00165F4D">
        <w:rPr>
          <w:rFonts w:eastAsiaTheme="minorEastAsia"/>
          <w:sz w:val="18"/>
          <w:szCs w:val="18"/>
        </w:rPr>
        <w:t>_</w:t>
      </w:r>
    </w:p>
    <w:p w:rsidR="00165F4D" w:rsidRPr="00165F4D" w:rsidRDefault="00165F4D" w:rsidP="00165F4D">
      <w:pPr>
        <w:spacing w:line="276" w:lineRule="auto"/>
        <w:ind w:left="0" w:right="-567" w:firstLine="0"/>
        <w:jc w:val="right"/>
        <w:rPr>
          <w:rFonts w:eastAsiaTheme="minorEastAsia"/>
          <w:sz w:val="18"/>
          <w:szCs w:val="18"/>
        </w:rPr>
      </w:pPr>
    </w:p>
    <w:p w:rsidR="00165F4D" w:rsidRPr="00165F4D" w:rsidRDefault="00165F4D" w:rsidP="00165F4D">
      <w:pPr>
        <w:spacing w:line="276" w:lineRule="auto"/>
        <w:ind w:left="0" w:right="-567" w:firstLine="0"/>
        <w:jc w:val="center"/>
        <w:rPr>
          <w:rFonts w:eastAsiaTheme="minorEastAsia"/>
          <w:sz w:val="18"/>
          <w:szCs w:val="18"/>
        </w:rPr>
      </w:pPr>
      <w:r w:rsidRPr="00165F4D">
        <w:rPr>
          <w:rFonts w:eastAsiaTheme="minorEastAsia"/>
          <w:sz w:val="18"/>
          <w:szCs w:val="18"/>
        </w:rPr>
        <w:t>Источники внутреннего финансирования дефицита бюджета</w:t>
      </w:r>
    </w:p>
    <w:p w:rsidR="00165F4D" w:rsidRPr="00165F4D" w:rsidRDefault="00165F4D" w:rsidP="00165F4D">
      <w:pPr>
        <w:spacing w:line="276" w:lineRule="auto"/>
        <w:ind w:left="0" w:right="-567" w:firstLine="0"/>
        <w:jc w:val="center"/>
        <w:rPr>
          <w:rFonts w:eastAsiaTheme="minorEastAsia"/>
          <w:sz w:val="18"/>
          <w:szCs w:val="18"/>
        </w:rPr>
      </w:pPr>
      <w:r w:rsidRPr="00165F4D">
        <w:rPr>
          <w:rFonts w:eastAsiaTheme="minorEastAsia"/>
          <w:sz w:val="18"/>
          <w:szCs w:val="18"/>
        </w:rPr>
        <w:t>Хомутовского муниципального образования на плановый период 2024 и 2025 годов</w:t>
      </w:r>
    </w:p>
    <w:p w:rsidR="00165F4D" w:rsidRPr="00165F4D" w:rsidRDefault="00165F4D" w:rsidP="00165F4D">
      <w:pPr>
        <w:spacing w:after="200" w:line="276" w:lineRule="auto"/>
        <w:ind w:left="0" w:firstLine="0"/>
        <w:jc w:val="center"/>
        <w:rPr>
          <w:rFonts w:eastAsiaTheme="minorEastAsia"/>
          <w:sz w:val="18"/>
          <w:szCs w:val="18"/>
        </w:rPr>
      </w:pPr>
    </w:p>
    <w:p w:rsidR="00165F4D" w:rsidRDefault="00165F4D" w:rsidP="00165F4D">
      <w:pPr>
        <w:spacing w:after="200" w:line="276" w:lineRule="auto"/>
        <w:ind w:left="0" w:firstLine="0"/>
        <w:jc w:val="left"/>
        <w:rPr>
          <w:rFonts w:eastAsiaTheme="minorEastAsia"/>
          <w:sz w:val="18"/>
          <w:szCs w:val="18"/>
        </w:rPr>
      </w:pPr>
      <w:r w:rsidRPr="00165F4D">
        <w:rPr>
          <w:rFonts w:eastAsiaTheme="minorEastAsia"/>
          <w:sz w:val="18"/>
          <w:szCs w:val="18"/>
        </w:rPr>
        <w:t xml:space="preserve"> Единица измерения: тыс. руб.</w:t>
      </w:r>
    </w:p>
    <w:tbl>
      <w:tblPr>
        <w:tblW w:w="9966" w:type="dxa"/>
        <w:tblInd w:w="65" w:type="dxa"/>
        <w:tblLayout w:type="fixed"/>
        <w:tblLook w:val="04A0" w:firstRow="1" w:lastRow="0" w:firstColumn="1" w:lastColumn="0" w:noHBand="0" w:noVBand="1"/>
      </w:tblPr>
      <w:tblGrid>
        <w:gridCol w:w="4721"/>
        <w:gridCol w:w="2693"/>
        <w:gridCol w:w="1276"/>
        <w:gridCol w:w="1276"/>
      </w:tblGrid>
      <w:tr w:rsidR="00A9435C" w:rsidRPr="00A9435C" w:rsidTr="009A7A7B">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9435C" w:rsidRPr="00A9435C" w:rsidRDefault="00A9435C" w:rsidP="00A9435C">
            <w:pPr>
              <w:ind w:left="0" w:firstLine="0"/>
              <w:jc w:val="center"/>
              <w:rPr>
                <w:sz w:val="18"/>
                <w:szCs w:val="18"/>
              </w:rPr>
            </w:pPr>
            <w:r w:rsidRPr="00A9435C">
              <w:rPr>
                <w:sz w:val="18"/>
                <w:szCs w:val="18"/>
              </w:rPr>
              <w:t>2024 год</w:t>
            </w:r>
          </w:p>
        </w:tc>
        <w:tc>
          <w:tcPr>
            <w:tcW w:w="1276" w:type="dxa"/>
            <w:tcBorders>
              <w:top w:val="single" w:sz="4" w:space="0" w:color="auto"/>
              <w:left w:val="nil"/>
              <w:bottom w:val="single" w:sz="4" w:space="0" w:color="auto"/>
              <w:right w:val="single" w:sz="4" w:space="0" w:color="auto"/>
            </w:tcBorders>
            <w:vAlign w:val="center"/>
          </w:tcPr>
          <w:p w:rsidR="00A9435C" w:rsidRPr="00A9435C" w:rsidRDefault="00A9435C" w:rsidP="00A9435C">
            <w:pPr>
              <w:ind w:left="0" w:firstLine="0"/>
              <w:jc w:val="center"/>
              <w:rPr>
                <w:sz w:val="18"/>
                <w:szCs w:val="18"/>
              </w:rPr>
            </w:pPr>
            <w:r w:rsidRPr="00A9435C">
              <w:rPr>
                <w:sz w:val="18"/>
                <w:szCs w:val="18"/>
              </w:rPr>
              <w:t>2025год</w:t>
            </w:r>
          </w:p>
        </w:tc>
      </w:tr>
      <w:tr w:rsidR="00A9435C" w:rsidRPr="00A9435C" w:rsidTr="009A7A7B">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left"/>
              <w:rPr>
                <w:sz w:val="18"/>
                <w:szCs w:val="18"/>
              </w:rPr>
            </w:pPr>
            <w:r w:rsidRPr="00A9435C">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bCs/>
                <w:sz w:val="18"/>
                <w:szCs w:val="18"/>
              </w:rPr>
              <w:t>2 802.06</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bCs/>
                <w:sz w:val="18"/>
                <w:szCs w:val="18"/>
              </w:rPr>
              <w:t>-121.14</w:t>
            </w:r>
          </w:p>
        </w:tc>
      </w:tr>
      <w:tr w:rsidR="00A9435C" w:rsidRPr="00A9435C" w:rsidTr="009A7A7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lastRenderedPageBreak/>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left"/>
              <w:rPr>
                <w:sz w:val="18"/>
                <w:szCs w:val="18"/>
              </w:rPr>
            </w:pPr>
            <w:r w:rsidRPr="00A9435C">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bCs/>
                <w:sz w:val="18"/>
                <w:szCs w:val="18"/>
              </w:rPr>
              <w:t>5 855.79</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bCs/>
                <w:sz w:val="18"/>
                <w:szCs w:val="18"/>
              </w:rPr>
              <w:t>5 966.50</w:t>
            </w:r>
          </w:p>
        </w:tc>
      </w:tr>
      <w:tr w:rsidR="00A9435C" w:rsidRPr="00A9435C" w:rsidTr="009A7A7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left"/>
              <w:rPr>
                <w:sz w:val="18"/>
                <w:szCs w:val="18"/>
              </w:rPr>
            </w:pPr>
            <w:r w:rsidRPr="00A9435C">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p>
          <w:p w:rsidR="00A9435C" w:rsidRPr="00A9435C" w:rsidRDefault="00A9435C" w:rsidP="00A9435C">
            <w:pPr>
              <w:ind w:left="0" w:firstLine="0"/>
              <w:jc w:val="right"/>
              <w:rPr>
                <w:bCs/>
                <w:sz w:val="18"/>
                <w:szCs w:val="18"/>
              </w:rPr>
            </w:pPr>
            <w:r w:rsidRPr="00A9435C">
              <w:rPr>
                <w:bCs/>
                <w:sz w:val="18"/>
                <w:szCs w:val="18"/>
              </w:rPr>
              <w:t>13 010.56</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p>
          <w:p w:rsidR="00A9435C" w:rsidRPr="00A9435C" w:rsidRDefault="00A9435C" w:rsidP="00A9435C">
            <w:pPr>
              <w:ind w:left="0" w:firstLine="0"/>
              <w:jc w:val="right"/>
              <w:rPr>
                <w:bCs/>
                <w:sz w:val="18"/>
                <w:szCs w:val="18"/>
              </w:rPr>
            </w:pPr>
            <w:r w:rsidRPr="00A9435C">
              <w:rPr>
                <w:bCs/>
                <w:sz w:val="18"/>
                <w:szCs w:val="18"/>
              </w:rPr>
              <w:t>11 574.40</w:t>
            </w:r>
          </w:p>
        </w:tc>
      </w:tr>
      <w:tr w:rsidR="00A9435C" w:rsidRPr="00A9435C" w:rsidTr="009A7A7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left"/>
              <w:rPr>
                <w:sz w:val="18"/>
                <w:szCs w:val="18"/>
              </w:rPr>
            </w:pPr>
            <w:r w:rsidRPr="00A9435C">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p>
          <w:p w:rsidR="00A9435C" w:rsidRPr="00A9435C" w:rsidRDefault="00A9435C" w:rsidP="00A9435C">
            <w:pPr>
              <w:ind w:left="0" w:firstLine="0"/>
              <w:jc w:val="right"/>
              <w:rPr>
                <w:bCs/>
                <w:sz w:val="18"/>
                <w:szCs w:val="18"/>
              </w:rPr>
            </w:pPr>
            <w:r w:rsidRPr="00A9435C">
              <w:rPr>
                <w:bCs/>
                <w:sz w:val="18"/>
                <w:szCs w:val="18"/>
              </w:rPr>
              <w:t>13 010.56</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11 574.40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p>
          <w:p w:rsidR="00A9435C" w:rsidRPr="00A9435C" w:rsidRDefault="00A9435C" w:rsidP="00A9435C">
            <w:pPr>
              <w:ind w:left="0" w:firstLine="0"/>
              <w:jc w:val="right"/>
              <w:rPr>
                <w:bCs/>
                <w:sz w:val="18"/>
                <w:szCs w:val="18"/>
              </w:rPr>
            </w:pPr>
            <w:r w:rsidRPr="00A9435C">
              <w:rPr>
                <w:bCs/>
                <w:sz w:val="18"/>
                <w:szCs w:val="18"/>
              </w:rPr>
              <w:t>13 010.56</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p>
          <w:p w:rsidR="00A9435C" w:rsidRPr="00A9435C" w:rsidRDefault="00A9435C" w:rsidP="00A9435C">
            <w:pPr>
              <w:ind w:left="0" w:firstLine="0"/>
              <w:jc w:val="right"/>
              <w:rPr>
                <w:bCs/>
                <w:sz w:val="18"/>
                <w:szCs w:val="18"/>
              </w:rPr>
            </w:pPr>
            <w:r w:rsidRPr="00A9435C">
              <w:rPr>
                <w:bCs/>
                <w:sz w:val="18"/>
                <w:szCs w:val="18"/>
              </w:rPr>
              <w:t>11 574.40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-7 154.77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-5 607.90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0.00</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0.00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0.00</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0.00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0.00</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0.00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bCs/>
                <w:sz w:val="18"/>
                <w:szCs w:val="18"/>
              </w:rPr>
            </w:pPr>
            <w:r w:rsidRPr="00A9435C">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-7 154.77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highlight w:val="yellow"/>
              </w:rPr>
            </w:pPr>
            <w:r w:rsidRPr="00A9435C">
              <w:rPr>
                <w:bCs/>
                <w:sz w:val="18"/>
                <w:szCs w:val="18"/>
              </w:rPr>
              <w:t>-5 607.90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jc w:val="left"/>
              <w:rPr>
                <w:rFonts w:eastAsiaTheme="minorEastAsia"/>
                <w:sz w:val="18"/>
                <w:szCs w:val="18"/>
              </w:rPr>
            </w:pPr>
            <w:r w:rsidRPr="00A9435C">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bCs/>
                <w:sz w:val="18"/>
                <w:szCs w:val="18"/>
              </w:rPr>
            </w:pPr>
            <w:r w:rsidRPr="00A9435C">
              <w:rPr>
                <w:bCs/>
                <w:sz w:val="18"/>
                <w:szCs w:val="18"/>
              </w:rPr>
              <w:t>-7 154.77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highlight w:val="yellow"/>
              </w:rPr>
            </w:pPr>
            <w:r w:rsidRPr="00A9435C">
              <w:rPr>
                <w:bCs/>
                <w:sz w:val="18"/>
                <w:szCs w:val="18"/>
              </w:rPr>
              <w:t>-5 607.90</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ind w:left="0" w:firstLine="0"/>
              <w:jc w:val="left"/>
              <w:rPr>
                <w:bCs/>
                <w:sz w:val="18"/>
                <w:szCs w:val="18"/>
              </w:rPr>
            </w:pPr>
            <w:r w:rsidRPr="00A9435C">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bCs/>
                <w:sz w:val="18"/>
                <w:szCs w:val="18"/>
              </w:rPr>
            </w:pPr>
            <w:r w:rsidRPr="00A9435C">
              <w:rPr>
                <w:bCs/>
                <w:sz w:val="18"/>
                <w:szCs w:val="18"/>
              </w:rPr>
              <w:t>-3 053.73</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bCs/>
                <w:sz w:val="18"/>
                <w:szCs w:val="18"/>
              </w:rPr>
            </w:pPr>
            <w:r w:rsidRPr="00A9435C">
              <w:rPr>
                <w:bCs/>
                <w:sz w:val="18"/>
                <w:szCs w:val="18"/>
              </w:rPr>
              <w:t>-6 087.63</w:t>
            </w:r>
          </w:p>
        </w:tc>
      </w:tr>
      <w:tr w:rsidR="00A9435C" w:rsidRPr="00A9435C" w:rsidTr="009A7A7B">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-179 303.57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-180 439.44</w:t>
            </w:r>
          </w:p>
        </w:tc>
      </w:tr>
      <w:tr w:rsidR="00A9435C" w:rsidRPr="00A9435C" w:rsidTr="009A7A7B">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-179 303.57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-180 439.44</w:t>
            </w:r>
          </w:p>
        </w:tc>
      </w:tr>
      <w:tr w:rsidR="00A9435C" w:rsidRPr="00A9435C" w:rsidTr="009A7A7B">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A9435C" w:rsidRPr="00A9435C" w:rsidRDefault="00A9435C" w:rsidP="00A9435C">
            <w:pPr>
              <w:ind w:left="0" w:firstLine="0"/>
              <w:jc w:val="left"/>
              <w:rPr>
                <w:sz w:val="18"/>
                <w:szCs w:val="18"/>
              </w:rPr>
            </w:pPr>
            <w:r w:rsidRPr="00A9435C">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-179 303.57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-180 439.44</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A9435C" w:rsidRPr="00A9435C" w:rsidRDefault="00A9435C" w:rsidP="00A9435C">
            <w:pPr>
              <w:ind w:left="0" w:firstLine="0"/>
              <w:jc w:val="right"/>
              <w:rPr>
                <w:sz w:val="18"/>
                <w:szCs w:val="18"/>
              </w:rPr>
            </w:pPr>
            <w:r w:rsidRPr="00A9435C">
              <w:rPr>
                <w:sz w:val="18"/>
                <w:szCs w:val="18"/>
              </w:rPr>
              <w:t>-179 303.57</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-180 439.44</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bCs/>
                <w:sz w:val="18"/>
                <w:szCs w:val="18"/>
              </w:rPr>
            </w:pPr>
            <w:r w:rsidRPr="00A9435C">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176 249.83</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174 351.81</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176 249.83</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174 351.81</w:t>
            </w:r>
          </w:p>
        </w:tc>
      </w:tr>
      <w:tr w:rsidR="00A9435C" w:rsidRPr="00A9435C" w:rsidTr="009A7A7B">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ind w:left="0" w:firstLine="0"/>
              <w:jc w:val="left"/>
              <w:rPr>
                <w:sz w:val="18"/>
                <w:szCs w:val="18"/>
              </w:rPr>
            </w:pPr>
          </w:p>
          <w:p w:rsidR="00A9435C" w:rsidRPr="00A9435C" w:rsidRDefault="00A9435C" w:rsidP="00A9435C">
            <w:pPr>
              <w:ind w:left="0" w:firstLine="0"/>
              <w:jc w:val="left"/>
              <w:rPr>
                <w:sz w:val="18"/>
                <w:szCs w:val="18"/>
              </w:rPr>
            </w:pPr>
            <w:r w:rsidRPr="00A9435C">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176 249.83</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174 351.81</w:t>
            </w:r>
          </w:p>
        </w:tc>
      </w:tr>
      <w:tr w:rsidR="00A9435C" w:rsidRPr="00A9435C" w:rsidTr="009A7A7B">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A9435C" w:rsidRPr="00A9435C" w:rsidRDefault="00A9435C" w:rsidP="00A9435C">
            <w:pPr>
              <w:autoSpaceDE w:val="0"/>
              <w:autoSpaceDN w:val="0"/>
              <w:adjustRightInd w:val="0"/>
              <w:ind w:left="0" w:firstLine="0"/>
              <w:rPr>
                <w:rFonts w:eastAsiaTheme="minorEastAsia"/>
                <w:sz w:val="18"/>
                <w:szCs w:val="18"/>
              </w:rPr>
            </w:pPr>
            <w:r w:rsidRPr="00A9435C">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9435C" w:rsidRPr="00A9435C" w:rsidRDefault="00A9435C" w:rsidP="00A9435C">
            <w:pPr>
              <w:ind w:left="0" w:firstLine="0"/>
              <w:jc w:val="left"/>
              <w:rPr>
                <w:sz w:val="18"/>
                <w:szCs w:val="18"/>
              </w:rPr>
            </w:pPr>
            <w:r w:rsidRPr="00A9435C">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A9435C" w:rsidRPr="00A9435C" w:rsidRDefault="00A9435C" w:rsidP="00A9435C">
            <w:pPr>
              <w:ind w:left="0" w:firstLine="0"/>
              <w:jc w:val="right"/>
              <w:rPr>
                <w:sz w:val="18"/>
                <w:szCs w:val="18"/>
              </w:rPr>
            </w:pPr>
            <w:r w:rsidRPr="00A9435C">
              <w:rPr>
                <w:sz w:val="18"/>
                <w:szCs w:val="18"/>
              </w:rPr>
              <w:t>176 249.83</w:t>
            </w:r>
          </w:p>
        </w:tc>
        <w:tc>
          <w:tcPr>
            <w:tcW w:w="1276" w:type="dxa"/>
            <w:tcBorders>
              <w:top w:val="nil"/>
              <w:left w:val="nil"/>
              <w:bottom w:val="single" w:sz="4" w:space="0" w:color="auto"/>
              <w:right w:val="single" w:sz="4" w:space="0" w:color="auto"/>
            </w:tcBorders>
            <w:vAlign w:val="bottom"/>
          </w:tcPr>
          <w:p w:rsidR="00A9435C" w:rsidRPr="00A9435C" w:rsidRDefault="00A9435C" w:rsidP="00A9435C">
            <w:pPr>
              <w:ind w:left="0" w:firstLine="0"/>
              <w:jc w:val="right"/>
              <w:rPr>
                <w:sz w:val="18"/>
                <w:szCs w:val="18"/>
                <w:highlight w:val="yellow"/>
              </w:rPr>
            </w:pPr>
            <w:r w:rsidRPr="00A9435C">
              <w:rPr>
                <w:sz w:val="18"/>
                <w:szCs w:val="18"/>
              </w:rPr>
              <w:t>174 351.81</w:t>
            </w:r>
          </w:p>
        </w:tc>
      </w:tr>
    </w:tbl>
    <w:p w:rsidR="00A9435C" w:rsidRDefault="00A9435C" w:rsidP="00A9435C">
      <w:pPr>
        <w:tabs>
          <w:tab w:val="left" w:pos="426"/>
          <w:tab w:val="left" w:pos="3976"/>
        </w:tabs>
        <w:ind w:left="-142" w:right="32" w:firstLine="426"/>
        <w:jc w:val="center"/>
        <w:rPr>
          <w:sz w:val="18"/>
          <w:szCs w:val="18"/>
        </w:rPr>
      </w:pPr>
    </w:p>
    <w:p w:rsidR="007D0F54" w:rsidRDefault="007D0F54" w:rsidP="007D0F54">
      <w:pPr>
        <w:tabs>
          <w:tab w:val="left" w:pos="426"/>
          <w:tab w:val="left" w:pos="3976"/>
        </w:tabs>
        <w:ind w:left="-709" w:right="32" w:firstLine="426"/>
        <w:rPr>
          <w:sz w:val="18"/>
          <w:szCs w:val="18"/>
        </w:rPr>
      </w:pPr>
    </w:p>
    <w:p w:rsidR="00C57BA5" w:rsidRPr="00C57BA5" w:rsidRDefault="00C57BA5" w:rsidP="00C57BA5">
      <w:pPr>
        <w:tabs>
          <w:tab w:val="left" w:pos="426"/>
          <w:tab w:val="left" w:pos="3976"/>
        </w:tabs>
        <w:ind w:left="-142" w:right="-284" w:firstLine="426"/>
        <w:jc w:val="right"/>
        <w:rPr>
          <w:i/>
          <w:sz w:val="18"/>
          <w:szCs w:val="18"/>
        </w:rPr>
      </w:pPr>
      <w:r w:rsidRPr="00C57BA5">
        <w:rPr>
          <w:i/>
          <w:sz w:val="18"/>
          <w:szCs w:val="18"/>
        </w:rPr>
        <w:t>Приложение 13</w:t>
      </w:r>
    </w:p>
    <w:p w:rsidR="00C57BA5" w:rsidRPr="00C57BA5" w:rsidRDefault="00C57BA5" w:rsidP="00C57BA5">
      <w:pPr>
        <w:tabs>
          <w:tab w:val="left" w:pos="426"/>
          <w:tab w:val="left" w:pos="3976"/>
        </w:tabs>
        <w:ind w:left="-142" w:right="-284" w:firstLine="426"/>
        <w:jc w:val="right"/>
        <w:rPr>
          <w:i/>
          <w:sz w:val="18"/>
          <w:szCs w:val="18"/>
        </w:rPr>
      </w:pPr>
      <w:r w:rsidRPr="00C57BA5">
        <w:rPr>
          <w:i/>
          <w:sz w:val="18"/>
          <w:szCs w:val="18"/>
        </w:rPr>
        <w:t xml:space="preserve">к решению Думы Хомутовского </w:t>
      </w:r>
    </w:p>
    <w:p w:rsidR="00C57BA5" w:rsidRPr="00C57BA5" w:rsidRDefault="00C57BA5" w:rsidP="00C57BA5">
      <w:pPr>
        <w:tabs>
          <w:tab w:val="left" w:pos="426"/>
          <w:tab w:val="left" w:pos="3976"/>
        </w:tabs>
        <w:ind w:left="-142" w:right="-284" w:firstLine="426"/>
        <w:jc w:val="right"/>
        <w:rPr>
          <w:i/>
          <w:sz w:val="18"/>
          <w:szCs w:val="18"/>
        </w:rPr>
      </w:pPr>
      <w:r w:rsidRPr="00C57BA5">
        <w:rPr>
          <w:i/>
          <w:sz w:val="18"/>
          <w:szCs w:val="18"/>
        </w:rPr>
        <w:t>муниципального образования</w:t>
      </w:r>
    </w:p>
    <w:p w:rsidR="00C57BA5" w:rsidRPr="00C57BA5" w:rsidRDefault="00C57BA5" w:rsidP="00C57BA5">
      <w:pPr>
        <w:tabs>
          <w:tab w:val="left" w:pos="426"/>
          <w:tab w:val="left" w:pos="3976"/>
        </w:tabs>
        <w:ind w:left="-142" w:right="-284" w:firstLine="426"/>
        <w:jc w:val="right"/>
        <w:rPr>
          <w:i/>
          <w:sz w:val="18"/>
          <w:szCs w:val="18"/>
        </w:rPr>
      </w:pPr>
      <w:r w:rsidRPr="00C57BA5">
        <w:rPr>
          <w:i/>
          <w:sz w:val="18"/>
          <w:szCs w:val="18"/>
        </w:rPr>
        <w:t xml:space="preserve">                                                                                                     от_</w:t>
      </w:r>
      <w:r>
        <w:rPr>
          <w:i/>
          <w:sz w:val="18"/>
          <w:szCs w:val="18"/>
          <w:u w:val="single"/>
        </w:rPr>
        <w:t>20.07.2023</w:t>
      </w:r>
      <w:r w:rsidRPr="00C57BA5">
        <w:rPr>
          <w:i/>
          <w:sz w:val="18"/>
          <w:szCs w:val="18"/>
        </w:rPr>
        <w:t>_№_</w:t>
      </w:r>
      <w:r>
        <w:rPr>
          <w:i/>
          <w:sz w:val="18"/>
          <w:szCs w:val="18"/>
          <w:u w:val="single"/>
        </w:rPr>
        <w:t>13-59 д</w:t>
      </w:r>
      <w:r w:rsidRPr="00C57BA5">
        <w:rPr>
          <w:i/>
          <w:sz w:val="18"/>
          <w:szCs w:val="18"/>
        </w:rPr>
        <w:t>_</w:t>
      </w:r>
    </w:p>
    <w:p w:rsidR="00C57BA5" w:rsidRPr="00C57BA5" w:rsidRDefault="00C57BA5" w:rsidP="00C57BA5">
      <w:pPr>
        <w:tabs>
          <w:tab w:val="left" w:pos="426"/>
          <w:tab w:val="left" w:pos="3976"/>
        </w:tabs>
        <w:ind w:left="-142" w:right="32" w:firstLine="426"/>
        <w:jc w:val="center"/>
        <w:rPr>
          <w:sz w:val="18"/>
          <w:szCs w:val="18"/>
        </w:rPr>
      </w:pPr>
    </w:p>
    <w:p w:rsidR="00C57BA5" w:rsidRPr="00C57BA5" w:rsidRDefault="00C57BA5" w:rsidP="00C57BA5">
      <w:pPr>
        <w:tabs>
          <w:tab w:val="left" w:pos="426"/>
          <w:tab w:val="left" w:pos="3976"/>
        </w:tabs>
        <w:ind w:left="-142" w:right="32" w:firstLine="426"/>
        <w:jc w:val="center"/>
        <w:rPr>
          <w:sz w:val="18"/>
          <w:szCs w:val="18"/>
        </w:rPr>
      </w:pPr>
      <w:r w:rsidRPr="00C57BA5">
        <w:rPr>
          <w:sz w:val="18"/>
          <w:szCs w:val="18"/>
        </w:rPr>
        <w:t xml:space="preserve">Программа муниципальных внутренних заимствований </w:t>
      </w:r>
    </w:p>
    <w:p w:rsidR="00295B5A" w:rsidRDefault="00C57BA5" w:rsidP="00C57BA5">
      <w:pPr>
        <w:tabs>
          <w:tab w:val="left" w:pos="426"/>
          <w:tab w:val="left" w:pos="3976"/>
        </w:tabs>
        <w:ind w:left="-142" w:right="32" w:firstLine="426"/>
        <w:jc w:val="center"/>
        <w:rPr>
          <w:sz w:val="18"/>
          <w:szCs w:val="18"/>
        </w:rPr>
      </w:pPr>
      <w:r w:rsidRPr="00C57BA5">
        <w:rPr>
          <w:sz w:val="18"/>
          <w:szCs w:val="18"/>
        </w:rPr>
        <w:t>Хомутовского муниципального образования на 2023 год</w:t>
      </w:r>
    </w:p>
    <w:p w:rsidR="00354D1F" w:rsidRDefault="00354D1F" w:rsidP="00C57BA5">
      <w:pPr>
        <w:tabs>
          <w:tab w:val="left" w:pos="426"/>
          <w:tab w:val="left" w:pos="3976"/>
        </w:tabs>
        <w:ind w:left="-142" w:right="32" w:firstLine="426"/>
        <w:jc w:val="center"/>
        <w:rPr>
          <w:sz w:val="18"/>
          <w:szCs w:val="18"/>
        </w:rPr>
      </w:pPr>
    </w:p>
    <w:p w:rsidR="00774804" w:rsidRDefault="00774804" w:rsidP="00774804">
      <w:pPr>
        <w:tabs>
          <w:tab w:val="left" w:pos="426"/>
          <w:tab w:val="left" w:pos="3976"/>
        </w:tabs>
        <w:ind w:left="-142" w:right="32" w:firstLine="426"/>
        <w:jc w:val="left"/>
        <w:rPr>
          <w:sz w:val="18"/>
          <w:szCs w:val="18"/>
        </w:rPr>
      </w:pPr>
      <w:r w:rsidRPr="00354D1F">
        <w:rPr>
          <w:sz w:val="18"/>
          <w:szCs w:val="18"/>
        </w:rPr>
        <w:t>Единица измерения: тыс. руб.</w:t>
      </w:r>
    </w:p>
    <w:p w:rsidR="0055284E" w:rsidRDefault="0055284E" w:rsidP="00295B5A">
      <w:pPr>
        <w:tabs>
          <w:tab w:val="left" w:pos="426"/>
          <w:tab w:val="left" w:pos="3976"/>
        </w:tabs>
        <w:ind w:left="-142" w:right="32" w:firstLine="426"/>
        <w:jc w:val="center"/>
        <w:rPr>
          <w:sz w:val="18"/>
          <w:szCs w:val="18"/>
        </w:rPr>
      </w:pPr>
    </w:p>
    <w:tbl>
      <w:tblPr>
        <w:tblStyle w:val="aa"/>
        <w:tblW w:w="0" w:type="auto"/>
        <w:tblInd w:w="-142" w:type="dxa"/>
        <w:tblLook w:val="04A0" w:firstRow="1" w:lastRow="0" w:firstColumn="1" w:lastColumn="0" w:noHBand="0" w:noVBand="1"/>
      </w:tblPr>
      <w:tblGrid>
        <w:gridCol w:w="2230"/>
        <w:gridCol w:w="1853"/>
        <w:gridCol w:w="1825"/>
        <w:gridCol w:w="1811"/>
        <w:gridCol w:w="1853"/>
      </w:tblGrid>
      <w:tr w:rsidR="00DC7489" w:rsidTr="00DC7489">
        <w:tc>
          <w:tcPr>
            <w:tcW w:w="1886" w:type="dxa"/>
          </w:tcPr>
          <w:p w:rsidR="00DC7489" w:rsidRDefault="00DC7489" w:rsidP="00295B5A">
            <w:pPr>
              <w:tabs>
                <w:tab w:val="left" w:pos="426"/>
                <w:tab w:val="left" w:pos="3976"/>
              </w:tabs>
              <w:ind w:left="0" w:right="32" w:firstLine="0"/>
              <w:jc w:val="center"/>
              <w:rPr>
                <w:sz w:val="18"/>
                <w:szCs w:val="18"/>
              </w:rPr>
            </w:pPr>
            <w:r w:rsidRPr="00DC7489">
              <w:rPr>
                <w:sz w:val="18"/>
                <w:szCs w:val="18"/>
              </w:rPr>
              <w:t>Виды долговых обязательств (привлечение/погашение)</w:t>
            </w:r>
          </w:p>
        </w:tc>
        <w:tc>
          <w:tcPr>
            <w:tcW w:w="1886" w:type="dxa"/>
          </w:tcPr>
          <w:p w:rsidR="00FD2361" w:rsidRPr="00FD2361" w:rsidRDefault="00FD2361" w:rsidP="00FD2361">
            <w:pPr>
              <w:tabs>
                <w:tab w:val="left" w:pos="426"/>
                <w:tab w:val="left" w:pos="3976"/>
              </w:tabs>
              <w:ind w:left="0" w:right="32" w:firstLine="0"/>
              <w:jc w:val="center"/>
              <w:rPr>
                <w:sz w:val="18"/>
                <w:szCs w:val="18"/>
              </w:rPr>
            </w:pPr>
            <w:r w:rsidRPr="00FD2361">
              <w:rPr>
                <w:sz w:val="18"/>
                <w:szCs w:val="18"/>
              </w:rPr>
              <w:t>Объем муниципального долга на 1 января</w:t>
            </w:r>
          </w:p>
          <w:p w:rsidR="00DC7489" w:rsidRDefault="00FD2361" w:rsidP="00FD2361">
            <w:pPr>
              <w:tabs>
                <w:tab w:val="left" w:pos="426"/>
                <w:tab w:val="left" w:pos="3976"/>
              </w:tabs>
              <w:ind w:left="0" w:right="32" w:firstLine="0"/>
              <w:jc w:val="center"/>
              <w:rPr>
                <w:sz w:val="18"/>
                <w:szCs w:val="18"/>
              </w:rPr>
            </w:pPr>
            <w:r w:rsidRPr="00FD2361">
              <w:rPr>
                <w:sz w:val="18"/>
                <w:szCs w:val="18"/>
              </w:rPr>
              <w:t>2023 года</w:t>
            </w:r>
          </w:p>
        </w:tc>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Объем привлечения в 2023 году</w:t>
            </w:r>
          </w:p>
        </w:tc>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Объем погашения в 2023 году</w:t>
            </w:r>
          </w:p>
        </w:tc>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Верхний предел муниципального долга на 1 января 2024 года</w:t>
            </w:r>
          </w:p>
        </w:tc>
      </w:tr>
      <w:tr w:rsidR="00DC7489" w:rsidTr="00DC7489">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Объем заимствований, всего</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15 875,03</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12 753,69</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5 807.97</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22 820,75</w:t>
            </w:r>
          </w:p>
        </w:tc>
      </w:tr>
      <w:tr w:rsidR="00DC7489" w:rsidTr="00DC7489">
        <w:tc>
          <w:tcPr>
            <w:tcW w:w="1886" w:type="dxa"/>
          </w:tcPr>
          <w:p w:rsidR="00DC7489" w:rsidRDefault="00FD2361" w:rsidP="00295B5A">
            <w:pPr>
              <w:tabs>
                <w:tab w:val="left" w:pos="426"/>
                <w:tab w:val="left" w:pos="3976"/>
              </w:tabs>
              <w:ind w:left="0" w:right="32" w:firstLine="0"/>
              <w:jc w:val="center"/>
              <w:rPr>
                <w:sz w:val="18"/>
                <w:szCs w:val="18"/>
              </w:rPr>
            </w:pPr>
            <w:r>
              <w:rPr>
                <w:sz w:val="18"/>
                <w:szCs w:val="18"/>
              </w:rPr>
              <w:t>В том числе</w:t>
            </w:r>
          </w:p>
        </w:tc>
        <w:tc>
          <w:tcPr>
            <w:tcW w:w="1886" w:type="dxa"/>
          </w:tcPr>
          <w:p w:rsidR="00DC7489" w:rsidRDefault="00DC7489" w:rsidP="00295B5A">
            <w:pPr>
              <w:tabs>
                <w:tab w:val="left" w:pos="426"/>
                <w:tab w:val="left" w:pos="3976"/>
              </w:tabs>
              <w:ind w:left="0" w:right="32" w:firstLine="0"/>
              <w:jc w:val="center"/>
              <w:rPr>
                <w:sz w:val="18"/>
                <w:szCs w:val="18"/>
              </w:rPr>
            </w:pPr>
          </w:p>
        </w:tc>
        <w:tc>
          <w:tcPr>
            <w:tcW w:w="1886" w:type="dxa"/>
          </w:tcPr>
          <w:p w:rsidR="00DC7489" w:rsidRDefault="00DC7489" w:rsidP="00295B5A">
            <w:pPr>
              <w:tabs>
                <w:tab w:val="left" w:pos="426"/>
                <w:tab w:val="left" w:pos="3976"/>
              </w:tabs>
              <w:ind w:left="0" w:right="32" w:firstLine="0"/>
              <w:jc w:val="center"/>
              <w:rPr>
                <w:sz w:val="18"/>
                <w:szCs w:val="18"/>
              </w:rPr>
            </w:pPr>
          </w:p>
        </w:tc>
        <w:tc>
          <w:tcPr>
            <w:tcW w:w="1886" w:type="dxa"/>
          </w:tcPr>
          <w:p w:rsidR="00DC7489" w:rsidRDefault="00DC7489" w:rsidP="00295B5A">
            <w:pPr>
              <w:tabs>
                <w:tab w:val="left" w:pos="426"/>
                <w:tab w:val="left" w:pos="3976"/>
              </w:tabs>
              <w:ind w:left="0" w:right="32" w:firstLine="0"/>
              <w:jc w:val="center"/>
              <w:rPr>
                <w:sz w:val="18"/>
                <w:szCs w:val="18"/>
              </w:rPr>
            </w:pPr>
          </w:p>
        </w:tc>
        <w:tc>
          <w:tcPr>
            <w:tcW w:w="1886" w:type="dxa"/>
          </w:tcPr>
          <w:p w:rsidR="00DC7489" w:rsidRDefault="00DC7489" w:rsidP="00295B5A">
            <w:pPr>
              <w:tabs>
                <w:tab w:val="left" w:pos="426"/>
                <w:tab w:val="left" w:pos="3976"/>
              </w:tabs>
              <w:ind w:left="0" w:right="32" w:firstLine="0"/>
              <w:jc w:val="center"/>
              <w:rPr>
                <w:sz w:val="18"/>
                <w:szCs w:val="18"/>
              </w:rPr>
            </w:pPr>
          </w:p>
        </w:tc>
      </w:tr>
      <w:tr w:rsidR="00DC7489" w:rsidTr="00DC7489">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 xml:space="preserve">1.Государственные (муниципальные) ценные бумаги, номинальная стоимость которых </w:t>
            </w:r>
            <w:r w:rsidRPr="00FD2361">
              <w:rPr>
                <w:sz w:val="18"/>
                <w:szCs w:val="18"/>
              </w:rPr>
              <w:lastRenderedPageBreak/>
              <w:t>указана в валюте РФ</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lastRenderedPageBreak/>
              <w:t>0,00</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0,00</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0,00</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0,00</w:t>
            </w:r>
          </w:p>
        </w:tc>
      </w:tr>
      <w:tr w:rsidR="00DC7489" w:rsidTr="00DC7489">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lastRenderedPageBreak/>
              <w:t>2.Кредиты кредитных организаций в валюте РФ сроком до 3-х лет</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0,00</w:t>
            </w:r>
          </w:p>
        </w:tc>
        <w:tc>
          <w:tcPr>
            <w:tcW w:w="1886" w:type="dxa"/>
          </w:tcPr>
          <w:p w:rsidR="00DC7489" w:rsidRDefault="00257407" w:rsidP="00257407">
            <w:pPr>
              <w:tabs>
                <w:tab w:val="left" w:pos="426"/>
                <w:tab w:val="left" w:pos="3976"/>
              </w:tabs>
              <w:ind w:left="0" w:right="32" w:firstLine="0"/>
              <w:jc w:val="center"/>
              <w:rPr>
                <w:sz w:val="18"/>
                <w:szCs w:val="18"/>
              </w:rPr>
            </w:pPr>
            <w:r>
              <w:rPr>
                <w:sz w:val="18"/>
                <w:szCs w:val="18"/>
              </w:rPr>
              <w:t xml:space="preserve">8 </w:t>
            </w:r>
            <w:r w:rsidR="005D0CB2">
              <w:rPr>
                <w:sz w:val="18"/>
                <w:szCs w:val="18"/>
              </w:rPr>
              <w:t>710,39</w:t>
            </w:r>
          </w:p>
        </w:tc>
        <w:tc>
          <w:tcPr>
            <w:tcW w:w="1886" w:type="dxa"/>
          </w:tcPr>
          <w:p w:rsidR="00DC7489" w:rsidRDefault="005D0CB2" w:rsidP="00295B5A">
            <w:pPr>
              <w:tabs>
                <w:tab w:val="left" w:pos="426"/>
                <w:tab w:val="left" w:pos="3976"/>
              </w:tabs>
              <w:ind w:left="0" w:right="32" w:firstLine="0"/>
              <w:jc w:val="center"/>
              <w:rPr>
                <w:sz w:val="18"/>
                <w:szCs w:val="18"/>
              </w:rPr>
            </w:pPr>
            <w:r>
              <w:rPr>
                <w:sz w:val="18"/>
                <w:szCs w:val="18"/>
              </w:rPr>
              <w:t>0,00</w:t>
            </w:r>
          </w:p>
        </w:tc>
        <w:tc>
          <w:tcPr>
            <w:tcW w:w="1886" w:type="dxa"/>
          </w:tcPr>
          <w:p w:rsidR="00DC7489" w:rsidRDefault="00257407" w:rsidP="00295B5A">
            <w:pPr>
              <w:tabs>
                <w:tab w:val="left" w:pos="426"/>
                <w:tab w:val="left" w:pos="3976"/>
              </w:tabs>
              <w:ind w:left="0" w:right="32" w:firstLine="0"/>
              <w:jc w:val="center"/>
              <w:rPr>
                <w:sz w:val="18"/>
                <w:szCs w:val="18"/>
              </w:rPr>
            </w:pPr>
            <w:r>
              <w:rPr>
                <w:sz w:val="18"/>
                <w:szCs w:val="18"/>
              </w:rPr>
              <w:t>8 710,39</w:t>
            </w:r>
          </w:p>
        </w:tc>
      </w:tr>
      <w:tr w:rsidR="00DC7489" w:rsidTr="00DC7489">
        <w:tc>
          <w:tcPr>
            <w:tcW w:w="1886" w:type="dxa"/>
          </w:tcPr>
          <w:p w:rsidR="00DC7489" w:rsidRDefault="00FD2361" w:rsidP="00295B5A">
            <w:pPr>
              <w:tabs>
                <w:tab w:val="left" w:pos="426"/>
                <w:tab w:val="left" w:pos="3976"/>
              </w:tabs>
              <w:ind w:left="0" w:right="32" w:firstLine="0"/>
              <w:jc w:val="center"/>
              <w:rPr>
                <w:sz w:val="18"/>
                <w:szCs w:val="18"/>
              </w:rPr>
            </w:pPr>
            <w:r w:rsidRPr="00FD2361">
              <w:rPr>
                <w:sz w:val="18"/>
                <w:szCs w:val="18"/>
              </w:rPr>
              <w:t>3.Бюджетные кредиты от других бюджетов системы РФ</w:t>
            </w:r>
          </w:p>
        </w:tc>
        <w:tc>
          <w:tcPr>
            <w:tcW w:w="1886" w:type="dxa"/>
          </w:tcPr>
          <w:p w:rsidR="00DC7489" w:rsidRDefault="00257407" w:rsidP="00295B5A">
            <w:pPr>
              <w:tabs>
                <w:tab w:val="left" w:pos="426"/>
                <w:tab w:val="left" w:pos="3976"/>
              </w:tabs>
              <w:ind w:left="0" w:right="32" w:firstLine="0"/>
              <w:jc w:val="center"/>
              <w:rPr>
                <w:sz w:val="18"/>
                <w:szCs w:val="18"/>
              </w:rPr>
            </w:pPr>
            <w:r>
              <w:rPr>
                <w:sz w:val="18"/>
                <w:szCs w:val="18"/>
              </w:rPr>
              <w:t>15 875,03</w:t>
            </w:r>
          </w:p>
        </w:tc>
        <w:tc>
          <w:tcPr>
            <w:tcW w:w="1886" w:type="dxa"/>
          </w:tcPr>
          <w:p w:rsidR="00DC7489" w:rsidRDefault="00257407" w:rsidP="00295B5A">
            <w:pPr>
              <w:tabs>
                <w:tab w:val="left" w:pos="426"/>
                <w:tab w:val="left" w:pos="3976"/>
              </w:tabs>
              <w:ind w:left="0" w:right="32" w:firstLine="0"/>
              <w:jc w:val="center"/>
              <w:rPr>
                <w:sz w:val="18"/>
                <w:szCs w:val="18"/>
              </w:rPr>
            </w:pPr>
            <w:r>
              <w:rPr>
                <w:sz w:val="18"/>
                <w:szCs w:val="18"/>
              </w:rPr>
              <w:t>4 043,97</w:t>
            </w:r>
          </w:p>
        </w:tc>
        <w:tc>
          <w:tcPr>
            <w:tcW w:w="1886" w:type="dxa"/>
          </w:tcPr>
          <w:p w:rsidR="00DC7489" w:rsidRDefault="00257407" w:rsidP="00295B5A">
            <w:pPr>
              <w:tabs>
                <w:tab w:val="left" w:pos="426"/>
                <w:tab w:val="left" w:pos="3976"/>
              </w:tabs>
              <w:ind w:left="0" w:right="32" w:firstLine="0"/>
              <w:jc w:val="center"/>
              <w:rPr>
                <w:sz w:val="18"/>
                <w:szCs w:val="18"/>
              </w:rPr>
            </w:pPr>
            <w:r>
              <w:rPr>
                <w:sz w:val="18"/>
                <w:szCs w:val="18"/>
              </w:rPr>
              <w:t>5 807.,97</w:t>
            </w:r>
          </w:p>
        </w:tc>
        <w:tc>
          <w:tcPr>
            <w:tcW w:w="1886" w:type="dxa"/>
          </w:tcPr>
          <w:p w:rsidR="00DC7489" w:rsidRDefault="00257407" w:rsidP="00295B5A">
            <w:pPr>
              <w:tabs>
                <w:tab w:val="left" w:pos="426"/>
                <w:tab w:val="left" w:pos="3976"/>
              </w:tabs>
              <w:ind w:left="0" w:right="32" w:firstLine="0"/>
              <w:jc w:val="center"/>
              <w:rPr>
                <w:sz w:val="18"/>
                <w:szCs w:val="18"/>
              </w:rPr>
            </w:pPr>
            <w:r>
              <w:rPr>
                <w:sz w:val="18"/>
                <w:szCs w:val="18"/>
              </w:rPr>
              <w:t>14 110,36</w:t>
            </w:r>
          </w:p>
        </w:tc>
      </w:tr>
    </w:tbl>
    <w:p w:rsidR="00C57BA5" w:rsidRDefault="00C57BA5" w:rsidP="00295B5A">
      <w:pPr>
        <w:tabs>
          <w:tab w:val="left" w:pos="426"/>
          <w:tab w:val="left" w:pos="3976"/>
        </w:tabs>
        <w:ind w:left="-142" w:right="32" w:firstLine="426"/>
        <w:jc w:val="center"/>
        <w:rPr>
          <w:sz w:val="18"/>
          <w:szCs w:val="18"/>
        </w:rPr>
      </w:pPr>
    </w:p>
    <w:p w:rsidR="0055284E" w:rsidRDefault="0055284E" w:rsidP="00295B5A">
      <w:pPr>
        <w:tabs>
          <w:tab w:val="left" w:pos="426"/>
          <w:tab w:val="left" w:pos="3976"/>
        </w:tabs>
        <w:ind w:left="-142" w:right="32" w:firstLine="426"/>
        <w:jc w:val="center"/>
        <w:rPr>
          <w:sz w:val="18"/>
          <w:szCs w:val="18"/>
        </w:rPr>
      </w:pPr>
    </w:p>
    <w:p w:rsidR="00354D1F" w:rsidRPr="00354D1F" w:rsidRDefault="00354D1F" w:rsidP="00354D1F">
      <w:pPr>
        <w:tabs>
          <w:tab w:val="left" w:pos="426"/>
          <w:tab w:val="left" w:pos="3976"/>
        </w:tabs>
        <w:ind w:left="-142" w:right="32" w:firstLine="426"/>
        <w:jc w:val="right"/>
        <w:rPr>
          <w:i/>
          <w:sz w:val="18"/>
          <w:szCs w:val="18"/>
        </w:rPr>
      </w:pPr>
      <w:r w:rsidRPr="00354D1F">
        <w:rPr>
          <w:i/>
          <w:sz w:val="18"/>
          <w:szCs w:val="18"/>
        </w:rPr>
        <w:t>Приложение 14</w:t>
      </w:r>
    </w:p>
    <w:p w:rsidR="00354D1F" w:rsidRPr="00354D1F" w:rsidRDefault="00354D1F" w:rsidP="00354D1F">
      <w:pPr>
        <w:tabs>
          <w:tab w:val="left" w:pos="426"/>
          <w:tab w:val="left" w:pos="3976"/>
        </w:tabs>
        <w:ind w:left="-142" w:right="32" w:firstLine="426"/>
        <w:jc w:val="right"/>
        <w:rPr>
          <w:i/>
          <w:sz w:val="18"/>
          <w:szCs w:val="18"/>
        </w:rPr>
      </w:pPr>
      <w:r w:rsidRPr="00354D1F">
        <w:rPr>
          <w:i/>
          <w:sz w:val="18"/>
          <w:szCs w:val="18"/>
        </w:rPr>
        <w:t xml:space="preserve">к решению Думы Хомутовского </w:t>
      </w:r>
    </w:p>
    <w:p w:rsidR="00354D1F" w:rsidRPr="00354D1F" w:rsidRDefault="00354D1F" w:rsidP="00354D1F">
      <w:pPr>
        <w:tabs>
          <w:tab w:val="left" w:pos="426"/>
          <w:tab w:val="left" w:pos="3976"/>
        </w:tabs>
        <w:ind w:left="-142" w:right="32" w:firstLine="426"/>
        <w:jc w:val="right"/>
        <w:rPr>
          <w:i/>
          <w:sz w:val="18"/>
          <w:szCs w:val="18"/>
        </w:rPr>
      </w:pPr>
      <w:r w:rsidRPr="00354D1F">
        <w:rPr>
          <w:i/>
          <w:sz w:val="18"/>
          <w:szCs w:val="18"/>
        </w:rPr>
        <w:t>муниципального образования</w:t>
      </w:r>
    </w:p>
    <w:p w:rsidR="00354D1F" w:rsidRPr="00354D1F" w:rsidRDefault="00354D1F" w:rsidP="00354D1F">
      <w:pPr>
        <w:tabs>
          <w:tab w:val="left" w:pos="426"/>
          <w:tab w:val="left" w:pos="3976"/>
        </w:tabs>
        <w:ind w:left="-142" w:right="32" w:firstLine="426"/>
        <w:jc w:val="right"/>
        <w:rPr>
          <w:i/>
          <w:sz w:val="18"/>
          <w:szCs w:val="18"/>
        </w:rPr>
      </w:pPr>
      <w:r w:rsidRPr="00354D1F">
        <w:rPr>
          <w:i/>
          <w:sz w:val="18"/>
          <w:szCs w:val="18"/>
        </w:rPr>
        <w:t>от_</w:t>
      </w:r>
      <w:r w:rsidRPr="00354D1F">
        <w:rPr>
          <w:i/>
          <w:sz w:val="18"/>
          <w:szCs w:val="18"/>
          <w:u w:val="single"/>
        </w:rPr>
        <w:t>20.07.2023</w:t>
      </w:r>
      <w:r w:rsidRPr="00354D1F">
        <w:rPr>
          <w:i/>
          <w:sz w:val="18"/>
          <w:szCs w:val="18"/>
        </w:rPr>
        <w:t>_№__</w:t>
      </w:r>
      <w:r w:rsidRPr="00354D1F">
        <w:rPr>
          <w:i/>
          <w:sz w:val="18"/>
          <w:szCs w:val="18"/>
          <w:u w:val="single"/>
        </w:rPr>
        <w:t>13-59 д</w:t>
      </w:r>
    </w:p>
    <w:p w:rsidR="00354D1F" w:rsidRPr="00354D1F" w:rsidRDefault="00354D1F" w:rsidP="00354D1F">
      <w:pPr>
        <w:tabs>
          <w:tab w:val="left" w:pos="426"/>
          <w:tab w:val="left" w:pos="3976"/>
        </w:tabs>
        <w:ind w:left="-142" w:right="32" w:firstLine="426"/>
        <w:jc w:val="center"/>
        <w:rPr>
          <w:i/>
          <w:sz w:val="18"/>
          <w:szCs w:val="18"/>
        </w:rPr>
      </w:pPr>
    </w:p>
    <w:p w:rsidR="00354D1F" w:rsidRPr="00354D1F" w:rsidRDefault="00354D1F" w:rsidP="00354D1F">
      <w:pPr>
        <w:tabs>
          <w:tab w:val="left" w:pos="426"/>
          <w:tab w:val="left" w:pos="3976"/>
        </w:tabs>
        <w:ind w:left="-142" w:right="32" w:firstLine="426"/>
        <w:jc w:val="center"/>
        <w:rPr>
          <w:sz w:val="18"/>
          <w:szCs w:val="18"/>
        </w:rPr>
      </w:pPr>
      <w:r w:rsidRPr="00354D1F">
        <w:rPr>
          <w:sz w:val="18"/>
          <w:szCs w:val="18"/>
        </w:rPr>
        <w:t xml:space="preserve">Программа муниципальных внутренних заимствований </w:t>
      </w:r>
    </w:p>
    <w:p w:rsidR="00354D1F" w:rsidRPr="00354D1F" w:rsidRDefault="00354D1F" w:rsidP="00354D1F">
      <w:pPr>
        <w:tabs>
          <w:tab w:val="left" w:pos="426"/>
          <w:tab w:val="left" w:pos="3976"/>
        </w:tabs>
        <w:ind w:left="-142" w:right="32" w:firstLine="426"/>
        <w:jc w:val="center"/>
        <w:rPr>
          <w:sz w:val="18"/>
          <w:szCs w:val="18"/>
        </w:rPr>
      </w:pPr>
      <w:r w:rsidRPr="00354D1F">
        <w:rPr>
          <w:sz w:val="18"/>
          <w:szCs w:val="18"/>
        </w:rPr>
        <w:t>Хомутовского муниципального образования на плановый период 2024 и 2025 годов</w:t>
      </w:r>
    </w:p>
    <w:p w:rsidR="00354D1F" w:rsidRPr="00354D1F" w:rsidRDefault="00354D1F" w:rsidP="00354D1F">
      <w:pPr>
        <w:tabs>
          <w:tab w:val="left" w:pos="426"/>
          <w:tab w:val="left" w:pos="3976"/>
        </w:tabs>
        <w:ind w:left="-142" w:right="32" w:firstLine="426"/>
        <w:jc w:val="center"/>
        <w:rPr>
          <w:sz w:val="18"/>
          <w:szCs w:val="18"/>
        </w:rPr>
      </w:pPr>
    </w:p>
    <w:p w:rsidR="0055284E" w:rsidRDefault="00354D1F" w:rsidP="00354D1F">
      <w:pPr>
        <w:tabs>
          <w:tab w:val="left" w:pos="426"/>
          <w:tab w:val="left" w:pos="3976"/>
        </w:tabs>
        <w:ind w:left="-142" w:right="32" w:firstLine="426"/>
        <w:jc w:val="left"/>
        <w:rPr>
          <w:sz w:val="18"/>
          <w:szCs w:val="18"/>
        </w:rPr>
      </w:pPr>
      <w:r w:rsidRPr="00354D1F">
        <w:rPr>
          <w:sz w:val="18"/>
          <w:szCs w:val="18"/>
        </w:rPr>
        <w:t>Единица измерения: тыс. руб.</w:t>
      </w:r>
    </w:p>
    <w:tbl>
      <w:tblPr>
        <w:tblStyle w:val="aa"/>
        <w:tblW w:w="0" w:type="auto"/>
        <w:tblInd w:w="-142" w:type="dxa"/>
        <w:tblLook w:val="04A0" w:firstRow="1" w:lastRow="0" w:firstColumn="1" w:lastColumn="0" w:noHBand="0" w:noVBand="1"/>
      </w:tblPr>
      <w:tblGrid>
        <w:gridCol w:w="1862"/>
        <w:gridCol w:w="1294"/>
        <w:gridCol w:w="1045"/>
        <w:gridCol w:w="922"/>
        <w:gridCol w:w="1045"/>
        <w:gridCol w:w="922"/>
        <w:gridCol w:w="1188"/>
        <w:gridCol w:w="1294"/>
      </w:tblGrid>
      <w:tr w:rsidR="00774804" w:rsidTr="00717952">
        <w:tc>
          <w:tcPr>
            <w:tcW w:w="1862" w:type="dxa"/>
          </w:tcPr>
          <w:p w:rsidR="00774804" w:rsidRDefault="00774804" w:rsidP="00295B5A">
            <w:pPr>
              <w:tabs>
                <w:tab w:val="left" w:pos="426"/>
                <w:tab w:val="left" w:pos="3976"/>
              </w:tabs>
              <w:ind w:left="0" w:right="32" w:firstLine="0"/>
              <w:jc w:val="center"/>
              <w:rPr>
                <w:sz w:val="18"/>
                <w:szCs w:val="18"/>
              </w:rPr>
            </w:pPr>
            <w:r>
              <w:rPr>
                <w:sz w:val="20"/>
                <w:szCs w:val="20"/>
              </w:rPr>
              <w:t>Виды долговых обязательств (привлечение/погашение)</w:t>
            </w:r>
          </w:p>
        </w:tc>
        <w:tc>
          <w:tcPr>
            <w:tcW w:w="1294" w:type="dxa"/>
          </w:tcPr>
          <w:p w:rsidR="00774804" w:rsidRDefault="00774804" w:rsidP="00295B5A">
            <w:pPr>
              <w:tabs>
                <w:tab w:val="left" w:pos="426"/>
                <w:tab w:val="left" w:pos="3976"/>
              </w:tabs>
              <w:ind w:left="0" w:right="32" w:firstLine="0"/>
              <w:jc w:val="center"/>
              <w:rPr>
                <w:sz w:val="18"/>
                <w:szCs w:val="18"/>
              </w:rPr>
            </w:pPr>
            <w:r>
              <w:rPr>
                <w:sz w:val="20"/>
                <w:szCs w:val="20"/>
              </w:rPr>
              <w:t>Объем муниципального долга на 1 января 2024 года</w:t>
            </w:r>
          </w:p>
        </w:tc>
        <w:tc>
          <w:tcPr>
            <w:tcW w:w="1045" w:type="dxa"/>
          </w:tcPr>
          <w:p w:rsidR="00774804" w:rsidRDefault="00774804" w:rsidP="00295B5A">
            <w:pPr>
              <w:tabs>
                <w:tab w:val="left" w:pos="426"/>
                <w:tab w:val="left" w:pos="3976"/>
              </w:tabs>
              <w:ind w:left="0" w:right="32" w:firstLine="0"/>
              <w:jc w:val="center"/>
              <w:rPr>
                <w:sz w:val="18"/>
                <w:szCs w:val="18"/>
              </w:rPr>
            </w:pPr>
            <w:r>
              <w:rPr>
                <w:sz w:val="20"/>
                <w:szCs w:val="20"/>
              </w:rPr>
              <w:t>Объем привлечения в 2024 году</w:t>
            </w:r>
          </w:p>
        </w:tc>
        <w:tc>
          <w:tcPr>
            <w:tcW w:w="922" w:type="dxa"/>
          </w:tcPr>
          <w:p w:rsidR="00774804" w:rsidRDefault="00774804" w:rsidP="00295B5A">
            <w:pPr>
              <w:tabs>
                <w:tab w:val="left" w:pos="426"/>
                <w:tab w:val="left" w:pos="3976"/>
              </w:tabs>
              <w:ind w:left="0" w:right="32" w:firstLine="0"/>
              <w:jc w:val="center"/>
              <w:rPr>
                <w:sz w:val="18"/>
                <w:szCs w:val="18"/>
              </w:rPr>
            </w:pPr>
            <w:r>
              <w:rPr>
                <w:sz w:val="20"/>
                <w:szCs w:val="20"/>
              </w:rPr>
              <w:t>Объем погашения в 2024году</w:t>
            </w:r>
          </w:p>
        </w:tc>
        <w:tc>
          <w:tcPr>
            <w:tcW w:w="1045" w:type="dxa"/>
          </w:tcPr>
          <w:p w:rsidR="00774804" w:rsidRDefault="00774804" w:rsidP="00295B5A">
            <w:pPr>
              <w:tabs>
                <w:tab w:val="left" w:pos="426"/>
                <w:tab w:val="left" w:pos="3976"/>
              </w:tabs>
              <w:ind w:left="0" w:right="32" w:firstLine="0"/>
              <w:jc w:val="center"/>
              <w:rPr>
                <w:sz w:val="18"/>
                <w:szCs w:val="18"/>
              </w:rPr>
            </w:pPr>
            <w:r>
              <w:rPr>
                <w:sz w:val="20"/>
                <w:szCs w:val="20"/>
              </w:rPr>
              <w:t>Объем привлечения в 2025 году</w:t>
            </w:r>
          </w:p>
        </w:tc>
        <w:tc>
          <w:tcPr>
            <w:tcW w:w="922" w:type="dxa"/>
          </w:tcPr>
          <w:p w:rsidR="00774804" w:rsidRDefault="00774804" w:rsidP="00295B5A">
            <w:pPr>
              <w:tabs>
                <w:tab w:val="left" w:pos="426"/>
                <w:tab w:val="left" w:pos="3976"/>
              </w:tabs>
              <w:ind w:left="0" w:right="32" w:firstLine="0"/>
              <w:jc w:val="center"/>
              <w:rPr>
                <w:sz w:val="18"/>
                <w:szCs w:val="18"/>
              </w:rPr>
            </w:pPr>
            <w:r>
              <w:rPr>
                <w:sz w:val="20"/>
                <w:szCs w:val="20"/>
              </w:rPr>
              <w:t>Объем погашения в 2025 году</w:t>
            </w:r>
          </w:p>
        </w:tc>
        <w:tc>
          <w:tcPr>
            <w:tcW w:w="1188" w:type="dxa"/>
          </w:tcPr>
          <w:p w:rsidR="00774804" w:rsidRDefault="00774804" w:rsidP="00295B5A">
            <w:pPr>
              <w:tabs>
                <w:tab w:val="left" w:pos="426"/>
                <w:tab w:val="left" w:pos="3976"/>
              </w:tabs>
              <w:ind w:left="0" w:right="32" w:firstLine="0"/>
              <w:jc w:val="center"/>
              <w:rPr>
                <w:sz w:val="18"/>
                <w:szCs w:val="18"/>
              </w:rPr>
            </w:pPr>
            <w:r w:rsidRPr="00774804">
              <w:rPr>
                <w:sz w:val="18"/>
                <w:szCs w:val="18"/>
              </w:rPr>
              <w:t>Верхний предел муниципального долга на 1 января 2025 года</w:t>
            </w:r>
          </w:p>
        </w:tc>
        <w:tc>
          <w:tcPr>
            <w:tcW w:w="1294" w:type="dxa"/>
          </w:tcPr>
          <w:p w:rsidR="00774804" w:rsidRDefault="00774804" w:rsidP="00295B5A">
            <w:pPr>
              <w:tabs>
                <w:tab w:val="left" w:pos="426"/>
                <w:tab w:val="left" w:pos="3976"/>
              </w:tabs>
              <w:ind w:left="0" w:right="32" w:firstLine="0"/>
              <w:jc w:val="center"/>
              <w:rPr>
                <w:sz w:val="18"/>
                <w:szCs w:val="18"/>
              </w:rPr>
            </w:pPr>
            <w:r>
              <w:rPr>
                <w:sz w:val="20"/>
                <w:szCs w:val="20"/>
              </w:rPr>
              <w:t>Верхний предел муниципального долга на 1 января 2026 года</w:t>
            </w:r>
          </w:p>
        </w:tc>
      </w:tr>
      <w:tr w:rsidR="00717952" w:rsidTr="00717952">
        <w:tc>
          <w:tcPr>
            <w:tcW w:w="1862" w:type="dxa"/>
          </w:tcPr>
          <w:p w:rsidR="00717952" w:rsidRDefault="00717952" w:rsidP="00717952">
            <w:pPr>
              <w:tabs>
                <w:tab w:val="left" w:pos="426"/>
                <w:tab w:val="left" w:pos="3976"/>
              </w:tabs>
              <w:ind w:left="0" w:right="32" w:firstLine="0"/>
              <w:jc w:val="center"/>
              <w:rPr>
                <w:sz w:val="18"/>
                <w:szCs w:val="18"/>
              </w:rPr>
            </w:pPr>
            <w:r w:rsidRPr="00FD2361">
              <w:rPr>
                <w:sz w:val="18"/>
                <w:szCs w:val="18"/>
              </w:rPr>
              <w:t>Объем заимствований, всего</w:t>
            </w:r>
          </w:p>
        </w:tc>
        <w:tc>
          <w:tcPr>
            <w:tcW w:w="1294" w:type="dxa"/>
          </w:tcPr>
          <w:p w:rsidR="00717952" w:rsidRDefault="00717952" w:rsidP="00295B5A">
            <w:pPr>
              <w:tabs>
                <w:tab w:val="left" w:pos="426"/>
                <w:tab w:val="left" w:pos="3976"/>
              </w:tabs>
              <w:ind w:left="0" w:right="32" w:firstLine="0"/>
              <w:jc w:val="center"/>
              <w:rPr>
                <w:sz w:val="18"/>
                <w:szCs w:val="18"/>
              </w:rPr>
            </w:pPr>
            <w:r>
              <w:rPr>
                <w:sz w:val="18"/>
                <w:szCs w:val="18"/>
              </w:rPr>
              <w:t>22 820,75</w:t>
            </w:r>
          </w:p>
        </w:tc>
        <w:tc>
          <w:tcPr>
            <w:tcW w:w="1045" w:type="dxa"/>
          </w:tcPr>
          <w:p w:rsidR="00717952" w:rsidRDefault="00717952" w:rsidP="00295B5A">
            <w:pPr>
              <w:tabs>
                <w:tab w:val="left" w:pos="426"/>
                <w:tab w:val="left" w:pos="3976"/>
              </w:tabs>
              <w:ind w:left="0" w:right="32" w:firstLine="0"/>
              <w:jc w:val="center"/>
              <w:rPr>
                <w:sz w:val="18"/>
                <w:szCs w:val="18"/>
              </w:rPr>
            </w:pPr>
            <w:r>
              <w:rPr>
                <w:sz w:val="18"/>
                <w:szCs w:val="18"/>
              </w:rPr>
              <w:t>13 010,75</w:t>
            </w:r>
          </w:p>
        </w:tc>
        <w:tc>
          <w:tcPr>
            <w:tcW w:w="922" w:type="dxa"/>
          </w:tcPr>
          <w:p w:rsidR="00717952" w:rsidRDefault="00717952" w:rsidP="00295B5A">
            <w:pPr>
              <w:tabs>
                <w:tab w:val="left" w:pos="426"/>
                <w:tab w:val="left" w:pos="3976"/>
              </w:tabs>
              <w:ind w:left="0" w:right="32" w:firstLine="0"/>
              <w:jc w:val="center"/>
              <w:rPr>
                <w:sz w:val="18"/>
                <w:szCs w:val="18"/>
              </w:rPr>
            </w:pPr>
            <w:r>
              <w:rPr>
                <w:sz w:val="18"/>
                <w:szCs w:val="18"/>
              </w:rPr>
              <w:t>7 154,77</w:t>
            </w:r>
          </w:p>
        </w:tc>
        <w:tc>
          <w:tcPr>
            <w:tcW w:w="1045" w:type="dxa"/>
          </w:tcPr>
          <w:p w:rsidR="00717952" w:rsidRDefault="00717952" w:rsidP="00295B5A">
            <w:pPr>
              <w:tabs>
                <w:tab w:val="left" w:pos="426"/>
                <w:tab w:val="left" w:pos="3976"/>
              </w:tabs>
              <w:ind w:left="0" w:right="32" w:firstLine="0"/>
              <w:jc w:val="center"/>
              <w:rPr>
                <w:sz w:val="18"/>
                <w:szCs w:val="18"/>
              </w:rPr>
            </w:pPr>
            <w:r>
              <w:rPr>
                <w:sz w:val="18"/>
                <w:szCs w:val="18"/>
              </w:rPr>
              <w:t>11 574,40</w:t>
            </w:r>
          </w:p>
        </w:tc>
        <w:tc>
          <w:tcPr>
            <w:tcW w:w="922" w:type="dxa"/>
          </w:tcPr>
          <w:p w:rsidR="00717952" w:rsidRDefault="00422D98" w:rsidP="00295B5A">
            <w:pPr>
              <w:tabs>
                <w:tab w:val="left" w:pos="426"/>
                <w:tab w:val="left" w:pos="3976"/>
              </w:tabs>
              <w:ind w:left="0" w:right="32" w:firstLine="0"/>
              <w:jc w:val="center"/>
              <w:rPr>
                <w:sz w:val="18"/>
                <w:szCs w:val="18"/>
              </w:rPr>
            </w:pPr>
            <w:r>
              <w:rPr>
                <w:sz w:val="18"/>
                <w:szCs w:val="18"/>
              </w:rPr>
              <w:t>5 607,90</w:t>
            </w:r>
          </w:p>
        </w:tc>
        <w:tc>
          <w:tcPr>
            <w:tcW w:w="1188" w:type="dxa"/>
          </w:tcPr>
          <w:p w:rsidR="00717952" w:rsidRDefault="00422D98" w:rsidP="00295B5A">
            <w:pPr>
              <w:tabs>
                <w:tab w:val="left" w:pos="426"/>
                <w:tab w:val="left" w:pos="3976"/>
              </w:tabs>
              <w:ind w:left="0" w:right="32" w:firstLine="0"/>
              <w:jc w:val="center"/>
              <w:rPr>
                <w:sz w:val="18"/>
                <w:szCs w:val="18"/>
              </w:rPr>
            </w:pPr>
            <w:r>
              <w:rPr>
                <w:sz w:val="18"/>
                <w:szCs w:val="18"/>
              </w:rPr>
              <w:t>28 676,54</w:t>
            </w:r>
          </w:p>
        </w:tc>
        <w:tc>
          <w:tcPr>
            <w:tcW w:w="1294" w:type="dxa"/>
          </w:tcPr>
          <w:p w:rsidR="00717952" w:rsidRDefault="00422D98" w:rsidP="00295B5A">
            <w:pPr>
              <w:tabs>
                <w:tab w:val="left" w:pos="426"/>
                <w:tab w:val="left" w:pos="3976"/>
              </w:tabs>
              <w:ind w:left="0" w:right="32" w:firstLine="0"/>
              <w:jc w:val="center"/>
              <w:rPr>
                <w:sz w:val="18"/>
                <w:szCs w:val="18"/>
              </w:rPr>
            </w:pPr>
            <w:r>
              <w:rPr>
                <w:sz w:val="18"/>
                <w:szCs w:val="18"/>
              </w:rPr>
              <w:t>34 643,04</w:t>
            </w:r>
          </w:p>
        </w:tc>
      </w:tr>
      <w:tr w:rsidR="00717952" w:rsidTr="00717952">
        <w:tc>
          <w:tcPr>
            <w:tcW w:w="1862" w:type="dxa"/>
          </w:tcPr>
          <w:p w:rsidR="00717952" w:rsidRDefault="00717952" w:rsidP="00717952">
            <w:pPr>
              <w:tabs>
                <w:tab w:val="left" w:pos="426"/>
                <w:tab w:val="left" w:pos="3976"/>
              </w:tabs>
              <w:ind w:left="0" w:right="32" w:firstLine="0"/>
              <w:jc w:val="center"/>
              <w:rPr>
                <w:sz w:val="18"/>
                <w:szCs w:val="18"/>
              </w:rPr>
            </w:pPr>
            <w:r>
              <w:rPr>
                <w:sz w:val="18"/>
                <w:szCs w:val="18"/>
              </w:rPr>
              <w:t>В том числе</w:t>
            </w:r>
          </w:p>
        </w:tc>
        <w:tc>
          <w:tcPr>
            <w:tcW w:w="1294" w:type="dxa"/>
          </w:tcPr>
          <w:p w:rsidR="00717952" w:rsidRDefault="00717952" w:rsidP="00295B5A">
            <w:pPr>
              <w:tabs>
                <w:tab w:val="left" w:pos="426"/>
                <w:tab w:val="left" w:pos="3976"/>
              </w:tabs>
              <w:ind w:left="0" w:right="32" w:firstLine="0"/>
              <w:jc w:val="center"/>
              <w:rPr>
                <w:sz w:val="18"/>
                <w:szCs w:val="18"/>
              </w:rPr>
            </w:pPr>
          </w:p>
        </w:tc>
        <w:tc>
          <w:tcPr>
            <w:tcW w:w="1045" w:type="dxa"/>
          </w:tcPr>
          <w:p w:rsidR="00717952" w:rsidRDefault="00717952" w:rsidP="00295B5A">
            <w:pPr>
              <w:tabs>
                <w:tab w:val="left" w:pos="426"/>
                <w:tab w:val="left" w:pos="3976"/>
              </w:tabs>
              <w:ind w:left="0" w:right="32" w:firstLine="0"/>
              <w:jc w:val="center"/>
              <w:rPr>
                <w:sz w:val="18"/>
                <w:szCs w:val="18"/>
              </w:rPr>
            </w:pPr>
          </w:p>
        </w:tc>
        <w:tc>
          <w:tcPr>
            <w:tcW w:w="922" w:type="dxa"/>
          </w:tcPr>
          <w:p w:rsidR="00717952" w:rsidRDefault="00717952" w:rsidP="00295B5A">
            <w:pPr>
              <w:tabs>
                <w:tab w:val="left" w:pos="426"/>
                <w:tab w:val="left" w:pos="3976"/>
              </w:tabs>
              <w:ind w:left="0" w:right="32" w:firstLine="0"/>
              <w:jc w:val="center"/>
              <w:rPr>
                <w:sz w:val="18"/>
                <w:szCs w:val="18"/>
              </w:rPr>
            </w:pPr>
          </w:p>
        </w:tc>
        <w:tc>
          <w:tcPr>
            <w:tcW w:w="1045" w:type="dxa"/>
          </w:tcPr>
          <w:p w:rsidR="00717952" w:rsidRDefault="00717952" w:rsidP="00295B5A">
            <w:pPr>
              <w:tabs>
                <w:tab w:val="left" w:pos="426"/>
                <w:tab w:val="left" w:pos="3976"/>
              </w:tabs>
              <w:ind w:left="0" w:right="32" w:firstLine="0"/>
              <w:jc w:val="center"/>
              <w:rPr>
                <w:sz w:val="18"/>
                <w:szCs w:val="18"/>
              </w:rPr>
            </w:pPr>
          </w:p>
        </w:tc>
        <w:tc>
          <w:tcPr>
            <w:tcW w:w="922" w:type="dxa"/>
          </w:tcPr>
          <w:p w:rsidR="00717952" w:rsidRDefault="00717952" w:rsidP="00295B5A">
            <w:pPr>
              <w:tabs>
                <w:tab w:val="left" w:pos="426"/>
                <w:tab w:val="left" w:pos="3976"/>
              </w:tabs>
              <w:ind w:left="0" w:right="32" w:firstLine="0"/>
              <w:jc w:val="center"/>
              <w:rPr>
                <w:sz w:val="18"/>
                <w:szCs w:val="18"/>
              </w:rPr>
            </w:pPr>
          </w:p>
        </w:tc>
        <w:tc>
          <w:tcPr>
            <w:tcW w:w="1188" w:type="dxa"/>
          </w:tcPr>
          <w:p w:rsidR="00717952" w:rsidRDefault="00717952" w:rsidP="00295B5A">
            <w:pPr>
              <w:tabs>
                <w:tab w:val="left" w:pos="426"/>
                <w:tab w:val="left" w:pos="3976"/>
              </w:tabs>
              <w:ind w:left="0" w:right="32" w:firstLine="0"/>
              <w:jc w:val="center"/>
              <w:rPr>
                <w:sz w:val="18"/>
                <w:szCs w:val="18"/>
              </w:rPr>
            </w:pPr>
          </w:p>
        </w:tc>
        <w:tc>
          <w:tcPr>
            <w:tcW w:w="1294" w:type="dxa"/>
          </w:tcPr>
          <w:p w:rsidR="00717952" w:rsidRDefault="00717952" w:rsidP="00295B5A">
            <w:pPr>
              <w:tabs>
                <w:tab w:val="left" w:pos="426"/>
                <w:tab w:val="left" w:pos="3976"/>
              </w:tabs>
              <w:ind w:left="0" w:right="32" w:firstLine="0"/>
              <w:jc w:val="center"/>
              <w:rPr>
                <w:sz w:val="18"/>
                <w:szCs w:val="18"/>
              </w:rPr>
            </w:pPr>
          </w:p>
        </w:tc>
      </w:tr>
      <w:tr w:rsidR="00717952" w:rsidTr="00717952">
        <w:tc>
          <w:tcPr>
            <w:tcW w:w="1862" w:type="dxa"/>
          </w:tcPr>
          <w:p w:rsidR="00717952" w:rsidRDefault="00717952" w:rsidP="00717952">
            <w:pPr>
              <w:tabs>
                <w:tab w:val="left" w:pos="426"/>
                <w:tab w:val="left" w:pos="3976"/>
              </w:tabs>
              <w:ind w:left="0" w:right="32" w:firstLine="0"/>
              <w:jc w:val="center"/>
              <w:rPr>
                <w:sz w:val="18"/>
                <w:szCs w:val="18"/>
              </w:rPr>
            </w:pPr>
            <w:r w:rsidRPr="00FD2361">
              <w:rPr>
                <w:sz w:val="18"/>
                <w:szCs w:val="18"/>
              </w:rPr>
              <w:t>1.Государственные (муниципальные) ценные бумаги, номинальная стоимость которых указана в валюте РФ</w:t>
            </w:r>
          </w:p>
        </w:tc>
        <w:tc>
          <w:tcPr>
            <w:tcW w:w="1294"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1045"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922"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1045"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922"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1188" w:type="dxa"/>
          </w:tcPr>
          <w:p w:rsidR="00717952" w:rsidRDefault="00422D98" w:rsidP="00295B5A">
            <w:pPr>
              <w:tabs>
                <w:tab w:val="left" w:pos="426"/>
                <w:tab w:val="left" w:pos="3976"/>
              </w:tabs>
              <w:ind w:left="0" w:right="32" w:firstLine="0"/>
              <w:jc w:val="center"/>
              <w:rPr>
                <w:sz w:val="18"/>
                <w:szCs w:val="18"/>
              </w:rPr>
            </w:pPr>
            <w:r>
              <w:rPr>
                <w:sz w:val="18"/>
                <w:szCs w:val="18"/>
              </w:rPr>
              <w:t>0,00</w:t>
            </w:r>
          </w:p>
        </w:tc>
        <w:tc>
          <w:tcPr>
            <w:tcW w:w="1294" w:type="dxa"/>
          </w:tcPr>
          <w:p w:rsidR="00717952" w:rsidRDefault="00422D98" w:rsidP="00295B5A">
            <w:pPr>
              <w:tabs>
                <w:tab w:val="left" w:pos="426"/>
                <w:tab w:val="left" w:pos="3976"/>
              </w:tabs>
              <w:ind w:left="0" w:right="32" w:firstLine="0"/>
              <w:jc w:val="center"/>
              <w:rPr>
                <w:sz w:val="18"/>
                <w:szCs w:val="18"/>
              </w:rPr>
            </w:pPr>
            <w:r>
              <w:rPr>
                <w:sz w:val="18"/>
                <w:szCs w:val="18"/>
              </w:rPr>
              <w:t>0,00</w:t>
            </w:r>
          </w:p>
        </w:tc>
      </w:tr>
      <w:tr w:rsidR="00717952" w:rsidTr="00717952">
        <w:tc>
          <w:tcPr>
            <w:tcW w:w="1862" w:type="dxa"/>
          </w:tcPr>
          <w:p w:rsidR="00717952" w:rsidRDefault="00717952" w:rsidP="00717952">
            <w:pPr>
              <w:tabs>
                <w:tab w:val="left" w:pos="426"/>
                <w:tab w:val="left" w:pos="3976"/>
              </w:tabs>
              <w:ind w:left="0" w:right="32" w:firstLine="0"/>
              <w:jc w:val="center"/>
              <w:rPr>
                <w:sz w:val="18"/>
                <w:szCs w:val="18"/>
              </w:rPr>
            </w:pPr>
            <w:r w:rsidRPr="00FD2361">
              <w:rPr>
                <w:sz w:val="18"/>
                <w:szCs w:val="18"/>
              </w:rPr>
              <w:t>2.Кредиты кредитных организаций в валюте РФ сроком до 3-х лет</w:t>
            </w:r>
          </w:p>
        </w:tc>
        <w:tc>
          <w:tcPr>
            <w:tcW w:w="1294" w:type="dxa"/>
          </w:tcPr>
          <w:p w:rsidR="00717952" w:rsidRDefault="00FE13AC" w:rsidP="00295B5A">
            <w:pPr>
              <w:tabs>
                <w:tab w:val="left" w:pos="426"/>
                <w:tab w:val="left" w:pos="3976"/>
              </w:tabs>
              <w:ind w:left="0" w:right="32" w:firstLine="0"/>
              <w:jc w:val="center"/>
              <w:rPr>
                <w:sz w:val="18"/>
                <w:szCs w:val="18"/>
              </w:rPr>
            </w:pPr>
            <w:r>
              <w:rPr>
                <w:sz w:val="18"/>
                <w:szCs w:val="18"/>
              </w:rPr>
              <w:t>8 710,39</w:t>
            </w:r>
          </w:p>
        </w:tc>
        <w:tc>
          <w:tcPr>
            <w:tcW w:w="1045" w:type="dxa"/>
          </w:tcPr>
          <w:p w:rsidR="00717952" w:rsidRDefault="00FE13AC" w:rsidP="00295B5A">
            <w:pPr>
              <w:tabs>
                <w:tab w:val="left" w:pos="426"/>
                <w:tab w:val="left" w:pos="3976"/>
              </w:tabs>
              <w:ind w:left="0" w:right="32" w:firstLine="0"/>
              <w:jc w:val="center"/>
              <w:rPr>
                <w:sz w:val="18"/>
                <w:szCs w:val="18"/>
              </w:rPr>
            </w:pPr>
            <w:r>
              <w:rPr>
                <w:sz w:val="18"/>
                <w:szCs w:val="18"/>
              </w:rPr>
              <w:t>13 010,56</w:t>
            </w:r>
          </w:p>
        </w:tc>
        <w:tc>
          <w:tcPr>
            <w:tcW w:w="922" w:type="dxa"/>
          </w:tcPr>
          <w:p w:rsidR="00717952" w:rsidRDefault="00FE13AC" w:rsidP="00295B5A">
            <w:pPr>
              <w:tabs>
                <w:tab w:val="left" w:pos="426"/>
                <w:tab w:val="left" w:pos="3976"/>
              </w:tabs>
              <w:ind w:left="0" w:right="32" w:firstLine="0"/>
              <w:jc w:val="center"/>
              <w:rPr>
                <w:sz w:val="18"/>
                <w:szCs w:val="18"/>
              </w:rPr>
            </w:pPr>
            <w:r>
              <w:rPr>
                <w:sz w:val="18"/>
                <w:szCs w:val="18"/>
              </w:rPr>
              <w:t>0,00</w:t>
            </w:r>
          </w:p>
        </w:tc>
        <w:tc>
          <w:tcPr>
            <w:tcW w:w="1045" w:type="dxa"/>
          </w:tcPr>
          <w:p w:rsidR="00717952" w:rsidRDefault="00FE13AC" w:rsidP="00295B5A">
            <w:pPr>
              <w:tabs>
                <w:tab w:val="left" w:pos="426"/>
                <w:tab w:val="left" w:pos="3976"/>
              </w:tabs>
              <w:ind w:left="0" w:right="32" w:firstLine="0"/>
              <w:jc w:val="center"/>
              <w:rPr>
                <w:sz w:val="18"/>
                <w:szCs w:val="18"/>
              </w:rPr>
            </w:pPr>
            <w:r>
              <w:rPr>
                <w:sz w:val="18"/>
                <w:szCs w:val="18"/>
              </w:rPr>
              <w:t>11 574,40</w:t>
            </w:r>
          </w:p>
        </w:tc>
        <w:tc>
          <w:tcPr>
            <w:tcW w:w="922" w:type="dxa"/>
          </w:tcPr>
          <w:p w:rsidR="00717952" w:rsidRDefault="00FE13AC" w:rsidP="00295B5A">
            <w:pPr>
              <w:tabs>
                <w:tab w:val="left" w:pos="426"/>
                <w:tab w:val="left" w:pos="3976"/>
              </w:tabs>
              <w:ind w:left="0" w:right="32" w:firstLine="0"/>
              <w:jc w:val="center"/>
              <w:rPr>
                <w:sz w:val="18"/>
                <w:szCs w:val="18"/>
              </w:rPr>
            </w:pPr>
            <w:r>
              <w:rPr>
                <w:sz w:val="18"/>
                <w:szCs w:val="18"/>
              </w:rPr>
              <w:t>0,00</w:t>
            </w:r>
          </w:p>
        </w:tc>
        <w:tc>
          <w:tcPr>
            <w:tcW w:w="1188" w:type="dxa"/>
          </w:tcPr>
          <w:p w:rsidR="00717952" w:rsidRDefault="00FE13AC" w:rsidP="00295B5A">
            <w:pPr>
              <w:tabs>
                <w:tab w:val="left" w:pos="426"/>
                <w:tab w:val="left" w:pos="3976"/>
              </w:tabs>
              <w:ind w:left="0" w:right="32" w:firstLine="0"/>
              <w:jc w:val="center"/>
              <w:rPr>
                <w:sz w:val="18"/>
                <w:szCs w:val="18"/>
              </w:rPr>
            </w:pPr>
            <w:r>
              <w:rPr>
                <w:sz w:val="18"/>
                <w:szCs w:val="18"/>
              </w:rPr>
              <w:t>21 720,95</w:t>
            </w:r>
          </w:p>
        </w:tc>
        <w:tc>
          <w:tcPr>
            <w:tcW w:w="1294" w:type="dxa"/>
          </w:tcPr>
          <w:p w:rsidR="00717952" w:rsidRDefault="00FE13AC" w:rsidP="00295B5A">
            <w:pPr>
              <w:tabs>
                <w:tab w:val="left" w:pos="426"/>
                <w:tab w:val="left" w:pos="3976"/>
              </w:tabs>
              <w:ind w:left="0" w:right="32" w:firstLine="0"/>
              <w:jc w:val="center"/>
              <w:rPr>
                <w:sz w:val="18"/>
                <w:szCs w:val="18"/>
              </w:rPr>
            </w:pPr>
            <w:r>
              <w:rPr>
                <w:sz w:val="18"/>
                <w:szCs w:val="18"/>
              </w:rPr>
              <w:t>33 295,35</w:t>
            </w:r>
          </w:p>
        </w:tc>
      </w:tr>
      <w:tr w:rsidR="00717952" w:rsidTr="00717952">
        <w:tc>
          <w:tcPr>
            <w:tcW w:w="1862" w:type="dxa"/>
          </w:tcPr>
          <w:p w:rsidR="00717952" w:rsidRDefault="00717952" w:rsidP="00717952">
            <w:pPr>
              <w:tabs>
                <w:tab w:val="left" w:pos="426"/>
                <w:tab w:val="left" w:pos="3976"/>
              </w:tabs>
              <w:ind w:left="0" w:right="32" w:firstLine="0"/>
              <w:jc w:val="center"/>
              <w:rPr>
                <w:sz w:val="18"/>
                <w:szCs w:val="18"/>
              </w:rPr>
            </w:pPr>
            <w:r w:rsidRPr="00FD2361">
              <w:rPr>
                <w:sz w:val="18"/>
                <w:szCs w:val="18"/>
              </w:rPr>
              <w:t>3.Бюджетные кредиты от других бюджетов системы РФ</w:t>
            </w:r>
          </w:p>
        </w:tc>
        <w:tc>
          <w:tcPr>
            <w:tcW w:w="1294" w:type="dxa"/>
          </w:tcPr>
          <w:p w:rsidR="00717952" w:rsidRDefault="007072AE" w:rsidP="00295B5A">
            <w:pPr>
              <w:tabs>
                <w:tab w:val="left" w:pos="426"/>
                <w:tab w:val="left" w:pos="3976"/>
              </w:tabs>
              <w:ind w:left="0" w:right="32" w:firstLine="0"/>
              <w:jc w:val="center"/>
              <w:rPr>
                <w:sz w:val="18"/>
                <w:szCs w:val="18"/>
              </w:rPr>
            </w:pPr>
            <w:r>
              <w:rPr>
                <w:sz w:val="18"/>
                <w:szCs w:val="18"/>
              </w:rPr>
              <w:t>14 110,36</w:t>
            </w:r>
          </w:p>
        </w:tc>
        <w:tc>
          <w:tcPr>
            <w:tcW w:w="1045" w:type="dxa"/>
          </w:tcPr>
          <w:p w:rsidR="00717952" w:rsidRDefault="007072AE" w:rsidP="00295B5A">
            <w:pPr>
              <w:tabs>
                <w:tab w:val="left" w:pos="426"/>
                <w:tab w:val="left" w:pos="3976"/>
              </w:tabs>
              <w:ind w:left="0" w:right="32" w:firstLine="0"/>
              <w:jc w:val="center"/>
              <w:rPr>
                <w:sz w:val="18"/>
                <w:szCs w:val="18"/>
              </w:rPr>
            </w:pPr>
            <w:r>
              <w:rPr>
                <w:sz w:val="18"/>
                <w:szCs w:val="18"/>
              </w:rPr>
              <w:t>0,00</w:t>
            </w:r>
          </w:p>
        </w:tc>
        <w:tc>
          <w:tcPr>
            <w:tcW w:w="922" w:type="dxa"/>
          </w:tcPr>
          <w:p w:rsidR="00717952" w:rsidRDefault="007072AE" w:rsidP="00295B5A">
            <w:pPr>
              <w:tabs>
                <w:tab w:val="left" w:pos="426"/>
                <w:tab w:val="left" w:pos="3976"/>
              </w:tabs>
              <w:ind w:left="0" w:right="32" w:firstLine="0"/>
              <w:jc w:val="center"/>
              <w:rPr>
                <w:sz w:val="18"/>
                <w:szCs w:val="18"/>
              </w:rPr>
            </w:pPr>
            <w:r>
              <w:rPr>
                <w:sz w:val="18"/>
                <w:szCs w:val="18"/>
              </w:rPr>
              <w:t>7 154,77</w:t>
            </w:r>
          </w:p>
        </w:tc>
        <w:tc>
          <w:tcPr>
            <w:tcW w:w="1045" w:type="dxa"/>
          </w:tcPr>
          <w:p w:rsidR="00717952" w:rsidRDefault="007072AE" w:rsidP="00295B5A">
            <w:pPr>
              <w:tabs>
                <w:tab w:val="left" w:pos="426"/>
                <w:tab w:val="left" w:pos="3976"/>
              </w:tabs>
              <w:ind w:left="0" w:right="32" w:firstLine="0"/>
              <w:jc w:val="center"/>
              <w:rPr>
                <w:sz w:val="18"/>
                <w:szCs w:val="18"/>
              </w:rPr>
            </w:pPr>
            <w:r>
              <w:rPr>
                <w:sz w:val="18"/>
                <w:szCs w:val="18"/>
              </w:rPr>
              <w:t>0,00</w:t>
            </w:r>
          </w:p>
        </w:tc>
        <w:tc>
          <w:tcPr>
            <w:tcW w:w="922" w:type="dxa"/>
          </w:tcPr>
          <w:p w:rsidR="00717952" w:rsidRDefault="007072AE" w:rsidP="00295B5A">
            <w:pPr>
              <w:tabs>
                <w:tab w:val="left" w:pos="426"/>
                <w:tab w:val="left" w:pos="3976"/>
              </w:tabs>
              <w:ind w:left="0" w:right="32" w:firstLine="0"/>
              <w:jc w:val="center"/>
              <w:rPr>
                <w:sz w:val="18"/>
                <w:szCs w:val="18"/>
              </w:rPr>
            </w:pPr>
            <w:r>
              <w:rPr>
                <w:sz w:val="18"/>
                <w:szCs w:val="18"/>
              </w:rPr>
              <w:t>5 607,90</w:t>
            </w:r>
          </w:p>
        </w:tc>
        <w:tc>
          <w:tcPr>
            <w:tcW w:w="1188" w:type="dxa"/>
          </w:tcPr>
          <w:p w:rsidR="00717952" w:rsidRDefault="007072AE" w:rsidP="00295B5A">
            <w:pPr>
              <w:tabs>
                <w:tab w:val="left" w:pos="426"/>
                <w:tab w:val="left" w:pos="3976"/>
              </w:tabs>
              <w:ind w:left="0" w:right="32" w:firstLine="0"/>
              <w:jc w:val="center"/>
              <w:rPr>
                <w:sz w:val="18"/>
                <w:szCs w:val="18"/>
              </w:rPr>
            </w:pPr>
            <w:r>
              <w:rPr>
                <w:sz w:val="18"/>
                <w:szCs w:val="18"/>
              </w:rPr>
              <w:t>6 955,59</w:t>
            </w:r>
          </w:p>
        </w:tc>
        <w:tc>
          <w:tcPr>
            <w:tcW w:w="1294" w:type="dxa"/>
          </w:tcPr>
          <w:p w:rsidR="00717952" w:rsidRDefault="007072AE" w:rsidP="00295B5A">
            <w:pPr>
              <w:tabs>
                <w:tab w:val="left" w:pos="426"/>
                <w:tab w:val="left" w:pos="3976"/>
              </w:tabs>
              <w:ind w:left="0" w:right="32" w:firstLine="0"/>
              <w:jc w:val="center"/>
              <w:rPr>
                <w:sz w:val="18"/>
                <w:szCs w:val="18"/>
              </w:rPr>
            </w:pPr>
            <w:r>
              <w:rPr>
                <w:sz w:val="18"/>
                <w:szCs w:val="18"/>
              </w:rPr>
              <w:t>1 347,69</w:t>
            </w:r>
          </w:p>
        </w:tc>
      </w:tr>
    </w:tbl>
    <w:p w:rsidR="0055284E" w:rsidRDefault="0055284E" w:rsidP="00295B5A">
      <w:pPr>
        <w:tabs>
          <w:tab w:val="left" w:pos="426"/>
          <w:tab w:val="left" w:pos="3976"/>
        </w:tabs>
        <w:ind w:left="-142" w:right="32" w:firstLine="426"/>
        <w:jc w:val="center"/>
        <w:rPr>
          <w:sz w:val="18"/>
          <w:szCs w:val="18"/>
        </w:rPr>
      </w:pPr>
    </w:p>
    <w:p w:rsidR="0055284E" w:rsidRDefault="0055284E" w:rsidP="00295B5A">
      <w:pPr>
        <w:tabs>
          <w:tab w:val="left" w:pos="426"/>
          <w:tab w:val="left" w:pos="3976"/>
        </w:tabs>
        <w:ind w:left="-142" w:right="32" w:firstLine="426"/>
        <w:jc w:val="center"/>
        <w:rPr>
          <w:sz w:val="18"/>
          <w:szCs w:val="18"/>
        </w:rPr>
      </w:pPr>
    </w:p>
    <w:p w:rsidR="0055284E" w:rsidRDefault="0055284E" w:rsidP="00295B5A">
      <w:pPr>
        <w:tabs>
          <w:tab w:val="left" w:pos="426"/>
          <w:tab w:val="left" w:pos="3976"/>
        </w:tabs>
        <w:ind w:left="-142" w:right="32" w:firstLine="426"/>
        <w:jc w:val="center"/>
        <w:rPr>
          <w:sz w:val="18"/>
          <w:szCs w:val="18"/>
        </w:rPr>
      </w:pPr>
    </w:p>
    <w:p w:rsidR="00295B5A" w:rsidRDefault="00295B5A" w:rsidP="00295B5A">
      <w:pPr>
        <w:tabs>
          <w:tab w:val="left" w:pos="426"/>
          <w:tab w:val="left" w:pos="3976"/>
        </w:tabs>
        <w:ind w:left="-142" w:right="32" w:firstLine="426"/>
        <w:jc w:val="center"/>
        <w:rPr>
          <w:sz w:val="18"/>
          <w:szCs w:val="18"/>
        </w:rPr>
      </w:pPr>
      <w:r>
        <w:rPr>
          <w:sz w:val="18"/>
          <w:szCs w:val="18"/>
        </w:rPr>
        <w:t>РОССИЙСКАЯ ФЕДЕРАЦИЯ</w:t>
      </w:r>
    </w:p>
    <w:p w:rsidR="00295B5A" w:rsidRDefault="00295B5A" w:rsidP="00295B5A">
      <w:pPr>
        <w:tabs>
          <w:tab w:val="left" w:pos="426"/>
          <w:tab w:val="left" w:pos="3976"/>
        </w:tabs>
        <w:ind w:left="-142" w:right="32" w:firstLine="426"/>
        <w:jc w:val="center"/>
        <w:rPr>
          <w:sz w:val="18"/>
          <w:szCs w:val="18"/>
        </w:rPr>
      </w:pPr>
      <w:r>
        <w:rPr>
          <w:sz w:val="18"/>
          <w:szCs w:val="18"/>
        </w:rPr>
        <w:t>ИРКУТСКАЯ ОБЛАСТЬ   ИРКУТСКИЙ РАЙОН</w:t>
      </w:r>
    </w:p>
    <w:p w:rsidR="00295B5A" w:rsidRDefault="00295B5A" w:rsidP="00295B5A">
      <w:pPr>
        <w:tabs>
          <w:tab w:val="left" w:pos="426"/>
          <w:tab w:val="left" w:pos="3976"/>
        </w:tabs>
        <w:ind w:left="-142" w:right="32" w:firstLine="426"/>
        <w:jc w:val="center"/>
        <w:rPr>
          <w:b/>
          <w:sz w:val="18"/>
          <w:szCs w:val="18"/>
        </w:rPr>
      </w:pPr>
      <w:r>
        <w:rPr>
          <w:b/>
          <w:sz w:val="18"/>
          <w:szCs w:val="18"/>
        </w:rPr>
        <w:t>ДУМА</w:t>
      </w:r>
    </w:p>
    <w:p w:rsidR="00295B5A" w:rsidRDefault="00295B5A" w:rsidP="00295B5A">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295B5A" w:rsidRDefault="00295B5A" w:rsidP="00295B5A">
      <w:pPr>
        <w:tabs>
          <w:tab w:val="left" w:pos="426"/>
          <w:tab w:val="left" w:pos="3976"/>
        </w:tabs>
        <w:ind w:left="-142" w:right="32" w:firstLine="426"/>
        <w:jc w:val="center"/>
        <w:rPr>
          <w:bCs/>
          <w:sz w:val="18"/>
          <w:szCs w:val="18"/>
        </w:rPr>
      </w:pPr>
      <w:r>
        <w:rPr>
          <w:bCs/>
          <w:sz w:val="18"/>
          <w:szCs w:val="18"/>
        </w:rPr>
        <w:t>Пятый созыв</w:t>
      </w:r>
    </w:p>
    <w:p w:rsidR="00295B5A" w:rsidRDefault="00295B5A" w:rsidP="00295B5A">
      <w:pPr>
        <w:tabs>
          <w:tab w:val="left" w:pos="426"/>
          <w:tab w:val="left" w:pos="3976"/>
        </w:tabs>
        <w:ind w:left="-142" w:right="32" w:firstLine="426"/>
        <w:jc w:val="center"/>
        <w:rPr>
          <w:b/>
          <w:bCs/>
          <w:sz w:val="18"/>
          <w:szCs w:val="18"/>
        </w:rPr>
      </w:pPr>
      <w:r>
        <w:rPr>
          <w:b/>
          <w:bCs/>
          <w:sz w:val="18"/>
          <w:szCs w:val="18"/>
        </w:rPr>
        <w:t>Решение</w:t>
      </w:r>
    </w:p>
    <w:p w:rsidR="00295B5A" w:rsidRDefault="00295B5A" w:rsidP="00295B5A">
      <w:pPr>
        <w:tabs>
          <w:tab w:val="left" w:pos="426"/>
          <w:tab w:val="left" w:pos="3976"/>
        </w:tabs>
        <w:ind w:left="-142" w:right="32" w:firstLine="426"/>
        <w:jc w:val="center"/>
        <w:rPr>
          <w:b/>
          <w:bCs/>
          <w:sz w:val="18"/>
          <w:szCs w:val="18"/>
        </w:rPr>
      </w:pPr>
    </w:p>
    <w:p w:rsidR="00295B5A" w:rsidRDefault="00295B5A" w:rsidP="00295B5A">
      <w:pPr>
        <w:tabs>
          <w:tab w:val="left" w:pos="426"/>
          <w:tab w:val="left" w:pos="3976"/>
        </w:tabs>
        <w:ind w:left="-142" w:right="32" w:firstLine="426"/>
        <w:rPr>
          <w:sz w:val="18"/>
          <w:szCs w:val="18"/>
          <w:u w:val="single"/>
        </w:rPr>
      </w:pPr>
      <w:r>
        <w:rPr>
          <w:bCs/>
          <w:sz w:val="18"/>
          <w:szCs w:val="18"/>
          <w:u w:val="single"/>
        </w:rPr>
        <w:t>20.07.2023</w:t>
      </w:r>
      <w:r>
        <w:rPr>
          <w:sz w:val="18"/>
          <w:szCs w:val="18"/>
          <w:u w:val="single"/>
        </w:rPr>
        <w:t xml:space="preserve">  № 13-60 д</w:t>
      </w:r>
    </w:p>
    <w:p w:rsidR="00295B5A" w:rsidRDefault="00295B5A" w:rsidP="00295B5A">
      <w:pPr>
        <w:tabs>
          <w:tab w:val="left" w:pos="426"/>
          <w:tab w:val="left" w:pos="3976"/>
        </w:tabs>
        <w:ind w:left="-142" w:right="32" w:firstLine="426"/>
        <w:rPr>
          <w:sz w:val="18"/>
          <w:szCs w:val="18"/>
        </w:rPr>
      </w:pPr>
      <w:r>
        <w:rPr>
          <w:sz w:val="18"/>
          <w:szCs w:val="18"/>
        </w:rPr>
        <w:t xml:space="preserve">       с. Хомутово </w:t>
      </w:r>
    </w:p>
    <w:p w:rsidR="00295B5A" w:rsidRDefault="00295B5A" w:rsidP="00295B5A">
      <w:pPr>
        <w:tabs>
          <w:tab w:val="left" w:pos="426"/>
          <w:tab w:val="left" w:pos="3976"/>
        </w:tabs>
        <w:ind w:left="-142" w:right="32" w:firstLine="426"/>
        <w:rPr>
          <w:sz w:val="18"/>
          <w:szCs w:val="18"/>
        </w:rPr>
      </w:pPr>
    </w:p>
    <w:p w:rsidR="00295B5A" w:rsidRDefault="00BA0C2C" w:rsidP="00295B5A">
      <w:pPr>
        <w:ind w:left="-567" w:right="-284" w:firstLine="284"/>
        <w:rPr>
          <w:sz w:val="18"/>
          <w:szCs w:val="18"/>
        </w:rPr>
      </w:pPr>
      <w:r w:rsidRPr="00BA0C2C">
        <w:rPr>
          <w:sz w:val="18"/>
          <w:szCs w:val="18"/>
        </w:rPr>
        <w:t>О внесении изменений в решение Думы Хомутовского муниципального образования от 29.12.2022 № 05-27/д</w:t>
      </w:r>
      <w:r w:rsidR="00F64BC4">
        <w:rPr>
          <w:sz w:val="18"/>
          <w:szCs w:val="18"/>
        </w:rPr>
        <w:t>.</w:t>
      </w:r>
    </w:p>
    <w:p w:rsidR="00F64BC4" w:rsidRDefault="00F64BC4" w:rsidP="00295B5A">
      <w:pPr>
        <w:ind w:left="-567" w:right="-284" w:firstLine="284"/>
        <w:rPr>
          <w:sz w:val="18"/>
          <w:szCs w:val="18"/>
        </w:rPr>
      </w:pPr>
    </w:p>
    <w:p w:rsidR="00F64BC4" w:rsidRDefault="00F64BC4" w:rsidP="00F64BC4">
      <w:pPr>
        <w:ind w:left="-567" w:right="-284" w:firstLine="284"/>
        <w:rPr>
          <w:sz w:val="18"/>
          <w:szCs w:val="18"/>
        </w:rPr>
      </w:pPr>
      <w:r w:rsidRPr="00F64BC4">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
    <w:p w:rsidR="00F64BC4" w:rsidRPr="00F64BC4" w:rsidRDefault="00F64BC4" w:rsidP="00F64BC4">
      <w:pPr>
        <w:ind w:left="-567" w:right="-284" w:firstLine="284"/>
        <w:rPr>
          <w:sz w:val="18"/>
          <w:szCs w:val="18"/>
        </w:rPr>
      </w:pPr>
    </w:p>
    <w:p w:rsidR="00F64BC4" w:rsidRDefault="00F64BC4" w:rsidP="00F64BC4">
      <w:pPr>
        <w:ind w:left="-567" w:right="-284" w:firstLine="284"/>
        <w:rPr>
          <w:sz w:val="18"/>
          <w:szCs w:val="18"/>
        </w:rPr>
      </w:pPr>
      <w:r w:rsidRPr="00F64BC4">
        <w:rPr>
          <w:sz w:val="18"/>
          <w:szCs w:val="18"/>
        </w:rPr>
        <w:t>РЕШИЛА:</w:t>
      </w:r>
    </w:p>
    <w:p w:rsidR="00F64BC4" w:rsidRPr="00F64BC4" w:rsidRDefault="00F64BC4" w:rsidP="00F64BC4">
      <w:pPr>
        <w:ind w:left="-567" w:right="-284" w:firstLine="284"/>
        <w:rPr>
          <w:sz w:val="18"/>
          <w:szCs w:val="18"/>
        </w:rPr>
      </w:pPr>
    </w:p>
    <w:p w:rsidR="00F64BC4" w:rsidRPr="00F64BC4" w:rsidRDefault="00F64BC4" w:rsidP="00F64BC4">
      <w:pPr>
        <w:ind w:left="-567" w:right="-284" w:firstLine="284"/>
        <w:rPr>
          <w:sz w:val="18"/>
          <w:szCs w:val="18"/>
        </w:rPr>
      </w:pPr>
      <w:r w:rsidRPr="00F64BC4">
        <w:rPr>
          <w:sz w:val="18"/>
          <w:szCs w:val="18"/>
        </w:rPr>
        <w:t>1.</w:t>
      </w:r>
      <w:r w:rsidRPr="00F64BC4">
        <w:rPr>
          <w:sz w:val="18"/>
          <w:szCs w:val="18"/>
        </w:rPr>
        <w:tab/>
        <w:t>Внести в решение Думы Хомутовского муниципального образования от 29.12.2022 № 05-27/д «Об утверждении Прогнозного плана (программы) приватизации муниципального имущества Хомутовского муниципального образования на 2023 год» следующие изменения:</w:t>
      </w:r>
    </w:p>
    <w:p w:rsidR="00F64BC4" w:rsidRPr="00F64BC4" w:rsidRDefault="00F64BC4" w:rsidP="00F64BC4">
      <w:pPr>
        <w:ind w:left="-567" w:right="-284" w:firstLine="284"/>
        <w:rPr>
          <w:sz w:val="18"/>
          <w:szCs w:val="18"/>
        </w:rPr>
      </w:pPr>
      <w:r w:rsidRPr="00F64BC4">
        <w:rPr>
          <w:sz w:val="18"/>
          <w:szCs w:val="18"/>
        </w:rPr>
        <w:t>1.1.</w:t>
      </w:r>
      <w:r w:rsidRPr="00F64BC4">
        <w:rPr>
          <w:sz w:val="18"/>
          <w:szCs w:val="18"/>
        </w:rPr>
        <w:tab/>
        <w:t xml:space="preserve">Приложение  изменить   и   изложить   в   новой   редакции   согласно </w:t>
      </w:r>
    </w:p>
    <w:p w:rsidR="00F64BC4" w:rsidRPr="00F64BC4" w:rsidRDefault="00F64BC4" w:rsidP="00F64BC4">
      <w:pPr>
        <w:ind w:left="-567" w:right="-284" w:firstLine="284"/>
        <w:rPr>
          <w:sz w:val="18"/>
          <w:szCs w:val="18"/>
        </w:rPr>
      </w:pPr>
      <w:r w:rsidRPr="00F64BC4">
        <w:rPr>
          <w:sz w:val="18"/>
          <w:szCs w:val="18"/>
        </w:rPr>
        <w:lastRenderedPageBreak/>
        <w:t>приложению к настоящему решению.</w:t>
      </w:r>
    </w:p>
    <w:p w:rsidR="00F64BC4" w:rsidRPr="00F64BC4" w:rsidRDefault="00F64BC4" w:rsidP="00F64BC4">
      <w:pPr>
        <w:ind w:left="-567" w:right="-284" w:firstLine="284"/>
        <w:rPr>
          <w:sz w:val="18"/>
          <w:szCs w:val="18"/>
        </w:rPr>
      </w:pPr>
      <w:r w:rsidRPr="00F64BC4">
        <w:rPr>
          <w:sz w:val="18"/>
          <w:szCs w:val="18"/>
        </w:rPr>
        <w:t>2.</w:t>
      </w:r>
      <w:r w:rsidRPr="00F64BC4">
        <w:rPr>
          <w:sz w:val="18"/>
          <w:szCs w:val="18"/>
        </w:rPr>
        <w:tab/>
        <w:t xml:space="preserve"> Опубликовать настоящее  решение в установленном законом порядке.</w:t>
      </w:r>
    </w:p>
    <w:p w:rsidR="00F64BC4" w:rsidRPr="00F64BC4" w:rsidRDefault="00F64BC4" w:rsidP="00F64BC4">
      <w:pPr>
        <w:ind w:left="-567" w:right="-284" w:firstLine="284"/>
        <w:rPr>
          <w:sz w:val="18"/>
          <w:szCs w:val="18"/>
        </w:rPr>
      </w:pPr>
      <w:r w:rsidRPr="00F64BC4">
        <w:rPr>
          <w:sz w:val="18"/>
          <w:szCs w:val="18"/>
        </w:rPr>
        <w:t xml:space="preserve">   3.  </w:t>
      </w:r>
      <w:proofErr w:type="gramStart"/>
      <w:r w:rsidRPr="00F64BC4">
        <w:rPr>
          <w:sz w:val="18"/>
          <w:szCs w:val="18"/>
        </w:rPr>
        <w:t>Контроль за</w:t>
      </w:r>
      <w:proofErr w:type="gramEnd"/>
      <w:r w:rsidRPr="00F64BC4">
        <w:rPr>
          <w:sz w:val="18"/>
          <w:szCs w:val="18"/>
        </w:rPr>
        <w:t xml:space="preserve">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p w:rsidR="00F64BC4" w:rsidRPr="00F64BC4" w:rsidRDefault="00F64BC4" w:rsidP="00F64BC4">
      <w:pPr>
        <w:ind w:left="-567" w:right="-284" w:firstLine="284"/>
        <w:rPr>
          <w:sz w:val="18"/>
          <w:szCs w:val="18"/>
        </w:rPr>
      </w:pPr>
    </w:p>
    <w:p w:rsidR="00F64BC4" w:rsidRPr="00F64BC4" w:rsidRDefault="00F64BC4" w:rsidP="00F64BC4">
      <w:pPr>
        <w:ind w:left="-567" w:right="-284" w:firstLine="284"/>
        <w:rPr>
          <w:sz w:val="18"/>
          <w:szCs w:val="18"/>
        </w:rPr>
      </w:pPr>
    </w:p>
    <w:p w:rsidR="00F64BC4" w:rsidRPr="00F64BC4" w:rsidRDefault="00F64BC4" w:rsidP="00F64BC4">
      <w:pPr>
        <w:ind w:left="-567" w:right="-284" w:firstLine="284"/>
        <w:jc w:val="center"/>
        <w:rPr>
          <w:i/>
          <w:sz w:val="18"/>
          <w:szCs w:val="18"/>
        </w:rPr>
      </w:pPr>
      <w:r w:rsidRPr="00F64BC4">
        <w:rPr>
          <w:i/>
          <w:sz w:val="18"/>
          <w:szCs w:val="18"/>
        </w:rPr>
        <w:t>Глава Хомутовского</w:t>
      </w:r>
    </w:p>
    <w:p w:rsidR="00F64BC4" w:rsidRPr="00F64BC4" w:rsidRDefault="00F64BC4" w:rsidP="00F64BC4">
      <w:pPr>
        <w:ind w:left="-567" w:right="-284" w:firstLine="284"/>
        <w:jc w:val="right"/>
        <w:rPr>
          <w:i/>
          <w:sz w:val="18"/>
          <w:szCs w:val="18"/>
        </w:rPr>
      </w:pPr>
      <w:r w:rsidRPr="00F64BC4">
        <w:rPr>
          <w:i/>
          <w:sz w:val="18"/>
          <w:szCs w:val="18"/>
        </w:rPr>
        <w:t xml:space="preserve">муниципального образования                                               В.М. Колмаченко         </w:t>
      </w:r>
    </w:p>
    <w:p w:rsidR="00F64BC4" w:rsidRPr="00F64BC4" w:rsidRDefault="00F64BC4" w:rsidP="00F64BC4">
      <w:pPr>
        <w:ind w:left="-567" w:right="-284" w:firstLine="284"/>
        <w:jc w:val="right"/>
        <w:rPr>
          <w:i/>
          <w:sz w:val="18"/>
          <w:szCs w:val="18"/>
        </w:rPr>
      </w:pPr>
    </w:p>
    <w:p w:rsidR="00F64BC4" w:rsidRPr="00F64BC4" w:rsidRDefault="00F64BC4" w:rsidP="00F64BC4">
      <w:pPr>
        <w:ind w:left="-567" w:right="-284" w:firstLine="284"/>
        <w:jc w:val="right"/>
        <w:rPr>
          <w:i/>
          <w:sz w:val="18"/>
          <w:szCs w:val="18"/>
        </w:rPr>
      </w:pPr>
      <w:r w:rsidRPr="00F64BC4">
        <w:rPr>
          <w:i/>
          <w:sz w:val="18"/>
          <w:szCs w:val="18"/>
        </w:rPr>
        <w:t xml:space="preserve">                 </w:t>
      </w:r>
    </w:p>
    <w:p w:rsidR="00F64BC4" w:rsidRPr="00F64BC4" w:rsidRDefault="00F64BC4" w:rsidP="00F64BC4">
      <w:pPr>
        <w:ind w:left="-567" w:right="-284" w:firstLine="284"/>
        <w:jc w:val="right"/>
        <w:rPr>
          <w:i/>
          <w:sz w:val="18"/>
          <w:szCs w:val="18"/>
        </w:rPr>
      </w:pPr>
      <w:r w:rsidRPr="00F64BC4">
        <w:rPr>
          <w:i/>
          <w:sz w:val="18"/>
          <w:szCs w:val="18"/>
        </w:rPr>
        <w:t xml:space="preserve">Приложение  </w:t>
      </w:r>
    </w:p>
    <w:p w:rsidR="00F64BC4" w:rsidRPr="00F64BC4" w:rsidRDefault="00F64BC4" w:rsidP="00F64BC4">
      <w:pPr>
        <w:ind w:left="-567" w:right="-284" w:firstLine="284"/>
        <w:jc w:val="right"/>
        <w:rPr>
          <w:i/>
          <w:sz w:val="18"/>
          <w:szCs w:val="18"/>
        </w:rPr>
      </w:pPr>
      <w:r w:rsidRPr="00F64BC4">
        <w:rPr>
          <w:i/>
          <w:sz w:val="18"/>
          <w:szCs w:val="18"/>
        </w:rPr>
        <w:t xml:space="preserve">к решению Думы Хомутовского </w:t>
      </w:r>
    </w:p>
    <w:p w:rsidR="00F64BC4" w:rsidRPr="00F64BC4" w:rsidRDefault="00F64BC4" w:rsidP="00F64BC4">
      <w:pPr>
        <w:ind w:left="-567" w:right="-284" w:firstLine="284"/>
        <w:jc w:val="right"/>
        <w:rPr>
          <w:i/>
          <w:sz w:val="18"/>
          <w:szCs w:val="18"/>
        </w:rPr>
      </w:pPr>
      <w:r w:rsidRPr="00F64BC4">
        <w:rPr>
          <w:i/>
          <w:sz w:val="18"/>
          <w:szCs w:val="18"/>
        </w:rPr>
        <w:t xml:space="preserve">муниципального образования </w:t>
      </w:r>
    </w:p>
    <w:p w:rsidR="00F64BC4" w:rsidRPr="00F64BC4" w:rsidRDefault="00F64BC4" w:rsidP="00F64BC4">
      <w:pPr>
        <w:ind w:left="-567" w:right="-284" w:firstLine="284"/>
        <w:jc w:val="right"/>
        <w:rPr>
          <w:i/>
          <w:sz w:val="18"/>
          <w:szCs w:val="18"/>
          <w:u w:val="single"/>
        </w:rPr>
      </w:pPr>
      <w:r w:rsidRPr="00F64BC4">
        <w:rPr>
          <w:i/>
          <w:sz w:val="18"/>
          <w:szCs w:val="18"/>
        </w:rPr>
        <w:t>от_</w:t>
      </w:r>
      <w:r>
        <w:rPr>
          <w:i/>
          <w:sz w:val="18"/>
          <w:szCs w:val="18"/>
          <w:u w:val="single"/>
        </w:rPr>
        <w:t>20.07.2023</w:t>
      </w:r>
      <w:r w:rsidRPr="00F64BC4">
        <w:rPr>
          <w:i/>
          <w:sz w:val="18"/>
          <w:szCs w:val="18"/>
        </w:rPr>
        <w:t>_ №__</w:t>
      </w:r>
      <w:r w:rsidRPr="00F64BC4">
        <w:rPr>
          <w:i/>
          <w:sz w:val="18"/>
          <w:szCs w:val="18"/>
          <w:u w:val="single"/>
        </w:rPr>
        <w:t>13-60д_</w:t>
      </w:r>
    </w:p>
    <w:p w:rsidR="00F64BC4" w:rsidRPr="00F64BC4" w:rsidRDefault="00F64BC4" w:rsidP="00F64BC4">
      <w:pPr>
        <w:ind w:left="-567" w:right="-284" w:firstLine="284"/>
        <w:jc w:val="right"/>
        <w:rPr>
          <w:i/>
          <w:sz w:val="18"/>
          <w:szCs w:val="18"/>
        </w:rPr>
      </w:pPr>
      <w:r w:rsidRPr="00F64BC4">
        <w:rPr>
          <w:i/>
          <w:sz w:val="18"/>
          <w:szCs w:val="18"/>
        </w:rPr>
        <w:t xml:space="preserve">                                                                                                                </w:t>
      </w:r>
    </w:p>
    <w:p w:rsidR="00F64BC4" w:rsidRPr="00F64BC4" w:rsidRDefault="00F64BC4" w:rsidP="00F64BC4">
      <w:pPr>
        <w:ind w:left="-567" w:right="-284" w:firstLine="284"/>
        <w:jc w:val="right"/>
        <w:rPr>
          <w:i/>
          <w:sz w:val="18"/>
          <w:szCs w:val="18"/>
        </w:rPr>
      </w:pPr>
      <w:r w:rsidRPr="00F64BC4">
        <w:rPr>
          <w:i/>
          <w:sz w:val="18"/>
          <w:szCs w:val="18"/>
        </w:rPr>
        <w:t xml:space="preserve">                                                                                                                  Приложение  </w:t>
      </w:r>
    </w:p>
    <w:p w:rsidR="00F64BC4" w:rsidRPr="00F64BC4" w:rsidRDefault="00F64BC4" w:rsidP="00F64BC4">
      <w:pPr>
        <w:ind w:left="-567" w:right="-284" w:firstLine="284"/>
        <w:jc w:val="right"/>
        <w:rPr>
          <w:i/>
          <w:sz w:val="18"/>
          <w:szCs w:val="18"/>
        </w:rPr>
      </w:pPr>
      <w:r w:rsidRPr="00F64BC4">
        <w:rPr>
          <w:i/>
          <w:sz w:val="18"/>
          <w:szCs w:val="18"/>
        </w:rPr>
        <w:t xml:space="preserve">к решению Думы Хомутовского </w:t>
      </w:r>
    </w:p>
    <w:p w:rsidR="00F64BC4" w:rsidRPr="00F64BC4" w:rsidRDefault="00F64BC4" w:rsidP="00F64BC4">
      <w:pPr>
        <w:ind w:left="-567" w:right="-284" w:firstLine="284"/>
        <w:jc w:val="right"/>
        <w:rPr>
          <w:i/>
          <w:sz w:val="18"/>
          <w:szCs w:val="18"/>
        </w:rPr>
      </w:pPr>
      <w:r w:rsidRPr="00F64BC4">
        <w:rPr>
          <w:i/>
          <w:sz w:val="18"/>
          <w:szCs w:val="18"/>
        </w:rPr>
        <w:t xml:space="preserve">муниципального образования </w:t>
      </w:r>
    </w:p>
    <w:p w:rsidR="00F64BC4" w:rsidRPr="00F64BC4" w:rsidRDefault="00F64BC4" w:rsidP="00F64BC4">
      <w:pPr>
        <w:ind w:left="-567" w:right="-284" w:firstLine="284"/>
        <w:jc w:val="right"/>
        <w:rPr>
          <w:i/>
          <w:sz w:val="18"/>
          <w:szCs w:val="18"/>
        </w:rPr>
      </w:pPr>
      <w:r w:rsidRPr="00F64BC4">
        <w:rPr>
          <w:i/>
          <w:sz w:val="18"/>
          <w:szCs w:val="18"/>
        </w:rPr>
        <w:t>от  29.12.2022  № 05-27/д</w:t>
      </w:r>
    </w:p>
    <w:p w:rsidR="00F64BC4" w:rsidRPr="00F64BC4" w:rsidRDefault="00F64BC4" w:rsidP="00F64BC4">
      <w:pPr>
        <w:ind w:left="-567" w:right="-284" w:firstLine="284"/>
        <w:jc w:val="right"/>
        <w:rPr>
          <w:i/>
          <w:sz w:val="18"/>
          <w:szCs w:val="18"/>
        </w:rPr>
      </w:pPr>
      <w:r w:rsidRPr="00F64BC4">
        <w:rPr>
          <w:i/>
          <w:sz w:val="18"/>
          <w:szCs w:val="18"/>
        </w:rPr>
        <w:t xml:space="preserve">                                                                                                                </w:t>
      </w:r>
    </w:p>
    <w:p w:rsidR="00F64BC4" w:rsidRPr="00F64BC4" w:rsidRDefault="00F64BC4" w:rsidP="00F64BC4">
      <w:pPr>
        <w:ind w:left="-567" w:right="-284" w:firstLine="284"/>
        <w:jc w:val="center"/>
        <w:rPr>
          <w:sz w:val="18"/>
          <w:szCs w:val="18"/>
        </w:rPr>
      </w:pPr>
    </w:p>
    <w:p w:rsidR="00F64BC4" w:rsidRPr="00F64BC4" w:rsidRDefault="00F64BC4" w:rsidP="00F64BC4">
      <w:pPr>
        <w:ind w:left="-567" w:right="-284" w:firstLine="284"/>
        <w:jc w:val="center"/>
        <w:rPr>
          <w:sz w:val="18"/>
          <w:szCs w:val="18"/>
        </w:rPr>
      </w:pPr>
      <w:r w:rsidRPr="00F64BC4">
        <w:rPr>
          <w:sz w:val="18"/>
          <w:szCs w:val="18"/>
        </w:rPr>
        <w:t>Прогнозный план (программа) приватизации муниципального имущества</w:t>
      </w:r>
    </w:p>
    <w:p w:rsidR="00F64BC4" w:rsidRPr="00F64BC4" w:rsidRDefault="00F64BC4" w:rsidP="00F64BC4">
      <w:pPr>
        <w:ind w:left="-567" w:right="-284" w:firstLine="284"/>
        <w:jc w:val="center"/>
        <w:rPr>
          <w:sz w:val="18"/>
          <w:szCs w:val="18"/>
        </w:rPr>
      </w:pPr>
      <w:r w:rsidRPr="00F64BC4">
        <w:rPr>
          <w:sz w:val="18"/>
          <w:szCs w:val="18"/>
        </w:rPr>
        <w:t>Хомутовского муниципального образования на 2023 год</w:t>
      </w:r>
    </w:p>
    <w:p w:rsidR="00F64BC4" w:rsidRPr="00F64BC4" w:rsidRDefault="00F64BC4" w:rsidP="00801F65">
      <w:pPr>
        <w:pStyle w:val="af9"/>
        <w:numPr>
          <w:ilvl w:val="1"/>
          <w:numId w:val="11"/>
        </w:numPr>
        <w:ind w:right="-284"/>
        <w:jc w:val="center"/>
        <w:rPr>
          <w:sz w:val="18"/>
          <w:szCs w:val="18"/>
        </w:rPr>
      </w:pPr>
      <w:r w:rsidRPr="00F64BC4">
        <w:rPr>
          <w:sz w:val="18"/>
          <w:szCs w:val="18"/>
        </w:rPr>
        <w:t>Иное</w:t>
      </w:r>
    </w:p>
    <w:tbl>
      <w:tblPr>
        <w:tblW w:w="10206" w:type="dxa"/>
        <w:tblInd w:w="-527" w:type="dxa"/>
        <w:tblLayout w:type="fixed"/>
        <w:tblCellMar>
          <w:left w:w="40" w:type="dxa"/>
          <w:right w:w="40" w:type="dxa"/>
        </w:tblCellMar>
        <w:tblLook w:val="04A0" w:firstRow="1" w:lastRow="0" w:firstColumn="1" w:lastColumn="0" w:noHBand="0" w:noVBand="1"/>
      </w:tblPr>
      <w:tblGrid>
        <w:gridCol w:w="7655"/>
        <w:gridCol w:w="2551"/>
      </w:tblGrid>
      <w:tr w:rsidR="00F64BC4" w:rsidRPr="00F64BC4" w:rsidTr="00337254">
        <w:trPr>
          <w:trHeight w:hRule="exact" w:val="616"/>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64BC4" w:rsidRPr="00F64BC4" w:rsidRDefault="00F64BC4" w:rsidP="00F64BC4">
            <w:pPr>
              <w:shd w:val="clear" w:color="auto" w:fill="FFFFFF"/>
              <w:ind w:left="0" w:firstLine="0"/>
              <w:jc w:val="left"/>
              <w:rPr>
                <w:sz w:val="18"/>
                <w:szCs w:val="18"/>
              </w:rPr>
            </w:pPr>
            <w:r w:rsidRPr="00F64BC4">
              <w:rPr>
                <w:spacing w:val="-5"/>
                <w:sz w:val="18"/>
                <w:szCs w:val="18"/>
              </w:rPr>
              <w:t>Наименование</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64BC4" w:rsidRPr="00F64BC4" w:rsidRDefault="00F64BC4" w:rsidP="00F64BC4">
            <w:pPr>
              <w:shd w:val="clear" w:color="auto" w:fill="FFFFFF"/>
              <w:spacing w:line="276" w:lineRule="exact"/>
              <w:ind w:left="0" w:right="22" w:firstLine="0"/>
              <w:jc w:val="center"/>
              <w:rPr>
                <w:sz w:val="18"/>
                <w:szCs w:val="18"/>
              </w:rPr>
            </w:pPr>
            <w:r w:rsidRPr="00F64BC4">
              <w:rPr>
                <w:spacing w:val="-4"/>
                <w:sz w:val="18"/>
                <w:szCs w:val="18"/>
              </w:rPr>
              <w:t xml:space="preserve">Предполагаемый </w:t>
            </w:r>
            <w:r w:rsidRPr="00F64BC4">
              <w:rPr>
                <w:spacing w:val="-5"/>
                <w:sz w:val="18"/>
                <w:szCs w:val="18"/>
              </w:rPr>
              <w:t xml:space="preserve">срок </w:t>
            </w:r>
            <w:r w:rsidRPr="00F64BC4">
              <w:rPr>
                <w:spacing w:val="-2"/>
                <w:sz w:val="18"/>
                <w:szCs w:val="18"/>
              </w:rPr>
              <w:t>приватизации</w:t>
            </w:r>
          </w:p>
        </w:tc>
      </w:tr>
      <w:tr w:rsidR="00F64BC4" w:rsidRPr="00F64BC4" w:rsidTr="00337254">
        <w:trPr>
          <w:trHeight w:hRule="exact" w:val="1143"/>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rsidR="00F64BC4" w:rsidRPr="00F64BC4" w:rsidRDefault="00F64BC4" w:rsidP="00F64BC4">
            <w:pPr>
              <w:tabs>
                <w:tab w:val="left" w:pos="386"/>
              </w:tabs>
              <w:ind w:left="0" w:firstLine="0"/>
              <w:rPr>
                <w:sz w:val="18"/>
                <w:szCs w:val="18"/>
              </w:rPr>
            </w:pPr>
            <w:r w:rsidRPr="00F64BC4">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Плишкино,  ул. Подгорная дом 33 и дом 35.  </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rsidR="00F64BC4" w:rsidRPr="00F64BC4" w:rsidRDefault="00F64BC4" w:rsidP="00F64BC4">
            <w:pPr>
              <w:ind w:left="0" w:firstLine="0"/>
              <w:jc w:val="left"/>
              <w:rPr>
                <w:sz w:val="18"/>
                <w:szCs w:val="18"/>
              </w:rPr>
            </w:pPr>
          </w:p>
          <w:p w:rsidR="00F64BC4" w:rsidRPr="00F64BC4" w:rsidRDefault="00F64BC4" w:rsidP="00F64BC4">
            <w:pPr>
              <w:ind w:left="0" w:firstLine="0"/>
              <w:jc w:val="left"/>
              <w:rPr>
                <w:sz w:val="18"/>
                <w:szCs w:val="18"/>
              </w:rPr>
            </w:pPr>
          </w:p>
          <w:p w:rsidR="00F64BC4" w:rsidRPr="00F64BC4" w:rsidRDefault="00F64BC4" w:rsidP="00F64BC4">
            <w:pPr>
              <w:ind w:left="0" w:firstLine="0"/>
              <w:jc w:val="left"/>
              <w:rPr>
                <w:sz w:val="18"/>
                <w:szCs w:val="18"/>
              </w:rPr>
            </w:pPr>
            <w:r w:rsidRPr="00F64BC4">
              <w:rPr>
                <w:sz w:val="18"/>
                <w:szCs w:val="18"/>
              </w:rPr>
              <w:t xml:space="preserve">              3-4 квартал</w:t>
            </w:r>
          </w:p>
        </w:tc>
      </w:tr>
    </w:tbl>
    <w:p w:rsidR="00F64BC4" w:rsidRDefault="00337254" w:rsidP="00337254">
      <w:pPr>
        <w:ind w:right="-284"/>
        <w:jc w:val="center"/>
        <w:rPr>
          <w:sz w:val="18"/>
          <w:szCs w:val="18"/>
        </w:rPr>
      </w:pPr>
      <w:r w:rsidRPr="00337254">
        <w:rPr>
          <w:sz w:val="18"/>
          <w:szCs w:val="18"/>
        </w:rPr>
        <w:t>Раздел 2. Недвижимое имущество</w:t>
      </w:r>
    </w:p>
    <w:p w:rsidR="00337254" w:rsidRDefault="00337254" w:rsidP="00337254">
      <w:pPr>
        <w:ind w:right="-284"/>
        <w:jc w:val="center"/>
        <w:rPr>
          <w:sz w:val="18"/>
          <w:szCs w:val="18"/>
        </w:rPr>
      </w:pPr>
    </w:p>
    <w:p w:rsidR="00337254" w:rsidRDefault="00337254" w:rsidP="00337254">
      <w:pPr>
        <w:ind w:right="-284"/>
        <w:jc w:val="center"/>
        <w:rPr>
          <w:sz w:val="18"/>
          <w:szCs w:val="18"/>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3118"/>
        <w:gridCol w:w="2127"/>
        <w:gridCol w:w="1275"/>
        <w:gridCol w:w="1134"/>
      </w:tblGrid>
      <w:tr w:rsidR="00337254" w:rsidRPr="00337254" w:rsidTr="00C30E14">
        <w:trPr>
          <w:trHeight w:val="649"/>
        </w:trPr>
        <w:tc>
          <w:tcPr>
            <w:tcW w:w="567" w:type="dxa"/>
            <w:tcBorders>
              <w:top w:val="single" w:sz="4" w:space="0" w:color="auto"/>
              <w:left w:val="single" w:sz="4" w:space="0" w:color="auto"/>
              <w:bottom w:val="single" w:sz="4" w:space="0" w:color="auto"/>
              <w:right w:val="single" w:sz="4" w:space="0" w:color="auto"/>
            </w:tcBorders>
          </w:tcPr>
          <w:p w:rsidR="00337254" w:rsidRPr="00337254" w:rsidRDefault="00337254" w:rsidP="00337254">
            <w:pPr>
              <w:ind w:left="0" w:firstLine="0"/>
              <w:jc w:val="center"/>
              <w:rPr>
                <w:b/>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337254" w:rsidRPr="00337254" w:rsidRDefault="00337254" w:rsidP="00337254">
            <w:pPr>
              <w:ind w:left="0" w:firstLine="0"/>
              <w:jc w:val="center"/>
              <w:rPr>
                <w:b/>
                <w:sz w:val="18"/>
                <w:szCs w:val="18"/>
              </w:rPr>
            </w:pPr>
            <w:r w:rsidRPr="00337254">
              <w:rPr>
                <w:b/>
                <w:sz w:val="18"/>
                <w:szCs w:val="18"/>
              </w:rPr>
              <w:t>Наименование</w:t>
            </w:r>
          </w:p>
        </w:tc>
        <w:tc>
          <w:tcPr>
            <w:tcW w:w="3118" w:type="dxa"/>
            <w:tcBorders>
              <w:top w:val="single" w:sz="4" w:space="0" w:color="auto"/>
              <w:left w:val="single" w:sz="4" w:space="0" w:color="auto"/>
              <w:bottom w:val="single" w:sz="4" w:space="0" w:color="auto"/>
              <w:right w:val="single" w:sz="4" w:space="0" w:color="auto"/>
            </w:tcBorders>
            <w:vAlign w:val="center"/>
            <w:hideMark/>
          </w:tcPr>
          <w:p w:rsidR="00337254" w:rsidRPr="00337254" w:rsidRDefault="00337254" w:rsidP="00337254">
            <w:pPr>
              <w:ind w:left="0" w:firstLine="0"/>
              <w:jc w:val="center"/>
              <w:rPr>
                <w:b/>
                <w:sz w:val="18"/>
                <w:szCs w:val="18"/>
              </w:rPr>
            </w:pPr>
            <w:r w:rsidRPr="00337254">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337254" w:rsidRPr="00337254" w:rsidRDefault="00337254" w:rsidP="00337254">
            <w:pPr>
              <w:ind w:left="0" w:firstLine="0"/>
              <w:jc w:val="center"/>
              <w:rPr>
                <w:b/>
                <w:sz w:val="18"/>
                <w:szCs w:val="18"/>
              </w:rPr>
            </w:pPr>
            <w:r w:rsidRPr="00337254">
              <w:rPr>
                <w:b/>
                <w:sz w:val="18"/>
                <w:szCs w:val="18"/>
              </w:rPr>
              <w:t>Кадастровый номер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337254" w:rsidRPr="00337254" w:rsidRDefault="00337254" w:rsidP="00337254">
            <w:pPr>
              <w:ind w:left="0" w:firstLine="0"/>
              <w:jc w:val="center"/>
              <w:rPr>
                <w:b/>
                <w:sz w:val="18"/>
                <w:szCs w:val="18"/>
              </w:rPr>
            </w:pPr>
            <w:r w:rsidRPr="00337254">
              <w:rPr>
                <w:b/>
                <w:sz w:val="18"/>
                <w:szCs w:val="18"/>
              </w:rPr>
              <w:t>Площадь (кв.м)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337254" w:rsidRPr="00337254" w:rsidRDefault="00337254" w:rsidP="00337254">
            <w:pPr>
              <w:shd w:val="clear" w:color="auto" w:fill="FFFFFF"/>
              <w:ind w:left="0" w:right="22" w:firstLine="0"/>
              <w:jc w:val="center"/>
              <w:rPr>
                <w:b/>
                <w:sz w:val="18"/>
                <w:szCs w:val="18"/>
              </w:rPr>
            </w:pPr>
            <w:r w:rsidRPr="00337254">
              <w:rPr>
                <w:b/>
                <w:color w:val="000000"/>
                <w:spacing w:val="-4"/>
                <w:sz w:val="18"/>
                <w:szCs w:val="18"/>
              </w:rPr>
              <w:t xml:space="preserve">Предполагаемый </w:t>
            </w:r>
            <w:r w:rsidRPr="00337254">
              <w:rPr>
                <w:b/>
                <w:color w:val="000000"/>
                <w:spacing w:val="-5"/>
                <w:sz w:val="18"/>
                <w:szCs w:val="18"/>
              </w:rPr>
              <w:t xml:space="preserve">срок </w:t>
            </w:r>
            <w:r w:rsidRPr="00337254">
              <w:rPr>
                <w:b/>
                <w:color w:val="000000"/>
                <w:spacing w:val="-2"/>
                <w:sz w:val="18"/>
                <w:szCs w:val="18"/>
              </w:rPr>
              <w:t>приватизации</w:t>
            </w:r>
          </w:p>
        </w:tc>
      </w:tr>
      <w:tr w:rsidR="00337254" w:rsidRPr="00337254" w:rsidTr="00C30E14">
        <w:trPr>
          <w:trHeight w:val="1168"/>
        </w:trPr>
        <w:tc>
          <w:tcPr>
            <w:tcW w:w="567" w:type="dxa"/>
            <w:tcBorders>
              <w:top w:val="nil"/>
              <w:left w:val="single" w:sz="4" w:space="0" w:color="auto"/>
              <w:bottom w:val="nil"/>
              <w:right w:val="single" w:sz="4" w:space="0" w:color="auto"/>
            </w:tcBorders>
          </w:tcPr>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1.1. Нежилое здание</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муниципальный район, Хомутовское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38:06:100301:1307</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942,50</w:t>
            </w:r>
          </w:p>
        </w:tc>
        <w:tc>
          <w:tcPr>
            <w:tcW w:w="1134" w:type="dxa"/>
            <w:tcBorders>
              <w:top w:val="nil"/>
              <w:left w:val="single" w:sz="4" w:space="0" w:color="auto"/>
              <w:bottom w:val="nil"/>
              <w:right w:val="single" w:sz="4" w:space="0" w:color="auto"/>
            </w:tcBorders>
          </w:tcPr>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tc>
      </w:tr>
      <w:tr w:rsidR="00337254" w:rsidRPr="00337254" w:rsidTr="00C30E14">
        <w:trPr>
          <w:trHeight w:val="558"/>
        </w:trPr>
        <w:tc>
          <w:tcPr>
            <w:tcW w:w="567" w:type="dxa"/>
            <w:tcBorders>
              <w:top w:val="nil"/>
              <w:left w:val="single" w:sz="4" w:space="0" w:color="auto"/>
              <w:bottom w:val="nil"/>
              <w:right w:val="single" w:sz="4" w:space="0" w:color="auto"/>
            </w:tcBorders>
          </w:tcPr>
          <w:p w:rsidR="00337254" w:rsidRPr="00337254" w:rsidRDefault="00337254" w:rsidP="00337254">
            <w:pPr>
              <w:ind w:left="0" w:firstLine="0"/>
              <w:jc w:val="left"/>
              <w:rPr>
                <w:sz w:val="18"/>
                <w:szCs w:val="18"/>
              </w:rPr>
            </w:pPr>
            <w:r w:rsidRPr="00337254">
              <w:rPr>
                <w:sz w:val="18"/>
                <w:szCs w:val="18"/>
              </w:rPr>
              <w:t>1</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1.2. Земельный участок</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муниципальный район, Хомутовское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38:06:100302:2475</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6266,00</w:t>
            </w:r>
          </w:p>
        </w:tc>
        <w:tc>
          <w:tcPr>
            <w:tcW w:w="1134" w:type="dxa"/>
            <w:tcBorders>
              <w:top w:val="nil"/>
              <w:left w:val="single" w:sz="4" w:space="0" w:color="auto"/>
              <w:bottom w:val="nil"/>
              <w:right w:val="single" w:sz="4" w:space="0" w:color="auto"/>
            </w:tcBorders>
          </w:tcPr>
          <w:p w:rsidR="00337254" w:rsidRPr="00337254" w:rsidRDefault="00337254" w:rsidP="00337254">
            <w:pPr>
              <w:ind w:left="0" w:firstLine="0"/>
              <w:jc w:val="center"/>
              <w:rPr>
                <w:sz w:val="18"/>
                <w:szCs w:val="18"/>
              </w:rPr>
            </w:pPr>
            <w:r w:rsidRPr="00337254">
              <w:rPr>
                <w:sz w:val="18"/>
                <w:szCs w:val="18"/>
              </w:rPr>
              <w:t>3-4 квартал</w:t>
            </w:r>
          </w:p>
        </w:tc>
      </w:tr>
      <w:tr w:rsidR="00337254" w:rsidRPr="00337254" w:rsidTr="00C30E14">
        <w:trPr>
          <w:trHeight w:val="1066"/>
        </w:trPr>
        <w:tc>
          <w:tcPr>
            <w:tcW w:w="567" w:type="dxa"/>
            <w:vMerge w:val="restart"/>
            <w:tcBorders>
              <w:top w:val="single" w:sz="4" w:space="0" w:color="auto"/>
              <w:left w:val="single" w:sz="4" w:space="0" w:color="auto"/>
              <w:right w:val="single" w:sz="4" w:space="0" w:color="auto"/>
            </w:tcBorders>
          </w:tcPr>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r w:rsidRPr="00337254">
              <w:rPr>
                <w:sz w:val="18"/>
                <w:szCs w:val="18"/>
              </w:rPr>
              <w:t xml:space="preserve">  </w:t>
            </w: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r w:rsidRPr="00337254">
              <w:rPr>
                <w:sz w:val="18"/>
                <w:szCs w:val="18"/>
              </w:rPr>
              <w:t xml:space="preserve">   2</w:t>
            </w:r>
          </w:p>
        </w:tc>
        <w:tc>
          <w:tcPr>
            <w:tcW w:w="2127" w:type="dxa"/>
            <w:tcBorders>
              <w:top w:val="nil"/>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2.1  Нежилое здание</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район, с. Хомутово, ул. Колхозная, д.82</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38:06:040201:431</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33,80</w:t>
            </w:r>
          </w:p>
        </w:tc>
        <w:tc>
          <w:tcPr>
            <w:tcW w:w="1134" w:type="dxa"/>
            <w:vMerge w:val="restart"/>
            <w:tcBorders>
              <w:top w:val="single" w:sz="4" w:space="0" w:color="auto"/>
              <w:left w:val="single" w:sz="4" w:space="0" w:color="auto"/>
              <w:right w:val="single" w:sz="4" w:space="0" w:color="auto"/>
            </w:tcBorders>
            <w:shd w:val="clear" w:color="auto" w:fill="auto"/>
          </w:tcPr>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r w:rsidRPr="00337254">
              <w:rPr>
                <w:sz w:val="18"/>
                <w:szCs w:val="18"/>
              </w:rPr>
              <w:t>3-4 квартал</w:t>
            </w: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tc>
      </w:tr>
      <w:tr w:rsidR="00337254" w:rsidRPr="00337254" w:rsidTr="00C30E14">
        <w:trPr>
          <w:trHeight w:val="1066"/>
        </w:trPr>
        <w:tc>
          <w:tcPr>
            <w:tcW w:w="567" w:type="dxa"/>
            <w:vMerge/>
            <w:tcBorders>
              <w:left w:val="single" w:sz="4" w:space="0" w:color="auto"/>
              <w:right w:val="single" w:sz="4" w:space="0" w:color="auto"/>
            </w:tcBorders>
          </w:tcPr>
          <w:p w:rsidR="00337254" w:rsidRPr="00337254" w:rsidRDefault="00337254" w:rsidP="00337254">
            <w:pPr>
              <w:ind w:left="0" w:firstLine="0"/>
              <w:jc w:val="left"/>
              <w:rPr>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2.2. Земельный участок</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район, с. Хомутово, ул. Колхозная, 82</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38:06:100101:1127</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410,00</w:t>
            </w:r>
          </w:p>
        </w:tc>
        <w:tc>
          <w:tcPr>
            <w:tcW w:w="1134" w:type="dxa"/>
            <w:vMerge/>
            <w:tcBorders>
              <w:left w:val="single" w:sz="4" w:space="0" w:color="auto"/>
              <w:right w:val="single" w:sz="4" w:space="0" w:color="auto"/>
            </w:tcBorders>
          </w:tcPr>
          <w:p w:rsidR="00337254" w:rsidRPr="00337254" w:rsidRDefault="00337254" w:rsidP="00337254">
            <w:pPr>
              <w:ind w:left="0" w:firstLine="0"/>
              <w:jc w:val="center"/>
              <w:rPr>
                <w:sz w:val="18"/>
                <w:szCs w:val="18"/>
              </w:rPr>
            </w:pPr>
          </w:p>
        </w:tc>
      </w:tr>
      <w:tr w:rsidR="00337254" w:rsidRPr="00337254" w:rsidTr="00C30E14">
        <w:trPr>
          <w:trHeight w:val="1066"/>
        </w:trPr>
        <w:tc>
          <w:tcPr>
            <w:tcW w:w="567" w:type="dxa"/>
            <w:vMerge w:val="restart"/>
            <w:tcBorders>
              <w:top w:val="single" w:sz="4" w:space="0" w:color="auto"/>
              <w:left w:val="single" w:sz="4" w:space="0" w:color="auto"/>
              <w:right w:val="single" w:sz="4" w:space="0" w:color="auto"/>
            </w:tcBorders>
          </w:tcPr>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r w:rsidRPr="00337254">
              <w:rPr>
                <w:sz w:val="18"/>
                <w:szCs w:val="18"/>
              </w:rPr>
              <w:t xml:space="preserve">  </w:t>
            </w:r>
          </w:p>
          <w:p w:rsidR="00337254" w:rsidRPr="00337254" w:rsidRDefault="00337254" w:rsidP="00337254">
            <w:pPr>
              <w:ind w:left="0" w:firstLine="0"/>
              <w:jc w:val="left"/>
              <w:rPr>
                <w:sz w:val="18"/>
                <w:szCs w:val="18"/>
              </w:rPr>
            </w:pPr>
          </w:p>
          <w:p w:rsidR="00337254" w:rsidRPr="00337254" w:rsidRDefault="00337254" w:rsidP="00337254">
            <w:pPr>
              <w:ind w:left="0" w:firstLine="0"/>
              <w:jc w:val="left"/>
              <w:rPr>
                <w:sz w:val="18"/>
                <w:szCs w:val="18"/>
              </w:rPr>
            </w:pPr>
            <w:r w:rsidRPr="00337254">
              <w:rPr>
                <w:sz w:val="18"/>
                <w:szCs w:val="18"/>
              </w:rPr>
              <w:t xml:space="preserve">   3</w:t>
            </w:r>
          </w:p>
        </w:tc>
        <w:tc>
          <w:tcPr>
            <w:tcW w:w="2127" w:type="dxa"/>
            <w:tcBorders>
              <w:top w:val="nil"/>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3.1  Нежилое здание</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район, с. Хомутово, ул. Гаражная, д. 8</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38:06:100101:3047</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8,50</w:t>
            </w:r>
          </w:p>
        </w:tc>
        <w:tc>
          <w:tcPr>
            <w:tcW w:w="1134" w:type="dxa"/>
            <w:vMerge w:val="restart"/>
            <w:tcBorders>
              <w:top w:val="single" w:sz="4" w:space="0" w:color="auto"/>
              <w:left w:val="single" w:sz="4" w:space="0" w:color="auto"/>
              <w:right w:val="single" w:sz="4" w:space="0" w:color="auto"/>
            </w:tcBorders>
            <w:shd w:val="clear" w:color="auto" w:fill="auto"/>
          </w:tcPr>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r w:rsidRPr="00337254">
              <w:rPr>
                <w:sz w:val="18"/>
                <w:szCs w:val="18"/>
              </w:rPr>
              <w:t>3-4 квартал</w:t>
            </w:r>
          </w:p>
          <w:p w:rsidR="00337254" w:rsidRPr="00337254" w:rsidRDefault="00337254" w:rsidP="00337254">
            <w:pPr>
              <w:ind w:left="0" w:firstLine="0"/>
              <w:jc w:val="center"/>
              <w:rPr>
                <w:sz w:val="18"/>
                <w:szCs w:val="18"/>
              </w:rPr>
            </w:pPr>
          </w:p>
          <w:p w:rsidR="00337254" w:rsidRPr="00337254" w:rsidRDefault="00337254" w:rsidP="00337254">
            <w:pPr>
              <w:ind w:left="0" w:firstLine="0"/>
              <w:jc w:val="center"/>
              <w:rPr>
                <w:sz w:val="18"/>
                <w:szCs w:val="18"/>
              </w:rPr>
            </w:pPr>
          </w:p>
        </w:tc>
      </w:tr>
      <w:tr w:rsidR="00337254" w:rsidRPr="00337254" w:rsidTr="00C30E14">
        <w:trPr>
          <w:trHeight w:val="1066"/>
        </w:trPr>
        <w:tc>
          <w:tcPr>
            <w:tcW w:w="567" w:type="dxa"/>
            <w:vMerge/>
            <w:tcBorders>
              <w:left w:val="single" w:sz="4" w:space="0" w:color="auto"/>
              <w:right w:val="single" w:sz="4" w:space="0" w:color="auto"/>
            </w:tcBorders>
          </w:tcPr>
          <w:p w:rsidR="00337254" w:rsidRPr="00337254" w:rsidRDefault="00337254" w:rsidP="00337254">
            <w:pPr>
              <w:ind w:left="0" w:firstLine="0"/>
              <w:jc w:val="left"/>
              <w:rPr>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left"/>
              <w:rPr>
                <w:sz w:val="18"/>
                <w:szCs w:val="18"/>
              </w:rPr>
            </w:pPr>
            <w:r w:rsidRPr="00337254">
              <w:rPr>
                <w:sz w:val="18"/>
                <w:szCs w:val="18"/>
              </w:rPr>
              <w:t>3.2. Земельный участок</w:t>
            </w:r>
          </w:p>
        </w:tc>
        <w:tc>
          <w:tcPr>
            <w:tcW w:w="3118"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tabs>
                <w:tab w:val="left" w:pos="1134"/>
              </w:tabs>
              <w:ind w:left="0" w:firstLine="0"/>
              <w:jc w:val="left"/>
              <w:rPr>
                <w:sz w:val="18"/>
                <w:szCs w:val="18"/>
              </w:rPr>
            </w:pPr>
            <w:r w:rsidRPr="00337254">
              <w:rPr>
                <w:sz w:val="18"/>
                <w:szCs w:val="18"/>
              </w:rPr>
              <w:t>Российская Федерация, Иркутская область, Иркутский район, с. Хомутово, ул. Гаражная</w:t>
            </w:r>
          </w:p>
        </w:tc>
        <w:tc>
          <w:tcPr>
            <w:tcW w:w="2127"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38:06:100101:4195</w:t>
            </w:r>
          </w:p>
        </w:tc>
        <w:tc>
          <w:tcPr>
            <w:tcW w:w="1275" w:type="dxa"/>
            <w:tcBorders>
              <w:top w:val="single" w:sz="4" w:space="0" w:color="auto"/>
              <w:left w:val="single" w:sz="4" w:space="0" w:color="auto"/>
              <w:bottom w:val="single" w:sz="4" w:space="0" w:color="auto"/>
              <w:right w:val="single" w:sz="4" w:space="0" w:color="auto"/>
            </w:tcBorders>
            <w:vAlign w:val="center"/>
          </w:tcPr>
          <w:p w:rsidR="00337254" w:rsidRPr="00337254" w:rsidRDefault="00337254" w:rsidP="00337254">
            <w:pPr>
              <w:ind w:left="0" w:firstLine="0"/>
              <w:jc w:val="center"/>
              <w:rPr>
                <w:sz w:val="18"/>
                <w:szCs w:val="18"/>
              </w:rPr>
            </w:pPr>
            <w:r w:rsidRPr="00337254">
              <w:rPr>
                <w:sz w:val="18"/>
                <w:szCs w:val="18"/>
              </w:rPr>
              <w:t>62,00</w:t>
            </w:r>
          </w:p>
        </w:tc>
        <w:tc>
          <w:tcPr>
            <w:tcW w:w="1134" w:type="dxa"/>
            <w:vMerge/>
            <w:tcBorders>
              <w:left w:val="single" w:sz="4" w:space="0" w:color="auto"/>
              <w:right w:val="single" w:sz="4" w:space="0" w:color="auto"/>
            </w:tcBorders>
          </w:tcPr>
          <w:p w:rsidR="00337254" w:rsidRPr="00337254" w:rsidRDefault="00337254" w:rsidP="00337254">
            <w:pPr>
              <w:ind w:left="0" w:firstLine="0"/>
              <w:jc w:val="center"/>
              <w:rPr>
                <w:sz w:val="18"/>
                <w:szCs w:val="18"/>
              </w:rPr>
            </w:pPr>
          </w:p>
        </w:tc>
      </w:tr>
    </w:tbl>
    <w:p w:rsidR="00337254" w:rsidRDefault="00337254" w:rsidP="00F64BC4">
      <w:pPr>
        <w:ind w:right="-284"/>
        <w:rPr>
          <w:sz w:val="18"/>
          <w:szCs w:val="18"/>
        </w:rPr>
      </w:pPr>
    </w:p>
    <w:p w:rsidR="00337254" w:rsidRPr="00F64BC4" w:rsidRDefault="00337254" w:rsidP="00F64BC4">
      <w:pPr>
        <w:ind w:right="-284"/>
        <w:rPr>
          <w:sz w:val="18"/>
          <w:szCs w:val="18"/>
        </w:rPr>
      </w:pPr>
    </w:p>
    <w:p w:rsidR="00C30E14" w:rsidRPr="00C30E14" w:rsidRDefault="00C30E14" w:rsidP="00C30E14">
      <w:pPr>
        <w:ind w:left="-567" w:right="-284" w:firstLine="284"/>
        <w:jc w:val="center"/>
        <w:rPr>
          <w:i/>
          <w:sz w:val="18"/>
          <w:szCs w:val="18"/>
        </w:rPr>
      </w:pPr>
      <w:proofErr w:type="spellStart"/>
      <w:r w:rsidRPr="00C30E14">
        <w:rPr>
          <w:i/>
          <w:sz w:val="18"/>
          <w:szCs w:val="18"/>
        </w:rPr>
        <w:t>И.о</w:t>
      </w:r>
      <w:proofErr w:type="spellEnd"/>
      <w:r w:rsidRPr="00C30E14">
        <w:rPr>
          <w:i/>
          <w:sz w:val="18"/>
          <w:szCs w:val="18"/>
        </w:rPr>
        <w:t>. начальника отдела градостроительства,</w:t>
      </w:r>
    </w:p>
    <w:p w:rsidR="00295B5A" w:rsidRPr="00C30E14" w:rsidRDefault="00C30E14" w:rsidP="00C30E14">
      <w:pPr>
        <w:ind w:left="-567" w:right="-284" w:firstLine="284"/>
        <w:jc w:val="right"/>
        <w:rPr>
          <w:i/>
          <w:sz w:val="18"/>
          <w:szCs w:val="18"/>
        </w:rPr>
      </w:pPr>
      <w:r w:rsidRPr="00C30E14">
        <w:rPr>
          <w:i/>
          <w:sz w:val="18"/>
          <w:szCs w:val="18"/>
        </w:rPr>
        <w:t>земельных и имущественных отношений                                                     А.А. Кучеренко</w:t>
      </w:r>
    </w:p>
    <w:p w:rsidR="00E768B7" w:rsidRPr="00C30E14" w:rsidRDefault="00E768B7" w:rsidP="00C30E14">
      <w:pPr>
        <w:suppressAutoHyphens/>
        <w:jc w:val="right"/>
        <w:rPr>
          <w:rFonts w:eastAsia="Calibri"/>
          <w:b/>
          <w:bCs/>
          <w:i/>
          <w:sz w:val="26"/>
          <w:szCs w:val="26"/>
          <w:lang w:eastAsia="en-US"/>
        </w:rPr>
      </w:pPr>
      <w:r w:rsidRPr="00C30E14">
        <w:rPr>
          <w:b/>
          <w:bCs/>
          <w:i/>
          <w:sz w:val="44"/>
          <w:szCs w:val="44"/>
        </w:rPr>
        <w:t xml:space="preserve"> </w:t>
      </w:r>
    </w:p>
    <w:p w:rsidR="000E78FF" w:rsidRPr="000E78FF" w:rsidRDefault="000E78FF" w:rsidP="000E78FF">
      <w:pPr>
        <w:ind w:left="-567" w:right="-284" w:firstLine="284"/>
        <w:rPr>
          <w:b/>
          <w:sz w:val="18"/>
          <w:szCs w:val="18"/>
        </w:rPr>
      </w:pPr>
      <w:r w:rsidRPr="000E78FF">
        <w:rPr>
          <w:b/>
          <w:sz w:val="18"/>
          <w:szCs w:val="18"/>
        </w:rPr>
        <w:t>Сообщение о возможном установлении публичного сервитута на земельном участке согласно прилагаемой схеме.</w:t>
      </w:r>
    </w:p>
    <w:p w:rsidR="000E78FF" w:rsidRPr="000E78FF" w:rsidRDefault="000E78FF" w:rsidP="000E78FF">
      <w:pPr>
        <w:ind w:left="-567" w:right="-284" w:firstLine="284"/>
        <w:rPr>
          <w:b/>
          <w:sz w:val="18"/>
          <w:szCs w:val="18"/>
        </w:rPr>
      </w:pPr>
      <w:r w:rsidRPr="000E78FF">
        <w:rPr>
          <w:b/>
          <w:sz w:val="18"/>
          <w:szCs w:val="18"/>
        </w:rPr>
        <w:t xml:space="preserve">     </w:t>
      </w:r>
    </w:p>
    <w:p w:rsidR="000E78FF" w:rsidRPr="000E78FF" w:rsidRDefault="000E78FF" w:rsidP="000E78FF">
      <w:pPr>
        <w:ind w:left="-567" w:right="-284" w:firstLine="284"/>
        <w:rPr>
          <w:sz w:val="18"/>
          <w:szCs w:val="18"/>
        </w:rPr>
      </w:pPr>
      <w:r w:rsidRPr="000E78FF">
        <w:rPr>
          <w:sz w:val="18"/>
          <w:szCs w:val="18"/>
        </w:rPr>
        <w:t>1.</w:t>
      </w:r>
      <w:r w:rsidRPr="000E78FF">
        <w:rPr>
          <w:sz w:val="18"/>
          <w:szCs w:val="18"/>
        </w:rPr>
        <w:tab/>
        <w:t xml:space="preserve"> </w:t>
      </w:r>
      <w:proofErr w:type="gramStart"/>
      <w:r w:rsidRPr="000E78FF">
        <w:rPr>
          <w:sz w:val="18"/>
          <w:szCs w:val="18"/>
        </w:rPr>
        <w:t>Орган</w:t>
      </w:r>
      <w:proofErr w:type="gramEnd"/>
      <w:r w:rsidRPr="000E78FF">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0E78FF" w:rsidRPr="000E78FF" w:rsidRDefault="000E78FF" w:rsidP="000E78FF">
      <w:pPr>
        <w:ind w:left="-567" w:right="-284" w:firstLine="284"/>
        <w:rPr>
          <w:sz w:val="18"/>
          <w:szCs w:val="18"/>
        </w:rPr>
      </w:pPr>
      <w:r w:rsidRPr="000E78FF">
        <w:rPr>
          <w:sz w:val="18"/>
          <w:szCs w:val="18"/>
        </w:rPr>
        <w:t>2.</w:t>
      </w:r>
      <w:r w:rsidRPr="000E78FF">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 0,4 </w:t>
      </w:r>
      <w:proofErr w:type="spellStart"/>
      <w:r w:rsidRPr="000E78FF">
        <w:rPr>
          <w:sz w:val="18"/>
          <w:szCs w:val="18"/>
        </w:rPr>
        <w:t>кВ</w:t>
      </w:r>
      <w:proofErr w:type="spellEnd"/>
      <w:r w:rsidRPr="000E78FF">
        <w:rPr>
          <w:sz w:val="18"/>
          <w:szCs w:val="18"/>
        </w:rPr>
        <w:t xml:space="preserve"> от 10/0,4кВ № 3042 ДНТ «Будь здоров 2», ходатайство Открытого акционерного общества «Иркутская электросетевая компания».</w:t>
      </w:r>
    </w:p>
    <w:p w:rsidR="000E78FF" w:rsidRPr="000E78FF" w:rsidRDefault="000E78FF" w:rsidP="000E78FF">
      <w:pPr>
        <w:ind w:left="-567" w:right="-284" w:firstLine="284"/>
        <w:rPr>
          <w:sz w:val="18"/>
          <w:szCs w:val="18"/>
        </w:rPr>
      </w:pPr>
      <w:r w:rsidRPr="000E78FF">
        <w:rPr>
          <w:sz w:val="18"/>
          <w:szCs w:val="18"/>
        </w:rPr>
        <w:t>3.</w:t>
      </w:r>
      <w:r w:rsidRPr="000E78FF">
        <w:rPr>
          <w:sz w:val="18"/>
          <w:szCs w:val="18"/>
        </w:rPr>
        <w:tab/>
        <w:t>Публичный сервитут площадью 244 кв.м., расположен на части земельного участка с кадастровым номером 38:36:000016:1455 по адресу: Иркутская область, Иркутский район, 1 км юго-западнее п. Плишкино, дачное некоммерческое товарищество «Будь Здоров» в границах согласно приложению.</w:t>
      </w:r>
    </w:p>
    <w:p w:rsidR="000E78FF" w:rsidRPr="000E78FF" w:rsidRDefault="000E78FF" w:rsidP="000E78FF">
      <w:pPr>
        <w:ind w:left="-567" w:right="-284" w:firstLine="284"/>
        <w:rPr>
          <w:sz w:val="18"/>
          <w:szCs w:val="18"/>
        </w:rPr>
      </w:pPr>
      <w:r w:rsidRPr="000E78FF">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0E78FF">
        <w:rPr>
          <w:sz w:val="18"/>
          <w:szCs w:val="18"/>
        </w:rPr>
        <w:t>каб</w:t>
      </w:r>
      <w:proofErr w:type="spellEnd"/>
      <w:r w:rsidRPr="000E78F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E78FF" w:rsidRPr="000E78FF" w:rsidRDefault="000E78FF" w:rsidP="000E78FF">
      <w:pPr>
        <w:ind w:left="-567" w:right="-284" w:firstLine="284"/>
        <w:rPr>
          <w:sz w:val="18"/>
          <w:szCs w:val="18"/>
        </w:rPr>
      </w:pPr>
      <w:r w:rsidRPr="000E78FF">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E78FF" w:rsidRPr="000E78FF" w:rsidRDefault="000E78FF" w:rsidP="000E78FF">
      <w:pPr>
        <w:ind w:left="-567" w:right="-284" w:firstLine="284"/>
        <w:rPr>
          <w:sz w:val="18"/>
          <w:szCs w:val="18"/>
        </w:rPr>
      </w:pPr>
      <w:r w:rsidRPr="000E78FF">
        <w:rPr>
          <w:sz w:val="18"/>
          <w:szCs w:val="18"/>
        </w:rPr>
        <w:t xml:space="preserve">6. 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 0,4 </w:t>
      </w:r>
      <w:proofErr w:type="spellStart"/>
      <w:r w:rsidRPr="000E78FF">
        <w:rPr>
          <w:sz w:val="18"/>
          <w:szCs w:val="18"/>
        </w:rPr>
        <w:t>кВ</w:t>
      </w:r>
      <w:proofErr w:type="spellEnd"/>
      <w:r w:rsidRPr="000E78FF">
        <w:rPr>
          <w:sz w:val="18"/>
          <w:szCs w:val="18"/>
        </w:rPr>
        <w:t xml:space="preserve"> от 10/0,4кВ № 3042 ДНТ «Будь здоров 2».</w:t>
      </w:r>
    </w:p>
    <w:p w:rsidR="000E78FF" w:rsidRPr="000E78FF" w:rsidRDefault="000E78FF" w:rsidP="000E78FF">
      <w:pPr>
        <w:ind w:left="-567" w:right="-284" w:firstLine="284"/>
        <w:rPr>
          <w:sz w:val="18"/>
          <w:szCs w:val="18"/>
        </w:rPr>
      </w:pPr>
      <w:r w:rsidRPr="000E78FF">
        <w:rPr>
          <w:sz w:val="18"/>
          <w:szCs w:val="18"/>
        </w:rPr>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E78FF" w:rsidRPr="000E78FF" w:rsidRDefault="000E78FF" w:rsidP="000E78FF">
      <w:pPr>
        <w:ind w:left="-567" w:right="-284" w:firstLine="284"/>
        <w:rPr>
          <w:sz w:val="18"/>
          <w:szCs w:val="18"/>
        </w:rPr>
      </w:pPr>
      <w:r w:rsidRPr="000E78FF">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0E78FF" w:rsidRPr="000E78FF" w:rsidRDefault="000E78FF" w:rsidP="000E78FF">
      <w:pPr>
        <w:ind w:left="-567" w:right="-284" w:firstLine="284"/>
        <w:rPr>
          <w:sz w:val="18"/>
          <w:szCs w:val="18"/>
        </w:rPr>
      </w:pPr>
      <w:r w:rsidRPr="000E78FF">
        <w:rPr>
          <w:sz w:val="18"/>
          <w:szCs w:val="18"/>
        </w:rPr>
        <w:tab/>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E78FF" w:rsidRPr="000E78FF" w:rsidRDefault="000E78FF" w:rsidP="000E78FF">
      <w:pPr>
        <w:ind w:left="-567" w:right="-284" w:firstLine="284"/>
        <w:rPr>
          <w:sz w:val="18"/>
          <w:szCs w:val="18"/>
        </w:rPr>
      </w:pPr>
      <w:r w:rsidRPr="000E78FF">
        <w:rPr>
          <w:sz w:val="18"/>
          <w:szCs w:val="18"/>
        </w:rPr>
        <w:t>8. Описание местоположения границ публичного сервитута: схема расположения границ публичного сервитута приложение к настоящему сообщению.</w:t>
      </w:r>
    </w:p>
    <w:p w:rsidR="000E78FF" w:rsidRPr="008625B8" w:rsidRDefault="000E78FF" w:rsidP="009301F1">
      <w:pPr>
        <w:ind w:left="-567" w:right="-284" w:firstLine="284"/>
        <w:rPr>
          <w:i/>
          <w:sz w:val="18"/>
          <w:szCs w:val="18"/>
        </w:rPr>
      </w:pPr>
      <w:r w:rsidRPr="000E78FF">
        <w:rPr>
          <w:sz w:val="18"/>
          <w:szCs w:val="18"/>
        </w:rPr>
        <w:tab/>
      </w:r>
    </w:p>
    <w:p w:rsidR="000E78FF" w:rsidRPr="008625B8" w:rsidRDefault="000E78FF" w:rsidP="008625B8">
      <w:pPr>
        <w:ind w:left="-567" w:right="-284" w:firstLine="284"/>
        <w:jc w:val="center"/>
        <w:rPr>
          <w:i/>
          <w:sz w:val="18"/>
          <w:szCs w:val="18"/>
        </w:rPr>
      </w:pPr>
      <w:r w:rsidRPr="008625B8">
        <w:rPr>
          <w:i/>
          <w:sz w:val="18"/>
          <w:szCs w:val="18"/>
        </w:rPr>
        <w:t>Исполняющая обязанности</w:t>
      </w:r>
    </w:p>
    <w:p w:rsidR="000E78FF" w:rsidRPr="008625B8" w:rsidRDefault="000E78FF" w:rsidP="00422B8B">
      <w:pPr>
        <w:ind w:left="-567" w:right="-284" w:firstLine="284"/>
        <w:jc w:val="right"/>
        <w:rPr>
          <w:i/>
          <w:sz w:val="18"/>
          <w:szCs w:val="18"/>
        </w:rPr>
      </w:pPr>
      <w:r w:rsidRPr="008625B8">
        <w:rPr>
          <w:i/>
          <w:sz w:val="18"/>
          <w:szCs w:val="18"/>
        </w:rPr>
        <w:t>председателя Комитета                                                                   О.В. Морозова</w:t>
      </w:r>
    </w:p>
    <w:p w:rsidR="000E78FF" w:rsidRPr="008625B8" w:rsidRDefault="000E78FF" w:rsidP="00422B8B">
      <w:pPr>
        <w:ind w:left="-567" w:right="-284" w:firstLine="284"/>
        <w:jc w:val="right"/>
        <w:rPr>
          <w:i/>
          <w:sz w:val="18"/>
          <w:szCs w:val="18"/>
        </w:rPr>
      </w:pPr>
    </w:p>
    <w:p w:rsidR="00422B8B" w:rsidRPr="008625B8" w:rsidRDefault="00422B8B" w:rsidP="00422B8B">
      <w:pPr>
        <w:ind w:left="-567" w:right="-284" w:firstLine="284"/>
        <w:jc w:val="right"/>
        <w:rPr>
          <w:i/>
          <w:sz w:val="18"/>
          <w:szCs w:val="18"/>
        </w:rPr>
      </w:pPr>
      <w:r w:rsidRPr="008625B8">
        <w:rPr>
          <w:i/>
          <w:sz w:val="18"/>
          <w:szCs w:val="18"/>
        </w:rPr>
        <w:t>Приложение к</w:t>
      </w:r>
    </w:p>
    <w:p w:rsidR="00422B8B" w:rsidRPr="008625B8" w:rsidRDefault="00422B8B" w:rsidP="00422B8B">
      <w:pPr>
        <w:ind w:left="-567" w:right="-284" w:firstLine="284"/>
        <w:jc w:val="right"/>
        <w:rPr>
          <w:i/>
          <w:sz w:val="18"/>
          <w:szCs w:val="18"/>
        </w:rPr>
      </w:pPr>
      <w:r w:rsidRPr="008625B8">
        <w:rPr>
          <w:i/>
          <w:sz w:val="18"/>
          <w:szCs w:val="18"/>
        </w:rPr>
        <w:t>постановлению администрации</w:t>
      </w:r>
    </w:p>
    <w:p w:rsidR="00422B8B" w:rsidRPr="008625B8" w:rsidRDefault="00422B8B" w:rsidP="00422B8B">
      <w:pPr>
        <w:ind w:left="-567" w:right="-284" w:firstLine="284"/>
        <w:jc w:val="right"/>
        <w:rPr>
          <w:i/>
          <w:sz w:val="18"/>
          <w:szCs w:val="18"/>
        </w:rPr>
      </w:pPr>
      <w:r w:rsidRPr="008625B8">
        <w:rPr>
          <w:i/>
          <w:sz w:val="18"/>
          <w:szCs w:val="18"/>
        </w:rPr>
        <w:t>Иркутского районного муниципального</w:t>
      </w:r>
    </w:p>
    <w:p w:rsidR="00422B8B" w:rsidRPr="008625B8" w:rsidRDefault="00422B8B" w:rsidP="00422B8B">
      <w:pPr>
        <w:ind w:left="-567" w:right="-284" w:firstLine="284"/>
        <w:jc w:val="right"/>
        <w:rPr>
          <w:i/>
          <w:sz w:val="18"/>
          <w:szCs w:val="18"/>
        </w:rPr>
      </w:pPr>
      <w:r w:rsidRPr="008625B8">
        <w:rPr>
          <w:i/>
          <w:sz w:val="18"/>
          <w:szCs w:val="18"/>
        </w:rPr>
        <w:t>образования</w:t>
      </w:r>
    </w:p>
    <w:p w:rsidR="00422B8B" w:rsidRPr="008625B8" w:rsidRDefault="00422B8B" w:rsidP="00422B8B">
      <w:pPr>
        <w:ind w:left="-567" w:right="-284" w:firstLine="284"/>
        <w:jc w:val="right"/>
        <w:rPr>
          <w:i/>
          <w:sz w:val="18"/>
          <w:szCs w:val="18"/>
        </w:rPr>
      </w:pPr>
      <w:r w:rsidRPr="008625B8">
        <w:rPr>
          <w:i/>
          <w:sz w:val="18"/>
          <w:szCs w:val="18"/>
        </w:rPr>
        <w:t xml:space="preserve">от     «     »     2023 г. №.___      </w:t>
      </w:r>
    </w:p>
    <w:p w:rsidR="00422B8B" w:rsidRPr="008625B8" w:rsidRDefault="00422B8B" w:rsidP="00422B8B">
      <w:pPr>
        <w:ind w:left="-567" w:right="-284" w:firstLine="284"/>
        <w:rPr>
          <w:i/>
          <w:sz w:val="18"/>
          <w:szCs w:val="18"/>
          <w:u w:val="single"/>
        </w:rPr>
      </w:pPr>
    </w:p>
    <w:p w:rsidR="00422B8B" w:rsidRPr="00422B8B" w:rsidRDefault="00422B8B" w:rsidP="00422B8B">
      <w:pPr>
        <w:ind w:left="-567" w:right="-284" w:firstLine="284"/>
        <w:rPr>
          <w:b/>
          <w:sz w:val="18"/>
          <w:szCs w:val="18"/>
        </w:rPr>
      </w:pPr>
      <w:r w:rsidRPr="00422B8B">
        <w:rPr>
          <w:b/>
          <w:sz w:val="18"/>
          <w:szCs w:val="18"/>
        </w:rPr>
        <w:t>СХЕМА РАСПОЛОЖЕНИЯ  ГРАНИЦ  ПУБЛИЧНОГО СЕРВИТУТА</w:t>
      </w:r>
    </w:p>
    <w:tbl>
      <w:tblPr>
        <w:tblW w:w="10206"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411"/>
        <w:gridCol w:w="3719"/>
        <w:gridCol w:w="4076"/>
      </w:tblGrid>
      <w:tr w:rsidR="00422B8B" w:rsidRPr="00422B8B" w:rsidTr="00422B8B">
        <w:tc>
          <w:tcPr>
            <w:tcW w:w="10206" w:type="dxa"/>
            <w:gridSpan w:val="3"/>
            <w:tcBorders>
              <w:top w:val="double" w:sz="4" w:space="0" w:color="auto"/>
              <w:left w:val="double" w:sz="4" w:space="0" w:color="auto"/>
              <w:bottom w:val="single" w:sz="4" w:space="0" w:color="auto"/>
              <w:right w:val="double" w:sz="4" w:space="0" w:color="auto"/>
            </w:tcBorders>
            <w:hideMark/>
          </w:tcPr>
          <w:p w:rsidR="00422B8B" w:rsidRPr="00422B8B" w:rsidRDefault="00422B8B" w:rsidP="0091530C">
            <w:pPr>
              <w:ind w:left="0" w:right="-284" w:firstLine="284"/>
              <w:rPr>
                <w:sz w:val="18"/>
                <w:szCs w:val="18"/>
              </w:rPr>
            </w:pPr>
            <w:r w:rsidRPr="00422B8B">
              <w:rPr>
                <w:sz w:val="18"/>
                <w:szCs w:val="18"/>
              </w:rPr>
              <w:t xml:space="preserve">Система координат МСК -38, зона 3  </w:t>
            </w:r>
          </w:p>
        </w:tc>
      </w:tr>
      <w:tr w:rsidR="00422B8B" w:rsidRPr="00422B8B" w:rsidTr="00422B8B">
        <w:tc>
          <w:tcPr>
            <w:tcW w:w="10206" w:type="dxa"/>
            <w:gridSpan w:val="3"/>
            <w:tcBorders>
              <w:top w:val="single" w:sz="4" w:space="0" w:color="auto"/>
              <w:left w:val="double" w:sz="4" w:space="0" w:color="auto"/>
              <w:bottom w:val="single" w:sz="4" w:space="0" w:color="auto"/>
              <w:right w:val="double" w:sz="4" w:space="0" w:color="auto"/>
            </w:tcBorders>
            <w:hideMark/>
          </w:tcPr>
          <w:p w:rsidR="00422B8B" w:rsidRPr="00422B8B" w:rsidRDefault="00422B8B" w:rsidP="0091530C">
            <w:pPr>
              <w:ind w:left="0" w:right="-284" w:firstLine="284"/>
              <w:rPr>
                <w:sz w:val="18"/>
                <w:szCs w:val="18"/>
              </w:rPr>
            </w:pPr>
            <w:r w:rsidRPr="00422B8B">
              <w:rPr>
                <w:sz w:val="18"/>
                <w:szCs w:val="18"/>
              </w:rPr>
              <w:t>Публичный сервитут испрашивается на земельном участке с кадастровым номером 38:36:000016:1455 -244м</w:t>
            </w:r>
            <w:r w:rsidRPr="00422B8B">
              <w:rPr>
                <w:sz w:val="18"/>
                <w:szCs w:val="18"/>
                <w:vertAlign w:val="superscript"/>
              </w:rPr>
              <w:t>2</w:t>
            </w:r>
          </w:p>
        </w:tc>
      </w:tr>
      <w:tr w:rsidR="00422B8B" w:rsidRPr="00422B8B" w:rsidTr="00422B8B">
        <w:tc>
          <w:tcPr>
            <w:tcW w:w="2411" w:type="dxa"/>
            <w:vMerge w:val="restart"/>
            <w:tcBorders>
              <w:top w:val="single" w:sz="4" w:space="0" w:color="auto"/>
              <w:left w:val="double" w:sz="4" w:space="0" w:color="auto"/>
              <w:bottom w:val="single" w:sz="4" w:space="0" w:color="auto"/>
              <w:right w:val="single" w:sz="4" w:space="0" w:color="auto"/>
            </w:tcBorders>
            <w:vAlign w:val="center"/>
            <w:hideMark/>
          </w:tcPr>
          <w:p w:rsidR="00422B8B" w:rsidRPr="00422B8B" w:rsidRDefault="00422B8B" w:rsidP="0091530C">
            <w:pPr>
              <w:ind w:left="0" w:right="-284" w:firstLine="284"/>
              <w:rPr>
                <w:sz w:val="18"/>
                <w:szCs w:val="18"/>
              </w:rPr>
            </w:pPr>
            <w:r w:rsidRPr="00422B8B">
              <w:rPr>
                <w:sz w:val="18"/>
                <w:szCs w:val="18"/>
              </w:rPr>
              <w:t>Обозначение характерных точек границ</w:t>
            </w:r>
          </w:p>
        </w:tc>
        <w:tc>
          <w:tcPr>
            <w:tcW w:w="7795" w:type="dxa"/>
            <w:gridSpan w:val="2"/>
            <w:tcBorders>
              <w:top w:val="single" w:sz="4" w:space="0" w:color="auto"/>
              <w:left w:val="single" w:sz="4" w:space="0" w:color="auto"/>
              <w:bottom w:val="single" w:sz="4" w:space="0" w:color="auto"/>
              <w:right w:val="double" w:sz="4" w:space="0" w:color="auto"/>
            </w:tcBorders>
            <w:vAlign w:val="center"/>
            <w:hideMark/>
          </w:tcPr>
          <w:p w:rsidR="00422B8B" w:rsidRPr="00422B8B" w:rsidRDefault="00422B8B" w:rsidP="0091530C">
            <w:pPr>
              <w:ind w:left="33" w:right="-284" w:firstLine="284"/>
              <w:rPr>
                <w:sz w:val="18"/>
                <w:szCs w:val="18"/>
                <w:lang w:val="en-US"/>
              </w:rPr>
            </w:pPr>
            <w:r w:rsidRPr="00422B8B">
              <w:rPr>
                <w:sz w:val="18"/>
                <w:szCs w:val="18"/>
              </w:rPr>
              <w:t>Координаты, м</w:t>
            </w:r>
          </w:p>
        </w:tc>
      </w:tr>
      <w:tr w:rsidR="00422B8B" w:rsidRPr="00422B8B" w:rsidTr="00422B8B">
        <w:tc>
          <w:tcPr>
            <w:tcW w:w="2411" w:type="dxa"/>
            <w:vMerge/>
            <w:tcBorders>
              <w:top w:val="single" w:sz="4" w:space="0" w:color="auto"/>
              <w:left w:val="double" w:sz="4" w:space="0" w:color="auto"/>
              <w:bottom w:val="single" w:sz="4" w:space="0" w:color="auto"/>
              <w:right w:val="single" w:sz="4" w:space="0" w:color="auto"/>
            </w:tcBorders>
            <w:vAlign w:val="center"/>
            <w:hideMark/>
          </w:tcPr>
          <w:p w:rsidR="00422B8B" w:rsidRPr="00422B8B" w:rsidRDefault="00422B8B" w:rsidP="00422B8B">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422B8B">
            <w:pPr>
              <w:ind w:left="-567" w:right="-284" w:firstLine="284"/>
              <w:rPr>
                <w:sz w:val="18"/>
                <w:szCs w:val="18"/>
              </w:rPr>
            </w:pPr>
            <w:r w:rsidRPr="00422B8B">
              <w:rPr>
                <w:sz w:val="18"/>
                <w:szCs w:val="18"/>
                <w:lang w:val="en-US"/>
              </w:rPr>
              <w:t>X</w:t>
            </w:r>
          </w:p>
        </w:tc>
        <w:tc>
          <w:tcPr>
            <w:tcW w:w="4076" w:type="dxa"/>
            <w:tcBorders>
              <w:top w:val="single" w:sz="4" w:space="0" w:color="auto"/>
              <w:left w:val="single" w:sz="4" w:space="0" w:color="auto"/>
              <w:bottom w:val="single" w:sz="4" w:space="0" w:color="auto"/>
              <w:right w:val="double" w:sz="4" w:space="0" w:color="auto"/>
            </w:tcBorders>
            <w:vAlign w:val="center"/>
            <w:hideMark/>
          </w:tcPr>
          <w:p w:rsidR="00422B8B" w:rsidRPr="00422B8B" w:rsidRDefault="00422B8B" w:rsidP="00422B8B">
            <w:pPr>
              <w:ind w:left="-567" w:right="-284" w:firstLine="284"/>
              <w:rPr>
                <w:sz w:val="18"/>
                <w:szCs w:val="18"/>
                <w:lang w:val="en-US"/>
              </w:rPr>
            </w:pPr>
            <w:r w:rsidRPr="00422B8B">
              <w:rPr>
                <w:sz w:val="18"/>
                <w:szCs w:val="18"/>
                <w:lang w:val="en-US"/>
              </w:rPr>
              <w:t>Y</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center"/>
            <w:hideMark/>
          </w:tcPr>
          <w:p w:rsidR="00422B8B" w:rsidRPr="00422B8B" w:rsidRDefault="00422B8B" w:rsidP="0091530C">
            <w:pPr>
              <w:ind w:left="0" w:right="-284" w:firstLine="175"/>
              <w:rPr>
                <w:sz w:val="18"/>
                <w:szCs w:val="18"/>
              </w:rPr>
            </w:pPr>
            <w:r w:rsidRPr="00422B8B">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422B8B">
            <w:pPr>
              <w:ind w:left="-567" w:right="-284" w:firstLine="284"/>
              <w:rPr>
                <w:sz w:val="18"/>
                <w:szCs w:val="18"/>
              </w:rPr>
            </w:pPr>
            <w:r w:rsidRPr="00422B8B">
              <w:rPr>
                <w:sz w:val="18"/>
                <w:szCs w:val="18"/>
              </w:rPr>
              <w:t>2</w:t>
            </w:r>
          </w:p>
        </w:tc>
        <w:tc>
          <w:tcPr>
            <w:tcW w:w="4076" w:type="dxa"/>
            <w:tcBorders>
              <w:top w:val="single" w:sz="4" w:space="0" w:color="auto"/>
              <w:left w:val="single" w:sz="4" w:space="0" w:color="auto"/>
              <w:bottom w:val="single" w:sz="4" w:space="0" w:color="auto"/>
              <w:right w:val="double" w:sz="4" w:space="0" w:color="auto"/>
            </w:tcBorders>
            <w:vAlign w:val="center"/>
            <w:hideMark/>
          </w:tcPr>
          <w:p w:rsidR="00422B8B" w:rsidRPr="00422B8B" w:rsidRDefault="00422B8B" w:rsidP="00422B8B">
            <w:pPr>
              <w:ind w:left="-567" w:right="-284" w:firstLine="284"/>
              <w:rPr>
                <w:sz w:val="18"/>
                <w:szCs w:val="18"/>
              </w:rPr>
            </w:pPr>
            <w:r w:rsidRPr="00422B8B">
              <w:rPr>
                <w:sz w:val="18"/>
                <w:szCs w:val="18"/>
              </w:rPr>
              <w:t>3</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390548.12</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3348000.67</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390545.99</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3348004.63</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390547.96</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3348005.70</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390565.36</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3348015.10</w:t>
            </w:r>
          </w:p>
        </w:tc>
      </w:tr>
      <w:tr w:rsidR="00422B8B" w:rsidRPr="00422B8B" w:rsidTr="00422B8B">
        <w:trPr>
          <w:trHeight w:val="113"/>
        </w:trPr>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390570.28</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3348017.76</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390570.78</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3348018.03</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390581.57</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3348023.86</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390592.47</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3348029.75</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390593.79</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3348030.46</w:t>
            </w:r>
          </w:p>
        </w:tc>
      </w:tr>
      <w:tr w:rsidR="00422B8B" w:rsidRPr="00422B8B" w:rsidTr="00422B8B">
        <w:tc>
          <w:tcPr>
            <w:tcW w:w="2411" w:type="dxa"/>
            <w:tcBorders>
              <w:top w:val="single" w:sz="4" w:space="0" w:color="auto"/>
              <w:left w:val="double" w:sz="4" w:space="0" w:color="auto"/>
              <w:bottom w:val="sing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390595.93</w:t>
            </w:r>
          </w:p>
        </w:tc>
        <w:tc>
          <w:tcPr>
            <w:tcW w:w="4076" w:type="dxa"/>
            <w:tcBorders>
              <w:top w:val="single" w:sz="4" w:space="0" w:color="auto"/>
              <w:left w:val="single" w:sz="4" w:space="0" w:color="auto"/>
              <w:bottom w:val="sing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3348026.51</w:t>
            </w:r>
          </w:p>
        </w:tc>
      </w:tr>
      <w:tr w:rsidR="00422B8B" w:rsidRPr="00422B8B" w:rsidTr="00422B8B">
        <w:tc>
          <w:tcPr>
            <w:tcW w:w="2411" w:type="dxa"/>
            <w:tcBorders>
              <w:top w:val="single" w:sz="4" w:space="0" w:color="auto"/>
              <w:left w:val="double" w:sz="4" w:space="0" w:color="auto"/>
              <w:bottom w:val="double" w:sz="4" w:space="0" w:color="auto"/>
              <w:right w:val="single" w:sz="4" w:space="0" w:color="auto"/>
            </w:tcBorders>
            <w:vAlign w:val="bottom"/>
            <w:hideMark/>
          </w:tcPr>
          <w:p w:rsidR="00422B8B" w:rsidRPr="00422B8B" w:rsidRDefault="00422B8B" w:rsidP="0091530C">
            <w:pPr>
              <w:ind w:left="0" w:right="-284" w:firstLine="175"/>
              <w:rPr>
                <w:sz w:val="18"/>
                <w:szCs w:val="18"/>
              </w:rPr>
            </w:pPr>
            <w:r w:rsidRPr="00422B8B">
              <w:rPr>
                <w:sz w:val="18"/>
                <w:szCs w:val="18"/>
              </w:rPr>
              <w:lastRenderedPageBreak/>
              <w:t xml:space="preserve">н1 </w:t>
            </w:r>
          </w:p>
        </w:tc>
        <w:tc>
          <w:tcPr>
            <w:tcW w:w="3719" w:type="dxa"/>
            <w:tcBorders>
              <w:top w:val="single" w:sz="4" w:space="0" w:color="auto"/>
              <w:left w:val="single" w:sz="4" w:space="0" w:color="auto"/>
              <w:bottom w:val="double" w:sz="4" w:space="0" w:color="auto"/>
              <w:right w:val="sing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390548.12</w:t>
            </w:r>
          </w:p>
        </w:tc>
        <w:tc>
          <w:tcPr>
            <w:tcW w:w="4076" w:type="dxa"/>
            <w:tcBorders>
              <w:top w:val="single" w:sz="4" w:space="0" w:color="auto"/>
              <w:left w:val="single" w:sz="4" w:space="0" w:color="auto"/>
              <w:bottom w:val="double" w:sz="4" w:space="0" w:color="auto"/>
              <w:right w:val="double" w:sz="4" w:space="0" w:color="auto"/>
            </w:tcBorders>
            <w:vAlign w:val="bottom"/>
            <w:hideMark/>
          </w:tcPr>
          <w:p w:rsidR="00422B8B" w:rsidRPr="00422B8B" w:rsidRDefault="00422B8B" w:rsidP="00422B8B">
            <w:pPr>
              <w:ind w:left="-567" w:right="-284" w:firstLine="284"/>
              <w:rPr>
                <w:sz w:val="18"/>
                <w:szCs w:val="18"/>
              </w:rPr>
            </w:pPr>
            <w:r w:rsidRPr="00422B8B">
              <w:rPr>
                <w:sz w:val="18"/>
                <w:szCs w:val="18"/>
              </w:rPr>
              <w:t>3348000.67</w:t>
            </w:r>
          </w:p>
        </w:tc>
      </w:tr>
    </w:tbl>
    <w:p w:rsidR="00422B8B" w:rsidRPr="00422B8B" w:rsidRDefault="00422B8B" w:rsidP="00422B8B">
      <w:pPr>
        <w:ind w:left="-567" w:right="-284" w:firstLine="284"/>
        <w:rPr>
          <w:sz w:val="18"/>
          <w:szCs w:val="18"/>
        </w:rPr>
      </w:pPr>
    </w:p>
    <w:tbl>
      <w:tblPr>
        <w:tblpPr w:leftFromText="180" w:rightFromText="180" w:vertAnchor="text" w:horzAnchor="margin" w:tblpX="-459" w:tblpY="-5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7869"/>
      </w:tblGrid>
      <w:tr w:rsidR="00422B8B" w:rsidRPr="00422B8B" w:rsidTr="00A86BA0">
        <w:trPr>
          <w:trHeight w:val="270"/>
        </w:trPr>
        <w:tc>
          <w:tcPr>
            <w:tcW w:w="2304"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A86BA0">
            <w:pPr>
              <w:ind w:left="0" w:right="245" w:firstLine="284"/>
              <w:rPr>
                <w:sz w:val="18"/>
                <w:szCs w:val="18"/>
              </w:rPr>
            </w:pPr>
            <w:r w:rsidRPr="00422B8B">
              <w:rPr>
                <w:sz w:val="18"/>
                <w:szCs w:val="18"/>
              </w:rPr>
              <w:t>Площадь, кв.м.</w:t>
            </w:r>
          </w:p>
        </w:tc>
        <w:tc>
          <w:tcPr>
            <w:tcW w:w="7869"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A86BA0">
            <w:pPr>
              <w:ind w:left="-36" w:right="34" w:firstLine="284"/>
              <w:rPr>
                <w:sz w:val="18"/>
                <w:szCs w:val="18"/>
              </w:rPr>
            </w:pPr>
            <w:r w:rsidRPr="00422B8B">
              <w:rPr>
                <w:sz w:val="18"/>
                <w:szCs w:val="18"/>
              </w:rPr>
              <w:t>Цель установления публичного сервитута</w:t>
            </w:r>
          </w:p>
        </w:tc>
      </w:tr>
      <w:tr w:rsidR="00422B8B" w:rsidRPr="00422B8B" w:rsidTr="00A86BA0">
        <w:trPr>
          <w:trHeight w:val="571"/>
        </w:trPr>
        <w:tc>
          <w:tcPr>
            <w:tcW w:w="2304"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A86BA0">
            <w:pPr>
              <w:ind w:left="0" w:right="245" w:firstLine="284"/>
              <w:rPr>
                <w:sz w:val="18"/>
                <w:szCs w:val="18"/>
              </w:rPr>
            </w:pPr>
            <w:r w:rsidRPr="00422B8B">
              <w:rPr>
                <w:sz w:val="18"/>
                <w:szCs w:val="18"/>
              </w:rPr>
              <w:t>244м</w:t>
            </w:r>
            <w:r w:rsidRPr="00422B8B">
              <w:rPr>
                <w:sz w:val="18"/>
                <w:szCs w:val="18"/>
                <w:vertAlign w:val="superscript"/>
              </w:rPr>
              <w:t>2</w:t>
            </w:r>
          </w:p>
        </w:tc>
        <w:tc>
          <w:tcPr>
            <w:tcW w:w="7869" w:type="dxa"/>
            <w:tcBorders>
              <w:top w:val="single" w:sz="4" w:space="0" w:color="auto"/>
              <w:left w:val="single" w:sz="4" w:space="0" w:color="auto"/>
              <w:bottom w:val="single" w:sz="4" w:space="0" w:color="auto"/>
              <w:right w:val="single" w:sz="4" w:space="0" w:color="auto"/>
            </w:tcBorders>
            <w:vAlign w:val="center"/>
            <w:hideMark/>
          </w:tcPr>
          <w:p w:rsidR="00422B8B" w:rsidRPr="00422B8B" w:rsidRDefault="00422B8B" w:rsidP="00A86BA0">
            <w:pPr>
              <w:ind w:left="-36" w:right="34" w:firstLine="284"/>
              <w:rPr>
                <w:sz w:val="18"/>
                <w:szCs w:val="18"/>
              </w:rPr>
            </w:pPr>
            <w:r w:rsidRPr="00422B8B">
              <w:rPr>
                <w:sz w:val="18"/>
                <w:szCs w:val="18"/>
              </w:rPr>
              <w:t>в целях строительства объекта электросетевого хозяйства: «ВЛ 0,4кВ от 10/0,4кВ №3042 ДНТ "Будь здоров 2"», необходимого для подключения (технологического присоединения) к сетям инженерно-технического обеспечения</w:t>
            </w:r>
          </w:p>
        </w:tc>
      </w:tr>
    </w:tbl>
    <w:tbl>
      <w:tblPr>
        <w:tblW w:w="9974" w:type="dxa"/>
        <w:tblInd w:w="-45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74"/>
      </w:tblGrid>
      <w:tr w:rsidR="00422B8B" w:rsidRPr="00422B8B" w:rsidTr="009301F1">
        <w:trPr>
          <w:trHeight w:val="2250"/>
        </w:trPr>
        <w:tc>
          <w:tcPr>
            <w:tcW w:w="9974" w:type="dxa"/>
            <w:tcBorders>
              <w:top w:val="double" w:sz="4" w:space="0" w:color="auto"/>
              <w:left w:val="double" w:sz="4" w:space="0" w:color="auto"/>
              <w:bottom w:val="double" w:sz="4" w:space="0" w:color="auto"/>
              <w:right w:val="double" w:sz="4" w:space="0" w:color="auto"/>
            </w:tcBorders>
            <w:vAlign w:val="bottom"/>
          </w:tcPr>
          <w:p w:rsidR="00422B8B" w:rsidRPr="00422B8B" w:rsidRDefault="00422B8B" w:rsidP="00422B8B">
            <w:pPr>
              <w:ind w:left="-567" w:right="-284" w:firstLine="284"/>
              <w:rPr>
                <w:b/>
                <w:sz w:val="18"/>
                <w:szCs w:val="18"/>
              </w:rPr>
            </w:pPr>
            <w:r w:rsidRPr="00422B8B">
              <w:rPr>
                <w:noProof/>
                <w:sz w:val="18"/>
                <w:szCs w:val="18"/>
              </w:rPr>
              <w:drawing>
                <wp:anchor distT="0" distB="0" distL="114300" distR="114300" simplePos="0" relativeHeight="251676672" behindDoc="0" locked="0" layoutInCell="1" allowOverlap="1" wp14:anchorId="56EB26EF" wp14:editId="16418D1F">
                  <wp:simplePos x="0" y="0"/>
                  <wp:positionH relativeFrom="column">
                    <wp:posOffset>1109345</wp:posOffset>
                  </wp:positionH>
                  <wp:positionV relativeFrom="paragraph">
                    <wp:posOffset>12700</wp:posOffset>
                  </wp:positionV>
                  <wp:extent cx="4262120" cy="2536190"/>
                  <wp:effectExtent l="0" t="0" r="5080" b="0"/>
                  <wp:wrapNone/>
                  <wp:docPr id="16" name="Рисунок 16"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арта ПС.b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62120" cy="2536190"/>
                          </a:xfrm>
                          <a:prstGeom prst="rect">
                            <a:avLst/>
                          </a:prstGeom>
                          <a:noFill/>
                        </pic:spPr>
                      </pic:pic>
                    </a:graphicData>
                  </a:graphic>
                  <wp14:sizeRelH relativeFrom="page">
                    <wp14:pctWidth>0</wp14:pctWidth>
                  </wp14:sizeRelH>
                  <wp14:sizeRelV relativeFrom="page">
                    <wp14:pctHeight>0</wp14:pctHeight>
                  </wp14:sizeRelV>
                </wp:anchor>
              </w:drawing>
            </w: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422B8B" w:rsidRPr="00422B8B" w:rsidRDefault="00422B8B" w:rsidP="00422B8B">
            <w:pPr>
              <w:ind w:left="-567" w:right="-284" w:firstLine="284"/>
              <w:rPr>
                <w:b/>
                <w:sz w:val="18"/>
                <w:szCs w:val="18"/>
              </w:rPr>
            </w:pPr>
          </w:p>
          <w:p w:rsidR="009301F1" w:rsidRDefault="009301F1" w:rsidP="0091530C">
            <w:pPr>
              <w:ind w:left="-567" w:right="-284" w:firstLine="284"/>
              <w:jc w:val="center"/>
              <w:rPr>
                <w:b/>
                <w:sz w:val="18"/>
                <w:szCs w:val="18"/>
              </w:rPr>
            </w:pPr>
          </w:p>
          <w:p w:rsidR="00422B8B" w:rsidRPr="00422B8B" w:rsidRDefault="00422B8B" w:rsidP="0091530C">
            <w:pPr>
              <w:ind w:left="-567" w:right="-284" w:firstLine="284"/>
              <w:jc w:val="center"/>
              <w:rPr>
                <w:b/>
                <w:sz w:val="18"/>
                <w:szCs w:val="18"/>
              </w:rPr>
            </w:pPr>
            <w:r w:rsidRPr="00422B8B">
              <w:rPr>
                <w:b/>
                <w:sz w:val="18"/>
                <w:szCs w:val="18"/>
              </w:rPr>
              <w:t>Масштаб 1: 1500</w:t>
            </w:r>
          </w:p>
          <w:p w:rsidR="00422B8B" w:rsidRPr="00422B8B" w:rsidRDefault="00422B8B" w:rsidP="00422B8B">
            <w:pPr>
              <w:ind w:left="-567" w:right="-284" w:firstLine="284"/>
              <w:rPr>
                <w:b/>
                <w:sz w:val="18"/>
                <w:szCs w:val="18"/>
              </w:rPr>
            </w:pPr>
            <w:r w:rsidRPr="00422B8B">
              <w:rPr>
                <w:b/>
                <w:bCs/>
                <w:sz w:val="18"/>
                <w:szCs w:val="18"/>
              </w:rPr>
              <w:t xml:space="preserve">        Условные обозначения:</w:t>
            </w:r>
          </w:p>
          <w:p w:rsidR="00422B8B" w:rsidRPr="00422B8B" w:rsidRDefault="00422B8B" w:rsidP="00422B8B">
            <w:pPr>
              <w:ind w:left="-567" w:right="-284" w:firstLine="284"/>
              <w:rPr>
                <w:sz w:val="18"/>
                <w:szCs w:val="18"/>
              </w:rPr>
            </w:pPr>
            <w:r w:rsidRPr="00422B8B">
              <w:rPr>
                <w:bCs/>
                <w:iCs/>
                <w:sz w:val="18"/>
                <w:szCs w:val="18"/>
              </w:rPr>
              <w:t xml:space="preserve">         </w:t>
            </w:r>
            <w:r w:rsidRPr="00422B8B">
              <w:rPr>
                <w:noProof/>
                <w:sz w:val="18"/>
                <w:szCs w:val="18"/>
              </w:rPr>
              <mc:AlternateContent>
                <mc:Choice Requires="wps">
                  <w:drawing>
                    <wp:anchor distT="0" distB="0" distL="114300" distR="114300" simplePos="0" relativeHeight="251672576" behindDoc="0" locked="0" layoutInCell="1" allowOverlap="1" wp14:anchorId="6BCFA01F" wp14:editId="173EB881">
                      <wp:simplePos x="0" y="0"/>
                      <wp:positionH relativeFrom="column">
                        <wp:posOffset>296545</wp:posOffset>
                      </wp:positionH>
                      <wp:positionV relativeFrom="paragraph">
                        <wp:posOffset>38735</wp:posOffset>
                      </wp:positionV>
                      <wp:extent cx="161925" cy="95250"/>
                      <wp:effectExtent l="10795" t="10160" r="8255" b="889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24D5C1" id="Прямоугольник 15" o:spid="_x0000_s1026" style="position:absolute;margin-left:23.35pt;margin-top:3.0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L7n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tTi+50YCAABN&#10;BAAADgAAAAAAAAAAAAAAAAAuAgAAZHJzL2Uyb0RvYy54bWxQSwECLQAUAAYACAAAACEARVXhz9wA&#10;AAAGAQAADwAAAAAAAAAAAAAAAACgBAAAZHJzL2Rvd25yZXYueG1sUEsFBgAAAAAEAAQA8wAAAKkF&#10;AAAAAA==&#10;" strokecolor="#f06"/>
                  </w:pict>
                </mc:Fallback>
              </mc:AlternateContent>
            </w:r>
            <w:r w:rsidRPr="00422B8B">
              <w:rPr>
                <w:sz w:val="18"/>
                <w:szCs w:val="18"/>
              </w:rPr>
              <w:t xml:space="preserve">      </w:t>
            </w:r>
            <w:r w:rsidRPr="00422B8B">
              <w:rPr>
                <w:b/>
                <w:bCs/>
                <w:sz w:val="18"/>
                <w:szCs w:val="18"/>
              </w:rPr>
              <w:t>--</w:t>
            </w:r>
            <w:r w:rsidRPr="00422B8B">
              <w:rPr>
                <w:sz w:val="18"/>
                <w:szCs w:val="18"/>
              </w:rPr>
              <w:t xml:space="preserve"> граница образуемой части  земельного участка (проектные границы публичного сервитута);</w:t>
            </w:r>
          </w:p>
          <w:p w:rsidR="00422B8B" w:rsidRPr="00422B8B" w:rsidRDefault="00422B8B" w:rsidP="00422B8B">
            <w:pPr>
              <w:ind w:left="-567" w:right="-284" w:firstLine="284"/>
              <w:rPr>
                <w:sz w:val="18"/>
                <w:szCs w:val="18"/>
              </w:rPr>
            </w:pPr>
            <w:r w:rsidRPr="00422B8B">
              <w:rPr>
                <w:noProof/>
                <w:sz w:val="18"/>
                <w:szCs w:val="18"/>
              </w:rPr>
              <mc:AlternateContent>
                <mc:Choice Requires="wps">
                  <w:drawing>
                    <wp:anchor distT="0" distB="0" distL="114300" distR="114300" simplePos="0" relativeHeight="251674624" behindDoc="0" locked="0" layoutInCell="1" allowOverlap="1" wp14:anchorId="5C38EE46" wp14:editId="0F19E33A">
                      <wp:simplePos x="0" y="0"/>
                      <wp:positionH relativeFrom="column">
                        <wp:posOffset>294640</wp:posOffset>
                      </wp:positionH>
                      <wp:positionV relativeFrom="paragraph">
                        <wp:posOffset>33655</wp:posOffset>
                      </wp:positionV>
                      <wp:extent cx="161925" cy="95250"/>
                      <wp:effectExtent l="8890" t="14605" r="10160" b="1397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7B08A5" id="Прямоугольник 11" o:spid="_x0000_s1026" style="position:absolute;margin-left:23.2pt;margin-top:2.65pt;width:12.7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" strokecolor="black [3213]" strokeweight="1pt"/>
                  </w:pict>
                </mc:Fallback>
              </mc:AlternateContent>
            </w:r>
            <w:r w:rsidRPr="00422B8B">
              <w:rPr>
                <w:sz w:val="18"/>
                <w:szCs w:val="18"/>
              </w:rPr>
              <w:t xml:space="preserve">               -- граница земельного участка, сведения о котором внесены в ЕГРН;</w:t>
            </w:r>
          </w:p>
          <w:p w:rsidR="00422B8B" w:rsidRPr="00422B8B" w:rsidRDefault="00422B8B" w:rsidP="00422B8B">
            <w:pPr>
              <w:ind w:left="-567" w:right="-284" w:firstLine="284"/>
              <w:rPr>
                <w:sz w:val="18"/>
                <w:szCs w:val="18"/>
              </w:rPr>
            </w:pPr>
            <w:r w:rsidRPr="00422B8B">
              <w:rPr>
                <w:sz w:val="18"/>
                <w:szCs w:val="18"/>
              </w:rPr>
              <w:t xml:space="preserve">               </w:t>
            </w:r>
            <w:r w:rsidRPr="00422B8B">
              <w:rPr>
                <w:noProof/>
                <w:sz w:val="18"/>
                <w:szCs w:val="18"/>
              </w:rPr>
              <mc:AlternateContent>
                <mc:Choice Requires="wps">
                  <w:drawing>
                    <wp:anchor distT="0" distB="0" distL="114300" distR="114300" simplePos="0" relativeHeight="251675648" behindDoc="0" locked="0" layoutInCell="1" allowOverlap="1" wp14:anchorId="6F2EDBD8" wp14:editId="73B4DB03">
                      <wp:simplePos x="0" y="0"/>
                      <wp:positionH relativeFrom="column">
                        <wp:posOffset>292735</wp:posOffset>
                      </wp:positionH>
                      <wp:positionV relativeFrom="paragraph">
                        <wp:posOffset>86360</wp:posOffset>
                      </wp:positionV>
                      <wp:extent cx="233045" cy="0"/>
                      <wp:effectExtent l="6985" t="10160" r="7620" b="88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63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53397CF" id="_x0000_t32" coordsize="21600,21600" o:spt="32" o:oned="t" path="m,l21600,21600e" filled="f">
                      <v:path arrowok="t" fillok="f" o:connecttype="none"/>
                      <o:lock v:ext="edit" shapetype="t"/>
                    </v:shapetype>
                    <v:shape id="Прямая со стрелкой 9" o:spid="_x0000_s1026" type="#_x0000_t32" style="position:absolute;margin-left:23.05pt;margin-top:6.8pt;width:18.3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" strokecolor="#00b050" strokeweight=".5pt"/>
                  </w:pict>
                </mc:Fallback>
              </mc:AlternateContent>
            </w:r>
            <w:r w:rsidRPr="00422B8B">
              <w:rPr>
                <w:sz w:val="18"/>
                <w:szCs w:val="18"/>
              </w:rPr>
              <w:t xml:space="preserve">  -- контур инженерного сооружения; </w:t>
            </w:r>
          </w:p>
          <w:p w:rsidR="00422B8B" w:rsidRPr="00422B8B" w:rsidRDefault="00422B8B" w:rsidP="00422B8B">
            <w:pPr>
              <w:ind w:left="-567" w:right="-284" w:firstLine="284"/>
              <w:rPr>
                <w:sz w:val="18"/>
                <w:szCs w:val="18"/>
              </w:rPr>
            </w:pPr>
            <w:r w:rsidRPr="00422B8B">
              <w:rPr>
                <w:sz w:val="18"/>
                <w:szCs w:val="18"/>
              </w:rPr>
              <w:t xml:space="preserve">        </w:t>
            </w:r>
            <w:r w:rsidRPr="00422B8B">
              <w:rPr>
                <w:b/>
                <w:i/>
                <w:sz w:val="18"/>
                <w:szCs w:val="18"/>
              </w:rPr>
              <w:t>38:36:000016</w:t>
            </w:r>
            <w:r w:rsidRPr="00422B8B">
              <w:rPr>
                <w:b/>
                <w:sz w:val="18"/>
                <w:szCs w:val="18"/>
              </w:rPr>
              <w:t xml:space="preserve"> </w:t>
            </w:r>
            <w:r w:rsidRPr="00422B8B">
              <w:rPr>
                <w:sz w:val="18"/>
                <w:szCs w:val="18"/>
              </w:rPr>
              <w:t xml:space="preserve">– кадастровый номер квартала  </w:t>
            </w:r>
          </w:p>
          <w:p w:rsidR="00422B8B" w:rsidRPr="00422B8B" w:rsidRDefault="00422B8B" w:rsidP="00422B8B">
            <w:pPr>
              <w:ind w:left="-567" w:right="-284" w:firstLine="284"/>
              <w:rPr>
                <w:sz w:val="18"/>
                <w:szCs w:val="18"/>
              </w:rPr>
            </w:pPr>
            <w:r w:rsidRPr="00422B8B">
              <w:rPr>
                <w:sz w:val="18"/>
                <w:szCs w:val="18"/>
              </w:rPr>
              <w:t xml:space="preserve">        38:36:000016:1455 – кадастровый номер земельного участка;</w:t>
            </w:r>
          </w:p>
          <w:p w:rsidR="00422B8B" w:rsidRPr="00422B8B" w:rsidRDefault="00422B8B" w:rsidP="00422B8B">
            <w:pPr>
              <w:ind w:left="-567" w:right="-284" w:firstLine="284"/>
              <w:rPr>
                <w:sz w:val="18"/>
                <w:szCs w:val="18"/>
              </w:rPr>
            </w:pPr>
            <w:r w:rsidRPr="00422B8B">
              <w:rPr>
                <w:noProof/>
                <w:sz w:val="18"/>
                <w:szCs w:val="18"/>
              </w:rPr>
              <mc:AlternateContent>
                <mc:Choice Requires="wps">
                  <w:drawing>
                    <wp:anchor distT="0" distB="0" distL="114300" distR="114300" simplePos="0" relativeHeight="251673600" behindDoc="0" locked="0" layoutInCell="1" allowOverlap="1" wp14:anchorId="7C42F15B" wp14:editId="2F322639">
                      <wp:simplePos x="0" y="0"/>
                      <wp:positionH relativeFrom="column">
                        <wp:posOffset>294640</wp:posOffset>
                      </wp:positionH>
                      <wp:positionV relativeFrom="paragraph">
                        <wp:posOffset>46990</wp:posOffset>
                      </wp:positionV>
                      <wp:extent cx="63500" cy="46355"/>
                      <wp:effectExtent l="8890" t="8890" r="13335" b="1143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5D30D5" id="Овал 8" o:spid="_x0000_s1026" style="position:absolute;margin-left:23.2pt;margin-top:3.7pt;width:5pt;height:3.6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CM65tWIwIAADgEAAAOAAAAAAAAAAAAAAAAAC4CAABkcnMvZTJvRG9jLnhtbFBL&#10;AQItABQABgAIAAAAIQAIuFkL2gAAAAYBAAAPAAAAAAAAAAAAAAAAAH0EAABkcnMvZG93bnJldi54&#10;bWxQSwUGAAAAAAQABADzAAAAhAUAAAAA&#10;" fillcolor="black"/>
                  </w:pict>
                </mc:Fallback>
              </mc:AlternateContent>
            </w:r>
            <w:r w:rsidRPr="00422B8B">
              <w:rPr>
                <w:sz w:val="18"/>
                <w:szCs w:val="18"/>
              </w:rPr>
              <w:t xml:space="preserve">            н1 – поворотная точка</w:t>
            </w:r>
          </w:p>
        </w:tc>
      </w:tr>
    </w:tbl>
    <w:p w:rsidR="00422B8B" w:rsidRPr="00422B8B" w:rsidRDefault="00422B8B" w:rsidP="00422B8B">
      <w:pPr>
        <w:ind w:left="-567" w:right="-284" w:firstLine="284"/>
        <w:rPr>
          <w:sz w:val="18"/>
          <w:szCs w:val="18"/>
        </w:rPr>
      </w:pPr>
      <w:r w:rsidRPr="00422B8B">
        <w:rPr>
          <w:sz w:val="18"/>
          <w:szCs w:val="18"/>
        </w:rPr>
        <w:t xml:space="preserve">Заместитель Мэра по жизнеобеспечению                                                                                                 Ю.Р. </w:t>
      </w:r>
      <w:proofErr w:type="spellStart"/>
      <w:r w:rsidRPr="00422B8B">
        <w:rPr>
          <w:sz w:val="18"/>
          <w:szCs w:val="18"/>
        </w:rPr>
        <w:t>Витер</w:t>
      </w:r>
      <w:proofErr w:type="spellEnd"/>
    </w:p>
    <w:p w:rsidR="000E78FF" w:rsidRDefault="000E78FF" w:rsidP="000E78FF">
      <w:pPr>
        <w:ind w:left="-567" w:right="-284" w:firstLine="284"/>
        <w:rPr>
          <w:sz w:val="18"/>
          <w:szCs w:val="18"/>
        </w:rPr>
      </w:pPr>
    </w:p>
    <w:p w:rsidR="00451080" w:rsidRDefault="00451080" w:rsidP="000E78FF">
      <w:pPr>
        <w:ind w:left="-567" w:right="-284" w:firstLine="284"/>
        <w:rPr>
          <w:sz w:val="18"/>
          <w:szCs w:val="18"/>
        </w:rPr>
      </w:pPr>
    </w:p>
    <w:p w:rsidR="008625B8" w:rsidRPr="008625B8" w:rsidRDefault="008625B8" w:rsidP="008625B8">
      <w:pPr>
        <w:ind w:left="-567" w:right="-284" w:firstLine="284"/>
        <w:jc w:val="center"/>
        <w:rPr>
          <w:b/>
          <w:sz w:val="18"/>
          <w:szCs w:val="18"/>
        </w:rPr>
      </w:pPr>
      <w:r w:rsidRPr="008625B8">
        <w:rPr>
          <w:b/>
          <w:sz w:val="18"/>
          <w:szCs w:val="18"/>
        </w:rPr>
        <w:t>Сообщение о возможном установлении публичного сервитута на земельном участке, согласно прилагаемой схеме.</w:t>
      </w:r>
    </w:p>
    <w:p w:rsidR="008625B8" w:rsidRPr="008625B8" w:rsidRDefault="008625B8" w:rsidP="008625B8">
      <w:pPr>
        <w:ind w:left="-567" w:right="-284" w:firstLine="284"/>
        <w:jc w:val="center"/>
        <w:rPr>
          <w:b/>
          <w:sz w:val="18"/>
          <w:szCs w:val="18"/>
        </w:rPr>
      </w:pPr>
    </w:p>
    <w:p w:rsidR="008625B8" w:rsidRPr="008625B8" w:rsidRDefault="008625B8" w:rsidP="008625B8">
      <w:pPr>
        <w:ind w:left="-567" w:right="-284" w:firstLine="284"/>
        <w:rPr>
          <w:sz w:val="18"/>
          <w:szCs w:val="18"/>
        </w:rPr>
      </w:pPr>
      <w:r w:rsidRPr="008625B8">
        <w:rPr>
          <w:sz w:val="18"/>
          <w:szCs w:val="18"/>
        </w:rPr>
        <w:t>1.</w:t>
      </w:r>
      <w:r w:rsidRPr="008625B8">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625B8" w:rsidRPr="008625B8" w:rsidRDefault="008625B8" w:rsidP="008625B8">
      <w:pPr>
        <w:ind w:left="-567" w:right="-284" w:firstLine="284"/>
        <w:rPr>
          <w:sz w:val="18"/>
          <w:szCs w:val="18"/>
        </w:rPr>
      </w:pPr>
      <w:r w:rsidRPr="008625B8">
        <w:rPr>
          <w:sz w:val="18"/>
          <w:szCs w:val="18"/>
        </w:rPr>
        <w:t>2.</w:t>
      </w:r>
      <w:r w:rsidRPr="008625B8">
        <w:rPr>
          <w:sz w:val="18"/>
          <w:szCs w:val="18"/>
        </w:rPr>
        <w:tab/>
        <w:t xml:space="preserve">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 3653 250 </w:t>
      </w:r>
      <w:proofErr w:type="spellStart"/>
      <w:r w:rsidRPr="008625B8">
        <w:rPr>
          <w:sz w:val="18"/>
          <w:szCs w:val="18"/>
        </w:rPr>
        <w:t>кВА</w:t>
      </w:r>
      <w:proofErr w:type="spellEnd"/>
      <w:r w:rsidRPr="008625B8">
        <w:rPr>
          <w:sz w:val="18"/>
          <w:szCs w:val="18"/>
        </w:rPr>
        <w:t xml:space="preserve">, ВЛ 0,4 </w:t>
      </w:r>
      <w:proofErr w:type="spellStart"/>
      <w:r w:rsidRPr="008625B8">
        <w:rPr>
          <w:sz w:val="18"/>
          <w:szCs w:val="18"/>
        </w:rPr>
        <w:t>кВ</w:t>
      </w:r>
      <w:proofErr w:type="spellEnd"/>
      <w:r w:rsidRPr="008625B8">
        <w:rPr>
          <w:sz w:val="18"/>
          <w:szCs w:val="18"/>
        </w:rPr>
        <w:t xml:space="preserve"> п. Плишкино» ходатайство Открытого акционерного общества «Иркутская электросетевая компания».</w:t>
      </w:r>
    </w:p>
    <w:p w:rsidR="008625B8" w:rsidRPr="008625B8" w:rsidRDefault="008625B8" w:rsidP="008625B8">
      <w:pPr>
        <w:ind w:left="-567" w:right="-284" w:firstLine="284"/>
        <w:rPr>
          <w:sz w:val="18"/>
          <w:szCs w:val="18"/>
        </w:rPr>
      </w:pPr>
      <w:r w:rsidRPr="008625B8">
        <w:rPr>
          <w:sz w:val="18"/>
          <w:szCs w:val="18"/>
        </w:rPr>
        <w:t>3.</w:t>
      </w:r>
      <w:r w:rsidRPr="008625B8">
        <w:rPr>
          <w:sz w:val="18"/>
          <w:szCs w:val="18"/>
        </w:rPr>
        <w:tab/>
        <w:t xml:space="preserve">Публичный сервитут площадью 783 кв.м., расположен по адресу: Российская Федерация, Иркутская область, Иркутский район, Хомутовское муниципальное образование, п. Плишкино в границах согласно приложению 1, в том числе: </w:t>
      </w:r>
    </w:p>
    <w:p w:rsidR="008625B8" w:rsidRPr="008625B8" w:rsidRDefault="008625B8" w:rsidP="008625B8">
      <w:pPr>
        <w:ind w:left="-567" w:right="-284" w:firstLine="284"/>
        <w:rPr>
          <w:sz w:val="18"/>
          <w:szCs w:val="18"/>
        </w:rPr>
      </w:pPr>
      <w:r w:rsidRPr="008625B8">
        <w:rPr>
          <w:sz w:val="18"/>
          <w:szCs w:val="18"/>
        </w:rPr>
        <w:t>- на части земельного участка с кадастровым номером 38:36:000016:2893, расположенного по адресу: Иркутская область, муниципальный район Иркутский, сельское поселение Хомутовское, поселок Плишкино, улица Фруктовая, земельный участок 1, площадью 98 кв.м.,</w:t>
      </w:r>
    </w:p>
    <w:p w:rsidR="008625B8" w:rsidRPr="008625B8" w:rsidRDefault="008625B8" w:rsidP="008625B8">
      <w:pPr>
        <w:ind w:left="-567" w:right="-284" w:firstLine="284"/>
        <w:rPr>
          <w:sz w:val="18"/>
          <w:szCs w:val="18"/>
        </w:rPr>
      </w:pPr>
      <w:r w:rsidRPr="008625B8">
        <w:rPr>
          <w:sz w:val="18"/>
          <w:szCs w:val="18"/>
        </w:rPr>
        <w:t>- на землях, государственная собственность на которые не разграничена, расположенных по адресу: Иркутская область, Иркутский район, общей площадью 685 кв.м.</w:t>
      </w:r>
    </w:p>
    <w:p w:rsidR="008625B8" w:rsidRPr="008625B8" w:rsidRDefault="008625B8" w:rsidP="008625B8">
      <w:pPr>
        <w:ind w:left="-567" w:right="-284" w:firstLine="284"/>
        <w:rPr>
          <w:sz w:val="18"/>
          <w:szCs w:val="18"/>
        </w:rPr>
      </w:pPr>
      <w:r w:rsidRPr="008625B8">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625B8">
        <w:rPr>
          <w:sz w:val="18"/>
          <w:szCs w:val="18"/>
        </w:rPr>
        <w:t>каб</w:t>
      </w:r>
      <w:proofErr w:type="spellEnd"/>
      <w:r w:rsidRPr="008625B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625B8" w:rsidRPr="008625B8" w:rsidRDefault="008625B8" w:rsidP="008625B8">
      <w:pPr>
        <w:ind w:left="-567" w:right="-284" w:firstLine="284"/>
        <w:rPr>
          <w:sz w:val="18"/>
          <w:szCs w:val="18"/>
        </w:rPr>
      </w:pPr>
      <w:r w:rsidRPr="008625B8">
        <w:rPr>
          <w:sz w:val="18"/>
          <w:szCs w:val="18"/>
        </w:rPr>
        <w:t>5.</w:t>
      </w:r>
      <w:r w:rsidRPr="008625B8">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625B8" w:rsidRPr="008625B8" w:rsidRDefault="008625B8" w:rsidP="008625B8">
      <w:pPr>
        <w:ind w:left="-567" w:right="-284" w:firstLine="284"/>
        <w:rPr>
          <w:sz w:val="18"/>
          <w:szCs w:val="18"/>
        </w:rPr>
      </w:pPr>
      <w:r w:rsidRPr="008625B8">
        <w:rPr>
          <w:sz w:val="18"/>
          <w:szCs w:val="18"/>
        </w:rPr>
        <w:t>6.</w:t>
      </w:r>
      <w:r w:rsidRPr="008625B8">
        <w:rPr>
          <w:sz w:val="18"/>
          <w:szCs w:val="18"/>
        </w:rPr>
        <w:tab/>
        <w:t xml:space="preserve">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инженерно-технического обеспечения «КТП № 3653 250 </w:t>
      </w:r>
      <w:proofErr w:type="spellStart"/>
      <w:r w:rsidRPr="008625B8">
        <w:rPr>
          <w:sz w:val="18"/>
          <w:szCs w:val="18"/>
        </w:rPr>
        <w:t>кВА</w:t>
      </w:r>
      <w:proofErr w:type="spellEnd"/>
      <w:r w:rsidRPr="008625B8">
        <w:rPr>
          <w:sz w:val="18"/>
          <w:szCs w:val="18"/>
        </w:rPr>
        <w:t xml:space="preserve">, ВЛ 0,4 </w:t>
      </w:r>
      <w:proofErr w:type="spellStart"/>
      <w:r w:rsidRPr="008625B8">
        <w:rPr>
          <w:sz w:val="18"/>
          <w:szCs w:val="18"/>
        </w:rPr>
        <w:t>кВ</w:t>
      </w:r>
      <w:proofErr w:type="spellEnd"/>
      <w:r w:rsidRPr="008625B8">
        <w:rPr>
          <w:sz w:val="18"/>
          <w:szCs w:val="18"/>
        </w:rPr>
        <w:t xml:space="preserve"> п. Плишкино».</w:t>
      </w:r>
    </w:p>
    <w:p w:rsidR="008625B8" w:rsidRPr="008625B8" w:rsidRDefault="008625B8" w:rsidP="008625B8">
      <w:pPr>
        <w:ind w:left="-567" w:right="-284" w:firstLine="284"/>
        <w:rPr>
          <w:sz w:val="18"/>
          <w:szCs w:val="18"/>
        </w:rPr>
      </w:pPr>
      <w:r w:rsidRPr="008625B8">
        <w:rPr>
          <w:sz w:val="18"/>
          <w:szCs w:val="18"/>
        </w:rPr>
        <w:t>7.</w:t>
      </w:r>
      <w:r w:rsidRPr="008625B8">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625B8" w:rsidRPr="008625B8" w:rsidRDefault="008625B8" w:rsidP="008625B8">
      <w:pPr>
        <w:ind w:left="-567" w:right="-284" w:firstLine="284"/>
        <w:rPr>
          <w:sz w:val="18"/>
          <w:szCs w:val="18"/>
        </w:rPr>
      </w:pPr>
      <w:r w:rsidRPr="008625B8">
        <w:rPr>
          <w:sz w:val="18"/>
          <w:szCs w:val="18"/>
        </w:rPr>
        <w:t>8.</w:t>
      </w:r>
      <w:r w:rsidRPr="008625B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625B8" w:rsidRPr="008625B8" w:rsidRDefault="008625B8" w:rsidP="008625B8">
      <w:pPr>
        <w:ind w:left="-567" w:right="-284" w:firstLine="284"/>
        <w:rPr>
          <w:sz w:val="18"/>
          <w:szCs w:val="18"/>
        </w:rPr>
      </w:pPr>
      <w:r w:rsidRPr="008625B8">
        <w:rPr>
          <w:sz w:val="18"/>
          <w:szCs w:val="18"/>
        </w:rPr>
        <w:t xml:space="preserve">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w:t>
      </w:r>
      <w:r w:rsidRPr="008625B8">
        <w:rPr>
          <w:sz w:val="18"/>
          <w:szCs w:val="18"/>
        </w:rPr>
        <w:lastRenderedPageBreak/>
        <w:t>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625B8" w:rsidRPr="008625B8" w:rsidRDefault="008625B8" w:rsidP="008625B8">
      <w:pPr>
        <w:ind w:left="-567" w:right="-284" w:firstLine="284"/>
        <w:rPr>
          <w:sz w:val="18"/>
          <w:szCs w:val="18"/>
        </w:rPr>
      </w:pPr>
      <w:r w:rsidRPr="008625B8">
        <w:rPr>
          <w:sz w:val="18"/>
          <w:szCs w:val="18"/>
        </w:rPr>
        <w:t>9.</w:t>
      </w:r>
      <w:r w:rsidRPr="008625B8">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625B8" w:rsidRPr="008625B8" w:rsidRDefault="008625B8" w:rsidP="008625B8">
      <w:pPr>
        <w:ind w:left="-567" w:right="-284" w:firstLine="284"/>
        <w:rPr>
          <w:sz w:val="18"/>
          <w:szCs w:val="18"/>
        </w:rPr>
      </w:pPr>
    </w:p>
    <w:p w:rsidR="008625B8" w:rsidRPr="00A810A4" w:rsidRDefault="008625B8" w:rsidP="00A810A4">
      <w:pPr>
        <w:ind w:left="-567" w:right="-284" w:firstLine="284"/>
        <w:jc w:val="right"/>
        <w:rPr>
          <w:i/>
          <w:sz w:val="18"/>
          <w:szCs w:val="18"/>
        </w:rPr>
      </w:pPr>
    </w:p>
    <w:p w:rsidR="008625B8" w:rsidRPr="00A810A4" w:rsidRDefault="008625B8" w:rsidP="00A810A4">
      <w:pPr>
        <w:ind w:left="-567" w:right="-284" w:firstLine="284"/>
        <w:jc w:val="center"/>
        <w:rPr>
          <w:i/>
          <w:sz w:val="18"/>
          <w:szCs w:val="18"/>
        </w:rPr>
      </w:pPr>
      <w:r w:rsidRPr="00A810A4">
        <w:rPr>
          <w:i/>
          <w:sz w:val="18"/>
          <w:szCs w:val="18"/>
        </w:rPr>
        <w:t>Исполняющая обязанности</w:t>
      </w:r>
    </w:p>
    <w:p w:rsidR="00451080" w:rsidRPr="00A810A4" w:rsidRDefault="008625B8" w:rsidP="00A810A4">
      <w:pPr>
        <w:ind w:left="-567" w:right="-284" w:firstLine="284"/>
        <w:jc w:val="right"/>
        <w:rPr>
          <w:i/>
          <w:sz w:val="18"/>
          <w:szCs w:val="18"/>
        </w:rPr>
      </w:pPr>
      <w:r w:rsidRPr="00A810A4">
        <w:rPr>
          <w:i/>
          <w:sz w:val="18"/>
          <w:szCs w:val="18"/>
        </w:rPr>
        <w:t>председателя комитета                                                                 О.В. Морозова</w:t>
      </w:r>
    </w:p>
    <w:p w:rsidR="008625B8" w:rsidRPr="00A810A4" w:rsidRDefault="008625B8" w:rsidP="00A810A4">
      <w:pPr>
        <w:ind w:left="-567" w:right="-284" w:firstLine="284"/>
        <w:jc w:val="right"/>
        <w:rPr>
          <w:i/>
          <w:sz w:val="18"/>
          <w:szCs w:val="18"/>
        </w:rPr>
      </w:pPr>
    </w:p>
    <w:p w:rsidR="008625B8" w:rsidRPr="00A810A4" w:rsidRDefault="008625B8" w:rsidP="00A810A4">
      <w:pPr>
        <w:ind w:left="-567" w:right="-284" w:firstLine="284"/>
        <w:jc w:val="right"/>
        <w:rPr>
          <w:i/>
          <w:sz w:val="18"/>
          <w:szCs w:val="18"/>
        </w:rPr>
      </w:pPr>
    </w:p>
    <w:p w:rsidR="008625B8" w:rsidRPr="00A810A4" w:rsidRDefault="008625B8" w:rsidP="00A810A4">
      <w:pPr>
        <w:ind w:left="-567" w:right="-284" w:firstLine="284"/>
        <w:jc w:val="right"/>
        <w:rPr>
          <w:i/>
          <w:sz w:val="18"/>
          <w:szCs w:val="18"/>
        </w:rPr>
      </w:pPr>
      <w:r w:rsidRPr="00A810A4">
        <w:rPr>
          <w:i/>
          <w:sz w:val="18"/>
          <w:szCs w:val="18"/>
        </w:rPr>
        <w:t xml:space="preserve">Приложение  1 </w:t>
      </w:r>
      <w:proofErr w:type="gramStart"/>
      <w:r w:rsidRPr="00A810A4">
        <w:rPr>
          <w:i/>
          <w:sz w:val="18"/>
          <w:szCs w:val="18"/>
        </w:rPr>
        <w:t>к</w:t>
      </w:r>
      <w:proofErr w:type="gramEnd"/>
    </w:p>
    <w:p w:rsidR="008625B8" w:rsidRPr="00A810A4" w:rsidRDefault="008625B8" w:rsidP="00A810A4">
      <w:pPr>
        <w:ind w:left="-567" w:right="-284" w:firstLine="284"/>
        <w:jc w:val="right"/>
        <w:rPr>
          <w:i/>
          <w:sz w:val="18"/>
          <w:szCs w:val="18"/>
        </w:rPr>
      </w:pPr>
      <w:r w:rsidRPr="00A810A4">
        <w:rPr>
          <w:i/>
          <w:sz w:val="18"/>
          <w:szCs w:val="18"/>
        </w:rPr>
        <w:t>постановлению администрации</w:t>
      </w:r>
    </w:p>
    <w:p w:rsidR="008625B8" w:rsidRPr="00A810A4" w:rsidRDefault="008625B8" w:rsidP="00A810A4">
      <w:pPr>
        <w:ind w:left="-567" w:right="-284" w:firstLine="284"/>
        <w:jc w:val="right"/>
        <w:rPr>
          <w:i/>
          <w:sz w:val="18"/>
          <w:szCs w:val="18"/>
        </w:rPr>
      </w:pPr>
      <w:r w:rsidRPr="00A810A4">
        <w:rPr>
          <w:i/>
          <w:sz w:val="18"/>
          <w:szCs w:val="18"/>
        </w:rPr>
        <w:t xml:space="preserve">Иркутского районного </w:t>
      </w:r>
    </w:p>
    <w:p w:rsidR="008625B8" w:rsidRPr="00A810A4" w:rsidRDefault="008625B8" w:rsidP="00A810A4">
      <w:pPr>
        <w:ind w:left="-567" w:right="-284" w:firstLine="284"/>
        <w:jc w:val="right"/>
        <w:rPr>
          <w:i/>
          <w:sz w:val="18"/>
          <w:szCs w:val="18"/>
        </w:rPr>
      </w:pPr>
      <w:r w:rsidRPr="00A810A4">
        <w:rPr>
          <w:i/>
          <w:sz w:val="18"/>
          <w:szCs w:val="18"/>
        </w:rPr>
        <w:t xml:space="preserve">муниципального образования </w:t>
      </w:r>
    </w:p>
    <w:p w:rsidR="008625B8" w:rsidRPr="00A810A4" w:rsidRDefault="008625B8" w:rsidP="00A810A4">
      <w:pPr>
        <w:ind w:left="-567" w:right="-284" w:firstLine="284"/>
        <w:jc w:val="right"/>
        <w:rPr>
          <w:i/>
          <w:sz w:val="18"/>
          <w:szCs w:val="18"/>
          <w:u w:val="single"/>
        </w:rPr>
      </w:pPr>
      <w:r w:rsidRPr="00A810A4">
        <w:rPr>
          <w:i/>
          <w:sz w:val="18"/>
          <w:szCs w:val="18"/>
          <w:u w:val="single"/>
        </w:rPr>
        <w:t xml:space="preserve">от «       »             2023 №_____       </w:t>
      </w:r>
    </w:p>
    <w:p w:rsidR="008625B8" w:rsidRPr="008625B8" w:rsidRDefault="008625B8" w:rsidP="008625B8">
      <w:pPr>
        <w:ind w:left="-567" w:right="-284" w:firstLine="284"/>
        <w:rPr>
          <w:sz w:val="18"/>
          <w:szCs w:val="18"/>
          <w:u w:val="single"/>
        </w:rPr>
      </w:pPr>
    </w:p>
    <w:p w:rsidR="008625B8" w:rsidRPr="008625B8" w:rsidRDefault="008625B8" w:rsidP="008625B8">
      <w:pPr>
        <w:ind w:left="-567" w:right="-284" w:firstLine="284"/>
        <w:rPr>
          <w:sz w:val="18"/>
          <w:szCs w:val="18"/>
          <w:u w:val="single"/>
        </w:rPr>
      </w:pPr>
    </w:p>
    <w:p w:rsidR="008625B8" w:rsidRPr="008625B8" w:rsidRDefault="008625B8" w:rsidP="00A810A4">
      <w:pPr>
        <w:ind w:left="-567" w:right="-284" w:firstLine="284"/>
        <w:jc w:val="center"/>
        <w:rPr>
          <w:b/>
          <w:sz w:val="18"/>
          <w:szCs w:val="18"/>
        </w:rPr>
      </w:pPr>
      <w:r w:rsidRPr="008625B8">
        <w:rPr>
          <w:b/>
          <w:sz w:val="18"/>
          <w:szCs w:val="18"/>
        </w:rPr>
        <w:t>СХЕМА РАСПОЛОЖЕНИЯ  ГРАНИЦ  ПУБЛИЧНОГО СЕРВИТУТА</w:t>
      </w:r>
    </w:p>
    <w:tbl>
      <w:tblPr>
        <w:tblW w:w="96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083"/>
      </w:tblGrid>
      <w:tr w:rsidR="008625B8" w:rsidRPr="008625B8" w:rsidTr="00A810A4">
        <w:tc>
          <w:tcPr>
            <w:tcW w:w="9606" w:type="dxa"/>
            <w:gridSpan w:val="3"/>
            <w:tcBorders>
              <w:top w:val="double" w:sz="4" w:space="0" w:color="auto"/>
              <w:left w:val="double" w:sz="4" w:space="0" w:color="auto"/>
              <w:bottom w:val="single" w:sz="4" w:space="0" w:color="auto"/>
              <w:right w:val="double" w:sz="4" w:space="0" w:color="auto"/>
            </w:tcBorders>
            <w:hideMark/>
          </w:tcPr>
          <w:p w:rsidR="008625B8" w:rsidRPr="008625B8" w:rsidRDefault="008625B8" w:rsidP="001D3C1F">
            <w:pPr>
              <w:ind w:left="0" w:right="-284" w:firstLine="284"/>
              <w:rPr>
                <w:sz w:val="18"/>
                <w:szCs w:val="18"/>
              </w:rPr>
            </w:pPr>
            <w:r w:rsidRPr="008625B8">
              <w:rPr>
                <w:sz w:val="18"/>
                <w:szCs w:val="18"/>
              </w:rPr>
              <w:t xml:space="preserve">Система координат МСК -38, зона 3  </w:t>
            </w:r>
          </w:p>
        </w:tc>
      </w:tr>
      <w:tr w:rsidR="008625B8" w:rsidRPr="008625B8" w:rsidTr="00A810A4">
        <w:tc>
          <w:tcPr>
            <w:tcW w:w="9606" w:type="dxa"/>
            <w:gridSpan w:val="3"/>
            <w:tcBorders>
              <w:top w:val="single" w:sz="4" w:space="0" w:color="auto"/>
              <w:left w:val="double" w:sz="4" w:space="0" w:color="auto"/>
              <w:bottom w:val="single" w:sz="4" w:space="0" w:color="auto"/>
              <w:right w:val="double" w:sz="4" w:space="0" w:color="auto"/>
            </w:tcBorders>
            <w:hideMark/>
          </w:tcPr>
          <w:p w:rsidR="008625B8" w:rsidRPr="008625B8" w:rsidRDefault="008625B8" w:rsidP="001D3C1F">
            <w:pPr>
              <w:ind w:left="0" w:right="-284" w:firstLine="284"/>
              <w:rPr>
                <w:sz w:val="18"/>
                <w:szCs w:val="18"/>
              </w:rPr>
            </w:pPr>
            <w:r w:rsidRPr="008625B8">
              <w:rPr>
                <w:sz w:val="18"/>
                <w:szCs w:val="18"/>
              </w:rPr>
              <w:t>Площадь  устанавливаемого публичного сервитута – 783 м</w:t>
            </w:r>
            <w:proofErr w:type="gramStart"/>
            <w:r w:rsidRPr="008625B8">
              <w:rPr>
                <w:sz w:val="18"/>
                <w:szCs w:val="18"/>
                <w:vertAlign w:val="superscript"/>
              </w:rPr>
              <w:t>2</w:t>
            </w:r>
            <w:proofErr w:type="gramEnd"/>
          </w:p>
        </w:tc>
      </w:tr>
      <w:tr w:rsidR="008625B8" w:rsidRPr="008625B8" w:rsidTr="00A810A4">
        <w:tc>
          <w:tcPr>
            <w:tcW w:w="9606" w:type="dxa"/>
            <w:gridSpan w:val="3"/>
            <w:tcBorders>
              <w:top w:val="single" w:sz="4" w:space="0" w:color="auto"/>
              <w:left w:val="double" w:sz="4" w:space="0" w:color="auto"/>
              <w:bottom w:val="single" w:sz="4" w:space="0" w:color="auto"/>
              <w:right w:val="double" w:sz="4" w:space="0" w:color="auto"/>
            </w:tcBorders>
            <w:hideMark/>
          </w:tcPr>
          <w:p w:rsidR="008625B8" w:rsidRPr="008625B8" w:rsidRDefault="008625B8" w:rsidP="001D3C1F">
            <w:pPr>
              <w:ind w:left="0" w:right="-284" w:firstLine="284"/>
              <w:rPr>
                <w:sz w:val="18"/>
                <w:szCs w:val="18"/>
              </w:rPr>
            </w:pPr>
            <w:r w:rsidRPr="008625B8">
              <w:rPr>
                <w:sz w:val="18"/>
                <w:szCs w:val="18"/>
              </w:rPr>
              <w:t>Публичный сервитут испрашивается на земельном участке с кадастровым номером 38:36:000016:2893 – 98 м</w:t>
            </w:r>
            <w:r w:rsidRPr="008625B8">
              <w:rPr>
                <w:sz w:val="18"/>
                <w:szCs w:val="18"/>
                <w:vertAlign w:val="superscript"/>
              </w:rPr>
              <w:t>2</w:t>
            </w:r>
          </w:p>
        </w:tc>
      </w:tr>
      <w:tr w:rsidR="008625B8" w:rsidRPr="008625B8" w:rsidTr="00A810A4">
        <w:tc>
          <w:tcPr>
            <w:tcW w:w="9606" w:type="dxa"/>
            <w:gridSpan w:val="3"/>
            <w:tcBorders>
              <w:top w:val="single" w:sz="4" w:space="0" w:color="auto"/>
              <w:left w:val="double" w:sz="4" w:space="0" w:color="auto"/>
              <w:bottom w:val="single" w:sz="4" w:space="0" w:color="auto"/>
              <w:right w:val="double" w:sz="4" w:space="0" w:color="auto"/>
            </w:tcBorders>
            <w:hideMark/>
          </w:tcPr>
          <w:p w:rsidR="008625B8" w:rsidRPr="008625B8" w:rsidRDefault="008625B8" w:rsidP="001D3C1F">
            <w:pPr>
              <w:ind w:left="0" w:right="-284" w:firstLine="284"/>
              <w:rPr>
                <w:sz w:val="18"/>
                <w:szCs w:val="18"/>
              </w:rPr>
            </w:pPr>
            <w:r w:rsidRPr="008625B8">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п. Плишкино) – 685 м</w:t>
            </w:r>
            <w:r w:rsidRPr="008625B8">
              <w:rPr>
                <w:sz w:val="18"/>
                <w:szCs w:val="18"/>
                <w:vertAlign w:val="superscript"/>
              </w:rPr>
              <w:t>2</w:t>
            </w:r>
          </w:p>
        </w:tc>
      </w:tr>
      <w:tr w:rsidR="008625B8" w:rsidRPr="008625B8" w:rsidTr="00A810A4">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8625B8" w:rsidRPr="008625B8" w:rsidRDefault="008625B8" w:rsidP="008625B8">
            <w:pPr>
              <w:ind w:left="-567" w:right="-284" w:firstLine="284"/>
              <w:rPr>
                <w:sz w:val="18"/>
                <w:szCs w:val="18"/>
              </w:rPr>
            </w:pPr>
            <w:r w:rsidRPr="008625B8">
              <w:rPr>
                <w:sz w:val="18"/>
                <w:szCs w:val="18"/>
              </w:rPr>
              <w:t>Обозначение характерных точек границ</w:t>
            </w:r>
          </w:p>
        </w:tc>
        <w:tc>
          <w:tcPr>
            <w:tcW w:w="6802" w:type="dxa"/>
            <w:gridSpan w:val="2"/>
            <w:tcBorders>
              <w:top w:val="single" w:sz="4" w:space="0" w:color="auto"/>
              <w:left w:val="single" w:sz="4" w:space="0" w:color="auto"/>
              <w:bottom w:val="single" w:sz="4" w:space="0" w:color="auto"/>
              <w:right w:val="double" w:sz="4" w:space="0" w:color="auto"/>
            </w:tcBorders>
            <w:vAlign w:val="center"/>
            <w:hideMark/>
          </w:tcPr>
          <w:p w:rsidR="008625B8" w:rsidRPr="008625B8" w:rsidRDefault="008625B8" w:rsidP="008625B8">
            <w:pPr>
              <w:ind w:left="-567" w:right="-284" w:firstLine="284"/>
              <w:rPr>
                <w:sz w:val="18"/>
                <w:szCs w:val="18"/>
                <w:lang w:val="en-US"/>
              </w:rPr>
            </w:pPr>
            <w:r w:rsidRPr="008625B8">
              <w:rPr>
                <w:sz w:val="18"/>
                <w:szCs w:val="18"/>
              </w:rPr>
              <w:t>Координаты, м</w:t>
            </w:r>
          </w:p>
        </w:tc>
      </w:tr>
      <w:tr w:rsidR="008625B8" w:rsidRPr="008625B8" w:rsidTr="00A810A4">
        <w:tc>
          <w:tcPr>
            <w:tcW w:w="2804" w:type="dxa"/>
            <w:vMerge/>
            <w:tcBorders>
              <w:top w:val="single" w:sz="4" w:space="0" w:color="auto"/>
              <w:left w:val="double" w:sz="4" w:space="0" w:color="auto"/>
              <w:bottom w:val="single" w:sz="4" w:space="0" w:color="auto"/>
              <w:right w:val="single" w:sz="4" w:space="0" w:color="auto"/>
            </w:tcBorders>
            <w:vAlign w:val="center"/>
            <w:hideMark/>
          </w:tcPr>
          <w:p w:rsidR="008625B8" w:rsidRPr="008625B8" w:rsidRDefault="008625B8" w:rsidP="008625B8">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8625B8">
            <w:pPr>
              <w:ind w:left="-567" w:right="-284" w:firstLine="284"/>
              <w:rPr>
                <w:sz w:val="18"/>
                <w:szCs w:val="18"/>
              </w:rPr>
            </w:pPr>
            <w:r w:rsidRPr="008625B8">
              <w:rPr>
                <w:sz w:val="18"/>
                <w:szCs w:val="18"/>
                <w:lang w:val="en-US"/>
              </w:rPr>
              <w:t>X</w:t>
            </w:r>
          </w:p>
        </w:tc>
        <w:tc>
          <w:tcPr>
            <w:tcW w:w="3083" w:type="dxa"/>
            <w:tcBorders>
              <w:top w:val="single" w:sz="4" w:space="0" w:color="auto"/>
              <w:left w:val="single" w:sz="4" w:space="0" w:color="auto"/>
              <w:bottom w:val="single" w:sz="4" w:space="0" w:color="auto"/>
              <w:right w:val="double" w:sz="4" w:space="0" w:color="auto"/>
            </w:tcBorders>
            <w:vAlign w:val="center"/>
            <w:hideMark/>
          </w:tcPr>
          <w:p w:rsidR="008625B8" w:rsidRPr="008625B8" w:rsidRDefault="008625B8" w:rsidP="008625B8">
            <w:pPr>
              <w:ind w:left="-567" w:right="-284" w:firstLine="284"/>
              <w:rPr>
                <w:sz w:val="18"/>
                <w:szCs w:val="18"/>
                <w:lang w:val="en-US"/>
              </w:rPr>
            </w:pPr>
            <w:r w:rsidRPr="008625B8">
              <w:rPr>
                <w:sz w:val="18"/>
                <w:szCs w:val="18"/>
                <w:lang w:val="en-US"/>
              </w:rPr>
              <w:t>Y</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center"/>
            <w:hideMark/>
          </w:tcPr>
          <w:p w:rsidR="008625B8" w:rsidRPr="008625B8" w:rsidRDefault="008625B8" w:rsidP="001D3C1F">
            <w:pPr>
              <w:ind w:left="0" w:right="-284" w:firstLine="284"/>
              <w:rPr>
                <w:sz w:val="18"/>
                <w:szCs w:val="18"/>
              </w:rPr>
            </w:pPr>
            <w:r w:rsidRPr="008625B8">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8625B8">
            <w:pPr>
              <w:ind w:left="-567" w:right="-284" w:firstLine="284"/>
              <w:rPr>
                <w:sz w:val="18"/>
                <w:szCs w:val="18"/>
              </w:rPr>
            </w:pPr>
            <w:r w:rsidRPr="008625B8">
              <w:rPr>
                <w:sz w:val="18"/>
                <w:szCs w:val="18"/>
              </w:rPr>
              <w:t>2</w:t>
            </w:r>
          </w:p>
        </w:tc>
        <w:tc>
          <w:tcPr>
            <w:tcW w:w="3083" w:type="dxa"/>
            <w:tcBorders>
              <w:top w:val="single" w:sz="4" w:space="0" w:color="auto"/>
              <w:left w:val="single" w:sz="4" w:space="0" w:color="auto"/>
              <w:bottom w:val="single" w:sz="4" w:space="0" w:color="auto"/>
              <w:right w:val="double" w:sz="4" w:space="0" w:color="auto"/>
            </w:tcBorders>
            <w:vAlign w:val="center"/>
            <w:hideMark/>
          </w:tcPr>
          <w:p w:rsidR="008625B8" w:rsidRPr="008625B8" w:rsidRDefault="008625B8" w:rsidP="008625B8">
            <w:pPr>
              <w:ind w:left="-567" w:right="-284" w:firstLine="284"/>
              <w:rPr>
                <w:sz w:val="18"/>
                <w:szCs w:val="18"/>
              </w:rPr>
            </w:pPr>
            <w:r w:rsidRPr="008625B8">
              <w:rPr>
                <w:sz w:val="18"/>
                <w:szCs w:val="18"/>
              </w:rPr>
              <w:t>3</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389867.16</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3348229.89</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389869.47</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3348231.23</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389857.29</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3348250.65</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389842.72</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3348273.88</w:t>
            </w:r>
          </w:p>
        </w:tc>
      </w:tr>
      <w:tr w:rsidR="008625B8" w:rsidRPr="008625B8" w:rsidTr="00A810A4">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389828.18</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3348297.07</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389800.81</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3348341.39</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389780.31</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3348334.72</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389778.61</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3348339.95</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389803.22</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3348347.96</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389806.93</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3348341.94</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389806.08</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3348341.42</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389832.00</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3348299.45</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389874.48</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3348231.71</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389877.13</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3348227.48</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389870.76</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3348223.48</w:t>
            </w:r>
          </w:p>
        </w:tc>
      </w:tr>
      <w:tr w:rsidR="008625B8" w:rsidRPr="008625B8" w:rsidTr="00A810A4">
        <w:tc>
          <w:tcPr>
            <w:tcW w:w="2804" w:type="dxa"/>
            <w:tcBorders>
              <w:top w:val="single" w:sz="4" w:space="0" w:color="auto"/>
              <w:left w:val="double" w:sz="4" w:space="0" w:color="auto"/>
              <w:bottom w:val="sing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389867.54</w:t>
            </w:r>
          </w:p>
        </w:tc>
        <w:tc>
          <w:tcPr>
            <w:tcW w:w="3083" w:type="dxa"/>
            <w:tcBorders>
              <w:top w:val="single" w:sz="4" w:space="0" w:color="auto"/>
              <w:left w:val="single" w:sz="4" w:space="0" w:color="auto"/>
              <w:bottom w:val="sing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3348229.19</w:t>
            </w:r>
          </w:p>
        </w:tc>
      </w:tr>
      <w:tr w:rsidR="008625B8" w:rsidRPr="008625B8" w:rsidTr="00A810A4">
        <w:tc>
          <w:tcPr>
            <w:tcW w:w="2804" w:type="dxa"/>
            <w:tcBorders>
              <w:top w:val="single" w:sz="4" w:space="0" w:color="auto"/>
              <w:left w:val="double" w:sz="4" w:space="0" w:color="auto"/>
              <w:bottom w:val="double" w:sz="4" w:space="0" w:color="auto"/>
              <w:right w:val="single" w:sz="4" w:space="0" w:color="auto"/>
            </w:tcBorders>
            <w:vAlign w:val="bottom"/>
            <w:hideMark/>
          </w:tcPr>
          <w:p w:rsidR="008625B8" w:rsidRPr="008625B8" w:rsidRDefault="008625B8" w:rsidP="001D3C1F">
            <w:pPr>
              <w:ind w:left="0" w:right="-284" w:firstLine="284"/>
              <w:rPr>
                <w:sz w:val="18"/>
                <w:szCs w:val="18"/>
              </w:rPr>
            </w:pPr>
            <w:r w:rsidRPr="008625B8">
              <w:rPr>
                <w:sz w:val="18"/>
                <w:szCs w:val="18"/>
              </w:rPr>
              <w:t>н1</w:t>
            </w:r>
          </w:p>
        </w:tc>
        <w:tc>
          <w:tcPr>
            <w:tcW w:w="3719" w:type="dxa"/>
            <w:tcBorders>
              <w:top w:val="single" w:sz="4" w:space="0" w:color="auto"/>
              <w:left w:val="single" w:sz="4" w:space="0" w:color="auto"/>
              <w:bottom w:val="double" w:sz="4" w:space="0" w:color="auto"/>
              <w:right w:val="sing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389867.16</w:t>
            </w:r>
          </w:p>
        </w:tc>
        <w:tc>
          <w:tcPr>
            <w:tcW w:w="3083" w:type="dxa"/>
            <w:tcBorders>
              <w:top w:val="single" w:sz="4" w:space="0" w:color="auto"/>
              <w:left w:val="single" w:sz="4" w:space="0" w:color="auto"/>
              <w:bottom w:val="double" w:sz="4" w:space="0" w:color="auto"/>
              <w:right w:val="double" w:sz="4" w:space="0" w:color="auto"/>
            </w:tcBorders>
            <w:vAlign w:val="bottom"/>
            <w:hideMark/>
          </w:tcPr>
          <w:p w:rsidR="008625B8" w:rsidRPr="008625B8" w:rsidRDefault="008625B8" w:rsidP="008625B8">
            <w:pPr>
              <w:ind w:left="-567" w:right="-284" w:firstLine="284"/>
              <w:rPr>
                <w:sz w:val="18"/>
                <w:szCs w:val="18"/>
              </w:rPr>
            </w:pPr>
            <w:r w:rsidRPr="008625B8">
              <w:rPr>
                <w:sz w:val="18"/>
                <w:szCs w:val="18"/>
              </w:rPr>
              <w:t>3348229.89</w:t>
            </w:r>
          </w:p>
        </w:tc>
      </w:tr>
    </w:tbl>
    <w:p w:rsidR="008625B8" w:rsidRPr="008625B8" w:rsidRDefault="008625B8" w:rsidP="008625B8">
      <w:pPr>
        <w:ind w:left="-567" w:right="-284" w:firstLine="284"/>
        <w:rPr>
          <w:sz w:val="18"/>
          <w:szCs w:val="18"/>
        </w:rPr>
      </w:pPr>
    </w:p>
    <w:tbl>
      <w:tblPr>
        <w:tblpPr w:leftFromText="180" w:rightFromText="180" w:vertAnchor="text" w:horzAnchor="margin" w:tblpY="-5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7761"/>
      </w:tblGrid>
      <w:tr w:rsidR="008625B8" w:rsidRPr="008625B8" w:rsidTr="00A810A4">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A810A4">
            <w:pPr>
              <w:ind w:left="0" w:firstLine="284"/>
              <w:rPr>
                <w:sz w:val="18"/>
                <w:szCs w:val="18"/>
              </w:rPr>
            </w:pPr>
            <w:r w:rsidRPr="008625B8">
              <w:rPr>
                <w:sz w:val="18"/>
                <w:szCs w:val="18"/>
              </w:rPr>
              <w:t>Площадь, кв.м.</w:t>
            </w:r>
          </w:p>
        </w:tc>
        <w:tc>
          <w:tcPr>
            <w:tcW w:w="7761"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A810A4">
            <w:pPr>
              <w:ind w:left="0" w:right="176" w:firstLine="284"/>
              <w:rPr>
                <w:sz w:val="18"/>
                <w:szCs w:val="18"/>
              </w:rPr>
            </w:pPr>
            <w:r w:rsidRPr="008625B8">
              <w:rPr>
                <w:sz w:val="18"/>
                <w:szCs w:val="18"/>
              </w:rPr>
              <w:t>Цель установления публичного сервитута</w:t>
            </w:r>
          </w:p>
        </w:tc>
      </w:tr>
      <w:tr w:rsidR="008625B8" w:rsidRPr="008625B8" w:rsidTr="00A810A4">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A810A4">
            <w:pPr>
              <w:ind w:left="0" w:firstLine="284"/>
              <w:rPr>
                <w:sz w:val="18"/>
                <w:szCs w:val="18"/>
              </w:rPr>
            </w:pPr>
            <w:r w:rsidRPr="008625B8">
              <w:rPr>
                <w:sz w:val="18"/>
                <w:szCs w:val="18"/>
              </w:rPr>
              <w:t>783м</w:t>
            </w:r>
            <w:r w:rsidRPr="008625B8">
              <w:rPr>
                <w:sz w:val="18"/>
                <w:szCs w:val="18"/>
                <w:vertAlign w:val="superscript"/>
              </w:rPr>
              <w:t>2</w:t>
            </w:r>
          </w:p>
        </w:tc>
        <w:tc>
          <w:tcPr>
            <w:tcW w:w="7761" w:type="dxa"/>
            <w:tcBorders>
              <w:top w:val="single" w:sz="4" w:space="0" w:color="auto"/>
              <w:left w:val="single" w:sz="4" w:space="0" w:color="auto"/>
              <w:bottom w:val="single" w:sz="4" w:space="0" w:color="auto"/>
              <w:right w:val="single" w:sz="4" w:space="0" w:color="auto"/>
            </w:tcBorders>
            <w:vAlign w:val="center"/>
            <w:hideMark/>
          </w:tcPr>
          <w:p w:rsidR="008625B8" w:rsidRPr="008625B8" w:rsidRDefault="008625B8" w:rsidP="00A810A4">
            <w:pPr>
              <w:ind w:left="0" w:right="176" w:firstLine="284"/>
              <w:rPr>
                <w:sz w:val="18"/>
                <w:szCs w:val="18"/>
              </w:rPr>
            </w:pPr>
            <w:r w:rsidRPr="008625B8">
              <w:rPr>
                <w:sz w:val="18"/>
                <w:szCs w:val="18"/>
              </w:rPr>
              <w:t xml:space="preserve">в целях строительства объекта электросетевого хозяйства: «КТП № 3653 250 </w:t>
            </w:r>
            <w:proofErr w:type="spellStart"/>
            <w:r w:rsidRPr="008625B8">
              <w:rPr>
                <w:sz w:val="18"/>
                <w:szCs w:val="18"/>
              </w:rPr>
              <w:t>кВА</w:t>
            </w:r>
            <w:proofErr w:type="spellEnd"/>
            <w:r w:rsidRPr="008625B8">
              <w:rPr>
                <w:sz w:val="18"/>
                <w:szCs w:val="18"/>
              </w:rPr>
              <w:t xml:space="preserve">, ВЛ 0,4 </w:t>
            </w:r>
            <w:proofErr w:type="spellStart"/>
            <w:r w:rsidRPr="008625B8">
              <w:rPr>
                <w:sz w:val="18"/>
                <w:szCs w:val="18"/>
              </w:rPr>
              <w:t>кВ</w:t>
            </w:r>
            <w:proofErr w:type="spellEnd"/>
            <w:r w:rsidRPr="008625B8">
              <w:rPr>
                <w:sz w:val="18"/>
                <w:szCs w:val="18"/>
              </w:rPr>
              <w:t xml:space="preserve"> п. Плишкино», необходимого для подключения (технологического присоединения) к сетям инженерно-технического обеспечения</w:t>
            </w:r>
          </w:p>
        </w:tc>
      </w:tr>
    </w:tbl>
    <w:p w:rsidR="008625B8" w:rsidRPr="008625B8" w:rsidRDefault="008625B8" w:rsidP="008625B8">
      <w:pPr>
        <w:ind w:left="-567" w:right="-284" w:firstLine="284"/>
        <w:rPr>
          <w:sz w:val="18"/>
          <w:szCs w:val="18"/>
        </w:rPr>
      </w:pPr>
    </w:p>
    <w:p w:rsidR="008625B8" w:rsidRPr="008625B8" w:rsidRDefault="008625B8" w:rsidP="008625B8">
      <w:pPr>
        <w:ind w:left="-567" w:right="-284" w:firstLine="284"/>
        <w:rPr>
          <w:sz w:val="18"/>
          <w:szCs w:val="18"/>
        </w:rPr>
      </w:pPr>
    </w:p>
    <w:p w:rsidR="008625B8" w:rsidRPr="008625B8" w:rsidRDefault="008625B8" w:rsidP="008625B8">
      <w:pPr>
        <w:ind w:left="-567" w:right="-284" w:firstLine="284"/>
        <w:rPr>
          <w:sz w:val="18"/>
          <w:szCs w:val="18"/>
        </w:rPr>
      </w:pPr>
    </w:p>
    <w:tbl>
      <w:tblPr>
        <w:tblW w:w="10263"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63"/>
      </w:tblGrid>
      <w:tr w:rsidR="008625B8" w:rsidRPr="008625B8" w:rsidTr="00F021F7">
        <w:trPr>
          <w:trHeight w:val="7902"/>
        </w:trPr>
        <w:tc>
          <w:tcPr>
            <w:tcW w:w="10263" w:type="dxa"/>
            <w:tcBorders>
              <w:top w:val="double" w:sz="4" w:space="0" w:color="auto"/>
              <w:left w:val="double" w:sz="4" w:space="0" w:color="auto"/>
              <w:bottom w:val="double" w:sz="4" w:space="0" w:color="auto"/>
              <w:right w:val="double" w:sz="4" w:space="0" w:color="auto"/>
            </w:tcBorders>
            <w:vAlign w:val="bottom"/>
          </w:tcPr>
          <w:p w:rsidR="008625B8" w:rsidRPr="008625B8" w:rsidRDefault="008625B8" w:rsidP="00F021F7">
            <w:pPr>
              <w:ind w:left="-567" w:right="-284" w:firstLine="284"/>
              <w:jc w:val="center"/>
              <w:rPr>
                <w:b/>
                <w:sz w:val="18"/>
                <w:szCs w:val="18"/>
              </w:rPr>
            </w:pPr>
            <w:r w:rsidRPr="008625B8">
              <w:rPr>
                <w:sz w:val="18"/>
                <w:szCs w:val="18"/>
              </w:rPr>
              <w:lastRenderedPageBreak/>
              <w:br w:type="page"/>
            </w:r>
            <w:r w:rsidRPr="008625B8">
              <w:rPr>
                <w:b/>
                <w:sz w:val="18"/>
                <w:szCs w:val="18"/>
              </w:rPr>
              <w:t>СХЕМА РАСПОЛОЖЕНИЯ  ГРАНИЦ  ПУБЛИЧНОГО СЕРВИТУТА</w:t>
            </w: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r w:rsidRPr="008625B8">
              <w:rPr>
                <w:noProof/>
                <w:sz w:val="18"/>
                <w:szCs w:val="18"/>
              </w:rPr>
              <w:drawing>
                <wp:anchor distT="0" distB="0" distL="114300" distR="114300" simplePos="0" relativeHeight="251678720" behindDoc="0" locked="0" layoutInCell="1" allowOverlap="1" wp14:anchorId="2FFE8B44" wp14:editId="53317682">
                  <wp:simplePos x="0" y="0"/>
                  <wp:positionH relativeFrom="column">
                    <wp:posOffset>880745</wp:posOffset>
                  </wp:positionH>
                  <wp:positionV relativeFrom="paragraph">
                    <wp:posOffset>1905</wp:posOffset>
                  </wp:positionV>
                  <wp:extent cx="4630420" cy="2750185"/>
                  <wp:effectExtent l="0" t="0" r="0" b="0"/>
                  <wp:wrapNone/>
                  <wp:docPr id="20" name="Рисунок 20"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арта ПС.b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0420" cy="2750185"/>
                          </a:xfrm>
                          <a:prstGeom prst="rect">
                            <a:avLst/>
                          </a:prstGeom>
                          <a:noFill/>
                        </pic:spPr>
                      </pic:pic>
                    </a:graphicData>
                  </a:graphic>
                  <wp14:sizeRelH relativeFrom="page">
                    <wp14:pctWidth>0</wp14:pctWidth>
                  </wp14:sizeRelH>
                  <wp14:sizeRelV relativeFrom="page">
                    <wp14:pctHeight>0</wp14:pctHeight>
                  </wp14:sizeRelV>
                </wp:anchor>
              </w:drawing>
            </w: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Pr="008625B8" w:rsidRDefault="008625B8" w:rsidP="008625B8">
            <w:pPr>
              <w:ind w:left="-567" w:right="-284" w:firstLine="284"/>
              <w:rPr>
                <w:b/>
                <w:sz w:val="18"/>
                <w:szCs w:val="18"/>
              </w:rPr>
            </w:pPr>
          </w:p>
          <w:p w:rsidR="008625B8" w:rsidRDefault="008625B8" w:rsidP="008625B8">
            <w:pPr>
              <w:ind w:left="-567" w:right="-284" w:firstLine="284"/>
              <w:rPr>
                <w:b/>
                <w:sz w:val="18"/>
                <w:szCs w:val="18"/>
              </w:rPr>
            </w:pPr>
          </w:p>
          <w:p w:rsidR="008625B8" w:rsidRPr="008625B8" w:rsidRDefault="008625B8" w:rsidP="00F37F95">
            <w:pPr>
              <w:ind w:left="34" w:right="-284" w:firstLine="284"/>
              <w:rPr>
                <w:b/>
                <w:sz w:val="18"/>
                <w:szCs w:val="18"/>
              </w:rPr>
            </w:pPr>
            <w:r w:rsidRPr="008625B8">
              <w:rPr>
                <w:b/>
                <w:sz w:val="18"/>
                <w:szCs w:val="18"/>
              </w:rPr>
              <w:t>Масштаб 1: 3000</w:t>
            </w:r>
          </w:p>
          <w:p w:rsidR="008625B8" w:rsidRPr="008625B8" w:rsidRDefault="008625B8" w:rsidP="008625B8">
            <w:pPr>
              <w:ind w:left="-567" w:right="-284" w:firstLine="284"/>
              <w:rPr>
                <w:b/>
                <w:sz w:val="18"/>
                <w:szCs w:val="18"/>
              </w:rPr>
            </w:pPr>
            <w:r w:rsidRPr="008625B8">
              <w:rPr>
                <w:b/>
                <w:bCs/>
                <w:sz w:val="18"/>
                <w:szCs w:val="18"/>
              </w:rPr>
              <w:t xml:space="preserve">            </w:t>
            </w:r>
          </w:p>
          <w:p w:rsidR="008625B8" w:rsidRPr="008625B8" w:rsidRDefault="008625B8" w:rsidP="008625B8">
            <w:pPr>
              <w:ind w:left="-567" w:right="-284" w:firstLine="284"/>
              <w:rPr>
                <w:b/>
                <w:bCs/>
                <w:sz w:val="18"/>
                <w:szCs w:val="18"/>
              </w:rPr>
            </w:pPr>
            <w:r w:rsidRPr="008625B8">
              <w:rPr>
                <w:b/>
                <w:bCs/>
                <w:sz w:val="18"/>
                <w:szCs w:val="18"/>
              </w:rPr>
              <w:t xml:space="preserve">        Условные обозначения: </w:t>
            </w:r>
          </w:p>
          <w:p w:rsidR="008625B8" w:rsidRPr="008625B8" w:rsidRDefault="008625B8" w:rsidP="008625B8">
            <w:pPr>
              <w:ind w:left="-567" w:right="-284" w:firstLine="284"/>
              <w:rPr>
                <w:sz w:val="18"/>
                <w:szCs w:val="18"/>
              </w:rPr>
            </w:pPr>
            <w:r w:rsidRPr="008625B8">
              <w:rPr>
                <w:bCs/>
                <w:iCs/>
                <w:sz w:val="18"/>
                <w:szCs w:val="18"/>
              </w:rPr>
              <w:t xml:space="preserve">         </w:t>
            </w:r>
            <w:r w:rsidRPr="008625B8">
              <w:rPr>
                <w:noProof/>
                <w:sz w:val="18"/>
                <w:szCs w:val="18"/>
              </w:rPr>
              <mc:AlternateContent>
                <mc:Choice Requires="wps">
                  <w:drawing>
                    <wp:anchor distT="0" distB="0" distL="114300" distR="114300" simplePos="0" relativeHeight="251679744" behindDoc="0" locked="0" layoutInCell="1" allowOverlap="1" wp14:anchorId="2B9C4C05" wp14:editId="261D19C9">
                      <wp:simplePos x="0" y="0"/>
                      <wp:positionH relativeFrom="column">
                        <wp:posOffset>296545</wp:posOffset>
                      </wp:positionH>
                      <wp:positionV relativeFrom="paragraph">
                        <wp:posOffset>38735</wp:posOffset>
                      </wp:positionV>
                      <wp:extent cx="161925" cy="95250"/>
                      <wp:effectExtent l="0" t="0" r="28575"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7BBEE58" id="Прямоугольник 19" o:spid="_x0000_s1026" style="position:absolute;margin-left:23.35pt;margin-top:3.05pt;width:12.7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XP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NxaJc9HAgAA&#10;TQQAAA4AAAAAAAAAAAAAAAAALgIAAGRycy9lMm9Eb2MueG1sUEsBAi0AFAAGAAgAAAAhAEVV4c/c&#10;AAAABgEAAA8AAAAAAAAAAAAAAAAAoQQAAGRycy9kb3ducmV2LnhtbFBLBQYAAAAABAAEAPMAAACq&#10;BQAAAAA=&#10;" strokecolor="#f06"/>
                  </w:pict>
                </mc:Fallback>
              </mc:AlternateContent>
            </w:r>
            <w:r w:rsidRPr="008625B8">
              <w:rPr>
                <w:sz w:val="18"/>
                <w:szCs w:val="18"/>
              </w:rPr>
              <w:t xml:space="preserve">      </w:t>
            </w:r>
            <w:r w:rsidRPr="008625B8">
              <w:rPr>
                <w:b/>
                <w:bCs/>
                <w:sz w:val="18"/>
                <w:szCs w:val="18"/>
              </w:rPr>
              <w:t>--</w:t>
            </w:r>
            <w:r w:rsidRPr="008625B8">
              <w:rPr>
                <w:sz w:val="18"/>
                <w:szCs w:val="18"/>
              </w:rPr>
              <w:t xml:space="preserve"> граница образуемой части  земельного участка (проектные границы публичного сервитута);</w:t>
            </w:r>
          </w:p>
          <w:p w:rsidR="008625B8" w:rsidRPr="008625B8" w:rsidRDefault="008625B8" w:rsidP="008625B8">
            <w:pPr>
              <w:ind w:left="-567" w:right="-284" w:firstLine="284"/>
              <w:rPr>
                <w:sz w:val="18"/>
                <w:szCs w:val="18"/>
              </w:rPr>
            </w:pPr>
            <w:r w:rsidRPr="008625B8">
              <w:rPr>
                <w:noProof/>
                <w:sz w:val="18"/>
                <w:szCs w:val="18"/>
              </w:rPr>
              <mc:AlternateContent>
                <mc:Choice Requires="wps">
                  <w:drawing>
                    <wp:anchor distT="0" distB="0" distL="114300" distR="114300" simplePos="0" relativeHeight="251681792" behindDoc="0" locked="0" layoutInCell="1" allowOverlap="1" wp14:anchorId="4572EFD0" wp14:editId="6566D674">
                      <wp:simplePos x="0" y="0"/>
                      <wp:positionH relativeFrom="column">
                        <wp:posOffset>294640</wp:posOffset>
                      </wp:positionH>
                      <wp:positionV relativeFrom="paragraph">
                        <wp:posOffset>33655</wp:posOffset>
                      </wp:positionV>
                      <wp:extent cx="161925" cy="95250"/>
                      <wp:effectExtent l="0" t="0" r="28575"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6F94A6D" id="Прямоугольник 18" o:spid="_x0000_s1026" style="position:absolute;margin-left:23.2pt;margin-top:2.65pt;width:12.7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WXgIAAIU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AOCn5ZeAgAAhQQAAA4AAAAAAAAAAAAAAAAALgIAAGRycy9lMm9Eb2Mu&#10;eG1sUEsBAi0AFAAGAAgAAAAhAI+hUBXdAAAABgEAAA8AAAAAAAAAAAAAAAAAuAQAAGRycy9kb3du&#10;cmV2LnhtbFBLBQYAAAAABAAEAPMAAADCBQAAAAA=&#10;" strokecolor="black [3213]" strokeweight="1pt"/>
                  </w:pict>
                </mc:Fallback>
              </mc:AlternateContent>
            </w:r>
            <w:r w:rsidRPr="008625B8">
              <w:rPr>
                <w:sz w:val="18"/>
                <w:szCs w:val="18"/>
              </w:rPr>
              <w:t xml:space="preserve">               -- граница земельного участка, сведения о котором внесены в ЕГРН;</w:t>
            </w:r>
          </w:p>
          <w:p w:rsidR="008625B8" w:rsidRPr="008625B8" w:rsidRDefault="008625B8" w:rsidP="008625B8">
            <w:pPr>
              <w:ind w:left="-567" w:right="-284" w:firstLine="284"/>
              <w:rPr>
                <w:sz w:val="18"/>
                <w:szCs w:val="18"/>
              </w:rPr>
            </w:pPr>
            <w:r w:rsidRPr="008625B8">
              <w:rPr>
                <w:sz w:val="18"/>
                <w:szCs w:val="18"/>
              </w:rPr>
              <w:t xml:space="preserve">        38:36:000016:2893 – кадастровый номер земельного участка;</w:t>
            </w:r>
          </w:p>
          <w:p w:rsidR="008625B8" w:rsidRPr="008625B8" w:rsidRDefault="008625B8" w:rsidP="008625B8">
            <w:pPr>
              <w:ind w:left="-567" w:right="-284" w:firstLine="284"/>
              <w:rPr>
                <w:sz w:val="18"/>
                <w:szCs w:val="18"/>
              </w:rPr>
            </w:pPr>
            <w:r w:rsidRPr="008625B8">
              <w:rPr>
                <w:i/>
                <w:sz w:val="18"/>
                <w:szCs w:val="18"/>
              </w:rPr>
              <w:t xml:space="preserve">      </w:t>
            </w:r>
            <w:r w:rsidRPr="008625B8">
              <w:rPr>
                <w:b/>
                <w:i/>
                <w:sz w:val="18"/>
                <w:szCs w:val="18"/>
              </w:rPr>
              <w:t xml:space="preserve">  38:36:000016 </w:t>
            </w:r>
            <w:r w:rsidRPr="008625B8">
              <w:rPr>
                <w:b/>
                <w:sz w:val="18"/>
                <w:szCs w:val="18"/>
              </w:rPr>
              <w:t xml:space="preserve"> </w:t>
            </w:r>
            <w:r w:rsidRPr="008625B8">
              <w:rPr>
                <w:sz w:val="18"/>
                <w:szCs w:val="18"/>
              </w:rPr>
              <w:t xml:space="preserve">– кадастровый номер квартала  </w:t>
            </w:r>
          </w:p>
          <w:p w:rsidR="008625B8" w:rsidRPr="008625B8" w:rsidRDefault="008625B8" w:rsidP="008625B8">
            <w:pPr>
              <w:ind w:left="-567" w:right="-284" w:firstLine="284"/>
              <w:rPr>
                <w:sz w:val="18"/>
                <w:szCs w:val="18"/>
              </w:rPr>
            </w:pPr>
            <w:r w:rsidRPr="008625B8">
              <w:rPr>
                <w:noProof/>
                <w:sz w:val="18"/>
                <w:szCs w:val="18"/>
              </w:rPr>
              <mc:AlternateContent>
                <mc:Choice Requires="wps">
                  <w:drawing>
                    <wp:anchor distT="0" distB="0" distL="114300" distR="114300" simplePos="0" relativeHeight="251680768" behindDoc="0" locked="0" layoutInCell="1" allowOverlap="1" wp14:anchorId="353DFC74" wp14:editId="260ABF97">
                      <wp:simplePos x="0" y="0"/>
                      <wp:positionH relativeFrom="column">
                        <wp:posOffset>294640</wp:posOffset>
                      </wp:positionH>
                      <wp:positionV relativeFrom="paragraph">
                        <wp:posOffset>46990</wp:posOffset>
                      </wp:positionV>
                      <wp:extent cx="63500" cy="46355"/>
                      <wp:effectExtent l="0" t="0" r="12700" b="10795"/>
                      <wp:wrapNone/>
                      <wp:docPr id="17"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C3B9B06" id="Овал 17" o:spid="_x0000_s1026" style="position:absolute;margin-left:23.2pt;margin-top:3.7pt;width:5pt;height:3.6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oviuDiQCAAA6BAAADgAAAAAAAAAAAAAAAAAuAgAAZHJzL2Uyb0RvYy54bWxQ&#10;SwECLQAUAAYACAAAACEACLhZC9oAAAAGAQAADwAAAAAAAAAAAAAAAAB+BAAAZHJzL2Rvd25yZXYu&#10;eG1sUEsFBgAAAAAEAAQA8wAAAIUFAAAAAA==&#10;" fillcolor="black"/>
                  </w:pict>
                </mc:Fallback>
              </mc:AlternateContent>
            </w:r>
            <w:r w:rsidRPr="008625B8">
              <w:rPr>
                <w:sz w:val="18"/>
                <w:szCs w:val="18"/>
              </w:rPr>
              <w:t xml:space="preserve">            н1 – поворотная точка     </w:t>
            </w:r>
          </w:p>
          <w:p w:rsidR="008625B8" w:rsidRPr="008625B8" w:rsidRDefault="008625B8" w:rsidP="008625B8">
            <w:pPr>
              <w:ind w:left="-567" w:right="-284" w:firstLine="284"/>
              <w:rPr>
                <w:sz w:val="18"/>
                <w:szCs w:val="18"/>
              </w:rPr>
            </w:pPr>
          </w:p>
        </w:tc>
      </w:tr>
    </w:tbl>
    <w:p w:rsidR="008625B8" w:rsidRPr="008625B8" w:rsidRDefault="008625B8" w:rsidP="008625B8">
      <w:pPr>
        <w:ind w:left="-567" w:right="-284" w:firstLine="284"/>
        <w:rPr>
          <w:sz w:val="18"/>
          <w:szCs w:val="18"/>
        </w:rPr>
      </w:pPr>
      <w:r w:rsidRPr="008625B8">
        <w:rPr>
          <w:sz w:val="18"/>
          <w:szCs w:val="18"/>
        </w:rPr>
        <w:t xml:space="preserve">Заместитель Мэра по жизнеобеспечению                                                           Ю.Р. </w:t>
      </w:r>
      <w:proofErr w:type="spellStart"/>
      <w:r w:rsidRPr="008625B8">
        <w:rPr>
          <w:sz w:val="18"/>
          <w:szCs w:val="18"/>
        </w:rPr>
        <w:t>Витер</w:t>
      </w:r>
      <w:proofErr w:type="spellEnd"/>
    </w:p>
    <w:p w:rsidR="006C5E03" w:rsidRDefault="006C5E03" w:rsidP="00224D5F">
      <w:pPr>
        <w:ind w:left="-567" w:right="-284" w:firstLine="284"/>
        <w:jc w:val="center"/>
        <w:rPr>
          <w:b/>
          <w:sz w:val="18"/>
          <w:szCs w:val="18"/>
        </w:rPr>
      </w:pPr>
    </w:p>
    <w:p w:rsidR="00224D5F" w:rsidRPr="00224D5F" w:rsidRDefault="00224D5F" w:rsidP="00224D5F">
      <w:pPr>
        <w:ind w:left="-567" w:right="-284" w:firstLine="284"/>
        <w:jc w:val="center"/>
        <w:rPr>
          <w:b/>
          <w:sz w:val="18"/>
          <w:szCs w:val="18"/>
        </w:rPr>
      </w:pPr>
      <w:r w:rsidRPr="00224D5F">
        <w:rPr>
          <w:b/>
          <w:sz w:val="18"/>
          <w:szCs w:val="18"/>
        </w:rPr>
        <w:t>Сообщение о возможном установлении публичного сервитута на земельном участке согласно прилагаемой схеме.</w:t>
      </w:r>
    </w:p>
    <w:p w:rsidR="00224D5F" w:rsidRPr="00224D5F" w:rsidRDefault="00224D5F" w:rsidP="00224D5F">
      <w:pPr>
        <w:ind w:left="-567" w:right="-284" w:firstLine="284"/>
        <w:jc w:val="center"/>
        <w:rPr>
          <w:b/>
          <w:sz w:val="18"/>
          <w:szCs w:val="18"/>
        </w:rPr>
      </w:pPr>
    </w:p>
    <w:p w:rsidR="00224D5F" w:rsidRPr="00224D5F" w:rsidRDefault="00224D5F" w:rsidP="00224D5F">
      <w:pPr>
        <w:ind w:left="-567" w:right="-284" w:firstLine="284"/>
        <w:rPr>
          <w:sz w:val="18"/>
          <w:szCs w:val="18"/>
        </w:rPr>
      </w:pPr>
      <w:r w:rsidRPr="00224D5F">
        <w:rPr>
          <w:sz w:val="18"/>
          <w:szCs w:val="18"/>
        </w:rPr>
        <w:t>1.</w:t>
      </w:r>
      <w:r w:rsidRPr="00224D5F">
        <w:rPr>
          <w:sz w:val="18"/>
          <w:szCs w:val="18"/>
        </w:rPr>
        <w:tab/>
        <w:t xml:space="preserve"> </w:t>
      </w:r>
      <w:proofErr w:type="gramStart"/>
      <w:r w:rsidRPr="00224D5F">
        <w:rPr>
          <w:sz w:val="18"/>
          <w:szCs w:val="18"/>
        </w:rPr>
        <w:t>Орган</w:t>
      </w:r>
      <w:proofErr w:type="gramEnd"/>
      <w:r w:rsidRPr="00224D5F">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24D5F" w:rsidRPr="00224D5F" w:rsidRDefault="00224D5F" w:rsidP="00224D5F">
      <w:pPr>
        <w:ind w:left="-567" w:right="-284" w:firstLine="284"/>
        <w:rPr>
          <w:sz w:val="18"/>
          <w:szCs w:val="18"/>
        </w:rPr>
      </w:pPr>
      <w:r w:rsidRPr="00224D5F">
        <w:rPr>
          <w:sz w:val="18"/>
          <w:szCs w:val="18"/>
        </w:rPr>
        <w:t>2.</w:t>
      </w:r>
      <w:r w:rsidRPr="00224D5F">
        <w:rPr>
          <w:sz w:val="18"/>
          <w:szCs w:val="18"/>
        </w:rPr>
        <w:tab/>
        <w:t xml:space="preserve"> Цель установления публичного сервитута: строительство объекта электросетевого хозяйства: «КТП 10/0,4 </w:t>
      </w:r>
      <w:proofErr w:type="spellStart"/>
      <w:r w:rsidRPr="00224D5F">
        <w:rPr>
          <w:sz w:val="18"/>
          <w:szCs w:val="18"/>
        </w:rPr>
        <w:t>кВ</w:t>
      </w:r>
      <w:proofErr w:type="spellEnd"/>
      <w:r w:rsidRPr="00224D5F">
        <w:rPr>
          <w:sz w:val="18"/>
          <w:szCs w:val="18"/>
        </w:rPr>
        <w:t xml:space="preserve"> № 1-2351 с ВЛ 0,4 </w:t>
      </w:r>
      <w:proofErr w:type="spellStart"/>
      <w:r w:rsidRPr="00224D5F">
        <w:rPr>
          <w:sz w:val="18"/>
          <w:szCs w:val="18"/>
        </w:rPr>
        <w:t>кВ</w:t>
      </w:r>
      <w:proofErr w:type="spellEnd"/>
      <w:r w:rsidRPr="00224D5F">
        <w:rPr>
          <w:sz w:val="18"/>
          <w:szCs w:val="18"/>
        </w:rPr>
        <w:t xml:space="preserve"> и линейным ответвлением от ВЛ 10 </w:t>
      </w:r>
      <w:proofErr w:type="spellStart"/>
      <w:r w:rsidRPr="00224D5F">
        <w:rPr>
          <w:sz w:val="18"/>
          <w:szCs w:val="18"/>
        </w:rPr>
        <w:t>кВ</w:t>
      </w:r>
      <w:proofErr w:type="spellEnd"/>
      <w:r w:rsidRPr="00224D5F">
        <w:rPr>
          <w:sz w:val="18"/>
          <w:szCs w:val="18"/>
        </w:rPr>
        <w:t xml:space="preserve"> </w:t>
      </w:r>
      <w:proofErr w:type="spellStart"/>
      <w:r w:rsidRPr="00224D5F">
        <w:rPr>
          <w:sz w:val="18"/>
          <w:szCs w:val="18"/>
        </w:rPr>
        <w:t>Карлук</w:t>
      </w:r>
      <w:proofErr w:type="spellEnd"/>
      <w:r w:rsidRPr="00224D5F">
        <w:rPr>
          <w:sz w:val="18"/>
          <w:szCs w:val="18"/>
        </w:rPr>
        <w:t>-Хомутово Б»,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224D5F" w:rsidRPr="00224D5F" w:rsidRDefault="00224D5F" w:rsidP="00224D5F">
      <w:pPr>
        <w:ind w:left="-567" w:right="-284" w:firstLine="284"/>
        <w:rPr>
          <w:sz w:val="18"/>
          <w:szCs w:val="18"/>
        </w:rPr>
      </w:pPr>
      <w:r w:rsidRPr="00224D5F">
        <w:rPr>
          <w:sz w:val="18"/>
          <w:szCs w:val="18"/>
        </w:rPr>
        <w:t>3.</w:t>
      </w:r>
      <w:r w:rsidRPr="00224D5F">
        <w:rPr>
          <w:sz w:val="18"/>
          <w:szCs w:val="18"/>
        </w:rPr>
        <w:tab/>
        <w:t>Публичный сервитут площадью 1173 кв.м., расположен на части земельного участ</w:t>
      </w:r>
      <w:r w:rsidR="00560566">
        <w:rPr>
          <w:sz w:val="18"/>
          <w:szCs w:val="18"/>
        </w:rPr>
        <w:t>ка с кадастровым номером 38:06:</w:t>
      </w:r>
      <w:r w:rsidRPr="00224D5F">
        <w:rPr>
          <w:sz w:val="18"/>
          <w:szCs w:val="18"/>
        </w:rPr>
        <w:t>100922:5924 по адресу: Иркутская область, Иркутский район, д. Куда, в границах согласно приложению 1.</w:t>
      </w:r>
    </w:p>
    <w:p w:rsidR="00224D5F" w:rsidRPr="00224D5F" w:rsidRDefault="00224D5F" w:rsidP="00224D5F">
      <w:pPr>
        <w:ind w:left="-567" w:right="-284" w:firstLine="284"/>
        <w:rPr>
          <w:sz w:val="18"/>
          <w:szCs w:val="18"/>
        </w:rPr>
      </w:pPr>
      <w:r w:rsidRPr="00224D5F">
        <w:rPr>
          <w:sz w:val="18"/>
          <w:szCs w:val="18"/>
        </w:rPr>
        <w:t>4.</w:t>
      </w:r>
      <w:r w:rsidRPr="00224D5F">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224D5F">
        <w:rPr>
          <w:sz w:val="18"/>
          <w:szCs w:val="18"/>
        </w:rPr>
        <w:t>каб</w:t>
      </w:r>
      <w:proofErr w:type="spellEnd"/>
      <w:r w:rsidRPr="00224D5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24D5F" w:rsidRPr="00224D5F" w:rsidRDefault="00224D5F" w:rsidP="00224D5F">
      <w:pPr>
        <w:ind w:left="-567" w:right="-284" w:firstLine="284"/>
        <w:rPr>
          <w:sz w:val="18"/>
          <w:szCs w:val="18"/>
        </w:rPr>
      </w:pPr>
      <w:r w:rsidRPr="00224D5F">
        <w:rPr>
          <w:sz w:val="18"/>
          <w:szCs w:val="18"/>
        </w:rPr>
        <w:t>5.</w:t>
      </w:r>
      <w:r w:rsidRPr="00224D5F">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24D5F" w:rsidRPr="00224D5F" w:rsidRDefault="00224D5F" w:rsidP="00224D5F">
      <w:pPr>
        <w:ind w:left="-567" w:right="-284" w:firstLine="284"/>
        <w:rPr>
          <w:sz w:val="18"/>
          <w:szCs w:val="18"/>
        </w:rPr>
      </w:pPr>
      <w:r w:rsidRPr="00224D5F">
        <w:rPr>
          <w:sz w:val="18"/>
          <w:szCs w:val="18"/>
        </w:rPr>
        <w:t>6.</w:t>
      </w:r>
      <w:r w:rsidRPr="00224D5F">
        <w:rPr>
          <w:sz w:val="18"/>
          <w:szCs w:val="18"/>
        </w:rPr>
        <w:tab/>
        <w:t xml:space="preserve">Публичный сервитут необходим для строительства объекта электросетевого хозяйства: «КТП 10/0,4 </w:t>
      </w:r>
      <w:proofErr w:type="spellStart"/>
      <w:r w:rsidRPr="00224D5F">
        <w:rPr>
          <w:sz w:val="18"/>
          <w:szCs w:val="18"/>
        </w:rPr>
        <w:t>кВ</w:t>
      </w:r>
      <w:proofErr w:type="spellEnd"/>
      <w:r w:rsidRPr="00224D5F">
        <w:rPr>
          <w:sz w:val="18"/>
          <w:szCs w:val="18"/>
        </w:rPr>
        <w:t xml:space="preserve"> № 1-2351 с ВЛ 0,4 </w:t>
      </w:r>
      <w:proofErr w:type="spellStart"/>
      <w:r w:rsidRPr="00224D5F">
        <w:rPr>
          <w:sz w:val="18"/>
          <w:szCs w:val="18"/>
        </w:rPr>
        <w:t>кВ</w:t>
      </w:r>
      <w:proofErr w:type="spellEnd"/>
      <w:r w:rsidRPr="00224D5F">
        <w:rPr>
          <w:sz w:val="18"/>
          <w:szCs w:val="18"/>
        </w:rPr>
        <w:t xml:space="preserve"> и линейным ответвлением от ВЛ 10 </w:t>
      </w:r>
      <w:proofErr w:type="spellStart"/>
      <w:r w:rsidRPr="00224D5F">
        <w:rPr>
          <w:sz w:val="18"/>
          <w:szCs w:val="18"/>
        </w:rPr>
        <w:t>кВ</w:t>
      </w:r>
      <w:proofErr w:type="spellEnd"/>
      <w:r w:rsidRPr="00224D5F">
        <w:rPr>
          <w:sz w:val="18"/>
          <w:szCs w:val="18"/>
        </w:rPr>
        <w:t xml:space="preserve"> </w:t>
      </w:r>
      <w:proofErr w:type="spellStart"/>
      <w:r w:rsidRPr="00224D5F">
        <w:rPr>
          <w:sz w:val="18"/>
          <w:szCs w:val="18"/>
        </w:rPr>
        <w:t>Карлук</w:t>
      </w:r>
      <w:proofErr w:type="spellEnd"/>
      <w:r w:rsidRPr="00224D5F">
        <w:rPr>
          <w:sz w:val="18"/>
          <w:szCs w:val="18"/>
        </w:rPr>
        <w:t>-Хомутово Б», необходимого для подключения (технологического присоединения) к сетям инженерно-технического обеспечения.</w:t>
      </w:r>
    </w:p>
    <w:p w:rsidR="00224D5F" w:rsidRPr="00224D5F" w:rsidRDefault="00224D5F" w:rsidP="00224D5F">
      <w:pPr>
        <w:ind w:left="-567" w:right="-284" w:firstLine="284"/>
        <w:rPr>
          <w:sz w:val="18"/>
          <w:szCs w:val="18"/>
        </w:rPr>
      </w:pPr>
      <w:r w:rsidRPr="00224D5F">
        <w:rPr>
          <w:sz w:val="18"/>
          <w:szCs w:val="18"/>
        </w:rPr>
        <w:t>7.</w:t>
      </w:r>
      <w:r w:rsidRPr="00224D5F">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24D5F" w:rsidRPr="00224D5F" w:rsidRDefault="00224D5F" w:rsidP="00224D5F">
      <w:pPr>
        <w:ind w:left="-567" w:right="-284" w:firstLine="284"/>
        <w:rPr>
          <w:sz w:val="18"/>
          <w:szCs w:val="18"/>
        </w:rPr>
      </w:pPr>
      <w:r w:rsidRPr="00224D5F">
        <w:rPr>
          <w:sz w:val="18"/>
          <w:szCs w:val="18"/>
        </w:rPr>
        <w:t>8.</w:t>
      </w:r>
      <w:r w:rsidRPr="00224D5F">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224D5F" w:rsidRPr="00224D5F" w:rsidRDefault="00224D5F" w:rsidP="00224D5F">
      <w:pPr>
        <w:ind w:left="-567" w:right="-284" w:firstLine="284"/>
        <w:rPr>
          <w:sz w:val="18"/>
          <w:szCs w:val="18"/>
        </w:rPr>
      </w:pPr>
      <w:r w:rsidRPr="00224D5F">
        <w:rPr>
          <w:sz w:val="18"/>
          <w:szCs w:val="18"/>
        </w:rPr>
        <w:tab/>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24D5F" w:rsidRPr="00224D5F" w:rsidRDefault="00224D5F" w:rsidP="00224D5F">
      <w:pPr>
        <w:ind w:left="-567" w:right="-284" w:firstLine="284"/>
        <w:rPr>
          <w:sz w:val="18"/>
          <w:szCs w:val="18"/>
        </w:rPr>
      </w:pPr>
      <w:r w:rsidRPr="00224D5F">
        <w:rPr>
          <w:sz w:val="18"/>
          <w:szCs w:val="18"/>
        </w:rPr>
        <w:lastRenderedPageBreak/>
        <w:t>9.</w:t>
      </w:r>
      <w:r w:rsidRPr="00224D5F">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224D5F" w:rsidRPr="00224D5F" w:rsidRDefault="00224D5F" w:rsidP="00224D5F">
      <w:pPr>
        <w:ind w:left="-567" w:right="-284" w:firstLine="284"/>
        <w:rPr>
          <w:sz w:val="18"/>
          <w:szCs w:val="18"/>
        </w:rPr>
      </w:pPr>
      <w:r w:rsidRPr="00224D5F">
        <w:rPr>
          <w:sz w:val="18"/>
          <w:szCs w:val="18"/>
        </w:rPr>
        <w:tab/>
      </w:r>
    </w:p>
    <w:p w:rsidR="00224D5F" w:rsidRPr="00224D5F" w:rsidRDefault="00224D5F" w:rsidP="00224D5F">
      <w:pPr>
        <w:ind w:left="-567" w:right="-284" w:firstLine="284"/>
        <w:rPr>
          <w:sz w:val="18"/>
          <w:szCs w:val="18"/>
        </w:rPr>
      </w:pPr>
    </w:p>
    <w:p w:rsidR="00224D5F" w:rsidRDefault="00224D5F" w:rsidP="00224D5F">
      <w:pPr>
        <w:ind w:left="-567" w:right="-284" w:firstLine="284"/>
        <w:jc w:val="right"/>
        <w:rPr>
          <w:sz w:val="18"/>
          <w:szCs w:val="18"/>
        </w:rPr>
      </w:pPr>
      <w:r w:rsidRPr="00224D5F">
        <w:rPr>
          <w:sz w:val="18"/>
          <w:szCs w:val="18"/>
        </w:rPr>
        <w:t xml:space="preserve">Председатель Комитета                                                                      М.П. </w:t>
      </w:r>
      <w:proofErr w:type="spellStart"/>
      <w:r w:rsidRPr="00224D5F">
        <w:rPr>
          <w:sz w:val="18"/>
          <w:szCs w:val="18"/>
        </w:rPr>
        <w:t>Халтаева</w:t>
      </w:r>
      <w:proofErr w:type="spellEnd"/>
      <w:r w:rsidRPr="00224D5F">
        <w:rPr>
          <w:sz w:val="18"/>
          <w:szCs w:val="18"/>
        </w:rPr>
        <w:t xml:space="preserve">   </w:t>
      </w:r>
    </w:p>
    <w:p w:rsidR="00224D5F" w:rsidRDefault="00224D5F" w:rsidP="00224D5F">
      <w:pPr>
        <w:ind w:left="-567" w:right="-284" w:firstLine="284"/>
        <w:jc w:val="right"/>
        <w:rPr>
          <w:sz w:val="18"/>
          <w:szCs w:val="18"/>
        </w:rPr>
      </w:pPr>
    </w:p>
    <w:p w:rsidR="00224D5F" w:rsidRPr="00224D5F" w:rsidRDefault="00224D5F" w:rsidP="00224D5F">
      <w:pPr>
        <w:ind w:left="-567" w:right="-284" w:firstLine="284"/>
        <w:jc w:val="right"/>
        <w:rPr>
          <w:sz w:val="18"/>
          <w:szCs w:val="18"/>
        </w:rPr>
      </w:pPr>
      <w:r w:rsidRPr="00224D5F">
        <w:rPr>
          <w:sz w:val="18"/>
          <w:szCs w:val="18"/>
        </w:rPr>
        <w:t xml:space="preserve">   </w:t>
      </w:r>
    </w:p>
    <w:p w:rsidR="00224D5F" w:rsidRPr="00224D5F" w:rsidRDefault="00224D5F" w:rsidP="00224D5F">
      <w:pPr>
        <w:ind w:left="-567" w:right="-284" w:firstLine="284"/>
        <w:jc w:val="right"/>
        <w:rPr>
          <w:sz w:val="18"/>
          <w:szCs w:val="18"/>
        </w:rPr>
      </w:pPr>
      <w:r w:rsidRPr="00224D5F">
        <w:rPr>
          <w:sz w:val="18"/>
          <w:szCs w:val="18"/>
        </w:rPr>
        <w:t xml:space="preserve">                                                                                           Приложение № 1 к</w:t>
      </w:r>
    </w:p>
    <w:p w:rsidR="00224D5F" w:rsidRPr="00224D5F" w:rsidRDefault="00224D5F" w:rsidP="00224D5F">
      <w:pPr>
        <w:ind w:left="-567" w:right="-284" w:firstLine="284"/>
        <w:jc w:val="right"/>
        <w:rPr>
          <w:sz w:val="18"/>
          <w:szCs w:val="18"/>
        </w:rPr>
      </w:pPr>
      <w:r w:rsidRPr="00224D5F">
        <w:rPr>
          <w:sz w:val="18"/>
          <w:szCs w:val="18"/>
        </w:rPr>
        <w:t xml:space="preserve">                                                                                                                              Постановлению Администрации</w:t>
      </w:r>
    </w:p>
    <w:p w:rsidR="00224D5F" w:rsidRPr="00224D5F" w:rsidRDefault="00224D5F" w:rsidP="00224D5F">
      <w:pPr>
        <w:ind w:left="-567" w:right="-284" w:firstLine="284"/>
        <w:jc w:val="right"/>
        <w:rPr>
          <w:sz w:val="18"/>
          <w:szCs w:val="18"/>
        </w:rPr>
      </w:pPr>
      <w:r w:rsidRPr="00224D5F">
        <w:rPr>
          <w:sz w:val="18"/>
          <w:szCs w:val="18"/>
        </w:rPr>
        <w:t xml:space="preserve">                                                                                                           муниципального образования</w:t>
      </w:r>
    </w:p>
    <w:p w:rsidR="00224D5F" w:rsidRPr="00224D5F" w:rsidRDefault="00224D5F" w:rsidP="00224D5F">
      <w:pPr>
        <w:ind w:left="-567" w:right="-284" w:firstLine="284"/>
        <w:jc w:val="right"/>
        <w:rPr>
          <w:sz w:val="18"/>
          <w:szCs w:val="18"/>
        </w:rPr>
      </w:pPr>
      <w:r w:rsidRPr="00224D5F">
        <w:rPr>
          <w:sz w:val="18"/>
          <w:szCs w:val="18"/>
        </w:rPr>
        <w:t xml:space="preserve">                                                                                          Иркутского района</w:t>
      </w:r>
    </w:p>
    <w:p w:rsidR="00224D5F" w:rsidRPr="00224D5F" w:rsidRDefault="00224D5F" w:rsidP="00224D5F">
      <w:pPr>
        <w:ind w:left="-567" w:right="-284" w:firstLine="284"/>
        <w:jc w:val="right"/>
        <w:rPr>
          <w:sz w:val="18"/>
          <w:szCs w:val="18"/>
        </w:rPr>
      </w:pPr>
      <w:r w:rsidRPr="00224D5F">
        <w:rPr>
          <w:sz w:val="18"/>
          <w:szCs w:val="18"/>
        </w:rPr>
        <w:t xml:space="preserve">                                                                                                            №____ от   «__»______ 2023 г.</w:t>
      </w:r>
    </w:p>
    <w:p w:rsidR="00224D5F" w:rsidRPr="00224D5F" w:rsidRDefault="00224D5F" w:rsidP="00224D5F">
      <w:pPr>
        <w:ind w:left="-567" w:right="-284" w:firstLine="284"/>
        <w:rPr>
          <w:sz w:val="18"/>
          <w:szCs w:val="18"/>
          <w:u w:val="single"/>
        </w:rPr>
      </w:pPr>
    </w:p>
    <w:p w:rsidR="00224D5F" w:rsidRPr="00224D5F" w:rsidRDefault="00224D5F" w:rsidP="00224D5F">
      <w:pPr>
        <w:ind w:left="-567" w:right="-284" w:firstLine="284"/>
        <w:rPr>
          <w:sz w:val="18"/>
          <w:szCs w:val="18"/>
          <w:u w:val="single"/>
        </w:rPr>
      </w:pPr>
    </w:p>
    <w:p w:rsidR="00224D5F" w:rsidRPr="00224D5F" w:rsidRDefault="00224D5F" w:rsidP="00224D5F">
      <w:pPr>
        <w:ind w:left="-567" w:right="-284" w:firstLine="284"/>
        <w:jc w:val="center"/>
        <w:rPr>
          <w:b/>
          <w:sz w:val="18"/>
          <w:szCs w:val="18"/>
        </w:rPr>
      </w:pPr>
      <w:r w:rsidRPr="00224D5F">
        <w:rPr>
          <w:b/>
          <w:sz w:val="18"/>
          <w:szCs w:val="18"/>
        </w:rPr>
        <w:t>СХЕМА РАСПОЛОЖЕНИЯ  ГРАНИЦ  ПУБЛИЧНОГО СЕРВИТУТА</w:t>
      </w:r>
    </w:p>
    <w:tbl>
      <w:tblPr>
        <w:tblW w:w="10065"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3263"/>
        <w:gridCol w:w="3719"/>
        <w:gridCol w:w="3083"/>
      </w:tblGrid>
      <w:tr w:rsidR="00224D5F" w:rsidRPr="00224D5F" w:rsidTr="00224D5F">
        <w:tc>
          <w:tcPr>
            <w:tcW w:w="10065" w:type="dxa"/>
            <w:gridSpan w:val="3"/>
            <w:tcBorders>
              <w:top w:val="double" w:sz="4" w:space="0" w:color="auto"/>
              <w:left w:val="double" w:sz="4" w:space="0" w:color="auto"/>
              <w:bottom w:val="single" w:sz="4" w:space="0" w:color="auto"/>
              <w:right w:val="double" w:sz="4" w:space="0" w:color="auto"/>
            </w:tcBorders>
            <w:hideMark/>
          </w:tcPr>
          <w:p w:rsidR="00224D5F" w:rsidRPr="00224D5F" w:rsidRDefault="00224D5F" w:rsidP="001D3C1F">
            <w:pPr>
              <w:ind w:left="33" w:right="-284" w:firstLine="284"/>
              <w:rPr>
                <w:sz w:val="18"/>
                <w:szCs w:val="18"/>
              </w:rPr>
            </w:pPr>
            <w:r w:rsidRPr="00224D5F">
              <w:rPr>
                <w:sz w:val="18"/>
                <w:szCs w:val="18"/>
              </w:rPr>
              <w:t>Площадь  устанавливаемого публичного сервитута – 1173 м</w:t>
            </w:r>
            <w:proofErr w:type="gramStart"/>
            <w:r w:rsidRPr="00224D5F">
              <w:rPr>
                <w:sz w:val="18"/>
                <w:szCs w:val="18"/>
                <w:vertAlign w:val="superscript"/>
              </w:rPr>
              <w:t>2</w:t>
            </w:r>
            <w:proofErr w:type="gramEnd"/>
          </w:p>
        </w:tc>
      </w:tr>
      <w:tr w:rsidR="00224D5F" w:rsidRPr="00224D5F" w:rsidTr="00224D5F">
        <w:tc>
          <w:tcPr>
            <w:tcW w:w="10065" w:type="dxa"/>
            <w:gridSpan w:val="3"/>
            <w:tcBorders>
              <w:top w:val="single" w:sz="4" w:space="0" w:color="auto"/>
              <w:left w:val="double" w:sz="4" w:space="0" w:color="auto"/>
              <w:bottom w:val="single" w:sz="4" w:space="0" w:color="auto"/>
              <w:right w:val="double" w:sz="4" w:space="0" w:color="auto"/>
            </w:tcBorders>
            <w:hideMark/>
          </w:tcPr>
          <w:p w:rsidR="00224D5F" w:rsidRPr="00224D5F" w:rsidRDefault="00224D5F" w:rsidP="001D3C1F">
            <w:pPr>
              <w:ind w:left="33" w:right="-284" w:firstLine="284"/>
              <w:rPr>
                <w:sz w:val="18"/>
                <w:szCs w:val="18"/>
              </w:rPr>
            </w:pPr>
            <w:r w:rsidRPr="00224D5F">
              <w:rPr>
                <w:sz w:val="18"/>
                <w:szCs w:val="18"/>
              </w:rPr>
              <w:t>Публичный сервитут испрашивается на земельном участке с кадастровым номером 38:06:100922:5924 – 1173 м</w:t>
            </w:r>
            <w:r w:rsidRPr="00224D5F">
              <w:rPr>
                <w:sz w:val="18"/>
                <w:szCs w:val="18"/>
                <w:vertAlign w:val="superscript"/>
              </w:rPr>
              <w:t>2</w:t>
            </w:r>
          </w:p>
        </w:tc>
      </w:tr>
      <w:tr w:rsidR="00224D5F" w:rsidRPr="00224D5F" w:rsidTr="00224D5F">
        <w:tc>
          <w:tcPr>
            <w:tcW w:w="3263" w:type="dxa"/>
            <w:vMerge w:val="restart"/>
            <w:tcBorders>
              <w:top w:val="single" w:sz="4" w:space="0" w:color="auto"/>
              <w:left w:val="double" w:sz="4" w:space="0" w:color="auto"/>
              <w:bottom w:val="single" w:sz="4" w:space="0" w:color="auto"/>
              <w:right w:val="single" w:sz="4" w:space="0" w:color="auto"/>
            </w:tcBorders>
            <w:vAlign w:val="center"/>
            <w:hideMark/>
          </w:tcPr>
          <w:p w:rsidR="00224D5F" w:rsidRPr="00224D5F" w:rsidRDefault="00224D5F" w:rsidP="001D3C1F">
            <w:pPr>
              <w:ind w:left="175" w:right="-284" w:firstLine="284"/>
              <w:rPr>
                <w:sz w:val="18"/>
                <w:szCs w:val="18"/>
              </w:rPr>
            </w:pPr>
            <w:r w:rsidRPr="00224D5F">
              <w:rPr>
                <w:sz w:val="18"/>
                <w:szCs w:val="18"/>
              </w:rPr>
              <w:t>Обозначение характерных точек границ</w:t>
            </w:r>
          </w:p>
        </w:tc>
        <w:tc>
          <w:tcPr>
            <w:tcW w:w="6802" w:type="dxa"/>
            <w:gridSpan w:val="2"/>
            <w:tcBorders>
              <w:top w:val="single" w:sz="4" w:space="0" w:color="auto"/>
              <w:left w:val="single" w:sz="4" w:space="0" w:color="auto"/>
              <w:bottom w:val="single" w:sz="4" w:space="0" w:color="auto"/>
              <w:right w:val="double" w:sz="4" w:space="0" w:color="auto"/>
            </w:tcBorders>
            <w:vAlign w:val="center"/>
            <w:hideMark/>
          </w:tcPr>
          <w:p w:rsidR="00224D5F" w:rsidRPr="00224D5F" w:rsidRDefault="00224D5F" w:rsidP="00224D5F">
            <w:pPr>
              <w:ind w:left="-567" w:right="-284" w:firstLine="284"/>
              <w:rPr>
                <w:sz w:val="18"/>
                <w:szCs w:val="18"/>
                <w:lang w:val="en-US"/>
              </w:rPr>
            </w:pPr>
            <w:r w:rsidRPr="00224D5F">
              <w:rPr>
                <w:sz w:val="18"/>
                <w:szCs w:val="18"/>
              </w:rPr>
              <w:t>Координаты, м</w:t>
            </w:r>
          </w:p>
        </w:tc>
      </w:tr>
      <w:tr w:rsidR="00224D5F" w:rsidRPr="00224D5F" w:rsidTr="00224D5F">
        <w:tc>
          <w:tcPr>
            <w:tcW w:w="3263" w:type="dxa"/>
            <w:vMerge/>
            <w:tcBorders>
              <w:top w:val="single" w:sz="4" w:space="0" w:color="auto"/>
              <w:left w:val="double" w:sz="4" w:space="0" w:color="auto"/>
              <w:bottom w:val="single" w:sz="4" w:space="0" w:color="auto"/>
              <w:right w:val="single" w:sz="4" w:space="0" w:color="auto"/>
            </w:tcBorders>
            <w:vAlign w:val="center"/>
            <w:hideMark/>
          </w:tcPr>
          <w:p w:rsidR="00224D5F" w:rsidRPr="00224D5F" w:rsidRDefault="00224D5F" w:rsidP="001D3C1F">
            <w:pPr>
              <w:ind w:left="175"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567" w:right="-284" w:firstLine="284"/>
              <w:rPr>
                <w:sz w:val="18"/>
                <w:szCs w:val="18"/>
              </w:rPr>
            </w:pPr>
            <w:r w:rsidRPr="00224D5F">
              <w:rPr>
                <w:sz w:val="18"/>
                <w:szCs w:val="18"/>
                <w:lang w:val="en-US"/>
              </w:rPr>
              <w:t>X</w:t>
            </w:r>
          </w:p>
        </w:tc>
        <w:tc>
          <w:tcPr>
            <w:tcW w:w="3083" w:type="dxa"/>
            <w:tcBorders>
              <w:top w:val="single" w:sz="4" w:space="0" w:color="auto"/>
              <w:left w:val="single" w:sz="4" w:space="0" w:color="auto"/>
              <w:bottom w:val="single" w:sz="4" w:space="0" w:color="auto"/>
              <w:right w:val="double" w:sz="4" w:space="0" w:color="auto"/>
            </w:tcBorders>
            <w:vAlign w:val="center"/>
            <w:hideMark/>
          </w:tcPr>
          <w:p w:rsidR="00224D5F" w:rsidRPr="00224D5F" w:rsidRDefault="00224D5F" w:rsidP="00224D5F">
            <w:pPr>
              <w:ind w:left="-567" w:right="-284" w:firstLine="284"/>
              <w:rPr>
                <w:sz w:val="18"/>
                <w:szCs w:val="18"/>
                <w:lang w:val="en-US"/>
              </w:rPr>
            </w:pPr>
            <w:r w:rsidRPr="00224D5F">
              <w:rPr>
                <w:sz w:val="18"/>
                <w:szCs w:val="18"/>
                <w:lang w:val="en-US"/>
              </w:rPr>
              <w:t>Y</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center"/>
            <w:hideMark/>
          </w:tcPr>
          <w:p w:rsidR="00224D5F" w:rsidRPr="00224D5F" w:rsidRDefault="00224D5F" w:rsidP="001D3C1F">
            <w:pPr>
              <w:ind w:left="175" w:right="-284" w:firstLine="284"/>
              <w:rPr>
                <w:sz w:val="18"/>
                <w:szCs w:val="18"/>
              </w:rPr>
            </w:pPr>
            <w:r w:rsidRPr="00224D5F">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567" w:right="-284" w:firstLine="284"/>
              <w:rPr>
                <w:sz w:val="18"/>
                <w:szCs w:val="18"/>
              </w:rPr>
            </w:pPr>
            <w:r w:rsidRPr="00224D5F">
              <w:rPr>
                <w:sz w:val="18"/>
                <w:szCs w:val="18"/>
              </w:rPr>
              <w:t>2</w:t>
            </w:r>
          </w:p>
        </w:tc>
        <w:tc>
          <w:tcPr>
            <w:tcW w:w="3083" w:type="dxa"/>
            <w:tcBorders>
              <w:top w:val="single" w:sz="4" w:space="0" w:color="auto"/>
              <w:left w:val="single" w:sz="4" w:space="0" w:color="auto"/>
              <w:bottom w:val="single" w:sz="4" w:space="0" w:color="auto"/>
              <w:right w:val="double" w:sz="4" w:space="0" w:color="auto"/>
            </w:tcBorders>
            <w:vAlign w:val="center"/>
            <w:hideMark/>
          </w:tcPr>
          <w:p w:rsidR="00224D5F" w:rsidRPr="00224D5F" w:rsidRDefault="00224D5F" w:rsidP="00224D5F">
            <w:pPr>
              <w:ind w:left="-567" w:right="-284" w:firstLine="284"/>
              <w:rPr>
                <w:sz w:val="18"/>
                <w:szCs w:val="18"/>
              </w:rPr>
            </w:pPr>
            <w:r w:rsidRPr="00224D5F">
              <w:rPr>
                <w:sz w:val="18"/>
                <w:szCs w:val="18"/>
              </w:rPr>
              <w:t>3</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400215.08</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3342172.59</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400216.87</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3342173.95</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400236.28</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3342188.74</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400255.71</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3342203.52</w:t>
            </w:r>
          </w:p>
        </w:tc>
      </w:tr>
      <w:tr w:rsidR="00224D5F" w:rsidRPr="00224D5F" w:rsidTr="00224D5F">
        <w:trPr>
          <w:trHeight w:val="113"/>
        </w:trPr>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400275.11</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3342218.33</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400294.54</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3342233.13</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400313.97</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3342247.93</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400333.39</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3342262.73</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400336.16</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3342259.22</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400342.47</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3342264.14</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400339.76</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3342267.59</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400359.19</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3342282.39</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400378.63</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3342297.20</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400398.07</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3342312.01</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400404.55</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3342316.95</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400406.33</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3342318.32</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400403.52</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3342322.01</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400341.26</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3342274.58</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400340.66</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3342275.37</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400325.53</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3342263.85</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400326.14</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3342263.05</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400212.26</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3342176.28</w:t>
            </w:r>
          </w:p>
        </w:tc>
      </w:tr>
      <w:tr w:rsidR="00224D5F" w:rsidRPr="00224D5F" w:rsidTr="00224D5F">
        <w:tc>
          <w:tcPr>
            <w:tcW w:w="3263" w:type="dxa"/>
            <w:tcBorders>
              <w:top w:val="single" w:sz="4" w:space="0" w:color="auto"/>
              <w:left w:val="double" w:sz="4" w:space="0" w:color="auto"/>
              <w:bottom w:val="single" w:sz="4" w:space="0" w:color="auto"/>
              <w:right w:val="single" w:sz="4" w:space="0" w:color="auto"/>
            </w:tcBorders>
            <w:vAlign w:val="bottom"/>
            <w:hideMark/>
          </w:tcPr>
          <w:p w:rsidR="00224D5F" w:rsidRPr="00224D5F" w:rsidRDefault="00224D5F" w:rsidP="001D3C1F">
            <w:pPr>
              <w:ind w:left="175" w:right="-284" w:firstLine="284"/>
              <w:rPr>
                <w:sz w:val="18"/>
                <w:szCs w:val="18"/>
              </w:rPr>
            </w:pPr>
            <w:r w:rsidRPr="00224D5F">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400215.08</w:t>
            </w:r>
          </w:p>
        </w:tc>
        <w:tc>
          <w:tcPr>
            <w:tcW w:w="3083" w:type="dxa"/>
            <w:tcBorders>
              <w:top w:val="single" w:sz="4" w:space="0" w:color="auto"/>
              <w:left w:val="single" w:sz="4" w:space="0" w:color="auto"/>
              <w:bottom w:val="single" w:sz="4" w:space="0" w:color="auto"/>
              <w:right w:val="double" w:sz="4" w:space="0" w:color="auto"/>
            </w:tcBorders>
            <w:vAlign w:val="bottom"/>
            <w:hideMark/>
          </w:tcPr>
          <w:p w:rsidR="00224D5F" w:rsidRPr="00224D5F" w:rsidRDefault="00224D5F" w:rsidP="00224D5F">
            <w:pPr>
              <w:ind w:left="-567" w:right="-284" w:firstLine="284"/>
              <w:rPr>
                <w:sz w:val="18"/>
                <w:szCs w:val="18"/>
              </w:rPr>
            </w:pPr>
            <w:r w:rsidRPr="00224D5F">
              <w:rPr>
                <w:sz w:val="18"/>
                <w:szCs w:val="18"/>
              </w:rPr>
              <w:t>3342172.59</w:t>
            </w:r>
          </w:p>
        </w:tc>
      </w:tr>
      <w:tr w:rsidR="00224D5F" w:rsidRPr="00224D5F" w:rsidTr="00224D5F">
        <w:tc>
          <w:tcPr>
            <w:tcW w:w="10065" w:type="dxa"/>
            <w:gridSpan w:val="3"/>
            <w:tcBorders>
              <w:top w:val="single" w:sz="4" w:space="0" w:color="auto"/>
              <w:left w:val="double" w:sz="4" w:space="0" w:color="auto"/>
              <w:bottom w:val="double" w:sz="4" w:space="0" w:color="auto"/>
              <w:right w:val="double" w:sz="4" w:space="0" w:color="auto"/>
            </w:tcBorders>
            <w:vAlign w:val="bottom"/>
            <w:hideMark/>
          </w:tcPr>
          <w:p w:rsidR="00224D5F" w:rsidRPr="00224D5F" w:rsidRDefault="00224D5F" w:rsidP="001D3C1F">
            <w:pPr>
              <w:ind w:left="317" w:right="-284" w:hanging="142"/>
              <w:rPr>
                <w:sz w:val="18"/>
                <w:szCs w:val="18"/>
              </w:rPr>
            </w:pPr>
            <w:r w:rsidRPr="00224D5F">
              <w:rPr>
                <w:sz w:val="18"/>
                <w:szCs w:val="18"/>
              </w:rPr>
              <w:t xml:space="preserve">Система координат МСК -38, зона 3  </w:t>
            </w:r>
          </w:p>
        </w:tc>
      </w:tr>
    </w:tbl>
    <w:p w:rsidR="00224D5F" w:rsidRPr="00224D5F" w:rsidRDefault="00224D5F" w:rsidP="00224D5F">
      <w:pPr>
        <w:ind w:left="-567" w:right="-284" w:firstLine="284"/>
        <w:rPr>
          <w:sz w:val="18"/>
          <w:szCs w:val="18"/>
        </w:rPr>
      </w:pPr>
    </w:p>
    <w:tbl>
      <w:tblPr>
        <w:tblpPr w:leftFromText="180" w:rightFromText="180" w:vertAnchor="text" w:horzAnchor="margin" w:tblpX="-459" w:tblpY="-5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7727"/>
      </w:tblGrid>
      <w:tr w:rsidR="00224D5F" w:rsidRPr="00224D5F" w:rsidTr="00224D5F">
        <w:trPr>
          <w:trHeight w:val="422"/>
        </w:trPr>
        <w:tc>
          <w:tcPr>
            <w:tcW w:w="2304"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142" w:firstLine="284"/>
              <w:rPr>
                <w:sz w:val="18"/>
                <w:szCs w:val="18"/>
              </w:rPr>
            </w:pPr>
            <w:r w:rsidRPr="00224D5F">
              <w:rPr>
                <w:sz w:val="18"/>
                <w:szCs w:val="18"/>
              </w:rPr>
              <w:t>Площадь, кв.м.</w:t>
            </w:r>
          </w:p>
        </w:tc>
        <w:tc>
          <w:tcPr>
            <w:tcW w:w="7727"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0" w:right="34" w:firstLine="284"/>
              <w:rPr>
                <w:sz w:val="18"/>
                <w:szCs w:val="18"/>
              </w:rPr>
            </w:pPr>
            <w:r w:rsidRPr="00224D5F">
              <w:rPr>
                <w:sz w:val="18"/>
                <w:szCs w:val="18"/>
              </w:rPr>
              <w:t>Цель установления публичного сервитута</w:t>
            </w:r>
          </w:p>
        </w:tc>
      </w:tr>
      <w:tr w:rsidR="00224D5F" w:rsidRPr="00224D5F" w:rsidTr="00224D5F">
        <w:trPr>
          <w:trHeight w:val="695"/>
        </w:trPr>
        <w:tc>
          <w:tcPr>
            <w:tcW w:w="2304"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142" w:firstLine="284"/>
              <w:rPr>
                <w:sz w:val="18"/>
                <w:szCs w:val="18"/>
              </w:rPr>
            </w:pPr>
            <w:r w:rsidRPr="00224D5F">
              <w:rPr>
                <w:sz w:val="18"/>
                <w:szCs w:val="18"/>
              </w:rPr>
              <w:t>1173 м</w:t>
            </w:r>
            <w:r w:rsidRPr="00224D5F">
              <w:rPr>
                <w:sz w:val="18"/>
                <w:szCs w:val="18"/>
                <w:vertAlign w:val="superscript"/>
              </w:rPr>
              <w:t>2</w:t>
            </w:r>
          </w:p>
        </w:tc>
        <w:tc>
          <w:tcPr>
            <w:tcW w:w="7727" w:type="dxa"/>
            <w:tcBorders>
              <w:top w:val="single" w:sz="4" w:space="0" w:color="auto"/>
              <w:left w:val="single" w:sz="4" w:space="0" w:color="auto"/>
              <w:bottom w:val="single" w:sz="4" w:space="0" w:color="auto"/>
              <w:right w:val="single" w:sz="4" w:space="0" w:color="auto"/>
            </w:tcBorders>
            <w:vAlign w:val="center"/>
            <w:hideMark/>
          </w:tcPr>
          <w:p w:rsidR="00224D5F" w:rsidRPr="00224D5F" w:rsidRDefault="00224D5F" w:rsidP="00224D5F">
            <w:pPr>
              <w:ind w:left="0" w:right="34" w:firstLine="284"/>
              <w:rPr>
                <w:sz w:val="18"/>
                <w:szCs w:val="18"/>
              </w:rPr>
            </w:pPr>
            <w:r w:rsidRPr="00224D5F">
              <w:rPr>
                <w:sz w:val="18"/>
                <w:szCs w:val="18"/>
              </w:rPr>
              <w:t xml:space="preserve">в целях строительства объекта электросетевого хозяйства: «КТП 10/0,4 </w:t>
            </w:r>
            <w:proofErr w:type="spellStart"/>
            <w:r w:rsidRPr="00224D5F">
              <w:rPr>
                <w:sz w:val="18"/>
                <w:szCs w:val="18"/>
              </w:rPr>
              <w:t>кВ</w:t>
            </w:r>
            <w:proofErr w:type="spellEnd"/>
            <w:r w:rsidRPr="00224D5F">
              <w:rPr>
                <w:sz w:val="18"/>
                <w:szCs w:val="18"/>
              </w:rPr>
              <w:t xml:space="preserve"> № 1-2351 с ВЛ 0,4 </w:t>
            </w:r>
            <w:proofErr w:type="spellStart"/>
            <w:r w:rsidRPr="00224D5F">
              <w:rPr>
                <w:sz w:val="18"/>
                <w:szCs w:val="18"/>
              </w:rPr>
              <w:t>кВ</w:t>
            </w:r>
            <w:proofErr w:type="spellEnd"/>
            <w:r w:rsidRPr="00224D5F">
              <w:rPr>
                <w:sz w:val="18"/>
                <w:szCs w:val="18"/>
              </w:rPr>
              <w:t xml:space="preserve"> и линейным ответвлением от ВЛ 10 </w:t>
            </w:r>
            <w:proofErr w:type="spellStart"/>
            <w:r w:rsidRPr="00224D5F">
              <w:rPr>
                <w:sz w:val="18"/>
                <w:szCs w:val="18"/>
              </w:rPr>
              <w:t>кВ</w:t>
            </w:r>
            <w:proofErr w:type="spellEnd"/>
            <w:r w:rsidRPr="00224D5F">
              <w:rPr>
                <w:sz w:val="18"/>
                <w:szCs w:val="18"/>
              </w:rPr>
              <w:t xml:space="preserve"> </w:t>
            </w:r>
            <w:proofErr w:type="spellStart"/>
            <w:r w:rsidRPr="00224D5F">
              <w:rPr>
                <w:sz w:val="18"/>
                <w:szCs w:val="18"/>
              </w:rPr>
              <w:t>Карлук</w:t>
            </w:r>
            <w:proofErr w:type="spellEnd"/>
            <w:r w:rsidRPr="00224D5F">
              <w:rPr>
                <w:sz w:val="18"/>
                <w:szCs w:val="18"/>
              </w:rPr>
              <w:t>-Хомутово Б», необходимого для подключения (технологического присоединения) к сетям инженерно-технического обеспечения</w:t>
            </w:r>
          </w:p>
        </w:tc>
      </w:tr>
    </w:tbl>
    <w:p w:rsidR="00224D5F" w:rsidRPr="00224D5F" w:rsidRDefault="00224D5F" w:rsidP="00224D5F">
      <w:pPr>
        <w:ind w:left="-567" w:right="-284" w:firstLine="284"/>
        <w:rPr>
          <w:sz w:val="18"/>
          <w:szCs w:val="18"/>
        </w:rPr>
      </w:pPr>
    </w:p>
    <w:tbl>
      <w:tblPr>
        <w:tblW w:w="10207" w:type="dxa"/>
        <w:tblInd w:w="-45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07"/>
      </w:tblGrid>
      <w:tr w:rsidR="00224D5F" w:rsidRPr="00224D5F" w:rsidTr="008F3EE5">
        <w:trPr>
          <w:trHeight w:val="7427"/>
        </w:trPr>
        <w:tc>
          <w:tcPr>
            <w:tcW w:w="10207" w:type="dxa"/>
            <w:tcBorders>
              <w:top w:val="double" w:sz="4" w:space="0" w:color="auto"/>
              <w:left w:val="double" w:sz="4" w:space="0" w:color="auto"/>
              <w:bottom w:val="double" w:sz="4" w:space="0" w:color="auto"/>
              <w:right w:val="double" w:sz="4" w:space="0" w:color="auto"/>
            </w:tcBorders>
            <w:vAlign w:val="bottom"/>
          </w:tcPr>
          <w:p w:rsidR="00224D5F" w:rsidRPr="00224D5F" w:rsidRDefault="00224D5F" w:rsidP="00224D5F">
            <w:pPr>
              <w:ind w:left="-567" w:right="-284" w:firstLine="284"/>
              <w:jc w:val="center"/>
              <w:rPr>
                <w:b/>
                <w:sz w:val="18"/>
                <w:szCs w:val="18"/>
              </w:rPr>
            </w:pPr>
            <w:r w:rsidRPr="00224D5F">
              <w:rPr>
                <w:b/>
                <w:sz w:val="18"/>
                <w:szCs w:val="18"/>
              </w:rPr>
              <w:lastRenderedPageBreak/>
              <w:t>СХЕМА РАСПОЛОЖЕНИЯ  ГРАНИЦ  ПУБЛИЧНОГО СЕРВИТУТА</w:t>
            </w:r>
          </w:p>
          <w:p w:rsidR="00224D5F" w:rsidRPr="00224D5F" w:rsidRDefault="00224D5F" w:rsidP="00224D5F">
            <w:pPr>
              <w:ind w:left="-567" w:right="-284" w:firstLine="284"/>
              <w:rPr>
                <w:b/>
                <w:sz w:val="18"/>
                <w:szCs w:val="18"/>
              </w:rPr>
            </w:pPr>
            <w:r w:rsidRPr="00224D5F">
              <w:rPr>
                <w:noProof/>
                <w:sz w:val="18"/>
                <w:szCs w:val="18"/>
              </w:rPr>
              <w:drawing>
                <wp:anchor distT="0" distB="0" distL="114300" distR="114300" simplePos="0" relativeHeight="251683840" behindDoc="0" locked="0" layoutInCell="1" allowOverlap="1" wp14:anchorId="0B0330E0" wp14:editId="1476C4D0">
                  <wp:simplePos x="0" y="0"/>
                  <wp:positionH relativeFrom="column">
                    <wp:posOffset>866140</wp:posOffset>
                  </wp:positionH>
                  <wp:positionV relativeFrom="paragraph">
                    <wp:posOffset>77470</wp:posOffset>
                  </wp:positionV>
                  <wp:extent cx="4895850" cy="3655695"/>
                  <wp:effectExtent l="0" t="0" r="0" b="1905"/>
                  <wp:wrapNone/>
                  <wp:docPr id="24" name="Рисунок 24"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карта ПС.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95850" cy="3655695"/>
                          </a:xfrm>
                          <a:prstGeom prst="rect">
                            <a:avLst/>
                          </a:prstGeom>
                          <a:noFill/>
                        </pic:spPr>
                      </pic:pic>
                    </a:graphicData>
                  </a:graphic>
                  <wp14:sizeRelH relativeFrom="page">
                    <wp14:pctWidth>0</wp14:pctWidth>
                  </wp14:sizeRelH>
                  <wp14:sizeRelV relativeFrom="page">
                    <wp14:pctHeight>0</wp14:pctHeight>
                  </wp14:sizeRelV>
                </wp:anchor>
              </w:drawing>
            </w: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Default="00224D5F" w:rsidP="00224D5F">
            <w:pPr>
              <w:ind w:left="-567" w:right="-284" w:firstLine="284"/>
              <w:rPr>
                <w:b/>
                <w:sz w:val="18"/>
                <w:szCs w:val="18"/>
              </w:rPr>
            </w:pPr>
          </w:p>
          <w:p w:rsidR="008F3EE5" w:rsidRDefault="008F3EE5" w:rsidP="00224D5F">
            <w:pPr>
              <w:ind w:left="-567" w:right="-284" w:firstLine="284"/>
              <w:rPr>
                <w:b/>
                <w:sz w:val="18"/>
                <w:szCs w:val="18"/>
              </w:rPr>
            </w:pPr>
          </w:p>
          <w:p w:rsidR="008F3EE5" w:rsidRDefault="008F3EE5" w:rsidP="00224D5F">
            <w:pPr>
              <w:ind w:left="-567" w:right="-284" w:firstLine="284"/>
              <w:rPr>
                <w:b/>
                <w:sz w:val="18"/>
                <w:szCs w:val="18"/>
              </w:rPr>
            </w:pPr>
          </w:p>
          <w:p w:rsidR="008F3EE5" w:rsidRDefault="008F3EE5" w:rsidP="00224D5F">
            <w:pPr>
              <w:ind w:left="-567" w:right="-284" w:firstLine="284"/>
              <w:rPr>
                <w:b/>
                <w:sz w:val="18"/>
                <w:szCs w:val="18"/>
              </w:rPr>
            </w:pPr>
          </w:p>
          <w:p w:rsidR="008F3EE5" w:rsidRPr="00224D5F" w:rsidRDefault="008F3EE5"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224D5F">
            <w:pPr>
              <w:ind w:left="-567" w:right="-284" w:firstLine="284"/>
              <w:rPr>
                <w:b/>
                <w:sz w:val="18"/>
                <w:szCs w:val="18"/>
              </w:rPr>
            </w:pPr>
          </w:p>
          <w:p w:rsidR="00224D5F" w:rsidRPr="00224D5F" w:rsidRDefault="00224D5F" w:rsidP="008F3EE5">
            <w:pPr>
              <w:ind w:left="426" w:right="-284" w:firstLine="284"/>
              <w:rPr>
                <w:b/>
                <w:sz w:val="18"/>
                <w:szCs w:val="18"/>
              </w:rPr>
            </w:pPr>
            <w:r w:rsidRPr="00224D5F">
              <w:rPr>
                <w:b/>
                <w:sz w:val="18"/>
                <w:szCs w:val="18"/>
              </w:rPr>
              <w:t>Масштаб 1: 1500</w:t>
            </w:r>
          </w:p>
          <w:p w:rsidR="00224D5F" w:rsidRPr="00224D5F" w:rsidRDefault="00224D5F" w:rsidP="00224D5F">
            <w:pPr>
              <w:ind w:left="-567" w:right="-284" w:firstLine="284"/>
              <w:rPr>
                <w:b/>
                <w:sz w:val="18"/>
                <w:szCs w:val="18"/>
              </w:rPr>
            </w:pPr>
            <w:r w:rsidRPr="00224D5F">
              <w:rPr>
                <w:b/>
                <w:bCs/>
                <w:sz w:val="18"/>
                <w:szCs w:val="18"/>
              </w:rPr>
              <w:t xml:space="preserve">            </w:t>
            </w:r>
          </w:p>
          <w:p w:rsidR="00224D5F" w:rsidRPr="00224D5F" w:rsidRDefault="00224D5F" w:rsidP="00224D5F">
            <w:pPr>
              <w:ind w:left="-567" w:right="-284" w:firstLine="284"/>
              <w:rPr>
                <w:b/>
                <w:bCs/>
                <w:sz w:val="18"/>
                <w:szCs w:val="18"/>
              </w:rPr>
            </w:pPr>
            <w:r w:rsidRPr="00224D5F">
              <w:rPr>
                <w:b/>
                <w:bCs/>
                <w:sz w:val="18"/>
                <w:szCs w:val="18"/>
              </w:rPr>
              <w:t xml:space="preserve">        Условные обозначения: </w:t>
            </w:r>
          </w:p>
          <w:p w:rsidR="00224D5F" w:rsidRPr="00224D5F" w:rsidRDefault="00224D5F" w:rsidP="00224D5F">
            <w:pPr>
              <w:ind w:left="-567" w:right="-284" w:firstLine="284"/>
              <w:rPr>
                <w:sz w:val="18"/>
                <w:szCs w:val="18"/>
              </w:rPr>
            </w:pPr>
            <w:r w:rsidRPr="00224D5F">
              <w:rPr>
                <w:bCs/>
                <w:iCs/>
                <w:sz w:val="18"/>
                <w:szCs w:val="18"/>
              </w:rPr>
              <w:t xml:space="preserve">         </w:t>
            </w:r>
            <w:r w:rsidRPr="00224D5F">
              <w:rPr>
                <w:noProof/>
                <w:sz w:val="18"/>
                <w:szCs w:val="18"/>
              </w:rPr>
              <mc:AlternateContent>
                <mc:Choice Requires="wps">
                  <w:drawing>
                    <wp:anchor distT="0" distB="0" distL="114300" distR="114300" simplePos="0" relativeHeight="251684864" behindDoc="0" locked="0" layoutInCell="1" allowOverlap="1" wp14:anchorId="2B692553" wp14:editId="7BC998BF">
                      <wp:simplePos x="0" y="0"/>
                      <wp:positionH relativeFrom="column">
                        <wp:posOffset>296545</wp:posOffset>
                      </wp:positionH>
                      <wp:positionV relativeFrom="paragraph">
                        <wp:posOffset>38735</wp:posOffset>
                      </wp:positionV>
                      <wp:extent cx="161925" cy="95250"/>
                      <wp:effectExtent l="10795" t="10160" r="8255" b="889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415C782" id="Прямоугольник 23" o:spid="_x0000_s1026" style="position:absolute;margin-left:23.35pt;margin-top:3.05pt;width:12.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CYZ4v5HAgAA&#10;TQQAAA4AAAAAAAAAAAAAAAAALgIAAGRycy9lMm9Eb2MueG1sUEsBAi0AFAAGAAgAAAAhAEVV4c/c&#10;AAAABgEAAA8AAAAAAAAAAAAAAAAAoQQAAGRycy9kb3ducmV2LnhtbFBLBQYAAAAABAAEAPMAAACq&#10;BQAAAAA=&#10;" strokecolor="#f06"/>
                  </w:pict>
                </mc:Fallback>
              </mc:AlternateContent>
            </w:r>
            <w:r w:rsidRPr="00224D5F">
              <w:rPr>
                <w:sz w:val="18"/>
                <w:szCs w:val="18"/>
              </w:rPr>
              <w:t xml:space="preserve">      </w:t>
            </w:r>
            <w:r w:rsidRPr="00224D5F">
              <w:rPr>
                <w:b/>
                <w:bCs/>
                <w:sz w:val="18"/>
                <w:szCs w:val="18"/>
              </w:rPr>
              <w:t>--</w:t>
            </w:r>
            <w:r w:rsidRPr="00224D5F">
              <w:rPr>
                <w:sz w:val="18"/>
                <w:szCs w:val="18"/>
              </w:rPr>
              <w:t xml:space="preserve"> граница образуемой части  земельного участка (проектные границы публичного сервитута);</w:t>
            </w:r>
          </w:p>
          <w:p w:rsidR="00224D5F" w:rsidRPr="00224D5F" w:rsidRDefault="00224D5F" w:rsidP="00224D5F">
            <w:pPr>
              <w:ind w:left="-567" w:right="-284" w:firstLine="284"/>
              <w:rPr>
                <w:sz w:val="18"/>
                <w:szCs w:val="18"/>
              </w:rPr>
            </w:pPr>
            <w:r w:rsidRPr="00224D5F">
              <w:rPr>
                <w:noProof/>
                <w:sz w:val="18"/>
                <w:szCs w:val="18"/>
              </w:rPr>
              <mc:AlternateContent>
                <mc:Choice Requires="wps">
                  <w:drawing>
                    <wp:anchor distT="0" distB="0" distL="114300" distR="114300" simplePos="0" relativeHeight="251686912" behindDoc="0" locked="0" layoutInCell="1" allowOverlap="1" wp14:anchorId="7FF5CF0B" wp14:editId="1414DC59">
                      <wp:simplePos x="0" y="0"/>
                      <wp:positionH relativeFrom="column">
                        <wp:posOffset>294640</wp:posOffset>
                      </wp:positionH>
                      <wp:positionV relativeFrom="paragraph">
                        <wp:posOffset>33655</wp:posOffset>
                      </wp:positionV>
                      <wp:extent cx="161925" cy="95250"/>
                      <wp:effectExtent l="8890" t="14605" r="1016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D538A4" id="Прямоугольник 22" o:spid="_x0000_s1026" style="position:absolute;margin-left:23.2pt;margin-top:2.65pt;width:12.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B9FB8jYwIAAIgEAAAOAAAAAAAAAAAAAAAAAC4CAABkcnMvZTJv&#10;RG9jLnhtbFBLAQItABQABgAIAAAAIQCcZM5n3AAAAAYBAAAPAAAAAAAAAAAAAAAAAL0EAABkcnMv&#10;ZG93bnJldi54bWxQSwUGAAAAAAQABADzAAAAxgUAAAAA&#10;" strokecolor="#974706 [1609]" strokeweight="1pt"/>
                  </w:pict>
                </mc:Fallback>
              </mc:AlternateContent>
            </w:r>
            <w:r w:rsidRPr="00224D5F">
              <w:rPr>
                <w:sz w:val="18"/>
                <w:szCs w:val="18"/>
              </w:rPr>
              <w:t xml:space="preserve">               -- граница земельного участка, сведения о котором внесены в ЕГРН;</w:t>
            </w:r>
          </w:p>
          <w:p w:rsidR="00224D5F" w:rsidRPr="00224D5F" w:rsidRDefault="00224D5F" w:rsidP="00224D5F">
            <w:pPr>
              <w:ind w:left="-567" w:right="-284" w:firstLine="284"/>
              <w:rPr>
                <w:sz w:val="18"/>
                <w:szCs w:val="18"/>
              </w:rPr>
            </w:pPr>
            <w:r w:rsidRPr="00224D5F">
              <w:rPr>
                <w:sz w:val="18"/>
                <w:szCs w:val="18"/>
              </w:rPr>
              <w:t xml:space="preserve">         38:06:100922:5924 – кадастровый номер земельного участка;</w:t>
            </w:r>
          </w:p>
          <w:p w:rsidR="00224D5F" w:rsidRPr="00224D5F" w:rsidRDefault="00224D5F" w:rsidP="00224D5F">
            <w:pPr>
              <w:ind w:left="-567" w:right="-284" w:firstLine="284"/>
              <w:rPr>
                <w:sz w:val="18"/>
                <w:szCs w:val="18"/>
              </w:rPr>
            </w:pPr>
            <w:r w:rsidRPr="00224D5F">
              <w:rPr>
                <w:sz w:val="18"/>
                <w:szCs w:val="18"/>
              </w:rPr>
              <w:t xml:space="preserve">    </w:t>
            </w:r>
            <w:r w:rsidRPr="00224D5F">
              <w:rPr>
                <w:b/>
                <w:sz w:val="18"/>
                <w:szCs w:val="18"/>
              </w:rPr>
              <w:t xml:space="preserve">     </w:t>
            </w:r>
            <w:r w:rsidRPr="00224D5F">
              <w:rPr>
                <w:b/>
                <w:i/>
                <w:sz w:val="18"/>
                <w:szCs w:val="18"/>
              </w:rPr>
              <w:t>38:06:100922</w:t>
            </w:r>
            <w:r w:rsidRPr="00224D5F">
              <w:rPr>
                <w:i/>
                <w:sz w:val="18"/>
                <w:szCs w:val="18"/>
              </w:rPr>
              <w:t xml:space="preserve"> </w:t>
            </w:r>
            <w:r w:rsidRPr="00224D5F">
              <w:rPr>
                <w:sz w:val="18"/>
                <w:szCs w:val="18"/>
              </w:rPr>
              <w:t xml:space="preserve">– кадастровый номер квартала  </w:t>
            </w:r>
          </w:p>
          <w:p w:rsidR="00224D5F" w:rsidRPr="00224D5F" w:rsidRDefault="00224D5F" w:rsidP="00224D5F">
            <w:pPr>
              <w:ind w:left="-567" w:right="-284" w:firstLine="284"/>
              <w:rPr>
                <w:sz w:val="18"/>
                <w:szCs w:val="18"/>
              </w:rPr>
            </w:pPr>
            <w:r w:rsidRPr="00224D5F">
              <w:rPr>
                <w:noProof/>
                <w:sz w:val="18"/>
                <w:szCs w:val="18"/>
              </w:rPr>
              <mc:AlternateContent>
                <mc:Choice Requires="wps">
                  <w:drawing>
                    <wp:anchor distT="0" distB="0" distL="114300" distR="114300" simplePos="0" relativeHeight="251685888" behindDoc="0" locked="0" layoutInCell="1" allowOverlap="1" wp14:anchorId="7F5605D7" wp14:editId="222AFC33">
                      <wp:simplePos x="0" y="0"/>
                      <wp:positionH relativeFrom="column">
                        <wp:posOffset>294640</wp:posOffset>
                      </wp:positionH>
                      <wp:positionV relativeFrom="paragraph">
                        <wp:posOffset>46990</wp:posOffset>
                      </wp:positionV>
                      <wp:extent cx="63500" cy="46355"/>
                      <wp:effectExtent l="8890" t="8890" r="13335" b="11430"/>
                      <wp:wrapNone/>
                      <wp:docPr id="21" name="Овал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5FFD989" id="Овал 21" o:spid="_x0000_s1026" style="position:absolute;margin-left:23.2pt;margin-top:3.7pt;width:5pt;height:3.6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NZQ7sSQCAAA6BAAADgAAAAAAAAAAAAAAAAAuAgAAZHJzL2Uyb0RvYy54bWxQ&#10;SwECLQAUAAYACAAAACEACLhZC9oAAAAGAQAADwAAAAAAAAAAAAAAAAB+BAAAZHJzL2Rvd25yZXYu&#10;eG1sUEsFBgAAAAAEAAQA8wAAAIUFAAAAAA==&#10;" fillcolor="black"/>
                  </w:pict>
                </mc:Fallback>
              </mc:AlternateContent>
            </w:r>
            <w:r w:rsidRPr="00224D5F">
              <w:rPr>
                <w:sz w:val="18"/>
                <w:szCs w:val="18"/>
              </w:rPr>
              <w:t xml:space="preserve">            н1 – поворотная точка</w:t>
            </w:r>
          </w:p>
          <w:p w:rsidR="00224D5F" w:rsidRPr="00224D5F" w:rsidRDefault="00224D5F" w:rsidP="00224D5F">
            <w:pPr>
              <w:ind w:left="-567" w:right="-284" w:firstLine="284"/>
              <w:rPr>
                <w:sz w:val="18"/>
                <w:szCs w:val="18"/>
              </w:rPr>
            </w:pPr>
          </w:p>
          <w:p w:rsidR="00224D5F" w:rsidRPr="00224D5F" w:rsidRDefault="00224D5F" w:rsidP="00224D5F">
            <w:pPr>
              <w:ind w:left="-567" w:right="-284" w:firstLine="284"/>
              <w:rPr>
                <w:sz w:val="18"/>
                <w:szCs w:val="18"/>
              </w:rPr>
            </w:pPr>
          </w:p>
        </w:tc>
      </w:tr>
    </w:tbl>
    <w:p w:rsidR="00224D5F" w:rsidRPr="00224D5F" w:rsidRDefault="00224D5F" w:rsidP="00224D5F">
      <w:pPr>
        <w:ind w:left="-567" w:right="-284" w:firstLine="284"/>
        <w:rPr>
          <w:sz w:val="18"/>
          <w:szCs w:val="18"/>
        </w:rPr>
      </w:pPr>
    </w:p>
    <w:p w:rsidR="00224D5F" w:rsidRPr="00224D5F" w:rsidRDefault="00224D5F" w:rsidP="00224D5F">
      <w:pPr>
        <w:ind w:left="-567" w:right="-284" w:firstLine="284"/>
        <w:rPr>
          <w:sz w:val="18"/>
          <w:szCs w:val="18"/>
        </w:rPr>
      </w:pPr>
      <w:r w:rsidRPr="00224D5F">
        <w:rPr>
          <w:sz w:val="18"/>
          <w:szCs w:val="18"/>
        </w:rPr>
        <w:t xml:space="preserve">Заместитель Мера по жизнеобеспечению                                                                       Ю.Р. </w:t>
      </w:r>
      <w:proofErr w:type="spellStart"/>
      <w:r w:rsidRPr="00224D5F">
        <w:rPr>
          <w:sz w:val="18"/>
          <w:szCs w:val="18"/>
        </w:rPr>
        <w:t>Витер</w:t>
      </w:r>
      <w:proofErr w:type="spellEnd"/>
    </w:p>
    <w:p w:rsidR="008625B8" w:rsidRDefault="00224D5F" w:rsidP="00224D5F">
      <w:pPr>
        <w:ind w:left="-567" w:right="-284" w:firstLine="284"/>
        <w:rPr>
          <w:sz w:val="18"/>
          <w:szCs w:val="18"/>
        </w:rPr>
      </w:pPr>
      <w:r w:rsidRPr="00224D5F">
        <w:rPr>
          <w:sz w:val="18"/>
          <w:szCs w:val="18"/>
        </w:rPr>
        <w:t xml:space="preserve">                               </w:t>
      </w:r>
    </w:p>
    <w:p w:rsidR="004744EA" w:rsidRDefault="004744EA" w:rsidP="00224D5F">
      <w:pPr>
        <w:ind w:left="-567" w:right="-284" w:firstLine="284"/>
        <w:rPr>
          <w:sz w:val="18"/>
          <w:szCs w:val="18"/>
        </w:rPr>
      </w:pPr>
    </w:p>
    <w:p w:rsidR="004744EA" w:rsidRPr="004744EA" w:rsidRDefault="004744EA" w:rsidP="004744EA">
      <w:pPr>
        <w:ind w:left="-567" w:right="-284" w:firstLine="284"/>
        <w:rPr>
          <w:b/>
          <w:sz w:val="18"/>
          <w:szCs w:val="18"/>
        </w:rPr>
      </w:pPr>
      <w:r w:rsidRPr="004744EA">
        <w:rPr>
          <w:b/>
          <w:sz w:val="18"/>
          <w:szCs w:val="18"/>
        </w:rPr>
        <w:t xml:space="preserve">Сообщение о возможном установлении публичного сервитута на земельном участке, согласно прилагаемой схеме.     </w:t>
      </w: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sz w:val="18"/>
          <w:szCs w:val="18"/>
        </w:rPr>
      </w:pPr>
      <w:r w:rsidRPr="004744EA">
        <w:rPr>
          <w:sz w:val="18"/>
          <w:szCs w:val="18"/>
        </w:rPr>
        <w:t>1.</w:t>
      </w:r>
      <w:r w:rsidRPr="004744EA">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744EA" w:rsidRPr="004744EA" w:rsidRDefault="004744EA" w:rsidP="004744EA">
      <w:pPr>
        <w:ind w:left="-567" w:right="-284" w:firstLine="284"/>
        <w:rPr>
          <w:sz w:val="18"/>
          <w:szCs w:val="18"/>
        </w:rPr>
      </w:pPr>
      <w:r w:rsidRPr="004744EA">
        <w:rPr>
          <w:sz w:val="18"/>
          <w:szCs w:val="18"/>
        </w:rPr>
        <w:t>2.</w:t>
      </w:r>
      <w:r w:rsidRPr="004744EA">
        <w:rPr>
          <w:sz w:val="18"/>
          <w:szCs w:val="18"/>
        </w:rPr>
        <w:tab/>
        <w:t xml:space="preserve">Цель установления публичного сервитута: Строительство объекта электросетевого хозяйства «КТП 10/0,4 </w:t>
      </w:r>
      <w:proofErr w:type="spellStart"/>
      <w:r w:rsidRPr="004744EA">
        <w:rPr>
          <w:sz w:val="18"/>
          <w:szCs w:val="18"/>
        </w:rPr>
        <w:t>кВ</w:t>
      </w:r>
      <w:proofErr w:type="spellEnd"/>
      <w:r w:rsidRPr="004744EA">
        <w:rPr>
          <w:sz w:val="18"/>
          <w:szCs w:val="18"/>
        </w:rPr>
        <w:t xml:space="preserve"> с ВЛ 0.4 </w:t>
      </w:r>
      <w:proofErr w:type="spellStart"/>
      <w:r w:rsidRPr="004744EA">
        <w:rPr>
          <w:sz w:val="18"/>
          <w:szCs w:val="18"/>
        </w:rPr>
        <w:t>кВ</w:t>
      </w:r>
      <w:proofErr w:type="spellEnd"/>
      <w:r w:rsidRPr="004744EA">
        <w:rPr>
          <w:sz w:val="18"/>
          <w:szCs w:val="18"/>
        </w:rPr>
        <w:t xml:space="preserve"> и линейным ответвлением от ВЛ 10 </w:t>
      </w:r>
      <w:proofErr w:type="spellStart"/>
      <w:r w:rsidRPr="004744EA">
        <w:rPr>
          <w:sz w:val="18"/>
          <w:szCs w:val="18"/>
        </w:rPr>
        <w:t>кВ</w:t>
      </w:r>
      <w:proofErr w:type="spellEnd"/>
      <w:r w:rsidRPr="004744EA">
        <w:rPr>
          <w:sz w:val="18"/>
          <w:szCs w:val="18"/>
        </w:rPr>
        <w:t xml:space="preserve"> Хомутово-</w:t>
      </w:r>
      <w:proofErr w:type="spellStart"/>
      <w:r w:rsidRPr="004744EA">
        <w:rPr>
          <w:sz w:val="18"/>
          <w:szCs w:val="18"/>
        </w:rPr>
        <w:t>Турская</w:t>
      </w:r>
      <w:proofErr w:type="spellEnd"/>
      <w:r w:rsidRPr="004744EA">
        <w:rPr>
          <w:sz w:val="18"/>
          <w:szCs w:val="18"/>
        </w:rPr>
        <w:t>, с. Хомутово»,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4744EA" w:rsidRPr="004744EA" w:rsidRDefault="004744EA" w:rsidP="004744EA">
      <w:pPr>
        <w:ind w:left="-567" w:right="-284" w:firstLine="284"/>
        <w:rPr>
          <w:sz w:val="18"/>
          <w:szCs w:val="18"/>
        </w:rPr>
      </w:pPr>
      <w:r w:rsidRPr="004744EA">
        <w:rPr>
          <w:sz w:val="18"/>
          <w:szCs w:val="18"/>
        </w:rPr>
        <w:t>3.</w:t>
      </w:r>
      <w:r w:rsidRPr="004744EA">
        <w:rPr>
          <w:sz w:val="18"/>
          <w:szCs w:val="18"/>
        </w:rPr>
        <w:tab/>
        <w:t xml:space="preserve">Публичный сервитут площадью 3330 кв.м., расположен по адресу: Российская Федерация, Иркутская область, Иркутский район, в границах согласно приложению 1, в том числе: </w:t>
      </w:r>
    </w:p>
    <w:p w:rsidR="004744EA" w:rsidRPr="004744EA" w:rsidRDefault="004744EA" w:rsidP="004744EA">
      <w:pPr>
        <w:ind w:left="-567" w:right="-284" w:firstLine="284"/>
        <w:rPr>
          <w:sz w:val="18"/>
          <w:szCs w:val="18"/>
        </w:rPr>
      </w:pPr>
      <w:r w:rsidRPr="004744EA">
        <w:rPr>
          <w:sz w:val="18"/>
          <w:szCs w:val="18"/>
        </w:rPr>
        <w:t>- на части земельного участка с кадастровым номером 38:06:000000:10071, расположенного по адресу: Российская Федерация, Иркутская область, Иркутский муниципальный район, Хомутовское сельское поселение, с. Хомутово, ул. Кирова, площадью 193 кв.м.,</w:t>
      </w:r>
    </w:p>
    <w:p w:rsidR="004744EA" w:rsidRPr="004744EA" w:rsidRDefault="004744EA" w:rsidP="004744EA">
      <w:pPr>
        <w:ind w:left="-567" w:right="-284" w:firstLine="284"/>
        <w:rPr>
          <w:sz w:val="18"/>
          <w:szCs w:val="18"/>
        </w:rPr>
      </w:pPr>
      <w:r w:rsidRPr="004744EA">
        <w:rPr>
          <w:sz w:val="18"/>
          <w:szCs w:val="18"/>
        </w:rPr>
        <w:t xml:space="preserve">         - на землях государственная собственность на которые не разграничена, расположенных по адресу: Иркутская область, Иркутский район, площадью             3137 кв.м.</w:t>
      </w:r>
    </w:p>
    <w:p w:rsidR="004744EA" w:rsidRPr="004744EA" w:rsidRDefault="004744EA" w:rsidP="004744EA">
      <w:pPr>
        <w:ind w:left="-567" w:right="-284" w:firstLine="284"/>
        <w:rPr>
          <w:sz w:val="18"/>
          <w:szCs w:val="18"/>
        </w:rPr>
      </w:pPr>
      <w:r w:rsidRPr="004744EA">
        <w:rPr>
          <w:sz w:val="18"/>
          <w:szCs w:val="18"/>
        </w:rPr>
        <w:t>4.</w:t>
      </w:r>
      <w:r w:rsidRPr="004744EA">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4744EA">
        <w:rPr>
          <w:sz w:val="18"/>
          <w:szCs w:val="18"/>
        </w:rPr>
        <w:t>каб</w:t>
      </w:r>
      <w:proofErr w:type="spellEnd"/>
      <w:r w:rsidRPr="004744EA">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744EA" w:rsidRPr="004744EA" w:rsidRDefault="004744EA" w:rsidP="004744EA">
      <w:pPr>
        <w:ind w:left="-567" w:right="-284" w:firstLine="284"/>
        <w:rPr>
          <w:sz w:val="18"/>
          <w:szCs w:val="18"/>
        </w:rPr>
      </w:pPr>
      <w:r w:rsidRPr="004744EA">
        <w:rPr>
          <w:sz w:val="18"/>
          <w:szCs w:val="18"/>
        </w:rPr>
        <w:t>5.</w:t>
      </w:r>
      <w:r w:rsidRPr="004744EA">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4744EA" w:rsidRPr="004744EA" w:rsidRDefault="004744EA" w:rsidP="004744EA">
      <w:pPr>
        <w:ind w:left="-567" w:right="-284" w:firstLine="284"/>
        <w:rPr>
          <w:sz w:val="18"/>
          <w:szCs w:val="18"/>
        </w:rPr>
      </w:pPr>
      <w:r w:rsidRPr="004744EA">
        <w:rPr>
          <w:sz w:val="18"/>
          <w:szCs w:val="18"/>
        </w:rPr>
        <w:t>6.</w:t>
      </w:r>
      <w:r w:rsidRPr="004744EA">
        <w:rPr>
          <w:sz w:val="18"/>
          <w:szCs w:val="18"/>
        </w:rPr>
        <w:tab/>
        <w:t xml:space="preserve">Публичный сервитут необходим для строительства объекта электросетевого хозяйства «КТП 10/0,4 </w:t>
      </w:r>
      <w:proofErr w:type="spellStart"/>
      <w:r w:rsidRPr="004744EA">
        <w:rPr>
          <w:sz w:val="18"/>
          <w:szCs w:val="18"/>
        </w:rPr>
        <w:t>кВ</w:t>
      </w:r>
      <w:proofErr w:type="spellEnd"/>
      <w:r w:rsidRPr="004744EA">
        <w:rPr>
          <w:sz w:val="18"/>
          <w:szCs w:val="18"/>
        </w:rPr>
        <w:t xml:space="preserve"> с ВЛ 0.4 </w:t>
      </w:r>
      <w:proofErr w:type="spellStart"/>
      <w:r w:rsidRPr="004744EA">
        <w:rPr>
          <w:sz w:val="18"/>
          <w:szCs w:val="18"/>
        </w:rPr>
        <w:t>кВ</w:t>
      </w:r>
      <w:proofErr w:type="spellEnd"/>
      <w:r w:rsidRPr="004744EA">
        <w:rPr>
          <w:sz w:val="18"/>
          <w:szCs w:val="18"/>
        </w:rPr>
        <w:t xml:space="preserve"> и линейным ответвлением от ВЛ 10 </w:t>
      </w:r>
      <w:proofErr w:type="spellStart"/>
      <w:r w:rsidRPr="004744EA">
        <w:rPr>
          <w:sz w:val="18"/>
          <w:szCs w:val="18"/>
        </w:rPr>
        <w:t>кВ</w:t>
      </w:r>
      <w:proofErr w:type="spellEnd"/>
      <w:r w:rsidRPr="004744EA">
        <w:rPr>
          <w:sz w:val="18"/>
          <w:szCs w:val="18"/>
        </w:rPr>
        <w:t xml:space="preserve"> Хомутово-</w:t>
      </w:r>
      <w:proofErr w:type="spellStart"/>
      <w:r w:rsidRPr="004744EA">
        <w:rPr>
          <w:sz w:val="18"/>
          <w:szCs w:val="18"/>
        </w:rPr>
        <w:t>Турская</w:t>
      </w:r>
      <w:proofErr w:type="spellEnd"/>
      <w:r w:rsidRPr="004744EA">
        <w:rPr>
          <w:sz w:val="18"/>
          <w:szCs w:val="18"/>
        </w:rPr>
        <w:t>, с. Хомутово», необходимого для подключения (технологического присоединения) к сетям инженерно-технического обеспечения.</w:t>
      </w:r>
    </w:p>
    <w:p w:rsidR="004744EA" w:rsidRPr="004744EA" w:rsidRDefault="004744EA" w:rsidP="004744EA">
      <w:pPr>
        <w:ind w:left="-567" w:right="-284" w:firstLine="284"/>
        <w:rPr>
          <w:sz w:val="18"/>
          <w:szCs w:val="18"/>
        </w:rPr>
      </w:pPr>
      <w:r w:rsidRPr="004744EA">
        <w:rPr>
          <w:sz w:val="18"/>
          <w:szCs w:val="18"/>
        </w:rPr>
        <w:lastRenderedPageBreak/>
        <w:t>7.</w:t>
      </w:r>
      <w:r w:rsidRPr="004744EA">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4744EA" w:rsidRPr="004744EA" w:rsidRDefault="004744EA" w:rsidP="004744EA">
      <w:pPr>
        <w:ind w:left="-567" w:right="-284" w:firstLine="284"/>
        <w:rPr>
          <w:sz w:val="18"/>
          <w:szCs w:val="18"/>
        </w:rPr>
      </w:pPr>
      <w:r w:rsidRPr="004744EA">
        <w:rPr>
          <w:sz w:val="18"/>
          <w:szCs w:val="18"/>
        </w:rPr>
        <w:t>8.</w:t>
      </w:r>
      <w:r w:rsidRPr="004744EA">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744EA" w:rsidRPr="004744EA" w:rsidRDefault="004744EA" w:rsidP="004744EA">
      <w:pPr>
        <w:ind w:left="-567" w:right="-284" w:firstLine="284"/>
        <w:rPr>
          <w:sz w:val="18"/>
          <w:szCs w:val="18"/>
        </w:rPr>
      </w:pPr>
      <w:r w:rsidRPr="004744EA">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744EA" w:rsidRPr="004744EA" w:rsidRDefault="004744EA" w:rsidP="004744EA">
      <w:pPr>
        <w:ind w:left="-567" w:right="-284" w:firstLine="284"/>
        <w:rPr>
          <w:sz w:val="18"/>
          <w:szCs w:val="18"/>
        </w:rPr>
      </w:pPr>
      <w:r w:rsidRPr="004744EA">
        <w:rPr>
          <w:sz w:val="18"/>
          <w:szCs w:val="18"/>
        </w:rPr>
        <w:t>9.</w:t>
      </w:r>
      <w:r w:rsidRPr="004744EA">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jc w:val="right"/>
        <w:rPr>
          <w:i/>
          <w:sz w:val="18"/>
          <w:szCs w:val="18"/>
        </w:rPr>
      </w:pPr>
    </w:p>
    <w:p w:rsidR="004744EA" w:rsidRPr="004744EA" w:rsidRDefault="004744EA" w:rsidP="004744EA">
      <w:pPr>
        <w:ind w:left="-567" w:right="-284" w:firstLine="284"/>
        <w:jc w:val="right"/>
        <w:rPr>
          <w:i/>
          <w:sz w:val="18"/>
          <w:szCs w:val="18"/>
        </w:rPr>
      </w:pPr>
      <w:r w:rsidRPr="004744EA">
        <w:rPr>
          <w:i/>
          <w:sz w:val="18"/>
          <w:szCs w:val="18"/>
        </w:rPr>
        <w:t xml:space="preserve">Председатель Комитета                                                                            М.П. </w:t>
      </w:r>
      <w:proofErr w:type="spellStart"/>
      <w:r w:rsidRPr="004744EA">
        <w:rPr>
          <w:i/>
          <w:sz w:val="18"/>
          <w:szCs w:val="18"/>
        </w:rPr>
        <w:t>Халтаева</w:t>
      </w:r>
      <w:proofErr w:type="spellEnd"/>
    </w:p>
    <w:p w:rsidR="004744EA" w:rsidRPr="004744EA" w:rsidRDefault="004744EA" w:rsidP="004744EA">
      <w:pPr>
        <w:ind w:left="-567" w:right="-284" w:firstLine="284"/>
        <w:jc w:val="right"/>
        <w:rPr>
          <w:i/>
          <w:sz w:val="18"/>
          <w:szCs w:val="18"/>
        </w:rPr>
      </w:pPr>
    </w:p>
    <w:p w:rsidR="004744EA" w:rsidRDefault="004744EA" w:rsidP="004744EA">
      <w:pPr>
        <w:ind w:left="-567" w:right="-284" w:firstLine="284"/>
        <w:jc w:val="right"/>
        <w:rPr>
          <w:i/>
          <w:sz w:val="18"/>
          <w:szCs w:val="18"/>
        </w:rPr>
      </w:pPr>
      <w:r w:rsidRPr="004744EA">
        <w:rPr>
          <w:i/>
          <w:sz w:val="18"/>
          <w:szCs w:val="18"/>
        </w:rPr>
        <w:t>Приложение 1 к постановлению администрации</w:t>
      </w:r>
    </w:p>
    <w:p w:rsidR="004744EA" w:rsidRPr="004744EA" w:rsidRDefault="004744EA" w:rsidP="004744EA">
      <w:pPr>
        <w:ind w:left="-567" w:right="-284" w:firstLine="284"/>
        <w:jc w:val="right"/>
        <w:rPr>
          <w:i/>
          <w:sz w:val="18"/>
          <w:szCs w:val="18"/>
        </w:rPr>
      </w:pPr>
      <w:r w:rsidRPr="004744EA">
        <w:rPr>
          <w:i/>
          <w:sz w:val="18"/>
          <w:szCs w:val="18"/>
        </w:rPr>
        <w:t xml:space="preserve"> Иркутского  районного муниципального образования </w:t>
      </w:r>
    </w:p>
    <w:p w:rsidR="004744EA" w:rsidRPr="004744EA" w:rsidRDefault="004744EA" w:rsidP="004744EA">
      <w:pPr>
        <w:ind w:left="-567" w:right="-284" w:firstLine="284"/>
        <w:jc w:val="right"/>
        <w:rPr>
          <w:i/>
          <w:sz w:val="18"/>
          <w:szCs w:val="18"/>
          <w:u w:val="single"/>
        </w:rPr>
      </w:pPr>
      <w:r w:rsidRPr="004744EA">
        <w:rPr>
          <w:i/>
          <w:sz w:val="18"/>
          <w:szCs w:val="18"/>
        </w:rPr>
        <w:t>от «___»_________2023 №______</w:t>
      </w:r>
    </w:p>
    <w:p w:rsidR="004744EA" w:rsidRPr="004744EA" w:rsidRDefault="004744EA" w:rsidP="004744EA">
      <w:pPr>
        <w:ind w:left="-567" w:right="-284" w:firstLine="284"/>
        <w:jc w:val="right"/>
        <w:rPr>
          <w:i/>
          <w:sz w:val="18"/>
          <w:szCs w:val="18"/>
          <w:u w:val="single"/>
        </w:rPr>
      </w:pPr>
    </w:p>
    <w:p w:rsidR="004744EA" w:rsidRPr="004744EA" w:rsidRDefault="004744EA" w:rsidP="004744EA">
      <w:pPr>
        <w:ind w:left="-567" w:right="-284" w:firstLine="284"/>
        <w:rPr>
          <w:sz w:val="18"/>
          <w:szCs w:val="18"/>
        </w:rPr>
      </w:pPr>
      <w:r w:rsidRPr="004744EA">
        <w:rPr>
          <w:sz w:val="18"/>
          <w:szCs w:val="18"/>
        </w:rPr>
        <w:t xml:space="preserve"> </w:t>
      </w:r>
    </w:p>
    <w:p w:rsidR="004744EA" w:rsidRPr="004744EA" w:rsidRDefault="004744EA" w:rsidP="004744EA">
      <w:pPr>
        <w:ind w:left="-567" w:right="-284" w:firstLine="284"/>
        <w:jc w:val="center"/>
        <w:rPr>
          <w:b/>
          <w:sz w:val="18"/>
          <w:szCs w:val="18"/>
        </w:rPr>
      </w:pPr>
      <w:r w:rsidRPr="004744EA">
        <w:rPr>
          <w:b/>
          <w:sz w:val="18"/>
          <w:szCs w:val="18"/>
        </w:rPr>
        <w:t>СХЕМА РАСПОЛОЖЕНИЯ  ГРАНИЦ  ПУБЛИЧНОГО СЕРВИТУТА</w:t>
      </w:r>
    </w:p>
    <w:tbl>
      <w:tblPr>
        <w:tblW w:w="96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083"/>
      </w:tblGrid>
      <w:tr w:rsidR="004744EA" w:rsidRPr="004744EA" w:rsidTr="004744EA">
        <w:tc>
          <w:tcPr>
            <w:tcW w:w="9606" w:type="dxa"/>
            <w:gridSpan w:val="3"/>
            <w:tcBorders>
              <w:top w:val="double" w:sz="4" w:space="0" w:color="auto"/>
              <w:left w:val="double" w:sz="4" w:space="0" w:color="auto"/>
              <w:bottom w:val="single" w:sz="4" w:space="0" w:color="auto"/>
              <w:right w:val="double" w:sz="4" w:space="0" w:color="auto"/>
            </w:tcBorders>
            <w:hideMark/>
          </w:tcPr>
          <w:p w:rsidR="004744EA" w:rsidRPr="004744EA" w:rsidRDefault="004744EA" w:rsidP="004744EA">
            <w:pPr>
              <w:ind w:left="-567" w:right="-284" w:firstLine="284"/>
              <w:rPr>
                <w:sz w:val="18"/>
                <w:szCs w:val="18"/>
              </w:rPr>
            </w:pPr>
            <w:r w:rsidRPr="004744EA">
              <w:rPr>
                <w:sz w:val="18"/>
                <w:szCs w:val="18"/>
              </w:rPr>
              <w:t xml:space="preserve">Система координат МСК -38, зона 3  </w:t>
            </w:r>
          </w:p>
        </w:tc>
      </w:tr>
      <w:tr w:rsidR="004744EA" w:rsidRPr="004744EA" w:rsidTr="004744EA">
        <w:tc>
          <w:tcPr>
            <w:tcW w:w="9606" w:type="dxa"/>
            <w:gridSpan w:val="3"/>
            <w:tcBorders>
              <w:top w:val="single" w:sz="4" w:space="0" w:color="auto"/>
              <w:left w:val="double" w:sz="4" w:space="0" w:color="auto"/>
              <w:bottom w:val="single" w:sz="4" w:space="0" w:color="auto"/>
              <w:right w:val="double" w:sz="4" w:space="0" w:color="auto"/>
            </w:tcBorders>
            <w:hideMark/>
          </w:tcPr>
          <w:p w:rsidR="004744EA" w:rsidRPr="004744EA" w:rsidRDefault="004744EA" w:rsidP="004744EA">
            <w:pPr>
              <w:ind w:left="-567" w:right="-284" w:firstLine="284"/>
              <w:rPr>
                <w:sz w:val="18"/>
                <w:szCs w:val="18"/>
              </w:rPr>
            </w:pPr>
            <w:r w:rsidRPr="004744EA">
              <w:rPr>
                <w:sz w:val="18"/>
                <w:szCs w:val="18"/>
              </w:rPr>
              <w:t>Площадь  устанавливаемого публичного сервитута – 3330 м</w:t>
            </w:r>
            <w:proofErr w:type="gramStart"/>
            <w:r w:rsidRPr="004744EA">
              <w:rPr>
                <w:sz w:val="18"/>
                <w:szCs w:val="18"/>
                <w:vertAlign w:val="superscript"/>
              </w:rPr>
              <w:t>2</w:t>
            </w:r>
            <w:proofErr w:type="gramEnd"/>
          </w:p>
        </w:tc>
      </w:tr>
      <w:tr w:rsidR="004744EA" w:rsidRPr="004744EA" w:rsidTr="004744EA">
        <w:tc>
          <w:tcPr>
            <w:tcW w:w="9606" w:type="dxa"/>
            <w:gridSpan w:val="3"/>
            <w:tcBorders>
              <w:top w:val="single" w:sz="4" w:space="0" w:color="auto"/>
              <w:left w:val="double" w:sz="4" w:space="0" w:color="auto"/>
              <w:bottom w:val="single" w:sz="4" w:space="0" w:color="auto"/>
              <w:right w:val="double" w:sz="4" w:space="0" w:color="auto"/>
            </w:tcBorders>
            <w:hideMark/>
          </w:tcPr>
          <w:p w:rsidR="004744EA" w:rsidRPr="004744EA" w:rsidRDefault="004744EA" w:rsidP="004744EA">
            <w:pPr>
              <w:ind w:left="-567" w:right="-284" w:firstLine="284"/>
              <w:rPr>
                <w:sz w:val="18"/>
                <w:szCs w:val="18"/>
              </w:rPr>
            </w:pPr>
            <w:r w:rsidRPr="004744EA">
              <w:rPr>
                <w:sz w:val="18"/>
                <w:szCs w:val="18"/>
              </w:rPr>
              <w:t>Публичный сервитут испрашивается на земельном участке с кадастровым номером 38:06:000000:10071 - 193м</w:t>
            </w:r>
            <w:r w:rsidRPr="004744EA">
              <w:rPr>
                <w:sz w:val="18"/>
                <w:szCs w:val="18"/>
                <w:vertAlign w:val="superscript"/>
              </w:rPr>
              <w:t>2</w:t>
            </w:r>
          </w:p>
        </w:tc>
      </w:tr>
      <w:tr w:rsidR="004744EA" w:rsidRPr="004744EA" w:rsidTr="004744EA">
        <w:tc>
          <w:tcPr>
            <w:tcW w:w="9606" w:type="dxa"/>
            <w:gridSpan w:val="3"/>
            <w:tcBorders>
              <w:top w:val="single" w:sz="4" w:space="0" w:color="auto"/>
              <w:left w:val="double" w:sz="4" w:space="0" w:color="auto"/>
              <w:bottom w:val="single" w:sz="4" w:space="0" w:color="auto"/>
              <w:right w:val="double" w:sz="4" w:space="0" w:color="auto"/>
            </w:tcBorders>
            <w:hideMark/>
          </w:tcPr>
          <w:p w:rsidR="004744EA" w:rsidRPr="004744EA" w:rsidRDefault="004744EA" w:rsidP="004744EA">
            <w:pPr>
              <w:ind w:left="-567" w:right="-284" w:firstLine="284"/>
              <w:rPr>
                <w:sz w:val="18"/>
                <w:szCs w:val="18"/>
              </w:rPr>
            </w:pPr>
            <w:r w:rsidRPr="004744EA">
              <w:rPr>
                <w:sz w:val="18"/>
                <w:szCs w:val="18"/>
              </w:rPr>
              <w:t>Публичный сервитут испрашивается на землях государственная собственность, на которые не разграничена-3137 м</w:t>
            </w:r>
            <w:r w:rsidRPr="004744EA">
              <w:rPr>
                <w:sz w:val="18"/>
                <w:szCs w:val="18"/>
                <w:vertAlign w:val="superscript"/>
              </w:rPr>
              <w:t xml:space="preserve">2 </w:t>
            </w:r>
            <w:r w:rsidRPr="004744EA">
              <w:rPr>
                <w:sz w:val="18"/>
                <w:szCs w:val="18"/>
              </w:rPr>
              <w:t>(</w:t>
            </w:r>
          </w:p>
        </w:tc>
      </w:tr>
      <w:tr w:rsidR="004744EA" w:rsidRPr="004744EA" w:rsidTr="004744EA">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4744EA" w:rsidRPr="004744EA" w:rsidRDefault="004744EA" w:rsidP="004744EA">
            <w:pPr>
              <w:ind w:left="-567" w:right="-284" w:firstLine="284"/>
              <w:rPr>
                <w:sz w:val="18"/>
                <w:szCs w:val="18"/>
              </w:rPr>
            </w:pPr>
            <w:r w:rsidRPr="004744EA">
              <w:rPr>
                <w:sz w:val="18"/>
                <w:szCs w:val="18"/>
              </w:rPr>
              <w:t>Обозначение характерных точек границ</w:t>
            </w:r>
          </w:p>
        </w:tc>
        <w:tc>
          <w:tcPr>
            <w:tcW w:w="6802" w:type="dxa"/>
            <w:gridSpan w:val="2"/>
            <w:tcBorders>
              <w:top w:val="single" w:sz="4" w:space="0" w:color="auto"/>
              <w:left w:val="single" w:sz="4" w:space="0" w:color="auto"/>
              <w:bottom w:val="single" w:sz="4" w:space="0" w:color="auto"/>
              <w:right w:val="double" w:sz="4" w:space="0" w:color="auto"/>
            </w:tcBorders>
            <w:vAlign w:val="center"/>
            <w:hideMark/>
          </w:tcPr>
          <w:p w:rsidR="004744EA" w:rsidRPr="004744EA" w:rsidRDefault="004744EA" w:rsidP="004744EA">
            <w:pPr>
              <w:ind w:left="-567" w:right="-284" w:firstLine="284"/>
              <w:rPr>
                <w:sz w:val="18"/>
                <w:szCs w:val="18"/>
                <w:lang w:val="en-US"/>
              </w:rPr>
            </w:pPr>
            <w:r w:rsidRPr="004744EA">
              <w:rPr>
                <w:sz w:val="18"/>
                <w:szCs w:val="18"/>
              </w:rPr>
              <w:t>Координаты, м</w:t>
            </w:r>
          </w:p>
        </w:tc>
      </w:tr>
      <w:tr w:rsidR="004744EA" w:rsidRPr="004744EA" w:rsidTr="004744EA">
        <w:tc>
          <w:tcPr>
            <w:tcW w:w="2804" w:type="dxa"/>
            <w:vMerge/>
            <w:tcBorders>
              <w:top w:val="single" w:sz="4" w:space="0" w:color="auto"/>
              <w:left w:val="double" w:sz="4" w:space="0" w:color="auto"/>
              <w:bottom w:val="single" w:sz="4" w:space="0" w:color="auto"/>
              <w:right w:val="single" w:sz="4" w:space="0" w:color="auto"/>
            </w:tcBorders>
            <w:vAlign w:val="center"/>
            <w:hideMark/>
          </w:tcPr>
          <w:p w:rsidR="004744EA" w:rsidRPr="004744EA" w:rsidRDefault="004744EA" w:rsidP="004744EA">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567" w:right="-284" w:firstLine="284"/>
              <w:rPr>
                <w:sz w:val="18"/>
                <w:szCs w:val="18"/>
              </w:rPr>
            </w:pPr>
            <w:r w:rsidRPr="004744EA">
              <w:rPr>
                <w:sz w:val="18"/>
                <w:szCs w:val="18"/>
                <w:lang w:val="en-US"/>
              </w:rPr>
              <w:t>X</w:t>
            </w:r>
          </w:p>
        </w:tc>
        <w:tc>
          <w:tcPr>
            <w:tcW w:w="3083" w:type="dxa"/>
            <w:tcBorders>
              <w:top w:val="single" w:sz="4" w:space="0" w:color="auto"/>
              <w:left w:val="single" w:sz="4" w:space="0" w:color="auto"/>
              <w:bottom w:val="single" w:sz="4" w:space="0" w:color="auto"/>
              <w:right w:val="double" w:sz="4" w:space="0" w:color="auto"/>
            </w:tcBorders>
            <w:vAlign w:val="center"/>
            <w:hideMark/>
          </w:tcPr>
          <w:p w:rsidR="004744EA" w:rsidRPr="004744EA" w:rsidRDefault="004744EA" w:rsidP="004744EA">
            <w:pPr>
              <w:ind w:left="-567" w:right="-284" w:firstLine="284"/>
              <w:rPr>
                <w:sz w:val="18"/>
                <w:szCs w:val="18"/>
                <w:lang w:val="en-US"/>
              </w:rPr>
            </w:pPr>
            <w:r w:rsidRPr="004744EA">
              <w:rPr>
                <w:sz w:val="18"/>
                <w:szCs w:val="18"/>
                <w:lang w:val="en-US"/>
              </w:rPr>
              <w:t>Y</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center"/>
            <w:hideMark/>
          </w:tcPr>
          <w:p w:rsidR="004744EA" w:rsidRPr="004744EA" w:rsidRDefault="004744EA" w:rsidP="001D3C1F">
            <w:pPr>
              <w:ind w:left="0" w:right="-284" w:firstLine="284"/>
              <w:rPr>
                <w:sz w:val="18"/>
                <w:szCs w:val="18"/>
              </w:rPr>
            </w:pPr>
            <w:r w:rsidRPr="004744EA">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567" w:right="-284" w:firstLine="284"/>
              <w:rPr>
                <w:sz w:val="18"/>
                <w:szCs w:val="18"/>
              </w:rPr>
            </w:pPr>
            <w:r w:rsidRPr="004744EA">
              <w:rPr>
                <w:sz w:val="18"/>
                <w:szCs w:val="18"/>
              </w:rPr>
              <w:t>2</w:t>
            </w:r>
          </w:p>
        </w:tc>
        <w:tc>
          <w:tcPr>
            <w:tcW w:w="3083" w:type="dxa"/>
            <w:tcBorders>
              <w:top w:val="single" w:sz="4" w:space="0" w:color="auto"/>
              <w:left w:val="single" w:sz="4" w:space="0" w:color="auto"/>
              <w:bottom w:val="single" w:sz="4" w:space="0" w:color="auto"/>
              <w:right w:val="double" w:sz="4" w:space="0" w:color="auto"/>
            </w:tcBorders>
            <w:vAlign w:val="center"/>
            <w:hideMark/>
          </w:tcPr>
          <w:p w:rsidR="004744EA" w:rsidRPr="004744EA" w:rsidRDefault="004744EA" w:rsidP="004744EA">
            <w:pPr>
              <w:ind w:left="-567" w:right="-284" w:firstLine="284"/>
              <w:rPr>
                <w:sz w:val="18"/>
                <w:szCs w:val="18"/>
              </w:rPr>
            </w:pPr>
            <w:r w:rsidRPr="004744EA">
              <w:rPr>
                <w:sz w:val="18"/>
                <w:szCs w:val="18"/>
              </w:rPr>
              <w:t>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407714,34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3344002,65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407716,42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3343998,54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407735,13</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3344007,60</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407754,19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3344016,96</w:t>
            </w:r>
          </w:p>
        </w:tc>
      </w:tr>
      <w:tr w:rsidR="004744EA" w:rsidRPr="004744EA" w:rsidTr="004744EA">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407774,03</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3344026,77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407793,75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3344036,48</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407813,16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3344045,91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407832,98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3344055,47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407850,87</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3344064,44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407862,30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3344069,72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407872,65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3344074,76</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407873,84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3344075,39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407874,09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3344074,91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407877,18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3344076,31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407878,98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3344077,22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407878,86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3344077,46</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407882,03</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3344078,91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407916,51</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3344094,74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407948,84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3344109,85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407979,87</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3344124,29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408011,61</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3344139,12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408043,56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3344154,10</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408075,32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3344168,83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408106,85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3344183,45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408138,68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3344198,56</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408150,80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3344200,82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408148,68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3344204,23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408133,10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3344229,25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408117,18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3344254,68</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408101,74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3344279,19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408119,81</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3344288,19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408118,08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3344293,46</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408113,13</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3344291,01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408093,84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3344281,39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408097,50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3344275,59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408112,52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3344251,74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408128,44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3344226,33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408141,89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3344204,74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408136,96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3344203,82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lastRenderedPageBreak/>
              <w:t>н40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408104,49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3344188,41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408073,00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3344173,81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408041,24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3344159,08</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408009,27</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3344144,10</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407977,55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3344129,27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407946,52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3344114,83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407914,19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3344099,72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407879,73</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3344083,91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407876,32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3344082,34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407876,08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3344082,81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407871,21</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3344080,27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407871,76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3344079,40</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407870,60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3344078,77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407850,55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3344068,93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407831,02</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3344059,53</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407811,20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3344049,97</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407791,79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3344040,52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407772,05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3344030,81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407752,19</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3344021,00</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407733,15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3344011,64</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407714,34</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3344002,65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408108,55</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3344323,46</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408096,20</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3344362,19</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408095,06</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3344368,55</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408089,78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3344367,01</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408090,78</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3344361,12</w:t>
            </w:r>
          </w:p>
        </w:tc>
      </w:tr>
      <w:tr w:rsidR="004744EA" w:rsidRPr="004744EA" w:rsidTr="004744EA">
        <w:tc>
          <w:tcPr>
            <w:tcW w:w="2804" w:type="dxa"/>
            <w:tcBorders>
              <w:top w:val="single" w:sz="4" w:space="0" w:color="auto"/>
              <w:left w:val="double" w:sz="4" w:space="0" w:color="auto"/>
              <w:bottom w:val="sing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408102,61</w:t>
            </w:r>
          </w:p>
        </w:tc>
        <w:tc>
          <w:tcPr>
            <w:tcW w:w="3083" w:type="dxa"/>
            <w:tcBorders>
              <w:top w:val="single" w:sz="4" w:space="0" w:color="auto"/>
              <w:left w:val="single" w:sz="4" w:space="0" w:color="auto"/>
              <w:bottom w:val="sing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3344323,94</w:t>
            </w:r>
          </w:p>
        </w:tc>
      </w:tr>
      <w:tr w:rsidR="004744EA" w:rsidRPr="004744EA" w:rsidTr="004744EA">
        <w:tc>
          <w:tcPr>
            <w:tcW w:w="2804" w:type="dxa"/>
            <w:tcBorders>
              <w:top w:val="single" w:sz="4" w:space="0" w:color="auto"/>
              <w:left w:val="double" w:sz="4" w:space="0" w:color="auto"/>
              <w:bottom w:val="double" w:sz="4" w:space="0" w:color="auto"/>
              <w:right w:val="single" w:sz="4" w:space="0" w:color="auto"/>
            </w:tcBorders>
            <w:vAlign w:val="bottom"/>
            <w:hideMark/>
          </w:tcPr>
          <w:p w:rsidR="004744EA" w:rsidRPr="004744EA" w:rsidRDefault="004744EA" w:rsidP="001D3C1F">
            <w:pPr>
              <w:ind w:left="0" w:right="-284" w:firstLine="284"/>
              <w:rPr>
                <w:sz w:val="18"/>
                <w:szCs w:val="18"/>
              </w:rPr>
            </w:pPr>
            <w:r w:rsidRPr="004744EA">
              <w:rPr>
                <w:sz w:val="18"/>
                <w:szCs w:val="18"/>
              </w:rPr>
              <w:t>н60</w:t>
            </w:r>
          </w:p>
        </w:tc>
        <w:tc>
          <w:tcPr>
            <w:tcW w:w="3719" w:type="dxa"/>
            <w:tcBorders>
              <w:top w:val="single" w:sz="4" w:space="0" w:color="auto"/>
              <w:left w:val="single" w:sz="4" w:space="0" w:color="auto"/>
              <w:bottom w:val="double" w:sz="4" w:space="0" w:color="auto"/>
              <w:right w:val="sing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408108,55</w:t>
            </w:r>
          </w:p>
        </w:tc>
        <w:tc>
          <w:tcPr>
            <w:tcW w:w="3083" w:type="dxa"/>
            <w:tcBorders>
              <w:top w:val="single" w:sz="4" w:space="0" w:color="auto"/>
              <w:left w:val="single" w:sz="4" w:space="0" w:color="auto"/>
              <w:bottom w:val="double" w:sz="4" w:space="0" w:color="auto"/>
              <w:right w:val="double" w:sz="4" w:space="0" w:color="auto"/>
            </w:tcBorders>
            <w:vAlign w:val="bottom"/>
            <w:hideMark/>
          </w:tcPr>
          <w:p w:rsidR="004744EA" w:rsidRPr="004744EA" w:rsidRDefault="004744EA" w:rsidP="004744EA">
            <w:pPr>
              <w:ind w:left="-567" w:right="-284" w:firstLine="284"/>
              <w:rPr>
                <w:sz w:val="18"/>
                <w:szCs w:val="18"/>
              </w:rPr>
            </w:pPr>
            <w:r w:rsidRPr="004744EA">
              <w:rPr>
                <w:sz w:val="18"/>
                <w:szCs w:val="18"/>
              </w:rPr>
              <w:t>3344323,46</w:t>
            </w:r>
          </w:p>
        </w:tc>
      </w:tr>
    </w:tbl>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tbl>
      <w:tblPr>
        <w:tblpPr w:leftFromText="180" w:rightFromText="180" w:vertAnchor="text" w:horzAnchor="margin" w:tblpY="-5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7761"/>
      </w:tblGrid>
      <w:tr w:rsidR="004744EA" w:rsidRPr="004744EA" w:rsidTr="004744EA">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142" w:firstLine="284"/>
              <w:rPr>
                <w:sz w:val="18"/>
                <w:szCs w:val="18"/>
              </w:rPr>
            </w:pPr>
            <w:r w:rsidRPr="004744EA">
              <w:rPr>
                <w:sz w:val="18"/>
                <w:szCs w:val="18"/>
              </w:rPr>
              <w:t>Площадь, кв.м.</w:t>
            </w:r>
          </w:p>
        </w:tc>
        <w:tc>
          <w:tcPr>
            <w:tcW w:w="7761"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0" w:right="176" w:firstLine="284"/>
              <w:rPr>
                <w:sz w:val="18"/>
                <w:szCs w:val="18"/>
              </w:rPr>
            </w:pPr>
            <w:r w:rsidRPr="004744EA">
              <w:rPr>
                <w:sz w:val="18"/>
                <w:szCs w:val="18"/>
              </w:rPr>
              <w:t>Цель установления публичного сервитута</w:t>
            </w:r>
          </w:p>
        </w:tc>
      </w:tr>
      <w:tr w:rsidR="004744EA" w:rsidRPr="004744EA" w:rsidTr="004744EA">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142" w:firstLine="284"/>
              <w:rPr>
                <w:sz w:val="18"/>
                <w:szCs w:val="18"/>
              </w:rPr>
            </w:pPr>
            <w:r w:rsidRPr="004744EA">
              <w:rPr>
                <w:sz w:val="18"/>
                <w:szCs w:val="18"/>
              </w:rPr>
              <w:t>3330 м</w:t>
            </w:r>
            <w:r w:rsidRPr="004744EA">
              <w:rPr>
                <w:sz w:val="18"/>
                <w:szCs w:val="18"/>
                <w:vertAlign w:val="superscript"/>
              </w:rPr>
              <w:t>2</w:t>
            </w:r>
          </w:p>
        </w:tc>
        <w:tc>
          <w:tcPr>
            <w:tcW w:w="7761" w:type="dxa"/>
            <w:tcBorders>
              <w:top w:val="single" w:sz="4" w:space="0" w:color="auto"/>
              <w:left w:val="single" w:sz="4" w:space="0" w:color="auto"/>
              <w:bottom w:val="single" w:sz="4" w:space="0" w:color="auto"/>
              <w:right w:val="single" w:sz="4" w:space="0" w:color="auto"/>
            </w:tcBorders>
            <w:vAlign w:val="center"/>
            <w:hideMark/>
          </w:tcPr>
          <w:p w:rsidR="004744EA" w:rsidRPr="004744EA" w:rsidRDefault="004744EA" w:rsidP="004744EA">
            <w:pPr>
              <w:ind w:left="0" w:right="176" w:firstLine="284"/>
              <w:rPr>
                <w:sz w:val="18"/>
                <w:szCs w:val="18"/>
              </w:rPr>
            </w:pPr>
            <w:r w:rsidRPr="004744EA">
              <w:rPr>
                <w:sz w:val="18"/>
                <w:szCs w:val="18"/>
              </w:rPr>
              <w:t xml:space="preserve">Для строительства объекта электросетевого хозяйства: «КТП 10/0.4 </w:t>
            </w:r>
            <w:proofErr w:type="spellStart"/>
            <w:r w:rsidRPr="004744EA">
              <w:rPr>
                <w:sz w:val="18"/>
                <w:szCs w:val="18"/>
              </w:rPr>
              <w:t>кВ</w:t>
            </w:r>
            <w:proofErr w:type="spellEnd"/>
            <w:r w:rsidRPr="004744EA">
              <w:rPr>
                <w:sz w:val="18"/>
                <w:szCs w:val="18"/>
              </w:rPr>
              <w:t xml:space="preserve"> с </w:t>
            </w:r>
            <w:proofErr w:type="gramStart"/>
            <w:r w:rsidRPr="004744EA">
              <w:rPr>
                <w:sz w:val="18"/>
                <w:szCs w:val="18"/>
              </w:rPr>
              <w:t>ВЛ</w:t>
            </w:r>
            <w:proofErr w:type="gramEnd"/>
            <w:r w:rsidRPr="004744EA">
              <w:rPr>
                <w:sz w:val="18"/>
                <w:szCs w:val="18"/>
              </w:rPr>
              <w:t xml:space="preserve"> 0.4 </w:t>
            </w:r>
            <w:proofErr w:type="spellStart"/>
            <w:r w:rsidRPr="004744EA">
              <w:rPr>
                <w:sz w:val="18"/>
                <w:szCs w:val="18"/>
              </w:rPr>
              <w:t>кВ</w:t>
            </w:r>
            <w:proofErr w:type="spellEnd"/>
            <w:r w:rsidRPr="004744EA">
              <w:rPr>
                <w:sz w:val="18"/>
                <w:szCs w:val="18"/>
              </w:rPr>
              <w:t xml:space="preserve"> и линейным ответвлением от ВЛ 10 </w:t>
            </w:r>
            <w:proofErr w:type="spellStart"/>
            <w:r w:rsidRPr="004744EA">
              <w:rPr>
                <w:sz w:val="18"/>
                <w:szCs w:val="18"/>
              </w:rPr>
              <w:t>кВ</w:t>
            </w:r>
            <w:proofErr w:type="spellEnd"/>
            <w:r w:rsidRPr="004744EA">
              <w:rPr>
                <w:sz w:val="18"/>
                <w:szCs w:val="18"/>
              </w:rPr>
              <w:t xml:space="preserve"> Хомутово-</w:t>
            </w:r>
            <w:proofErr w:type="spellStart"/>
            <w:r w:rsidRPr="004744EA">
              <w:rPr>
                <w:sz w:val="18"/>
                <w:szCs w:val="18"/>
              </w:rPr>
              <w:t>Турская</w:t>
            </w:r>
            <w:proofErr w:type="spellEnd"/>
            <w:r w:rsidRPr="004744EA">
              <w:rPr>
                <w:sz w:val="18"/>
                <w:szCs w:val="18"/>
              </w:rPr>
              <w:t>, с. Хомутово»,  необходимого для подключения (технологического присоединения) к сетям инженерно-технического обеспечения</w:t>
            </w:r>
          </w:p>
        </w:tc>
      </w:tr>
    </w:tbl>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r w:rsidRPr="004744EA">
        <w:rPr>
          <w:sz w:val="18"/>
          <w:szCs w:val="18"/>
        </w:rPr>
        <w:br w:type="page"/>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tbl>
      <w:tblPr>
        <w:tblW w:w="98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889"/>
      </w:tblGrid>
      <w:tr w:rsidR="004744EA" w:rsidRPr="004744EA" w:rsidTr="00E8478C">
        <w:trPr>
          <w:trHeight w:val="6690"/>
        </w:trPr>
        <w:tc>
          <w:tcPr>
            <w:tcW w:w="9889" w:type="dxa"/>
            <w:tcBorders>
              <w:top w:val="double" w:sz="4" w:space="0" w:color="auto"/>
              <w:left w:val="double" w:sz="4" w:space="0" w:color="auto"/>
              <w:bottom w:val="double" w:sz="4" w:space="0" w:color="auto"/>
              <w:right w:val="double" w:sz="4" w:space="0" w:color="auto"/>
            </w:tcBorders>
            <w:vAlign w:val="bottom"/>
          </w:tcPr>
          <w:p w:rsidR="004744EA" w:rsidRPr="004744EA" w:rsidRDefault="004744EA" w:rsidP="004744EA">
            <w:pPr>
              <w:ind w:left="-567" w:right="-284" w:firstLine="284"/>
              <w:rPr>
                <w:b/>
                <w:sz w:val="18"/>
                <w:szCs w:val="18"/>
              </w:rPr>
            </w:pPr>
          </w:p>
          <w:p w:rsidR="004744EA" w:rsidRPr="004744EA" w:rsidRDefault="004744EA" w:rsidP="001D3C1F">
            <w:pPr>
              <w:ind w:left="-567" w:right="-284" w:firstLine="284"/>
              <w:jc w:val="center"/>
              <w:rPr>
                <w:b/>
                <w:sz w:val="18"/>
                <w:szCs w:val="18"/>
              </w:rPr>
            </w:pPr>
            <w:r w:rsidRPr="004744EA">
              <w:rPr>
                <w:b/>
                <w:sz w:val="18"/>
                <w:szCs w:val="18"/>
              </w:rPr>
              <w:t>СХЕМА РАСПОЛОЖЕНИЯ  ГРАНИЦ  ПУБЛИЧНОГО СЕРВИТУТА</w:t>
            </w: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r w:rsidRPr="004744EA">
              <w:rPr>
                <w:noProof/>
                <w:sz w:val="18"/>
                <w:szCs w:val="18"/>
              </w:rPr>
              <w:drawing>
                <wp:anchor distT="0" distB="0" distL="114300" distR="114300" simplePos="0" relativeHeight="251688960" behindDoc="0" locked="0" layoutInCell="1" allowOverlap="1" wp14:anchorId="4818486F" wp14:editId="669F94BA">
                  <wp:simplePos x="0" y="0"/>
                  <wp:positionH relativeFrom="column">
                    <wp:posOffset>441960</wp:posOffset>
                  </wp:positionH>
                  <wp:positionV relativeFrom="paragraph">
                    <wp:posOffset>-2540</wp:posOffset>
                  </wp:positionV>
                  <wp:extent cx="5477510" cy="5124450"/>
                  <wp:effectExtent l="0" t="0" r="8890" b="0"/>
                  <wp:wrapNone/>
                  <wp:docPr id="309" name="Рисунок 309" descr="Описание: карта 12 об. от 02.05.20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карта 12 об. от 02.05.2023.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7510" cy="5124450"/>
                          </a:xfrm>
                          <a:prstGeom prst="rect">
                            <a:avLst/>
                          </a:prstGeom>
                          <a:noFill/>
                        </pic:spPr>
                      </pic:pic>
                    </a:graphicData>
                  </a:graphic>
                  <wp14:sizeRelH relativeFrom="page">
                    <wp14:pctWidth>0</wp14:pctWidth>
                  </wp14:sizeRelH>
                  <wp14:sizeRelV relativeFrom="page">
                    <wp14:pctHeight>0</wp14:pctHeight>
                  </wp14:sizeRelV>
                </wp:anchor>
              </w:drawing>
            </w:r>
            <w:r w:rsidRPr="004744EA">
              <w:rPr>
                <w:noProof/>
                <w:sz w:val="18"/>
                <w:szCs w:val="18"/>
              </w:rPr>
              <mc:AlternateContent>
                <mc:Choice Requires="wps">
                  <w:drawing>
                    <wp:anchor distT="0" distB="0" distL="114300" distR="114300" simplePos="0" relativeHeight="251704320" behindDoc="0" locked="0" layoutInCell="1" allowOverlap="1" wp14:anchorId="13198B93" wp14:editId="560C3E5F">
                      <wp:simplePos x="0" y="0"/>
                      <wp:positionH relativeFrom="column">
                        <wp:posOffset>929640</wp:posOffset>
                      </wp:positionH>
                      <wp:positionV relativeFrom="paragraph">
                        <wp:posOffset>2090420</wp:posOffset>
                      </wp:positionV>
                      <wp:extent cx="577215" cy="229870"/>
                      <wp:effectExtent l="0" t="0" r="13335" b="17780"/>
                      <wp:wrapNone/>
                      <wp:docPr id="308" name="Прямоугольник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 cy="229870"/>
                              </a:xfrm>
                              <a:prstGeom prst="rect">
                                <a:avLst/>
                              </a:prstGeom>
                              <a:solidFill>
                                <a:schemeClr val="bg1">
                                  <a:lumMod val="100000"/>
                                  <a:lumOff val="0"/>
                                </a:schemeClr>
                              </a:solidFill>
                              <a:ln w="9525">
                                <a:solidFill>
                                  <a:srgbClr val="000000"/>
                                </a:solidFill>
                                <a:miter lim="800000"/>
                                <a:headEnd/>
                                <a:tailEnd/>
                              </a:ln>
                            </wps:spPr>
                            <wps:txbx>
                              <w:txbxContent>
                                <w:p w:rsidR="00D95D94" w:rsidRDefault="00D95D94" w:rsidP="004744EA">
                                  <w:pPr>
                                    <w:jc w:val="center"/>
                                    <w:rPr>
                                      <w:sz w:val="17"/>
                                      <w:szCs w:val="17"/>
                                    </w:rPr>
                                  </w:pPr>
                                  <w:r>
                                    <w:rPr>
                                      <w:sz w:val="17"/>
                                      <w:szCs w:val="17"/>
                                    </w:rPr>
                                    <w:t>Лист 1</w:t>
                                  </w:r>
                                </w:p>
                                <w:p w:rsidR="00D95D94" w:rsidRDefault="00D95D94" w:rsidP="004744EA">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198B93" id="Прямоугольник 308" o:spid="_x0000_s1029" style="position:absolute;left:0;text-align:left;margin-left:73.2pt;margin-top:164.6pt;width:45.45pt;height:18.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" fillcolor="white [3212]">
                      <v:textbox>
                        <w:txbxContent>
                          <w:p w:rsidR="008258CA" w:rsidRDefault="008258CA" w:rsidP="004744EA">
                            <w:pPr>
                              <w:jc w:val="center"/>
                              <w:rPr>
                                <w:sz w:val="17"/>
                                <w:szCs w:val="17"/>
                              </w:rPr>
                            </w:pPr>
                            <w:r>
                              <w:rPr>
                                <w:sz w:val="17"/>
                                <w:szCs w:val="17"/>
                              </w:rPr>
                              <w:t>Лист 1</w:t>
                            </w:r>
                          </w:p>
                          <w:p w:rsidR="008258CA" w:rsidRDefault="008258CA" w:rsidP="004744EA">
                            <w:pPr>
                              <w:rPr>
                                <w:sz w:val="20"/>
                                <w:szCs w:val="20"/>
                              </w:rPr>
                            </w:pPr>
                          </w:p>
                        </w:txbxContent>
                      </v:textbox>
                    </v:rect>
                  </w:pict>
                </mc:Fallback>
              </mc:AlternateContent>
            </w:r>
            <w:r w:rsidRPr="004744EA">
              <w:rPr>
                <w:noProof/>
                <w:sz w:val="18"/>
                <w:szCs w:val="18"/>
              </w:rPr>
              <mc:AlternateContent>
                <mc:Choice Requires="wps">
                  <w:drawing>
                    <wp:anchor distT="0" distB="0" distL="114300" distR="114300" simplePos="0" relativeHeight="251705344" behindDoc="0" locked="0" layoutInCell="1" allowOverlap="1" wp14:anchorId="2EC1B6A7" wp14:editId="5888ECF9">
                      <wp:simplePos x="0" y="0"/>
                      <wp:positionH relativeFrom="column">
                        <wp:posOffset>2524125</wp:posOffset>
                      </wp:positionH>
                      <wp:positionV relativeFrom="paragraph">
                        <wp:posOffset>146050</wp:posOffset>
                      </wp:positionV>
                      <wp:extent cx="560070" cy="234315"/>
                      <wp:effectExtent l="0" t="0" r="11430" b="13335"/>
                      <wp:wrapNone/>
                      <wp:docPr id="306" name="Прямоугольник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234315"/>
                              </a:xfrm>
                              <a:prstGeom prst="rect">
                                <a:avLst/>
                              </a:prstGeom>
                              <a:solidFill>
                                <a:schemeClr val="bg1">
                                  <a:lumMod val="100000"/>
                                  <a:lumOff val="0"/>
                                </a:schemeClr>
                              </a:solidFill>
                              <a:ln w="9525">
                                <a:solidFill>
                                  <a:srgbClr val="000000"/>
                                </a:solidFill>
                                <a:miter lim="800000"/>
                                <a:headEnd/>
                                <a:tailEnd/>
                              </a:ln>
                            </wps:spPr>
                            <wps:txbx>
                              <w:txbxContent>
                                <w:p w:rsidR="00D95D94" w:rsidRDefault="00D95D94" w:rsidP="004744EA">
                                  <w:pPr>
                                    <w:jc w:val="center"/>
                                    <w:rPr>
                                      <w:sz w:val="17"/>
                                      <w:szCs w:val="17"/>
                                    </w:rPr>
                                  </w:pPr>
                                  <w:r>
                                    <w:rPr>
                                      <w:sz w:val="17"/>
                                      <w:szCs w:val="17"/>
                                    </w:rPr>
                                    <w:t>Лист 2</w:t>
                                  </w:r>
                                </w:p>
                                <w:p w:rsidR="00D95D94" w:rsidRDefault="00D95D94" w:rsidP="004744EA">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C1B6A7" id="Прямоугольник 306" o:spid="_x0000_s1030" style="position:absolute;left:0;text-align:left;margin-left:198.75pt;margin-top:11.5pt;width:44.1pt;height:18.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" fillcolor="white [3212]">
                      <v:textbox>
                        <w:txbxContent>
                          <w:p w:rsidR="008258CA" w:rsidRDefault="008258CA" w:rsidP="004744EA">
                            <w:pPr>
                              <w:jc w:val="center"/>
                              <w:rPr>
                                <w:sz w:val="17"/>
                                <w:szCs w:val="17"/>
                              </w:rPr>
                            </w:pPr>
                            <w:r>
                              <w:rPr>
                                <w:sz w:val="17"/>
                                <w:szCs w:val="17"/>
                              </w:rPr>
                              <w:t>Лист 2</w:t>
                            </w:r>
                          </w:p>
                          <w:p w:rsidR="008258CA" w:rsidRDefault="008258CA" w:rsidP="004744EA">
                            <w:pPr>
                              <w:rPr>
                                <w:sz w:val="20"/>
                                <w:szCs w:val="20"/>
                              </w:rPr>
                            </w:pPr>
                          </w:p>
                        </w:txbxContent>
                      </v:textbox>
                    </v:rect>
                  </w:pict>
                </mc:Fallback>
              </mc:AlternateContent>
            </w:r>
            <w:r w:rsidRPr="004744EA">
              <w:rPr>
                <w:noProof/>
                <w:sz w:val="18"/>
                <w:szCs w:val="18"/>
              </w:rPr>
              <mc:AlternateContent>
                <mc:Choice Requires="wps">
                  <w:drawing>
                    <wp:anchor distT="0" distB="0" distL="114300" distR="114300" simplePos="0" relativeHeight="251706368" behindDoc="0" locked="0" layoutInCell="1" allowOverlap="1" wp14:anchorId="17F7F12A" wp14:editId="1DEB9088">
                      <wp:simplePos x="0" y="0"/>
                      <wp:positionH relativeFrom="column">
                        <wp:posOffset>931545</wp:posOffset>
                      </wp:positionH>
                      <wp:positionV relativeFrom="paragraph">
                        <wp:posOffset>2092325</wp:posOffset>
                      </wp:positionV>
                      <wp:extent cx="2352675" cy="2682240"/>
                      <wp:effectExtent l="0" t="0" r="28575" b="2286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2682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7B8C74" id="Прямоугольник 305" o:spid="_x0000_s1026" style="position:absolute;margin-left:73.35pt;margin-top:164.75pt;width:185.25pt;height:21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" filled="f"/>
                  </w:pict>
                </mc:Fallback>
              </mc:AlternateContent>
            </w:r>
            <w:r w:rsidRPr="004744EA">
              <w:rPr>
                <w:noProof/>
                <w:sz w:val="18"/>
                <w:szCs w:val="18"/>
              </w:rPr>
              <mc:AlternateContent>
                <mc:Choice Requires="wps">
                  <w:drawing>
                    <wp:anchor distT="0" distB="0" distL="114300" distR="114300" simplePos="0" relativeHeight="251707392" behindDoc="0" locked="0" layoutInCell="1" allowOverlap="1" wp14:anchorId="711474B0" wp14:editId="38CD887D">
                      <wp:simplePos x="0" y="0"/>
                      <wp:positionH relativeFrom="column">
                        <wp:posOffset>2526030</wp:posOffset>
                      </wp:positionH>
                      <wp:positionV relativeFrom="paragraph">
                        <wp:posOffset>147955</wp:posOffset>
                      </wp:positionV>
                      <wp:extent cx="2472690" cy="2827655"/>
                      <wp:effectExtent l="0" t="0" r="22860" b="10795"/>
                      <wp:wrapNone/>
                      <wp:docPr id="304" name="Прямоугольник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2827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675190" id="Прямоугольник 304" o:spid="_x0000_s1026" style="position:absolute;margin-left:198.9pt;margin-top:11.65pt;width:194.7pt;height:222.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" filled="f"/>
                  </w:pict>
                </mc:Fallback>
              </mc:AlternateContent>
            </w: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Default="004744EA" w:rsidP="004744EA">
            <w:pPr>
              <w:ind w:left="-567" w:right="-284" w:firstLine="284"/>
              <w:rPr>
                <w:b/>
                <w:sz w:val="18"/>
                <w:szCs w:val="18"/>
              </w:rPr>
            </w:pPr>
          </w:p>
          <w:p w:rsidR="00E8478C" w:rsidRDefault="00E8478C" w:rsidP="004744EA">
            <w:pPr>
              <w:ind w:left="-567" w:right="-284" w:firstLine="284"/>
              <w:rPr>
                <w:b/>
                <w:sz w:val="18"/>
                <w:szCs w:val="18"/>
              </w:rPr>
            </w:pPr>
          </w:p>
          <w:p w:rsidR="00E8478C" w:rsidRDefault="00E8478C" w:rsidP="004744EA">
            <w:pPr>
              <w:ind w:left="-567" w:right="-284" w:firstLine="284"/>
              <w:rPr>
                <w:b/>
                <w:sz w:val="18"/>
                <w:szCs w:val="18"/>
              </w:rPr>
            </w:pPr>
          </w:p>
          <w:p w:rsidR="00E8478C" w:rsidRDefault="00E8478C" w:rsidP="004744EA">
            <w:pPr>
              <w:ind w:left="-567" w:right="-284" w:firstLine="284"/>
              <w:rPr>
                <w:b/>
                <w:sz w:val="18"/>
                <w:szCs w:val="18"/>
              </w:rPr>
            </w:pPr>
          </w:p>
          <w:p w:rsidR="00E8478C" w:rsidRDefault="00E8478C" w:rsidP="004744EA">
            <w:pPr>
              <w:ind w:left="-567" w:right="-284" w:firstLine="284"/>
              <w:rPr>
                <w:b/>
                <w:sz w:val="18"/>
                <w:szCs w:val="18"/>
              </w:rPr>
            </w:pPr>
          </w:p>
          <w:p w:rsidR="00E8478C" w:rsidRDefault="00E8478C" w:rsidP="004744EA">
            <w:pPr>
              <w:ind w:left="-567" w:right="-284" w:firstLine="284"/>
              <w:rPr>
                <w:b/>
                <w:sz w:val="18"/>
                <w:szCs w:val="18"/>
              </w:rPr>
            </w:pPr>
          </w:p>
          <w:p w:rsidR="00E8478C" w:rsidRPr="004744EA" w:rsidRDefault="00E8478C" w:rsidP="00E8478C">
            <w:pPr>
              <w:ind w:left="0"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sz w:val="18"/>
                <w:szCs w:val="18"/>
              </w:rPr>
            </w:pPr>
          </w:p>
          <w:p w:rsidR="004744EA" w:rsidRPr="004744EA" w:rsidRDefault="004744EA" w:rsidP="00E8478C">
            <w:pPr>
              <w:ind w:left="142" w:right="-284" w:firstLine="284"/>
              <w:rPr>
                <w:b/>
                <w:sz w:val="18"/>
                <w:szCs w:val="18"/>
              </w:rPr>
            </w:pPr>
            <w:r w:rsidRPr="004744EA">
              <w:rPr>
                <w:b/>
                <w:sz w:val="18"/>
                <w:szCs w:val="18"/>
              </w:rPr>
              <w:t>Масштаб 1: 6000</w:t>
            </w:r>
          </w:p>
          <w:p w:rsidR="004744EA" w:rsidRPr="004744EA" w:rsidRDefault="004744EA" w:rsidP="004744EA">
            <w:pPr>
              <w:ind w:left="-567" w:right="-284" w:firstLine="284"/>
              <w:rPr>
                <w:b/>
                <w:sz w:val="18"/>
                <w:szCs w:val="18"/>
              </w:rPr>
            </w:pPr>
            <w:r w:rsidRPr="004744EA">
              <w:rPr>
                <w:b/>
                <w:bCs/>
                <w:sz w:val="18"/>
                <w:szCs w:val="18"/>
              </w:rPr>
              <w:t xml:space="preserve">     </w:t>
            </w:r>
          </w:p>
          <w:p w:rsidR="004744EA" w:rsidRPr="004744EA" w:rsidRDefault="004744EA" w:rsidP="004744EA">
            <w:pPr>
              <w:ind w:left="-567" w:right="-284" w:firstLine="284"/>
              <w:rPr>
                <w:b/>
                <w:bCs/>
                <w:sz w:val="18"/>
                <w:szCs w:val="18"/>
              </w:rPr>
            </w:pPr>
            <w:r w:rsidRPr="004744EA">
              <w:rPr>
                <w:b/>
                <w:bCs/>
                <w:sz w:val="18"/>
                <w:szCs w:val="18"/>
              </w:rPr>
              <w:t xml:space="preserve">        Условные обозначения: </w:t>
            </w:r>
          </w:p>
          <w:p w:rsidR="004744EA" w:rsidRPr="004744EA" w:rsidRDefault="004744EA" w:rsidP="004744EA">
            <w:pPr>
              <w:ind w:left="-567" w:right="-284" w:firstLine="284"/>
              <w:rPr>
                <w:sz w:val="18"/>
                <w:szCs w:val="18"/>
              </w:rPr>
            </w:pPr>
            <w:r w:rsidRPr="004744EA">
              <w:rPr>
                <w:bCs/>
                <w:iCs/>
                <w:sz w:val="18"/>
                <w:szCs w:val="18"/>
              </w:rPr>
              <w:t xml:space="preserve">         </w:t>
            </w:r>
            <w:r w:rsidRPr="004744EA">
              <w:rPr>
                <w:noProof/>
                <w:sz w:val="18"/>
                <w:szCs w:val="18"/>
              </w:rPr>
              <mc:AlternateContent>
                <mc:Choice Requires="wps">
                  <w:drawing>
                    <wp:anchor distT="0" distB="0" distL="114300" distR="114300" simplePos="0" relativeHeight="251701248" behindDoc="0" locked="0" layoutInCell="1" allowOverlap="1" wp14:anchorId="3FF9E353" wp14:editId="7092BEAA">
                      <wp:simplePos x="0" y="0"/>
                      <wp:positionH relativeFrom="column">
                        <wp:posOffset>296545</wp:posOffset>
                      </wp:positionH>
                      <wp:positionV relativeFrom="paragraph">
                        <wp:posOffset>38735</wp:posOffset>
                      </wp:positionV>
                      <wp:extent cx="161925" cy="95250"/>
                      <wp:effectExtent l="0" t="0" r="28575" b="19050"/>
                      <wp:wrapNone/>
                      <wp:docPr id="303" name="Прямоугольник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5ED84F" id="Прямоугольник 303" o:spid="_x0000_s1026" style="position:absolute;margin-left:23.35pt;margin-top:3.05pt;width:12.7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" strokecolor="red"/>
                  </w:pict>
                </mc:Fallback>
              </mc:AlternateContent>
            </w:r>
            <w:r w:rsidRPr="004744EA">
              <w:rPr>
                <w:sz w:val="18"/>
                <w:szCs w:val="18"/>
              </w:rPr>
              <w:t xml:space="preserve">      </w:t>
            </w:r>
            <w:r w:rsidRPr="004744EA">
              <w:rPr>
                <w:b/>
                <w:bCs/>
                <w:sz w:val="18"/>
                <w:szCs w:val="18"/>
              </w:rPr>
              <w:t>--</w:t>
            </w:r>
            <w:r w:rsidRPr="004744EA">
              <w:rPr>
                <w:sz w:val="18"/>
                <w:szCs w:val="18"/>
              </w:rPr>
              <w:t xml:space="preserve"> граница образуемой части  земельного участка (проектные границы публичного сервитута);</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702272" behindDoc="0" locked="0" layoutInCell="1" allowOverlap="1" wp14:anchorId="48A985F4" wp14:editId="2A84C7C5">
                      <wp:simplePos x="0" y="0"/>
                      <wp:positionH relativeFrom="column">
                        <wp:posOffset>294640</wp:posOffset>
                      </wp:positionH>
                      <wp:positionV relativeFrom="paragraph">
                        <wp:posOffset>33655</wp:posOffset>
                      </wp:positionV>
                      <wp:extent cx="161925" cy="95250"/>
                      <wp:effectExtent l="0" t="0" r="28575" b="19050"/>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CB91228" id="Прямоугольник 302" o:spid="_x0000_s1026" style="position:absolute;margin-left:23.2pt;margin-top:2.65pt;width:12.75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A5Tu7aXwIAAIcEAAAOAAAAAAAAAAAAAAAAAC4CAABkcnMvZTJvRG9j&#10;LnhtbFBLAQItABQABgAIAAAAIQCPoVAV3QAAAAYBAAAPAAAAAAAAAAAAAAAAALkEAABkcnMvZG93&#10;bnJldi54bWxQSwUGAAAAAAQABADzAAAAwwUAAAAA&#10;" strokecolor="black [3213]" strokeweight="1pt"/>
                  </w:pict>
                </mc:Fallback>
              </mc:AlternateContent>
            </w:r>
            <w:r w:rsidRPr="004744EA">
              <w:rPr>
                <w:sz w:val="18"/>
                <w:szCs w:val="18"/>
              </w:rPr>
              <w:t xml:space="preserve">               -- граница земельного участка, сведения о котором внесены в ЕГРН;</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709440" behindDoc="0" locked="0" layoutInCell="1" allowOverlap="1" wp14:anchorId="42F09A25" wp14:editId="23566585">
                      <wp:simplePos x="0" y="0"/>
                      <wp:positionH relativeFrom="column">
                        <wp:posOffset>303530</wp:posOffset>
                      </wp:positionH>
                      <wp:positionV relativeFrom="paragraph">
                        <wp:posOffset>51435</wp:posOffset>
                      </wp:positionV>
                      <wp:extent cx="161925" cy="95250"/>
                      <wp:effectExtent l="0" t="0" r="28575" b="1905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chemeClr val="accent2">
                                  <a:lumMod val="20000"/>
                                  <a:lumOff val="80000"/>
                                </a:schemeClr>
                              </a:solidFill>
                              <a:ln w="12700">
                                <a:solidFill>
                                  <a:srgbClr val="FF93B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BDC513" id="Прямоугольник 301" o:spid="_x0000_s1026" style="position:absolute;margin-left:23.9pt;margin-top:4.05pt;width:12.75pt;height: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" fillcolor="#f2dbdb [661]" strokecolor="#ff93bf" strokeweight="1pt"/>
                  </w:pict>
                </mc:Fallback>
              </mc:AlternateContent>
            </w:r>
            <w:r w:rsidRPr="004744EA">
              <w:rPr>
                <w:sz w:val="18"/>
                <w:szCs w:val="18"/>
              </w:rPr>
              <w:t xml:space="preserve">                -- контур сооружения (КТПН 10/0,4 </w:t>
            </w:r>
            <w:proofErr w:type="spellStart"/>
            <w:r w:rsidRPr="004744EA">
              <w:rPr>
                <w:sz w:val="18"/>
                <w:szCs w:val="18"/>
              </w:rPr>
              <w:t>кВ</w:t>
            </w:r>
            <w:proofErr w:type="spellEnd"/>
            <w:r w:rsidRPr="004744EA">
              <w:rPr>
                <w:sz w:val="18"/>
                <w:szCs w:val="18"/>
              </w:rPr>
              <w:t>);</w:t>
            </w:r>
          </w:p>
          <w:p w:rsidR="004744EA" w:rsidRPr="004744EA" w:rsidRDefault="004744EA" w:rsidP="004744EA">
            <w:pPr>
              <w:ind w:left="-567" w:right="-284" w:firstLine="284"/>
              <w:rPr>
                <w:sz w:val="18"/>
                <w:szCs w:val="18"/>
              </w:rPr>
            </w:pPr>
            <w:r w:rsidRPr="004744EA">
              <w:rPr>
                <w:sz w:val="18"/>
                <w:szCs w:val="18"/>
              </w:rPr>
              <w:t xml:space="preserve">               </w:t>
            </w:r>
            <w:r w:rsidRPr="004744EA">
              <w:rPr>
                <w:noProof/>
                <w:sz w:val="18"/>
                <w:szCs w:val="18"/>
              </w:rPr>
              <mc:AlternateContent>
                <mc:Choice Requires="wps">
                  <w:drawing>
                    <wp:anchor distT="0" distB="0" distL="114300" distR="114300" simplePos="0" relativeHeight="251703296" behindDoc="0" locked="0" layoutInCell="1" allowOverlap="1" wp14:anchorId="44815E42" wp14:editId="3209D3A2">
                      <wp:simplePos x="0" y="0"/>
                      <wp:positionH relativeFrom="column">
                        <wp:posOffset>292735</wp:posOffset>
                      </wp:positionH>
                      <wp:positionV relativeFrom="paragraph">
                        <wp:posOffset>86360</wp:posOffset>
                      </wp:positionV>
                      <wp:extent cx="233045" cy="0"/>
                      <wp:effectExtent l="0" t="0" r="14605" b="19050"/>
                      <wp:wrapNone/>
                      <wp:docPr id="300" name="Прямая со стрелкой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97DD30" id="Прямая со стрелкой 300" o:spid="_x0000_s1026" type="#_x0000_t32" style="position:absolute;margin-left:23.05pt;margin-top:6.8pt;width:18.3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" strokecolor="#00b050"/>
                  </w:pict>
                </mc:Fallback>
              </mc:AlternateContent>
            </w:r>
            <w:r w:rsidRPr="004744EA">
              <w:rPr>
                <w:sz w:val="18"/>
                <w:szCs w:val="18"/>
              </w:rPr>
              <w:t xml:space="preserve">  -- контур сооружения (ВЛ 0,4 </w:t>
            </w:r>
            <w:proofErr w:type="spellStart"/>
            <w:r w:rsidRPr="004744EA">
              <w:rPr>
                <w:sz w:val="18"/>
                <w:szCs w:val="18"/>
              </w:rPr>
              <w:t>кВ</w:t>
            </w:r>
            <w:proofErr w:type="spellEnd"/>
            <w:r w:rsidRPr="004744EA">
              <w:rPr>
                <w:sz w:val="18"/>
                <w:szCs w:val="18"/>
              </w:rPr>
              <w:t xml:space="preserve">); </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708416" behindDoc="0" locked="0" layoutInCell="1" allowOverlap="1" wp14:anchorId="3E08B688" wp14:editId="6F4F6096">
                      <wp:simplePos x="0" y="0"/>
                      <wp:positionH relativeFrom="column">
                        <wp:posOffset>297180</wp:posOffset>
                      </wp:positionH>
                      <wp:positionV relativeFrom="paragraph">
                        <wp:posOffset>90805</wp:posOffset>
                      </wp:positionV>
                      <wp:extent cx="233045" cy="0"/>
                      <wp:effectExtent l="0" t="0" r="14605" b="19050"/>
                      <wp:wrapNone/>
                      <wp:docPr id="299" name="Прямая со стрелкой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75E6D5" id="Прямая со стрелкой 299" o:spid="_x0000_s1026" type="#_x0000_t32" style="position:absolute;margin-left:23.4pt;margin-top:7.15pt;width:18.3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" strokecolor="#974706 [1609]"/>
                  </w:pict>
                </mc:Fallback>
              </mc:AlternateContent>
            </w:r>
            <w:r w:rsidRPr="004744EA">
              <w:rPr>
                <w:sz w:val="18"/>
                <w:szCs w:val="18"/>
              </w:rPr>
              <w:t xml:space="preserve">                  -- контур сооружения (ВЛ 10 </w:t>
            </w:r>
            <w:proofErr w:type="spellStart"/>
            <w:r w:rsidRPr="004744EA">
              <w:rPr>
                <w:sz w:val="18"/>
                <w:szCs w:val="18"/>
              </w:rPr>
              <w:t>кВ</w:t>
            </w:r>
            <w:proofErr w:type="spellEnd"/>
            <w:r w:rsidRPr="004744EA">
              <w:rPr>
                <w:sz w:val="18"/>
                <w:szCs w:val="18"/>
              </w:rPr>
              <w:t>);</w:t>
            </w:r>
          </w:p>
          <w:p w:rsidR="004744EA" w:rsidRPr="004744EA" w:rsidRDefault="004744EA" w:rsidP="004744EA">
            <w:pPr>
              <w:ind w:left="-567" w:right="-284" w:firstLine="284"/>
              <w:rPr>
                <w:sz w:val="18"/>
                <w:szCs w:val="18"/>
              </w:rPr>
            </w:pPr>
            <w:r w:rsidRPr="004744EA">
              <w:rPr>
                <w:sz w:val="18"/>
                <w:szCs w:val="18"/>
              </w:rPr>
              <w:t xml:space="preserve">        </w:t>
            </w:r>
            <w:r w:rsidRPr="004744EA">
              <w:rPr>
                <w:b/>
                <w:sz w:val="18"/>
                <w:szCs w:val="18"/>
              </w:rPr>
              <w:t xml:space="preserve">38:06:100101 </w:t>
            </w:r>
            <w:r w:rsidRPr="004744EA">
              <w:rPr>
                <w:sz w:val="18"/>
                <w:szCs w:val="18"/>
              </w:rPr>
              <w:t xml:space="preserve">– кадастровый номер квартала  </w:t>
            </w:r>
          </w:p>
          <w:p w:rsidR="004744EA" w:rsidRPr="004744EA" w:rsidRDefault="004744EA" w:rsidP="004744EA">
            <w:pPr>
              <w:ind w:left="-567" w:right="-284" w:firstLine="284"/>
              <w:rPr>
                <w:sz w:val="18"/>
                <w:szCs w:val="18"/>
              </w:rPr>
            </w:pPr>
            <w:r w:rsidRPr="004744EA">
              <w:rPr>
                <w:sz w:val="18"/>
                <w:szCs w:val="18"/>
              </w:rPr>
              <w:t xml:space="preserve">       38:06:000000:9816 – кадастровый номер земельного участка;</w:t>
            </w:r>
          </w:p>
          <w:p w:rsidR="004744EA" w:rsidRPr="004744EA" w:rsidRDefault="004744EA" w:rsidP="004744EA">
            <w:pPr>
              <w:ind w:left="-567" w:right="-284" w:firstLine="284"/>
              <w:rPr>
                <w:sz w:val="18"/>
                <w:szCs w:val="18"/>
              </w:rPr>
            </w:pPr>
            <w:r w:rsidRPr="004744EA">
              <w:rPr>
                <w:sz w:val="18"/>
                <w:szCs w:val="18"/>
              </w:rPr>
              <w:t xml:space="preserve">        </w: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r w:rsidRPr="004744EA">
              <w:rPr>
                <w:sz w:val="18"/>
                <w:szCs w:val="18"/>
              </w:rPr>
              <w:t xml:space="preserve">        </w: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r w:rsidRPr="004744EA">
              <w:rPr>
                <w:noProof/>
                <w:sz w:val="18"/>
                <w:szCs w:val="18"/>
              </w:rPr>
              <w:lastRenderedPageBreak/>
              <w:drawing>
                <wp:anchor distT="0" distB="0" distL="114300" distR="114300" simplePos="0" relativeHeight="251691008" behindDoc="0" locked="0" layoutInCell="1" allowOverlap="1" wp14:anchorId="53394AE2" wp14:editId="57FAAB9F">
                  <wp:simplePos x="0" y="0"/>
                  <wp:positionH relativeFrom="column">
                    <wp:posOffset>773430</wp:posOffset>
                  </wp:positionH>
                  <wp:positionV relativeFrom="paragraph">
                    <wp:posOffset>-4445</wp:posOffset>
                  </wp:positionV>
                  <wp:extent cx="5133975" cy="5581650"/>
                  <wp:effectExtent l="0" t="0" r="9525" b="0"/>
                  <wp:wrapNone/>
                  <wp:docPr id="298" name="Рисунок 298" descr="Описание: Лист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Лист 1.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33975" cy="5581650"/>
                          </a:xfrm>
                          <a:prstGeom prst="rect">
                            <a:avLst/>
                          </a:prstGeom>
                          <a:noFill/>
                        </pic:spPr>
                      </pic:pic>
                    </a:graphicData>
                  </a:graphic>
                  <wp14:sizeRelH relativeFrom="page">
                    <wp14:pctWidth>0</wp14:pctWidth>
                  </wp14:sizeRelH>
                  <wp14:sizeRelV relativeFrom="page">
                    <wp14:pctHeight>0</wp14:pctHeight>
                  </wp14:sizeRelV>
                </wp:anchor>
              </w:drawing>
            </w:r>
            <w:r w:rsidRPr="004744EA">
              <w:rPr>
                <w:noProof/>
                <w:sz w:val="18"/>
                <w:szCs w:val="18"/>
              </w:rPr>
              <mc:AlternateContent>
                <mc:Choice Requires="wps">
                  <w:drawing>
                    <wp:anchor distT="0" distB="0" distL="114300" distR="114300" simplePos="0" relativeHeight="251695104" behindDoc="0" locked="0" layoutInCell="1" allowOverlap="1" wp14:anchorId="4696E5B4" wp14:editId="25F6F64B">
                      <wp:simplePos x="0" y="0"/>
                      <wp:positionH relativeFrom="column">
                        <wp:posOffset>873760</wp:posOffset>
                      </wp:positionH>
                      <wp:positionV relativeFrom="paragraph">
                        <wp:posOffset>71755</wp:posOffset>
                      </wp:positionV>
                      <wp:extent cx="549910" cy="236855"/>
                      <wp:effectExtent l="0" t="0" r="21590" b="10795"/>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D95D94" w:rsidRDefault="00D95D94" w:rsidP="004744EA">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96E5B4" id="Прямоугольник 297" o:spid="_x0000_s1031" style="position:absolute;left:0;text-align:left;margin-left:68.8pt;margin-top:5.65pt;width:43.3pt;height:1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">
                      <v:textbox>
                        <w:txbxContent>
                          <w:p w:rsidR="008258CA" w:rsidRDefault="008258CA" w:rsidP="004744EA">
                            <w:pPr>
                              <w:rPr>
                                <w:sz w:val="18"/>
                                <w:szCs w:val="18"/>
                              </w:rPr>
                            </w:pPr>
                            <w:r>
                              <w:rPr>
                                <w:sz w:val="18"/>
                                <w:szCs w:val="18"/>
                              </w:rPr>
                              <w:t>Лист 1</w:t>
                            </w:r>
                          </w:p>
                        </w:txbxContent>
                      </v:textbox>
                    </v:rect>
                  </w:pict>
                </mc:Fallback>
              </mc:AlternateContent>
            </w:r>
            <w:r w:rsidRPr="004744EA">
              <w:rPr>
                <w:noProof/>
                <w:sz w:val="18"/>
                <w:szCs w:val="18"/>
              </w:rPr>
              <w:drawing>
                <wp:anchor distT="0" distB="0" distL="114300" distR="114300" simplePos="0" relativeHeight="251713536" behindDoc="0" locked="0" layoutInCell="1" allowOverlap="1" wp14:anchorId="0E53752A" wp14:editId="32C27E89">
                  <wp:simplePos x="0" y="0"/>
                  <wp:positionH relativeFrom="column">
                    <wp:posOffset>3411855</wp:posOffset>
                  </wp:positionH>
                  <wp:positionV relativeFrom="paragraph">
                    <wp:posOffset>3668395</wp:posOffset>
                  </wp:positionV>
                  <wp:extent cx="2807970" cy="1877695"/>
                  <wp:effectExtent l="19050" t="19050" r="11430" b="27305"/>
                  <wp:wrapNone/>
                  <wp:docPr id="296" name="Рисунок 296" descr="Описание: Выносной лис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Выносной лист.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07970" cy="1877695"/>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744EA">
              <w:rPr>
                <w:noProof/>
                <w:sz w:val="18"/>
                <w:szCs w:val="18"/>
              </w:rPr>
              <mc:AlternateContent>
                <mc:Choice Requires="wps">
                  <w:drawing>
                    <wp:anchor distT="0" distB="0" distL="114300" distR="114300" simplePos="0" relativeHeight="251714560" behindDoc="0" locked="0" layoutInCell="1" allowOverlap="1" wp14:anchorId="6A7D2309" wp14:editId="5DB6053B">
                      <wp:simplePos x="0" y="0"/>
                      <wp:positionH relativeFrom="column">
                        <wp:posOffset>3041015</wp:posOffset>
                      </wp:positionH>
                      <wp:positionV relativeFrom="paragraph">
                        <wp:posOffset>1879600</wp:posOffset>
                      </wp:positionV>
                      <wp:extent cx="882650" cy="779145"/>
                      <wp:effectExtent l="0" t="0" r="12700" b="20955"/>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779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A3BD52C" id="Прямоугольник 295" o:spid="_x0000_s1026" style="position:absolute;margin-left:239.45pt;margin-top:148pt;width:69.5pt;height:61.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" filled="f"/>
                  </w:pict>
                </mc:Fallback>
              </mc:AlternateContent>
            </w:r>
            <w:r w:rsidRPr="004744EA">
              <w:rPr>
                <w:noProof/>
                <w:sz w:val="18"/>
                <w:szCs w:val="18"/>
              </w:rPr>
              <mc:AlternateContent>
                <mc:Choice Requires="wps">
                  <w:drawing>
                    <wp:anchor distT="0" distB="0" distL="114300" distR="114300" simplePos="0" relativeHeight="251715584" behindDoc="0" locked="0" layoutInCell="1" allowOverlap="1" wp14:anchorId="2AF39708" wp14:editId="5DF5C547">
                      <wp:simplePos x="0" y="0"/>
                      <wp:positionH relativeFrom="column">
                        <wp:posOffset>3916045</wp:posOffset>
                      </wp:positionH>
                      <wp:positionV relativeFrom="paragraph">
                        <wp:posOffset>2635885</wp:posOffset>
                      </wp:positionV>
                      <wp:extent cx="810260" cy="1036320"/>
                      <wp:effectExtent l="0" t="0" r="27940" b="304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0260" cy="1036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74CB54" id="Прямая со стрелкой 294" o:spid="_x0000_s1026" type="#_x0000_t32" style="position:absolute;margin-left:308.35pt;margin-top:207.55pt;width:63.8pt;height:81.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"/>
                  </w:pict>
                </mc:Fallback>
              </mc:AlternateContent>
            </w:r>
            <w:r w:rsidRPr="004744EA">
              <w:rPr>
                <w:noProof/>
                <w:sz w:val="18"/>
                <w:szCs w:val="18"/>
              </w:rPr>
              <mc:AlternateContent>
                <mc:Choice Requires="wps">
                  <w:drawing>
                    <wp:anchor distT="0" distB="0" distL="114300" distR="114300" simplePos="0" relativeHeight="251716608" behindDoc="0" locked="0" layoutInCell="1" allowOverlap="1" wp14:anchorId="389E178D" wp14:editId="23FA3F23">
                      <wp:simplePos x="0" y="0"/>
                      <wp:positionH relativeFrom="column">
                        <wp:posOffset>3410585</wp:posOffset>
                      </wp:positionH>
                      <wp:positionV relativeFrom="paragraph">
                        <wp:posOffset>3669665</wp:posOffset>
                      </wp:positionV>
                      <wp:extent cx="694690" cy="214630"/>
                      <wp:effectExtent l="0" t="0" r="10160" b="13970"/>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214630"/>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rsidR="00D95D94" w:rsidRDefault="00D95D94" w:rsidP="004744EA">
                                  <w:pPr>
                                    <w:rPr>
                                      <w:sz w:val="18"/>
                                      <w:szCs w:val="18"/>
                                    </w:rPr>
                                  </w:pPr>
                                  <w:r>
                                    <w:rPr>
                                      <w:sz w:val="18"/>
                                      <w:szCs w:val="18"/>
                                    </w:rPr>
                                    <w:t xml:space="preserve">Выноска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9E178D" id="Прямоугольник 293" o:spid="_x0000_s1032" style="position:absolute;left:0;text-align:left;margin-left:268.55pt;margin-top:288.95pt;width:54.7pt;height:16.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" fillcolor="white [3212]" strokecolor="black [3213]">
                      <v:textbox>
                        <w:txbxContent>
                          <w:p w:rsidR="008258CA" w:rsidRDefault="008258CA" w:rsidP="004744EA">
                            <w:pPr>
                              <w:rPr>
                                <w:sz w:val="18"/>
                                <w:szCs w:val="18"/>
                              </w:rPr>
                            </w:pPr>
                            <w:r>
                              <w:rPr>
                                <w:sz w:val="18"/>
                                <w:szCs w:val="18"/>
                              </w:rPr>
                              <w:t xml:space="preserve">Выноска </w:t>
                            </w:r>
                          </w:p>
                        </w:txbxContent>
                      </v:textbox>
                    </v:rect>
                  </w:pict>
                </mc:Fallback>
              </mc:AlternateConten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Default="004744EA"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Pr="004744EA" w:rsidRDefault="00E8478C" w:rsidP="004744EA">
            <w:pPr>
              <w:ind w:left="-567" w:right="-284" w:firstLine="284"/>
              <w:rPr>
                <w:sz w:val="18"/>
                <w:szCs w:val="18"/>
              </w:rPr>
            </w:pPr>
          </w:p>
          <w:p w:rsidR="004744EA" w:rsidRPr="004744EA" w:rsidRDefault="004744EA" w:rsidP="004744EA">
            <w:pPr>
              <w:ind w:left="-567" w:right="-284" w:firstLine="284"/>
              <w:rPr>
                <w:b/>
                <w:sz w:val="18"/>
                <w:szCs w:val="18"/>
              </w:rPr>
            </w:pPr>
            <w:r w:rsidRPr="004744EA">
              <w:rPr>
                <w:b/>
                <w:sz w:val="18"/>
                <w:szCs w:val="18"/>
              </w:rPr>
              <w:t xml:space="preserve">                                                                                        Масштаб 1: 3000</w:t>
            </w:r>
          </w:p>
          <w:p w:rsidR="004744EA" w:rsidRPr="004744EA" w:rsidRDefault="004744EA" w:rsidP="004744EA">
            <w:pPr>
              <w:ind w:left="-567" w:right="-284" w:firstLine="284"/>
              <w:rPr>
                <w:b/>
                <w:sz w:val="18"/>
                <w:szCs w:val="18"/>
              </w:rPr>
            </w:pPr>
          </w:p>
          <w:p w:rsidR="004744EA" w:rsidRPr="004744EA" w:rsidRDefault="004744EA" w:rsidP="004744EA">
            <w:pPr>
              <w:ind w:left="-567" w:right="-284" w:firstLine="284"/>
              <w:rPr>
                <w:b/>
                <w:bCs/>
                <w:sz w:val="18"/>
                <w:szCs w:val="18"/>
              </w:rPr>
            </w:pPr>
            <w:r w:rsidRPr="004744EA">
              <w:rPr>
                <w:b/>
                <w:bCs/>
                <w:sz w:val="18"/>
                <w:szCs w:val="18"/>
              </w:rPr>
              <w:t xml:space="preserve">        Условные обозначения: </w:t>
            </w:r>
          </w:p>
          <w:p w:rsidR="004744EA" w:rsidRPr="004744EA" w:rsidRDefault="004744EA" w:rsidP="004744EA">
            <w:pPr>
              <w:ind w:left="-567" w:right="-284" w:firstLine="284"/>
              <w:rPr>
                <w:sz w:val="18"/>
                <w:szCs w:val="18"/>
              </w:rPr>
            </w:pPr>
            <w:r w:rsidRPr="004744EA">
              <w:rPr>
                <w:bCs/>
                <w:iCs/>
                <w:sz w:val="18"/>
                <w:szCs w:val="18"/>
              </w:rPr>
              <w:t xml:space="preserve">         </w:t>
            </w:r>
            <w:r w:rsidRPr="004744EA">
              <w:rPr>
                <w:noProof/>
                <w:sz w:val="18"/>
                <w:szCs w:val="18"/>
              </w:rPr>
              <mc:AlternateContent>
                <mc:Choice Requires="wps">
                  <w:drawing>
                    <wp:anchor distT="0" distB="0" distL="114300" distR="114300" simplePos="0" relativeHeight="251692032" behindDoc="0" locked="0" layoutInCell="1" allowOverlap="1" wp14:anchorId="5254DD0F" wp14:editId="1CB15CE5">
                      <wp:simplePos x="0" y="0"/>
                      <wp:positionH relativeFrom="column">
                        <wp:posOffset>296545</wp:posOffset>
                      </wp:positionH>
                      <wp:positionV relativeFrom="paragraph">
                        <wp:posOffset>38735</wp:posOffset>
                      </wp:positionV>
                      <wp:extent cx="161925" cy="95250"/>
                      <wp:effectExtent l="0" t="0" r="28575" b="19050"/>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8B07E65" id="Прямоугольник 292" o:spid="_x0000_s1026" style="position:absolute;margin-left:23.35pt;margin-top:3.05pt;width:12.75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" strokecolor="red"/>
                  </w:pict>
                </mc:Fallback>
              </mc:AlternateContent>
            </w:r>
            <w:r w:rsidRPr="004744EA">
              <w:rPr>
                <w:sz w:val="18"/>
                <w:szCs w:val="18"/>
              </w:rPr>
              <w:t xml:space="preserve">      </w:t>
            </w:r>
            <w:r w:rsidRPr="004744EA">
              <w:rPr>
                <w:b/>
                <w:bCs/>
                <w:sz w:val="18"/>
                <w:szCs w:val="18"/>
              </w:rPr>
              <w:t>--</w:t>
            </w:r>
            <w:r w:rsidRPr="004744EA">
              <w:rPr>
                <w:sz w:val="18"/>
                <w:szCs w:val="18"/>
              </w:rPr>
              <w:t xml:space="preserve"> граница образуемой части  земельного участка (проектные границы публичного сервитута);</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694080" behindDoc="0" locked="0" layoutInCell="1" allowOverlap="1" wp14:anchorId="5B458BDD" wp14:editId="161392DA">
                      <wp:simplePos x="0" y="0"/>
                      <wp:positionH relativeFrom="column">
                        <wp:posOffset>294640</wp:posOffset>
                      </wp:positionH>
                      <wp:positionV relativeFrom="paragraph">
                        <wp:posOffset>33655</wp:posOffset>
                      </wp:positionV>
                      <wp:extent cx="161925" cy="95250"/>
                      <wp:effectExtent l="0" t="0" r="28575" b="19050"/>
                      <wp:wrapNone/>
                      <wp:docPr id="291" name="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6FF7E2" id="Прямоугольник 291" o:spid="_x0000_s1026" style="position:absolute;margin-left:23.2pt;margin-top:2.65pt;width:12.7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" strokecolor="black [3213]" strokeweight="1pt"/>
                  </w:pict>
                </mc:Fallback>
              </mc:AlternateContent>
            </w:r>
            <w:r w:rsidRPr="004744EA">
              <w:rPr>
                <w:sz w:val="18"/>
                <w:szCs w:val="18"/>
              </w:rPr>
              <w:t xml:space="preserve">               -- граница земельного участка, сведения о котором внесены в ЕГРН;</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712512" behindDoc="0" locked="0" layoutInCell="1" allowOverlap="1" wp14:anchorId="07F56873" wp14:editId="6CB4C08B">
                      <wp:simplePos x="0" y="0"/>
                      <wp:positionH relativeFrom="column">
                        <wp:posOffset>297180</wp:posOffset>
                      </wp:positionH>
                      <wp:positionV relativeFrom="paragraph">
                        <wp:posOffset>45720</wp:posOffset>
                      </wp:positionV>
                      <wp:extent cx="161925" cy="95250"/>
                      <wp:effectExtent l="0" t="0" r="28575" b="19050"/>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chemeClr val="accent2">
                                  <a:lumMod val="20000"/>
                                  <a:lumOff val="80000"/>
                                </a:schemeClr>
                              </a:solidFill>
                              <a:ln w="12700">
                                <a:solidFill>
                                  <a:srgbClr val="FF93B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693FAD" id="Прямоугольник 290" o:spid="_x0000_s1026" style="position:absolute;margin-left:23.4pt;margin-top:3.6pt;width:12.75pt;height: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" fillcolor="#f2dbdb [661]" strokecolor="#ff93bf" strokeweight="1pt"/>
                  </w:pict>
                </mc:Fallback>
              </mc:AlternateContent>
            </w:r>
            <w:r w:rsidRPr="004744EA">
              <w:rPr>
                <w:sz w:val="18"/>
                <w:szCs w:val="18"/>
              </w:rPr>
              <w:t xml:space="preserve">               -- контур сооружения (КТПН 10/0,4 </w:t>
            </w:r>
            <w:proofErr w:type="spellStart"/>
            <w:r w:rsidRPr="004744EA">
              <w:rPr>
                <w:sz w:val="18"/>
                <w:szCs w:val="18"/>
              </w:rPr>
              <w:t>кВ</w:t>
            </w:r>
            <w:proofErr w:type="spellEnd"/>
            <w:r w:rsidRPr="004744EA">
              <w:rPr>
                <w:sz w:val="18"/>
                <w:szCs w:val="18"/>
              </w:rPr>
              <w:t>);</w:t>
            </w:r>
          </w:p>
          <w:p w:rsidR="004744EA" w:rsidRPr="004744EA" w:rsidRDefault="004744EA" w:rsidP="004744EA">
            <w:pPr>
              <w:ind w:left="-567" w:right="-284" w:firstLine="284"/>
              <w:rPr>
                <w:sz w:val="18"/>
                <w:szCs w:val="18"/>
              </w:rPr>
            </w:pPr>
            <w:r w:rsidRPr="004744EA">
              <w:rPr>
                <w:sz w:val="18"/>
                <w:szCs w:val="18"/>
              </w:rPr>
              <w:t xml:space="preserve">               </w:t>
            </w:r>
            <w:r w:rsidRPr="004744EA">
              <w:rPr>
                <w:noProof/>
                <w:sz w:val="18"/>
                <w:szCs w:val="18"/>
              </w:rPr>
              <mc:AlternateContent>
                <mc:Choice Requires="wps">
                  <w:drawing>
                    <wp:anchor distT="0" distB="0" distL="114300" distR="114300" simplePos="0" relativeHeight="251710464" behindDoc="0" locked="0" layoutInCell="1" allowOverlap="1" wp14:anchorId="6D4B7A3F" wp14:editId="039DB65B">
                      <wp:simplePos x="0" y="0"/>
                      <wp:positionH relativeFrom="column">
                        <wp:posOffset>292735</wp:posOffset>
                      </wp:positionH>
                      <wp:positionV relativeFrom="paragraph">
                        <wp:posOffset>86360</wp:posOffset>
                      </wp:positionV>
                      <wp:extent cx="233045" cy="0"/>
                      <wp:effectExtent l="0" t="0" r="14605" b="19050"/>
                      <wp:wrapNone/>
                      <wp:docPr id="289" name="Прямая со стрелкой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F9841F4" id="Прямая со стрелкой 289" o:spid="_x0000_s1026" type="#_x0000_t32" style="position:absolute;margin-left:23.05pt;margin-top:6.8pt;width:18.3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" strokecolor="#00b050"/>
                  </w:pict>
                </mc:Fallback>
              </mc:AlternateContent>
            </w:r>
            <w:r w:rsidRPr="004744EA">
              <w:rPr>
                <w:sz w:val="18"/>
                <w:szCs w:val="18"/>
              </w:rPr>
              <w:t xml:space="preserve">  -- контур сооружения (ВЛ 0,4 </w:t>
            </w:r>
            <w:proofErr w:type="spellStart"/>
            <w:r w:rsidRPr="004744EA">
              <w:rPr>
                <w:sz w:val="18"/>
                <w:szCs w:val="18"/>
              </w:rPr>
              <w:t>кВ</w:t>
            </w:r>
            <w:proofErr w:type="spellEnd"/>
            <w:r w:rsidRPr="004744EA">
              <w:rPr>
                <w:sz w:val="18"/>
                <w:szCs w:val="18"/>
              </w:rPr>
              <w:t xml:space="preserve">); </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711488" behindDoc="0" locked="0" layoutInCell="1" allowOverlap="1" wp14:anchorId="54697116" wp14:editId="6C244363">
                      <wp:simplePos x="0" y="0"/>
                      <wp:positionH relativeFrom="column">
                        <wp:posOffset>297180</wp:posOffset>
                      </wp:positionH>
                      <wp:positionV relativeFrom="paragraph">
                        <wp:posOffset>90805</wp:posOffset>
                      </wp:positionV>
                      <wp:extent cx="233045" cy="0"/>
                      <wp:effectExtent l="0" t="0" r="14605" b="19050"/>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B22AB0" id="Прямая со стрелкой 288" o:spid="_x0000_s1026" type="#_x0000_t32" style="position:absolute;margin-left:23.4pt;margin-top:7.15pt;width:18.3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" strokecolor="#974706 [1609]"/>
                  </w:pict>
                </mc:Fallback>
              </mc:AlternateContent>
            </w:r>
            <w:r w:rsidRPr="004744EA">
              <w:rPr>
                <w:sz w:val="18"/>
                <w:szCs w:val="18"/>
              </w:rPr>
              <w:t xml:space="preserve">                  -- контур сооружения (ВЛ 10 </w:t>
            </w:r>
            <w:proofErr w:type="spellStart"/>
            <w:r w:rsidRPr="004744EA">
              <w:rPr>
                <w:sz w:val="18"/>
                <w:szCs w:val="18"/>
              </w:rPr>
              <w:t>кВ</w:t>
            </w:r>
            <w:proofErr w:type="spellEnd"/>
            <w:r w:rsidRPr="004744EA">
              <w:rPr>
                <w:sz w:val="18"/>
                <w:szCs w:val="18"/>
              </w:rPr>
              <w:t>);</w:t>
            </w:r>
          </w:p>
          <w:p w:rsidR="004744EA" w:rsidRPr="004744EA" w:rsidRDefault="004744EA" w:rsidP="004744EA">
            <w:pPr>
              <w:ind w:left="-567" w:right="-284" w:firstLine="284"/>
              <w:rPr>
                <w:sz w:val="18"/>
                <w:szCs w:val="18"/>
              </w:rPr>
            </w:pPr>
            <w:r w:rsidRPr="004744EA">
              <w:rPr>
                <w:sz w:val="18"/>
                <w:szCs w:val="18"/>
              </w:rPr>
              <w:t xml:space="preserve">        </w:t>
            </w:r>
            <w:r w:rsidRPr="004744EA">
              <w:rPr>
                <w:b/>
                <w:sz w:val="18"/>
                <w:szCs w:val="18"/>
              </w:rPr>
              <w:t xml:space="preserve">38:06:100101 </w:t>
            </w:r>
            <w:r w:rsidRPr="004744EA">
              <w:rPr>
                <w:sz w:val="18"/>
                <w:szCs w:val="18"/>
              </w:rPr>
              <w:t xml:space="preserve">– кадастровый номер квартала  </w:t>
            </w:r>
          </w:p>
          <w:p w:rsidR="004744EA" w:rsidRPr="004744EA" w:rsidRDefault="004744EA" w:rsidP="004744EA">
            <w:pPr>
              <w:ind w:left="-567" w:right="-284" w:firstLine="284"/>
              <w:rPr>
                <w:sz w:val="18"/>
                <w:szCs w:val="18"/>
              </w:rPr>
            </w:pPr>
            <w:r w:rsidRPr="004744EA">
              <w:rPr>
                <w:sz w:val="18"/>
                <w:szCs w:val="18"/>
              </w:rPr>
              <w:t xml:space="preserve">       38:06:100101:1873 – кадастровый номер земельного участка;</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693056" behindDoc="0" locked="0" layoutInCell="1" allowOverlap="1" wp14:anchorId="463A2A78" wp14:editId="407C2106">
                      <wp:simplePos x="0" y="0"/>
                      <wp:positionH relativeFrom="column">
                        <wp:posOffset>294640</wp:posOffset>
                      </wp:positionH>
                      <wp:positionV relativeFrom="paragraph">
                        <wp:posOffset>46990</wp:posOffset>
                      </wp:positionV>
                      <wp:extent cx="63500" cy="46355"/>
                      <wp:effectExtent l="0" t="0" r="12700" b="10795"/>
                      <wp:wrapNone/>
                      <wp:docPr id="31" name="Овал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4004830" id="Овал 31" o:spid="_x0000_s1026" style="position:absolute;margin-left:23.2pt;margin-top:3.7pt;width:5pt;height:3.6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wsKEBCQCAAA6BAAADgAAAAAAAAAAAAAAAAAuAgAAZHJzL2Uyb0RvYy54bWxQ&#10;SwECLQAUAAYACAAAACEACLhZC9oAAAAGAQAADwAAAAAAAAAAAAAAAAB+BAAAZHJzL2Rvd25yZXYu&#10;eG1sUEsFBgAAAAAEAAQA8wAAAIUFAAAAAA==&#10;" fillcolor="black"/>
                  </w:pict>
                </mc:Fallback>
              </mc:AlternateContent>
            </w:r>
            <w:r w:rsidRPr="004744EA">
              <w:rPr>
                <w:sz w:val="18"/>
                <w:szCs w:val="18"/>
              </w:rPr>
              <w:t xml:space="preserve">            н1 – поворотная точка</w: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r w:rsidRPr="004744EA">
              <w:rPr>
                <w:noProof/>
                <w:sz w:val="18"/>
                <w:szCs w:val="18"/>
              </w:rPr>
              <w:lastRenderedPageBreak/>
              <w:drawing>
                <wp:anchor distT="0" distB="0" distL="114300" distR="114300" simplePos="0" relativeHeight="251689984" behindDoc="0" locked="0" layoutInCell="1" allowOverlap="1" wp14:anchorId="750BBE70" wp14:editId="5E95D808">
                  <wp:simplePos x="0" y="0"/>
                  <wp:positionH relativeFrom="column">
                    <wp:posOffset>573405</wp:posOffset>
                  </wp:positionH>
                  <wp:positionV relativeFrom="paragraph">
                    <wp:posOffset>43180</wp:posOffset>
                  </wp:positionV>
                  <wp:extent cx="5133975" cy="5591175"/>
                  <wp:effectExtent l="0" t="0" r="9525" b="9525"/>
                  <wp:wrapNone/>
                  <wp:docPr id="30" name="Рисунок 30" descr="Описание: Лист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Лист 2.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33975" cy="5591175"/>
                          </a:xfrm>
                          <a:prstGeom prst="rect">
                            <a:avLst/>
                          </a:prstGeom>
                          <a:noFill/>
                        </pic:spPr>
                      </pic:pic>
                    </a:graphicData>
                  </a:graphic>
                  <wp14:sizeRelH relativeFrom="page">
                    <wp14:pctWidth>0</wp14:pctWidth>
                  </wp14:sizeRelH>
                  <wp14:sizeRelV relativeFrom="page">
                    <wp14:pctHeight>0</wp14:pctHeight>
                  </wp14:sizeRelV>
                </wp:anchor>
              </w:drawing>
            </w:r>
            <w:r w:rsidRPr="004744EA">
              <w:rPr>
                <w:noProof/>
                <w:sz w:val="18"/>
                <w:szCs w:val="18"/>
              </w:rPr>
              <mc:AlternateContent>
                <mc:Choice Requires="wps">
                  <w:drawing>
                    <wp:anchor distT="0" distB="0" distL="114300" distR="114300" simplePos="0" relativeHeight="251696128" behindDoc="0" locked="0" layoutInCell="1" allowOverlap="1" wp14:anchorId="358D82CC" wp14:editId="10DFA86D">
                      <wp:simplePos x="0" y="0"/>
                      <wp:positionH relativeFrom="column">
                        <wp:posOffset>620395</wp:posOffset>
                      </wp:positionH>
                      <wp:positionV relativeFrom="paragraph">
                        <wp:posOffset>71755</wp:posOffset>
                      </wp:positionV>
                      <wp:extent cx="565785" cy="236855"/>
                      <wp:effectExtent l="0" t="0" r="24765" b="1079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D95D94" w:rsidRDefault="00D95D94" w:rsidP="004744EA">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58D82CC" id="Прямоугольник 29" o:spid="_x0000_s1033" style="position:absolute;left:0;text-align:left;margin-left:48.85pt;margin-top:5.65pt;width:44.55pt;height:1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">
                      <v:textbox>
                        <w:txbxContent>
                          <w:p w:rsidR="008258CA" w:rsidRDefault="008258CA" w:rsidP="004744EA">
                            <w:pPr>
                              <w:rPr>
                                <w:sz w:val="20"/>
                                <w:szCs w:val="20"/>
                              </w:rPr>
                            </w:pPr>
                            <w:r>
                              <w:rPr>
                                <w:sz w:val="20"/>
                                <w:szCs w:val="20"/>
                              </w:rPr>
                              <w:t>Лист 2</w:t>
                            </w:r>
                          </w:p>
                        </w:txbxContent>
                      </v:textbox>
                    </v:rect>
                  </w:pict>
                </mc:Fallback>
              </mc:AlternateConten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Default="004744EA"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Default="00E8478C" w:rsidP="004744EA">
            <w:pPr>
              <w:ind w:left="-567" w:right="-284" w:firstLine="284"/>
              <w:rPr>
                <w:sz w:val="18"/>
                <w:szCs w:val="18"/>
              </w:rPr>
            </w:pPr>
          </w:p>
          <w:p w:rsidR="00E8478C" w:rsidRPr="004744EA" w:rsidRDefault="00E8478C"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b/>
                <w:sz w:val="18"/>
                <w:szCs w:val="18"/>
              </w:rPr>
            </w:pPr>
          </w:p>
          <w:p w:rsidR="004744EA" w:rsidRPr="004744EA" w:rsidRDefault="004744EA" w:rsidP="00E8478C">
            <w:pPr>
              <w:ind w:left="-567" w:right="-284" w:firstLine="284"/>
              <w:jc w:val="center"/>
              <w:rPr>
                <w:b/>
                <w:sz w:val="18"/>
                <w:szCs w:val="18"/>
              </w:rPr>
            </w:pPr>
            <w:r w:rsidRPr="004744EA">
              <w:rPr>
                <w:b/>
                <w:sz w:val="18"/>
                <w:szCs w:val="18"/>
              </w:rPr>
              <w:t>Масштаб 1: 3000</w:t>
            </w:r>
          </w:p>
          <w:p w:rsidR="004744EA" w:rsidRPr="004744EA" w:rsidRDefault="004744EA" w:rsidP="004744EA">
            <w:pPr>
              <w:ind w:left="-567" w:right="-284" w:firstLine="284"/>
              <w:rPr>
                <w:sz w:val="18"/>
                <w:szCs w:val="18"/>
              </w:rPr>
            </w:pPr>
            <w:r w:rsidRPr="004744EA">
              <w:rPr>
                <w:bCs/>
                <w:iCs/>
                <w:sz w:val="18"/>
                <w:szCs w:val="18"/>
              </w:rPr>
              <w:t xml:space="preserve">      </w:t>
            </w:r>
          </w:p>
          <w:p w:rsidR="004744EA" w:rsidRPr="004744EA" w:rsidRDefault="004744EA" w:rsidP="004744EA">
            <w:pPr>
              <w:ind w:left="-567" w:right="-284" w:firstLine="284"/>
              <w:rPr>
                <w:b/>
                <w:bCs/>
                <w:sz w:val="18"/>
                <w:szCs w:val="18"/>
              </w:rPr>
            </w:pPr>
            <w:r w:rsidRPr="004744EA">
              <w:rPr>
                <w:b/>
                <w:bCs/>
                <w:sz w:val="18"/>
                <w:szCs w:val="18"/>
              </w:rPr>
              <w:t xml:space="preserve">         Условные обозначения: </w:t>
            </w:r>
          </w:p>
          <w:p w:rsidR="004744EA" w:rsidRPr="004744EA" w:rsidRDefault="004744EA" w:rsidP="004744EA">
            <w:pPr>
              <w:ind w:left="-567" w:right="-284" w:firstLine="284"/>
              <w:rPr>
                <w:sz w:val="18"/>
                <w:szCs w:val="18"/>
              </w:rPr>
            </w:pPr>
            <w:r w:rsidRPr="004744EA">
              <w:rPr>
                <w:bCs/>
                <w:iCs/>
                <w:sz w:val="18"/>
                <w:szCs w:val="18"/>
              </w:rPr>
              <w:t xml:space="preserve">         </w:t>
            </w:r>
            <w:r w:rsidRPr="004744EA">
              <w:rPr>
                <w:noProof/>
                <w:sz w:val="18"/>
                <w:szCs w:val="18"/>
              </w:rPr>
              <mc:AlternateContent>
                <mc:Choice Requires="wps">
                  <w:drawing>
                    <wp:anchor distT="0" distB="0" distL="114300" distR="114300" simplePos="0" relativeHeight="251697152" behindDoc="0" locked="0" layoutInCell="1" allowOverlap="1" wp14:anchorId="6F4D08AE" wp14:editId="7952E60E">
                      <wp:simplePos x="0" y="0"/>
                      <wp:positionH relativeFrom="column">
                        <wp:posOffset>296545</wp:posOffset>
                      </wp:positionH>
                      <wp:positionV relativeFrom="paragraph">
                        <wp:posOffset>38735</wp:posOffset>
                      </wp:positionV>
                      <wp:extent cx="161925" cy="95250"/>
                      <wp:effectExtent l="0" t="0" r="28575" b="1905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EE6AE9" id="Прямоугольник 28" o:spid="_x0000_s1026" style="position:absolute;margin-left:23.35pt;margin-top:3.05pt;width:12.75pt;height: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aQ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QBkmkEUCAABNBAAA&#10;DgAAAAAAAAAAAAAAAAAuAgAAZHJzL2Uyb0RvYy54bWxQSwECLQAUAAYACAAAACEATccK2doAAAAG&#10;AQAADwAAAAAAAAAAAAAAAACfBAAAZHJzL2Rvd25yZXYueG1sUEsFBgAAAAAEAAQA8wAAAKYFAAAA&#10;AA==&#10;" strokecolor="red"/>
                  </w:pict>
                </mc:Fallback>
              </mc:AlternateContent>
            </w:r>
            <w:r w:rsidRPr="004744EA">
              <w:rPr>
                <w:sz w:val="18"/>
                <w:szCs w:val="18"/>
              </w:rPr>
              <w:t xml:space="preserve">      </w:t>
            </w:r>
            <w:r w:rsidRPr="004744EA">
              <w:rPr>
                <w:b/>
                <w:bCs/>
                <w:sz w:val="18"/>
                <w:szCs w:val="18"/>
              </w:rPr>
              <w:t>--</w:t>
            </w:r>
            <w:r w:rsidRPr="004744EA">
              <w:rPr>
                <w:sz w:val="18"/>
                <w:szCs w:val="18"/>
              </w:rPr>
              <w:t xml:space="preserve"> граница образуемой части  земельного участка (проектные границы публичного сервитута);</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699200" behindDoc="0" locked="0" layoutInCell="1" allowOverlap="1" wp14:anchorId="7C50A809" wp14:editId="3D4B5256">
                      <wp:simplePos x="0" y="0"/>
                      <wp:positionH relativeFrom="column">
                        <wp:posOffset>294640</wp:posOffset>
                      </wp:positionH>
                      <wp:positionV relativeFrom="paragraph">
                        <wp:posOffset>33655</wp:posOffset>
                      </wp:positionV>
                      <wp:extent cx="161925" cy="95250"/>
                      <wp:effectExtent l="0" t="0" r="28575"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D38B423" id="Прямоугольник 27" o:spid="_x0000_s1026" style="position:absolute;margin-left:23.2pt;margin-top:2.65pt;width:12.75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I66S1ReAgAAhQQAAA4AAAAAAAAAAAAAAAAALgIAAGRycy9lMm9Eb2Mu&#10;eG1sUEsBAi0AFAAGAAgAAAAhAI+hUBXdAAAABgEAAA8AAAAAAAAAAAAAAAAAuAQAAGRycy9kb3du&#10;cmV2LnhtbFBLBQYAAAAABAAEAPMAAADCBQAAAAA=&#10;" strokecolor="black [3213]" strokeweight="1pt"/>
                  </w:pict>
                </mc:Fallback>
              </mc:AlternateContent>
            </w:r>
            <w:r w:rsidRPr="004744EA">
              <w:rPr>
                <w:sz w:val="18"/>
                <w:szCs w:val="18"/>
              </w:rPr>
              <w:t xml:space="preserve">               -- граница земельного участка, сведения о котором внесены в ЕГРН;</w:t>
            </w:r>
          </w:p>
          <w:p w:rsidR="004744EA" w:rsidRPr="004744EA" w:rsidRDefault="004744EA" w:rsidP="004744EA">
            <w:pPr>
              <w:ind w:left="-567" w:right="-284" w:firstLine="284"/>
              <w:rPr>
                <w:sz w:val="18"/>
                <w:szCs w:val="18"/>
              </w:rPr>
            </w:pPr>
            <w:r w:rsidRPr="004744EA">
              <w:rPr>
                <w:sz w:val="18"/>
                <w:szCs w:val="18"/>
              </w:rPr>
              <w:t xml:space="preserve">               </w:t>
            </w:r>
            <w:r w:rsidRPr="004744EA">
              <w:rPr>
                <w:noProof/>
                <w:sz w:val="18"/>
                <w:szCs w:val="18"/>
              </w:rPr>
              <mc:AlternateContent>
                <mc:Choice Requires="wps">
                  <w:drawing>
                    <wp:anchor distT="0" distB="0" distL="114300" distR="114300" simplePos="0" relativeHeight="251700224" behindDoc="0" locked="0" layoutInCell="1" allowOverlap="1" wp14:anchorId="0DA28AD5" wp14:editId="2FB4BBD6">
                      <wp:simplePos x="0" y="0"/>
                      <wp:positionH relativeFrom="column">
                        <wp:posOffset>292735</wp:posOffset>
                      </wp:positionH>
                      <wp:positionV relativeFrom="paragraph">
                        <wp:posOffset>86360</wp:posOffset>
                      </wp:positionV>
                      <wp:extent cx="233045" cy="0"/>
                      <wp:effectExtent l="0" t="0" r="14605" b="190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94AC1D" id="Прямая со стрелкой 26" o:spid="_x0000_s1026" type="#_x0000_t32" style="position:absolute;margin-left:23.05pt;margin-top:6.8pt;width:18.3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" strokecolor="#974706 [1609]"/>
                  </w:pict>
                </mc:Fallback>
              </mc:AlternateContent>
            </w:r>
            <w:r w:rsidRPr="004744EA">
              <w:rPr>
                <w:sz w:val="18"/>
                <w:szCs w:val="18"/>
              </w:rPr>
              <w:t xml:space="preserve">  -- контур сооружения; </w:t>
            </w:r>
          </w:p>
          <w:p w:rsidR="004744EA" w:rsidRPr="004744EA" w:rsidRDefault="004744EA" w:rsidP="004744EA">
            <w:pPr>
              <w:ind w:left="-567" w:right="-284" w:firstLine="284"/>
              <w:rPr>
                <w:sz w:val="18"/>
                <w:szCs w:val="18"/>
              </w:rPr>
            </w:pPr>
            <w:r w:rsidRPr="004744EA">
              <w:rPr>
                <w:sz w:val="18"/>
                <w:szCs w:val="18"/>
              </w:rPr>
              <w:t xml:space="preserve">        </w:t>
            </w:r>
            <w:r w:rsidRPr="004744EA">
              <w:rPr>
                <w:b/>
                <w:sz w:val="18"/>
                <w:szCs w:val="18"/>
              </w:rPr>
              <w:t xml:space="preserve">38:06:100101 </w:t>
            </w:r>
            <w:r w:rsidRPr="004744EA">
              <w:rPr>
                <w:sz w:val="18"/>
                <w:szCs w:val="18"/>
              </w:rPr>
              <w:t xml:space="preserve">– кадастровый номер квартала  </w:t>
            </w:r>
          </w:p>
          <w:p w:rsidR="004744EA" w:rsidRPr="004744EA" w:rsidRDefault="004744EA" w:rsidP="004744EA">
            <w:pPr>
              <w:ind w:left="-567" w:right="-284" w:firstLine="284"/>
              <w:rPr>
                <w:sz w:val="18"/>
                <w:szCs w:val="18"/>
              </w:rPr>
            </w:pPr>
            <w:r w:rsidRPr="004744EA">
              <w:rPr>
                <w:sz w:val="18"/>
                <w:szCs w:val="18"/>
              </w:rPr>
              <w:t xml:space="preserve">       38:06:000000:10071 – кадастровый номер земельного участка;</w:t>
            </w:r>
          </w:p>
          <w:p w:rsidR="004744EA" w:rsidRPr="004744EA" w:rsidRDefault="004744EA" w:rsidP="004744EA">
            <w:pPr>
              <w:ind w:left="-567" w:right="-284" w:firstLine="284"/>
              <w:rPr>
                <w:sz w:val="18"/>
                <w:szCs w:val="18"/>
              </w:rPr>
            </w:pPr>
            <w:r w:rsidRPr="004744EA">
              <w:rPr>
                <w:noProof/>
                <w:sz w:val="18"/>
                <w:szCs w:val="18"/>
              </w:rPr>
              <mc:AlternateContent>
                <mc:Choice Requires="wps">
                  <w:drawing>
                    <wp:anchor distT="0" distB="0" distL="114300" distR="114300" simplePos="0" relativeHeight="251698176" behindDoc="0" locked="0" layoutInCell="1" allowOverlap="1" wp14:anchorId="4396CBE5" wp14:editId="0B18F127">
                      <wp:simplePos x="0" y="0"/>
                      <wp:positionH relativeFrom="column">
                        <wp:posOffset>294640</wp:posOffset>
                      </wp:positionH>
                      <wp:positionV relativeFrom="paragraph">
                        <wp:posOffset>46990</wp:posOffset>
                      </wp:positionV>
                      <wp:extent cx="63500" cy="46355"/>
                      <wp:effectExtent l="0" t="0" r="12700" b="10795"/>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2980E41" id="Овал 25" o:spid="_x0000_s1026" style="position:absolute;margin-left:23.2pt;margin-top:3.7pt;width:5pt;height:3.6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" fillcolor="black"/>
                  </w:pict>
                </mc:Fallback>
              </mc:AlternateContent>
            </w:r>
            <w:r w:rsidRPr="004744EA">
              <w:rPr>
                <w:sz w:val="18"/>
                <w:szCs w:val="18"/>
              </w:rPr>
              <w:t xml:space="preserve">            н1 – поворотная точка</w:t>
            </w: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tc>
      </w:tr>
    </w:tbl>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p>
    <w:p w:rsidR="004744EA" w:rsidRPr="004744EA" w:rsidRDefault="004744EA" w:rsidP="004744EA">
      <w:pPr>
        <w:ind w:left="-567" w:right="-284" w:firstLine="284"/>
        <w:rPr>
          <w:sz w:val="18"/>
          <w:szCs w:val="18"/>
        </w:rPr>
      </w:pPr>
      <w:r w:rsidRPr="004744EA">
        <w:rPr>
          <w:sz w:val="18"/>
          <w:szCs w:val="18"/>
        </w:rPr>
        <w:t xml:space="preserve">Заместитель Мэра по жизнеобеспечению                                                                            Ю.Р. </w:t>
      </w:r>
      <w:proofErr w:type="spellStart"/>
      <w:r w:rsidRPr="004744EA">
        <w:rPr>
          <w:sz w:val="18"/>
          <w:szCs w:val="18"/>
        </w:rPr>
        <w:t>Витер</w:t>
      </w:r>
      <w:proofErr w:type="spellEnd"/>
    </w:p>
    <w:p w:rsidR="009E0EAE" w:rsidRDefault="009E0EAE" w:rsidP="00140D29">
      <w:pPr>
        <w:ind w:left="-567" w:right="-284" w:firstLine="284"/>
        <w:rPr>
          <w:b/>
          <w:sz w:val="18"/>
          <w:szCs w:val="18"/>
        </w:rPr>
      </w:pPr>
    </w:p>
    <w:p w:rsidR="009E0EAE" w:rsidRDefault="009E0EAE" w:rsidP="00140D29">
      <w:pPr>
        <w:ind w:left="-567" w:right="-284" w:firstLine="284"/>
        <w:rPr>
          <w:b/>
          <w:sz w:val="18"/>
          <w:szCs w:val="18"/>
        </w:rPr>
      </w:pPr>
    </w:p>
    <w:p w:rsidR="009E0EAE" w:rsidRDefault="009E0EAE" w:rsidP="009E0EAE">
      <w:pPr>
        <w:ind w:left="-567" w:right="-284" w:firstLine="284"/>
        <w:jc w:val="center"/>
        <w:rPr>
          <w:b/>
          <w:sz w:val="18"/>
          <w:szCs w:val="18"/>
        </w:rPr>
      </w:pPr>
    </w:p>
    <w:p w:rsidR="00140D29" w:rsidRPr="00B94A8A" w:rsidRDefault="00140D29" w:rsidP="009E0EAE">
      <w:pPr>
        <w:ind w:left="-567" w:right="-284" w:firstLine="284"/>
        <w:jc w:val="center"/>
        <w:rPr>
          <w:b/>
          <w:sz w:val="18"/>
          <w:szCs w:val="18"/>
        </w:rPr>
      </w:pPr>
      <w:r w:rsidRPr="00B94A8A">
        <w:rPr>
          <w:b/>
          <w:sz w:val="18"/>
          <w:szCs w:val="18"/>
        </w:rPr>
        <w:lastRenderedPageBreak/>
        <w:t>Сообщение о возможном установлении публичного сервитута на земельном участке согласно прилагаемой схеме.</w:t>
      </w:r>
    </w:p>
    <w:p w:rsidR="00140D29" w:rsidRPr="00140D29" w:rsidRDefault="00140D29" w:rsidP="00140D29">
      <w:pPr>
        <w:ind w:left="-567" w:right="-284" w:firstLine="284"/>
        <w:rPr>
          <w:sz w:val="18"/>
          <w:szCs w:val="18"/>
        </w:rPr>
      </w:pPr>
      <w:r w:rsidRPr="00140D29">
        <w:rPr>
          <w:sz w:val="18"/>
          <w:szCs w:val="18"/>
        </w:rPr>
        <w:t xml:space="preserve">     </w:t>
      </w:r>
    </w:p>
    <w:p w:rsidR="00140D29" w:rsidRPr="00140D29" w:rsidRDefault="00140D29" w:rsidP="00140D29">
      <w:pPr>
        <w:ind w:left="-567" w:right="-284" w:firstLine="284"/>
        <w:rPr>
          <w:sz w:val="18"/>
          <w:szCs w:val="18"/>
        </w:rPr>
      </w:pPr>
      <w:r w:rsidRPr="00140D29">
        <w:rPr>
          <w:sz w:val="18"/>
          <w:szCs w:val="18"/>
        </w:rPr>
        <w:t>1.</w:t>
      </w:r>
      <w:r w:rsidRPr="00140D29">
        <w:rPr>
          <w:sz w:val="18"/>
          <w:szCs w:val="18"/>
        </w:rPr>
        <w:tab/>
        <w:t xml:space="preserve"> </w:t>
      </w:r>
      <w:proofErr w:type="gramStart"/>
      <w:r w:rsidRPr="00140D29">
        <w:rPr>
          <w:sz w:val="18"/>
          <w:szCs w:val="18"/>
        </w:rPr>
        <w:t>Орган</w:t>
      </w:r>
      <w:proofErr w:type="gramEnd"/>
      <w:r w:rsidRPr="00140D2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140D29" w:rsidRPr="00140D29" w:rsidRDefault="00140D29" w:rsidP="00140D29">
      <w:pPr>
        <w:ind w:left="-567" w:right="-284" w:firstLine="284"/>
        <w:rPr>
          <w:sz w:val="18"/>
          <w:szCs w:val="18"/>
        </w:rPr>
      </w:pPr>
      <w:r w:rsidRPr="00140D29">
        <w:rPr>
          <w:sz w:val="18"/>
          <w:szCs w:val="18"/>
        </w:rPr>
        <w:t>2.</w:t>
      </w:r>
      <w:r w:rsidRPr="00140D29">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«ВЛ-10 </w:t>
      </w:r>
      <w:proofErr w:type="spellStart"/>
      <w:r w:rsidRPr="00140D29">
        <w:rPr>
          <w:sz w:val="18"/>
          <w:szCs w:val="18"/>
        </w:rPr>
        <w:t>кВ</w:t>
      </w:r>
      <w:proofErr w:type="spellEnd"/>
      <w:r w:rsidRPr="00140D29">
        <w:rPr>
          <w:sz w:val="18"/>
          <w:szCs w:val="18"/>
        </w:rPr>
        <w:t xml:space="preserve"> Хомутово- Барки от ПС 110кВ Хомутово до опоры 22 с. Барки», ходатайство Открытого акционерного общества «Иркутская электросетевая компания».</w:t>
      </w:r>
    </w:p>
    <w:p w:rsidR="00140D29" w:rsidRPr="00140D29" w:rsidRDefault="00140D29" w:rsidP="00140D29">
      <w:pPr>
        <w:ind w:left="-567" w:right="-284" w:firstLine="284"/>
        <w:rPr>
          <w:sz w:val="18"/>
          <w:szCs w:val="18"/>
        </w:rPr>
      </w:pPr>
      <w:r w:rsidRPr="00140D29">
        <w:rPr>
          <w:sz w:val="18"/>
          <w:szCs w:val="18"/>
        </w:rPr>
        <w:t>3.</w:t>
      </w:r>
      <w:r w:rsidRPr="00140D29">
        <w:rPr>
          <w:sz w:val="18"/>
          <w:szCs w:val="18"/>
        </w:rPr>
        <w:tab/>
        <w:t xml:space="preserve">Публичный сервитут площадью 272 кв.м., расположенный по адресу: Иркутская область, Иркутский район, с. Хомутово в границах согласно приложению, в том числе: </w:t>
      </w:r>
    </w:p>
    <w:p w:rsidR="00140D29" w:rsidRPr="00140D29" w:rsidRDefault="00140D29" w:rsidP="00140D29">
      <w:pPr>
        <w:ind w:left="-567" w:right="-284" w:firstLine="284"/>
        <w:rPr>
          <w:sz w:val="18"/>
          <w:szCs w:val="18"/>
        </w:rPr>
      </w:pPr>
      <w:r w:rsidRPr="00140D29">
        <w:rPr>
          <w:sz w:val="18"/>
          <w:szCs w:val="18"/>
        </w:rPr>
        <w:t xml:space="preserve">-  на части земельного участка с кадастровым номером 38:06:100101:3701, расположенном по адресу: Иркутская область, Иркутский муниципальный район, Хомутовское сельское поселение, с. Хомутово, ул. 1-я Урожайная, площадью 14 кв.м., </w:t>
      </w:r>
    </w:p>
    <w:p w:rsidR="00140D29" w:rsidRPr="00140D29" w:rsidRDefault="00140D29" w:rsidP="00140D29">
      <w:pPr>
        <w:ind w:left="-567" w:right="-284" w:firstLine="284"/>
        <w:rPr>
          <w:sz w:val="18"/>
          <w:szCs w:val="18"/>
        </w:rPr>
      </w:pPr>
      <w:r w:rsidRPr="00140D29">
        <w:rPr>
          <w:sz w:val="18"/>
          <w:szCs w:val="18"/>
        </w:rPr>
        <w:t xml:space="preserve">- земельном участке с кадастровым номером 38:06:100101:4228, расположенном по адресу: Иркутская область, муниципальный район Иркутский, сельское поселение Хомутовское, село Хомутово, улица Колхозная, площадью 102 кв.м., </w:t>
      </w:r>
    </w:p>
    <w:p w:rsidR="00140D29" w:rsidRPr="00140D29" w:rsidRDefault="00140D29" w:rsidP="00140D29">
      <w:pPr>
        <w:ind w:left="-567" w:right="-284" w:firstLine="284"/>
        <w:rPr>
          <w:sz w:val="18"/>
          <w:szCs w:val="18"/>
        </w:rPr>
      </w:pPr>
      <w:r w:rsidRPr="00140D29">
        <w:rPr>
          <w:sz w:val="18"/>
          <w:szCs w:val="18"/>
        </w:rPr>
        <w:t>- на землях государственная собственность на которые не разграничена, расположенных по адресу: Иркутская область, Иркутский район, общей площадью 156 кв.м.</w:t>
      </w:r>
    </w:p>
    <w:p w:rsidR="00140D29" w:rsidRPr="00140D29" w:rsidRDefault="00140D29" w:rsidP="00140D29">
      <w:pPr>
        <w:ind w:left="-567" w:right="-284" w:firstLine="284"/>
        <w:rPr>
          <w:sz w:val="18"/>
          <w:szCs w:val="18"/>
        </w:rPr>
      </w:pPr>
      <w:r w:rsidRPr="00140D29">
        <w:rPr>
          <w:sz w:val="18"/>
          <w:szCs w:val="18"/>
        </w:rPr>
        <w:t>4.</w:t>
      </w:r>
      <w:r w:rsidRPr="00140D29">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40D29">
        <w:rPr>
          <w:sz w:val="18"/>
          <w:szCs w:val="18"/>
        </w:rPr>
        <w:t>каб</w:t>
      </w:r>
      <w:proofErr w:type="spellEnd"/>
      <w:r w:rsidRPr="00140D29">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40D29" w:rsidRPr="00140D29" w:rsidRDefault="00140D29" w:rsidP="00140D29">
      <w:pPr>
        <w:ind w:left="-567" w:right="-284" w:firstLine="284"/>
        <w:rPr>
          <w:sz w:val="18"/>
          <w:szCs w:val="18"/>
        </w:rPr>
      </w:pPr>
      <w:r w:rsidRPr="00140D29">
        <w:rPr>
          <w:sz w:val="18"/>
          <w:szCs w:val="18"/>
        </w:rPr>
        <w:t>5.</w:t>
      </w:r>
      <w:r w:rsidRPr="00140D29">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40D29" w:rsidRPr="00140D29" w:rsidRDefault="00140D29" w:rsidP="00140D29">
      <w:pPr>
        <w:ind w:left="-567" w:right="-284" w:firstLine="284"/>
        <w:rPr>
          <w:sz w:val="18"/>
          <w:szCs w:val="18"/>
        </w:rPr>
      </w:pPr>
      <w:r w:rsidRPr="00140D29">
        <w:rPr>
          <w:sz w:val="18"/>
          <w:szCs w:val="18"/>
        </w:rPr>
        <w:t>6.</w:t>
      </w:r>
      <w:r w:rsidRPr="00140D29">
        <w:rPr>
          <w:sz w:val="18"/>
          <w:szCs w:val="18"/>
        </w:rPr>
        <w:tab/>
        <w:t xml:space="preserve">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«ВЛ-10 </w:t>
      </w:r>
      <w:proofErr w:type="spellStart"/>
      <w:r w:rsidRPr="00140D29">
        <w:rPr>
          <w:sz w:val="18"/>
          <w:szCs w:val="18"/>
        </w:rPr>
        <w:t>кВ</w:t>
      </w:r>
      <w:proofErr w:type="spellEnd"/>
      <w:r w:rsidRPr="00140D29">
        <w:rPr>
          <w:sz w:val="18"/>
          <w:szCs w:val="18"/>
        </w:rPr>
        <w:t xml:space="preserve"> Хомутово- Барки от ПС 110кВ Хомутово до опоры 22 с. Барки».</w:t>
      </w:r>
    </w:p>
    <w:p w:rsidR="00140D29" w:rsidRPr="00140D29" w:rsidRDefault="00140D29" w:rsidP="00140D29">
      <w:pPr>
        <w:ind w:left="-567" w:right="-284" w:firstLine="284"/>
        <w:rPr>
          <w:sz w:val="18"/>
          <w:szCs w:val="18"/>
        </w:rPr>
      </w:pPr>
      <w:r w:rsidRPr="00140D29">
        <w:rPr>
          <w:sz w:val="18"/>
          <w:szCs w:val="18"/>
        </w:rPr>
        <w:t>7.</w:t>
      </w:r>
      <w:r w:rsidRPr="00140D29">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140D29" w:rsidRPr="00140D29" w:rsidRDefault="00140D29" w:rsidP="00140D29">
      <w:pPr>
        <w:ind w:left="-567" w:right="-284" w:firstLine="284"/>
        <w:rPr>
          <w:sz w:val="18"/>
          <w:szCs w:val="18"/>
        </w:rPr>
      </w:pPr>
      <w:r w:rsidRPr="00140D29">
        <w:rPr>
          <w:sz w:val="18"/>
          <w:szCs w:val="18"/>
        </w:rPr>
        <w:t>8.</w:t>
      </w:r>
      <w:r w:rsidRPr="00140D29">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40D29" w:rsidRPr="00140D29" w:rsidRDefault="00140D29" w:rsidP="00140D29">
      <w:pPr>
        <w:ind w:left="-567" w:right="-284" w:firstLine="284"/>
        <w:rPr>
          <w:sz w:val="18"/>
          <w:szCs w:val="18"/>
        </w:rPr>
      </w:pPr>
      <w:r w:rsidRPr="00140D2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40D29" w:rsidRPr="00140D29" w:rsidRDefault="00140D29" w:rsidP="00140D29">
      <w:pPr>
        <w:ind w:left="-567" w:right="-284" w:firstLine="284"/>
        <w:rPr>
          <w:sz w:val="18"/>
          <w:szCs w:val="18"/>
        </w:rPr>
      </w:pPr>
      <w:r w:rsidRPr="00140D29">
        <w:rPr>
          <w:sz w:val="18"/>
          <w:szCs w:val="18"/>
        </w:rPr>
        <w:t>9.</w:t>
      </w:r>
      <w:r w:rsidRPr="00140D29">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140D29" w:rsidRPr="00140D29" w:rsidRDefault="00140D29" w:rsidP="00140D29">
      <w:pPr>
        <w:ind w:left="-567" w:right="-284" w:firstLine="284"/>
        <w:rPr>
          <w:sz w:val="18"/>
          <w:szCs w:val="18"/>
        </w:rPr>
      </w:pPr>
    </w:p>
    <w:p w:rsidR="00140D29" w:rsidRPr="00140D29" w:rsidRDefault="00140D29" w:rsidP="00140D29">
      <w:pPr>
        <w:ind w:left="-567" w:right="-284" w:firstLine="284"/>
        <w:jc w:val="right"/>
        <w:rPr>
          <w:i/>
          <w:sz w:val="18"/>
          <w:szCs w:val="18"/>
        </w:rPr>
      </w:pPr>
    </w:p>
    <w:p w:rsidR="004744EA" w:rsidRPr="00140D29" w:rsidRDefault="00140D29" w:rsidP="00140D29">
      <w:pPr>
        <w:ind w:left="-567" w:right="-284" w:firstLine="284"/>
        <w:jc w:val="right"/>
        <w:rPr>
          <w:i/>
          <w:sz w:val="18"/>
          <w:szCs w:val="18"/>
        </w:rPr>
      </w:pPr>
      <w:r w:rsidRPr="00140D29">
        <w:rPr>
          <w:i/>
          <w:sz w:val="18"/>
          <w:szCs w:val="18"/>
        </w:rPr>
        <w:t xml:space="preserve">Председатель Комитета                                                                      М.П. </w:t>
      </w:r>
      <w:proofErr w:type="spellStart"/>
      <w:r w:rsidRPr="00140D29">
        <w:rPr>
          <w:i/>
          <w:sz w:val="18"/>
          <w:szCs w:val="18"/>
        </w:rPr>
        <w:t>Халтаева</w:t>
      </w:r>
      <w:proofErr w:type="spellEnd"/>
    </w:p>
    <w:p w:rsidR="00140D29" w:rsidRPr="00140D29" w:rsidRDefault="00140D29" w:rsidP="00140D29">
      <w:pPr>
        <w:ind w:left="-567" w:right="-284" w:firstLine="284"/>
        <w:jc w:val="right"/>
        <w:rPr>
          <w:i/>
          <w:sz w:val="18"/>
          <w:szCs w:val="18"/>
        </w:rPr>
      </w:pPr>
    </w:p>
    <w:p w:rsidR="00140D29" w:rsidRDefault="00140D29" w:rsidP="00140D29">
      <w:pPr>
        <w:ind w:left="-567" w:right="-284" w:firstLine="284"/>
        <w:jc w:val="right"/>
        <w:rPr>
          <w:i/>
          <w:sz w:val="18"/>
          <w:szCs w:val="18"/>
        </w:rPr>
      </w:pPr>
      <w:r w:rsidRPr="00140D29">
        <w:rPr>
          <w:i/>
          <w:sz w:val="18"/>
          <w:szCs w:val="18"/>
        </w:rPr>
        <w:t>Приложение 1 к постановлению администрации</w:t>
      </w:r>
    </w:p>
    <w:p w:rsidR="00140D29" w:rsidRPr="00140D29" w:rsidRDefault="00140D29" w:rsidP="00140D29">
      <w:pPr>
        <w:ind w:left="-567" w:right="-284" w:firstLine="284"/>
        <w:jc w:val="right"/>
        <w:rPr>
          <w:i/>
          <w:sz w:val="18"/>
          <w:szCs w:val="18"/>
        </w:rPr>
      </w:pPr>
      <w:r w:rsidRPr="00140D29">
        <w:rPr>
          <w:i/>
          <w:sz w:val="18"/>
          <w:szCs w:val="18"/>
        </w:rPr>
        <w:t xml:space="preserve"> Иркутского  районного муниципального образования </w:t>
      </w:r>
    </w:p>
    <w:p w:rsidR="00140D29" w:rsidRPr="00140D29" w:rsidRDefault="00140D29" w:rsidP="00140D29">
      <w:pPr>
        <w:ind w:left="-567" w:right="-284" w:firstLine="284"/>
        <w:jc w:val="right"/>
        <w:rPr>
          <w:i/>
          <w:sz w:val="18"/>
          <w:szCs w:val="18"/>
          <w:u w:val="single"/>
        </w:rPr>
      </w:pPr>
      <w:r w:rsidRPr="00140D29">
        <w:rPr>
          <w:i/>
          <w:sz w:val="18"/>
          <w:szCs w:val="18"/>
        </w:rPr>
        <w:t>от «___»_________2023 №______</w:t>
      </w:r>
    </w:p>
    <w:p w:rsidR="00140D29" w:rsidRPr="00140D29" w:rsidRDefault="00140D29" w:rsidP="00140D29">
      <w:pPr>
        <w:ind w:left="-567" w:right="-284" w:firstLine="284"/>
        <w:rPr>
          <w:sz w:val="18"/>
          <w:szCs w:val="18"/>
          <w:u w:val="single"/>
        </w:rPr>
      </w:pPr>
      <w:r w:rsidRPr="00140D29">
        <w:rPr>
          <w:sz w:val="18"/>
          <w:szCs w:val="18"/>
          <w:u w:val="single"/>
        </w:rPr>
        <w:t xml:space="preserve">   </w:t>
      </w:r>
    </w:p>
    <w:p w:rsidR="00140D29" w:rsidRPr="00140D29" w:rsidRDefault="00140D29" w:rsidP="00140D29">
      <w:pPr>
        <w:ind w:left="-567" w:right="-284" w:firstLine="284"/>
        <w:jc w:val="center"/>
        <w:rPr>
          <w:sz w:val="18"/>
          <w:szCs w:val="18"/>
          <w:u w:val="single"/>
        </w:rPr>
      </w:pPr>
    </w:p>
    <w:p w:rsidR="00140D29" w:rsidRPr="00140D29" w:rsidRDefault="00140D29" w:rsidP="00140D29">
      <w:pPr>
        <w:ind w:left="-567" w:right="-284" w:firstLine="284"/>
        <w:jc w:val="center"/>
        <w:rPr>
          <w:b/>
          <w:sz w:val="18"/>
          <w:szCs w:val="18"/>
        </w:rPr>
      </w:pPr>
      <w:r w:rsidRPr="00140D29">
        <w:rPr>
          <w:b/>
          <w:sz w:val="18"/>
          <w:szCs w:val="18"/>
        </w:rPr>
        <w:t>СХЕМА РАСПОЛОЖЕНИЯ  ГРАНИЦ  ПУБЛИЧНОГО СЕРВИТУТА</w:t>
      </w:r>
    </w:p>
    <w:tbl>
      <w:tblPr>
        <w:tblW w:w="96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083"/>
      </w:tblGrid>
      <w:tr w:rsidR="00140D29" w:rsidRPr="00140D29" w:rsidTr="00140D29">
        <w:tc>
          <w:tcPr>
            <w:tcW w:w="9606" w:type="dxa"/>
            <w:gridSpan w:val="3"/>
            <w:tcBorders>
              <w:top w:val="double" w:sz="4" w:space="0" w:color="auto"/>
              <w:left w:val="double" w:sz="4" w:space="0" w:color="auto"/>
              <w:bottom w:val="single" w:sz="4" w:space="0" w:color="auto"/>
              <w:right w:val="double" w:sz="4" w:space="0" w:color="auto"/>
            </w:tcBorders>
            <w:hideMark/>
          </w:tcPr>
          <w:p w:rsidR="00140D29" w:rsidRPr="00140D29" w:rsidRDefault="00140D29" w:rsidP="00140D29">
            <w:pPr>
              <w:ind w:left="-567" w:right="-284" w:firstLine="284"/>
              <w:rPr>
                <w:sz w:val="18"/>
                <w:szCs w:val="18"/>
              </w:rPr>
            </w:pPr>
            <w:r w:rsidRPr="00140D29">
              <w:rPr>
                <w:sz w:val="18"/>
                <w:szCs w:val="18"/>
              </w:rPr>
              <w:t xml:space="preserve">Система координат МСК -38, зона 3  </w:t>
            </w:r>
          </w:p>
        </w:tc>
      </w:tr>
      <w:tr w:rsidR="00140D29" w:rsidRPr="00140D29" w:rsidTr="00140D29">
        <w:tc>
          <w:tcPr>
            <w:tcW w:w="9606" w:type="dxa"/>
            <w:gridSpan w:val="3"/>
            <w:tcBorders>
              <w:top w:val="single" w:sz="4" w:space="0" w:color="auto"/>
              <w:left w:val="double" w:sz="4" w:space="0" w:color="auto"/>
              <w:bottom w:val="single" w:sz="4" w:space="0" w:color="auto"/>
              <w:right w:val="double" w:sz="4" w:space="0" w:color="auto"/>
            </w:tcBorders>
            <w:hideMark/>
          </w:tcPr>
          <w:p w:rsidR="00140D29" w:rsidRPr="00140D29" w:rsidRDefault="00140D29" w:rsidP="00140D29">
            <w:pPr>
              <w:ind w:left="-567" w:right="-284" w:firstLine="284"/>
              <w:rPr>
                <w:sz w:val="18"/>
                <w:szCs w:val="18"/>
              </w:rPr>
            </w:pPr>
            <w:r w:rsidRPr="00140D29">
              <w:rPr>
                <w:sz w:val="18"/>
                <w:szCs w:val="18"/>
              </w:rPr>
              <w:t>Площадь  устанавливаемого публичного сервитута – 272 м</w:t>
            </w:r>
            <w:proofErr w:type="gramStart"/>
            <w:r w:rsidRPr="00140D29">
              <w:rPr>
                <w:sz w:val="18"/>
                <w:szCs w:val="18"/>
                <w:vertAlign w:val="superscript"/>
              </w:rPr>
              <w:t>2</w:t>
            </w:r>
            <w:proofErr w:type="gramEnd"/>
          </w:p>
        </w:tc>
      </w:tr>
      <w:tr w:rsidR="00140D29" w:rsidRPr="00140D29" w:rsidTr="00140D29">
        <w:tc>
          <w:tcPr>
            <w:tcW w:w="9606" w:type="dxa"/>
            <w:gridSpan w:val="3"/>
            <w:tcBorders>
              <w:top w:val="single" w:sz="4" w:space="0" w:color="auto"/>
              <w:left w:val="double" w:sz="4" w:space="0" w:color="auto"/>
              <w:bottom w:val="single" w:sz="4" w:space="0" w:color="auto"/>
              <w:right w:val="double" w:sz="4" w:space="0" w:color="auto"/>
            </w:tcBorders>
            <w:hideMark/>
          </w:tcPr>
          <w:p w:rsidR="00140D29" w:rsidRPr="00140D29" w:rsidRDefault="00140D29" w:rsidP="00140D29">
            <w:pPr>
              <w:ind w:left="-567" w:right="-284" w:firstLine="284"/>
              <w:rPr>
                <w:sz w:val="18"/>
                <w:szCs w:val="18"/>
              </w:rPr>
            </w:pPr>
            <w:r w:rsidRPr="00140D29">
              <w:rPr>
                <w:sz w:val="18"/>
                <w:szCs w:val="18"/>
              </w:rPr>
              <w:t>Публичный сервитут испрашивается на земельном участке с кадастровым номером 38:06:100101:3701 - 14 м</w:t>
            </w:r>
            <w:r w:rsidRPr="00140D29">
              <w:rPr>
                <w:sz w:val="18"/>
                <w:szCs w:val="18"/>
                <w:vertAlign w:val="superscript"/>
              </w:rPr>
              <w:t>2</w:t>
            </w:r>
          </w:p>
        </w:tc>
      </w:tr>
      <w:tr w:rsidR="00140D29" w:rsidRPr="00140D29" w:rsidTr="00140D29">
        <w:tc>
          <w:tcPr>
            <w:tcW w:w="9606" w:type="dxa"/>
            <w:gridSpan w:val="3"/>
            <w:tcBorders>
              <w:top w:val="single" w:sz="4" w:space="0" w:color="auto"/>
              <w:left w:val="double" w:sz="4" w:space="0" w:color="auto"/>
              <w:bottom w:val="single" w:sz="4" w:space="0" w:color="auto"/>
              <w:right w:val="double" w:sz="4" w:space="0" w:color="auto"/>
            </w:tcBorders>
            <w:hideMark/>
          </w:tcPr>
          <w:p w:rsidR="00140D29" w:rsidRPr="00140D29" w:rsidRDefault="00140D29" w:rsidP="00140D29">
            <w:pPr>
              <w:ind w:left="-567" w:right="-284" w:firstLine="284"/>
              <w:rPr>
                <w:sz w:val="18"/>
                <w:szCs w:val="18"/>
              </w:rPr>
            </w:pPr>
            <w:r w:rsidRPr="00140D29">
              <w:rPr>
                <w:sz w:val="18"/>
                <w:szCs w:val="18"/>
              </w:rPr>
              <w:t>Публичный сервитут испрашивается на земельном участке с кадастровым номером 38:06:100101:4228  - 102м</w:t>
            </w:r>
            <w:r w:rsidRPr="00140D29">
              <w:rPr>
                <w:sz w:val="18"/>
                <w:szCs w:val="18"/>
                <w:vertAlign w:val="superscript"/>
              </w:rPr>
              <w:t>2</w:t>
            </w:r>
          </w:p>
        </w:tc>
      </w:tr>
      <w:tr w:rsidR="00140D29" w:rsidRPr="00140D29" w:rsidTr="00140D29">
        <w:tc>
          <w:tcPr>
            <w:tcW w:w="9606" w:type="dxa"/>
            <w:gridSpan w:val="3"/>
            <w:tcBorders>
              <w:top w:val="single" w:sz="4" w:space="0" w:color="auto"/>
              <w:left w:val="double" w:sz="4" w:space="0" w:color="auto"/>
              <w:bottom w:val="single" w:sz="4" w:space="0" w:color="auto"/>
              <w:right w:val="double" w:sz="4" w:space="0" w:color="auto"/>
            </w:tcBorders>
            <w:hideMark/>
          </w:tcPr>
          <w:p w:rsidR="00140D29" w:rsidRPr="00140D29" w:rsidRDefault="00140D29" w:rsidP="00140D29">
            <w:pPr>
              <w:ind w:left="-567" w:right="-284" w:firstLine="284"/>
              <w:rPr>
                <w:sz w:val="18"/>
                <w:szCs w:val="18"/>
              </w:rPr>
            </w:pPr>
            <w:r w:rsidRPr="00140D29">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с. Хомутово</w:t>
            </w:r>
            <w:proofErr w:type="gramStart"/>
            <w:r w:rsidRPr="00140D29">
              <w:rPr>
                <w:sz w:val="18"/>
                <w:szCs w:val="18"/>
              </w:rPr>
              <w:t xml:space="preserve"> )</w:t>
            </w:r>
            <w:proofErr w:type="gramEnd"/>
            <w:r w:rsidRPr="00140D29">
              <w:rPr>
                <w:sz w:val="18"/>
                <w:szCs w:val="18"/>
              </w:rPr>
              <w:t>-- 156 м</w:t>
            </w:r>
            <w:r w:rsidRPr="00140D29">
              <w:rPr>
                <w:sz w:val="18"/>
                <w:szCs w:val="18"/>
                <w:vertAlign w:val="superscript"/>
              </w:rPr>
              <w:t>2</w:t>
            </w:r>
          </w:p>
        </w:tc>
      </w:tr>
      <w:tr w:rsidR="00140D29" w:rsidRPr="00140D29" w:rsidTr="00140D29">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140D29" w:rsidRPr="00140D29" w:rsidRDefault="00140D29" w:rsidP="00140D29">
            <w:pPr>
              <w:ind w:left="-567" w:right="-284" w:firstLine="284"/>
              <w:rPr>
                <w:sz w:val="18"/>
                <w:szCs w:val="18"/>
              </w:rPr>
            </w:pPr>
            <w:r w:rsidRPr="00140D29">
              <w:rPr>
                <w:sz w:val="18"/>
                <w:szCs w:val="18"/>
              </w:rPr>
              <w:t>Обозначение характерных точек границ</w:t>
            </w:r>
          </w:p>
        </w:tc>
        <w:tc>
          <w:tcPr>
            <w:tcW w:w="6802" w:type="dxa"/>
            <w:gridSpan w:val="2"/>
            <w:tcBorders>
              <w:top w:val="single" w:sz="4" w:space="0" w:color="auto"/>
              <w:left w:val="single" w:sz="4" w:space="0" w:color="auto"/>
              <w:bottom w:val="single" w:sz="4" w:space="0" w:color="auto"/>
              <w:right w:val="double" w:sz="4" w:space="0" w:color="auto"/>
            </w:tcBorders>
            <w:vAlign w:val="center"/>
            <w:hideMark/>
          </w:tcPr>
          <w:p w:rsidR="00140D29" w:rsidRPr="00140D29" w:rsidRDefault="00140D29" w:rsidP="00140D29">
            <w:pPr>
              <w:ind w:left="-567" w:right="-284" w:firstLine="284"/>
              <w:rPr>
                <w:sz w:val="18"/>
                <w:szCs w:val="18"/>
                <w:lang w:val="en-US"/>
              </w:rPr>
            </w:pPr>
            <w:r w:rsidRPr="00140D29">
              <w:rPr>
                <w:sz w:val="18"/>
                <w:szCs w:val="18"/>
              </w:rPr>
              <w:t>Координаты, м</w:t>
            </w:r>
          </w:p>
        </w:tc>
      </w:tr>
      <w:tr w:rsidR="00140D29" w:rsidRPr="00140D29" w:rsidTr="00140D29">
        <w:tc>
          <w:tcPr>
            <w:tcW w:w="2804" w:type="dxa"/>
            <w:vMerge/>
            <w:tcBorders>
              <w:top w:val="single" w:sz="4" w:space="0" w:color="auto"/>
              <w:left w:val="double" w:sz="4" w:space="0" w:color="auto"/>
              <w:bottom w:val="single" w:sz="4" w:space="0" w:color="auto"/>
              <w:right w:val="single" w:sz="4" w:space="0" w:color="auto"/>
            </w:tcBorders>
            <w:vAlign w:val="center"/>
            <w:hideMark/>
          </w:tcPr>
          <w:p w:rsidR="00140D29" w:rsidRPr="00140D29" w:rsidRDefault="00140D29" w:rsidP="00140D29">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567" w:right="-284" w:firstLine="284"/>
              <w:rPr>
                <w:sz w:val="18"/>
                <w:szCs w:val="18"/>
              </w:rPr>
            </w:pPr>
            <w:r w:rsidRPr="00140D29">
              <w:rPr>
                <w:sz w:val="18"/>
                <w:szCs w:val="18"/>
                <w:lang w:val="en-US"/>
              </w:rPr>
              <w:t>X</w:t>
            </w:r>
          </w:p>
        </w:tc>
        <w:tc>
          <w:tcPr>
            <w:tcW w:w="3083" w:type="dxa"/>
            <w:tcBorders>
              <w:top w:val="single" w:sz="4" w:space="0" w:color="auto"/>
              <w:left w:val="single" w:sz="4" w:space="0" w:color="auto"/>
              <w:bottom w:val="single" w:sz="4" w:space="0" w:color="auto"/>
              <w:right w:val="double" w:sz="4" w:space="0" w:color="auto"/>
            </w:tcBorders>
            <w:vAlign w:val="center"/>
            <w:hideMark/>
          </w:tcPr>
          <w:p w:rsidR="00140D29" w:rsidRPr="00140D29" w:rsidRDefault="00140D29" w:rsidP="00140D29">
            <w:pPr>
              <w:ind w:left="-567" w:right="-284" w:firstLine="284"/>
              <w:rPr>
                <w:sz w:val="18"/>
                <w:szCs w:val="18"/>
                <w:lang w:val="en-US"/>
              </w:rPr>
            </w:pPr>
            <w:r w:rsidRPr="00140D29">
              <w:rPr>
                <w:sz w:val="18"/>
                <w:szCs w:val="18"/>
                <w:lang w:val="en-US"/>
              </w:rPr>
              <w:t>Y</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center"/>
            <w:hideMark/>
          </w:tcPr>
          <w:p w:rsidR="00140D29" w:rsidRPr="00140D29" w:rsidRDefault="00140D29" w:rsidP="001D3C1F">
            <w:pPr>
              <w:ind w:left="142" w:right="-284" w:firstLine="284"/>
              <w:rPr>
                <w:sz w:val="18"/>
                <w:szCs w:val="18"/>
              </w:rPr>
            </w:pPr>
            <w:r w:rsidRPr="00140D29">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567" w:right="-284" w:firstLine="284"/>
              <w:rPr>
                <w:sz w:val="18"/>
                <w:szCs w:val="18"/>
              </w:rPr>
            </w:pPr>
            <w:r w:rsidRPr="00140D29">
              <w:rPr>
                <w:sz w:val="18"/>
                <w:szCs w:val="18"/>
              </w:rPr>
              <w:t>2</w:t>
            </w:r>
          </w:p>
        </w:tc>
        <w:tc>
          <w:tcPr>
            <w:tcW w:w="3083" w:type="dxa"/>
            <w:tcBorders>
              <w:top w:val="single" w:sz="4" w:space="0" w:color="auto"/>
              <w:left w:val="single" w:sz="4" w:space="0" w:color="auto"/>
              <w:bottom w:val="single" w:sz="4" w:space="0" w:color="auto"/>
              <w:right w:val="double" w:sz="4" w:space="0" w:color="auto"/>
            </w:tcBorders>
            <w:vAlign w:val="center"/>
            <w:hideMark/>
          </w:tcPr>
          <w:p w:rsidR="00140D29" w:rsidRPr="00140D29" w:rsidRDefault="00140D29" w:rsidP="00140D29">
            <w:pPr>
              <w:ind w:left="-567" w:right="-284" w:firstLine="284"/>
              <w:rPr>
                <w:sz w:val="18"/>
                <w:szCs w:val="18"/>
              </w:rPr>
            </w:pPr>
            <w:r w:rsidRPr="00140D29">
              <w:rPr>
                <w:sz w:val="18"/>
                <w:szCs w:val="18"/>
              </w:rPr>
              <w:t>3</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405158.35</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3340838.89</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405121.53</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3340819.79</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405118.82</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3340818.38</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405116.10</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3340824.31</w:t>
            </w:r>
          </w:p>
        </w:tc>
      </w:tr>
      <w:tr w:rsidR="00140D29" w:rsidRPr="00140D29" w:rsidTr="00140D29">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405112.56</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3340822.68</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405107.55</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3340833.58</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405113.82</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3340836.47</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405119.07</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3340825.03</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405119.75</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3340823.57</w:t>
            </w:r>
          </w:p>
        </w:tc>
      </w:tr>
      <w:tr w:rsidR="00140D29" w:rsidRPr="00140D29" w:rsidTr="00140D29">
        <w:tc>
          <w:tcPr>
            <w:tcW w:w="2804" w:type="dxa"/>
            <w:tcBorders>
              <w:top w:val="single" w:sz="4" w:space="0" w:color="auto"/>
              <w:left w:val="double" w:sz="4" w:space="0" w:color="auto"/>
              <w:bottom w:val="sing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405156.51</w:t>
            </w:r>
          </w:p>
        </w:tc>
        <w:tc>
          <w:tcPr>
            <w:tcW w:w="3083" w:type="dxa"/>
            <w:tcBorders>
              <w:top w:val="single" w:sz="4" w:space="0" w:color="auto"/>
              <w:left w:val="single" w:sz="4" w:space="0" w:color="auto"/>
              <w:bottom w:val="sing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3340842.45</w:t>
            </w:r>
          </w:p>
        </w:tc>
      </w:tr>
      <w:tr w:rsidR="00140D29" w:rsidRPr="00140D29" w:rsidTr="00140D29">
        <w:tc>
          <w:tcPr>
            <w:tcW w:w="2804" w:type="dxa"/>
            <w:tcBorders>
              <w:top w:val="single" w:sz="4" w:space="0" w:color="auto"/>
              <w:left w:val="double" w:sz="4" w:space="0" w:color="auto"/>
              <w:bottom w:val="double" w:sz="4" w:space="0" w:color="auto"/>
              <w:right w:val="single" w:sz="4" w:space="0" w:color="auto"/>
            </w:tcBorders>
            <w:vAlign w:val="bottom"/>
            <w:hideMark/>
          </w:tcPr>
          <w:p w:rsidR="00140D29" w:rsidRPr="00140D29" w:rsidRDefault="00140D29" w:rsidP="001D3C1F">
            <w:pPr>
              <w:ind w:left="142" w:right="-284" w:firstLine="284"/>
              <w:rPr>
                <w:sz w:val="18"/>
                <w:szCs w:val="18"/>
              </w:rPr>
            </w:pPr>
            <w:r w:rsidRPr="00140D29">
              <w:rPr>
                <w:sz w:val="18"/>
                <w:szCs w:val="18"/>
              </w:rPr>
              <w:t>н1</w:t>
            </w:r>
          </w:p>
        </w:tc>
        <w:tc>
          <w:tcPr>
            <w:tcW w:w="3719" w:type="dxa"/>
            <w:tcBorders>
              <w:top w:val="single" w:sz="4" w:space="0" w:color="auto"/>
              <w:left w:val="single" w:sz="4" w:space="0" w:color="auto"/>
              <w:bottom w:val="double" w:sz="4" w:space="0" w:color="auto"/>
              <w:right w:val="sing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405158.35</w:t>
            </w:r>
          </w:p>
        </w:tc>
        <w:tc>
          <w:tcPr>
            <w:tcW w:w="3083" w:type="dxa"/>
            <w:tcBorders>
              <w:top w:val="single" w:sz="4" w:space="0" w:color="auto"/>
              <w:left w:val="single" w:sz="4" w:space="0" w:color="auto"/>
              <w:bottom w:val="double" w:sz="4" w:space="0" w:color="auto"/>
              <w:right w:val="double" w:sz="4" w:space="0" w:color="auto"/>
            </w:tcBorders>
            <w:vAlign w:val="bottom"/>
            <w:hideMark/>
          </w:tcPr>
          <w:p w:rsidR="00140D29" w:rsidRPr="00140D29" w:rsidRDefault="00140D29" w:rsidP="00140D29">
            <w:pPr>
              <w:ind w:left="-567" w:right="-284" w:firstLine="284"/>
              <w:rPr>
                <w:sz w:val="18"/>
                <w:szCs w:val="18"/>
              </w:rPr>
            </w:pPr>
            <w:r w:rsidRPr="00140D29">
              <w:rPr>
                <w:sz w:val="18"/>
                <w:szCs w:val="18"/>
              </w:rPr>
              <w:t>3340838.89</w:t>
            </w:r>
          </w:p>
        </w:tc>
      </w:tr>
    </w:tbl>
    <w:p w:rsidR="00140D29" w:rsidRPr="00140D29" w:rsidRDefault="00140D29" w:rsidP="00140D29">
      <w:pPr>
        <w:ind w:left="-567" w:right="-284" w:firstLine="284"/>
        <w:rPr>
          <w:sz w:val="18"/>
          <w:szCs w:val="18"/>
        </w:rPr>
      </w:pPr>
    </w:p>
    <w:p w:rsidR="00140D29" w:rsidRPr="00140D29" w:rsidRDefault="00140D29" w:rsidP="00140D29">
      <w:pPr>
        <w:ind w:left="-567" w:right="-284" w:firstLine="284"/>
        <w:rPr>
          <w:sz w:val="18"/>
          <w:szCs w:val="18"/>
        </w:rPr>
      </w:pPr>
    </w:p>
    <w:p w:rsidR="00140D29" w:rsidRPr="00140D29" w:rsidRDefault="00140D29" w:rsidP="00140D29">
      <w:pPr>
        <w:ind w:left="-567" w:right="-284" w:firstLine="284"/>
        <w:rPr>
          <w:sz w:val="18"/>
          <w:szCs w:val="18"/>
        </w:rPr>
      </w:pPr>
    </w:p>
    <w:tbl>
      <w:tblPr>
        <w:tblpPr w:leftFromText="180" w:rightFromText="180" w:vertAnchor="text" w:horzAnchor="margin" w:tblpY="-5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7761"/>
      </w:tblGrid>
      <w:tr w:rsidR="00140D29" w:rsidRPr="00140D29" w:rsidTr="00140D29">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0" w:right="-72" w:firstLine="284"/>
              <w:rPr>
                <w:sz w:val="18"/>
                <w:szCs w:val="18"/>
              </w:rPr>
            </w:pPr>
            <w:r w:rsidRPr="00140D29">
              <w:rPr>
                <w:sz w:val="18"/>
                <w:szCs w:val="18"/>
              </w:rPr>
              <w:t>Площадь, кв.м.</w:t>
            </w:r>
          </w:p>
        </w:tc>
        <w:tc>
          <w:tcPr>
            <w:tcW w:w="7761"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0" w:right="34" w:firstLine="284"/>
              <w:rPr>
                <w:sz w:val="18"/>
                <w:szCs w:val="18"/>
              </w:rPr>
            </w:pPr>
            <w:r w:rsidRPr="00140D29">
              <w:rPr>
                <w:sz w:val="18"/>
                <w:szCs w:val="18"/>
              </w:rPr>
              <w:t>Цель установления публичного сервитута</w:t>
            </w:r>
          </w:p>
        </w:tc>
      </w:tr>
      <w:tr w:rsidR="00140D29" w:rsidRPr="00140D29" w:rsidTr="00140D29">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0" w:right="-72" w:firstLine="284"/>
              <w:rPr>
                <w:sz w:val="18"/>
                <w:szCs w:val="18"/>
              </w:rPr>
            </w:pPr>
            <w:r w:rsidRPr="00140D29">
              <w:rPr>
                <w:sz w:val="18"/>
                <w:szCs w:val="18"/>
              </w:rPr>
              <w:t>272 м</w:t>
            </w:r>
            <w:r w:rsidRPr="00140D29">
              <w:rPr>
                <w:sz w:val="18"/>
                <w:szCs w:val="18"/>
                <w:vertAlign w:val="superscript"/>
              </w:rPr>
              <w:t>2</w:t>
            </w:r>
          </w:p>
        </w:tc>
        <w:tc>
          <w:tcPr>
            <w:tcW w:w="7761" w:type="dxa"/>
            <w:tcBorders>
              <w:top w:val="single" w:sz="4" w:space="0" w:color="auto"/>
              <w:left w:val="single" w:sz="4" w:space="0" w:color="auto"/>
              <w:bottom w:val="single" w:sz="4" w:space="0" w:color="auto"/>
              <w:right w:val="single" w:sz="4" w:space="0" w:color="auto"/>
            </w:tcBorders>
            <w:vAlign w:val="center"/>
            <w:hideMark/>
          </w:tcPr>
          <w:p w:rsidR="00140D29" w:rsidRPr="00140D29" w:rsidRDefault="00140D29" w:rsidP="00140D29">
            <w:pPr>
              <w:ind w:left="0" w:right="34" w:firstLine="284"/>
              <w:rPr>
                <w:sz w:val="18"/>
                <w:szCs w:val="18"/>
              </w:rPr>
            </w:pPr>
            <w:r w:rsidRPr="00140D29">
              <w:rPr>
                <w:sz w:val="18"/>
                <w:szCs w:val="18"/>
              </w:rPr>
              <w:t xml:space="preserve">в целях строительства объекта электросетевого хозяйства: «ВЛ-10 </w:t>
            </w:r>
            <w:proofErr w:type="spellStart"/>
            <w:r w:rsidRPr="00140D29">
              <w:rPr>
                <w:sz w:val="18"/>
                <w:szCs w:val="18"/>
              </w:rPr>
              <w:t>кВ</w:t>
            </w:r>
            <w:proofErr w:type="spellEnd"/>
            <w:r w:rsidRPr="00140D29">
              <w:rPr>
                <w:sz w:val="18"/>
                <w:szCs w:val="18"/>
              </w:rPr>
              <w:t xml:space="preserve"> Хомутово- Барки от ПС 110кВ Хомутово до опоры 22 с. Барки», необходимого для подключения (технологического присоединения) к сетям инженерно-технического обеспечения  </w:t>
            </w:r>
          </w:p>
        </w:tc>
      </w:tr>
    </w:tbl>
    <w:p w:rsidR="00140D29" w:rsidRPr="00140D29" w:rsidRDefault="00140D29" w:rsidP="00140D29">
      <w:pPr>
        <w:ind w:left="-567" w:right="-284" w:firstLine="284"/>
        <w:rPr>
          <w:sz w:val="18"/>
          <w:szCs w:val="18"/>
        </w:rPr>
      </w:pPr>
    </w:p>
    <w:tbl>
      <w:tblPr>
        <w:tblW w:w="100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015"/>
      </w:tblGrid>
      <w:tr w:rsidR="00140D29" w:rsidRPr="00140D29" w:rsidTr="00140D29">
        <w:trPr>
          <w:trHeight w:val="6332"/>
        </w:trPr>
        <w:tc>
          <w:tcPr>
            <w:tcW w:w="10015" w:type="dxa"/>
            <w:tcBorders>
              <w:top w:val="double" w:sz="4" w:space="0" w:color="auto"/>
              <w:left w:val="double" w:sz="4" w:space="0" w:color="auto"/>
              <w:bottom w:val="double" w:sz="4" w:space="0" w:color="auto"/>
              <w:right w:val="double" w:sz="4" w:space="0" w:color="auto"/>
            </w:tcBorders>
            <w:vAlign w:val="bottom"/>
          </w:tcPr>
          <w:p w:rsidR="00140D29" w:rsidRPr="00140D29" w:rsidRDefault="00140D29" w:rsidP="00140D29">
            <w:pPr>
              <w:ind w:left="-567" w:right="-284" w:firstLine="284"/>
              <w:rPr>
                <w:b/>
                <w:sz w:val="18"/>
                <w:szCs w:val="18"/>
              </w:rPr>
            </w:pPr>
          </w:p>
          <w:p w:rsidR="00140D29" w:rsidRPr="00140D29" w:rsidRDefault="00140D29" w:rsidP="00140D29">
            <w:pPr>
              <w:ind w:left="-567" w:right="-284" w:firstLine="284"/>
              <w:jc w:val="center"/>
              <w:rPr>
                <w:b/>
                <w:sz w:val="18"/>
                <w:szCs w:val="18"/>
              </w:rPr>
            </w:pPr>
            <w:r w:rsidRPr="00140D29">
              <w:rPr>
                <w:b/>
                <w:sz w:val="18"/>
                <w:szCs w:val="18"/>
              </w:rPr>
              <w:t>СХЕМА РАСПОЛОЖЕНИЯ  ГРАНИЦ  ПУБЛИЧНОГО СЕРВИТУТА</w:t>
            </w: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r w:rsidRPr="00140D29">
              <w:rPr>
                <w:noProof/>
                <w:sz w:val="18"/>
                <w:szCs w:val="18"/>
              </w:rPr>
              <w:drawing>
                <wp:anchor distT="0" distB="0" distL="114300" distR="114300" simplePos="0" relativeHeight="251718656" behindDoc="0" locked="0" layoutInCell="1" allowOverlap="1" wp14:anchorId="7A0449D5" wp14:editId="11915A08">
                  <wp:simplePos x="0" y="0"/>
                  <wp:positionH relativeFrom="column">
                    <wp:posOffset>946785</wp:posOffset>
                  </wp:positionH>
                  <wp:positionV relativeFrom="paragraph">
                    <wp:posOffset>-3810</wp:posOffset>
                  </wp:positionV>
                  <wp:extent cx="4468495" cy="4676775"/>
                  <wp:effectExtent l="0" t="0" r="8255" b="9525"/>
                  <wp:wrapNone/>
                  <wp:docPr id="315" name="Рисунок 315"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а ПС.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8495" cy="4676775"/>
                          </a:xfrm>
                          <a:prstGeom prst="rect">
                            <a:avLst/>
                          </a:prstGeom>
                          <a:noFill/>
                        </pic:spPr>
                      </pic:pic>
                    </a:graphicData>
                  </a:graphic>
                  <wp14:sizeRelH relativeFrom="page">
                    <wp14:pctWidth>0</wp14:pctWidth>
                  </wp14:sizeRelH>
                  <wp14:sizeRelV relativeFrom="page">
                    <wp14:pctHeight>0</wp14:pctHeight>
                  </wp14:sizeRelV>
                </wp:anchor>
              </w:drawing>
            </w:r>
            <w:r w:rsidRPr="00140D29">
              <w:rPr>
                <w:noProof/>
                <w:sz w:val="18"/>
                <w:szCs w:val="18"/>
              </w:rPr>
              <mc:AlternateContent>
                <mc:Choice Requires="wps">
                  <w:drawing>
                    <wp:anchor distT="0" distB="0" distL="114300" distR="114300" simplePos="0" relativeHeight="251719680" behindDoc="0" locked="0" layoutInCell="1" allowOverlap="1" wp14:anchorId="10379CBB" wp14:editId="408471C6">
                      <wp:simplePos x="0" y="0"/>
                      <wp:positionH relativeFrom="column">
                        <wp:posOffset>1002665</wp:posOffset>
                      </wp:positionH>
                      <wp:positionV relativeFrom="paragraph">
                        <wp:posOffset>42545</wp:posOffset>
                      </wp:positionV>
                      <wp:extent cx="549910" cy="236855"/>
                      <wp:effectExtent l="12065" t="13970" r="9525" b="6350"/>
                      <wp:wrapNone/>
                      <wp:docPr id="314" name="Прямоугольник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D95D94" w:rsidRDefault="00D95D94" w:rsidP="00140D29">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0379CBB" id="Прямоугольник 314" o:spid="_x0000_s1034" style="position:absolute;left:0;text-align:left;margin-left:78.95pt;margin-top:3.35pt;width:43.3pt;height:18.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">
                      <v:textbox>
                        <w:txbxContent>
                          <w:p w:rsidR="008258CA" w:rsidRDefault="008258CA" w:rsidP="00140D29">
                            <w:pPr>
                              <w:rPr>
                                <w:sz w:val="18"/>
                                <w:szCs w:val="18"/>
                              </w:rPr>
                            </w:pPr>
                            <w:r>
                              <w:rPr>
                                <w:sz w:val="18"/>
                                <w:szCs w:val="18"/>
                              </w:rPr>
                              <w:t>Лист 1</w:t>
                            </w:r>
                          </w:p>
                        </w:txbxContent>
                      </v:textbox>
                    </v:rect>
                  </w:pict>
                </mc:Fallback>
              </mc:AlternateContent>
            </w: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Default="00140D29" w:rsidP="00140D29">
            <w:pPr>
              <w:ind w:left="-567" w:right="-284" w:firstLine="284"/>
              <w:rPr>
                <w:b/>
                <w:sz w:val="18"/>
                <w:szCs w:val="18"/>
              </w:rPr>
            </w:pPr>
          </w:p>
          <w:p w:rsidR="00140D29" w:rsidRDefault="00140D29" w:rsidP="00140D29">
            <w:pPr>
              <w:ind w:left="-567" w:right="-284" w:firstLine="284"/>
              <w:rPr>
                <w:b/>
                <w:sz w:val="18"/>
                <w:szCs w:val="18"/>
              </w:rPr>
            </w:pPr>
          </w:p>
          <w:p w:rsidR="00140D29" w:rsidRDefault="00140D29" w:rsidP="00140D29">
            <w:pPr>
              <w:ind w:left="-567" w:right="-284" w:firstLine="284"/>
              <w:rPr>
                <w:b/>
                <w:sz w:val="18"/>
                <w:szCs w:val="18"/>
              </w:rPr>
            </w:pPr>
          </w:p>
          <w:p w:rsid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rPr>
                <w:b/>
                <w:sz w:val="18"/>
                <w:szCs w:val="18"/>
              </w:rPr>
            </w:pPr>
          </w:p>
          <w:p w:rsidR="00140D29" w:rsidRPr="00140D29" w:rsidRDefault="00140D29" w:rsidP="00140D29">
            <w:pPr>
              <w:ind w:left="-567" w:right="-284" w:firstLine="284"/>
              <w:jc w:val="center"/>
              <w:rPr>
                <w:b/>
                <w:sz w:val="18"/>
                <w:szCs w:val="18"/>
              </w:rPr>
            </w:pPr>
            <w:r w:rsidRPr="00140D29">
              <w:rPr>
                <w:b/>
                <w:sz w:val="18"/>
                <w:szCs w:val="18"/>
              </w:rPr>
              <w:t>Масштаб 1: 1500</w:t>
            </w:r>
          </w:p>
          <w:p w:rsidR="00140D29" w:rsidRPr="00140D29" w:rsidRDefault="00140D29" w:rsidP="00140D29">
            <w:pPr>
              <w:ind w:left="-567" w:right="-284" w:firstLine="284"/>
              <w:rPr>
                <w:b/>
                <w:sz w:val="18"/>
                <w:szCs w:val="18"/>
              </w:rPr>
            </w:pPr>
            <w:r w:rsidRPr="00140D29">
              <w:rPr>
                <w:b/>
                <w:bCs/>
                <w:sz w:val="18"/>
                <w:szCs w:val="18"/>
              </w:rPr>
              <w:t xml:space="preserve">             </w:t>
            </w:r>
          </w:p>
          <w:p w:rsidR="00140D29" w:rsidRPr="00140D29" w:rsidRDefault="00140D29" w:rsidP="00140D29">
            <w:pPr>
              <w:ind w:left="-567" w:right="-284" w:firstLine="284"/>
              <w:rPr>
                <w:b/>
                <w:bCs/>
                <w:sz w:val="18"/>
                <w:szCs w:val="18"/>
              </w:rPr>
            </w:pPr>
            <w:r w:rsidRPr="00140D29">
              <w:rPr>
                <w:b/>
                <w:bCs/>
                <w:sz w:val="18"/>
                <w:szCs w:val="18"/>
              </w:rPr>
              <w:t xml:space="preserve">        Условные обозначения: </w:t>
            </w:r>
          </w:p>
          <w:p w:rsidR="00140D29" w:rsidRPr="00140D29" w:rsidRDefault="00140D29" w:rsidP="00140D29">
            <w:pPr>
              <w:ind w:left="-567" w:right="-284" w:firstLine="284"/>
              <w:rPr>
                <w:sz w:val="18"/>
                <w:szCs w:val="18"/>
              </w:rPr>
            </w:pPr>
            <w:r w:rsidRPr="00140D29">
              <w:rPr>
                <w:bCs/>
                <w:iCs/>
                <w:sz w:val="18"/>
                <w:szCs w:val="18"/>
              </w:rPr>
              <w:t xml:space="preserve">         </w:t>
            </w:r>
            <w:r w:rsidRPr="00140D29">
              <w:rPr>
                <w:noProof/>
                <w:sz w:val="18"/>
                <w:szCs w:val="18"/>
              </w:rPr>
              <mc:AlternateContent>
                <mc:Choice Requires="wps">
                  <w:drawing>
                    <wp:anchor distT="0" distB="0" distL="114300" distR="114300" simplePos="0" relativeHeight="251720704" behindDoc="0" locked="0" layoutInCell="1" allowOverlap="1" wp14:anchorId="340D897B" wp14:editId="065FF147">
                      <wp:simplePos x="0" y="0"/>
                      <wp:positionH relativeFrom="column">
                        <wp:posOffset>296545</wp:posOffset>
                      </wp:positionH>
                      <wp:positionV relativeFrom="paragraph">
                        <wp:posOffset>38735</wp:posOffset>
                      </wp:positionV>
                      <wp:extent cx="161925" cy="95250"/>
                      <wp:effectExtent l="10795" t="10160" r="8255" b="8890"/>
                      <wp:wrapNone/>
                      <wp:docPr id="313" name="Прямоугольник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30C063" id="Прямоугольник 313" o:spid="_x0000_s1026" style="position:absolute;margin-left:23.35pt;margin-top:3.05pt;width:12.75pt;height: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" strokecolor="#f06"/>
                  </w:pict>
                </mc:Fallback>
              </mc:AlternateContent>
            </w:r>
            <w:r w:rsidRPr="00140D29">
              <w:rPr>
                <w:sz w:val="18"/>
                <w:szCs w:val="18"/>
              </w:rPr>
              <w:t xml:space="preserve">      </w:t>
            </w:r>
            <w:r w:rsidRPr="00140D29">
              <w:rPr>
                <w:b/>
                <w:bCs/>
                <w:sz w:val="18"/>
                <w:szCs w:val="18"/>
              </w:rPr>
              <w:t>--</w:t>
            </w:r>
            <w:r w:rsidRPr="00140D29">
              <w:rPr>
                <w:sz w:val="18"/>
                <w:szCs w:val="18"/>
              </w:rPr>
              <w:t xml:space="preserve"> граница образуемой части  земельного участка (проектные границы публичного сервитута);</w:t>
            </w:r>
          </w:p>
          <w:p w:rsidR="00140D29" w:rsidRPr="00140D29" w:rsidRDefault="00140D29" w:rsidP="00140D29">
            <w:pPr>
              <w:ind w:left="-567" w:right="-284" w:firstLine="284"/>
              <w:rPr>
                <w:sz w:val="18"/>
                <w:szCs w:val="18"/>
              </w:rPr>
            </w:pPr>
            <w:r w:rsidRPr="00140D29">
              <w:rPr>
                <w:noProof/>
                <w:sz w:val="18"/>
                <w:szCs w:val="18"/>
              </w:rPr>
              <mc:AlternateContent>
                <mc:Choice Requires="wps">
                  <w:drawing>
                    <wp:anchor distT="0" distB="0" distL="114300" distR="114300" simplePos="0" relativeHeight="251722752" behindDoc="0" locked="0" layoutInCell="1" allowOverlap="1" wp14:anchorId="29B7F01C" wp14:editId="1083284F">
                      <wp:simplePos x="0" y="0"/>
                      <wp:positionH relativeFrom="column">
                        <wp:posOffset>294640</wp:posOffset>
                      </wp:positionH>
                      <wp:positionV relativeFrom="paragraph">
                        <wp:posOffset>33655</wp:posOffset>
                      </wp:positionV>
                      <wp:extent cx="161925" cy="95250"/>
                      <wp:effectExtent l="8890" t="14605" r="10160" b="13970"/>
                      <wp:wrapNone/>
                      <wp:docPr id="312" name="Прямоугольник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829C51" id="Прямоугольник 312" o:spid="_x0000_s1026" style="position:absolute;margin-left:23.2pt;margin-top:2.65pt;width:12.75pt;height: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" strokecolor="#974706 [1609]" strokeweight="1pt"/>
                  </w:pict>
                </mc:Fallback>
              </mc:AlternateContent>
            </w:r>
            <w:r w:rsidRPr="00140D29">
              <w:rPr>
                <w:sz w:val="18"/>
                <w:szCs w:val="18"/>
              </w:rPr>
              <w:t xml:space="preserve">               -- граница земельного участка, сведения о котором внесены в ЕГРН;</w:t>
            </w:r>
          </w:p>
          <w:p w:rsidR="00140D29" w:rsidRPr="00140D29" w:rsidRDefault="00140D29" w:rsidP="00140D29">
            <w:pPr>
              <w:ind w:left="-567" w:right="-284" w:firstLine="284"/>
              <w:rPr>
                <w:sz w:val="18"/>
                <w:szCs w:val="18"/>
              </w:rPr>
            </w:pPr>
            <w:r w:rsidRPr="00140D29">
              <w:rPr>
                <w:sz w:val="18"/>
                <w:szCs w:val="18"/>
              </w:rPr>
              <w:t xml:space="preserve">             </w:t>
            </w:r>
            <w:r w:rsidRPr="00140D29">
              <w:rPr>
                <w:noProof/>
                <w:sz w:val="18"/>
                <w:szCs w:val="18"/>
              </w:rPr>
              <mc:AlternateContent>
                <mc:Choice Requires="wps">
                  <w:drawing>
                    <wp:anchor distT="0" distB="0" distL="114300" distR="114300" simplePos="0" relativeHeight="251723776" behindDoc="0" locked="0" layoutInCell="1" allowOverlap="1" wp14:anchorId="12AE12C7" wp14:editId="3B1318FC">
                      <wp:simplePos x="0" y="0"/>
                      <wp:positionH relativeFrom="column">
                        <wp:posOffset>294640</wp:posOffset>
                      </wp:positionH>
                      <wp:positionV relativeFrom="paragraph">
                        <wp:posOffset>29845</wp:posOffset>
                      </wp:positionV>
                      <wp:extent cx="161925" cy="95250"/>
                      <wp:effectExtent l="8890" t="10795" r="10160" b="8255"/>
                      <wp:wrapNone/>
                      <wp:docPr id="311" name="Прямоугольник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96CAFD" id="Прямоугольник 311" o:spid="_x0000_s1026" style="position:absolute;margin-left:23.2pt;margin-top:2.35pt;width:12.75pt;height: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" strokecolor="#00c" strokeweight="1pt"/>
                  </w:pict>
                </mc:Fallback>
              </mc:AlternateContent>
            </w:r>
            <w:r w:rsidRPr="00140D29">
              <w:rPr>
                <w:sz w:val="18"/>
                <w:szCs w:val="18"/>
              </w:rPr>
              <w:t xml:space="preserve">  -- граница кадастрового квартала;</w:t>
            </w:r>
          </w:p>
          <w:p w:rsidR="00140D29" w:rsidRPr="00140D29" w:rsidRDefault="00140D29" w:rsidP="00140D29">
            <w:pPr>
              <w:ind w:left="-567" w:right="-284" w:firstLine="284"/>
              <w:rPr>
                <w:sz w:val="18"/>
                <w:szCs w:val="18"/>
              </w:rPr>
            </w:pPr>
            <w:r w:rsidRPr="00140D29">
              <w:rPr>
                <w:sz w:val="18"/>
                <w:szCs w:val="18"/>
              </w:rPr>
              <w:t xml:space="preserve">         </w:t>
            </w:r>
            <w:r w:rsidRPr="00140D29">
              <w:rPr>
                <w:b/>
                <w:sz w:val="18"/>
                <w:szCs w:val="18"/>
              </w:rPr>
              <w:t xml:space="preserve">38:06:100101 </w:t>
            </w:r>
            <w:r w:rsidRPr="00140D29">
              <w:rPr>
                <w:sz w:val="18"/>
                <w:szCs w:val="18"/>
              </w:rPr>
              <w:t xml:space="preserve">– кадастровый номер квартала  </w:t>
            </w:r>
          </w:p>
          <w:p w:rsidR="00140D29" w:rsidRPr="00140D29" w:rsidRDefault="00140D29" w:rsidP="00140D29">
            <w:pPr>
              <w:ind w:left="-567" w:right="-284" w:firstLine="284"/>
              <w:rPr>
                <w:sz w:val="18"/>
                <w:szCs w:val="18"/>
              </w:rPr>
            </w:pPr>
            <w:r w:rsidRPr="00140D29">
              <w:rPr>
                <w:sz w:val="18"/>
                <w:szCs w:val="18"/>
              </w:rPr>
              <w:t xml:space="preserve">        38:06:100101:3701 – кадастровый номер земельного участка;</w:t>
            </w:r>
          </w:p>
          <w:p w:rsidR="00140D29" w:rsidRPr="00140D29" w:rsidRDefault="00140D29" w:rsidP="00140D29">
            <w:pPr>
              <w:ind w:left="-567" w:right="-284" w:firstLine="284"/>
              <w:rPr>
                <w:sz w:val="18"/>
                <w:szCs w:val="18"/>
              </w:rPr>
            </w:pPr>
            <w:r w:rsidRPr="00140D29">
              <w:rPr>
                <w:noProof/>
                <w:sz w:val="18"/>
                <w:szCs w:val="18"/>
              </w:rPr>
              <mc:AlternateContent>
                <mc:Choice Requires="wps">
                  <w:drawing>
                    <wp:anchor distT="0" distB="0" distL="114300" distR="114300" simplePos="0" relativeHeight="251721728" behindDoc="0" locked="0" layoutInCell="1" allowOverlap="1" wp14:anchorId="66B25A54" wp14:editId="63404019">
                      <wp:simplePos x="0" y="0"/>
                      <wp:positionH relativeFrom="column">
                        <wp:posOffset>294640</wp:posOffset>
                      </wp:positionH>
                      <wp:positionV relativeFrom="paragraph">
                        <wp:posOffset>46990</wp:posOffset>
                      </wp:positionV>
                      <wp:extent cx="63500" cy="46355"/>
                      <wp:effectExtent l="8890" t="8890" r="13335" b="11430"/>
                      <wp:wrapNone/>
                      <wp:docPr id="310" name="Овал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0FF57A6" id="Овал 310" o:spid="_x0000_s1026" style="position:absolute;margin-left:23.2pt;margin-top:3.7pt;width:5pt;height:3.6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C8EBUMlAgAAPAQAAA4AAAAAAAAAAAAAAAAALgIAAGRycy9lMm9Eb2MueG1s&#10;UEsBAi0AFAAGAAgAAAAhAAi4WQvaAAAABgEAAA8AAAAAAAAAAAAAAAAAfwQAAGRycy9kb3ducmV2&#10;LnhtbFBLBQYAAAAABAAEAPMAAACGBQAAAAA=&#10;" fillcolor="black"/>
                  </w:pict>
                </mc:Fallback>
              </mc:AlternateContent>
            </w:r>
            <w:r w:rsidRPr="00140D29">
              <w:rPr>
                <w:sz w:val="18"/>
                <w:szCs w:val="18"/>
              </w:rPr>
              <w:t xml:space="preserve">            н1 – поворотная точка</w:t>
            </w:r>
          </w:p>
          <w:p w:rsidR="00140D29" w:rsidRPr="00140D29" w:rsidRDefault="00140D29" w:rsidP="00140D29">
            <w:pPr>
              <w:ind w:left="-567" w:right="-284" w:firstLine="284"/>
              <w:rPr>
                <w:sz w:val="18"/>
                <w:szCs w:val="18"/>
              </w:rPr>
            </w:pPr>
            <w:r w:rsidRPr="00140D29">
              <w:rPr>
                <w:sz w:val="18"/>
                <w:szCs w:val="18"/>
              </w:rPr>
              <w:t xml:space="preserve">        </w:t>
            </w:r>
          </w:p>
        </w:tc>
      </w:tr>
    </w:tbl>
    <w:p w:rsidR="00140D29" w:rsidRPr="00140D29" w:rsidRDefault="00140D29" w:rsidP="00140D29">
      <w:pPr>
        <w:ind w:left="-567" w:right="-284" w:firstLine="284"/>
        <w:rPr>
          <w:b/>
          <w:bCs/>
          <w:sz w:val="18"/>
          <w:szCs w:val="18"/>
        </w:rPr>
      </w:pPr>
    </w:p>
    <w:p w:rsidR="00140D29" w:rsidRPr="00140D29" w:rsidRDefault="00140D29" w:rsidP="00140D29">
      <w:pPr>
        <w:ind w:left="-567" w:right="-284" w:firstLine="284"/>
        <w:rPr>
          <w:bCs/>
          <w:sz w:val="18"/>
          <w:szCs w:val="18"/>
        </w:rPr>
      </w:pPr>
      <w:r w:rsidRPr="00140D29">
        <w:rPr>
          <w:bCs/>
          <w:sz w:val="18"/>
          <w:szCs w:val="18"/>
        </w:rPr>
        <w:t>Первый заместитель мэра района                                                                                                 И.В. Жук</w:t>
      </w:r>
    </w:p>
    <w:p w:rsidR="00140D29" w:rsidRPr="00140D29" w:rsidRDefault="00140D29" w:rsidP="00140D29">
      <w:pPr>
        <w:ind w:left="-567" w:right="-284" w:firstLine="284"/>
        <w:rPr>
          <w:sz w:val="18"/>
          <w:szCs w:val="18"/>
        </w:rPr>
      </w:pPr>
    </w:p>
    <w:p w:rsidR="00AC705C" w:rsidRPr="00AC705C" w:rsidRDefault="00AC705C" w:rsidP="00AC705C">
      <w:pPr>
        <w:ind w:left="-567" w:right="-284" w:firstLine="284"/>
        <w:jc w:val="center"/>
        <w:rPr>
          <w:sz w:val="18"/>
          <w:szCs w:val="18"/>
        </w:rPr>
      </w:pPr>
      <w:r w:rsidRPr="00AC705C">
        <w:rPr>
          <w:b/>
          <w:sz w:val="18"/>
          <w:szCs w:val="18"/>
        </w:rPr>
        <w:t>Сообщение о возможном установлении публичного сервитута на земельном участке, согласно прилагаемой схеме</w:t>
      </w:r>
      <w:r w:rsidRPr="00AC705C">
        <w:rPr>
          <w:sz w:val="18"/>
          <w:szCs w:val="18"/>
        </w:rPr>
        <w:t>.</w:t>
      </w:r>
    </w:p>
    <w:p w:rsidR="00AC705C" w:rsidRPr="00AC705C" w:rsidRDefault="00AC705C" w:rsidP="00AC705C">
      <w:pPr>
        <w:ind w:left="-567" w:right="-284" w:firstLine="284"/>
        <w:rPr>
          <w:sz w:val="18"/>
          <w:szCs w:val="18"/>
        </w:rPr>
      </w:pPr>
    </w:p>
    <w:p w:rsidR="00AC705C" w:rsidRPr="00AC705C" w:rsidRDefault="00AC705C" w:rsidP="00AC705C">
      <w:pPr>
        <w:ind w:left="-567" w:right="-284" w:firstLine="284"/>
        <w:rPr>
          <w:sz w:val="18"/>
          <w:szCs w:val="18"/>
        </w:rPr>
      </w:pPr>
      <w:r w:rsidRPr="00AC705C">
        <w:rPr>
          <w:sz w:val="18"/>
          <w:szCs w:val="18"/>
        </w:rPr>
        <w:t>1.</w:t>
      </w:r>
      <w:r w:rsidRPr="00AC705C">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AC705C" w:rsidRPr="00AC705C" w:rsidRDefault="00AC705C" w:rsidP="00AC705C">
      <w:pPr>
        <w:ind w:left="-567" w:right="-284" w:firstLine="284"/>
        <w:rPr>
          <w:sz w:val="18"/>
          <w:szCs w:val="18"/>
        </w:rPr>
      </w:pPr>
      <w:r w:rsidRPr="00AC705C">
        <w:rPr>
          <w:sz w:val="18"/>
          <w:szCs w:val="18"/>
        </w:rPr>
        <w:t>2.</w:t>
      </w:r>
      <w:r w:rsidRPr="00AC705C">
        <w:rPr>
          <w:sz w:val="18"/>
          <w:szCs w:val="18"/>
        </w:rPr>
        <w:tab/>
        <w:t>Цель установления публичного сервитута: строительство объекта электросетевого хозяйства «Электрическая сеть в с. Хомутово, ул. Пушкина (дом культуры)» (ТР 989/19),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AC705C" w:rsidRPr="00AC705C" w:rsidRDefault="00AC705C" w:rsidP="00AC705C">
      <w:pPr>
        <w:ind w:left="-567" w:right="-284" w:firstLine="284"/>
        <w:rPr>
          <w:sz w:val="18"/>
          <w:szCs w:val="18"/>
        </w:rPr>
      </w:pPr>
      <w:r w:rsidRPr="00AC705C">
        <w:rPr>
          <w:sz w:val="18"/>
          <w:szCs w:val="18"/>
        </w:rPr>
        <w:t>3.</w:t>
      </w:r>
      <w:r w:rsidRPr="00AC705C">
        <w:rPr>
          <w:sz w:val="18"/>
          <w:szCs w:val="18"/>
        </w:rPr>
        <w:tab/>
        <w:t>Публичный сервитут площадью 2003 кв.м., расположен по адресу</w:t>
      </w:r>
      <w:proofErr w:type="gramStart"/>
      <w:r w:rsidRPr="00AC705C">
        <w:rPr>
          <w:sz w:val="18"/>
          <w:szCs w:val="18"/>
        </w:rPr>
        <w:t xml:space="preserve">:, </w:t>
      </w:r>
      <w:proofErr w:type="gramEnd"/>
      <w:r w:rsidRPr="00AC705C">
        <w:rPr>
          <w:sz w:val="18"/>
          <w:szCs w:val="18"/>
        </w:rPr>
        <w:t xml:space="preserve">Иркутская область, Иркутский район в границах согласно приложению 1, в том числе: </w:t>
      </w:r>
    </w:p>
    <w:p w:rsidR="00AC705C" w:rsidRPr="00AC705C" w:rsidRDefault="00AC705C" w:rsidP="00AC705C">
      <w:pPr>
        <w:ind w:left="-567" w:right="-284" w:firstLine="284"/>
        <w:rPr>
          <w:sz w:val="18"/>
          <w:szCs w:val="18"/>
        </w:rPr>
      </w:pPr>
      <w:r w:rsidRPr="00AC705C">
        <w:rPr>
          <w:sz w:val="18"/>
          <w:szCs w:val="18"/>
        </w:rPr>
        <w:lastRenderedPageBreak/>
        <w:t xml:space="preserve">- на части земельного участка с кадастровым номером 38:06:100105:1316, расположенного по адресу: </w:t>
      </w:r>
      <w:proofErr w:type="gramStart"/>
      <w:r w:rsidRPr="00AC705C">
        <w:rPr>
          <w:sz w:val="18"/>
          <w:szCs w:val="18"/>
        </w:rPr>
        <w:t>Иркутская область, Иркутский район, с. Хомутово,        ул. Пушкина, площадью 1310 кв.м.,</w:t>
      </w:r>
      <w:proofErr w:type="gramEnd"/>
    </w:p>
    <w:p w:rsidR="00AC705C" w:rsidRPr="00AC705C" w:rsidRDefault="00AC705C" w:rsidP="00AC705C">
      <w:pPr>
        <w:ind w:left="-567" w:right="-284" w:firstLine="284"/>
        <w:rPr>
          <w:sz w:val="18"/>
          <w:szCs w:val="18"/>
        </w:rPr>
      </w:pPr>
      <w:r w:rsidRPr="00AC705C">
        <w:rPr>
          <w:sz w:val="18"/>
          <w:szCs w:val="18"/>
        </w:rPr>
        <w:t>- на части земельного участка с кадастровым номером 38:06:000000:8565, расположенного по адресу: Иркутская область, Иркутский район, площадью 365 кв.м.,</w:t>
      </w:r>
    </w:p>
    <w:p w:rsidR="00AC705C" w:rsidRPr="00AC705C" w:rsidRDefault="00AC705C" w:rsidP="00AC705C">
      <w:pPr>
        <w:ind w:left="-567" w:right="-284" w:firstLine="284"/>
        <w:rPr>
          <w:sz w:val="18"/>
          <w:szCs w:val="18"/>
        </w:rPr>
      </w:pPr>
      <w:r w:rsidRPr="00AC705C">
        <w:rPr>
          <w:sz w:val="18"/>
          <w:szCs w:val="18"/>
        </w:rPr>
        <w:t>- на землях, государственная собственность на которые не разграничена, расположенных по адресу: Иркутская область, Иркутский район, общей площадью 328 кв.м.</w:t>
      </w:r>
    </w:p>
    <w:p w:rsidR="00AC705C" w:rsidRPr="00AC705C" w:rsidRDefault="00AC705C" w:rsidP="00AC705C">
      <w:pPr>
        <w:ind w:left="-567" w:right="-284" w:firstLine="284"/>
        <w:rPr>
          <w:sz w:val="18"/>
          <w:szCs w:val="18"/>
        </w:rPr>
      </w:pPr>
      <w:r w:rsidRPr="00AC705C">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AC705C">
        <w:rPr>
          <w:sz w:val="18"/>
          <w:szCs w:val="18"/>
        </w:rPr>
        <w:t>каб</w:t>
      </w:r>
      <w:proofErr w:type="spellEnd"/>
      <w:r w:rsidRPr="00AC705C">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AC705C" w:rsidRPr="00AC705C" w:rsidRDefault="00AC705C" w:rsidP="00AC705C">
      <w:pPr>
        <w:ind w:left="-567" w:right="-284" w:firstLine="284"/>
        <w:rPr>
          <w:sz w:val="18"/>
          <w:szCs w:val="18"/>
        </w:rPr>
      </w:pPr>
      <w:r w:rsidRPr="00AC705C">
        <w:rPr>
          <w:sz w:val="18"/>
          <w:szCs w:val="18"/>
        </w:rPr>
        <w:t>5.</w:t>
      </w:r>
      <w:r w:rsidRPr="00AC705C">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AC705C" w:rsidRPr="00AC705C" w:rsidRDefault="00AC705C" w:rsidP="00AC705C">
      <w:pPr>
        <w:ind w:left="-567" w:right="-284" w:firstLine="284"/>
        <w:rPr>
          <w:sz w:val="18"/>
          <w:szCs w:val="18"/>
        </w:rPr>
      </w:pPr>
      <w:r w:rsidRPr="00AC705C">
        <w:rPr>
          <w:sz w:val="18"/>
          <w:szCs w:val="18"/>
        </w:rPr>
        <w:t>6.</w:t>
      </w:r>
      <w:r w:rsidRPr="00AC705C">
        <w:rPr>
          <w:sz w:val="18"/>
          <w:szCs w:val="18"/>
        </w:rPr>
        <w:tab/>
        <w:t>Публичный сервитут необходим для строительства объекта электросетевого хозяйства «Электрическая сеть в с. Хомутово, ул. Пушкина (дом культуры)» (ТР 989/19), необходимого для подключения (технологического присоединения) к сетям инженерно-технического обеспечения.</w:t>
      </w:r>
    </w:p>
    <w:p w:rsidR="00AC705C" w:rsidRPr="00AC705C" w:rsidRDefault="00AC705C" w:rsidP="00AC705C">
      <w:pPr>
        <w:ind w:left="-567" w:right="-284" w:firstLine="284"/>
        <w:rPr>
          <w:sz w:val="18"/>
          <w:szCs w:val="18"/>
        </w:rPr>
      </w:pPr>
      <w:r w:rsidRPr="00AC705C">
        <w:rPr>
          <w:sz w:val="18"/>
          <w:szCs w:val="18"/>
        </w:rPr>
        <w:t>7.</w:t>
      </w:r>
      <w:r w:rsidRPr="00AC705C">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AC705C" w:rsidRPr="00AC705C" w:rsidRDefault="00AC705C" w:rsidP="00AC705C">
      <w:pPr>
        <w:ind w:left="-567" w:right="-284" w:firstLine="284"/>
        <w:rPr>
          <w:sz w:val="18"/>
          <w:szCs w:val="18"/>
        </w:rPr>
      </w:pPr>
      <w:r w:rsidRPr="00AC705C">
        <w:rPr>
          <w:sz w:val="18"/>
          <w:szCs w:val="18"/>
        </w:rPr>
        <w:t>8.</w:t>
      </w:r>
      <w:r w:rsidRPr="00AC705C">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C705C" w:rsidRPr="00AC705C" w:rsidRDefault="00AC705C" w:rsidP="00AC705C">
      <w:pPr>
        <w:ind w:left="-567" w:right="-284" w:firstLine="284"/>
        <w:rPr>
          <w:sz w:val="18"/>
          <w:szCs w:val="18"/>
        </w:rPr>
      </w:pPr>
      <w:r w:rsidRPr="00AC705C">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AC705C" w:rsidRPr="00AC705C" w:rsidRDefault="00AC705C" w:rsidP="00AC705C">
      <w:pPr>
        <w:ind w:left="-567" w:right="-284" w:firstLine="284"/>
        <w:rPr>
          <w:sz w:val="18"/>
          <w:szCs w:val="18"/>
        </w:rPr>
      </w:pPr>
      <w:r w:rsidRPr="00AC705C">
        <w:rPr>
          <w:sz w:val="18"/>
          <w:szCs w:val="18"/>
        </w:rPr>
        <w:t>9.</w:t>
      </w:r>
      <w:r w:rsidRPr="00AC705C">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AC705C" w:rsidRPr="00AC705C" w:rsidRDefault="00AC705C" w:rsidP="00AC705C">
      <w:pPr>
        <w:ind w:left="-567" w:right="-284" w:firstLine="284"/>
        <w:rPr>
          <w:sz w:val="18"/>
          <w:szCs w:val="18"/>
        </w:rPr>
      </w:pPr>
    </w:p>
    <w:p w:rsidR="00AC705C" w:rsidRPr="00AC705C" w:rsidRDefault="00AC705C" w:rsidP="00AC705C">
      <w:pPr>
        <w:ind w:left="-567" w:right="-284" w:firstLine="284"/>
        <w:rPr>
          <w:sz w:val="18"/>
          <w:szCs w:val="18"/>
        </w:rPr>
      </w:pPr>
    </w:p>
    <w:p w:rsidR="00140D29" w:rsidRPr="00AC705C" w:rsidRDefault="00AC705C" w:rsidP="00AC705C">
      <w:pPr>
        <w:ind w:left="-567" w:right="-284" w:firstLine="284"/>
        <w:jc w:val="right"/>
        <w:rPr>
          <w:i/>
          <w:sz w:val="18"/>
          <w:szCs w:val="18"/>
        </w:rPr>
      </w:pPr>
      <w:r w:rsidRPr="00AC705C">
        <w:rPr>
          <w:i/>
          <w:sz w:val="18"/>
          <w:szCs w:val="18"/>
        </w:rPr>
        <w:t xml:space="preserve">Председатель комитета                                                                            М.П. </w:t>
      </w:r>
      <w:proofErr w:type="spellStart"/>
      <w:r w:rsidRPr="00AC705C">
        <w:rPr>
          <w:i/>
          <w:sz w:val="18"/>
          <w:szCs w:val="18"/>
        </w:rPr>
        <w:t>Халтаева</w:t>
      </w:r>
      <w:proofErr w:type="spellEnd"/>
    </w:p>
    <w:p w:rsidR="00AC705C" w:rsidRPr="00AC705C" w:rsidRDefault="00AC705C" w:rsidP="00AC705C">
      <w:pPr>
        <w:ind w:left="-567" w:right="-284" w:firstLine="284"/>
        <w:jc w:val="right"/>
        <w:rPr>
          <w:i/>
          <w:sz w:val="18"/>
          <w:szCs w:val="18"/>
        </w:rPr>
      </w:pPr>
    </w:p>
    <w:p w:rsidR="009E0EAE" w:rsidRDefault="009E0EAE" w:rsidP="00AC705C">
      <w:pPr>
        <w:ind w:left="-567" w:right="-284" w:firstLine="284"/>
        <w:jc w:val="right"/>
        <w:rPr>
          <w:i/>
          <w:sz w:val="18"/>
          <w:szCs w:val="18"/>
        </w:rPr>
      </w:pPr>
    </w:p>
    <w:p w:rsidR="00AC705C" w:rsidRPr="00AC705C" w:rsidRDefault="00AC705C" w:rsidP="00AC705C">
      <w:pPr>
        <w:ind w:left="-567" w:right="-284" w:firstLine="284"/>
        <w:jc w:val="right"/>
        <w:rPr>
          <w:i/>
          <w:sz w:val="18"/>
          <w:szCs w:val="18"/>
        </w:rPr>
      </w:pPr>
      <w:r w:rsidRPr="00AC705C">
        <w:rPr>
          <w:i/>
          <w:sz w:val="18"/>
          <w:szCs w:val="18"/>
        </w:rPr>
        <w:t xml:space="preserve">Приложение 1  </w:t>
      </w:r>
    </w:p>
    <w:p w:rsidR="00AC705C" w:rsidRPr="00AC705C" w:rsidRDefault="00AC705C" w:rsidP="00AC705C">
      <w:pPr>
        <w:ind w:left="-567" w:right="-284" w:firstLine="284"/>
        <w:jc w:val="right"/>
        <w:rPr>
          <w:i/>
          <w:sz w:val="18"/>
          <w:szCs w:val="18"/>
        </w:rPr>
      </w:pPr>
      <w:r w:rsidRPr="00AC705C">
        <w:rPr>
          <w:i/>
          <w:sz w:val="18"/>
          <w:szCs w:val="18"/>
        </w:rPr>
        <w:t>к постановлению администрации</w:t>
      </w:r>
    </w:p>
    <w:p w:rsidR="00AC705C" w:rsidRPr="00AC705C" w:rsidRDefault="00AC705C" w:rsidP="00AC705C">
      <w:pPr>
        <w:ind w:left="-567" w:right="-284" w:firstLine="284"/>
        <w:jc w:val="right"/>
        <w:rPr>
          <w:i/>
          <w:sz w:val="18"/>
          <w:szCs w:val="18"/>
        </w:rPr>
      </w:pPr>
      <w:r w:rsidRPr="00AC705C">
        <w:rPr>
          <w:i/>
          <w:sz w:val="18"/>
          <w:szCs w:val="18"/>
        </w:rPr>
        <w:t xml:space="preserve">Иркутского районного муниципального образования </w:t>
      </w:r>
    </w:p>
    <w:p w:rsidR="00AC705C" w:rsidRPr="00AC705C" w:rsidRDefault="00AC705C" w:rsidP="00AC705C">
      <w:pPr>
        <w:ind w:left="-567" w:right="-284" w:firstLine="284"/>
        <w:jc w:val="right"/>
        <w:rPr>
          <w:i/>
          <w:sz w:val="18"/>
          <w:szCs w:val="18"/>
          <w:u w:val="single"/>
        </w:rPr>
      </w:pPr>
      <w:r w:rsidRPr="00AC705C">
        <w:rPr>
          <w:i/>
          <w:sz w:val="18"/>
          <w:szCs w:val="18"/>
        </w:rPr>
        <w:t xml:space="preserve">                                                                                     от «___»______2023 г     №_____</w:t>
      </w:r>
    </w:p>
    <w:p w:rsidR="00AC705C" w:rsidRPr="00AC705C" w:rsidRDefault="00AC705C" w:rsidP="00AC705C">
      <w:pPr>
        <w:ind w:left="-567" w:right="-284" w:firstLine="284"/>
        <w:rPr>
          <w:b/>
          <w:sz w:val="18"/>
          <w:szCs w:val="18"/>
        </w:rPr>
      </w:pPr>
    </w:p>
    <w:p w:rsidR="00AC705C" w:rsidRPr="00AC705C" w:rsidRDefault="00AC705C" w:rsidP="00AC705C">
      <w:pPr>
        <w:ind w:left="-567" w:right="-284" w:firstLine="284"/>
        <w:jc w:val="center"/>
        <w:rPr>
          <w:b/>
          <w:sz w:val="18"/>
          <w:szCs w:val="18"/>
        </w:rPr>
      </w:pPr>
      <w:r w:rsidRPr="00AC705C">
        <w:rPr>
          <w:b/>
          <w:sz w:val="18"/>
          <w:szCs w:val="18"/>
        </w:rPr>
        <w:t>СХЕМА РАСПОЛОЖЕНИЯ ГРАНИЦ ПУБЛИЧНОГО СЕРВИТУТА</w:t>
      </w:r>
    </w:p>
    <w:p w:rsidR="00AC705C" w:rsidRPr="00AC705C" w:rsidRDefault="00AC705C" w:rsidP="00AC705C">
      <w:pPr>
        <w:ind w:left="-567" w:right="-284" w:firstLine="284"/>
        <w:rPr>
          <w:b/>
          <w:sz w:val="18"/>
          <w:szCs w:val="18"/>
        </w:rPr>
      </w:pPr>
    </w:p>
    <w:tbl>
      <w:tblPr>
        <w:tblW w:w="958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860"/>
        <w:gridCol w:w="1431"/>
        <w:gridCol w:w="3004"/>
        <w:gridCol w:w="3291"/>
      </w:tblGrid>
      <w:tr w:rsidR="00AC705C" w:rsidRPr="00AC705C" w:rsidTr="00C8592A">
        <w:trPr>
          <w:trHeight w:val="141"/>
        </w:trPr>
        <w:tc>
          <w:tcPr>
            <w:tcW w:w="9586" w:type="dxa"/>
            <w:gridSpan w:val="4"/>
            <w:tcBorders>
              <w:top w:val="double" w:sz="4" w:space="0" w:color="auto"/>
              <w:left w:val="double" w:sz="4" w:space="0" w:color="auto"/>
              <w:bottom w:val="single" w:sz="4" w:space="0" w:color="auto"/>
              <w:right w:val="double" w:sz="4" w:space="0" w:color="auto"/>
            </w:tcBorders>
            <w:hideMark/>
          </w:tcPr>
          <w:p w:rsidR="00AC705C" w:rsidRPr="00AC705C" w:rsidRDefault="00AC705C" w:rsidP="00AC705C">
            <w:pPr>
              <w:ind w:left="-567" w:right="-284" w:firstLine="284"/>
              <w:rPr>
                <w:sz w:val="18"/>
                <w:szCs w:val="18"/>
              </w:rPr>
            </w:pPr>
            <w:r w:rsidRPr="00AC705C">
              <w:rPr>
                <w:sz w:val="18"/>
                <w:szCs w:val="18"/>
              </w:rPr>
              <w:t xml:space="preserve">Площадь испрашиваемого публичного сервитута  </w:t>
            </w:r>
            <w:r w:rsidRPr="00AC705C">
              <w:rPr>
                <w:b/>
                <w:sz w:val="18"/>
                <w:szCs w:val="18"/>
              </w:rPr>
              <w:t xml:space="preserve">2003 </w:t>
            </w:r>
            <w:r w:rsidRPr="00AC705C">
              <w:rPr>
                <w:sz w:val="18"/>
                <w:szCs w:val="18"/>
              </w:rPr>
              <w:t>м</w:t>
            </w:r>
            <w:proofErr w:type="gramStart"/>
            <w:r w:rsidRPr="00AC705C">
              <w:rPr>
                <w:sz w:val="18"/>
                <w:szCs w:val="18"/>
                <w:vertAlign w:val="superscript"/>
              </w:rPr>
              <w:t>2</w:t>
            </w:r>
            <w:proofErr w:type="gramEnd"/>
            <w:r w:rsidRPr="00AC705C">
              <w:rPr>
                <w:sz w:val="18"/>
                <w:szCs w:val="18"/>
              </w:rPr>
              <w:t>, в том числе:</w:t>
            </w:r>
          </w:p>
        </w:tc>
      </w:tr>
      <w:tr w:rsidR="00AC705C" w:rsidRPr="00AC705C" w:rsidTr="00C8592A">
        <w:trPr>
          <w:trHeight w:val="141"/>
        </w:trPr>
        <w:tc>
          <w:tcPr>
            <w:tcW w:w="9586" w:type="dxa"/>
            <w:gridSpan w:val="4"/>
            <w:tcBorders>
              <w:top w:val="single" w:sz="4" w:space="0" w:color="auto"/>
              <w:left w:val="double" w:sz="4" w:space="0" w:color="auto"/>
              <w:bottom w:val="single" w:sz="4" w:space="0" w:color="auto"/>
              <w:right w:val="double" w:sz="4" w:space="0" w:color="auto"/>
            </w:tcBorders>
            <w:hideMark/>
          </w:tcPr>
          <w:p w:rsidR="00AC705C" w:rsidRPr="00AC705C" w:rsidRDefault="00AC705C" w:rsidP="00AC705C">
            <w:pPr>
              <w:ind w:left="-567" w:right="-284" w:firstLine="284"/>
              <w:rPr>
                <w:sz w:val="18"/>
                <w:szCs w:val="18"/>
              </w:rPr>
            </w:pPr>
            <w:r w:rsidRPr="00AC705C">
              <w:rPr>
                <w:sz w:val="18"/>
                <w:szCs w:val="18"/>
              </w:rPr>
              <w:t xml:space="preserve">Площадь испрашиваемого публичного сервитута  на  земельном участке с кадастровым номером 38:06:100105:1316 – </w:t>
            </w:r>
            <w:r w:rsidRPr="00AC705C">
              <w:rPr>
                <w:b/>
                <w:sz w:val="18"/>
                <w:szCs w:val="18"/>
              </w:rPr>
              <w:t>1310</w:t>
            </w:r>
            <w:r w:rsidRPr="00AC705C">
              <w:rPr>
                <w:sz w:val="18"/>
                <w:szCs w:val="18"/>
              </w:rPr>
              <w:t xml:space="preserve"> м</w:t>
            </w:r>
            <w:proofErr w:type="gramStart"/>
            <w:r w:rsidRPr="00AC705C">
              <w:rPr>
                <w:sz w:val="18"/>
                <w:szCs w:val="18"/>
              </w:rPr>
              <w:t>2</w:t>
            </w:r>
            <w:proofErr w:type="gramEnd"/>
          </w:p>
        </w:tc>
      </w:tr>
      <w:tr w:rsidR="00AC705C" w:rsidRPr="00AC705C" w:rsidTr="00C8592A">
        <w:trPr>
          <w:trHeight w:val="141"/>
        </w:trPr>
        <w:tc>
          <w:tcPr>
            <w:tcW w:w="9586" w:type="dxa"/>
            <w:gridSpan w:val="4"/>
            <w:tcBorders>
              <w:top w:val="single" w:sz="4" w:space="0" w:color="auto"/>
              <w:left w:val="double" w:sz="4" w:space="0" w:color="auto"/>
              <w:bottom w:val="single" w:sz="4" w:space="0" w:color="auto"/>
              <w:right w:val="double" w:sz="4" w:space="0" w:color="auto"/>
            </w:tcBorders>
            <w:hideMark/>
          </w:tcPr>
          <w:p w:rsidR="00AC705C" w:rsidRPr="00AC705C" w:rsidRDefault="00AC705C" w:rsidP="00AC705C">
            <w:pPr>
              <w:ind w:left="-567" w:right="-284" w:firstLine="284"/>
              <w:rPr>
                <w:sz w:val="18"/>
                <w:szCs w:val="18"/>
              </w:rPr>
            </w:pPr>
            <w:r w:rsidRPr="00AC705C">
              <w:rPr>
                <w:sz w:val="18"/>
                <w:szCs w:val="18"/>
              </w:rPr>
              <w:t xml:space="preserve">Площадь испрашиваемого публичного сервитута  на  земельном участке с кадастровым номером 38:06:000000:8565 – </w:t>
            </w:r>
            <w:r w:rsidRPr="00AC705C">
              <w:rPr>
                <w:b/>
                <w:sz w:val="18"/>
                <w:szCs w:val="18"/>
              </w:rPr>
              <w:t>365</w:t>
            </w:r>
            <w:r w:rsidRPr="00AC705C">
              <w:rPr>
                <w:sz w:val="18"/>
                <w:szCs w:val="18"/>
              </w:rPr>
              <w:t xml:space="preserve"> м</w:t>
            </w:r>
            <w:proofErr w:type="gramStart"/>
            <w:r w:rsidRPr="00AC705C">
              <w:rPr>
                <w:sz w:val="18"/>
                <w:szCs w:val="18"/>
              </w:rPr>
              <w:t>2</w:t>
            </w:r>
            <w:proofErr w:type="gramEnd"/>
          </w:p>
        </w:tc>
      </w:tr>
      <w:tr w:rsidR="00AC705C" w:rsidRPr="00AC705C" w:rsidTr="00C8592A">
        <w:trPr>
          <w:trHeight w:val="141"/>
        </w:trPr>
        <w:tc>
          <w:tcPr>
            <w:tcW w:w="9586" w:type="dxa"/>
            <w:gridSpan w:val="4"/>
            <w:tcBorders>
              <w:top w:val="single" w:sz="4" w:space="0" w:color="auto"/>
              <w:left w:val="double" w:sz="4" w:space="0" w:color="auto"/>
              <w:bottom w:val="single" w:sz="4" w:space="0" w:color="auto"/>
              <w:right w:val="double" w:sz="4" w:space="0" w:color="auto"/>
            </w:tcBorders>
            <w:hideMark/>
          </w:tcPr>
          <w:p w:rsidR="00AC705C" w:rsidRPr="00AC705C" w:rsidRDefault="00AC705C" w:rsidP="00AC705C">
            <w:pPr>
              <w:ind w:left="-567" w:right="-284" w:firstLine="284"/>
              <w:rPr>
                <w:sz w:val="18"/>
                <w:szCs w:val="18"/>
              </w:rPr>
            </w:pPr>
            <w:r w:rsidRPr="00AC705C">
              <w:rPr>
                <w:sz w:val="18"/>
                <w:szCs w:val="18"/>
              </w:rPr>
              <w:t xml:space="preserve">Площадь испрашиваемого публичного сервитута  на  государственная собственность на которые не разграничена (земли населенных пунктов) – </w:t>
            </w:r>
            <w:r w:rsidRPr="00AC705C">
              <w:rPr>
                <w:b/>
                <w:sz w:val="18"/>
                <w:szCs w:val="18"/>
              </w:rPr>
              <w:t>328</w:t>
            </w:r>
            <w:r w:rsidRPr="00AC705C">
              <w:rPr>
                <w:sz w:val="18"/>
                <w:szCs w:val="18"/>
              </w:rPr>
              <w:t xml:space="preserve"> м</w:t>
            </w:r>
            <w:proofErr w:type="gramStart"/>
            <w:r w:rsidRPr="00AC705C">
              <w:rPr>
                <w:sz w:val="18"/>
                <w:szCs w:val="18"/>
              </w:rPr>
              <w:t>2</w:t>
            </w:r>
            <w:proofErr w:type="gramEnd"/>
          </w:p>
        </w:tc>
      </w:tr>
      <w:tr w:rsidR="00AC705C" w:rsidRPr="00AC705C" w:rsidTr="00C8592A">
        <w:trPr>
          <w:trHeight w:val="141"/>
        </w:trPr>
        <w:tc>
          <w:tcPr>
            <w:tcW w:w="3291"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AC705C" w:rsidRPr="00AC705C" w:rsidRDefault="00AC705C" w:rsidP="00AC705C">
            <w:pPr>
              <w:ind w:left="-567" w:right="-284" w:firstLine="284"/>
              <w:rPr>
                <w:sz w:val="18"/>
                <w:szCs w:val="18"/>
                <w:lang w:val="en-US"/>
              </w:rPr>
            </w:pPr>
            <w:r w:rsidRPr="00AC705C">
              <w:rPr>
                <w:sz w:val="18"/>
                <w:szCs w:val="18"/>
              </w:rPr>
              <w:t>Обозначение характерных точек границ</w:t>
            </w:r>
          </w:p>
        </w:tc>
        <w:tc>
          <w:tcPr>
            <w:tcW w:w="6295" w:type="dxa"/>
            <w:gridSpan w:val="2"/>
            <w:tcBorders>
              <w:top w:val="single" w:sz="4" w:space="0" w:color="auto"/>
              <w:left w:val="single" w:sz="4" w:space="0" w:color="auto"/>
              <w:bottom w:val="single" w:sz="4" w:space="0" w:color="auto"/>
              <w:right w:val="double" w:sz="4" w:space="0" w:color="auto"/>
            </w:tcBorders>
            <w:vAlign w:val="center"/>
            <w:hideMark/>
          </w:tcPr>
          <w:p w:rsidR="00AC705C" w:rsidRPr="00AC705C" w:rsidRDefault="00AC705C" w:rsidP="00AC705C">
            <w:pPr>
              <w:ind w:left="-567" w:right="-284" w:firstLine="284"/>
              <w:rPr>
                <w:sz w:val="18"/>
                <w:szCs w:val="18"/>
                <w:lang w:val="en-US"/>
              </w:rPr>
            </w:pPr>
            <w:r w:rsidRPr="00AC705C">
              <w:rPr>
                <w:sz w:val="18"/>
                <w:szCs w:val="18"/>
              </w:rPr>
              <w:t>Координаты, м</w:t>
            </w:r>
          </w:p>
        </w:tc>
      </w:tr>
      <w:tr w:rsidR="00AC705C" w:rsidRPr="00AC705C" w:rsidTr="00C8592A">
        <w:trPr>
          <w:trHeight w:val="141"/>
        </w:trPr>
        <w:tc>
          <w:tcPr>
            <w:tcW w:w="3291" w:type="dxa"/>
            <w:gridSpan w:val="2"/>
            <w:vMerge/>
            <w:tcBorders>
              <w:top w:val="single" w:sz="4" w:space="0" w:color="auto"/>
              <w:left w:val="double" w:sz="4" w:space="0" w:color="auto"/>
              <w:bottom w:val="single" w:sz="4" w:space="0" w:color="auto"/>
              <w:right w:val="single" w:sz="4" w:space="0" w:color="auto"/>
            </w:tcBorders>
            <w:vAlign w:val="center"/>
            <w:hideMark/>
          </w:tcPr>
          <w:p w:rsidR="00AC705C" w:rsidRPr="00AC705C" w:rsidRDefault="00AC705C" w:rsidP="00AC705C">
            <w:pPr>
              <w:ind w:left="-567" w:right="-284" w:firstLine="284"/>
              <w:rPr>
                <w:sz w:val="18"/>
                <w:szCs w:val="18"/>
                <w:lang w:val="en-US"/>
              </w:rPr>
            </w:pPr>
          </w:p>
        </w:tc>
        <w:tc>
          <w:tcPr>
            <w:tcW w:w="3004" w:type="dxa"/>
            <w:tcBorders>
              <w:top w:val="single" w:sz="4" w:space="0" w:color="auto"/>
              <w:left w:val="single" w:sz="4" w:space="0" w:color="auto"/>
              <w:bottom w:val="single" w:sz="4" w:space="0" w:color="auto"/>
              <w:right w:val="single" w:sz="4" w:space="0" w:color="auto"/>
            </w:tcBorders>
            <w:vAlign w:val="center"/>
            <w:hideMark/>
          </w:tcPr>
          <w:p w:rsidR="00AC705C" w:rsidRPr="00AC705C" w:rsidRDefault="00AC705C" w:rsidP="00AC705C">
            <w:pPr>
              <w:ind w:left="-567" w:right="-284" w:firstLine="284"/>
              <w:rPr>
                <w:sz w:val="18"/>
                <w:szCs w:val="18"/>
              </w:rPr>
            </w:pPr>
            <w:r w:rsidRPr="00AC705C">
              <w:rPr>
                <w:sz w:val="18"/>
                <w:szCs w:val="18"/>
                <w:lang w:val="en-US"/>
              </w:rPr>
              <w:t>X</w:t>
            </w:r>
          </w:p>
        </w:tc>
        <w:tc>
          <w:tcPr>
            <w:tcW w:w="3291" w:type="dxa"/>
            <w:tcBorders>
              <w:top w:val="single" w:sz="4" w:space="0" w:color="auto"/>
              <w:left w:val="single" w:sz="4" w:space="0" w:color="auto"/>
              <w:bottom w:val="single" w:sz="4" w:space="0" w:color="auto"/>
              <w:right w:val="double" w:sz="4" w:space="0" w:color="auto"/>
            </w:tcBorders>
            <w:vAlign w:val="center"/>
            <w:hideMark/>
          </w:tcPr>
          <w:p w:rsidR="00AC705C" w:rsidRPr="00AC705C" w:rsidRDefault="00AC705C" w:rsidP="00AC705C">
            <w:pPr>
              <w:ind w:left="-567" w:right="-284" w:firstLine="284"/>
              <w:rPr>
                <w:sz w:val="18"/>
                <w:szCs w:val="18"/>
                <w:lang w:val="en-US"/>
              </w:rPr>
            </w:pPr>
            <w:r w:rsidRPr="00AC705C">
              <w:rPr>
                <w:sz w:val="18"/>
                <w:szCs w:val="18"/>
                <w:lang w:val="en-US"/>
              </w:rPr>
              <w:t>Y</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center"/>
            <w:hideMark/>
          </w:tcPr>
          <w:p w:rsidR="00AC705C" w:rsidRPr="00AC705C" w:rsidRDefault="00AC705C" w:rsidP="00AC705C">
            <w:pPr>
              <w:ind w:left="-567" w:right="-284" w:firstLine="284"/>
              <w:rPr>
                <w:sz w:val="18"/>
                <w:szCs w:val="18"/>
              </w:rPr>
            </w:pPr>
            <w:r w:rsidRPr="00AC705C">
              <w:rPr>
                <w:sz w:val="18"/>
                <w:szCs w:val="18"/>
              </w:rPr>
              <w:t>1</w:t>
            </w:r>
          </w:p>
        </w:tc>
        <w:tc>
          <w:tcPr>
            <w:tcW w:w="3004" w:type="dxa"/>
            <w:tcBorders>
              <w:top w:val="single" w:sz="4" w:space="0" w:color="auto"/>
              <w:left w:val="single" w:sz="4" w:space="0" w:color="auto"/>
              <w:bottom w:val="single" w:sz="4" w:space="0" w:color="auto"/>
              <w:right w:val="single" w:sz="4" w:space="0" w:color="auto"/>
            </w:tcBorders>
            <w:vAlign w:val="center"/>
            <w:hideMark/>
          </w:tcPr>
          <w:p w:rsidR="00AC705C" w:rsidRPr="00AC705C" w:rsidRDefault="00AC705C" w:rsidP="00AC705C">
            <w:pPr>
              <w:ind w:left="-567" w:right="-284" w:firstLine="284"/>
              <w:rPr>
                <w:sz w:val="18"/>
                <w:szCs w:val="18"/>
              </w:rPr>
            </w:pPr>
            <w:r w:rsidRPr="00AC705C">
              <w:rPr>
                <w:sz w:val="18"/>
                <w:szCs w:val="18"/>
              </w:rPr>
              <w:t>2</w:t>
            </w:r>
          </w:p>
        </w:tc>
        <w:tc>
          <w:tcPr>
            <w:tcW w:w="3291" w:type="dxa"/>
            <w:tcBorders>
              <w:top w:val="single" w:sz="4" w:space="0" w:color="auto"/>
              <w:left w:val="single" w:sz="4" w:space="0" w:color="auto"/>
              <w:bottom w:val="single" w:sz="4" w:space="0" w:color="auto"/>
              <w:right w:val="double" w:sz="4" w:space="0" w:color="auto"/>
            </w:tcBorders>
            <w:vAlign w:val="center"/>
            <w:hideMark/>
          </w:tcPr>
          <w:p w:rsidR="00AC705C" w:rsidRPr="00AC705C" w:rsidRDefault="00AC705C" w:rsidP="00AC705C">
            <w:pPr>
              <w:ind w:left="-567" w:right="-284" w:firstLine="284"/>
              <w:rPr>
                <w:sz w:val="18"/>
                <w:szCs w:val="18"/>
              </w:rPr>
            </w:pPr>
            <w:r w:rsidRPr="00AC705C">
              <w:rPr>
                <w:sz w:val="18"/>
                <w:szCs w:val="18"/>
              </w:rPr>
              <w:t>3</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404974.80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3342725.43</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404978.69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3342726.91</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404979.25</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3342727.67</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404974.28</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3342740.79</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5</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404967.38</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3342749.18</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lang w:val="en-US"/>
              </w:rPr>
            </w:pPr>
            <w:r w:rsidRPr="00AC705C">
              <w:rPr>
                <w:sz w:val="18"/>
                <w:szCs w:val="18"/>
              </w:rPr>
              <w:t>6</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404957.61</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3342760.34</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7</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404946.71</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3342774.76</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8</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404933.33</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3342788.94</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9</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404922.00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3342808.90</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10</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404923.06</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3342809.38</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11</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404914.57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3342827.49</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12</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404909.17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3342824.96</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13</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404906.78</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3342826.01</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14</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404905.53</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3342830.95</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15</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404885.49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3342910.92</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16</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404879.45</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3342937.72</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17</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404877.74</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3342945.29</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18</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404815.45</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3342911.09</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19</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404807.24</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3342907.93</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20</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404809.21</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3342902.84</w:t>
            </w:r>
          </w:p>
        </w:tc>
      </w:tr>
      <w:tr w:rsidR="00AC705C" w:rsidRPr="00AC705C" w:rsidTr="00C8592A">
        <w:trPr>
          <w:trHeight w:val="141"/>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21</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404818.09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3342906.27</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lastRenderedPageBreak/>
              <w:t>22</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404873.99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3342936.96</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23</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404880.16</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3342909.58</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24</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404900.50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3342828.41</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25</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404902.10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3342822.06</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26</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404909.97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3342818.60</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27</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404911.11</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3342803.96</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28</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404912.04</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3342792.19</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29</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404906.87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3342791.02</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30</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404908.29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3342784.69</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31</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404918.98</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3342787.12</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32</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404917.54</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3342805.61</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404928.87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3342785.65</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34</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404938.09</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3342775.88</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35</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404942.70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3342771.00</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36</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404953.60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3342756.58</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37</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404963.37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3342745.42</w:t>
            </w:r>
          </w:p>
        </w:tc>
      </w:tr>
      <w:tr w:rsidR="00AC705C" w:rsidRPr="00AC705C" w:rsidTr="00C8592A">
        <w:trPr>
          <w:trHeight w:val="193"/>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38</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404970.47</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3342736.79</w:t>
            </w:r>
          </w:p>
        </w:tc>
      </w:tr>
      <w:tr w:rsidR="00AC705C" w:rsidRPr="00AC705C" w:rsidTr="00C8592A">
        <w:trPr>
          <w:trHeight w:val="205"/>
        </w:trPr>
        <w:tc>
          <w:tcPr>
            <w:tcW w:w="3291" w:type="dxa"/>
            <w:gridSpan w:val="2"/>
            <w:tcBorders>
              <w:top w:val="single" w:sz="4" w:space="0" w:color="auto"/>
              <w:left w:val="doub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1</w:t>
            </w:r>
          </w:p>
        </w:tc>
        <w:tc>
          <w:tcPr>
            <w:tcW w:w="3004" w:type="dxa"/>
            <w:tcBorders>
              <w:top w:val="single" w:sz="4" w:space="0" w:color="auto"/>
              <w:left w:val="single" w:sz="4" w:space="0" w:color="auto"/>
              <w:bottom w:val="single" w:sz="4" w:space="0" w:color="auto"/>
              <w:right w:val="sing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404974.80</w:t>
            </w:r>
          </w:p>
        </w:tc>
        <w:tc>
          <w:tcPr>
            <w:tcW w:w="3291" w:type="dxa"/>
            <w:tcBorders>
              <w:top w:val="single" w:sz="4" w:space="0" w:color="auto"/>
              <w:left w:val="single" w:sz="4" w:space="0" w:color="auto"/>
              <w:bottom w:val="single" w:sz="4" w:space="0" w:color="auto"/>
              <w:right w:val="double" w:sz="4" w:space="0" w:color="auto"/>
            </w:tcBorders>
            <w:vAlign w:val="bottom"/>
            <w:hideMark/>
          </w:tcPr>
          <w:p w:rsidR="00AC705C" w:rsidRPr="00AC705C" w:rsidRDefault="00AC705C" w:rsidP="00AC705C">
            <w:pPr>
              <w:ind w:left="-567" w:right="-284" w:firstLine="284"/>
              <w:rPr>
                <w:sz w:val="18"/>
                <w:szCs w:val="18"/>
              </w:rPr>
            </w:pPr>
            <w:r w:rsidRPr="00AC705C">
              <w:rPr>
                <w:sz w:val="18"/>
                <w:szCs w:val="18"/>
              </w:rPr>
              <w:t>3342725.43</w:t>
            </w:r>
          </w:p>
        </w:tc>
      </w:tr>
      <w:tr w:rsidR="00AC705C" w:rsidRPr="00AC705C" w:rsidTr="00C8592A">
        <w:trPr>
          <w:trHeight w:val="205"/>
        </w:trPr>
        <w:tc>
          <w:tcPr>
            <w:tcW w:w="9586" w:type="dxa"/>
            <w:gridSpan w:val="4"/>
            <w:tcBorders>
              <w:top w:val="single" w:sz="4" w:space="0" w:color="auto"/>
              <w:left w:val="double" w:sz="4" w:space="0" w:color="auto"/>
              <w:bottom w:val="single" w:sz="4" w:space="0" w:color="auto"/>
              <w:right w:val="double" w:sz="4" w:space="0" w:color="auto"/>
            </w:tcBorders>
            <w:vAlign w:val="center"/>
            <w:hideMark/>
          </w:tcPr>
          <w:p w:rsidR="00AC705C" w:rsidRPr="00AC705C" w:rsidRDefault="00AC705C" w:rsidP="00AC705C">
            <w:pPr>
              <w:ind w:left="34" w:right="-284" w:firstLine="142"/>
              <w:rPr>
                <w:sz w:val="18"/>
                <w:szCs w:val="18"/>
              </w:rPr>
            </w:pPr>
            <w:r w:rsidRPr="00AC705C">
              <w:rPr>
                <w:sz w:val="18"/>
                <w:szCs w:val="18"/>
              </w:rPr>
              <w:t>Система координат МСК-38, зона 3</w:t>
            </w:r>
          </w:p>
        </w:tc>
      </w:tr>
      <w:tr w:rsidR="00AC705C" w:rsidRPr="00AC705C" w:rsidTr="00C8592A">
        <w:trPr>
          <w:trHeight w:val="213"/>
        </w:trPr>
        <w:tc>
          <w:tcPr>
            <w:tcW w:w="1860" w:type="dxa"/>
            <w:tcBorders>
              <w:top w:val="single" w:sz="4" w:space="0" w:color="auto"/>
              <w:left w:val="double" w:sz="4" w:space="0" w:color="auto"/>
              <w:bottom w:val="single" w:sz="4" w:space="0" w:color="auto"/>
              <w:right w:val="single" w:sz="4" w:space="0" w:color="auto"/>
            </w:tcBorders>
            <w:vAlign w:val="center"/>
            <w:hideMark/>
          </w:tcPr>
          <w:p w:rsidR="00AC705C" w:rsidRPr="00AC705C" w:rsidRDefault="00AC705C" w:rsidP="00AC705C">
            <w:pPr>
              <w:ind w:left="34" w:right="-284" w:firstLine="142"/>
              <w:rPr>
                <w:sz w:val="18"/>
                <w:szCs w:val="18"/>
              </w:rPr>
            </w:pPr>
            <w:r w:rsidRPr="00AC705C">
              <w:rPr>
                <w:sz w:val="18"/>
                <w:szCs w:val="18"/>
              </w:rPr>
              <w:br w:type="page"/>
              <w:t>Площадь, кв.м.</w:t>
            </w:r>
          </w:p>
        </w:tc>
        <w:tc>
          <w:tcPr>
            <w:tcW w:w="7726" w:type="dxa"/>
            <w:gridSpan w:val="3"/>
            <w:tcBorders>
              <w:top w:val="single" w:sz="4" w:space="0" w:color="auto"/>
              <w:left w:val="single" w:sz="4" w:space="0" w:color="auto"/>
              <w:bottom w:val="single" w:sz="4" w:space="0" w:color="auto"/>
              <w:right w:val="double" w:sz="4" w:space="0" w:color="auto"/>
            </w:tcBorders>
            <w:vAlign w:val="center"/>
            <w:hideMark/>
          </w:tcPr>
          <w:p w:rsidR="00AC705C" w:rsidRPr="00AC705C" w:rsidRDefault="00AC705C" w:rsidP="00AC705C">
            <w:pPr>
              <w:ind w:left="33" w:right="40" w:firstLine="284"/>
              <w:rPr>
                <w:sz w:val="18"/>
                <w:szCs w:val="18"/>
              </w:rPr>
            </w:pPr>
            <w:r w:rsidRPr="00AC705C">
              <w:rPr>
                <w:sz w:val="18"/>
                <w:szCs w:val="18"/>
              </w:rPr>
              <w:t>Цель установления публичного сервитута</w:t>
            </w:r>
          </w:p>
        </w:tc>
      </w:tr>
      <w:tr w:rsidR="00AC705C" w:rsidRPr="00AC705C" w:rsidTr="00C8592A">
        <w:trPr>
          <w:trHeight w:val="542"/>
        </w:trPr>
        <w:tc>
          <w:tcPr>
            <w:tcW w:w="1860" w:type="dxa"/>
            <w:tcBorders>
              <w:top w:val="single" w:sz="4" w:space="0" w:color="auto"/>
              <w:left w:val="double" w:sz="4" w:space="0" w:color="auto"/>
              <w:bottom w:val="double" w:sz="4" w:space="0" w:color="auto"/>
              <w:right w:val="single" w:sz="4" w:space="0" w:color="auto"/>
            </w:tcBorders>
            <w:vAlign w:val="center"/>
            <w:hideMark/>
          </w:tcPr>
          <w:p w:rsidR="00AC705C" w:rsidRPr="00AC705C" w:rsidRDefault="00AC705C" w:rsidP="00AC705C">
            <w:pPr>
              <w:ind w:left="34" w:right="-284" w:firstLine="142"/>
              <w:rPr>
                <w:b/>
                <w:sz w:val="18"/>
                <w:szCs w:val="18"/>
              </w:rPr>
            </w:pPr>
            <w:r w:rsidRPr="00AC705C">
              <w:rPr>
                <w:b/>
                <w:sz w:val="18"/>
                <w:szCs w:val="18"/>
              </w:rPr>
              <w:t>2003</w:t>
            </w:r>
          </w:p>
        </w:tc>
        <w:tc>
          <w:tcPr>
            <w:tcW w:w="7726" w:type="dxa"/>
            <w:gridSpan w:val="3"/>
            <w:tcBorders>
              <w:top w:val="single" w:sz="4" w:space="0" w:color="auto"/>
              <w:left w:val="single" w:sz="4" w:space="0" w:color="auto"/>
              <w:bottom w:val="double" w:sz="4" w:space="0" w:color="auto"/>
              <w:right w:val="double" w:sz="4" w:space="0" w:color="auto"/>
            </w:tcBorders>
            <w:vAlign w:val="center"/>
            <w:hideMark/>
          </w:tcPr>
          <w:p w:rsidR="00AC705C" w:rsidRPr="00AC705C" w:rsidRDefault="00AC705C" w:rsidP="00AC705C">
            <w:pPr>
              <w:ind w:left="33" w:right="40" w:firstLine="284"/>
              <w:rPr>
                <w:i/>
                <w:sz w:val="18"/>
                <w:szCs w:val="18"/>
              </w:rPr>
            </w:pPr>
            <w:r w:rsidRPr="00AC705C">
              <w:rPr>
                <w:sz w:val="18"/>
                <w:szCs w:val="18"/>
              </w:rPr>
              <w:t xml:space="preserve">для строительства объекта электросетевого хозяйства </w:t>
            </w:r>
            <w:r w:rsidRPr="00AC705C">
              <w:rPr>
                <w:b/>
                <w:sz w:val="18"/>
                <w:szCs w:val="18"/>
              </w:rPr>
              <w:t>«Электрическая сеть в с. Хомутово, ул. Пушкина (дом культуры)» (ТР 989/19),</w:t>
            </w:r>
            <w:r w:rsidRPr="00AC705C">
              <w:rPr>
                <w:sz w:val="18"/>
                <w:szCs w:val="18"/>
              </w:rPr>
              <w:t xml:space="preserve"> необходимого для подключения (технологического присоединения) к сетям инженерно-технического обеспечения </w:t>
            </w:r>
          </w:p>
        </w:tc>
      </w:tr>
      <w:tr w:rsidR="00AC705C" w:rsidRPr="00AC705C" w:rsidTr="00C8592A">
        <w:trPr>
          <w:trHeight w:val="9317"/>
        </w:trPr>
        <w:tc>
          <w:tcPr>
            <w:tcW w:w="9586" w:type="dxa"/>
            <w:gridSpan w:val="4"/>
            <w:tcBorders>
              <w:top w:val="double" w:sz="4" w:space="0" w:color="auto"/>
              <w:left w:val="double" w:sz="4" w:space="0" w:color="auto"/>
              <w:bottom w:val="double" w:sz="4" w:space="0" w:color="auto"/>
              <w:right w:val="double" w:sz="4" w:space="0" w:color="auto"/>
            </w:tcBorders>
            <w:vAlign w:val="bottom"/>
          </w:tcPr>
          <w:p w:rsidR="00AC705C" w:rsidRPr="00AC705C" w:rsidRDefault="00AC705C" w:rsidP="00AC705C">
            <w:pPr>
              <w:ind w:left="-567" w:right="-284" w:firstLine="284"/>
              <w:rPr>
                <w:sz w:val="18"/>
                <w:szCs w:val="18"/>
              </w:rPr>
            </w:pPr>
          </w:p>
          <w:p w:rsidR="00AC705C" w:rsidRPr="00AC705C" w:rsidRDefault="00AC705C" w:rsidP="00AC705C">
            <w:pPr>
              <w:ind w:left="-567" w:right="-284" w:firstLine="284"/>
              <w:rPr>
                <w:b/>
                <w:sz w:val="18"/>
                <w:szCs w:val="18"/>
              </w:rPr>
            </w:pPr>
            <w:r w:rsidRPr="00AC705C">
              <w:rPr>
                <w:noProof/>
                <w:sz w:val="18"/>
                <w:szCs w:val="18"/>
              </w:rPr>
              <w:drawing>
                <wp:anchor distT="0" distB="0" distL="114300" distR="114300" simplePos="0" relativeHeight="251727872" behindDoc="0" locked="0" layoutInCell="1" allowOverlap="1" wp14:anchorId="65794D05" wp14:editId="798CB186">
                  <wp:simplePos x="0" y="0"/>
                  <wp:positionH relativeFrom="column">
                    <wp:posOffset>5600065</wp:posOffset>
                  </wp:positionH>
                  <wp:positionV relativeFrom="paragraph">
                    <wp:posOffset>170180</wp:posOffset>
                  </wp:positionV>
                  <wp:extent cx="304800" cy="914400"/>
                  <wp:effectExtent l="0" t="0" r="0" b="0"/>
                  <wp:wrapNone/>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r w:rsidRPr="00AC705C">
              <w:rPr>
                <w:sz w:val="18"/>
                <w:szCs w:val="18"/>
              </w:rPr>
              <w:t xml:space="preserve"> </w:t>
            </w:r>
            <w:r w:rsidRPr="00AC705C">
              <w:rPr>
                <w:sz w:val="18"/>
                <w:szCs w:val="18"/>
              </w:rPr>
              <w:object w:dxaOrig="9264" w:dyaOrig="6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2pt;height:341.4pt" o:ole="">
                  <v:imagedata r:id="rId29" o:title=""/>
                </v:shape>
                <o:OLEObject Type="Embed" ProgID="PBrush" ShapeID="_x0000_i1025" DrawAspect="Content" ObjectID="_1756276012" r:id="rId30"/>
              </w:object>
            </w:r>
          </w:p>
          <w:p w:rsidR="00AC705C" w:rsidRPr="00AC705C" w:rsidRDefault="00AC705C" w:rsidP="00AC705C">
            <w:pPr>
              <w:ind w:left="0" w:right="-284" w:firstLine="284"/>
              <w:jc w:val="center"/>
              <w:rPr>
                <w:b/>
                <w:sz w:val="18"/>
                <w:szCs w:val="18"/>
              </w:rPr>
            </w:pPr>
            <w:r w:rsidRPr="00AC705C">
              <w:rPr>
                <w:b/>
                <w:sz w:val="18"/>
                <w:szCs w:val="18"/>
              </w:rPr>
              <w:t>Масштаб 1:1500</w:t>
            </w:r>
          </w:p>
          <w:p w:rsidR="00AC705C" w:rsidRPr="00AC705C" w:rsidRDefault="00AC705C" w:rsidP="00AC705C">
            <w:pPr>
              <w:ind w:left="0" w:right="-284" w:firstLine="284"/>
              <w:rPr>
                <w:sz w:val="18"/>
                <w:szCs w:val="18"/>
              </w:rPr>
            </w:pPr>
            <w:r w:rsidRPr="00AC705C">
              <w:rPr>
                <w:noProof/>
                <w:sz w:val="18"/>
                <w:szCs w:val="18"/>
              </w:rPr>
              <mc:AlternateContent>
                <mc:Choice Requires="wps">
                  <w:drawing>
                    <wp:anchor distT="0" distB="0" distL="114300" distR="114300" simplePos="0" relativeHeight="251725824" behindDoc="0" locked="0" layoutInCell="1" allowOverlap="1" wp14:anchorId="2583536C" wp14:editId="3A2425BC">
                      <wp:simplePos x="0" y="0"/>
                      <wp:positionH relativeFrom="column">
                        <wp:posOffset>53340</wp:posOffset>
                      </wp:positionH>
                      <wp:positionV relativeFrom="paragraph">
                        <wp:posOffset>34290</wp:posOffset>
                      </wp:positionV>
                      <wp:extent cx="348615" cy="231775"/>
                      <wp:effectExtent l="5715" t="5715" r="7620" b="1016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C5E0B3"/>
                              </a:solidFill>
                              <a:ln w="31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7E7EF26" id="Прямоугольник 317" o:spid="_x0000_s1026" style="position:absolute;margin-left:4.2pt;margin-top:2.7pt;width:27.45pt;height:18.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" fillcolor="#c5e0b3" strokeweight=".25pt">
                      <v:shadow color="#823b0b" opacity=".5" offset="1pt"/>
                    </v:rect>
                  </w:pict>
                </mc:Fallback>
              </mc:AlternateContent>
            </w:r>
            <w:r w:rsidRPr="00AC705C">
              <w:rPr>
                <w:sz w:val="18"/>
                <w:szCs w:val="18"/>
              </w:rPr>
              <w:t xml:space="preserve">                  </w:t>
            </w:r>
          </w:p>
          <w:p w:rsidR="00AC705C" w:rsidRPr="00AC705C" w:rsidRDefault="00AC705C" w:rsidP="00AC705C">
            <w:pPr>
              <w:ind w:left="0" w:right="-284" w:firstLine="284"/>
              <w:rPr>
                <w:sz w:val="18"/>
                <w:szCs w:val="18"/>
              </w:rPr>
            </w:pPr>
            <w:r w:rsidRPr="00AC705C">
              <w:rPr>
                <w:sz w:val="18"/>
                <w:szCs w:val="18"/>
              </w:rPr>
              <w:t xml:space="preserve">                   - проектные границы публичного сервитута </w:t>
            </w:r>
          </w:p>
          <w:p w:rsidR="00AC705C" w:rsidRPr="00AC705C" w:rsidRDefault="00AC705C" w:rsidP="00AC705C">
            <w:pPr>
              <w:ind w:left="0" w:right="-284" w:firstLine="284"/>
              <w:rPr>
                <w:sz w:val="18"/>
                <w:szCs w:val="18"/>
              </w:rPr>
            </w:pPr>
            <w:r w:rsidRPr="00AC705C">
              <w:rPr>
                <w:sz w:val="18"/>
                <w:szCs w:val="18"/>
              </w:rPr>
              <w:t xml:space="preserve"> </w:t>
            </w:r>
          </w:p>
          <w:p w:rsidR="00AC705C" w:rsidRPr="00AC705C" w:rsidRDefault="00AC705C" w:rsidP="00AC705C">
            <w:pPr>
              <w:ind w:left="0" w:right="-284" w:firstLine="284"/>
              <w:rPr>
                <w:sz w:val="18"/>
                <w:szCs w:val="18"/>
              </w:rPr>
            </w:pPr>
            <w:r w:rsidRPr="00AC705C">
              <w:rPr>
                <w:sz w:val="18"/>
                <w:szCs w:val="18"/>
              </w:rPr>
              <w:t>:1361 – кадастровый номер земельного участка</w:t>
            </w:r>
          </w:p>
          <w:p w:rsidR="00AC705C" w:rsidRPr="00AC705C" w:rsidRDefault="00AC705C" w:rsidP="00AC705C">
            <w:pPr>
              <w:ind w:left="0" w:right="-284" w:firstLine="284"/>
              <w:rPr>
                <w:sz w:val="18"/>
                <w:szCs w:val="18"/>
              </w:rPr>
            </w:pPr>
          </w:p>
          <w:p w:rsidR="00AC705C" w:rsidRPr="00AC705C" w:rsidRDefault="00AC705C" w:rsidP="00AC705C">
            <w:pPr>
              <w:ind w:left="0" w:right="-284" w:firstLine="284"/>
              <w:rPr>
                <w:sz w:val="18"/>
                <w:szCs w:val="18"/>
              </w:rPr>
            </w:pPr>
            <w:r w:rsidRPr="00AC705C">
              <w:rPr>
                <w:sz w:val="18"/>
                <w:szCs w:val="18"/>
              </w:rPr>
              <w:t xml:space="preserve">38:06:100105 – номер кадастрового квартала </w:t>
            </w:r>
          </w:p>
          <w:p w:rsidR="00AC705C" w:rsidRPr="00AC705C" w:rsidRDefault="00AC705C" w:rsidP="00AC705C">
            <w:pPr>
              <w:ind w:left="0" w:right="-284" w:firstLine="284"/>
              <w:rPr>
                <w:sz w:val="18"/>
                <w:szCs w:val="18"/>
              </w:rPr>
            </w:pPr>
          </w:p>
          <w:p w:rsidR="00AC705C" w:rsidRPr="00AC705C" w:rsidRDefault="00AC705C" w:rsidP="00AC705C">
            <w:pPr>
              <w:ind w:left="-567" w:right="-284" w:firstLine="284"/>
              <w:rPr>
                <w:sz w:val="18"/>
                <w:szCs w:val="18"/>
              </w:rPr>
            </w:pPr>
            <w:r w:rsidRPr="00AC705C">
              <w:rPr>
                <w:noProof/>
                <w:sz w:val="18"/>
                <w:szCs w:val="18"/>
              </w:rPr>
              <mc:AlternateContent>
                <mc:Choice Requires="wps">
                  <w:drawing>
                    <wp:anchor distT="0" distB="0" distL="114300" distR="114300" simplePos="0" relativeHeight="251726848" behindDoc="0" locked="0" layoutInCell="1" allowOverlap="1" wp14:anchorId="17C86C6D" wp14:editId="7EF43DE0">
                      <wp:simplePos x="0" y="0"/>
                      <wp:positionH relativeFrom="column">
                        <wp:posOffset>175895</wp:posOffset>
                      </wp:positionH>
                      <wp:positionV relativeFrom="paragraph">
                        <wp:posOffset>80010</wp:posOffset>
                      </wp:positionV>
                      <wp:extent cx="45085" cy="48895"/>
                      <wp:effectExtent l="13970" t="13335" r="7620" b="13970"/>
                      <wp:wrapNone/>
                      <wp:docPr id="316" name="Овал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B9700CC" id="Овал 316" o:spid="_x0000_s1026" style="position:absolute;margin-left:13.85pt;margin-top:6.3pt;width:3.55pt;height:3.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"/>
                  </w:pict>
                </mc:Fallback>
              </mc:AlternateContent>
            </w:r>
            <w:r w:rsidRPr="00AC705C">
              <w:rPr>
                <w:sz w:val="18"/>
                <w:szCs w:val="18"/>
              </w:rPr>
              <w:t xml:space="preserve">        1   -  обозначение характерных точек публичного сервитута</w:t>
            </w:r>
          </w:p>
          <w:p w:rsidR="00AC705C" w:rsidRPr="00AC705C" w:rsidRDefault="00AC705C" w:rsidP="00AC705C">
            <w:pPr>
              <w:ind w:left="-567" w:right="-284" w:firstLine="284"/>
              <w:rPr>
                <w:sz w:val="18"/>
                <w:szCs w:val="18"/>
              </w:rPr>
            </w:pPr>
          </w:p>
        </w:tc>
      </w:tr>
    </w:tbl>
    <w:p w:rsidR="001D3C1F" w:rsidRDefault="001D3C1F" w:rsidP="00AC705C">
      <w:pPr>
        <w:ind w:left="-567" w:right="-284" w:firstLine="284"/>
        <w:rPr>
          <w:sz w:val="18"/>
          <w:szCs w:val="18"/>
        </w:rPr>
      </w:pPr>
    </w:p>
    <w:p w:rsidR="00AC705C" w:rsidRPr="00AC705C" w:rsidRDefault="00AC705C" w:rsidP="00AC705C">
      <w:pPr>
        <w:ind w:left="-567" w:right="-284" w:firstLine="284"/>
        <w:rPr>
          <w:sz w:val="18"/>
          <w:szCs w:val="18"/>
        </w:rPr>
      </w:pPr>
      <w:r w:rsidRPr="00AC705C">
        <w:rPr>
          <w:sz w:val="18"/>
          <w:szCs w:val="18"/>
        </w:rPr>
        <w:t>Заместитель Мэра района                                                                                    Е.Ю. Емельянова</w:t>
      </w:r>
    </w:p>
    <w:p w:rsidR="00862334" w:rsidRDefault="00862334" w:rsidP="00862334">
      <w:pPr>
        <w:ind w:left="-567" w:right="-284" w:firstLine="284"/>
        <w:jc w:val="center"/>
        <w:rPr>
          <w:b/>
          <w:sz w:val="18"/>
          <w:szCs w:val="18"/>
        </w:rPr>
      </w:pPr>
      <w:r w:rsidRPr="00862334">
        <w:rPr>
          <w:b/>
          <w:sz w:val="18"/>
          <w:szCs w:val="18"/>
        </w:rPr>
        <w:lastRenderedPageBreak/>
        <w:t xml:space="preserve">Информация о приеме заявлений о намерении участвовать </w:t>
      </w:r>
      <w:r>
        <w:rPr>
          <w:b/>
          <w:sz w:val="18"/>
          <w:szCs w:val="18"/>
        </w:rPr>
        <w:t xml:space="preserve">                     </w:t>
      </w:r>
    </w:p>
    <w:p w:rsidR="00862334" w:rsidRPr="00862334" w:rsidRDefault="00862334" w:rsidP="00862334">
      <w:pPr>
        <w:ind w:left="-567" w:right="-284" w:firstLine="284"/>
        <w:jc w:val="center"/>
        <w:rPr>
          <w:b/>
          <w:sz w:val="18"/>
          <w:szCs w:val="18"/>
        </w:rPr>
      </w:pPr>
      <w:r w:rsidRPr="00862334">
        <w:rPr>
          <w:b/>
          <w:sz w:val="18"/>
          <w:szCs w:val="18"/>
        </w:rPr>
        <w:t>в аукционе по продаже  права аренды земельного участка</w:t>
      </w:r>
    </w:p>
    <w:p w:rsidR="00862334" w:rsidRPr="00862334" w:rsidRDefault="00862334" w:rsidP="00862334">
      <w:pPr>
        <w:ind w:left="-567" w:right="-284" w:firstLine="284"/>
        <w:jc w:val="center"/>
        <w:rPr>
          <w:b/>
          <w:sz w:val="18"/>
          <w:szCs w:val="18"/>
        </w:rPr>
      </w:pPr>
      <w:r w:rsidRPr="00862334">
        <w:rPr>
          <w:b/>
          <w:sz w:val="18"/>
          <w:szCs w:val="18"/>
        </w:rPr>
        <w:t>для ведения личного подсобного хозяйства</w:t>
      </w:r>
    </w:p>
    <w:p w:rsidR="00862334" w:rsidRPr="00862334" w:rsidRDefault="00862334" w:rsidP="00862334">
      <w:pPr>
        <w:ind w:left="-567" w:right="-284" w:firstLine="284"/>
        <w:rPr>
          <w:b/>
          <w:sz w:val="18"/>
          <w:szCs w:val="18"/>
        </w:rPr>
      </w:pPr>
    </w:p>
    <w:p w:rsidR="00862334" w:rsidRPr="00862334" w:rsidRDefault="00862334" w:rsidP="00862334">
      <w:pPr>
        <w:ind w:left="-567" w:right="-284" w:firstLine="284"/>
        <w:rPr>
          <w:sz w:val="18"/>
          <w:szCs w:val="18"/>
        </w:rPr>
      </w:pPr>
      <w:r w:rsidRPr="00862334">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862334" w:rsidRPr="00862334" w:rsidRDefault="00862334" w:rsidP="00862334">
      <w:pPr>
        <w:ind w:left="-567" w:right="-284" w:firstLine="284"/>
        <w:rPr>
          <w:sz w:val="18"/>
          <w:szCs w:val="18"/>
        </w:rPr>
      </w:pPr>
      <w:r w:rsidRPr="00862334">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62334" w:rsidRPr="00862334" w:rsidRDefault="00862334" w:rsidP="00862334">
      <w:pPr>
        <w:ind w:left="-567" w:right="-284" w:firstLine="284"/>
        <w:rPr>
          <w:sz w:val="18"/>
          <w:szCs w:val="18"/>
        </w:rPr>
      </w:pPr>
      <w:r w:rsidRPr="00862334">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w:t>
      </w:r>
      <w:hyperlink r:id="rId31" w:history="1">
        <w:r w:rsidRPr="00862334">
          <w:rPr>
            <w:rStyle w:val="af"/>
            <w:sz w:val="18"/>
            <w:szCs w:val="18"/>
          </w:rPr>
          <w:t>v.apolinskij@govirk.ru</w:t>
        </w:r>
      </w:hyperlink>
      <w:r w:rsidRPr="00862334">
        <w:rPr>
          <w:sz w:val="18"/>
          <w:szCs w:val="18"/>
        </w:rPr>
        <w:t>.</w:t>
      </w:r>
    </w:p>
    <w:p w:rsidR="00862334" w:rsidRPr="00862334" w:rsidRDefault="00862334" w:rsidP="00862334">
      <w:pPr>
        <w:ind w:left="-567" w:right="-284" w:firstLine="284"/>
        <w:rPr>
          <w:sz w:val="18"/>
          <w:szCs w:val="18"/>
        </w:rPr>
      </w:pPr>
      <w:r w:rsidRPr="00862334">
        <w:rPr>
          <w:sz w:val="18"/>
          <w:szCs w:val="18"/>
        </w:rPr>
        <w:t xml:space="preserve">       Заявления подаются заявителем одним из следующих способов:</w:t>
      </w:r>
    </w:p>
    <w:p w:rsidR="00862334" w:rsidRPr="00862334" w:rsidRDefault="00862334" w:rsidP="00862334">
      <w:pPr>
        <w:ind w:left="-567" w:right="-284" w:firstLine="284"/>
        <w:rPr>
          <w:sz w:val="18"/>
          <w:szCs w:val="18"/>
        </w:rPr>
      </w:pPr>
      <w:r w:rsidRPr="00862334">
        <w:rPr>
          <w:sz w:val="18"/>
          <w:szCs w:val="18"/>
        </w:rPr>
        <w:t>- путем личного обращения;</w:t>
      </w:r>
    </w:p>
    <w:p w:rsidR="00862334" w:rsidRPr="00862334" w:rsidRDefault="00862334" w:rsidP="00862334">
      <w:pPr>
        <w:ind w:left="-567" w:right="-284" w:firstLine="284"/>
        <w:rPr>
          <w:sz w:val="18"/>
          <w:szCs w:val="18"/>
        </w:rPr>
      </w:pPr>
      <w:r w:rsidRPr="00862334">
        <w:rPr>
          <w:sz w:val="18"/>
          <w:szCs w:val="18"/>
        </w:rPr>
        <w:t>- через организации почтовой связи;</w:t>
      </w:r>
    </w:p>
    <w:p w:rsidR="00862334" w:rsidRPr="00862334" w:rsidRDefault="00862334" w:rsidP="00862334">
      <w:pPr>
        <w:ind w:left="-567" w:right="-284" w:firstLine="284"/>
        <w:rPr>
          <w:sz w:val="18"/>
          <w:szCs w:val="18"/>
        </w:rPr>
      </w:pPr>
      <w:r w:rsidRPr="00862334">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62334" w:rsidRPr="00862334" w:rsidRDefault="00862334" w:rsidP="00862334">
      <w:pPr>
        <w:ind w:left="-567" w:right="-284" w:firstLine="284"/>
        <w:rPr>
          <w:sz w:val="18"/>
          <w:szCs w:val="18"/>
        </w:rPr>
      </w:pPr>
      <w:r w:rsidRPr="00862334">
        <w:rPr>
          <w:sz w:val="18"/>
          <w:szCs w:val="18"/>
        </w:rPr>
        <w:t xml:space="preserve">       Дата приема заявлений – 6 июля 2023 года.</w:t>
      </w:r>
    </w:p>
    <w:p w:rsidR="00862334" w:rsidRPr="00862334" w:rsidRDefault="00862334" w:rsidP="00862334">
      <w:pPr>
        <w:ind w:left="-567" w:right="-284" w:firstLine="284"/>
        <w:rPr>
          <w:sz w:val="18"/>
          <w:szCs w:val="18"/>
        </w:rPr>
      </w:pPr>
      <w:r w:rsidRPr="00862334">
        <w:rPr>
          <w:sz w:val="18"/>
          <w:szCs w:val="18"/>
        </w:rPr>
        <w:t xml:space="preserve">       Дата окончания приема заявлений –  4 августа 2023 года.</w:t>
      </w:r>
    </w:p>
    <w:p w:rsidR="00862334" w:rsidRPr="00862334" w:rsidRDefault="00862334" w:rsidP="00862334">
      <w:pPr>
        <w:ind w:left="-567" w:right="-284" w:firstLine="284"/>
        <w:rPr>
          <w:b/>
          <w:bCs/>
          <w:sz w:val="18"/>
          <w:szCs w:val="18"/>
        </w:rPr>
      </w:pPr>
      <w:r w:rsidRPr="00862334">
        <w:rPr>
          <w:b/>
          <w:bCs/>
          <w:sz w:val="18"/>
          <w:szCs w:val="18"/>
        </w:rPr>
        <w:t xml:space="preserve">Участок № 1 </w:t>
      </w:r>
    </w:p>
    <w:p w:rsidR="00862334" w:rsidRPr="00862334" w:rsidRDefault="00862334" w:rsidP="00862334">
      <w:pPr>
        <w:ind w:left="-567" w:right="-284" w:firstLine="284"/>
        <w:rPr>
          <w:bCs/>
          <w:sz w:val="18"/>
          <w:szCs w:val="18"/>
        </w:rPr>
      </w:pPr>
      <w:r w:rsidRPr="00862334">
        <w:rPr>
          <w:bCs/>
          <w:sz w:val="18"/>
          <w:szCs w:val="18"/>
        </w:rPr>
        <w:t xml:space="preserve">        Характеристика земельного участка: </w:t>
      </w:r>
    </w:p>
    <w:p w:rsidR="00862334" w:rsidRPr="00862334" w:rsidRDefault="00862334" w:rsidP="00862334">
      <w:pPr>
        <w:ind w:left="-567" w:right="-284" w:firstLine="284"/>
        <w:rPr>
          <w:bCs/>
          <w:sz w:val="18"/>
          <w:szCs w:val="18"/>
        </w:rPr>
      </w:pPr>
      <w:r w:rsidRPr="00862334">
        <w:rPr>
          <w:bCs/>
          <w:sz w:val="18"/>
          <w:szCs w:val="18"/>
        </w:rPr>
        <w:t xml:space="preserve">        Земельный участок из земель населенных пунктов площадью 1871 кв.м, местоположение: Иркутская область, Иркутский район, д. Талька.</w:t>
      </w:r>
    </w:p>
    <w:p w:rsidR="00862334" w:rsidRPr="00862334" w:rsidRDefault="00862334" w:rsidP="00862334">
      <w:pPr>
        <w:ind w:left="-567" w:right="-284" w:firstLine="284"/>
        <w:rPr>
          <w:bCs/>
          <w:sz w:val="18"/>
          <w:szCs w:val="18"/>
        </w:rPr>
      </w:pPr>
      <w:r w:rsidRPr="00862334">
        <w:rPr>
          <w:bCs/>
          <w:sz w:val="18"/>
          <w:szCs w:val="18"/>
        </w:rPr>
        <w:t xml:space="preserve">        Разрешенное использование земельного участка: для ведения личного подсобного хозяйства.</w:t>
      </w:r>
    </w:p>
    <w:p w:rsidR="00862334" w:rsidRPr="00862334" w:rsidRDefault="00862334" w:rsidP="00862334">
      <w:pPr>
        <w:ind w:left="-567" w:right="-284" w:firstLine="284"/>
        <w:rPr>
          <w:bCs/>
          <w:sz w:val="18"/>
          <w:szCs w:val="18"/>
        </w:rPr>
      </w:pPr>
      <w:r w:rsidRPr="00862334">
        <w:rPr>
          <w:b/>
          <w:bCs/>
          <w:sz w:val="18"/>
          <w:szCs w:val="18"/>
        </w:rPr>
        <w:t xml:space="preserve">        </w:t>
      </w:r>
      <w:r w:rsidRPr="00862334">
        <w:rPr>
          <w:bCs/>
          <w:sz w:val="18"/>
          <w:szCs w:val="18"/>
        </w:rPr>
        <w:t>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каб. 109.</w:t>
      </w:r>
    </w:p>
    <w:p w:rsidR="00862334" w:rsidRPr="00862334" w:rsidRDefault="00862334" w:rsidP="00862334">
      <w:pPr>
        <w:ind w:left="-567" w:right="-284" w:firstLine="284"/>
        <w:rPr>
          <w:bCs/>
          <w:sz w:val="18"/>
          <w:szCs w:val="18"/>
        </w:rPr>
      </w:pPr>
    </w:p>
    <w:p w:rsidR="00862334" w:rsidRPr="00862334" w:rsidRDefault="00862334" w:rsidP="00862334">
      <w:pPr>
        <w:ind w:left="-567" w:right="-284" w:firstLine="284"/>
        <w:jc w:val="center"/>
        <w:rPr>
          <w:bCs/>
          <w:sz w:val="18"/>
          <w:szCs w:val="18"/>
        </w:rPr>
      </w:pPr>
    </w:p>
    <w:p w:rsidR="00862334" w:rsidRPr="00862334" w:rsidRDefault="00862334" w:rsidP="00862334">
      <w:pPr>
        <w:ind w:left="-567" w:right="-284" w:firstLine="284"/>
        <w:jc w:val="center"/>
        <w:rPr>
          <w:bCs/>
          <w:i/>
          <w:sz w:val="18"/>
          <w:szCs w:val="18"/>
        </w:rPr>
      </w:pPr>
      <w:r w:rsidRPr="00862334">
        <w:rPr>
          <w:bCs/>
          <w:i/>
          <w:sz w:val="18"/>
          <w:szCs w:val="18"/>
        </w:rPr>
        <w:t>Заместитель начальника отдела земельных</w:t>
      </w:r>
    </w:p>
    <w:p w:rsidR="00862334" w:rsidRPr="00862334" w:rsidRDefault="00862334" w:rsidP="00862334">
      <w:pPr>
        <w:ind w:left="-567" w:right="-284" w:firstLine="284"/>
        <w:jc w:val="right"/>
        <w:rPr>
          <w:bCs/>
          <w:i/>
          <w:sz w:val="18"/>
          <w:szCs w:val="18"/>
        </w:rPr>
      </w:pPr>
      <w:r w:rsidRPr="00862334">
        <w:rPr>
          <w:bCs/>
          <w:i/>
          <w:sz w:val="18"/>
          <w:szCs w:val="18"/>
        </w:rPr>
        <w:t xml:space="preserve">отношений и земельного учета </w:t>
      </w:r>
      <w:r>
        <w:rPr>
          <w:bCs/>
          <w:i/>
          <w:sz w:val="18"/>
          <w:szCs w:val="18"/>
        </w:rPr>
        <w:t xml:space="preserve">              </w:t>
      </w:r>
      <w:r w:rsidRPr="00862334">
        <w:rPr>
          <w:bCs/>
          <w:i/>
          <w:sz w:val="18"/>
          <w:szCs w:val="18"/>
        </w:rPr>
        <w:t xml:space="preserve">                                                  В.В. Аполинский</w:t>
      </w:r>
    </w:p>
    <w:p w:rsidR="00AC705C" w:rsidRDefault="00AC705C" w:rsidP="00AC705C">
      <w:pPr>
        <w:ind w:left="-567" w:right="-284" w:firstLine="284"/>
        <w:rPr>
          <w:sz w:val="18"/>
          <w:szCs w:val="18"/>
        </w:rPr>
      </w:pPr>
    </w:p>
    <w:p w:rsidR="006178E0" w:rsidRDefault="006178E0" w:rsidP="00AC705C">
      <w:pPr>
        <w:ind w:left="-567" w:right="-284" w:firstLine="284"/>
        <w:rPr>
          <w:sz w:val="18"/>
          <w:szCs w:val="18"/>
        </w:rPr>
      </w:pPr>
    </w:p>
    <w:p w:rsidR="006178E0" w:rsidRPr="006178E0" w:rsidRDefault="006178E0" w:rsidP="006178E0">
      <w:pPr>
        <w:ind w:left="-567" w:right="-284" w:firstLine="284"/>
        <w:jc w:val="center"/>
        <w:rPr>
          <w:b/>
          <w:sz w:val="18"/>
          <w:szCs w:val="18"/>
        </w:rPr>
      </w:pPr>
      <w:r w:rsidRPr="006178E0">
        <w:rPr>
          <w:b/>
          <w:sz w:val="18"/>
          <w:szCs w:val="18"/>
        </w:rPr>
        <w:t>Сообщение о возможном установлении публичного сервитута на земельном участке согласно прилагаемой схеме.</w:t>
      </w:r>
    </w:p>
    <w:p w:rsidR="006178E0" w:rsidRPr="006178E0" w:rsidRDefault="006178E0" w:rsidP="006178E0">
      <w:pPr>
        <w:ind w:left="-567" w:right="-284" w:firstLine="284"/>
        <w:jc w:val="center"/>
        <w:rPr>
          <w:b/>
          <w:sz w:val="18"/>
          <w:szCs w:val="18"/>
        </w:rPr>
      </w:pPr>
    </w:p>
    <w:p w:rsidR="006178E0" w:rsidRPr="006178E0" w:rsidRDefault="006178E0" w:rsidP="006178E0">
      <w:pPr>
        <w:ind w:left="-567" w:right="-284" w:firstLine="284"/>
        <w:rPr>
          <w:sz w:val="18"/>
          <w:szCs w:val="18"/>
        </w:rPr>
      </w:pPr>
      <w:r w:rsidRPr="006178E0">
        <w:rPr>
          <w:sz w:val="18"/>
          <w:szCs w:val="18"/>
        </w:rPr>
        <w:t>1.</w:t>
      </w:r>
      <w:r w:rsidRPr="006178E0">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6178E0" w:rsidRPr="006178E0" w:rsidRDefault="006178E0" w:rsidP="006178E0">
      <w:pPr>
        <w:ind w:left="-567" w:right="-284" w:firstLine="284"/>
        <w:rPr>
          <w:sz w:val="18"/>
          <w:szCs w:val="18"/>
        </w:rPr>
      </w:pPr>
      <w:r w:rsidRPr="006178E0">
        <w:rPr>
          <w:sz w:val="18"/>
          <w:szCs w:val="18"/>
        </w:rPr>
        <w:t>2.</w:t>
      </w:r>
      <w:r w:rsidRPr="006178E0">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1-2340 с ВЛ-0,4 кВ и линейным ответвлением от ВЛ 10 кВ «Поздняково-РМЗ», ходатайство Открытого акционерного общества «Иркутская электросетевая компания».</w:t>
      </w:r>
    </w:p>
    <w:p w:rsidR="006178E0" w:rsidRPr="006178E0" w:rsidRDefault="006178E0" w:rsidP="006178E0">
      <w:pPr>
        <w:ind w:left="-567" w:right="-284" w:firstLine="284"/>
        <w:rPr>
          <w:sz w:val="18"/>
          <w:szCs w:val="18"/>
        </w:rPr>
      </w:pPr>
      <w:r w:rsidRPr="006178E0">
        <w:rPr>
          <w:sz w:val="18"/>
          <w:szCs w:val="18"/>
        </w:rPr>
        <w:t>3.</w:t>
      </w:r>
      <w:r w:rsidRPr="006178E0">
        <w:rPr>
          <w:sz w:val="18"/>
          <w:szCs w:val="18"/>
        </w:rPr>
        <w:tab/>
        <w:t xml:space="preserve">Публичный сервитут площадью 4294 кв.м., расположенный по адресу: Российская Федерация, Иркутская область, Иркутский район, в границах согласно приложению 1, в том числе </w:t>
      </w:r>
    </w:p>
    <w:p w:rsidR="006178E0" w:rsidRPr="006178E0" w:rsidRDefault="006178E0" w:rsidP="006178E0">
      <w:pPr>
        <w:ind w:left="-567" w:right="-284" w:firstLine="284"/>
        <w:rPr>
          <w:sz w:val="18"/>
          <w:szCs w:val="18"/>
        </w:rPr>
      </w:pPr>
      <w:r w:rsidRPr="006178E0">
        <w:rPr>
          <w:sz w:val="18"/>
          <w:szCs w:val="18"/>
        </w:rPr>
        <w:t xml:space="preserve">-  на части земельного участка с кадастровым номером 38:06:000000:3917, площадью 504 кв.м., </w:t>
      </w:r>
    </w:p>
    <w:p w:rsidR="006178E0" w:rsidRPr="006178E0" w:rsidRDefault="006178E0" w:rsidP="006178E0">
      <w:pPr>
        <w:ind w:left="-567" w:right="-284" w:firstLine="284"/>
        <w:rPr>
          <w:sz w:val="18"/>
          <w:szCs w:val="18"/>
        </w:rPr>
      </w:pPr>
      <w:r w:rsidRPr="006178E0">
        <w:rPr>
          <w:sz w:val="18"/>
          <w:szCs w:val="18"/>
        </w:rPr>
        <w:t>- на землях государственная собственность на которые не разграничена, расположенных по адресу: Иркутская область, Иркутский район, площадью                3790 кв.м.</w:t>
      </w:r>
    </w:p>
    <w:p w:rsidR="006178E0" w:rsidRPr="006178E0" w:rsidRDefault="006178E0" w:rsidP="006178E0">
      <w:pPr>
        <w:ind w:left="-567" w:right="-284" w:firstLine="284"/>
        <w:rPr>
          <w:sz w:val="18"/>
          <w:szCs w:val="18"/>
        </w:rPr>
      </w:pPr>
      <w:r w:rsidRPr="006178E0">
        <w:rPr>
          <w:sz w:val="18"/>
          <w:szCs w:val="18"/>
        </w:rPr>
        <w:t>4.</w:t>
      </w:r>
      <w:r w:rsidRPr="006178E0">
        <w:rPr>
          <w:sz w:val="18"/>
          <w:szCs w:val="18"/>
        </w:rPr>
        <w:tab/>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6178E0" w:rsidRPr="006178E0" w:rsidRDefault="006178E0" w:rsidP="006178E0">
      <w:pPr>
        <w:ind w:left="-567" w:right="-284" w:firstLine="284"/>
        <w:rPr>
          <w:sz w:val="18"/>
          <w:szCs w:val="18"/>
        </w:rPr>
      </w:pPr>
      <w:r w:rsidRPr="006178E0">
        <w:rPr>
          <w:sz w:val="18"/>
          <w:szCs w:val="18"/>
        </w:rPr>
        <w:t>5.</w:t>
      </w:r>
      <w:r w:rsidRPr="006178E0">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6178E0" w:rsidRPr="006178E0" w:rsidRDefault="006178E0" w:rsidP="006178E0">
      <w:pPr>
        <w:ind w:left="-567" w:right="-284" w:firstLine="284"/>
        <w:rPr>
          <w:sz w:val="18"/>
          <w:szCs w:val="18"/>
        </w:rPr>
      </w:pPr>
      <w:r w:rsidRPr="006178E0">
        <w:rPr>
          <w:sz w:val="18"/>
          <w:szCs w:val="18"/>
        </w:rPr>
        <w:t>6.</w:t>
      </w:r>
      <w:r w:rsidRPr="006178E0">
        <w:rPr>
          <w:sz w:val="18"/>
          <w:szCs w:val="18"/>
        </w:rPr>
        <w:tab/>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1-2340 с ВЛ-0,4 кВ и линейным ответвлением от ВЛ 10 кВ «Поздняково-РМЗ».</w:t>
      </w:r>
    </w:p>
    <w:p w:rsidR="006178E0" w:rsidRPr="006178E0" w:rsidRDefault="006178E0" w:rsidP="006178E0">
      <w:pPr>
        <w:ind w:left="-567" w:right="-284" w:firstLine="284"/>
        <w:rPr>
          <w:sz w:val="18"/>
          <w:szCs w:val="18"/>
        </w:rPr>
      </w:pPr>
      <w:r w:rsidRPr="006178E0">
        <w:rPr>
          <w:sz w:val="18"/>
          <w:szCs w:val="18"/>
        </w:rPr>
        <w:t>7.</w:t>
      </w:r>
      <w:r w:rsidRPr="006178E0">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6178E0" w:rsidRPr="006178E0" w:rsidRDefault="006178E0" w:rsidP="006178E0">
      <w:pPr>
        <w:ind w:left="-567" w:right="-284" w:firstLine="284"/>
        <w:rPr>
          <w:sz w:val="18"/>
          <w:szCs w:val="18"/>
        </w:rPr>
      </w:pPr>
      <w:r w:rsidRPr="006178E0">
        <w:rPr>
          <w:sz w:val="18"/>
          <w:szCs w:val="18"/>
        </w:rPr>
        <w:t>8.</w:t>
      </w:r>
      <w:r w:rsidRPr="006178E0">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178E0" w:rsidRPr="006178E0" w:rsidRDefault="006178E0" w:rsidP="006178E0">
      <w:pPr>
        <w:ind w:left="-567" w:right="-284" w:firstLine="284"/>
        <w:rPr>
          <w:sz w:val="18"/>
          <w:szCs w:val="18"/>
        </w:rPr>
      </w:pPr>
      <w:r w:rsidRPr="006178E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178E0" w:rsidRPr="006178E0" w:rsidRDefault="006178E0" w:rsidP="006178E0">
      <w:pPr>
        <w:ind w:left="-567" w:right="-284" w:firstLine="284"/>
        <w:rPr>
          <w:sz w:val="18"/>
          <w:szCs w:val="18"/>
        </w:rPr>
      </w:pPr>
      <w:r w:rsidRPr="006178E0">
        <w:rPr>
          <w:sz w:val="18"/>
          <w:szCs w:val="18"/>
        </w:rPr>
        <w:t>9.</w:t>
      </w:r>
      <w:r w:rsidRPr="006178E0">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DE06E4" w:rsidRDefault="006178E0" w:rsidP="009E0EAE">
      <w:pPr>
        <w:ind w:left="-567" w:right="-284" w:firstLine="284"/>
        <w:jc w:val="right"/>
        <w:rPr>
          <w:i/>
          <w:sz w:val="18"/>
          <w:szCs w:val="18"/>
        </w:rPr>
      </w:pPr>
      <w:r w:rsidRPr="00DE06E4">
        <w:rPr>
          <w:i/>
          <w:sz w:val="18"/>
          <w:szCs w:val="18"/>
        </w:rPr>
        <w:t xml:space="preserve">Председатель Комитета                                                           </w:t>
      </w:r>
      <w:r w:rsidR="009E0EAE">
        <w:rPr>
          <w:i/>
          <w:sz w:val="18"/>
          <w:szCs w:val="18"/>
        </w:rPr>
        <w:t xml:space="preserve">           М.П. Халтаева       </w:t>
      </w:r>
      <w:r w:rsidRPr="00DE06E4">
        <w:rPr>
          <w:i/>
          <w:sz w:val="18"/>
          <w:szCs w:val="18"/>
        </w:rPr>
        <w:t xml:space="preserve">      </w:t>
      </w:r>
    </w:p>
    <w:p w:rsidR="00DE06E4" w:rsidRDefault="00DE06E4" w:rsidP="00DE06E4">
      <w:pPr>
        <w:ind w:left="-567" w:right="-284" w:firstLine="284"/>
        <w:jc w:val="right"/>
        <w:rPr>
          <w:i/>
          <w:sz w:val="18"/>
          <w:szCs w:val="18"/>
        </w:rPr>
      </w:pPr>
    </w:p>
    <w:p w:rsidR="00DE06E4" w:rsidRDefault="00DE06E4" w:rsidP="00DE06E4">
      <w:pPr>
        <w:ind w:left="-567" w:right="-284" w:firstLine="284"/>
        <w:jc w:val="right"/>
        <w:rPr>
          <w:i/>
          <w:sz w:val="18"/>
          <w:szCs w:val="18"/>
        </w:rPr>
      </w:pPr>
    </w:p>
    <w:p w:rsidR="006178E0" w:rsidRPr="00DE06E4" w:rsidRDefault="006178E0" w:rsidP="00DE06E4">
      <w:pPr>
        <w:ind w:left="-567" w:right="-284" w:firstLine="284"/>
        <w:jc w:val="right"/>
        <w:rPr>
          <w:i/>
          <w:sz w:val="18"/>
          <w:szCs w:val="18"/>
        </w:rPr>
      </w:pPr>
      <w:r w:rsidRPr="00DE06E4">
        <w:rPr>
          <w:i/>
          <w:sz w:val="18"/>
          <w:szCs w:val="18"/>
        </w:rPr>
        <w:t xml:space="preserve">     Приложение № 1 к</w:t>
      </w:r>
    </w:p>
    <w:p w:rsidR="006178E0" w:rsidRPr="00DE06E4" w:rsidRDefault="006178E0" w:rsidP="00DE06E4">
      <w:pPr>
        <w:ind w:left="-567" w:right="-284" w:firstLine="284"/>
        <w:jc w:val="right"/>
        <w:rPr>
          <w:i/>
          <w:sz w:val="18"/>
          <w:szCs w:val="18"/>
        </w:rPr>
      </w:pPr>
      <w:r w:rsidRPr="00DE06E4">
        <w:rPr>
          <w:i/>
          <w:sz w:val="18"/>
          <w:szCs w:val="18"/>
        </w:rPr>
        <w:t xml:space="preserve">                                                                                                Постановлению Администрации</w:t>
      </w:r>
    </w:p>
    <w:p w:rsidR="006178E0" w:rsidRPr="00DE06E4" w:rsidRDefault="006178E0" w:rsidP="00DE06E4">
      <w:pPr>
        <w:ind w:left="-567" w:right="-284" w:firstLine="284"/>
        <w:jc w:val="right"/>
        <w:rPr>
          <w:i/>
          <w:sz w:val="18"/>
          <w:szCs w:val="18"/>
        </w:rPr>
      </w:pPr>
      <w:r w:rsidRPr="00DE06E4">
        <w:rPr>
          <w:i/>
          <w:sz w:val="18"/>
          <w:szCs w:val="18"/>
        </w:rPr>
        <w:t xml:space="preserve">  Иркутского районного муниципального образования </w:t>
      </w:r>
    </w:p>
    <w:p w:rsidR="006178E0" w:rsidRPr="00DE06E4" w:rsidRDefault="006178E0" w:rsidP="00DE06E4">
      <w:pPr>
        <w:ind w:left="-567" w:right="-284" w:firstLine="284"/>
        <w:jc w:val="right"/>
        <w:rPr>
          <w:i/>
          <w:sz w:val="18"/>
          <w:szCs w:val="18"/>
          <w:u w:val="single"/>
        </w:rPr>
      </w:pPr>
      <w:r w:rsidRPr="00DE06E4">
        <w:rPr>
          <w:i/>
          <w:sz w:val="18"/>
          <w:szCs w:val="18"/>
        </w:rPr>
        <w:t xml:space="preserve">                                                                             </w:t>
      </w:r>
      <w:r w:rsidRPr="00DE06E4">
        <w:rPr>
          <w:i/>
          <w:sz w:val="18"/>
          <w:szCs w:val="18"/>
          <w:u w:val="single"/>
        </w:rPr>
        <w:t xml:space="preserve">от   «       »           2023 №____         </w:t>
      </w:r>
    </w:p>
    <w:p w:rsidR="006178E0" w:rsidRPr="00DE06E4" w:rsidRDefault="006178E0" w:rsidP="00DE06E4">
      <w:pPr>
        <w:ind w:left="-567" w:right="-284" w:firstLine="284"/>
        <w:jc w:val="right"/>
        <w:rPr>
          <w:i/>
          <w:sz w:val="18"/>
          <w:szCs w:val="18"/>
          <w:u w:val="single"/>
        </w:rPr>
      </w:pPr>
    </w:p>
    <w:p w:rsidR="006178E0" w:rsidRPr="006178E0" w:rsidRDefault="006178E0" w:rsidP="006178E0">
      <w:pPr>
        <w:ind w:left="-567" w:right="-284" w:firstLine="284"/>
        <w:rPr>
          <w:sz w:val="18"/>
          <w:szCs w:val="18"/>
          <w:u w:val="single"/>
        </w:rPr>
      </w:pPr>
    </w:p>
    <w:p w:rsidR="006178E0" w:rsidRPr="006178E0" w:rsidRDefault="006178E0" w:rsidP="00DE06E4">
      <w:pPr>
        <w:ind w:left="-567" w:right="-284" w:firstLine="284"/>
        <w:jc w:val="center"/>
        <w:rPr>
          <w:b/>
          <w:sz w:val="18"/>
          <w:szCs w:val="18"/>
        </w:rPr>
      </w:pPr>
      <w:r w:rsidRPr="006178E0">
        <w:rPr>
          <w:b/>
          <w:sz w:val="18"/>
          <w:szCs w:val="18"/>
        </w:rPr>
        <w:t>СХЕМА РАСПОЛОЖЕНИЯ  ГРАНИЦ  ПУБЛИЧНОГО СЕРВИТУТА</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224"/>
      </w:tblGrid>
      <w:tr w:rsidR="006178E0" w:rsidRPr="006178E0" w:rsidTr="00DE06E4">
        <w:tc>
          <w:tcPr>
            <w:tcW w:w="9747" w:type="dxa"/>
            <w:gridSpan w:val="3"/>
            <w:tcBorders>
              <w:top w:val="double" w:sz="4" w:space="0" w:color="auto"/>
              <w:left w:val="double" w:sz="4" w:space="0" w:color="auto"/>
              <w:bottom w:val="single" w:sz="4" w:space="0" w:color="auto"/>
              <w:right w:val="double" w:sz="4" w:space="0" w:color="auto"/>
            </w:tcBorders>
            <w:hideMark/>
          </w:tcPr>
          <w:p w:rsidR="006178E0" w:rsidRPr="006178E0" w:rsidRDefault="006178E0" w:rsidP="006178E0">
            <w:pPr>
              <w:ind w:left="-567" w:right="-284" w:firstLine="284"/>
              <w:rPr>
                <w:sz w:val="18"/>
                <w:szCs w:val="18"/>
              </w:rPr>
            </w:pPr>
            <w:r w:rsidRPr="006178E0">
              <w:rPr>
                <w:sz w:val="18"/>
                <w:szCs w:val="18"/>
              </w:rPr>
              <w:t xml:space="preserve">Система координат МСК -38, зона 3  </w:t>
            </w:r>
          </w:p>
        </w:tc>
      </w:tr>
      <w:tr w:rsidR="006178E0" w:rsidRPr="006178E0" w:rsidTr="00DE06E4">
        <w:tc>
          <w:tcPr>
            <w:tcW w:w="9747" w:type="dxa"/>
            <w:gridSpan w:val="3"/>
            <w:tcBorders>
              <w:top w:val="single" w:sz="4" w:space="0" w:color="auto"/>
              <w:left w:val="double" w:sz="4" w:space="0" w:color="auto"/>
              <w:bottom w:val="single" w:sz="4" w:space="0" w:color="auto"/>
              <w:right w:val="double" w:sz="4" w:space="0" w:color="auto"/>
            </w:tcBorders>
            <w:hideMark/>
          </w:tcPr>
          <w:p w:rsidR="006178E0" w:rsidRPr="006178E0" w:rsidRDefault="006178E0" w:rsidP="006178E0">
            <w:pPr>
              <w:ind w:left="-567" w:right="-284" w:firstLine="284"/>
              <w:rPr>
                <w:sz w:val="18"/>
                <w:szCs w:val="18"/>
              </w:rPr>
            </w:pPr>
            <w:r w:rsidRPr="006178E0">
              <w:rPr>
                <w:sz w:val="18"/>
                <w:szCs w:val="18"/>
              </w:rPr>
              <w:t>Площадь  устанавливаемого публичного сервитута – 4294м</w:t>
            </w:r>
            <w:r w:rsidRPr="006178E0">
              <w:rPr>
                <w:sz w:val="18"/>
                <w:szCs w:val="18"/>
                <w:vertAlign w:val="superscript"/>
              </w:rPr>
              <w:t>2</w:t>
            </w:r>
          </w:p>
        </w:tc>
      </w:tr>
      <w:tr w:rsidR="006178E0" w:rsidRPr="006178E0" w:rsidTr="00DE06E4">
        <w:tc>
          <w:tcPr>
            <w:tcW w:w="9747" w:type="dxa"/>
            <w:gridSpan w:val="3"/>
            <w:tcBorders>
              <w:top w:val="single" w:sz="4" w:space="0" w:color="auto"/>
              <w:left w:val="double" w:sz="4" w:space="0" w:color="auto"/>
              <w:bottom w:val="single" w:sz="4" w:space="0" w:color="auto"/>
              <w:right w:val="double" w:sz="4" w:space="0" w:color="auto"/>
            </w:tcBorders>
            <w:hideMark/>
          </w:tcPr>
          <w:p w:rsidR="006178E0" w:rsidRPr="006178E0" w:rsidRDefault="006178E0" w:rsidP="006178E0">
            <w:pPr>
              <w:ind w:left="-567" w:right="-284" w:firstLine="284"/>
              <w:rPr>
                <w:sz w:val="18"/>
                <w:szCs w:val="18"/>
              </w:rPr>
            </w:pPr>
            <w:r w:rsidRPr="006178E0">
              <w:rPr>
                <w:sz w:val="18"/>
                <w:szCs w:val="18"/>
              </w:rPr>
              <w:t>Публичный сервитут испрашивается на земельном участке с кадастровым номером 38:06:000000:3917 – 504 м</w:t>
            </w:r>
            <w:r w:rsidRPr="006178E0">
              <w:rPr>
                <w:sz w:val="18"/>
                <w:szCs w:val="18"/>
                <w:vertAlign w:val="superscript"/>
              </w:rPr>
              <w:t>2</w:t>
            </w:r>
          </w:p>
        </w:tc>
      </w:tr>
      <w:tr w:rsidR="006178E0" w:rsidRPr="006178E0" w:rsidTr="00DE06E4">
        <w:tc>
          <w:tcPr>
            <w:tcW w:w="9747" w:type="dxa"/>
            <w:gridSpan w:val="3"/>
            <w:tcBorders>
              <w:top w:val="single" w:sz="4" w:space="0" w:color="auto"/>
              <w:left w:val="double" w:sz="4" w:space="0" w:color="auto"/>
              <w:bottom w:val="single" w:sz="4" w:space="0" w:color="auto"/>
              <w:right w:val="double" w:sz="4" w:space="0" w:color="auto"/>
            </w:tcBorders>
            <w:hideMark/>
          </w:tcPr>
          <w:p w:rsidR="006178E0" w:rsidRPr="006178E0" w:rsidRDefault="006178E0" w:rsidP="006178E0">
            <w:pPr>
              <w:ind w:left="-567" w:right="-284" w:firstLine="284"/>
              <w:rPr>
                <w:sz w:val="18"/>
                <w:szCs w:val="18"/>
              </w:rPr>
            </w:pPr>
            <w:r w:rsidRPr="006178E0">
              <w:rPr>
                <w:sz w:val="18"/>
                <w:szCs w:val="18"/>
              </w:rPr>
              <w:t>Публичный сервитут испрашивается на землях государственная собственность, на которые не разграничена (в границах земель сельскохозяйственного назначения) -- 3790 м</w:t>
            </w:r>
            <w:r w:rsidRPr="006178E0">
              <w:rPr>
                <w:sz w:val="18"/>
                <w:szCs w:val="18"/>
                <w:vertAlign w:val="superscript"/>
              </w:rPr>
              <w:t>2</w:t>
            </w:r>
          </w:p>
        </w:tc>
      </w:tr>
      <w:tr w:rsidR="006178E0" w:rsidRPr="006178E0" w:rsidTr="00DE06E4">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6178E0" w:rsidRPr="006178E0" w:rsidRDefault="006178E0" w:rsidP="006178E0">
            <w:pPr>
              <w:ind w:left="-567" w:right="-284" w:firstLine="284"/>
              <w:rPr>
                <w:sz w:val="18"/>
                <w:szCs w:val="18"/>
              </w:rPr>
            </w:pPr>
            <w:r w:rsidRPr="006178E0">
              <w:rPr>
                <w:sz w:val="18"/>
                <w:szCs w:val="18"/>
              </w:rPr>
              <w:t>Обозначение характерных точек границ</w:t>
            </w:r>
          </w:p>
        </w:tc>
        <w:tc>
          <w:tcPr>
            <w:tcW w:w="6943" w:type="dxa"/>
            <w:gridSpan w:val="2"/>
            <w:tcBorders>
              <w:top w:val="single" w:sz="4" w:space="0" w:color="auto"/>
              <w:left w:val="single" w:sz="4" w:space="0" w:color="auto"/>
              <w:bottom w:val="single" w:sz="4" w:space="0" w:color="auto"/>
              <w:right w:val="double" w:sz="4" w:space="0" w:color="auto"/>
            </w:tcBorders>
            <w:vAlign w:val="center"/>
            <w:hideMark/>
          </w:tcPr>
          <w:p w:rsidR="006178E0" w:rsidRPr="006178E0" w:rsidRDefault="006178E0" w:rsidP="006178E0">
            <w:pPr>
              <w:ind w:left="-567" w:right="-284" w:firstLine="284"/>
              <w:rPr>
                <w:sz w:val="18"/>
                <w:szCs w:val="18"/>
                <w:lang w:val="en-US"/>
              </w:rPr>
            </w:pPr>
            <w:r w:rsidRPr="006178E0">
              <w:rPr>
                <w:sz w:val="18"/>
                <w:szCs w:val="18"/>
              </w:rPr>
              <w:t>Координаты, м</w:t>
            </w:r>
          </w:p>
        </w:tc>
      </w:tr>
      <w:tr w:rsidR="006178E0" w:rsidRPr="006178E0" w:rsidTr="00DE06E4">
        <w:tc>
          <w:tcPr>
            <w:tcW w:w="2804" w:type="dxa"/>
            <w:vMerge/>
            <w:tcBorders>
              <w:top w:val="single" w:sz="4" w:space="0" w:color="auto"/>
              <w:left w:val="double" w:sz="4" w:space="0" w:color="auto"/>
              <w:bottom w:val="single" w:sz="4" w:space="0" w:color="auto"/>
              <w:right w:val="single" w:sz="4" w:space="0" w:color="auto"/>
            </w:tcBorders>
            <w:vAlign w:val="center"/>
            <w:hideMark/>
          </w:tcPr>
          <w:p w:rsidR="006178E0" w:rsidRPr="006178E0" w:rsidRDefault="006178E0" w:rsidP="006178E0">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6178E0">
            <w:pPr>
              <w:ind w:left="-567" w:right="-284" w:firstLine="284"/>
              <w:rPr>
                <w:sz w:val="18"/>
                <w:szCs w:val="18"/>
              </w:rPr>
            </w:pPr>
            <w:r w:rsidRPr="006178E0">
              <w:rPr>
                <w:sz w:val="18"/>
                <w:szCs w:val="18"/>
                <w:lang w:val="en-US"/>
              </w:rPr>
              <w:t>X</w:t>
            </w:r>
          </w:p>
        </w:tc>
        <w:tc>
          <w:tcPr>
            <w:tcW w:w="3224" w:type="dxa"/>
            <w:tcBorders>
              <w:top w:val="single" w:sz="4" w:space="0" w:color="auto"/>
              <w:left w:val="single" w:sz="4" w:space="0" w:color="auto"/>
              <w:bottom w:val="single" w:sz="4" w:space="0" w:color="auto"/>
              <w:right w:val="double" w:sz="4" w:space="0" w:color="auto"/>
            </w:tcBorders>
            <w:vAlign w:val="center"/>
            <w:hideMark/>
          </w:tcPr>
          <w:p w:rsidR="006178E0" w:rsidRPr="006178E0" w:rsidRDefault="006178E0" w:rsidP="006178E0">
            <w:pPr>
              <w:ind w:left="-567" w:right="-284" w:firstLine="284"/>
              <w:rPr>
                <w:sz w:val="18"/>
                <w:szCs w:val="18"/>
                <w:lang w:val="en-US"/>
              </w:rPr>
            </w:pPr>
            <w:r w:rsidRPr="006178E0">
              <w:rPr>
                <w:sz w:val="18"/>
                <w:szCs w:val="18"/>
                <w:lang w:val="en-US"/>
              </w:rPr>
              <w:t>Y</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center"/>
            <w:hideMark/>
          </w:tcPr>
          <w:p w:rsidR="006178E0" w:rsidRPr="006178E0" w:rsidRDefault="006178E0" w:rsidP="001D3C1F">
            <w:pPr>
              <w:ind w:left="142" w:right="-284" w:firstLine="284"/>
              <w:rPr>
                <w:sz w:val="18"/>
                <w:szCs w:val="18"/>
              </w:rPr>
            </w:pPr>
            <w:r w:rsidRPr="006178E0">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6178E0">
            <w:pPr>
              <w:ind w:left="-567" w:right="-284" w:firstLine="284"/>
              <w:rPr>
                <w:sz w:val="18"/>
                <w:szCs w:val="18"/>
              </w:rPr>
            </w:pPr>
            <w:r w:rsidRPr="006178E0">
              <w:rPr>
                <w:sz w:val="18"/>
                <w:szCs w:val="18"/>
              </w:rPr>
              <w:t>2</w:t>
            </w:r>
          </w:p>
        </w:tc>
        <w:tc>
          <w:tcPr>
            <w:tcW w:w="3224" w:type="dxa"/>
            <w:tcBorders>
              <w:top w:val="single" w:sz="4" w:space="0" w:color="auto"/>
              <w:left w:val="single" w:sz="4" w:space="0" w:color="auto"/>
              <w:bottom w:val="single" w:sz="4" w:space="0" w:color="auto"/>
              <w:right w:val="double" w:sz="4" w:space="0" w:color="auto"/>
            </w:tcBorders>
            <w:vAlign w:val="center"/>
            <w:hideMark/>
          </w:tcPr>
          <w:p w:rsidR="006178E0" w:rsidRPr="006178E0" w:rsidRDefault="006178E0" w:rsidP="006178E0">
            <w:pPr>
              <w:ind w:left="-567" w:right="-284" w:firstLine="284"/>
              <w:rPr>
                <w:sz w:val="18"/>
                <w:szCs w:val="18"/>
              </w:rPr>
            </w:pPr>
            <w:r w:rsidRPr="006178E0">
              <w:rPr>
                <w:sz w:val="18"/>
                <w:szCs w:val="18"/>
              </w:rPr>
              <w:t>3</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402516.51</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3346119.75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402511.29</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3346117.35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402508.69</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3346136.03</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402483.14</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3346191.80</w:t>
            </w:r>
          </w:p>
        </w:tc>
      </w:tr>
      <w:tr w:rsidR="006178E0" w:rsidRPr="006178E0" w:rsidTr="00DE06E4">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402466.07</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3346220.75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402452.99</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3346241.98</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402400.28</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3346321.72</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402344.86</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3346404.66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н9</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402285.41</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3346483.77</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402158.54</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3346660.82</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402142.85</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3346685.06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402127.15</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3346709.31</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402121.00</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3346718.81</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402112.77</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3346734.16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402099.24</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3346759.38</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402091.07</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3346774.62</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402095.03</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3346776.75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402101.91</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3346763.93</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402102.79</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3346764.40</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402117.62</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3346736.76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402125.74</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3346721.61</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402131.77</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3346712.30</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402147.47</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3346688.05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402163.16</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3346663.81</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402289.82</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3346487.06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402349.35</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3346407.84</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402404.86</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3346324.76</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402457.62</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3346244.94</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402470.78</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3346223.59</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402488.03</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3346194.35</w:t>
            </w:r>
          </w:p>
        </w:tc>
      </w:tr>
      <w:tr w:rsidR="006178E0" w:rsidRPr="006178E0" w:rsidTr="00DE06E4">
        <w:tc>
          <w:tcPr>
            <w:tcW w:w="2804" w:type="dxa"/>
            <w:tcBorders>
              <w:top w:val="single" w:sz="4" w:space="0" w:color="auto"/>
              <w:left w:val="double" w:sz="4" w:space="0" w:color="auto"/>
              <w:bottom w:val="sing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402514.03</w:t>
            </w:r>
          </w:p>
        </w:tc>
        <w:tc>
          <w:tcPr>
            <w:tcW w:w="3224" w:type="dxa"/>
            <w:tcBorders>
              <w:top w:val="single" w:sz="4" w:space="0" w:color="auto"/>
              <w:left w:val="single" w:sz="4" w:space="0" w:color="auto"/>
              <w:bottom w:val="sing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3346137.59</w:t>
            </w:r>
          </w:p>
        </w:tc>
      </w:tr>
      <w:tr w:rsidR="006178E0" w:rsidRPr="006178E0" w:rsidTr="00DE06E4">
        <w:tc>
          <w:tcPr>
            <w:tcW w:w="2804" w:type="dxa"/>
            <w:tcBorders>
              <w:top w:val="single" w:sz="4" w:space="0" w:color="auto"/>
              <w:left w:val="double" w:sz="4" w:space="0" w:color="auto"/>
              <w:bottom w:val="double" w:sz="4" w:space="0" w:color="auto"/>
              <w:right w:val="single" w:sz="4" w:space="0" w:color="auto"/>
            </w:tcBorders>
            <w:vAlign w:val="bottom"/>
            <w:hideMark/>
          </w:tcPr>
          <w:p w:rsidR="006178E0" w:rsidRPr="006178E0" w:rsidRDefault="006178E0" w:rsidP="001D3C1F">
            <w:pPr>
              <w:ind w:left="142" w:right="-284" w:firstLine="284"/>
              <w:rPr>
                <w:sz w:val="18"/>
                <w:szCs w:val="18"/>
              </w:rPr>
            </w:pPr>
            <w:r w:rsidRPr="006178E0">
              <w:rPr>
                <w:sz w:val="18"/>
                <w:szCs w:val="18"/>
              </w:rPr>
              <w:t>н1</w:t>
            </w:r>
          </w:p>
        </w:tc>
        <w:tc>
          <w:tcPr>
            <w:tcW w:w="3719" w:type="dxa"/>
            <w:tcBorders>
              <w:top w:val="single" w:sz="4" w:space="0" w:color="auto"/>
              <w:left w:val="single" w:sz="4" w:space="0" w:color="auto"/>
              <w:bottom w:val="double" w:sz="4" w:space="0" w:color="auto"/>
              <w:right w:val="sing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402516.51</w:t>
            </w:r>
          </w:p>
        </w:tc>
        <w:tc>
          <w:tcPr>
            <w:tcW w:w="3224" w:type="dxa"/>
            <w:tcBorders>
              <w:top w:val="single" w:sz="4" w:space="0" w:color="auto"/>
              <w:left w:val="single" w:sz="4" w:space="0" w:color="auto"/>
              <w:bottom w:val="double" w:sz="4" w:space="0" w:color="auto"/>
              <w:right w:val="double" w:sz="4" w:space="0" w:color="auto"/>
            </w:tcBorders>
            <w:vAlign w:val="bottom"/>
            <w:hideMark/>
          </w:tcPr>
          <w:p w:rsidR="006178E0" w:rsidRPr="006178E0" w:rsidRDefault="006178E0" w:rsidP="006178E0">
            <w:pPr>
              <w:ind w:left="-567" w:right="-284" w:firstLine="284"/>
              <w:rPr>
                <w:sz w:val="18"/>
                <w:szCs w:val="18"/>
              </w:rPr>
            </w:pPr>
            <w:r w:rsidRPr="006178E0">
              <w:rPr>
                <w:sz w:val="18"/>
                <w:szCs w:val="18"/>
              </w:rPr>
              <w:t>3346119.75</w:t>
            </w:r>
          </w:p>
        </w:tc>
      </w:tr>
    </w:tbl>
    <w:p w:rsidR="006178E0" w:rsidRPr="006178E0" w:rsidRDefault="006178E0" w:rsidP="006178E0">
      <w:pPr>
        <w:ind w:left="-567" w:right="-284" w:firstLine="284"/>
        <w:rPr>
          <w:sz w:val="18"/>
          <w:szCs w:val="18"/>
        </w:rPr>
      </w:pPr>
    </w:p>
    <w:tbl>
      <w:tblPr>
        <w:tblpPr w:leftFromText="180" w:rightFromText="180" w:vertAnchor="text" w:horzAnchor="margin" w:tblpY="-5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7902"/>
      </w:tblGrid>
      <w:tr w:rsidR="006178E0" w:rsidRPr="006178E0" w:rsidTr="00DE06E4">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DE06E4">
            <w:pPr>
              <w:ind w:left="0" w:right="69" w:firstLine="284"/>
              <w:rPr>
                <w:sz w:val="18"/>
                <w:szCs w:val="18"/>
              </w:rPr>
            </w:pPr>
            <w:r w:rsidRPr="006178E0">
              <w:rPr>
                <w:sz w:val="18"/>
                <w:szCs w:val="18"/>
              </w:rPr>
              <w:t>Площадь, кв.м.</w:t>
            </w:r>
          </w:p>
        </w:tc>
        <w:tc>
          <w:tcPr>
            <w:tcW w:w="7902"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DE06E4">
            <w:pPr>
              <w:ind w:left="0" w:right="33" w:firstLine="284"/>
              <w:rPr>
                <w:sz w:val="18"/>
                <w:szCs w:val="18"/>
              </w:rPr>
            </w:pPr>
            <w:r w:rsidRPr="006178E0">
              <w:rPr>
                <w:sz w:val="18"/>
                <w:szCs w:val="18"/>
              </w:rPr>
              <w:t>Цель установления публичного сервитута</w:t>
            </w:r>
          </w:p>
        </w:tc>
      </w:tr>
      <w:tr w:rsidR="006178E0" w:rsidRPr="006178E0" w:rsidTr="00DE06E4">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DE06E4">
            <w:pPr>
              <w:ind w:left="0" w:right="69" w:firstLine="284"/>
              <w:rPr>
                <w:sz w:val="18"/>
                <w:szCs w:val="18"/>
              </w:rPr>
            </w:pPr>
            <w:r w:rsidRPr="006178E0">
              <w:rPr>
                <w:sz w:val="18"/>
                <w:szCs w:val="18"/>
              </w:rPr>
              <w:t>4294 м</w:t>
            </w:r>
            <w:r w:rsidRPr="006178E0">
              <w:rPr>
                <w:sz w:val="18"/>
                <w:szCs w:val="18"/>
                <w:vertAlign w:val="superscript"/>
              </w:rPr>
              <w:t>2</w:t>
            </w:r>
          </w:p>
        </w:tc>
        <w:tc>
          <w:tcPr>
            <w:tcW w:w="7902" w:type="dxa"/>
            <w:tcBorders>
              <w:top w:val="single" w:sz="4" w:space="0" w:color="auto"/>
              <w:left w:val="single" w:sz="4" w:space="0" w:color="auto"/>
              <w:bottom w:val="single" w:sz="4" w:space="0" w:color="auto"/>
              <w:right w:val="single" w:sz="4" w:space="0" w:color="auto"/>
            </w:tcBorders>
            <w:vAlign w:val="center"/>
            <w:hideMark/>
          </w:tcPr>
          <w:p w:rsidR="006178E0" w:rsidRPr="006178E0" w:rsidRDefault="006178E0" w:rsidP="00DE06E4">
            <w:pPr>
              <w:ind w:left="0" w:right="33" w:firstLine="284"/>
              <w:rPr>
                <w:sz w:val="18"/>
                <w:szCs w:val="18"/>
              </w:rPr>
            </w:pPr>
            <w:r w:rsidRPr="006178E0">
              <w:rPr>
                <w:sz w:val="18"/>
                <w:szCs w:val="18"/>
              </w:rPr>
              <w:t>в целях строительства объекта электросетевого хозяйства: «КТП 10/0,4 кВ №1-2340 с ВЛ-0,4 кВ и линейным ответвлением от ВЛ 10 кВ "Поздняково-РМ3», необходимого для подключения (технологического присоединения) к сетям инженерно-технического обеспечения</w:t>
            </w:r>
          </w:p>
        </w:tc>
      </w:tr>
    </w:tbl>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r w:rsidRPr="006178E0">
        <w:rPr>
          <w:sz w:val="18"/>
          <w:szCs w:val="18"/>
        </w:rPr>
        <w:br w:type="page"/>
      </w: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tbl>
      <w:tblPr>
        <w:tblW w:w="946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464"/>
      </w:tblGrid>
      <w:tr w:rsidR="006178E0" w:rsidRPr="006178E0" w:rsidTr="00DE06E4">
        <w:trPr>
          <w:trHeight w:val="11680"/>
        </w:trPr>
        <w:tc>
          <w:tcPr>
            <w:tcW w:w="9464" w:type="dxa"/>
            <w:tcBorders>
              <w:top w:val="double" w:sz="4" w:space="0" w:color="auto"/>
              <w:left w:val="double" w:sz="4" w:space="0" w:color="auto"/>
              <w:bottom w:val="double" w:sz="4" w:space="0" w:color="auto"/>
              <w:right w:val="double" w:sz="4" w:space="0" w:color="auto"/>
            </w:tcBorders>
            <w:vAlign w:val="bottom"/>
          </w:tcPr>
          <w:p w:rsidR="006178E0" w:rsidRPr="006178E0" w:rsidRDefault="006178E0" w:rsidP="006178E0">
            <w:pPr>
              <w:ind w:left="-567" w:right="-284" w:firstLine="284"/>
              <w:rPr>
                <w:b/>
                <w:sz w:val="18"/>
                <w:szCs w:val="18"/>
              </w:rPr>
            </w:pPr>
          </w:p>
          <w:p w:rsidR="006178E0" w:rsidRPr="006178E0" w:rsidRDefault="006178E0" w:rsidP="00DE06E4">
            <w:pPr>
              <w:ind w:left="-567" w:right="-284" w:firstLine="284"/>
              <w:jc w:val="center"/>
              <w:rPr>
                <w:b/>
                <w:sz w:val="18"/>
                <w:szCs w:val="18"/>
              </w:rPr>
            </w:pPr>
            <w:r w:rsidRPr="006178E0">
              <w:rPr>
                <w:b/>
                <w:sz w:val="18"/>
                <w:szCs w:val="18"/>
              </w:rPr>
              <w:t>СХЕМА РАСПОЛОЖЕНИЯ  ГРАНИЦ  ПУБЛИЧНОГО СЕРВИТУТА</w:t>
            </w:r>
          </w:p>
          <w:p w:rsidR="006178E0" w:rsidRPr="006178E0" w:rsidRDefault="006178E0" w:rsidP="006178E0">
            <w:pPr>
              <w:ind w:left="-567" w:right="-284" w:firstLine="284"/>
              <w:rPr>
                <w:b/>
                <w:sz w:val="18"/>
                <w:szCs w:val="18"/>
              </w:rPr>
            </w:pPr>
            <w:r w:rsidRPr="006178E0">
              <w:rPr>
                <w:noProof/>
                <w:sz w:val="18"/>
                <w:szCs w:val="18"/>
              </w:rPr>
              <w:drawing>
                <wp:anchor distT="0" distB="0" distL="114300" distR="114300" simplePos="0" relativeHeight="251729920" behindDoc="0" locked="0" layoutInCell="1" allowOverlap="1" wp14:anchorId="113851AC" wp14:editId="38A1E024">
                  <wp:simplePos x="0" y="0"/>
                  <wp:positionH relativeFrom="column">
                    <wp:posOffset>18415</wp:posOffset>
                  </wp:positionH>
                  <wp:positionV relativeFrom="paragraph">
                    <wp:posOffset>73660</wp:posOffset>
                  </wp:positionV>
                  <wp:extent cx="5781040" cy="5419725"/>
                  <wp:effectExtent l="0" t="0" r="0" b="9525"/>
                  <wp:wrapNone/>
                  <wp:docPr id="13" name="Рисунок 13"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арта ПС.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1040" cy="5419725"/>
                          </a:xfrm>
                          <a:prstGeom prst="rect">
                            <a:avLst/>
                          </a:prstGeom>
                          <a:noFill/>
                        </pic:spPr>
                      </pic:pic>
                    </a:graphicData>
                  </a:graphic>
                  <wp14:sizeRelH relativeFrom="page">
                    <wp14:pctWidth>0</wp14:pctWidth>
                  </wp14:sizeRelH>
                  <wp14:sizeRelV relativeFrom="page">
                    <wp14:pctHeight>0</wp14:pctHeight>
                  </wp14:sizeRelV>
                </wp:anchor>
              </w:drawing>
            </w: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567" w:right="-284" w:firstLine="284"/>
              <w:rPr>
                <w:b/>
                <w:sz w:val="18"/>
                <w:szCs w:val="18"/>
              </w:rPr>
            </w:pPr>
          </w:p>
          <w:p w:rsidR="006178E0" w:rsidRPr="006178E0" w:rsidRDefault="006178E0" w:rsidP="006178E0">
            <w:pPr>
              <w:ind w:left="0" w:right="-284" w:firstLine="284"/>
              <w:rPr>
                <w:b/>
                <w:sz w:val="18"/>
                <w:szCs w:val="18"/>
              </w:rPr>
            </w:pPr>
            <w:r w:rsidRPr="006178E0">
              <w:rPr>
                <w:b/>
                <w:sz w:val="18"/>
                <w:szCs w:val="18"/>
              </w:rPr>
              <w:t>Масштаб 1: 6000</w:t>
            </w:r>
          </w:p>
          <w:p w:rsidR="006178E0" w:rsidRPr="006178E0" w:rsidRDefault="006178E0" w:rsidP="006178E0">
            <w:pPr>
              <w:ind w:left="-567" w:right="-284" w:firstLine="284"/>
              <w:rPr>
                <w:b/>
                <w:sz w:val="18"/>
                <w:szCs w:val="18"/>
              </w:rPr>
            </w:pPr>
            <w:r w:rsidRPr="006178E0">
              <w:rPr>
                <w:b/>
                <w:bCs/>
                <w:sz w:val="18"/>
                <w:szCs w:val="18"/>
              </w:rPr>
              <w:t xml:space="preserve">            </w:t>
            </w:r>
          </w:p>
          <w:p w:rsidR="006178E0" w:rsidRPr="006178E0" w:rsidRDefault="006178E0" w:rsidP="006178E0">
            <w:pPr>
              <w:ind w:left="-567" w:right="-284" w:firstLine="284"/>
              <w:rPr>
                <w:b/>
                <w:bCs/>
                <w:sz w:val="18"/>
                <w:szCs w:val="18"/>
              </w:rPr>
            </w:pPr>
            <w:r w:rsidRPr="006178E0">
              <w:rPr>
                <w:b/>
                <w:bCs/>
                <w:sz w:val="18"/>
                <w:szCs w:val="18"/>
              </w:rPr>
              <w:t xml:space="preserve">        Условные обозначения: </w:t>
            </w:r>
          </w:p>
          <w:p w:rsidR="006178E0" w:rsidRPr="006178E0" w:rsidRDefault="006178E0" w:rsidP="006178E0">
            <w:pPr>
              <w:ind w:left="-567" w:right="-284" w:firstLine="284"/>
              <w:rPr>
                <w:sz w:val="18"/>
                <w:szCs w:val="18"/>
              </w:rPr>
            </w:pPr>
            <w:r w:rsidRPr="006178E0">
              <w:rPr>
                <w:bCs/>
                <w:iCs/>
                <w:sz w:val="18"/>
                <w:szCs w:val="18"/>
              </w:rPr>
              <w:t xml:space="preserve">         </w:t>
            </w:r>
            <w:r w:rsidRPr="006178E0">
              <w:rPr>
                <w:noProof/>
                <w:sz w:val="18"/>
                <w:szCs w:val="18"/>
              </w:rPr>
              <mc:AlternateContent>
                <mc:Choice Requires="wps">
                  <w:drawing>
                    <wp:anchor distT="0" distB="0" distL="114300" distR="114300" simplePos="0" relativeHeight="251730944" behindDoc="0" locked="0" layoutInCell="1" allowOverlap="1" wp14:anchorId="3520A8CF" wp14:editId="40F8DDF9">
                      <wp:simplePos x="0" y="0"/>
                      <wp:positionH relativeFrom="column">
                        <wp:posOffset>296545</wp:posOffset>
                      </wp:positionH>
                      <wp:positionV relativeFrom="paragraph">
                        <wp:posOffset>38735</wp:posOffset>
                      </wp:positionV>
                      <wp:extent cx="161925" cy="95250"/>
                      <wp:effectExtent l="10795" t="10160" r="8255" b="88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6CFA147" id="Прямоугольник 12" o:spid="_x0000_s1026" style="position:absolute;margin-left:23.35pt;margin-top:3.05pt;width:12.75pt;height: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mH8yg0YCAABN&#10;BAAADgAAAAAAAAAAAAAAAAAuAgAAZHJzL2Uyb0RvYy54bWxQSwECLQAUAAYACAAAACEARVXhz9wA&#10;AAAGAQAADwAAAAAAAAAAAAAAAACgBAAAZHJzL2Rvd25yZXYueG1sUEsFBgAAAAAEAAQA8wAAAKkF&#10;AAAAAA==&#10;" strokecolor="#f06"/>
                  </w:pict>
                </mc:Fallback>
              </mc:AlternateContent>
            </w:r>
            <w:r w:rsidRPr="006178E0">
              <w:rPr>
                <w:sz w:val="18"/>
                <w:szCs w:val="18"/>
              </w:rPr>
              <w:t xml:space="preserve">      </w:t>
            </w:r>
            <w:r w:rsidRPr="006178E0">
              <w:rPr>
                <w:b/>
                <w:bCs/>
                <w:sz w:val="18"/>
                <w:szCs w:val="18"/>
              </w:rPr>
              <w:t>--</w:t>
            </w:r>
            <w:r w:rsidRPr="006178E0">
              <w:rPr>
                <w:sz w:val="18"/>
                <w:szCs w:val="18"/>
              </w:rPr>
              <w:t xml:space="preserve"> граница образуемой части  земельного участка (проектные границы публичного сервитута);</w:t>
            </w:r>
          </w:p>
          <w:p w:rsidR="006178E0" w:rsidRPr="006178E0" w:rsidRDefault="006178E0" w:rsidP="006178E0">
            <w:pPr>
              <w:ind w:left="-567" w:right="-284" w:firstLine="284"/>
              <w:rPr>
                <w:sz w:val="18"/>
                <w:szCs w:val="18"/>
              </w:rPr>
            </w:pPr>
            <w:r w:rsidRPr="006178E0">
              <w:rPr>
                <w:noProof/>
                <w:sz w:val="18"/>
                <w:szCs w:val="18"/>
              </w:rPr>
              <mc:AlternateContent>
                <mc:Choice Requires="wps">
                  <w:drawing>
                    <wp:anchor distT="0" distB="0" distL="114300" distR="114300" simplePos="0" relativeHeight="251732992" behindDoc="0" locked="0" layoutInCell="1" allowOverlap="1" wp14:anchorId="26686BF4" wp14:editId="0F0248F5">
                      <wp:simplePos x="0" y="0"/>
                      <wp:positionH relativeFrom="column">
                        <wp:posOffset>294640</wp:posOffset>
                      </wp:positionH>
                      <wp:positionV relativeFrom="paragraph">
                        <wp:posOffset>33655</wp:posOffset>
                      </wp:positionV>
                      <wp:extent cx="161925" cy="95250"/>
                      <wp:effectExtent l="8890" t="14605" r="10160" b="139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8621B8" id="Прямоугольник 10" o:spid="_x0000_s1026" style="position:absolute;margin-left:23.2pt;margin-top:2.65pt;width:12.75pt;height: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" strokecolor="#00c" strokeweight="1pt"/>
                  </w:pict>
                </mc:Fallback>
              </mc:AlternateContent>
            </w:r>
            <w:r w:rsidRPr="006178E0">
              <w:rPr>
                <w:sz w:val="18"/>
                <w:szCs w:val="18"/>
              </w:rPr>
              <w:t xml:space="preserve">               -- граница земельного участка, сведения о котором внесены в ЕГРН;</w:t>
            </w:r>
          </w:p>
          <w:p w:rsidR="006178E0" w:rsidRPr="006178E0" w:rsidRDefault="006178E0" w:rsidP="006178E0">
            <w:pPr>
              <w:ind w:left="-567" w:right="-284" w:firstLine="284"/>
              <w:rPr>
                <w:sz w:val="18"/>
                <w:szCs w:val="18"/>
              </w:rPr>
            </w:pPr>
            <w:r w:rsidRPr="006178E0">
              <w:rPr>
                <w:sz w:val="18"/>
                <w:szCs w:val="18"/>
              </w:rPr>
              <w:t xml:space="preserve">        </w:t>
            </w:r>
            <w:r w:rsidRPr="006178E0">
              <w:rPr>
                <w:i/>
                <w:sz w:val="18"/>
                <w:szCs w:val="18"/>
              </w:rPr>
              <w:t xml:space="preserve"> 38:06:100902</w:t>
            </w:r>
            <w:r w:rsidRPr="006178E0">
              <w:rPr>
                <w:b/>
                <w:sz w:val="18"/>
                <w:szCs w:val="18"/>
              </w:rPr>
              <w:t xml:space="preserve"> </w:t>
            </w:r>
            <w:r w:rsidRPr="006178E0">
              <w:rPr>
                <w:sz w:val="18"/>
                <w:szCs w:val="18"/>
              </w:rPr>
              <w:t xml:space="preserve">– кадастровый номер квартала  </w:t>
            </w:r>
          </w:p>
          <w:p w:rsidR="006178E0" w:rsidRPr="006178E0" w:rsidRDefault="006178E0" w:rsidP="006178E0">
            <w:pPr>
              <w:ind w:left="-567" w:right="-284" w:firstLine="284"/>
              <w:rPr>
                <w:sz w:val="18"/>
                <w:szCs w:val="18"/>
              </w:rPr>
            </w:pPr>
            <w:r w:rsidRPr="006178E0">
              <w:rPr>
                <w:sz w:val="18"/>
                <w:szCs w:val="18"/>
              </w:rPr>
              <w:t xml:space="preserve">        38:06:000000:3917 – кадастровый номер земельного участка;</w:t>
            </w:r>
          </w:p>
          <w:p w:rsidR="006178E0" w:rsidRPr="006178E0" w:rsidRDefault="006178E0" w:rsidP="006178E0">
            <w:pPr>
              <w:ind w:left="-567" w:right="-284" w:firstLine="284"/>
              <w:rPr>
                <w:sz w:val="18"/>
                <w:szCs w:val="18"/>
              </w:rPr>
            </w:pPr>
            <w:r w:rsidRPr="006178E0">
              <w:rPr>
                <w:noProof/>
                <w:sz w:val="18"/>
                <w:szCs w:val="18"/>
              </w:rPr>
              <mc:AlternateContent>
                <mc:Choice Requires="wps">
                  <w:drawing>
                    <wp:anchor distT="0" distB="0" distL="114300" distR="114300" simplePos="0" relativeHeight="251731968" behindDoc="0" locked="0" layoutInCell="1" allowOverlap="1" wp14:anchorId="65B5A642" wp14:editId="04B82838">
                      <wp:simplePos x="0" y="0"/>
                      <wp:positionH relativeFrom="column">
                        <wp:posOffset>294640</wp:posOffset>
                      </wp:positionH>
                      <wp:positionV relativeFrom="paragraph">
                        <wp:posOffset>46990</wp:posOffset>
                      </wp:positionV>
                      <wp:extent cx="63500" cy="46355"/>
                      <wp:effectExtent l="8890" t="8890" r="13335" b="1143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0D692EC" id="Овал 1" o:spid="_x0000_s1026" style="position:absolute;margin-left:23.2pt;margin-top:3.7pt;width:5pt;height:3.6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" fillcolor="black"/>
                  </w:pict>
                </mc:Fallback>
              </mc:AlternateContent>
            </w:r>
            <w:r w:rsidRPr="006178E0">
              <w:rPr>
                <w:sz w:val="18"/>
                <w:szCs w:val="18"/>
              </w:rPr>
              <w:t xml:space="preserve">            н1 – поворотная точка    </w:t>
            </w: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tc>
      </w:tr>
    </w:tbl>
    <w:p w:rsidR="006178E0" w:rsidRPr="006178E0" w:rsidRDefault="006178E0" w:rsidP="006178E0">
      <w:pPr>
        <w:ind w:left="-567" w:right="-284" w:firstLine="284"/>
        <w:rPr>
          <w:sz w:val="18"/>
          <w:szCs w:val="18"/>
        </w:rPr>
      </w:pPr>
    </w:p>
    <w:p w:rsidR="006178E0" w:rsidRPr="006178E0" w:rsidRDefault="006178E0" w:rsidP="006178E0">
      <w:pPr>
        <w:ind w:left="-567" w:right="-284" w:firstLine="284"/>
        <w:rPr>
          <w:sz w:val="18"/>
          <w:szCs w:val="18"/>
        </w:rPr>
      </w:pPr>
    </w:p>
    <w:p w:rsidR="006178E0" w:rsidRDefault="006178E0" w:rsidP="006178E0">
      <w:pPr>
        <w:ind w:left="-567" w:right="-284" w:firstLine="284"/>
        <w:rPr>
          <w:sz w:val="18"/>
          <w:szCs w:val="18"/>
        </w:rPr>
      </w:pPr>
      <w:r w:rsidRPr="006178E0">
        <w:rPr>
          <w:sz w:val="18"/>
          <w:szCs w:val="18"/>
        </w:rPr>
        <w:t>Заместитель Мэра района по жизнеобеспечению                                         Ю.Р. Витер</w:t>
      </w:r>
    </w:p>
    <w:p w:rsidR="00DE06E4" w:rsidRDefault="00DE06E4" w:rsidP="006178E0">
      <w:pPr>
        <w:ind w:left="-567" w:right="-284" w:firstLine="284"/>
        <w:rPr>
          <w:sz w:val="18"/>
          <w:szCs w:val="18"/>
        </w:rPr>
      </w:pPr>
    </w:p>
    <w:p w:rsidR="00DE06E4" w:rsidRDefault="00DE06E4" w:rsidP="006178E0">
      <w:pPr>
        <w:ind w:left="-567" w:right="-284" w:firstLine="284"/>
        <w:rPr>
          <w:sz w:val="18"/>
          <w:szCs w:val="18"/>
        </w:rPr>
      </w:pPr>
    </w:p>
    <w:p w:rsidR="00D551EE" w:rsidRDefault="00D551EE" w:rsidP="00D551EE">
      <w:pPr>
        <w:ind w:left="-567" w:right="-284" w:firstLine="284"/>
        <w:rPr>
          <w:sz w:val="18"/>
          <w:szCs w:val="18"/>
        </w:rPr>
      </w:pPr>
    </w:p>
    <w:p w:rsidR="00D551EE" w:rsidRDefault="00D551EE" w:rsidP="00D551EE">
      <w:pPr>
        <w:ind w:left="-567" w:right="-284" w:firstLine="284"/>
        <w:rPr>
          <w:sz w:val="18"/>
          <w:szCs w:val="18"/>
        </w:rPr>
      </w:pPr>
    </w:p>
    <w:p w:rsidR="00D551EE" w:rsidRPr="00D551EE" w:rsidRDefault="00D551EE" w:rsidP="00D551EE">
      <w:pPr>
        <w:ind w:left="-567" w:right="-284" w:firstLine="284"/>
        <w:jc w:val="center"/>
        <w:rPr>
          <w:b/>
          <w:sz w:val="18"/>
          <w:szCs w:val="18"/>
        </w:rPr>
      </w:pPr>
      <w:r w:rsidRPr="00D551EE">
        <w:rPr>
          <w:b/>
          <w:sz w:val="18"/>
          <w:szCs w:val="18"/>
        </w:rPr>
        <w:t>Сообщение о возможном установлении публичного сервитута на земельном участке согласно прилагаемой схеме.</w:t>
      </w:r>
    </w:p>
    <w:p w:rsidR="00D551EE" w:rsidRPr="00D551EE" w:rsidRDefault="00D551EE" w:rsidP="00D551EE">
      <w:pPr>
        <w:ind w:left="-567" w:right="-284" w:firstLine="284"/>
        <w:jc w:val="center"/>
        <w:rPr>
          <w:b/>
          <w:sz w:val="18"/>
          <w:szCs w:val="18"/>
        </w:rPr>
      </w:pPr>
    </w:p>
    <w:p w:rsidR="00D551EE" w:rsidRPr="00D551EE" w:rsidRDefault="00D551EE" w:rsidP="00D551EE">
      <w:pPr>
        <w:ind w:left="-567" w:right="-284" w:firstLine="284"/>
        <w:rPr>
          <w:sz w:val="18"/>
          <w:szCs w:val="18"/>
        </w:rPr>
      </w:pPr>
      <w:r w:rsidRPr="00D551EE">
        <w:rPr>
          <w:sz w:val="18"/>
          <w:szCs w:val="18"/>
        </w:rPr>
        <w:t>1.</w:t>
      </w:r>
      <w:r w:rsidRPr="00D551EE">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551EE" w:rsidRPr="00D551EE" w:rsidRDefault="00D551EE" w:rsidP="00D551EE">
      <w:pPr>
        <w:ind w:left="-567" w:right="-284" w:firstLine="284"/>
        <w:rPr>
          <w:sz w:val="18"/>
          <w:szCs w:val="18"/>
        </w:rPr>
      </w:pPr>
      <w:r w:rsidRPr="00D551EE">
        <w:rPr>
          <w:sz w:val="18"/>
          <w:szCs w:val="18"/>
        </w:rPr>
        <w:t>2.</w:t>
      </w:r>
      <w:r w:rsidRPr="00D551EE">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«ВЛ-0,4 кВ от КТП 10/0,4 кВ № 1-2136 (ТР 6148/21)», ходатайство Открытого акционерного общества «Иркутская электросетевая компания».</w:t>
      </w:r>
    </w:p>
    <w:p w:rsidR="00D551EE" w:rsidRPr="00D551EE" w:rsidRDefault="00D551EE" w:rsidP="00D551EE">
      <w:pPr>
        <w:ind w:left="-567" w:right="-284" w:firstLine="284"/>
        <w:rPr>
          <w:sz w:val="18"/>
          <w:szCs w:val="18"/>
        </w:rPr>
      </w:pPr>
      <w:r w:rsidRPr="00D551EE">
        <w:rPr>
          <w:sz w:val="18"/>
          <w:szCs w:val="18"/>
        </w:rPr>
        <w:t>3.</w:t>
      </w:r>
      <w:r w:rsidRPr="00D551EE">
        <w:rPr>
          <w:sz w:val="18"/>
          <w:szCs w:val="18"/>
        </w:rPr>
        <w:tab/>
        <w:t xml:space="preserve">Публичный сервитут площадью 1118кв.м., расположенный по адресу: Российская Федерация, Иркутская область, Иркутский район, в границах согласно приложению 1, в том числе </w:t>
      </w:r>
    </w:p>
    <w:p w:rsidR="00D551EE" w:rsidRPr="00D551EE" w:rsidRDefault="00D551EE" w:rsidP="00D551EE">
      <w:pPr>
        <w:ind w:left="-567" w:right="-284" w:firstLine="284"/>
        <w:rPr>
          <w:sz w:val="18"/>
          <w:szCs w:val="18"/>
        </w:rPr>
      </w:pPr>
      <w:r w:rsidRPr="00D551EE">
        <w:rPr>
          <w:sz w:val="18"/>
          <w:szCs w:val="18"/>
        </w:rPr>
        <w:t xml:space="preserve">-  на части земельного участка с кадастровым номером 38:06:100922:4035, площадью 783 кв.м., </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38:06:100922:3695, площадью 282 кв.м.,</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38:06:100922:6700, площадью 3кв.м.,</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38:06:100922:6699, площадью 9 кв.м.,</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38:06:100922:6698, площадью 15 кв.м.,</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38:06:100922:6673, площадью 18 кв.м.,</w:t>
      </w:r>
    </w:p>
    <w:p w:rsidR="00D551EE" w:rsidRPr="00D551EE" w:rsidRDefault="00D551EE" w:rsidP="00D551EE">
      <w:pPr>
        <w:ind w:left="-567" w:right="-284" w:firstLine="284"/>
        <w:rPr>
          <w:sz w:val="18"/>
          <w:szCs w:val="18"/>
        </w:rPr>
      </w:pPr>
      <w:r w:rsidRPr="00D551EE">
        <w:rPr>
          <w:sz w:val="18"/>
          <w:szCs w:val="18"/>
        </w:rPr>
        <w:t>- на части земельного участка с кадастровым номером 38:06:100922:6672, площадью 8 кв.м.,</w:t>
      </w:r>
    </w:p>
    <w:p w:rsidR="00D551EE" w:rsidRPr="00D551EE" w:rsidRDefault="00D551EE" w:rsidP="00D551EE">
      <w:pPr>
        <w:ind w:left="-567" w:right="-284" w:firstLine="284"/>
        <w:rPr>
          <w:sz w:val="18"/>
          <w:szCs w:val="18"/>
        </w:rPr>
      </w:pPr>
    </w:p>
    <w:p w:rsidR="00D551EE" w:rsidRPr="00D551EE" w:rsidRDefault="00D551EE" w:rsidP="00D551EE">
      <w:pPr>
        <w:ind w:left="-567" w:right="-284" w:firstLine="284"/>
        <w:rPr>
          <w:sz w:val="18"/>
          <w:szCs w:val="18"/>
        </w:rPr>
      </w:pPr>
      <w:r w:rsidRPr="00D551EE">
        <w:rPr>
          <w:sz w:val="18"/>
          <w:szCs w:val="18"/>
        </w:rPr>
        <w:t>4.</w:t>
      </w:r>
      <w:r w:rsidRPr="00D551EE">
        <w:rPr>
          <w:sz w:val="18"/>
          <w:szCs w:val="18"/>
        </w:rPr>
        <w:tab/>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551EE" w:rsidRPr="00D551EE" w:rsidRDefault="00D551EE" w:rsidP="00D551EE">
      <w:pPr>
        <w:ind w:left="-567" w:right="-284" w:firstLine="284"/>
        <w:rPr>
          <w:sz w:val="18"/>
          <w:szCs w:val="18"/>
        </w:rPr>
      </w:pPr>
      <w:r w:rsidRPr="00D551EE">
        <w:rPr>
          <w:sz w:val="18"/>
          <w:szCs w:val="18"/>
        </w:rPr>
        <w:t>5.</w:t>
      </w:r>
      <w:r w:rsidRPr="00D551EE">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551EE" w:rsidRPr="00D551EE" w:rsidRDefault="00D551EE" w:rsidP="00D551EE">
      <w:pPr>
        <w:ind w:left="-567" w:right="-284" w:firstLine="284"/>
        <w:rPr>
          <w:sz w:val="18"/>
          <w:szCs w:val="18"/>
        </w:rPr>
      </w:pPr>
      <w:r w:rsidRPr="00D551EE">
        <w:rPr>
          <w:sz w:val="18"/>
          <w:szCs w:val="18"/>
        </w:rPr>
        <w:t>6.</w:t>
      </w:r>
      <w:r w:rsidRPr="00D551EE">
        <w:rPr>
          <w:sz w:val="18"/>
          <w:szCs w:val="18"/>
        </w:rPr>
        <w:tab/>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«ВЛ-0,4 кВ от КТП 10/0,4 кВ № 1-2136 (ТР 6148/21)».</w:t>
      </w:r>
    </w:p>
    <w:p w:rsidR="00D551EE" w:rsidRPr="00D551EE" w:rsidRDefault="00D551EE" w:rsidP="00D551EE">
      <w:pPr>
        <w:ind w:left="-567" w:right="-284" w:firstLine="284"/>
        <w:rPr>
          <w:sz w:val="18"/>
          <w:szCs w:val="18"/>
        </w:rPr>
      </w:pPr>
      <w:r w:rsidRPr="00D551EE">
        <w:rPr>
          <w:sz w:val="18"/>
          <w:szCs w:val="18"/>
        </w:rPr>
        <w:t>7.</w:t>
      </w:r>
      <w:r w:rsidRPr="00D551EE">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D551EE" w:rsidRPr="00D551EE" w:rsidRDefault="00D551EE" w:rsidP="00D551EE">
      <w:pPr>
        <w:ind w:left="-567" w:right="-284" w:firstLine="284"/>
        <w:rPr>
          <w:sz w:val="18"/>
          <w:szCs w:val="18"/>
        </w:rPr>
      </w:pPr>
      <w:r w:rsidRPr="00D551EE">
        <w:rPr>
          <w:sz w:val="18"/>
          <w:szCs w:val="18"/>
        </w:rPr>
        <w:t>8.</w:t>
      </w:r>
      <w:r w:rsidRPr="00D551EE">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551EE" w:rsidRPr="00D551EE" w:rsidRDefault="00D551EE" w:rsidP="00D551EE">
      <w:pPr>
        <w:ind w:left="-567" w:right="-284" w:firstLine="284"/>
        <w:rPr>
          <w:sz w:val="18"/>
          <w:szCs w:val="18"/>
        </w:rPr>
      </w:pPr>
      <w:r w:rsidRPr="00D551E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551EE" w:rsidRPr="00D551EE" w:rsidRDefault="00D551EE" w:rsidP="00D551EE">
      <w:pPr>
        <w:ind w:left="-567" w:right="-284" w:firstLine="284"/>
        <w:rPr>
          <w:sz w:val="18"/>
          <w:szCs w:val="18"/>
        </w:rPr>
      </w:pPr>
      <w:r w:rsidRPr="00D551EE">
        <w:rPr>
          <w:sz w:val="18"/>
          <w:szCs w:val="18"/>
        </w:rPr>
        <w:t>9.</w:t>
      </w:r>
      <w:r w:rsidRPr="00D551EE">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D551EE" w:rsidRPr="00D551EE" w:rsidRDefault="00D551EE" w:rsidP="00D551EE">
      <w:pPr>
        <w:ind w:left="-567" w:right="-284" w:firstLine="284"/>
        <w:rPr>
          <w:sz w:val="18"/>
          <w:szCs w:val="18"/>
        </w:rPr>
      </w:pPr>
    </w:p>
    <w:p w:rsidR="00D551EE" w:rsidRPr="00D551EE" w:rsidRDefault="00D551EE" w:rsidP="00D551EE">
      <w:pPr>
        <w:ind w:left="-567" w:right="-284" w:firstLine="284"/>
        <w:rPr>
          <w:sz w:val="18"/>
          <w:szCs w:val="18"/>
        </w:rPr>
      </w:pPr>
    </w:p>
    <w:p w:rsidR="00DE06E4" w:rsidRPr="00D551EE" w:rsidRDefault="00D551EE" w:rsidP="00D551EE">
      <w:pPr>
        <w:ind w:left="-567" w:right="-284" w:firstLine="284"/>
        <w:jc w:val="right"/>
        <w:rPr>
          <w:i/>
          <w:sz w:val="18"/>
          <w:szCs w:val="18"/>
        </w:rPr>
      </w:pPr>
      <w:r w:rsidRPr="00D551EE">
        <w:rPr>
          <w:i/>
          <w:sz w:val="18"/>
          <w:szCs w:val="18"/>
        </w:rPr>
        <w:t>Председатель Комитета                                                                      М.П. Халтаева</w:t>
      </w:r>
    </w:p>
    <w:p w:rsidR="006178E0" w:rsidRDefault="006178E0" w:rsidP="006178E0">
      <w:pPr>
        <w:ind w:left="-567" w:right="-284" w:firstLine="284"/>
        <w:rPr>
          <w:sz w:val="18"/>
          <w:szCs w:val="18"/>
        </w:rPr>
      </w:pPr>
      <w:r w:rsidRPr="006178E0">
        <w:rPr>
          <w:sz w:val="18"/>
          <w:szCs w:val="18"/>
        </w:rPr>
        <w:t xml:space="preserve">  </w:t>
      </w:r>
    </w:p>
    <w:p w:rsidR="00D551EE" w:rsidRDefault="00D551EE" w:rsidP="006178E0">
      <w:pPr>
        <w:ind w:left="-567" w:right="-284" w:firstLine="284"/>
        <w:rPr>
          <w:sz w:val="18"/>
          <w:szCs w:val="18"/>
        </w:rPr>
      </w:pPr>
    </w:p>
    <w:tbl>
      <w:tblPr>
        <w:tblW w:w="9640" w:type="dxa"/>
        <w:jc w:val="center"/>
        <w:tblLook w:val="04A0" w:firstRow="1" w:lastRow="0" w:firstColumn="1" w:lastColumn="0" w:noHBand="0" w:noVBand="1"/>
      </w:tblPr>
      <w:tblGrid>
        <w:gridCol w:w="2979"/>
        <w:gridCol w:w="3741"/>
        <w:gridCol w:w="2920"/>
      </w:tblGrid>
      <w:tr w:rsidR="00D551EE" w:rsidRPr="00D551EE" w:rsidTr="00D551EE">
        <w:trPr>
          <w:trHeight w:val="80"/>
          <w:jc w:val="center"/>
        </w:trPr>
        <w:tc>
          <w:tcPr>
            <w:tcW w:w="9640" w:type="dxa"/>
            <w:gridSpan w:val="3"/>
            <w:vAlign w:val="center"/>
          </w:tcPr>
          <w:p w:rsidR="00D551EE" w:rsidRPr="00D551EE" w:rsidRDefault="00D551EE" w:rsidP="00D551EE">
            <w:pPr>
              <w:ind w:left="-567" w:right="-284" w:firstLine="284"/>
              <w:rPr>
                <w:sz w:val="18"/>
                <w:szCs w:val="18"/>
              </w:rPr>
            </w:pPr>
          </w:p>
          <w:p w:rsidR="00D551EE" w:rsidRPr="00D551EE" w:rsidRDefault="00D551EE" w:rsidP="00D551EE">
            <w:pPr>
              <w:ind w:left="-567" w:right="-284" w:firstLine="284"/>
              <w:jc w:val="right"/>
              <w:rPr>
                <w:sz w:val="18"/>
                <w:szCs w:val="18"/>
              </w:rPr>
            </w:pPr>
          </w:p>
          <w:p w:rsidR="00D551EE" w:rsidRPr="00D551EE" w:rsidRDefault="00D551EE" w:rsidP="00D551EE">
            <w:pPr>
              <w:ind w:left="-567" w:right="-284" w:firstLine="284"/>
              <w:jc w:val="right"/>
              <w:rPr>
                <w:sz w:val="18"/>
                <w:szCs w:val="18"/>
              </w:rPr>
            </w:pPr>
          </w:p>
          <w:p w:rsidR="00D551EE" w:rsidRPr="00D551EE" w:rsidRDefault="00D551EE" w:rsidP="00D551EE">
            <w:pPr>
              <w:ind w:left="-567" w:firstLine="284"/>
              <w:jc w:val="right"/>
              <w:rPr>
                <w:sz w:val="18"/>
                <w:szCs w:val="18"/>
              </w:rPr>
            </w:pPr>
            <w:r w:rsidRPr="00D551EE">
              <w:rPr>
                <w:sz w:val="18"/>
                <w:szCs w:val="18"/>
              </w:rPr>
              <w:t>Приложение  1</w:t>
            </w:r>
          </w:p>
          <w:p w:rsidR="00D551EE" w:rsidRPr="00D551EE" w:rsidRDefault="00D551EE" w:rsidP="00D551EE">
            <w:pPr>
              <w:ind w:left="-567" w:firstLine="284"/>
              <w:jc w:val="right"/>
              <w:rPr>
                <w:sz w:val="18"/>
                <w:szCs w:val="18"/>
              </w:rPr>
            </w:pPr>
            <w:r w:rsidRPr="00D551EE">
              <w:rPr>
                <w:sz w:val="18"/>
                <w:szCs w:val="18"/>
              </w:rPr>
              <w:t xml:space="preserve">                                                                                               к Постановлению Администрации</w:t>
            </w:r>
          </w:p>
          <w:p w:rsidR="00D551EE" w:rsidRPr="00D551EE" w:rsidRDefault="00D551EE" w:rsidP="00D551EE">
            <w:pPr>
              <w:ind w:left="-567" w:firstLine="284"/>
              <w:jc w:val="right"/>
              <w:rPr>
                <w:sz w:val="18"/>
                <w:szCs w:val="18"/>
              </w:rPr>
            </w:pPr>
            <w:r w:rsidRPr="00D551EE">
              <w:rPr>
                <w:sz w:val="18"/>
                <w:szCs w:val="18"/>
              </w:rPr>
              <w:t xml:space="preserve">  Иркутского районного муниципального образования </w:t>
            </w:r>
          </w:p>
          <w:p w:rsidR="00D551EE" w:rsidRPr="00D551EE" w:rsidRDefault="00D551EE" w:rsidP="00D551EE">
            <w:pPr>
              <w:ind w:left="-567" w:firstLine="284"/>
              <w:jc w:val="right"/>
              <w:rPr>
                <w:sz w:val="18"/>
                <w:szCs w:val="18"/>
              </w:rPr>
            </w:pPr>
            <w:r w:rsidRPr="00D551EE">
              <w:rPr>
                <w:sz w:val="18"/>
                <w:szCs w:val="18"/>
              </w:rPr>
              <w:t xml:space="preserve">                                                                                                 от   «       »                      2023 № ___</w:t>
            </w:r>
          </w:p>
          <w:p w:rsidR="00D551EE" w:rsidRPr="00D551EE" w:rsidRDefault="00D551EE" w:rsidP="00D551EE">
            <w:pPr>
              <w:ind w:left="-567" w:right="-284" w:firstLine="284"/>
              <w:jc w:val="center"/>
              <w:rPr>
                <w:b/>
                <w:bCs/>
                <w:sz w:val="18"/>
                <w:szCs w:val="18"/>
              </w:rPr>
            </w:pPr>
            <w:r w:rsidRPr="00D551EE">
              <w:rPr>
                <w:b/>
                <w:bCs/>
                <w:sz w:val="18"/>
                <w:szCs w:val="18"/>
              </w:rPr>
              <w:t>Схема границ публичного сервитута</w:t>
            </w:r>
          </w:p>
        </w:tc>
      </w:tr>
      <w:tr w:rsidR="00D551EE" w:rsidRPr="00D551EE" w:rsidTr="00D551EE">
        <w:trPr>
          <w:trHeight w:val="80"/>
          <w:jc w:val="center"/>
        </w:trPr>
        <w:tc>
          <w:tcPr>
            <w:tcW w:w="9640" w:type="dxa"/>
            <w:gridSpan w:val="3"/>
            <w:vAlign w:val="center"/>
            <w:hideMark/>
          </w:tcPr>
          <w:p w:rsidR="00D551EE" w:rsidRPr="00D551EE" w:rsidRDefault="00D551EE" w:rsidP="00D551EE">
            <w:pPr>
              <w:ind w:left="-567" w:right="-284" w:firstLine="284"/>
              <w:rPr>
                <w:sz w:val="18"/>
                <w:szCs w:val="18"/>
              </w:rPr>
            </w:pPr>
          </w:p>
        </w:tc>
      </w:tr>
      <w:tr w:rsidR="00D551EE" w:rsidRPr="00D551EE" w:rsidTr="00D551EE">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Общая площадь испрашиваемого публичного сервитута - 1118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38:06:100922:4035 – 783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38:06:100922:3695 – 282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38:06:100922:6700 – 3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38:06:100922:6699 – 9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38:06:100922:6698 – 15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38:06:100922:6673 – 18 кв.м.</w:t>
            </w:r>
          </w:p>
        </w:tc>
      </w:tr>
      <w:tr w:rsidR="00D551EE" w:rsidRPr="00D551EE" w:rsidTr="00D551EE">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D551EE" w:rsidRPr="00D551EE" w:rsidRDefault="00D551EE" w:rsidP="00D551EE">
            <w:pPr>
              <w:ind w:left="-37" w:firstLine="284"/>
              <w:rPr>
                <w:b/>
                <w:bCs/>
                <w:sz w:val="18"/>
                <w:szCs w:val="18"/>
              </w:rPr>
            </w:pPr>
            <w:r w:rsidRPr="00D551EE">
              <w:rPr>
                <w:b/>
                <w:bCs/>
                <w:sz w:val="18"/>
                <w:szCs w:val="18"/>
              </w:rPr>
              <w:t>Публичный сервитут испрашивается в отношении части земельного участка с кадастровым номером 38:06:100922:6672 – 8 кв.м.</w:t>
            </w:r>
          </w:p>
        </w:tc>
      </w:tr>
      <w:tr w:rsidR="00D551EE" w:rsidRPr="00D551EE" w:rsidTr="00D551EE">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D551EE" w:rsidRPr="00D551EE" w:rsidRDefault="00D551EE" w:rsidP="00D551EE">
            <w:pPr>
              <w:ind w:left="-567" w:right="-284" w:firstLine="284"/>
              <w:rPr>
                <w:sz w:val="18"/>
                <w:szCs w:val="18"/>
              </w:rPr>
            </w:pPr>
          </w:p>
        </w:tc>
      </w:tr>
      <w:tr w:rsidR="00D551EE" w:rsidRPr="00D551EE" w:rsidTr="00D551EE">
        <w:trPr>
          <w:trHeight w:val="431"/>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D551EE" w:rsidRPr="00D551EE" w:rsidRDefault="00D551EE" w:rsidP="00D551EE">
            <w:pPr>
              <w:ind w:left="105" w:right="106" w:firstLine="284"/>
              <w:rPr>
                <w:b/>
                <w:bCs/>
                <w:sz w:val="18"/>
                <w:szCs w:val="18"/>
              </w:rPr>
            </w:pPr>
            <w:r w:rsidRPr="00D551EE">
              <w:rPr>
                <w:b/>
                <w:bCs/>
                <w:sz w:val="18"/>
                <w:szCs w:val="18"/>
              </w:rPr>
              <w:lastRenderedPageBreak/>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D551EE" w:rsidRPr="00D551EE" w:rsidRDefault="00D551EE" w:rsidP="001D3C1F">
            <w:pPr>
              <w:ind w:left="-39" w:right="-284" w:firstLine="284"/>
              <w:rPr>
                <w:b/>
                <w:bCs/>
                <w:sz w:val="18"/>
                <w:szCs w:val="18"/>
              </w:rPr>
            </w:pPr>
            <w:r w:rsidRPr="00D551EE">
              <w:rPr>
                <w:b/>
                <w:bCs/>
                <w:sz w:val="18"/>
                <w:szCs w:val="18"/>
              </w:rPr>
              <w:t>Координаты</w:t>
            </w:r>
          </w:p>
        </w:tc>
      </w:tr>
      <w:tr w:rsidR="00D551EE" w:rsidRPr="00D551EE" w:rsidTr="00D551EE">
        <w:trPr>
          <w:trHeight w:val="243"/>
          <w:jc w:val="center"/>
        </w:trPr>
        <w:tc>
          <w:tcPr>
            <w:tcW w:w="0" w:type="auto"/>
            <w:vMerge/>
            <w:tcBorders>
              <w:top w:val="nil"/>
              <w:left w:val="single" w:sz="4" w:space="0" w:color="auto"/>
              <w:bottom w:val="single" w:sz="4" w:space="0" w:color="auto"/>
              <w:right w:val="single" w:sz="4" w:space="0" w:color="auto"/>
            </w:tcBorders>
            <w:vAlign w:val="center"/>
            <w:hideMark/>
          </w:tcPr>
          <w:p w:rsidR="00D551EE" w:rsidRPr="00D551EE" w:rsidRDefault="00D551EE" w:rsidP="00D551EE">
            <w:pPr>
              <w:ind w:left="-567" w:right="-284" w:firstLine="284"/>
              <w:rPr>
                <w:b/>
                <w:bCs/>
                <w:sz w:val="18"/>
                <w:szCs w:val="18"/>
              </w:rPr>
            </w:pPr>
          </w:p>
        </w:tc>
        <w:tc>
          <w:tcPr>
            <w:tcW w:w="3741" w:type="dxa"/>
            <w:tcBorders>
              <w:top w:val="nil"/>
              <w:left w:val="nil"/>
              <w:bottom w:val="single" w:sz="4" w:space="0" w:color="auto"/>
              <w:right w:val="single" w:sz="4" w:space="0" w:color="auto"/>
            </w:tcBorders>
            <w:vAlign w:val="center"/>
            <w:hideMark/>
          </w:tcPr>
          <w:p w:rsidR="00D551EE" w:rsidRPr="00D551EE" w:rsidRDefault="00D551EE" w:rsidP="00D551EE">
            <w:pPr>
              <w:ind w:left="-567" w:right="-284" w:firstLine="284"/>
              <w:rPr>
                <w:b/>
                <w:bCs/>
                <w:sz w:val="18"/>
                <w:szCs w:val="18"/>
              </w:rPr>
            </w:pPr>
            <w:r w:rsidRPr="00D551EE">
              <w:rPr>
                <w:b/>
                <w:bCs/>
                <w:sz w:val="18"/>
                <w:szCs w:val="18"/>
              </w:rPr>
              <w:t>X</w:t>
            </w:r>
          </w:p>
        </w:tc>
        <w:tc>
          <w:tcPr>
            <w:tcW w:w="2920" w:type="dxa"/>
            <w:tcBorders>
              <w:top w:val="nil"/>
              <w:left w:val="nil"/>
              <w:bottom w:val="single" w:sz="4" w:space="0" w:color="auto"/>
              <w:right w:val="single" w:sz="4" w:space="0" w:color="auto"/>
            </w:tcBorders>
            <w:vAlign w:val="center"/>
            <w:hideMark/>
          </w:tcPr>
          <w:p w:rsidR="00D551EE" w:rsidRPr="00D551EE" w:rsidRDefault="00D551EE" w:rsidP="00D551EE">
            <w:pPr>
              <w:ind w:left="-567" w:right="-284" w:firstLine="284"/>
              <w:rPr>
                <w:b/>
                <w:bCs/>
                <w:sz w:val="18"/>
                <w:szCs w:val="18"/>
              </w:rPr>
            </w:pPr>
            <w:r w:rsidRPr="00D551EE">
              <w:rPr>
                <w:b/>
                <w:bCs/>
                <w:sz w:val="18"/>
                <w:szCs w:val="18"/>
              </w:rPr>
              <w:t>Y</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1</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399832,94</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3341378,43</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2</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399832,94</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3341382,86</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3</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399828,65</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4</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399797,16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5</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399777,16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284" w:firstLine="284"/>
              <w:rPr>
                <w:sz w:val="18"/>
                <w:szCs w:val="18"/>
              </w:rPr>
            </w:pPr>
            <w:r w:rsidRPr="00D551EE">
              <w:rPr>
                <w:sz w:val="18"/>
                <w:szCs w:val="18"/>
              </w:rPr>
              <w:t>6</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399757,16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3341383,64</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7</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399751,49</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3341383,85</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8</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399737,18</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3341383,71</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9</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399717,18</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3341383,51</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10</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399697,18</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3341383,19</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11</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399677,18</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12</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399647,16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3341382,88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13</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399647,16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3341422,88</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14</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399647,15</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3341425,67</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15</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399637,67</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3341426,05</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16</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399637,66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3341420,54</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17</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399641,74</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3341420,35</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18</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399641,56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3341378,62</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19</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399679,38</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3341378,33</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20</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399717,25</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3341379,01</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21</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399751,37</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3341379,35</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22</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399777,86</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3341378,33</w:t>
            </w:r>
          </w:p>
        </w:tc>
      </w:tr>
      <w:tr w:rsidR="00D551EE" w:rsidRPr="00D551EE" w:rsidTr="00D551EE">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D551EE" w:rsidRPr="00D551EE" w:rsidRDefault="00D551EE" w:rsidP="00D551EE">
            <w:pPr>
              <w:ind w:left="105" w:right="106" w:firstLine="284"/>
              <w:rPr>
                <w:sz w:val="18"/>
                <w:szCs w:val="18"/>
              </w:rPr>
            </w:pPr>
            <w:r w:rsidRPr="00D551EE">
              <w:rPr>
                <w:sz w:val="18"/>
                <w:szCs w:val="18"/>
              </w:rPr>
              <w:t>1</w:t>
            </w:r>
          </w:p>
        </w:tc>
        <w:tc>
          <w:tcPr>
            <w:tcW w:w="3741"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399832,94</w:t>
            </w:r>
          </w:p>
        </w:tc>
        <w:tc>
          <w:tcPr>
            <w:tcW w:w="2920" w:type="dxa"/>
            <w:tcBorders>
              <w:top w:val="nil"/>
              <w:left w:val="nil"/>
              <w:bottom w:val="single" w:sz="4" w:space="0" w:color="auto"/>
              <w:right w:val="single" w:sz="4" w:space="0" w:color="auto"/>
            </w:tcBorders>
            <w:vAlign w:val="bottom"/>
            <w:hideMark/>
          </w:tcPr>
          <w:p w:rsidR="00D551EE" w:rsidRPr="00D551EE" w:rsidRDefault="00D551EE" w:rsidP="00D551EE">
            <w:pPr>
              <w:ind w:left="-567" w:right="-284" w:firstLine="284"/>
              <w:rPr>
                <w:sz w:val="18"/>
                <w:szCs w:val="18"/>
              </w:rPr>
            </w:pPr>
            <w:r w:rsidRPr="00D551EE">
              <w:rPr>
                <w:sz w:val="18"/>
                <w:szCs w:val="18"/>
              </w:rPr>
              <w:t>3341378,43</w:t>
            </w:r>
          </w:p>
        </w:tc>
      </w:tr>
      <w:tr w:rsidR="00D551EE" w:rsidRPr="00D551EE" w:rsidTr="00D551EE">
        <w:trPr>
          <w:trHeight w:val="282"/>
          <w:jc w:val="center"/>
        </w:trPr>
        <w:tc>
          <w:tcPr>
            <w:tcW w:w="2979" w:type="dxa"/>
            <w:tcBorders>
              <w:top w:val="single" w:sz="4" w:space="0" w:color="auto"/>
              <w:left w:val="nil"/>
              <w:bottom w:val="single" w:sz="4" w:space="0" w:color="auto"/>
              <w:right w:val="nil"/>
            </w:tcBorders>
            <w:vAlign w:val="bottom"/>
          </w:tcPr>
          <w:p w:rsidR="00D551EE" w:rsidRPr="00D551EE" w:rsidRDefault="00D551EE" w:rsidP="00D551EE">
            <w:pPr>
              <w:ind w:left="-567" w:right="-284" w:firstLine="284"/>
              <w:rPr>
                <w:sz w:val="18"/>
                <w:szCs w:val="18"/>
              </w:rPr>
            </w:pPr>
          </w:p>
        </w:tc>
        <w:tc>
          <w:tcPr>
            <w:tcW w:w="3741" w:type="dxa"/>
            <w:tcBorders>
              <w:top w:val="single" w:sz="4" w:space="0" w:color="auto"/>
              <w:left w:val="nil"/>
              <w:bottom w:val="single" w:sz="4" w:space="0" w:color="auto"/>
              <w:right w:val="nil"/>
            </w:tcBorders>
            <w:vAlign w:val="bottom"/>
          </w:tcPr>
          <w:p w:rsidR="00D551EE" w:rsidRPr="00D551EE" w:rsidRDefault="00D551EE" w:rsidP="00D551EE">
            <w:pPr>
              <w:ind w:left="-567" w:right="-284" w:firstLine="284"/>
              <w:rPr>
                <w:sz w:val="18"/>
                <w:szCs w:val="18"/>
              </w:rPr>
            </w:pPr>
          </w:p>
        </w:tc>
        <w:tc>
          <w:tcPr>
            <w:tcW w:w="2920" w:type="dxa"/>
            <w:tcBorders>
              <w:top w:val="single" w:sz="4" w:space="0" w:color="auto"/>
              <w:left w:val="nil"/>
              <w:bottom w:val="single" w:sz="4" w:space="0" w:color="auto"/>
              <w:right w:val="nil"/>
            </w:tcBorders>
            <w:vAlign w:val="bottom"/>
          </w:tcPr>
          <w:p w:rsidR="00D551EE" w:rsidRPr="00D551EE" w:rsidRDefault="00D551EE" w:rsidP="00D551EE">
            <w:pPr>
              <w:ind w:left="-567" w:right="-284" w:firstLine="284"/>
              <w:rPr>
                <w:sz w:val="18"/>
                <w:szCs w:val="18"/>
              </w:rPr>
            </w:pPr>
          </w:p>
        </w:tc>
      </w:tr>
      <w:tr w:rsidR="00D551EE" w:rsidRPr="00D551EE" w:rsidTr="00D551EE">
        <w:trPr>
          <w:trHeight w:val="527"/>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D551EE" w:rsidRPr="00D551EE" w:rsidRDefault="00D551EE" w:rsidP="00D551EE">
            <w:pPr>
              <w:ind w:left="0" w:right="-284" w:firstLine="284"/>
              <w:rPr>
                <w:sz w:val="18"/>
                <w:szCs w:val="18"/>
              </w:rPr>
            </w:pPr>
            <w:r w:rsidRPr="00D551EE">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D551EE" w:rsidRPr="00D551EE" w:rsidRDefault="00D551EE" w:rsidP="00D551EE">
            <w:pPr>
              <w:ind w:left="0" w:right="105" w:firstLine="284"/>
              <w:rPr>
                <w:sz w:val="18"/>
                <w:szCs w:val="18"/>
              </w:rPr>
            </w:pPr>
            <w:r w:rsidRPr="00D551EE">
              <w:rPr>
                <w:sz w:val="18"/>
                <w:szCs w:val="18"/>
              </w:rPr>
              <w:t>Цель установления публичного сервитута</w:t>
            </w:r>
          </w:p>
        </w:tc>
      </w:tr>
      <w:tr w:rsidR="00D551EE" w:rsidRPr="00D551EE" w:rsidTr="00D551EE">
        <w:trPr>
          <w:trHeight w:val="1124"/>
          <w:jc w:val="center"/>
        </w:trPr>
        <w:tc>
          <w:tcPr>
            <w:tcW w:w="2979" w:type="dxa"/>
            <w:tcBorders>
              <w:top w:val="single" w:sz="4" w:space="0" w:color="auto"/>
              <w:left w:val="single" w:sz="4" w:space="0" w:color="auto"/>
              <w:bottom w:val="single" w:sz="4" w:space="0" w:color="auto"/>
              <w:right w:val="single" w:sz="4" w:space="0" w:color="auto"/>
            </w:tcBorders>
            <w:vAlign w:val="bottom"/>
          </w:tcPr>
          <w:p w:rsidR="00D551EE" w:rsidRPr="00D551EE" w:rsidRDefault="00D551EE" w:rsidP="00D551EE">
            <w:pPr>
              <w:ind w:left="0" w:right="-284" w:firstLine="284"/>
              <w:rPr>
                <w:sz w:val="18"/>
                <w:szCs w:val="18"/>
              </w:rPr>
            </w:pPr>
          </w:p>
          <w:p w:rsidR="00D551EE" w:rsidRPr="00D551EE" w:rsidRDefault="00D551EE" w:rsidP="00D551EE">
            <w:pPr>
              <w:ind w:left="0" w:right="-284" w:firstLine="284"/>
              <w:rPr>
                <w:sz w:val="18"/>
                <w:szCs w:val="18"/>
              </w:rPr>
            </w:pPr>
          </w:p>
          <w:p w:rsidR="00D551EE" w:rsidRPr="00D551EE" w:rsidRDefault="00D551EE" w:rsidP="00D551EE">
            <w:pPr>
              <w:ind w:left="0" w:right="-284" w:firstLine="284"/>
              <w:rPr>
                <w:sz w:val="18"/>
                <w:szCs w:val="18"/>
              </w:rPr>
            </w:pPr>
            <w:r w:rsidRPr="00D551EE">
              <w:rPr>
                <w:sz w:val="18"/>
                <w:szCs w:val="18"/>
              </w:rPr>
              <w:t>1118 кв.м.</w:t>
            </w:r>
          </w:p>
          <w:p w:rsidR="00D551EE" w:rsidRPr="00D551EE" w:rsidRDefault="00D551EE" w:rsidP="00D551EE">
            <w:pPr>
              <w:ind w:left="0" w:right="-284" w:firstLine="284"/>
              <w:rPr>
                <w:sz w:val="18"/>
                <w:szCs w:val="18"/>
              </w:rPr>
            </w:pPr>
          </w:p>
          <w:p w:rsidR="00D551EE" w:rsidRPr="00D551EE" w:rsidRDefault="00D551EE" w:rsidP="00D551EE">
            <w:pPr>
              <w:ind w:left="0" w:right="-284" w:firstLine="284"/>
              <w:rPr>
                <w:sz w:val="18"/>
                <w:szCs w:val="18"/>
              </w:rPr>
            </w:pPr>
          </w:p>
        </w:tc>
        <w:tc>
          <w:tcPr>
            <w:tcW w:w="6661" w:type="dxa"/>
            <w:gridSpan w:val="2"/>
            <w:tcBorders>
              <w:top w:val="single" w:sz="4" w:space="0" w:color="auto"/>
              <w:left w:val="nil"/>
              <w:bottom w:val="single" w:sz="4" w:space="0" w:color="auto"/>
              <w:right w:val="single" w:sz="4" w:space="0" w:color="auto"/>
            </w:tcBorders>
            <w:vAlign w:val="bottom"/>
            <w:hideMark/>
          </w:tcPr>
          <w:p w:rsidR="00D551EE" w:rsidRPr="00D551EE" w:rsidRDefault="00D551EE" w:rsidP="00D551EE">
            <w:pPr>
              <w:ind w:left="0" w:right="105" w:firstLine="284"/>
              <w:rPr>
                <w:sz w:val="18"/>
                <w:szCs w:val="18"/>
              </w:rPr>
            </w:pPr>
            <w:r w:rsidRPr="00D551EE">
              <w:rPr>
                <w:sz w:val="18"/>
                <w:szCs w:val="18"/>
              </w:rPr>
              <w:t>Строительство объекта электросетевого хозяйства «ВЛ-0,4 кВ от КТП 10/0,4 кВ № 1-2136 (ТР 6148/21)», необходимого для подключения (технологического присоединения) к сетям инженерно-технического обеспечения</w:t>
            </w:r>
          </w:p>
        </w:tc>
      </w:tr>
    </w:tbl>
    <w:p w:rsidR="00D551EE" w:rsidRPr="00D551EE" w:rsidRDefault="00D551EE" w:rsidP="00D551EE">
      <w:pPr>
        <w:ind w:left="-567" w:right="-284" w:firstLine="284"/>
        <w:rPr>
          <w:sz w:val="18"/>
          <w:szCs w:val="18"/>
        </w:rPr>
      </w:pPr>
    </w:p>
    <w:p w:rsidR="00D551EE" w:rsidRPr="00D551EE" w:rsidRDefault="00D551EE" w:rsidP="00D551EE">
      <w:pPr>
        <w:ind w:left="-567" w:right="-284" w:firstLine="284"/>
        <w:rPr>
          <w:sz w:val="18"/>
          <w:szCs w:val="18"/>
        </w:rPr>
      </w:pPr>
      <w:r w:rsidRPr="00D551EE">
        <w:rPr>
          <w:sz w:val="18"/>
          <w:szCs w:val="18"/>
        </w:rPr>
        <w:t xml:space="preserve">  </w:t>
      </w:r>
    </w:p>
    <w:p w:rsidR="00D551EE" w:rsidRPr="00D551EE" w:rsidRDefault="00D551EE" w:rsidP="00D551EE">
      <w:pPr>
        <w:ind w:left="-567" w:right="-284" w:firstLine="284"/>
        <w:rPr>
          <w:sz w:val="18"/>
          <w:szCs w:val="18"/>
        </w:rPr>
      </w:pPr>
      <w:r w:rsidRPr="00D551EE">
        <w:rPr>
          <w:noProof/>
          <w:sz w:val="18"/>
          <w:szCs w:val="18"/>
        </w:rPr>
        <w:lastRenderedPageBreak/>
        <w:drawing>
          <wp:inline distT="0" distB="0" distL="0" distR="0">
            <wp:extent cx="6304915" cy="8450580"/>
            <wp:effectExtent l="0" t="0" r="63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3">
                      <a:extLst>
                        <a:ext uri="{28A0092B-C50C-407E-A947-70E740481C1C}">
                          <a14:useLocalDpi xmlns:a14="http://schemas.microsoft.com/office/drawing/2010/main" val="0"/>
                        </a:ext>
                      </a:extLst>
                    </a:blip>
                    <a:srcRect b="5135"/>
                    <a:stretch>
                      <a:fillRect/>
                    </a:stretch>
                  </pic:blipFill>
                  <pic:spPr bwMode="auto">
                    <a:xfrm>
                      <a:off x="0" y="0"/>
                      <a:ext cx="6304915" cy="8450580"/>
                    </a:xfrm>
                    <a:prstGeom prst="rect">
                      <a:avLst/>
                    </a:prstGeom>
                    <a:noFill/>
                    <a:ln>
                      <a:noFill/>
                    </a:ln>
                  </pic:spPr>
                </pic:pic>
              </a:graphicData>
            </a:graphic>
          </wp:inline>
        </w:drawing>
      </w:r>
    </w:p>
    <w:p w:rsidR="00D551EE" w:rsidRPr="00D551EE" w:rsidRDefault="00D551EE" w:rsidP="00D551EE">
      <w:pPr>
        <w:ind w:left="-567" w:right="-284" w:firstLine="284"/>
        <w:rPr>
          <w:b/>
          <w:bCs/>
          <w:sz w:val="18"/>
          <w:szCs w:val="18"/>
        </w:rPr>
      </w:pPr>
      <w:r w:rsidRPr="00D551EE">
        <w:rPr>
          <w:b/>
          <w:bCs/>
          <w:sz w:val="18"/>
          <w:szCs w:val="18"/>
        </w:rPr>
        <w:t xml:space="preserve">           Заместитель Мэра района по жизнеобеспечению  _____________________ Ю.Р. Витер</w:t>
      </w:r>
    </w:p>
    <w:p w:rsidR="00D551EE" w:rsidRDefault="00D551EE" w:rsidP="00D551EE">
      <w:pPr>
        <w:ind w:left="-567" w:right="-284" w:firstLine="284"/>
        <w:rPr>
          <w:sz w:val="18"/>
          <w:szCs w:val="18"/>
        </w:rPr>
      </w:pPr>
    </w:p>
    <w:p w:rsidR="00A63843" w:rsidRDefault="00A63843" w:rsidP="00D551EE">
      <w:pPr>
        <w:ind w:left="-567" w:right="-284" w:firstLine="284"/>
        <w:rPr>
          <w:sz w:val="18"/>
          <w:szCs w:val="18"/>
        </w:rPr>
      </w:pPr>
    </w:p>
    <w:p w:rsidR="00A63843" w:rsidRPr="00A63843" w:rsidRDefault="00A63843" w:rsidP="00A63843">
      <w:pPr>
        <w:ind w:left="-567" w:right="-284" w:firstLine="284"/>
        <w:rPr>
          <w:b/>
          <w:sz w:val="18"/>
          <w:szCs w:val="18"/>
        </w:rPr>
      </w:pPr>
      <w:r w:rsidRPr="00A63843">
        <w:rPr>
          <w:b/>
          <w:sz w:val="18"/>
          <w:szCs w:val="18"/>
        </w:rPr>
        <w:t>Сообщение о возможном установлении публичного сервитута на земельном участке согласно прилагаемой схеме.</w:t>
      </w:r>
    </w:p>
    <w:p w:rsidR="00A63843" w:rsidRPr="00A63843" w:rsidRDefault="00A63843" w:rsidP="00A63843">
      <w:pPr>
        <w:ind w:left="-567" w:right="-284" w:firstLine="284"/>
        <w:rPr>
          <w:b/>
          <w:sz w:val="18"/>
          <w:szCs w:val="18"/>
        </w:rPr>
      </w:pPr>
      <w:r w:rsidRPr="00A63843">
        <w:rPr>
          <w:b/>
          <w:sz w:val="18"/>
          <w:szCs w:val="18"/>
        </w:rPr>
        <w:t xml:space="preserve">     </w:t>
      </w:r>
    </w:p>
    <w:p w:rsidR="00A63843" w:rsidRPr="00A63843" w:rsidRDefault="00A63843" w:rsidP="00A63843">
      <w:pPr>
        <w:ind w:left="-567" w:right="-284" w:firstLine="284"/>
        <w:rPr>
          <w:sz w:val="18"/>
          <w:szCs w:val="18"/>
        </w:rPr>
      </w:pPr>
      <w:r w:rsidRPr="00A63843">
        <w:rPr>
          <w:sz w:val="18"/>
          <w:szCs w:val="18"/>
        </w:rPr>
        <w:t>1.</w:t>
      </w:r>
      <w:r w:rsidRPr="00A63843">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A63843" w:rsidRPr="00A63843" w:rsidRDefault="00A63843" w:rsidP="00A63843">
      <w:pPr>
        <w:ind w:left="-567" w:right="-284" w:firstLine="284"/>
        <w:rPr>
          <w:sz w:val="18"/>
          <w:szCs w:val="18"/>
        </w:rPr>
      </w:pPr>
      <w:r w:rsidRPr="00A63843">
        <w:rPr>
          <w:sz w:val="18"/>
          <w:szCs w:val="18"/>
        </w:rPr>
        <w:lastRenderedPageBreak/>
        <w:t>2.</w:t>
      </w:r>
      <w:r w:rsidRPr="00A63843">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1-2246 с ВЛ 0,4 кВ и линейным ответвлением от ВЛ 10 кВ Хомутово-Турская Б», ходатайство Открытого акционерного общества «Иркутская электросетевая компания».</w:t>
      </w:r>
    </w:p>
    <w:p w:rsidR="00A63843" w:rsidRPr="00A63843" w:rsidRDefault="00A63843" w:rsidP="00A63843">
      <w:pPr>
        <w:ind w:left="-567" w:right="-284" w:firstLine="284"/>
        <w:rPr>
          <w:sz w:val="18"/>
          <w:szCs w:val="18"/>
        </w:rPr>
      </w:pPr>
      <w:r w:rsidRPr="00A63843">
        <w:rPr>
          <w:sz w:val="18"/>
          <w:szCs w:val="18"/>
        </w:rPr>
        <w:t>3.</w:t>
      </w:r>
      <w:r w:rsidRPr="00A63843">
        <w:rPr>
          <w:sz w:val="18"/>
          <w:szCs w:val="18"/>
        </w:rPr>
        <w:tab/>
        <w:t>Публичный сервитут площадью 439 кв.м., расположен на землях государственная собственность на которые не разграничена (в границах населенного пункта с. Хомутово) по адресу: Иркутская область, Иркутский р-н, с. Хомутово  в границах согласно приложению 1.</w:t>
      </w:r>
      <w:r w:rsidRPr="00A63843">
        <w:rPr>
          <w:sz w:val="18"/>
          <w:szCs w:val="18"/>
        </w:rPr>
        <w:cr/>
      </w:r>
    </w:p>
    <w:p w:rsidR="00A63843" w:rsidRPr="00A63843" w:rsidRDefault="00A63843" w:rsidP="00A63843">
      <w:pPr>
        <w:ind w:left="-567" w:right="-284" w:firstLine="284"/>
        <w:rPr>
          <w:sz w:val="18"/>
          <w:szCs w:val="18"/>
        </w:rPr>
      </w:pPr>
      <w:r w:rsidRPr="00A63843">
        <w:rPr>
          <w:sz w:val="18"/>
          <w:szCs w:val="18"/>
        </w:rPr>
        <w:t>4.</w:t>
      </w:r>
      <w:r w:rsidRPr="00A63843">
        <w:rPr>
          <w:sz w:val="18"/>
          <w:szCs w:val="18"/>
        </w:rPr>
        <w:tab/>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A63843" w:rsidRPr="00A63843" w:rsidRDefault="00A63843" w:rsidP="00A63843">
      <w:pPr>
        <w:ind w:left="-567" w:right="-284" w:firstLine="284"/>
        <w:rPr>
          <w:sz w:val="18"/>
          <w:szCs w:val="18"/>
        </w:rPr>
      </w:pPr>
      <w:r w:rsidRPr="00A63843">
        <w:rPr>
          <w:sz w:val="18"/>
          <w:szCs w:val="18"/>
        </w:rPr>
        <w:t>5.</w:t>
      </w:r>
      <w:r w:rsidRPr="00A63843">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A63843" w:rsidRPr="00A63843" w:rsidRDefault="00A63843" w:rsidP="00A63843">
      <w:pPr>
        <w:ind w:left="-567" w:right="-284" w:firstLine="284"/>
        <w:rPr>
          <w:sz w:val="18"/>
          <w:szCs w:val="18"/>
        </w:rPr>
      </w:pPr>
      <w:r w:rsidRPr="00A63843">
        <w:rPr>
          <w:sz w:val="18"/>
          <w:szCs w:val="18"/>
        </w:rPr>
        <w:t>6.</w:t>
      </w:r>
      <w:r w:rsidRPr="00A63843">
        <w:rPr>
          <w:sz w:val="18"/>
          <w:szCs w:val="18"/>
        </w:rPr>
        <w:tab/>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1-2246 с ВЛ 0,4 кВ и линейным ответвлением от ВЛ 10 кВ Хомутово-Турская Б».</w:t>
      </w:r>
    </w:p>
    <w:p w:rsidR="00A63843" w:rsidRPr="00A63843" w:rsidRDefault="00A63843" w:rsidP="00A63843">
      <w:pPr>
        <w:ind w:left="-567" w:right="-284" w:firstLine="284"/>
        <w:rPr>
          <w:sz w:val="18"/>
          <w:szCs w:val="18"/>
        </w:rPr>
      </w:pPr>
      <w:r w:rsidRPr="00A63843">
        <w:rPr>
          <w:sz w:val="18"/>
          <w:szCs w:val="18"/>
        </w:rPr>
        <w:t>7.</w:t>
      </w:r>
      <w:r w:rsidRPr="00A63843">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A63843" w:rsidRPr="00A63843" w:rsidRDefault="00A63843" w:rsidP="00A63843">
      <w:pPr>
        <w:ind w:left="-567" w:right="-284" w:firstLine="284"/>
        <w:rPr>
          <w:sz w:val="18"/>
          <w:szCs w:val="18"/>
        </w:rPr>
      </w:pPr>
      <w:r w:rsidRPr="00A63843">
        <w:rPr>
          <w:sz w:val="18"/>
          <w:szCs w:val="18"/>
        </w:rPr>
        <w:t>8.</w:t>
      </w:r>
      <w:r w:rsidRPr="00A63843">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63843" w:rsidRPr="00A63843" w:rsidRDefault="00A63843" w:rsidP="00A63843">
      <w:pPr>
        <w:ind w:left="-567" w:right="-284" w:firstLine="284"/>
        <w:rPr>
          <w:sz w:val="18"/>
          <w:szCs w:val="18"/>
        </w:rPr>
      </w:pPr>
      <w:r w:rsidRPr="00A6384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A63843" w:rsidRPr="00A63843" w:rsidRDefault="00A63843" w:rsidP="00A63843">
      <w:pPr>
        <w:ind w:left="-567" w:right="-284" w:firstLine="284"/>
        <w:rPr>
          <w:sz w:val="18"/>
          <w:szCs w:val="18"/>
        </w:rPr>
      </w:pPr>
      <w:r w:rsidRPr="00A63843">
        <w:rPr>
          <w:sz w:val="18"/>
          <w:szCs w:val="18"/>
        </w:rPr>
        <w:t>9.</w:t>
      </w:r>
      <w:r w:rsidRPr="00A63843">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A63843" w:rsidRPr="00A63843" w:rsidRDefault="00A63843" w:rsidP="00A63843">
      <w:pPr>
        <w:ind w:left="-567" w:right="-284" w:firstLine="284"/>
        <w:rPr>
          <w:sz w:val="18"/>
          <w:szCs w:val="18"/>
        </w:rPr>
      </w:pPr>
    </w:p>
    <w:p w:rsidR="00A63843" w:rsidRPr="00A63843" w:rsidRDefault="00A63843" w:rsidP="00A63843">
      <w:pPr>
        <w:ind w:left="-567" w:right="-284" w:firstLine="284"/>
        <w:rPr>
          <w:sz w:val="18"/>
          <w:szCs w:val="18"/>
        </w:rPr>
      </w:pPr>
    </w:p>
    <w:p w:rsidR="00A63843" w:rsidRPr="00AD1AF3" w:rsidRDefault="00A63843" w:rsidP="00AD1AF3">
      <w:pPr>
        <w:ind w:left="-567" w:right="-284" w:firstLine="284"/>
        <w:jc w:val="right"/>
        <w:rPr>
          <w:i/>
          <w:sz w:val="18"/>
          <w:szCs w:val="18"/>
        </w:rPr>
      </w:pPr>
      <w:r w:rsidRPr="00AD1AF3">
        <w:rPr>
          <w:i/>
          <w:sz w:val="18"/>
          <w:szCs w:val="18"/>
        </w:rPr>
        <w:t>Председатель Комитета                                                                      М.П. Халтаева</w:t>
      </w:r>
    </w:p>
    <w:p w:rsidR="00A63843" w:rsidRPr="00AD1AF3" w:rsidRDefault="00A63843" w:rsidP="00AD1AF3">
      <w:pPr>
        <w:ind w:left="-567" w:right="-284" w:firstLine="284"/>
        <w:jc w:val="right"/>
        <w:rPr>
          <w:i/>
          <w:sz w:val="18"/>
          <w:szCs w:val="18"/>
        </w:rPr>
      </w:pPr>
    </w:p>
    <w:p w:rsidR="00A63843" w:rsidRPr="00AD1AF3" w:rsidRDefault="00A63843" w:rsidP="00AD1AF3">
      <w:pPr>
        <w:ind w:left="-567" w:right="-284" w:firstLine="284"/>
        <w:jc w:val="right"/>
        <w:rPr>
          <w:i/>
          <w:sz w:val="18"/>
          <w:szCs w:val="18"/>
        </w:rPr>
      </w:pPr>
    </w:p>
    <w:p w:rsidR="00AD1AF3" w:rsidRPr="00AD1AF3" w:rsidRDefault="00AD1AF3" w:rsidP="00AD1AF3">
      <w:pPr>
        <w:ind w:left="-567" w:right="-284" w:firstLine="284"/>
        <w:jc w:val="right"/>
        <w:rPr>
          <w:i/>
          <w:sz w:val="18"/>
          <w:szCs w:val="18"/>
        </w:rPr>
      </w:pPr>
      <w:r w:rsidRPr="00AD1AF3">
        <w:rPr>
          <w:i/>
          <w:sz w:val="18"/>
          <w:szCs w:val="18"/>
        </w:rPr>
        <w:t>Приложение № 1 к</w:t>
      </w:r>
    </w:p>
    <w:p w:rsidR="00AD1AF3" w:rsidRPr="00AD1AF3" w:rsidRDefault="00AD1AF3" w:rsidP="00AD1AF3">
      <w:pPr>
        <w:ind w:left="-567" w:right="-284" w:firstLine="284"/>
        <w:jc w:val="right"/>
        <w:rPr>
          <w:i/>
          <w:sz w:val="18"/>
          <w:szCs w:val="18"/>
        </w:rPr>
      </w:pPr>
      <w:r w:rsidRPr="00AD1AF3">
        <w:rPr>
          <w:i/>
          <w:sz w:val="18"/>
          <w:szCs w:val="18"/>
        </w:rPr>
        <w:t xml:space="preserve">                                                                                                Постановлению Администрации</w:t>
      </w:r>
    </w:p>
    <w:p w:rsidR="00AD1AF3" w:rsidRPr="00AD1AF3" w:rsidRDefault="00AD1AF3" w:rsidP="00AD1AF3">
      <w:pPr>
        <w:ind w:left="-567" w:right="-284" w:firstLine="284"/>
        <w:jc w:val="right"/>
        <w:rPr>
          <w:i/>
          <w:sz w:val="18"/>
          <w:szCs w:val="18"/>
        </w:rPr>
      </w:pPr>
      <w:r w:rsidRPr="00AD1AF3">
        <w:rPr>
          <w:i/>
          <w:sz w:val="18"/>
          <w:szCs w:val="18"/>
        </w:rPr>
        <w:t>Иркутского районного муниципального образования</w:t>
      </w:r>
    </w:p>
    <w:p w:rsidR="00AD1AF3" w:rsidRPr="00AD1AF3" w:rsidRDefault="00AD1AF3" w:rsidP="00AD1AF3">
      <w:pPr>
        <w:ind w:left="-567" w:right="-284" w:firstLine="284"/>
        <w:jc w:val="right"/>
        <w:rPr>
          <w:sz w:val="18"/>
          <w:szCs w:val="18"/>
          <w:u w:val="single"/>
        </w:rPr>
      </w:pPr>
      <w:r w:rsidRPr="00AD1AF3">
        <w:rPr>
          <w:i/>
          <w:sz w:val="18"/>
          <w:szCs w:val="18"/>
        </w:rPr>
        <w:t xml:space="preserve">                                                                                        </w:t>
      </w:r>
      <w:r w:rsidRPr="00AD1AF3">
        <w:rPr>
          <w:i/>
          <w:sz w:val="18"/>
          <w:szCs w:val="18"/>
          <w:u w:val="single"/>
        </w:rPr>
        <w:t xml:space="preserve">    от    «       »              2023  № _____</w:t>
      </w:r>
      <w:r w:rsidRPr="00AD1AF3">
        <w:rPr>
          <w:sz w:val="18"/>
          <w:szCs w:val="18"/>
          <w:u w:val="single"/>
        </w:rPr>
        <w:t xml:space="preserve">      </w:t>
      </w:r>
    </w:p>
    <w:p w:rsidR="00AD1AF3" w:rsidRPr="00AD1AF3" w:rsidRDefault="00AD1AF3" w:rsidP="00AD1AF3">
      <w:pPr>
        <w:ind w:left="-567" w:right="-284" w:firstLine="284"/>
        <w:rPr>
          <w:sz w:val="18"/>
          <w:szCs w:val="18"/>
          <w:u w:val="single"/>
        </w:rPr>
      </w:pPr>
    </w:p>
    <w:p w:rsidR="00AD1AF3" w:rsidRPr="00AD1AF3" w:rsidRDefault="00AD1AF3" w:rsidP="00AD1AF3">
      <w:pPr>
        <w:ind w:left="-567" w:right="-284" w:firstLine="284"/>
        <w:rPr>
          <w:sz w:val="18"/>
          <w:szCs w:val="18"/>
          <w:u w:val="single"/>
        </w:rPr>
      </w:pPr>
    </w:p>
    <w:p w:rsidR="00AD1AF3" w:rsidRPr="00AD1AF3" w:rsidRDefault="00AD1AF3" w:rsidP="00AD1AF3">
      <w:pPr>
        <w:ind w:left="-567" w:right="-284" w:firstLine="284"/>
        <w:jc w:val="center"/>
        <w:rPr>
          <w:b/>
          <w:sz w:val="18"/>
          <w:szCs w:val="18"/>
        </w:rPr>
      </w:pPr>
      <w:r w:rsidRPr="00AD1AF3">
        <w:rPr>
          <w:b/>
          <w:sz w:val="18"/>
          <w:szCs w:val="18"/>
        </w:rPr>
        <w:t>СХЕМА РАСПОЛОЖЕНИЯ  ГРАНИЦ  ПУБЛИЧНОГО СЕРВИТУТА</w:t>
      </w:r>
    </w:p>
    <w:tbl>
      <w:tblPr>
        <w:tblW w:w="10490"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3263"/>
        <w:gridCol w:w="3719"/>
        <w:gridCol w:w="3508"/>
      </w:tblGrid>
      <w:tr w:rsidR="00AD1AF3" w:rsidRPr="00AD1AF3" w:rsidTr="004711A0">
        <w:tc>
          <w:tcPr>
            <w:tcW w:w="10490" w:type="dxa"/>
            <w:gridSpan w:val="3"/>
            <w:tcBorders>
              <w:top w:val="double" w:sz="4" w:space="0" w:color="auto"/>
              <w:left w:val="double" w:sz="4" w:space="0" w:color="auto"/>
              <w:bottom w:val="single" w:sz="4" w:space="0" w:color="auto"/>
              <w:right w:val="double" w:sz="4" w:space="0" w:color="auto"/>
            </w:tcBorders>
            <w:hideMark/>
          </w:tcPr>
          <w:p w:rsidR="00AD1AF3" w:rsidRPr="00AD1AF3" w:rsidRDefault="00AD1AF3" w:rsidP="004711A0">
            <w:pPr>
              <w:ind w:left="0" w:right="-284" w:firstLine="175"/>
              <w:rPr>
                <w:sz w:val="18"/>
                <w:szCs w:val="18"/>
              </w:rPr>
            </w:pPr>
            <w:r w:rsidRPr="00AD1AF3">
              <w:rPr>
                <w:sz w:val="18"/>
                <w:szCs w:val="18"/>
              </w:rPr>
              <w:t xml:space="preserve">Система координат МСК -38, зона 3  </w:t>
            </w:r>
          </w:p>
        </w:tc>
      </w:tr>
      <w:tr w:rsidR="00AD1AF3" w:rsidRPr="00AD1AF3" w:rsidTr="004711A0">
        <w:tc>
          <w:tcPr>
            <w:tcW w:w="10490" w:type="dxa"/>
            <w:gridSpan w:val="3"/>
            <w:tcBorders>
              <w:top w:val="single" w:sz="4" w:space="0" w:color="auto"/>
              <w:left w:val="double" w:sz="4" w:space="0" w:color="auto"/>
              <w:bottom w:val="single" w:sz="4" w:space="0" w:color="auto"/>
              <w:right w:val="double" w:sz="4" w:space="0" w:color="auto"/>
            </w:tcBorders>
            <w:hideMark/>
          </w:tcPr>
          <w:p w:rsidR="00AD1AF3" w:rsidRPr="00AD1AF3" w:rsidRDefault="00AD1AF3" w:rsidP="004711A0">
            <w:pPr>
              <w:ind w:left="0" w:right="-284" w:firstLine="175"/>
              <w:rPr>
                <w:sz w:val="18"/>
                <w:szCs w:val="18"/>
              </w:rPr>
            </w:pPr>
            <w:r w:rsidRPr="00AD1AF3">
              <w:rPr>
                <w:sz w:val="18"/>
                <w:szCs w:val="18"/>
              </w:rPr>
              <w:t>Площадь устанавливаемого публичного сервитута – 439 м</w:t>
            </w:r>
            <w:r w:rsidRPr="00AD1AF3">
              <w:rPr>
                <w:sz w:val="18"/>
                <w:szCs w:val="18"/>
                <w:vertAlign w:val="superscript"/>
              </w:rPr>
              <w:t>2</w:t>
            </w:r>
          </w:p>
        </w:tc>
      </w:tr>
      <w:tr w:rsidR="00AD1AF3" w:rsidRPr="00AD1AF3" w:rsidTr="004711A0">
        <w:tc>
          <w:tcPr>
            <w:tcW w:w="10490" w:type="dxa"/>
            <w:gridSpan w:val="3"/>
            <w:tcBorders>
              <w:top w:val="single" w:sz="4" w:space="0" w:color="auto"/>
              <w:left w:val="double" w:sz="4" w:space="0" w:color="auto"/>
              <w:bottom w:val="single" w:sz="4" w:space="0" w:color="auto"/>
              <w:right w:val="double" w:sz="4" w:space="0" w:color="auto"/>
            </w:tcBorders>
            <w:hideMark/>
          </w:tcPr>
          <w:p w:rsidR="00AD1AF3" w:rsidRPr="00AD1AF3" w:rsidRDefault="00AD1AF3" w:rsidP="004711A0">
            <w:pPr>
              <w:ind w:left="0" w:right="-284" w:firstLine="175"/>
              <w:rPr>
                <w:sz w:val="18"/>
                <w:szCs w:val="18"/>
              </w:rPr>
            </w:pPr>
            <w:r w:rsidRPr="00AD1AF3">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с. Хомутово) – 439 м</w:t>
            </w:r>
            <w:r w:rsidRPr="00AD1AF3">
              <w:rPr>
                <w:sz w:val="18"/>
                <w:szCs w:val="18"/>
                <w:vertAlign w:val="superscript"/>
              </w:rPr>
              <w:t>2</w:t>
            </w:r>
          </w:p>
        </w:tc>
      </w:tr>
      <w:tr w:rsidR="00AD1AF3" w:rsidRPr="00AD1AF3" w:rsidTr="004711A0">
        <w:tc>
          <w:tcPr>
            <w:tcW w:w="3263" w:type="dxa"/>
            <w:vMerge w:val="restart"/>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4711A0">
            <w:pPr>
              <w:ind w:left="-108" w:right="-284" w:firstLine="141"/>
              <w:rPr>
                <w:sz w:val="18"/>
                <w:szCs w:val="18"/>
              </w:rPr>
            </w:pPr>
            <w:r w:rsidRPr="00AD1AF3">
              <w:rPr>
                <w:sz w:val="18"/>
                <w:szCs w:val="18"/>
              </w:rPr>
              <w:t>Обозначение характерных точек границ</w:t>
            </w:r>
          </w:p>
        </w:tc>
        <w:tc>
          <w:tcPr>
            <w:tcW w:w="7227" w:type="dxa"/>
            <w:gridSpan w:val="2"/>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4711A0">
            <w:pPr>
              <w:ind w:left="0" w:right="-284" w:firstLine="284"/>
              <w:rPr>
                <w:sz w:val="18"/>
                <w:szCs w:val="18"/>
                <w:lang w:val="en-US"/>
              </w:rPr>
            </w:pPr>
            <w:r w:rsidRPr="00AD1AF3">
              <w:rPr>
                <w:sz w:val="18"/>
                <w:szCs w:val="18"/>
              </w:rPr>
              <w:t>Координаты, м</w:t>
            </w:r>
          </w:p>
        </w:tc>
      </w:tr>
      <w:tr w:rsidR="00AD1AF3" w:rsidRPr="00AD1AF3" w:rsidTr="004711A0">
        <w:tc>
          <w:tcPr>
            <w:tcW w:w="3263" w:type="dxa"/>
            <w:vMerge/>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lang w:val="en-US"/>
              </w:rPr>
              <w:t>X</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lang w:val="en-US"/>
              </w:rPr>
            </w:pPr>
            <w:r w:rsidRPr="00AD1AF3">
              <w:rPr>
                <w:sz w:val="18"/>
                <w:szCs w:val="18"/>
                <w:lang w:val="en-US"/>
              </w:rPr>
              <w:t>Y</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2</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н1</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407772.18</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3342722.39</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н2</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407783.79</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3342735.26</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407801.49</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3342754.89</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н4</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407819.18</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3342774.52</w:t>
            </w:r>
          </w:p>
        </w:tc>
      </w:tr>
      <w:tr w:rsidR="00AD1AF3" w:rsidRPr="00AD1AF3" w:rsidTr="004711A0">
        <w:trPr>
          <w:trHeight w:val="113"/>
        </w:trPr>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407836.87</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3342794.14</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н6</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407838.37</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3342795.81</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н7</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407835.03</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3342798.82</w:t>
            </w:r>
          </w:p>
        </w:tc>
      </w:tr>
      <w:tr w:rsidR="00AD1AF3" w:rsidRPr="00AD1AF3" w:rsidTr="004711A0">
        <w:tc>
          <w:tcPr>
            <w:tcW w:w="3263" w:type="dxa"/>
            <w:tcBorders>
              <w:top w:val="single" w:sz="4" w:space="0" w:color="auto"/>
              <w:left w:val="double" w:sz="4" w:space="0" w:color="auto"/>
              <w:bottom w:val="sing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407768.84</w:t>
            </w:r>
          </w:p>
        </w:tc>
        <w:tc>
          <w:tcPr>
            <w:tcW w:w="3508" w:type="dxa"/>
            <w:tcBorders>
              <w:top w:val="single" w:sz="4" w:space="0" w:color="auto"/>
              <w:left w:val="single" w:sz="4" w:space="0" w:color="auto"/>
              <w:bottom w:val="sing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3342725.22</w:t>
            </w:r>
          </w:p>
        </w:tc>
      </w:tr>
      <w:tr w:rsidR="00AD1AF3" w:rsidRPr="00AD1AF3" w:rsidTr="004711A0">
        <w:tc>
          <w:tcPr>
            <w:tcW w:w="3263" w:type="dxa"/>
            <w:tcBorders>
              <w:top w:val="single" w:sz="4" w:space="0" w:color="auto"/>
              <w:left w:val="double" w:sz="4" w:space="0" w:color="auto"/>
              <w:bottom w:val="double" w:sz="4" w:space="0" w:color="auto"/>
              <w:right w:val="single" w:sz="4" w:space="0" w:color="auto"/>
            </w:tcBorders>
            <w:vAlign w:val="center"/>
            <w:hideMark/>
          </w:tcPr>
          <w:p w:rsidR="00AD1AF3" w:rsidRPr="00AD1AF3" w:rsidRDefault="00AD1AF3" w:rsidP="009E0EAE">
            <w:pPr>
              <w:ind w:left="33" w:right="-284" w:firstLine="284"/>
              <w:rPr>
                <w:sz w:val="18"/>
                <w:szCs w:val="18"/>
              </w:rPr>
            </w:pPr>
            <w:r w:rsidRPr="00AD1AF3">
              <w:rPr>
                <w:sz w:val="18"/>
                <w:szCs w:val="18"/>
              </w:rPr>
              <w:t>н1</w:t>
            </w:r>
          </w:p>
        </w:tc>
        <w:tc>
          <w:tcPr>
            <w:tcW w:w="3719" w:type="dxa"/>
            <w:tcBorders>
              <w:top w:val="single" w:sz="4" w:space="0" w:color="auto"/>
              <w:left w:val="single" w:sz="4" w:space="0" w:color="auto"/>
              <w:bottom w:val="double" w:sz="4" w:space="0" w:color="auto"/>
              <w:right w:val="sing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407772.18</w:t>
            </w:r>
          </w:p>
        </w:tc>
        <w:tc>
          <w:tcPr>
            <w:tcW w:w="3508" w:type="dxa"/>
            <w:tcBorders>
              <w:top w:val="single" w:sz="4" w:space="0" w:color="auto"/>
              <w:left w:val="single" w:sz="4" w:space="0" w:color="auto"/>
              <w:bottom w:val="double" w:sz="4" w:space="0" w:color="auto"/>
              <w:right w:val="double" w:sz="4" w:space="0" w:color="auto"/>
            </w:tcBorders>
            <w:vAlign w:val="center"/>
            <w:hideMark/>
          </w:tcPr>
          <w:p w:rsidR="00AD1AF3" w:rsidRPr="00AD1AF3" w:rsidRDefault="00AD1AF3" w:rsidP="00AD1AF3">
            <w:pPr>
              <w:ind w:left="-567" w:right="-284" w:firstLine="284"/>
              <w:rPr>
                <w:sz w:val="18"/>
                <w:szCs w:val="18"/>
              </w:rPr>
            </w:pPr>
            <w:r w:rsidRPr="00AD1AF3">
              <w:rPr>
                <w:sz w:val="18"/>
                <w:szCs w:val="18"/>
              </w:rPr>
              <w:t>3342722.39</w:t>
            </w:r>
          </w:p>
        </w:tc>
      </w:tr>
    </w:tbl>
    <w:p w:rsidR="00AD1AF3" w:rsidRPr="00AD1AF3" w:rsidRDefault="00AD1AF3" w:rsidP="00AD1AF3">
      <w:pPr>
        <w:ind w:left="-567" w:right="-284" w:firstLine="284"/>
        <w:rPr>
          <w:sz w:val="18"/>
          <w:szCs w:val="18"/>
        </w:rPr>
      </w:pPr>
    </w:p>
    <w:tbl>
      <w:tblPr>
        <w:tblpPr w:leftFromText="180" w:rightFromText="180" w:vertAnchor="text" w:horzAnchor="margin" w:tblpX="-459" w:tblpY="-5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8186"/>
      </w:tblGrid>
      <w:tr w:rsidR="00AD1AF3" w:rsidRPr="00AD1AF3" w:rsidTr="004711A0">
        <w:trPr>
          <w:trHeight w:val="422"/>
        </w:trPr>
        <w:tc>
          <w:tcPr>
            <w:tcW w:w="2304"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4711A0">
            <w:pPr>
              <w:ind w:left="-142" w:right="69" w:firstLine="284"/>
              <w:rPr>
                <w:sz w:val="18"/>
                <w:szCs w:val="18"/>
              </w:rPr>
            </w:pPr>
            <w:r w:rsidRPr="00AD1AF3">
              <w:rPr>
                <w:sz w:val="18"/>
                <w:szCs w:val="18"/>
              </w:rPr>
              <w:t>Площадь, кв.м.</w:t>
            </w:r>
          </w:p>
        </w:tc>
        <w:tc>
          <w:tcPr>
            <w:tcW w:w="8186"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4711A0">
            <w:pPr>
              <w:ind w:left="282" w:right="357" w:firstLine="284"/>
              <w:rPr>
                <w:sz w:val="18"/>
                <w:szCs w:val="18"/>
              </w:rPr>
            </w:pPr>
            <w:r w:rsidRPr="00AD1AF3">
              <w:rPr>
                <w:sz w:val="18"/>
                <w:szCs w:val="18"/>
              </w:rPr>
              <w:t>Цель установления публичного сервитута</w:t>
            </w:r>
          </w:p>
        </w:tc>
      </w:tr>
      <w:tr w:rsidR="00AD1AF3" w:rsidRPr="00AD1AF3" w:rsidTr="004711A0">
        <w:trPr>
          <w:trHeight w:val="695"/>
        </w:trPr>
        <w:tc>
          <w:tcPr>
            <w:tcW w:w="2304"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4711A0">
            <w:pPr>
              <w:ind w:left="-142" w:right="69" w:firstLine="284"/>
              <w:rPr>
                <w:sz w:val="18"/>
                <w:szCs w:val="18"/>
              </w:rPr>
            </w:pPr>
            <w:r w:rsidRPr="00AD1AF3">
              <w:rPr>
                <w:sz w:val="18"/>
                <w:szCs w:val="18"/>
              </w:rPr>
              <w:t>439м</w:t>
            </w:r>
            <w:r w:rsidRPr="00AD1AF3">
              <w:rPr>
                <w:sz w:val="18"/>
                <w:szCs w:val="18"/>
                <w:vertAlign w:val="superscript"/>
              </w:rPr>
              <w:t>2</w:t>
            </w:r>
          </w:p>
        </w:tc>
        <w:tc>
          <w:tcPr>
            <w:tcW w:w="8186" w:type="dxa"/>
            <w:tcBorders>
              <w:top w:val="single" w:sz="4" w:space="0" w:color="auto"/>
              <w:left w:val="single" w:sz="4" w:space="0" w:color="auto"/>
              <w:bottom w:val="single" w:sz="4" w:space="0" w:color="auto"/>
              <w:right w:val="single" w:sz="4" w:space="0" w:color="auto"/>
            </w:tcBorders>
            <w:vAlign w:val="center"/>
            <w:hideMark/>
          </w:tcPr>
          <w:p w:rsidR="00AD1AF3" w:rsidRPr="00AD1AF3" w:rsidRDefault="00AD1AF3" w:rsidP="004711A0">
            <w:pPr>
              <w:ind w:left="282" w:right="357" w:firstLine="284"/>
              <w:rPr>
                <w:sz w:val="18"/>
                <w:szCs w:val="18"/>
              </w:rPr>
            </w:pPr>
            <w:r w:rsidRPr="00AD1AF3">
              <w:rPr>
                <w:sz w:val="18"/>
                <w:szCs w:val="18"/>
              </w:rPr>
              <w:t>в целях строительства объекта электросетевого хозяйства: «КТП 10/0,4 кВ № 1-2246 с ВЛ 0,4 кВ и линейным ответвлением от ВЛ 10 кВ Хомутово - Турская Б», необходимого для подключения (технологического присоединения) к сетям инженерно-технического обеспечения</w:t>
            </w:r>
          </w:p>
        </w:tc>
      </w:tr>
    </w:tbl>
    <w:p w:rsidR="00AD1AF3" w:rsidRPr="00AD1AF3" w:rsidRDefault="00AD1AF3" w:rsidP="00AD1AF3">
      <w:pPr>
        <w:ind w:left="-567" w:right="-284" w:firstLine="284"/>
        <w:rPr>
          <w:sz w:val="18"/>
          <w:szCs w:val="18"/>
        </w:rPr>
      </w:pPr>
    </w:p>
    <w:p w:rsidR="00AD1AF3" w:rsidRPr="00AD1AF3" w:rsidRDefault="00AD1AF3" w:rsidP="00AD1AF3">
      <w:pPr>
        <w:ind w:left="-567" w:right="-284" w:firstLine="284"/>
        <w:rPr>
          <w:sz w:val="18"/>
          <w:szCs w:val="18"/>
        </w:rPr>
      </w:pPr>
    </w:p>
    <w:p w:rsidR="00AD1AF3" w:rsidRPr="00AD1AF3" w:rsidRDefault="00AD1AF3" w:rsidP="00AD1AF3">
      <w:pPr>
        <w:ind w:left="-567" w:right="-284" w:firstLine="284"/>
        <w:rPr>
          <w:sz w:val="18"/>
          <w:szCs w:val="18"/>
        </w:rPr>
      </w:pPr>
    </w:p>
    <w:tbl>
      <w:tblPr>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47"/>
      </w:tblGrid>
      <w:tr w:rsidR="00AD1AF3" w:rsidRPr="00AD1AF3" w:rsidTr="002F4F1C">
        <w:trPr>
          <w:trHeight w:val="10169"/>
        </w:trPr>
        <w:tc>
          <w:tcPr>
            <w:tcW w:w="9747" w:type="dxa"/>
            <w:tcBorders>
              <w:top w:val="double" w:sz="4" w:space="0" w:color="auto"/>
              <w:left w:val="double" w:sz="4" w:space="0" w:color="auto"/>
              <w:bottom w:val="double" w:sz="4" w:space="0" w:color="auto"/>
              <w:right w:val="double" w:sz="4" w:space="0" w:color="auto"/>
            </w:tcBorders>
            <w:vAlign w:val="bottom"/>
          </w:tcPr>
          <w:p w:rsidR="00AD1AF3" w:rsidRPr="00AD1AF3" w:rsidRDefault="00AD1AF3" w:rsidP="00AD1AF3">
            <w:pPr>
              <w:ind w:left="-567" w:right="-284" w:firstLine="284"/>
              <w:rPr>
                <w:b/>
                <w:sz w:val="18"/>
                <w:szCs w:val="18"/>
              </w:rPr>
            </w:pPr>
            <w:r w:rsidRPr="00AD1AF3">
              <w:rPr>
                <w:sz w:val="18"/>
                <w:szCs w:val="18"/>
              </w:rPr>
              <w:lastRenderedPageBreak/>
              <w:br w:type="page"/>
            </w:r>
          </w:p>
          <w:p w:rsidR="00AD1AF3" w:rsidRPr="00AD1AF3" w:rsidRDefault="00AD1AF3" w:rsidP="004711A0">
            <w:pPr>
              <w:ind w:left="-567" w:right="-284" w:firstLine="284"/>
              <w:jc w:val="center"/>
              <w:rPr>
                <w:b/>
                <w:sz w:val="18"/>
                <w:szCs w:val="18"/>
              </w:rPr>
            </w:pPr>
            <w:r w:rsidRPr="00AD1AF3">
              <w:rPr>
                <w:b/>
                <w:sz w:val="18"/>
                <w:szCs w:val="18"/>
              </w:rPr>
              <w:t>СХЕМА РАСПОЛОЖЕНИЯ  ГРАНИЦ  ПУБЛИЧНОГО СЕРВИТУТА</w:t>
            </w:r>
          </w:p>
          <w:p w:rsidR="00AD1AF3" w:rsidRPr="00AD1AF3" w:rsidRDefault="00AD1AF3" w:rsidP="00AD1AF3">
            <w:pPr>
              <w:ind w:left="-567" w:right="-284" w:firstLine="284"/>
              <w:rPr>
                <w:b/>
                <w:sz w:val="18"/>
                <w:szCs w:val="18"/>
              </w:rPr>
            </w:pPr>
            <w:r w:rsidRPr="00AD1AF3">
              <w:rPr>
                <w:noProof/>
                <w:sz w:val="18"/>
                <w:szCs w:val="18"/>
              </w:rPr>
              <w:drawing>
                <wp:anchor distT="0" distB="0" distL="114300" distR="114300" simplePos="0" relativeHeight="251738112" behindDoc="0" locked="0" layoutInCell="1" allowOverlap="1" wp14:anchorId="1C53B682" wp14:editId="528D6B59">
                  <wp:simplePos x="0" y="0"/>
                  <wp:positionH relativeFrom="column">
                    <wp:posOffset>718185</wp:posOffset>
                  </wp:positionH>
                  <wp:positionV relativeFrom="paragraph">
                    <wp:posOffset>4445</wp:posOffset>
                  </wp:positionV>
                  <wp:extent cx="4933950" cy="4610100"/>
                  <wp:effectExtent l="0" t="0" r="0" b="0"/>
                  <wp:wrapNone/>
                  <wp:docPr id="322" name="Рисунок 322" descr="Описание: Карта ПС (168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Карта ПС (1689).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33950" cy="4610100"/>
                          </a:xfrm>
                          <a:prstGeom prst="rect">
                            <a:avLst/>
                          </a:prstGeom>
                          <a:noFill/>
                        </pic:spPr>
                      </pic:pic>
                    </a:graphicData>
                  </a:graphic>
                  <wp14:sizeRelH relativeFrom="page">
                    <wp14:pctWidth>0</wp14:pctWidth>
                  </wp14:sizeRelH>
                  <wp14:sizeRelV relativeFrom="page">
                    <wp14:pctHeight>0</wp14:pctHeight>
                  </wp14:sizeRelV>
                </wp:anchor>
              </w:drawing>
            </w: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Default="00AD1AF3" w:rsidP="00AD1AF3">
            <w:pPr>
              <w:ind w:left="-567" w:right="-284" w:firstLine="284"/>
              <w:rPr>
                <w:b/>
                <w:sz w:val="18"/>
                <w:szCs w:val="18"/>
              </w:rPr>
            </w:pPr>
          </w:p>
          <w:p w:rsidR="002F4F1C" w:rsidRDefault="002F4F1C" w:rsidP="00AD1AF3">
            <w:pPr>
              <w:ind w:left="-567" w:right="-284" w:firstLine="284"/>
              <w:rPr>
                <w:b/>
                <w:sz w:val="18"/>
                <w:szCs w:val="18"/>
              </w:rPr>
            </w:pPr>
          </w:p>
          <w:p w:rsidR="002F4F1C" w:rsidRDefault="002F4F1C" w:rsidP="00AD1AF3">
            <w:pPr>
              <w:ind w:left="-567" w:right="-284" w:firstLine="284"/>
              <w:rPr>
                <w:b/>
                <w:sz w:val="18"/>
                <w:szCs w:val="18"/>
              </w:rPr>
            </w:pPr>
          </w:p>
          <w:p w:rsidR="002F4F1C" w:rsidRDefault="002F4F1C" w:rsidP="00AD1AF3">
            <w:pPr>
              <w:ind w:left="-567" w:right="-284" w:firstLine="284"/>
              <w:rPr>
                <w:b/>
                <w:sz w:val="18"/>
                <w:szCs w:val="18"/>
              </w:rPr>
            </w:pPr>
          </w:p>
          <w:p w:rsidR="002F4F1C" w:rsidRPr="00AD1AF3" w:rsidRDefault="002F4F1C" w:rsidP="00AD1AF3">
            <w:pPr>
              <w:ind w:left="-567" w:right="-284" w:firstLine="284"/>
              <w:rPr>
                <w:b/>
                <w:sz w:val="18"/>
                <w:szCs w:val="18"/>
              </w:rPr>
            </w:pPr>
          </w:p>
          <w:p w:rsidR="00AD1AF3" w:rsidRDefault="00AD1AF3" w:rsidP="00AD1AF3">
            <w:pPr>
              <w:ind w:left="-567" w:right="-284" w:firstLine="284"/>
              <w:rPr>
                <w:b/>
                <w:sz w:val="18"/>
                <w:szCs w:val="18"/>
              </w:rPr>
            </w:pPr>
          </w:p>
          <w:p w:rsidR="002F4F1C" w:rsidRPr="00AD1AF3" w:rsidRDefault="002F4F1C" w:rsidP="00AD1AF3">
            <w:pPr>
              <w:ind w:left="-567" w:right="-284" w:firstLine="284"/>
              <w:rPr>
                <w:b/>
                <w:sz w:val="18"/>
                <w:szCs w:val="18"/>
              </w:rPr>
            </w:pPr>
          </w:p>
          <w:p w:rsidR="00AD1AF3" w:rsidRPr="00AD1AF3" w:rsidRDefault="00AD1AF3" w:rsidP="00AD1AF3">
            <w:pPr>
              <w:ind w:left="-567" w:right="-284" w:firstLine="284"/>
              <w:rPr>
                <w:b/>
                <w:sz w:val="18"/>
                <w:szCs w:val="18"/>
              </w:rPr>
            </w:pPr>
          </w:p>
          <w:p w:rsidR="00AD1AF3" w:rsidRPr="00AD1AF3" w:rsidRDefault="00AD1AF3" w:rsidP="002F4F1C">
            <w:pPr>
              <w:ind w:left="0" w:right="-284" w:firstLine="284"/>
              <w:rPr>
                <w:b/>
                <w:sz w:val="18"/>
                <w:szCs w:val="18"/>
              </w:rPr>
            </w:pPr>
            <w:r w:rsidRPr="00AD1AF3">
              <w:rPr>
                <w:b/>
                <w:sz w:val="18"/>
                <w:szCs w:val="18"/>
              </w:rPr>
              <w:t>Масштаб 1: 3000</w:t>
            </w:r>
          </w:p>
          <w:p w:rsidR="00AD1AF3" w:rsidRPr="00AD1AF3" w:rsidRDefault="00AD1AF3" w:rsidP="00AD1AF3">
            <w:pPr>
              <w:ind w:left="-567" w:right="-284" w:firstLine="284"/>
              <w:rPr>
                <w:b/>
                <w:sz w:val="18"/>
                <w:szCs w:val="18"/>
              </w:rPr>
            </w:pPr>
            <w:r w:rsidRPr="00AD1AF3">
              <w:rPr>
                <w:b/>
                <w:bCs/>
                <w:sz w:val="18"/>
                <w:szCs w:val="18"/>
              </w:rPr>
              <w:t xml:space="preserve">            </w:t>
            </w:r>
          </w:p>
          <w:p w:rsidR="00AD1AF3" w:rsidRPr="00AD1AF3" w:rsidRDefault="00AD1AF3" w:rsidP="00AD1AF3">
            <w:pPr>
              <w:ind w:left="-567" w:right="-284" w:firstLine="284"/>
              <w:rPr>
                <w:b/>
                <w:bCs/>
                <w:sz w:val="18"/>
                <w:szCs w:val="18"/>
              </w:rPr>
            </w:pPr>
            <w:r w:rsidRPr="00AD1AF3">
              <w:rPr>
                <w:b/>
                <w:bCs/>
                <w:sz w:val="18"/>
                <w:szCs w:val="18"/>
              </w:rPr>
              <w:t xml:space="preserve">        Условные обозначения: </w:t>
            </w:r>
          </w:p>
          <w:p w:rsidR="00AD1AF3" w:rsidRPr="00AD1AF3" w:rsidRDefault="00AD1AF3" w:rsidP="00AD1AF3">
            <w:pPr>
              <w:ind w:left="-567" w:right="-284" w:firstLine="284"/>
              <w:rPr>
                <w:sz w:val="18"/>
                <w:szCs w:val="18"/>
              </w:rPr>
            </w:pPr>
            <w:r w:rsidRPr="00AD1AF3">
              <w:rPr>
                <w:bCs/>
                <w:iCs/>
                <w:sz w:val="18"/>
                <w:szCs w:val="18"/>
              </w:rPr>
              <w:t xml:space="preserve">         </w:t>
            </w:r>
            <w:r w:rsidRPr="00AD1AF3">
              <w:rPr>
                <w:noProof/>
                <w:sz w:val="18"/>
                <w:szCs w:val="18"/>
              </w:rPr>
              <mc:AlternateContent>
                <mc:Choice Requires="wps">
                  <w:drawing>
                    <wp:anchor distT="0" distB="0" distL="114300" distR="114300" simplePos="0" relativeHeight="251735040" behindDoc="0" locked="0" layoutInCell="1" allowOverlap="1" wp14:anchorId="165C122C" wp14:editId="6531D77B">
                      <wp:simplePos x="0" y="0"/>
                      <wp:positionH relativeFrom="column">
                        <wp:posOffset>296545</wp:posOffset>
                      </wp:positionH>
                      <wp:positionV relativeFrom="paragraph">
                        <wp:posOffset>38735</wp:posOffset>
                      </wp:positionV>
                      <wp:extent cx="161925" cy="95250"/>
                      <wp:effectExtent l="10795" t="10160" r="8255" b="889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EF94DF" id="Прямоугольник 321" o:spid="_x0000_s1026" style="position:absolute;margin-left:23.35pt;margin-top:3.05pt;width:12.75pt;height: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KwMByVHAgAA&#10;TwQAAA4AAAAAAAAAAAAAAAAALgIAAGRycy9lMm9Eb2MueG1sUEsBAi0AFAAGAAgAAAAhAEVV4c/c&#10;AAAABgEAAA8AAAAAAAAAAAAAAAAAoQQAAGRycy9kb3ducmV2LnhtbFBLBQYAAAAABAAEAPMAAACq&#10;BQAAAAA=&#10;" strokecolor="#f06"/>
                  </w:pict>
                </mc:Fallback>
              </mc:AlternateContent>
            </w:r>
            <w:r w:rsidRPr="00AD1AF3">
              <w:rPr>
                <w:sz w:val="18"/>
                <w:szCs w:val="18"/>
              </w:rPr>
              <w:t xml:space="preserve">      </w:t>
            </w:r>
            <w:r w:rsidRPr="00AD1AF3">
              <w:rPr>
                <w:b/>
                <w:bCs/>
                <w:sz w:val="18"/>
                <w:szCs w:val="18"/>
              </w:rPr>
              <w:t>--</w:t>
            </w:r>
            <w:r w:rsidRPr="00AD1AF3">
              <w:rPr>
                <w:sz w:val="18"/>
                <w:szCs w:val="18"/>
              </w:rPr>
              <w:t xml:space="preserve"> граница образуемой части  земельного участка (проектные границы публичного сервитута);</w:t>
            </w:r>
          </w:p>
          <w:p w:rsidR="00AD1AF3" w:rsidRPr="00AD1AF3" w:rsidRDefault="00AD1AF3" w:rsidP="00AD1AF3">
            <w:pPr>
              <w:ind w:left="-567" w:right="-284" w:firstLine="284"/>
              <w:rPr>
                <w:sz w:val="18"/>
                <w:szCs w:val="18"/>
              </w:rPr>
            </w:pPr>
            <w:r w:rsidRPr="00AD1AF3">
              <w:rPr>
                <w:noProof/>
                <w:sz w:val="18"/>
                <w:szCs w:val="18"/>
              </w:rPr>
              <mc:AlternateContent>
                <mc:Choice Requires="wps">
                  <w:drawing>
                    <wp:anchor distT="0" distB="0" distL="114300" distR="114300" simplePos="0" relativeHeight="251737088" behindDoc="0" locked="0" layoutInCell="1" allowOverlap="1" wp14:anchorId="44247E0C" wp14:editId="47046F92">
                      <wp:simplePos x="0" y="0"/>
                      <wp:positionH relativeFrom="column">
                        <wp:posOffset>294640</wp:posOffset>
                      </wp:positionH>
                      <wp:positionV relativeFrom="paragraph">
                        <wp:posOffset>33655</wp:posOffset>
                      </wp:positionV>
                      <wp:extent cx="161925" cy="95250"/>
                      <wp:effectExtent l="8890" t="14605" r="10160" b="1397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097ED55" id="Прямоугольник 320" o:spid="_x0000_s1026" style="position:absolute;margin-left:23.2pt;margin-top:2.65pt;width:12.75pt;height: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" strokecolor="#974706 [1609]" strokeweight="1pt"/>
                  </w:pict>
                </mc:Fallback>
              </mc:AlternateContent>
            </w:r>
            <w:r w:rsidRPr="00AD1AF3">
              <w:rPr>
                <w:sz w:val="18"/>
                <w:szCs w:val="18"/>
              </w:rPr>
              <w:t xml:space="preserve">               -- граница земельного участка, сведения о котором внесены в ЕГРН;</w:t>
            </w:r>
          </w:p>
          <w:p w:rsidR="00AD1AF3" w:rsidRPr="00AD1AF3" w:rsidRDefault="00AD1AF3" w:rsidP="00AD1AF3">
            <w:pPr>
              <w:ind w:left="-567" w:right="-284" w:firstLine="284"/>
              <w:rPr>
                <w:sz w:val="18"/>
                <w:szCs w:val="18"/>
              </w:rPr>
            </w:pPr>
            <w:r w:rsidRPr="00AD1AF3">
              <w:rPr>
                <w:sz w:val="18"/>
                <w:szCs w:val="18"/>
              </w:rPr>
              <w:t xml:space="preserve">        38:06:100801:29061 – кадастровый номер земельного участка;</w:t>
            </w:r>
          </w:p>
          <w:p w:rsidR="00AD1AF3" w:rsidRPr="00AD1AF3" w:rsidRDefault="00AD1AF3" w:rsidP="00AD1AF3">
            <w:pPr>
              <w:ind w:left="-567" w:right="-284" w:firstLine="284"/>
              <w:rPr>
                <w:sz w:val="18"/>
                <w:szCs w:val="18"/>
              </w:rPr>
            </w:pPr>
            <w:r w:rsidRPr="00AD1AF3">
              <w:rPr>
                <w:i/>
                <w:sz w:val="18"/>
                <w:szCs w:val="18"/>
              </w:rPr>
              <w:t xml:space="preserve">      </w:t>
            </w:r>
            <w:r w:rsidRPr="00AD1AF3">
              <w:rPr>
                <w:b/>
                <w:i/>
                <w:sz w:val="18"/>
                <w:szCs w:val="18"/>
              </w:rPr>
              <w:t xml:space="preserve">  38:06:100801 </w:t>
            </w:r>
            <w:r w:rsidRPr="00AD1AF3">
              <w:rPr>
                <w:sz w:val="18"/>
                <w:szCs w:val="18"/>
              </w:rPr>
              <w:t xml:space="preserve">– кадастровый номер квартала  </w:t>
            </w:r>
          </w:p>
          <w:p w:rsidR="00AD1AF3" w:rsidRPr="00AD1AF3" w:rsidRDefault="00AD1AF3" w:rsidP="00AD1AF3">
            <w:pPr>
              <w:ind w:left="-567" w:right="-284" w:firstLine="284"/>
              <w:rPr>
                <w:sz w:val="18"/>
                <w:szCs w:val="18"/>
              </w:rPr>
            </w:pPr>
            <w:r w:rsidRPr="00AD1AF3">
              <w:rPr>
                <w:noProof/>
                <w:sz w:val="18"/>
                <w:szCs w:val="18"/>
              </w:rPr>
              <mc:AlternateContent>
                <mc:Choice Requires="wps">
                  <w:drawing>
                    <wp:anchor distT="0" distB="0" distL="114300" distR="114300" simplePos="0" relativeHeight="251736064" behindDoc="0" locked="0" layoutInCell="1" allowOverlap="1" wp14:anchorId="10390C62" wp14:editId="779CC4FE">
                      <wp:simplePos x="0" y="0"/>
                      <wp:positionH relativeFrom="column">
                        <wp:posOffset>294640</wp:posOffset>
                      </wp:positionH>
                      <wp:positionV relativeFrom="paragraph">
                        <wp:posOffset>46990</wp:posOffset>
                      </wp:positionV>
                      <wp:extent cx="63500" cy="46355"/>
                      <wp:effectExtent l="8890" t="8890" r="13335" b="11430"/>
                      <wp:wrapNone/>
                      <wp:docPr id="319" name="Овал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E034445" id="Овал 319" o:spid="_x0000_s1026" style="position:absolute;margin-left:23.2pt;margin-top:3.7pt;width:5pt;height:3.6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" fillcolor="black"/>
                  </w:pict>
                </mc:Fallback>
              </mc:AlternateContent>
            </w:r>
            <w:r w:rsidRPr="00AD1AF3">
              <w:rPr>
                <w:sz w:val="18"/>
                <w:szCs w:val="18"/>
              </w:rPr>
              <w:t xml:space="preserve">            н1 – поворотная точка</w:t>
            </w:r>
          </w:p>
          <w:p w:rsidR="00AD1AF3" w:rsidRPr="00AD1AF3" w:rsidRDefault="00AD1AF3" w:rsidP="002F4F1C">
            <w:pPr>
              <w:ind w:left="-567" w:right="-284" w:firstLine="284"/>
              <w:rPr>
                <w:sz w:val="18"/>
                <w:szCs w:val="18"/>
              </w:rPr>
            </w:pPr>
            <w:r w:rsidRPr="00AD1AF3">
              <w:rPr>
                <w:sz w:val="18"/>
                <w:szCs w:val="18"/>
              </w:rPr>
              <w:t xml:space="preserve">    </w:t>
            </w:r>
          </w:p>
        </w:tc>
      </w:tr>
    </w:tbl>
    <w:p w:rsidR="00AD1AF3" w:rsidRPr="00AD1AF3" w:rsidRDefault="00AD1AF3" w:rsidP="00AD1AF3">
      <w:pPr>
        <w:ind w:left="-567" w:right="-284" w:firstLine="284"/>
        <w:rPr>
          <w:sz w:val="18"/>
          <w:szCs w:val="18"/>
        </w:rPr>
      </w:pPr>
    </w:p>
    <w:p w:rsidR="00AD1AF3" w:rsidRPr="00AD1AF3" w:rsidRDefault="00AD1AF3" w:rsidP="00AD1AF3">
      <w:pPr>
        <w:ind w:left="-567" w:right="-284" w:firstLine="284"/>
        <w:rPr>
          <w:sz w:val="18"/>
          <w:szCs w:val="18"/>
        </w:rPr>
      </w:pPr>
    </w:p>
    <w:p w:rsidR="00AD1AF3" w:rsidRPr="00AD1AF3" w:rsidRDefault="00AD1AF3" w:rsidP="00AD1AF3">
      <w:pPr>
        <w:ind w:left="-567" w:right="-284" w:firstLine="284"/>
        <w:rPr>
          <w:sz w:val="18"/>
          <w:szCs w:val="18"/>
        </w:rPr>
      </w:pPr>
      <w:r w:rsidRPr="00AD1AF3">
        <w:rPr>
          <w:sz w:val="18"/>
          <w:szCs w:val="18"/>
        </w:rPr>
        <w:t>Заместитель Мэра по жизнеобеспечению                                                Ю.Р. Витер</w:t>
      </w:r>
    </w:p>
    <w:p w:rsidR="00AD1AF3" w:rsidRDefault="00AD1AF3" w:rsidP="00A63843">
      <w:pPr>
        <w:ind w:left="-567" w:right="-284" w:firstLine="284"/>
        <w:rPr>
          <w:sz w:val="18"/>
          <w:szCs w:val="18"/>
        </w:rPr>
      </w:pPr>
    </w:p>
    <w:p w:rsidR="002F4F1C" w:rsidRPr="00A60A72" w:rsidRDefault="002F4F1C" w:rsidP="00A60A72">
      <w:pPr>
        <w:ind w:left="-567" w:right="-284" w:firstLine="284"/>
        <w:jc w:val="center"/>
        <w:rPr>
          <w:b/>
          <w:sz w:val="18"/>
          <w:szCs w:val="18"/>
        </w:rPr>
      </w:pPr>
    </w:p>
    <w:p w:rsidR="00A60A72" w:rsidRPr="00A60A72" w:rsidRDefault="00A60A72" w:rsidP="00A60A72">
      <w:pPr>
        <w:ind w:left="-567" w:right="-284" w:firstLine="284"/>
        <w:jc w:val="center"/>
        <w:rPr>
          <w:b/>
          <w:sz w:val="18"/>
          <w:szCs w:val="18"/>
        </w:rPr>
      </w:pPr>
      <w:r w:rsidRPr="00A60A72">
        <w:rPr>
          <w:b/>
          <w:sz w:val="18"/>
          <w:szCs w:val="18"/>
        </w:rPr>
        <w:t>Сообщение о возможном установлении публичного сервитута на земельном участке согласно прилагаемой схеме.</w:t>
      </w:r>
    </w:p>
    <w:p w:rsidR="00A60A72" w:rsidRPr="00A60A72" w:rsidRDefault="00A60A72" w:rsidP="00A60A72">
      <w:pPr>
        <w:ind w:left="-567" w:right="-284" w:firstLine="284"/>
        <w:rPr>
          <w:sz w:val="18"/>
          <w:szCs w:val="18"/>
        </w:rPr>
      </w:pPr>
      <w:r w:rsidRPr="00A60A72">
        <w:rPr>
          <w:sz w:val="18"/>
          <w:szCs w:val="18"/>
        </w:rPr>
        <w:t xml:space="preserve">     </w:t>
      </w:r>
    </w:p>
    <w:p w:rsidR="00A60A72" w:rsidRPr="00A60A72" w:rsidRDefault="00A60A72" w:rsidP="00A60A72">
      <w:pPr>
        <w:ind w:left="-567" w:right="-284" w:firstLine="284"/>
        <w:rPr>
          <w:sz w:val="18"/>
          <w:szCs w:val="18"/>
        </w:rPr>
      </w:pPr>
      <w:r w:rsidRPr="00A60A72">
        <w:rPr>
          <w:sz w:val="18"/>
          <w:szCs w:val="18"/>
        </w:rPr>
        <w:t>1.</w:t>
      </w:r>
      <w:r w:rsidRPr="00A60A72">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A60A72" w:rsidRPr="00A60A72" w:rsidRDefault="00A60A72" w:rsidP="00A60A72">
      <w:pPr>
        <w:ind w:left="-567" w:right="-284" w:firstLine="284"/>
        <w:rPr>
          <w:sz w:val="18"/>
          <w:szCs w:val="18"/>
        </w:rPr>
      </w:pPr>
      <w:r w:rsidRPr="00A60A72">
        <w:rPr>
          <w:sz w:val="18"/>
          <w:szCs w:val="18"/>
        </w:rPr>
        <w:t>2.</w:t>
      </w:r>
      <w:r w:rsidRPr="00A60A72">
        <w:rPr>
          <w:sz w:val="18"/>
          <w:szCs w:val="18"/>
        </w:rPr>
        <w:tab/>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1-2253 с ВЛ 0,4 кВ и линейным ответвлением от ВЛ 10 кВ Хомутово - Турская А (ТР 3947/21)», ходатайство Открытого акционерного общества «Иркутская электросетевая компания».</w:t>
      </w:r>
    </w:p>
    <w:p w:rsidR="00A60A72" w:rsidRPr="00A60A72" w:rsidRDefault="00A60A72" w:rsidP="00A60A72">
      <w:pPr>
        <w:ind w:left="-567" w:right="-284" w:firstLine="284"/>
        <w:rPr>
          <w:sz w:val="18"/>
          <w:szCs w:val="18"/>
        </w:rPr>
      </w:pPr>
      <w:r w:rsidRPr="00A60A72">
        <w:rPr>
          <w:sz w:val="18"/>
          <w:szCs w:val="18"/>
        </w:rPr>
        <w:t>3.</w:t>
      </w:r>
      <w:r w:rsidRPr="00A60A72">
        <w:rPr>
          <w:sz w:val="18"/>
          <w:szCs w:val="18"/>
        </w:rPr>
        <w:tab/>
        <w:t xml:space="preserve">Публичный сервитут площадью 2852 кв.м., расположенный по адресу: Иркутская область, Иркутский район, с. Хомутово в границах согласно приложению, в том числе: </w:t>
      </w:r>
    </w:p>
    <w:p w:rsidR="00A60A72" w:rsidRPr="00A60A72" w:rsidRDefault="00A60A72" w:rsidP="00A60A72">
      <w:pPr>
        <w:ind w:left="-567" w:right="-284" w:firstLine="284"/>
        <w:rPr>
          <w:sz w:val="18"/>
          <w:szCs w:val="18"/>
        </w:rPr>
      </w:pPr>
      <w:r w:rsidRPr="00A60A72">
        <w:rPr>
          <w:sz w:val="18"/>
          <w:szCs w:val="18"/>
        </w:rPr>
        <w:t xml:space="preserve">-  на части земельного участка с кадастровым номером 38:06:100103:4751, расположенного по адресу: Иркутская область, Иркутский район, площадью 247 кв.м., </w:t>
      </w:r>
    </w:p>
    <w:p w:rsidR="00A60A72" w:rsidRPr="00A60A72" w:rsidRDefault="00A60A72" w:rsidP="00A60A72">
      <w:pPr>
        <w:ind w:left="-567" w:right="-284" w:firstLine="284"/>
        <w:rPr>
          <w:sz w:val="18"/>
          <w:szCs w:val="18"/>
        </w:rPr>
      </w:pPr>
      <w:r w:rsidRPr="00A60A72">
        <w:rPr>
          <w:sz w:val="18"/>
          <w:szCs w:val="18"/>
        </w:rPr>
        <w:t xml:space="preserve">- на части земельного участка с кадастровым номером 38:06:100103:5558, расположенного по адресу: Иркутская область, Иркутский район, с. Хомутово, площадью 1699 кв.м., </w:t>
      </w:r>
    </w:p>
    <w:p w:rsidR="00A60A72" w:rsidRPr="00A60A72" w:rsidRDefault="00A60A72" w:rsidP="00A60A72">
      <w:pPr>
        <w:ind w:left="-567" w:right="-284" w:firstLine="284"/>
        <w:rPr>
          <w:sz w:val="18"/>
          <w:szCs w:val="18"/>
        </w:rPr>
      </w:pPr>
      <w:r w:rsidRPr="00A60A72">
        <w:rPr>
          <w:sz w:val="18"/>
          <w:szCs w:val="18"/>
        </w:rPr>
        <w:t xml:space="preserve">- на части земельного участка с кадастровым номером 38:06:071102:87, расположенного по адресу: Иркутская область, Иркутский район, 70 м. северо-восточнее с. Хомутово, площадью 102 кв.м., </w:t>
      </w:r>
    </w:p>
    <w:p w:rsidR="00A60A72" w:rsidRPr="00A60A72" w:rsidRDefault="00A60A72" w:rsidP="00A60A72">
      <w:pPr>
        <w:ind w:left="-567" w:right="-284" w:firstLine="284"/>
        <w:rPr>
          <w:sz w:val="18"/>
          <w:szCs w:val="18"/>
        </w:rPr>
      </w:pPr>
      <w:r w:rsidRPr="00A60A72">
        <w:rPr>
          <w:sz w:val="18"/>
          <w:szCs w:val="18"/>
        </w:rPr>
        <w:lastRenderedPageBreak/>
        <w:t>- на землях государственная собственность на которые не разграничена, расположенных по адресу: Иркутская область, Иркутский район, общей площадью 804 кв.м.</w:t>
      </w:r>
    </w:p>
    <w:p w:rsidR="00A60A72" w:rsidRPr="00A60A72" w:rsidRDefault="00A60A72" w:rsidP="00A60A72">
      <w:pPr>
        <w:ind w:left="-567" w:right="-284" w:firstLine="284"/>
        <w:rPr>
          <w:sz w:val="18"/>
          <w:szCs w:val="18"/>
        </w:rPr>
      </w:pPr>
      <w:r w:rsidRPr="00A60A72">
        <w:rPr>
          <w:sz w:val="18"/>
          <w:szCs w:val="18"/>
        </w:rPr>
        <w:t>4.</w:t>
      </w:r>
      <w:r w:rsidRPr="00A60A72">
        <w:rPr>
          <w:sz w:val="18"/>
          <w:szCs w:val="18"/>
        </w:rPr>
        <w:tab/>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A60A72" w:rsidRPr="00A60A72" w:rsidRDefault="00A60A72" w:rsidP="00A60A72">
      <w:pPr>
        <w:ind w:left="-567" w:right="-284" w:firstLine="284"/>
        <w:rPr>
          <w:sz w:val="18"/>
          <w:szCs w:val="18"/>
        </w:rPr>
      </w:pPr>
      <w:r w:rsidRPr="00A60A72">
        <w:rPr>
          <w:sz w:val="18"/>
          <w:szCs w:val="18"/>
        </w:rPr>
        <w:t>5.</w:t>
      </w:r>
      <w:r w:rsidRPr="00A60A72">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A60A72" w:rsidRPr="00A60A72" w:rsidRDefault="00A60A72" w:rsidP="00A60A72">
      <w:pPr>
        <w:ind w:left="-567" w:right="-284" w:firstLine="284"/>
        <w:rPr>
          <w:sz w:val="18"/>
          <w:szCs w:val="18"/>
        </w:rPr>
      </w:pPr>
      <w:r w:rsidRPr="00A60A72">
        <w:rPr>
          <w:sz w:val="18"/>
          <w:szCs w:val="18"/>
        </w:rPr>
        <w:t>6.</w:t>
      </w:r>
      <w:r w:rsidRPr="00A60A72">
        <w:rPr>
          <w:sz w:val="18"/>
          <w:szCs w:val="18"/>
        </w:rPr>
        <w:tab/>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1-2253 с ВЛ 0,4 кВ и линейным ответвлением от ВЛ 10 кВ Хомутово - Турская А (ТР 3947/21)».</w:t>
      </w:r>
    </w:p>
    <w:p w:rsidR="00A60A72" w:rsidRPr="00A60A72" w:rsidRDefault="00A60A72" w:rsidP="00A60A72">
      <w:pPr>
        <w:ind w:left="-567" w:right="-284" w:firstLine="284"/>
        <w:rPr>
          <w:sz w:val="18"/>
          <w:szCs w:val="18"/>
        </w:rPr>
      </w:pPr>
      <w:r w:rsidRPr="00A60A72">
        <w:rPr>
          <w:sz w:val="18"/>
          <w:szCs w:val="18"/>
        </w:rPr>
        <w:t>7.</w:t>
      </w:r>
      <w:r w:rsidRPr="00A60A72">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A60A72" w:rsidRPr="00A60A72" w:rsidRDefault="00A60A72" w:rsidP="00A60A72">
      <w:pPr>
        <w:ind w:left="-567" w:right="-284" w:firstLine="284"/>
        <w:rPr>
          <w:sz w:val="18"/>
          <w:szCs w:val="18"/>
        </w:rPr>
      </w:pPr>
      <w:r w:rsidRPr="00A60A72">
        <w:rPr>
          <w:sz w:val="18"/>
          <w:szCs w:val="18"/>
        </w:rPr>
        <w:t>8.</w:t>
      </w:r>
      <w:r w:rsidRPr="00A60A72">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60A72" w:rsidRPr="00A60A72" w:rsidRDefault="00A60A72" w:rsidP="00A60A72">
      <w:pPr>
        <w:ind w:left="-567" w:right="-284" w:firstLine="284"/>
        <w:rPr>
          <w:sz w:val="18"/>
          <w:szCs w:val="18"/>
        </w:rPr>
      </w:pPr>
      <w:r w:rsidRPr="00A60A7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A60A72" w:rsidRPr="00A60A72" w:rsidRDefault="00A60A72" w:rsidP="00A60A72">
      <w:pPr>
        <w:ind w:left="-567" w:right="-284" w:firstLine="284"/>
        <w:rPr>
          <w:sz w:val="18"/>
          <w:szCs w:val="18"/>
        </w:rPr>
      </w:pPr>
      <w:r w:rsidRPr="00A60A72">
        <w:rPr>
          <w:sz w:val="18"/>
          <w:szCs w:val="18"/>
        </w:rPr>
        <w:t>9.</w:t>
      </w:r>
      <w:r w:rsidRPr="00A60A72">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A60A72" w:rsidRPr="00A60A72" w:rsidRDefault="00A60A72" w:rsidP="00A60A72">
      <w:pPr>
        <w:ind w:left="-567" w:right="-284" w:firstLine="284"/>
        <w:rPr>
          <w:sz w:val="18"/>
          <w:szCs w:val="18"/>
        </w:rPr>
      </w:pPr>
    </w:p>
    <w:p w:rsidR="00A60A72" w:rsidRPr="00A60A72" w:rsidRDefault="00A60A72" w:rsidP="00A60A72">
      <w:pPr>
        <w:ind w:left="-567" w:right="-284" w:firstLine="284"/>
        <w:rPr>
          <w:sz w:val="18"/>
          <w:szCs w:val="18"/>
        </w:rPr>
      </w:pPr>
    </w:p>
    <w:p w:rsidR="00572B8B" w:rsidRPr="003230C8" w:rsidRDefault="00A60A72" w:rsidP="003230C8">
      <w:pPr>
        <w:ind w:left="-567" w:right="-284" w:firstLine="284"/>
        <w:jc w:val="right"/>
        <w:rPr>
          <w:i/>
          <w:sz w:val="18"/>
          <w:szCs w:val="18"/>
        </w:rPr>
      </w:pPr>
      <w:r w:rsidRPr="003230C8">
        <w:rPr>
          <w:i/>
          <w:sz w:val="18"/>
          <w:szCs w:val="18"/>
        </w:rPr>
        <w:t xml:space="preserve">Председатель Комитета                                                                      М.П. Халтаева     </w:t>
      </w:r>
    </w:p>
    <w:p w:rsidR="00572B8B" w:rsidRDefault="00572B8B" w:rsidP="00A60A72">
      <w:pPr>
        <w:ind w:left="-567" w:right="-284" w:firstLine="284"/>
        <w:rPr>
          <w:sz w:val="18"/>
          <w:szCs w:val="18"/>
        </w:rPr>
      </w:pPr>
    </w:p>
    <w:p w:rsidR="003230C8" w:rsidRDefault="003230C8" w:rsidP="00A60A72">
      <w:pPr>
        <w:ind w:left="-567" w:right="-284" w:firstLine="284"/>
        <w:rPr>
          <w:sz w:val="18"/>
          <w:szCs w:val="18"/>
        </w:rPr>
      </w:pPr>
    </w:p>
    <w:p w:rsidR="003230C8" w:rsidRPr="00A60A72" w:rsidRDefault="00A60A72" w:rsidP="00A60A72">
      <w:pPr>
        <w:ind w:left="-567" w:right="-284" w:firstLine="284"/>
        <w:rPr>
          <w:sz w:val="18"/>
          <w:szCs w:val="18"/>
        </w:rPr>
      </w:pPr>
      <w:r w:rsidRPr="00A60A72">
        <w:rPr>
          <w:sz w:val="18"/>
          <w:szCs w:val="18"/>
        </w:rPr>
        <w:t xml:space="preserve">    </w:t>
      </w:r>
    </w:p>
    <w:tbl>
      <w:tblPr>
        <w:tblW w:w="9640" w:type="dxa"/>
        <w:jc w:val="center"/>
        <w:tblLook w:val="04A0" w:firstRow="1" w:lastRow="0" w:firstColumn="1" w:lastColumn="0" w:noHBand="0" w:noVBand="1"/>
      </w:tblPr>
      <w:tblGrid>
        <w:gridCol w:w="2979"/>
        <w:gridCol w:w="3741"/>
        <w:gridCol w:w="2920"/>
      </w:tblGrid>
      <w:tr w:rsidR="003230C8" w:rsidRPr="003230C8" w:rsidTr="003230C8">
        <w:trPr>
          <w:trHeight w:val="282"/>
          <w:jc w:val="center"/>
        </w:trPr>
        <w:tc>
          <w:tcPr>
            <w:tcW w:w="9640" w:type="dxa"/>
            <w:gridSpan w:val="3"/>
            <w:vAlign w:val="center"/>
          </w:tcPr>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Default="003230C8" w:rsidP="003230C8">
            <w:pPr>
              <w:ind w:left="-567" w:right="-284" w:firstLine="284"/>
              <w:jc w:val="right"/>
              <w:rPr>
                <w:sz w:val="18"/>
                <w:szCs w:val="18"/>
              </w:rPr>
            </w:pPr>
            <w:r w:rsidRPr="003230C8">
              <w:rPr>
                <w:sz w:val="18"/>
                <w:szCs w:val="18"/>
              </w:rPr>
              <w:t xml:space="preserve">Приложение 1 к постановлению администрации </w:t>
            </w:r>
          </w:p>
          <w:p w:rsidR="003230C8" w:rsidRPr="003230C8" w:rsidRDefault="003230C8" w:rsidP="003230C8">
            <w:pPr>
              <w:ind w:left="-567" w:right="-284" w:firstLine="284"/>
              <w:jc w:val="right"/>
              <w:rPr>
                <w:sz w:val="18"/>
                <w:szCs w:val="18"/>
              </w:rPr>
            </w:pPr>
            <w:r w:rsidRPr="003230C8">
              <w:rPr>
                <w:sz w:val="18"/>
                <w:szCs w:val="18"/>
              </w:rPr>
              <w:t xml:space="preserve">Иркутского  районного муниципального образования </w:t>
            </w:r>
          </w:p>
          <w:p w:rsidR="003230C8" w:rsidRPr="003230C8" w:rsidRDefault="003230C8" w:rsidP="003230C8">
            <w:pPr>
              <w:ind w:left="-567" w:right="-284" w:firstLine="284"/>
              <w:jc w:val="right"/>
              <w:rPr>
                <w:sz w:val="18"/>
                <w:szCs w:val="18"/>
                <w:u w:val="single"/>
              </w:rPr>
            </w:pPr>
            <w:r w:rsidRPr="003230C8">
              <w:rPr>
                <w:sz w:val="18"/>
                <w:szCs w:val="18"/>
              </w:rPr>
              <w:t>от «___»_________2023 №______</w:t>
            </w:r>
          </w:p>
        </w:tc>
      </w:tr>
      <w:tr w:rsidR="003230C8" w:rsidRPr="003230C8" w:rsidTr="003230C8">
        <w:trPr>
          <w:trHeight w:val="80"/>
          <w:jc w:val="center"/>
        </w:trPr>
        <w:tc>
          <w:tcPr>
            <w:tcW w:w="9640" w:type="dxa"/>
            <w:gridSpan w:val="3"/>
            <w:vAlign w:val="center"/>
            <w:hideMark/>
          </w:tcPr>
          <w:p w:rsidR="003230C8" w:rsidRPr="003230C8" w:rsidRDefault="003230C8" w:rsidP="003230C8">
            <w:pPr>
              <w:ind w:left="-567" w:right="-284" w:firstLine="284"/>
              <w:jc w:val="center"/>
              <w:rPr>
                <w:b/>
                <w:bCs/>
                <w:sz w:val="18"/>
                <w:szCs w:val="18"/>
              </w:rPr>
            </w:pPr>
            <w:r w:rsidRPr="003230C8">
              <w:rPr>
                <w:b/>
                <w:bCs/>
                <w:sz w:val="18"/>
                <w:szCs w:val="18"/>
              </w:rPr>
              <w:t>Схема границ публичного сервитута</w:t>
            </w:r>
          </w:p>
        </w:tc>
      </w:tr>
      <w:tr w:rsidR="003230C8" w:rsidRPr="003230C8" w:rsidTr="003230C8">
        <w:trPr>
          <w:trHeight w:val="80"/>
          <w:jc w:val="center"/>
        </w:trPr>
        <w:tc>
          <w:tcPr>
            <w:tcW w:w="9640" w:type="dxa"/>
            <w:gridSpan w:val="3"/>
            <w:vAlign w:val="center"/>
            <w:hideMark/>
          </w:tcPr>
          <w:p w:rsidR="003230C8" w:rsidRPr="003230C8" w:rsidRDefault="003230C8" w:rsidP="003230C8">
            <w:pPr>
              <w:ind w:left="-567" w:right="-284" w:firstLine="284"/>
              <w:rPr>
                <w:sz w:val="18"/>
                <w:szCs w:val="18"/>
              </w:rPr>
            </w:pPr>
          </w:p>
        </w:tc>
      </w:tr>
      <w:tr w:rsidR="003230C8" w:rsidRPr="003230C8" w:rsidTr="003230C8">
        <w:trPr>
          <w:trHeight w:val="597"/>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3230C8" w:rsidRPr="003230C8" w:rsidRDefault="003230C8" w:rsidP="003230C8">
            <w:pPr>
              <w:ind w:left="0" w:right="105" w:firstLine="284"/>
              <w:rPr>
                <w:b/>
                <w:bCs/>
                <w:sz w:val="18"/>
                <w:szCs w:val="18"/>
              </w:rPr>
            </w:pPr>
            <w:r w:rsidRPr="003230C8">
              <w:rPr>
                <w:b/>
                <w:bCs/>
                <w:sz w:val="18"/>
                <w:szCs w:val="18"/>
              </w:rPr>
              <w:t>Общая площадь испрашиваемого публичного сервитута - 2852 кв.м.</w:t>
            </w:r>
          </w:p>
        </w:tc>
      </w:tr>
      <w:tr w:rsidR="003230C8" w:rsidRPr="003230C8" w:rsidTr="003230C8">
        <w:trPr>
          <w:trHeight w:val="691"/>
          <w:jc w:val="center"/>
        </w:trPr>
        <w:tc>
          <w:tcPr>
            <w:tcW w:w="9640" w:type="dxa"/>
            <w:gridSpan w:val="3"/>
            <w:tcBorders>
              <w:top w:val="single" w:sz="4" w:space="0" w:color="auto"/>
              <w:left w:val="single" w:sz="4" w:space="0" w:color="auto"/>
              <w:bottom w:val="nil"/>
              <w:right w:val="single" w:sz="4" w:space="0" w:color="000000"/>
            </w:tcBorders>
            <w:vAlign w:val="center"/>
            <w:hideMark/>
          </w:tcPr>
          <w:p w:rsidR="003230C8" w:rsidRPr="003230C8" w:rsidRDefault="003230C8" w:rsidP="003230C8">
            <w:pPr>
              <w:ind w:left="0" w:right="105" w:firstLine="284"/>
              <w:rPr>
                <w:b/>
                <w:bCs/>
                <w:sz w:val="18"/>
                <w:szCs w:val="18"/>
              </w:rPr>
            </w:pPr>
            <w:r w:rsidRPr="003230C8">
              <w:rPr>
                <w:b/>
                <w:bCs/>
                <w:sz w:val="18"/>
                <w:szCs w:val="18"/>
              </w:rPr>
              <w:t>Публичный сервитут испрашивается в отношении части земельного участка с кадастровым номером 38:06:100103:4751 – 247 кв.м.</w:t>
            </w:r>
          </w:p>
        </w:tc>
      </w:tr>
      <w:tr w:rsidR="003230C8" w:rsidRPr="003230C8" w:rsidTr="003230C8">
        <w:trPr>
          <w:trHeight w:val="701"/>
          <w:jc w:val="center"/>
        </w:trPr>
        <w:tc>
          <w:tcPr>
            <w:tcW w:w="9640" w:type="dxa"/>
            <w:gridSpan w:val="3"/>
            <w:tcBorders>
              <w:top w:val="single" w:sz="4" w:space="0" w:color="auto"/>
              <w:left w:val="single" w:sz="4" w:space="0" w:color="auto"/>
              <w:bottom w:val="nil"/>
              <w:right w:val="single" w:sz="4" w:space="0" w:color="000000"/>
            </w:tcBorders>
            <w:vAlign w:val="center"/>
            <w:hideMark/>
          </w:tcPr>
          <w:p w:rsidR="003230C8" w:rsidRPr="003230C8" w:rsidRDefault="003230C8" w:rsidP="003230C8">
            <w:pPr>
              <w:ind w:left="0" w:right="105" w:firstLine="284"/>
              <w:rPr>
                <w:b/>
                <w:bCs/>
                <w:sz w:val="18"/>
                <w:szCs w:val="18"/>
              </w:rPr>
            </w:pPr>
            <w:r w:rsidRPr="003230C8">
              <w:rPr>
                <w:b/>
                <w:bCs/>
                <w:sz w:val="18"/>
                <w:szCs w:val="18"/>
              </w:rPr>
              <w:t>Публичный сервитут испрашивается в отношении части земельного участка с кадастровым номером 38:06:100103:5558 – 1699 кв.м.</w:t>
            </w:r>
          </w:p>
        </w:tc>
      </w:tr>
      <w:tr w:rsidR="003230C8" w:rsidRPr="003230C8" w:rsidTr="003230C8">
        <w:trPr>
          <w:trHeight w:val="555"/>
          <w:jc w:val="center"/>
        </w:trPr>
        <w:tc>
          <w:tcPr>
            <w:tcW w:w="9640" w:type="dxa"/>
            <w:gridSpan w:val="3"/>
            <w:tcBorders>
              <w:top w:val="single" w:sz="4" w:space="0" w:color="auto"/>
              <w:left w:val="single" w:sz="4" w:space="0" w:color="auto"/>
              <w:bottom w:val="nil"/>
              <w:right w:val="single" w:sz="4" w:space="0" w:color="000000"/>
            </w:tcBorders>
            <w:vAlign w:val="center"/>
            <w:hideMark/>
          </w:tcPr>
          <w:p w:rsidR="003230C8" w:rsidRPr="003230C8" w:rsidRDefault="003230C8" w:rsidP="003230C8">
            <w:pPr>
              <w:ind w:left="0" w:right="105" w:firstLine="284"/>
              <w:rPr>
                <w:b/>
                <w:bCs/>
                <w:sz w:val="18"/>
                <w:szCs w:val="18"/>
              </w:rPr>
            </w:pPr>
            <w:r w:rsidRPr="003230C8">
              <w:rPr>
                <w:b/>
                <w:bCs/>
                <w:sz w:val="18"/>
                <w:szCs w:val="18"/>
              </w:rPr>
              <w:t>Публичный сервитут испрашивается в отношении части земельного участка с кадастровым номером 38:06:071102:87 – 102 кв.м.</w:t>
            </w:r>
          </w:p>
        </w:tc>
      </w:tr>
      <w:tr w:rsidR="003230C8" w:rsidRPr="003230C8" w:rsidTr="003230C8">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3230C8" w:rsidRPr="003230C8" w:rsidRDefault="003230C8" w:rsidP="003230C8">
            <w:pPr>
              <w:ind w:left="0" w:right="105" w:firstLine="284"/>
              <w:rPr>
                <w:b/>
                <w:bCs/>
                <w:sz w:val="18"/>
                <w:szCs w:val="18"/>
              </w:rPr>
            </w:pPr>
            <w:r w:rsidRPr="003230C8">
              <w:rPr>
                <w:b/>
                <w:bCs/>
                <w:sz w:val="18"/>
                <w:szCs w:val="18"/>
              </w:rPr>
              <w:t>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- 804 кв.м</w:t>
            </w:r>
          </w:p>
        </w:tc>
      </w:tr>
      <w:tr w:rsidR="003230C8" w:rsidRPr="003230C8" w:rsidTr="003230C8">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3230C8" w:rsidRPr="003230C8" w:rsidRDefault="003230C8" w:rsidP="003230C8">
            <w:pPr>
              <w:ind w:left="0" w:right="105" w:firstLine="284"/>
              <w:rPr>
                <w:sz w:val="18"/>
                <w:szCs w:val="18"/>
              </w:rPr>
            </w:pPr>
          </w:p>
        </w:tc>
      </w:tr>
      <w:tr w:rsidR="003230C8" w:rsidRPr="003230C8" w:rsidTr="003230C8">
        <w:trPr>
          <w:trHeight w:val="200"/>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3230C8" w:rsidRPr="003230C8" w:rsidRDefault="003230C8" w:rsidP="003230C8">
            <w:pPr>
              <w:ind w:left="-37" w:firstLine="284"/>
              <w:rPr>
                <w:b/>
                <w:bCs/>
                <w:sz w:val="18"/>
                <w:szCs w:val="18"/>
              </w:rPr>
            </w:pPr>
            <w:r w:rsidRPr="003230C8">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3230C8" w:rsidRPr="003230C8" w:rsidRDefault="003230C8" w:rsidP="003230C8">
            <w:pPr>
              <w:ind w:left="0" w:right="-284" w:firstLine="284"/>
              <w:rPr>
                <w:b/>
                <w:bCs/>
                <w:sz w:val="18"/>
                <w:szCs w:val="18"/>
              </w:rPr>
            </w:pPr>
            <w:r w:rsidRPr="003230C8">
              <w:rPr>
                <w:b/>
                <w:bCs/>
                <w:sz w:val="18"/>
                <w:szCs w:val="18"/>
              </w:rPr>
              <w:t>Координаты</w:t>
            </w:r>
          </w:p>
        </w:tc>
      </w:tr>
      <w:tr w:rsidR="003230C8" w:rsidRPr="003230C8" w:rsidTr="003230C8">
        <w:trPr>
          <w:trHeight w:val="85"/>
          <w:jc w:val="center"/>
        </w:trPr>
        <w:tc>
          <w:tcPr>
            <w:tcW w:w="0" w:type="auto"/>
            <w:vMerge/>
            <w:tcBorders>
              <w:top w:val="nil"/>
              <w:left w:val="single" w:sz="4" w:space="0" w:color="auto"/>
              <w:bottom w:val="single" w:sz="4" w:space="0" w:color="auto"/>
              <w:right w:val="single" w:sz="4" w:space="0" w:color="auto"/>
            </w:tcBorders>
            <w:vAlign w:val="center"/>
            <w:hideMark/>
          </w:tcPr>
          <w:p w:rsidR="003230C8" w:rsidRPr="003230C8" w:rsidRDefault="003230C8" w:rsidP="003230C8">
            <w:pPr>
              <w:ind w:left="-567" w:right="-284" w:firstLine="284"/>
              <w:rPr>
                <w:b/>
                <w:bCs/>
                <w:sz w:val="18"/>
                <w:szCs w:val="18"/>
              </w:rPr>
            </w:pPr>
          </w:p>
        </w:tc>
        <w:tc>
          <w:tcPr>
            <w:tcW w:w="3741" w:type="dxa"/>
            <w:tcBorders>
              <w:top w:val="nil"/>
              <w:left w:val="nil"/>
              <w:bottom w:val="single" w:sz="4" w:space="0" w:color="auto"/>
              <w:right w:val="single" w:sz="4" w:space="0" w:color="auto"/>
            </w:tcBorders>
            <w:vAlign w:val="center"/>
            <w:hideMark/>
          </w:tcPr>
          <w:p w:rsidR="003230C8" w:rsidRPr="003230C8" w:rsidRDefault="003230C8" w:rsidP="003230C8">
            <w:pPr>
              <w:ind w:left="-567" w:right="-284" w:firstLine="284"/>
              <w:rPr>
                <w:b/>
                <w:bCs/>
                <w:sz w:val="18"/>
                <w:szCs w:val="18"/>
              </w:rPr>
            </w:pPr>
            <w:r w:rsidRPr="003230C8">
              <w:rPr>
                <w:b/>
                <w:bCs/>
                <w:sz w:val="18"/>
                <w:szCs w:val="18"/>
              </w:rPr>
              <w:t>X</w:t>
            </w:r>
          </w:p>
        </w:tc>
        <w:tc>
          <w:tcPr>
            <w:tcW w:w="2920" w:type="dxa"/>
            <w:tcBorders>
              <w:top w:val="nil"/>
              <w:left w:val="nil"/>
              <w:bottom w:val="single" w:sz="4" w:space="0" w:color="auto"/>
              <w:right w:val="single" w:sz="4" w:space="0" w:color="auto"/>
            </w:tcBorders>
            <w:vAlign w:val="center"/>
            <w:hideMark/>
          </w:tcPr>
          <w:p w:rsidR="003230C8" w:rsidRPr="003230C8" w:rsidRDefault="003230C8" w:rsidP="003230C8">
            <w:pPr>
              <w:ind w:left="-567" w:right="-284" w:firstLine="284"/>
              <w:rPr>
                <w:b/>
                <w:bCs/>
                <w:sz w:val="18"/>
                <w:szCs w:val="18"/>
              </w:rPr>
            </w:pPr>
            <w:r w:rsidRPr="003230C8">
              <w:rPr>
                <w:b/>
                <w:bCs/>
                <w:sz w:val="18"/>
                <w:szCs w:val="18"/>
              </w:rPr>
              <w:t>Y</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408254,18</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3344679,25</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408253,91</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3344681,35</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3</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408254,40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3344684,86</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4</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408248,17</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3344687,00</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5</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408232,97</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3344718,99</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6</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408160,28</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3344693,27</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7</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408121,05</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3344679,34</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8</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408078,52</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3344686,37</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9</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408069,20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3344710,28</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10</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407990,44</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3344675,92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11</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407972,77</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3344668,16</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lastRenderedPageBreak/>
              <w:t>12</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407955,90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3344660,75</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13</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407947,66</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3344657,11</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14</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407934,21</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3344651,22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15</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407929,12</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3344658,67</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16</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407902,70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3344697,32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17</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407878,95</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3344732,06</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18</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407919,80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3344750,32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19</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407937,65</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3344758,30</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20</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407939,52</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3344759,15</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21</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407937,78</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3344763,28</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22</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407872,23</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3344734,12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23</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407898,60</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3344695,48</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24</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407897,92</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3344694,99</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25</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407932,21</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3344644,78</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26</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408066,17</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3344703,11</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27</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408068,64</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3344696,94</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28</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408074,78</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3344681,22</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29</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408122,25</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3344673,81</w:t>
            </w:r>
          </w:p>
        </w:tc>
      </w:tr>
      <w:tr w:rsidR="003230C8" w:rsidRPr="003230C8" w:rsidTr="003230C8">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30</w:t>
            </w:r>
          </w:p>
        </w:tc>
        <w:tc>
          <w:tcPr>
            <w:tcW w:w="3741"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408155,42</w:t>
            </w:r>
          </w:p>
        </w:tc>
        <w:tc>
          <w:tcPr>
            <w:tcW w:w="2920" w:type="dxa"/>
            <w:tcBorders>
              <w:top w:val="nil"/>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3344685,58</w:t>
            </w:r>
          </w:p>
        </w:tc>
      </w:tr>
      <w:tr w:rsidR="003230C8" w:rsidRPr="003230C8" w:rsidTr="003230C8">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31</w:t>
            </w:r>
          </w:p>
        </w:tc>
        <w:tc>
          <w:tcPr>
            <w:tcW w:w="3741"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408166,77</w:t>
            </w:r>
          </w:p>
        </w:tc>
        <w:tc>
          <w:tcPr>
            <w:tcW w:w="2920"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3344689,68</w:t>
            </w:r>
          </w:p>
        </w:tc>
      </w:tr>
      <w:tr w:rsidR="003230C8" w:rsidRPr="003230C8" w:rsidTr="003230C8">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32</w:t>
            </w:r>
          </w:p>
        </w:tc>
        <w:tc>
          <w:tcPr>
            <w:tcW w:w="3741"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408230,11</w:t>
            </w:r>
          </w:p>
        </w:tc>
        <w:tc>
          <w:tcPr>
            <w:tcW w:w="2920"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3344712,20</w:t>
            </w:r>
          </w:p>
        </w:tc>
      </w:tr>
      <w:tr w:rsidR="003230C8" w:rsidRPr="003230C8" w:rsidTr="003230C8">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br w:type="page"/>
              <w:t>3</w:t>
            </w:r>
          </w:p>
        </w:tc>
        <w:tc>
          <w:tcPr>
            <w:tcW w:w="3741"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408243,02</w:t>
            </w:r>
          </w:p>
        </w:tc>
        <w:tc>
          <w:tcPr>
            <w:tcW w:w="2920"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3344685,19</w:t>
            </w:r>
          </w:p>
        </w:tc>
      </w:tr>
      <w:tr w:rsidR="003230C8" w:rsidRPr="003230C8" w:rsidTr="003230C8">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34</w:t>
            </w:r>
          </w:p>
        </w:tc>
        <w:tc>
          <w:tcPr>
            <w:tcW w:w="3741"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408244,37</w:t>
            </w:r>
          </w:p>
        </w:tc>
        <w:tc>
          <w:tcPr>
            <w:tcW w:w="2920"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3344682,40</w:t>
            </w:r>
          </w:p>
        </w:tc>
      </w:tr>
      <w:tr w:rsidR="003230C8" w:rsidRPr="003230C8" w:rsidTr="003230C8">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3230C8" w:rsidRPr="003230C8" w:rsidRDefault="003230C8" w:rsidP="009E0EAE">
            <w:pPr>
              <w:ind w:left="105" w:right="-284" w:firstLine="284"/>
              <w:rPr>
                <w:sz w:val="18"/>
                <w:szCs w:val="18"/>
              </w:rPr>
            </w:pPr>
            <w:r w:rsidRPr="003230C8">
              <w:rPr>
                <w:sz w:val="18"/>
                <w:szCs w:val="18"/>
              </w:rPr>
              <w:t>1</w:t>
            </w:r>
          </w:p>
        </w:tc>
        <w:tc>
          <w:tcPr>
            <w:tcW w:w="3741"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408254,18</w:t>
            </w:r>
          </w:p>
        </w:tc>
        <w:tc>
          <w:tcPr>
            <w:tcW w:w="2920" w:type="dxa"/>
            <w:tcBorders>
              <w:top w:val="single" w:sz="4" w:space="0" w:color="auto"/>
              <w:left w:val="nil"/>
              <w:bottom w:val="single" w:sz="4" w:space="0" w:color="auto"/>
              <w:right w:val="single" w:sz="4" w:space="0" w:color="auto"/>
            </w:tcBorders>
            <w:vAlign w:val="bottom"/>
            <w:hideMark/>
          </w:tcPr>
          <w:p w:rsidR="003230C8" w:rsidRPr="003230C8" w:rsidRDefault="003230C8" w:rsidP="003230C8">
            <w:pPr>
              <w:ind w:left="-567" w:right="-284" w:firstLine="284"/>
              <w:rPr>
                <w:sz w:val="18"/>
                <w:szCs w:val="18"/>
              </w:rPr>
            </w:pPr>
            <w:r w:rsidRPr="003230C8">
              <w:rPr>
                <w:sz w:val="18"/>
                <w:szCs w:val="18"/>
              </w:rPr>
              <w:t>3344679,25</w:t>
            </w:r>
          </w:p>
        </w:tc>
      </w:tr>
      <w:tr w:rsidR="003230C8" w:rsidRPr="003230C8" w:rsidTr="003230C8">
        <w:trPr>
          <w:trHeight w:val="282"/>
          <w:jc w:val="center"/>
        </w:trPr>
        <w:tc>
          <w:tcPr>
            <w:tcW w:w="2979" w:type="dxa"/>
            <w:tcBorders>
              <w:top w:val="single" w:sz="4" w:space="0" w:color="auto"/>
              <w:left w:val="nil"/>
              <w:bottom w:val="single" w:sz="4" w:space="0" w:color="auto"/>
              <w:right w:val="nil"/>
            </w:tcBorders>
            <w:vAlign w:val="bottom"/>
          </w:tcPr>
          <w:p w:rsidR="003230C8" w:rsidRPr="003230C8" w:rsidRDefault="003230C8" w:rsidP="009E0EAE">
            <w:pPr>
              <w:ind w:left="105" w:right="-284" w:firstLine="284"/>
              <w:rPr>
                <w:sz w:val="18"/>
                <w:szCs w:val="18"/>
              </w:rPr>
            </w:pPr>
          </w:p>
        </w:tc>
        <w:tc>
          <w:tcPr>
            <w:tcW w:w="3741" w:type="dxa"/>
            <w:tcBorders>
              <w:top w:val="single" w:sz="4" w:space="0" w:color="auto"/>
              <w:left w:val="nil"/>
              <w:bottom w:val="single" w:sz="4" w:space="0" w:color="auto"/>
              <w:right w:val="nil"/>
            </w:tcBorders>
            <w:vAlign w:val="bottom"/>
          </w:tcPr>
          <w:p w:rsidR="003230C8" w:rsidRPr="003230C8" w:rsidRDefault="003230C8" w:rsidP="003230C8">
            <w:pPr>
              <w:ind w:left="-567" w:right="-284" w:firstLine="284"/>
              <w:rPr>
                <w:sz w:val="18"/>
                <w:szCs w:val="18"/>
              </w:rPr>
            </w:pPr>
          </w:p>
        </w:tc>
        <w:tc>
          <w:tcPr>
            <w:tcW w:w="2920" w:type="dxa"/>
            <w:tcBorders>
              <w:top w:val="single" w:sz="4" w:space="0" w:color="auto"/>
              <w:left w:val="nil"/>
              <w:bottom w:val="single" w:sz="4" w:space="0" w:color="auto"/>
              <w:right w:val="nil"/>
            </w:tcBorders>
            <w:vAlign w:val="bottom"/>
          </w:tcPr>
          <w:p w:rsidR="003230C8" w:rsidRPr="003230C8" w:rsidRDefault="003230C8" w:rsidP="003230C8">
            <w:pPr>
              <w:ind w:left="-567" w:right="-284" w:firstLine="284"/>
              <w:rPr>
                <w:sz w:val="18"/>
                <w:szCs w:val="18"/>
              </w:rPr>
            </w:pPr>
          </w:p>
        </w:tc>
      </w:tr>
      <w:tr w:rsidR="003230C8" w:rsidRPr="003230C8" w:rsidTr="00460ED8">
        <w:trPr>
          <w:trHeight w:val="487"/>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3230C8" w:rsidRPr="003230C8" w:rsidRDefault="003230C8" w:rsidP="003230C8">
            <w:pPr>
              <w:ind w:left="-179" w:right="-284" w:firstLine="284"/>
              <w:rPr>
                <w:sz w:val="18"/>
                <w:szCs w:val="18"/>
              </w:rPr>
            </w:pPr>
            <w:r w:rsidRPr="003230C8">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3230C8" w:rsidRPr="003230C8" w:rsidRDefault="003230C8" w:rsidP="00460ED8">
            <w:pPr>
              <w:ind w:left="103" w:right="-284" w:firstLine="284"/>
              <w:rPr>
                <w:sz w:val="18"/>
                <w:szCs w:val="18"/>
              </w:rPr>
            </w:pPr>
            <w:r w:rsidRPr="003230C8">
              <w:rPr>
                <w:sz w:val="18"/>
                <w:szCs w:val="18"/>
              </w:rPr>
              <w:t>Цель установления публичного сервитута</w:t>
            </w:r>
          </w:p>
        </w:tc>
      </w:tr>
      <w:tr w:rsidR="003230C8" w:rsidRPr="003230C8" w:rsidTr="00460ED8">
        <w:trPr>
          <w:trHeight w:val="1118"/>
          <w:jc w:val="center"/>
        </w:trPr>
        <w:tc>
          <w:tcPr>
            <w:tcW w:w="2979" w:type="dxa"/>
            <w:tcBorders>
              <w:top w:val="single" w:sz="4" w:space="0" w:color="auto"/>
              <w:left w:val="single" w:sz="4" w:space="0" w:color="auto"/>
              <w:bottom w:val="single" w:sz="4" w:space="0" w:color="auto"/>
              <w:right w:val="single" w:sz="4" w:space="0" w:color="auto"/>
            </w:tcBorders>
            <w:vAlign w:val="bottom"/>
          </w:tcPr>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r w:rsidRPr="003230C8">
              <w:rPr>
                <w:sz w:val="18"/>
                <w:szCs w:val="18"/>
              </w:rPr>
              <w:t>2852 кв.м.</w:t>
            </w:r>
          </w:p>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p>
          <w:p w:rsidR="003230C8" w:rsidRPr="003230C8" w:rsidRDefault="003230C8" w:rsidP="003230C8">
            <w:pPr>
              <w:ind w:left="-179" w:right="-284" w:firstLine="284"/>
              <w:rPr>
                <w:sz w:val="18"/>
                <w:szCs w:val="18"/>
              </w:rPr>
            </w:pPr>
          </w:p>
        </w:tc>
        <w:tc>
          <w:tcPr>
            <w:tcW w:w="6661" w:type="dxa"/>
            <w:gridSpan w:val="2"/>
            <w:tcBorders>
              <w:top w:val="single" w:sz="4" w:space="0" w:color="auto"/>
              <w:left w:val="nil"/>
              <w:bottom w:val="single" w:sz="4" w:space="0" w:color="auto"/>
              <w:right w:val="single" w:sz="4" w:space="0" w:color="auto"/>
            </w:tcBorders>
            <w:vAlign w:val="bottom"/>
          </w:tcPr>
          <w:p w:rsidR="003230C8" w:rsidRPr="003230C8" w:rsidRDefault="003230C8" w:rsidP="00460ED8">
            <w:pPr>
              <w:ind w:left="103" w:right="-284" w:firstLine="284"/>
              <w:rPr>
                <w:sz w:val="18"/>
                <w:szCs w:val="18"/>
              </w:rPr>
            </w:pPr>
          </w:p>
          <w:p w:rsidR="003230C8" w:rsidRPr="003230C8" w:rsidRDefault="003230C8" w:rsidP="00460ED8">
            <w:pPr>
              <w:ind w:left="103" w:right="105" w:firstLine="284"/>
              <w:rPr>
                <w:sz w:val="18"/>
                <w:szCs w:val="18"/>
              </w:rPr>
            </w:pPr>
          </w:p>
          <w:p w:rsidR="003230C8" w:rsidRPr="003230C8" w:rsidRDefault="003230C8" w:rsidP="00460ED8">
            <w:pPr>
              <w:ind w:left="103" w:right="105" w:firstLine="284"/>
              <w:rPr>
                <w:sz w:val="18"/>
                <w:szCs w:val="18"/>
              </w:rPr>
            </w:pPr>
            <w:r w:rsidRPr="003230C8">
              <w:rPr>
                <w:sz w:val="18"/>
                <w:szCs w:val="18"/>
              </w:rPr>
              <w:t>Строительство объекта электросетевого хозяйства «КТП 10/0,4 кВ № 1-2253 с ВЛ 0,4 кВ и линейным ответвлением от ВЛ 10 кВ Хомутово - Турская А (ТР 3947/21)», необходимого для подключения (технологического присоединения) к сетям инженерно-технического обеспечения</w:t>
            </w:r>
          </w:p>
          <w:p w:rsidR="003230C8" w:rsidRPr="003230C8" w:rsidRDefault="003230C8" w:rsidP="00460ED8">
            <w:pPr>
              <w:ind w:left="103" w:right="-284" w:firstLine="284"/>
              <w:rPr>
                <w:sz w:val="18"/>
                <w:szCs w:val="18"/>
              </w:rPr>
            </w:pPr>
          </w:p>
          <w:p w:rsidR="003230C8" w:rsidRPr="003230C8" w:rsidRDefault="003230C8" w:rsidP="00460ED8">
            <w:pPr>
              <w:ind w:left="103" w:right="-284" w:firstLine="284"/>
              <w:rPr>
                <w:sz w:val="18"/>
                <w:szCs w:val="18"/>
              </w:rPr>
            </w:pPr>
          </w:p>
        </w:tc>
      </w:tr>
    </w:tbl>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r w:rsidRPr="003230C8">
        <w:rPr>
          <w:sz w:val="18"/>
          <w:szCs w:val="18"/>
        </w:rPr>
        <w:t xml:space="preserve">  </w:t>
      </w: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p>
    <w:p w:rsidR="003230C8" w:rsidRPr="003230C8" w:rsidRDefault="003230C8" w:rsidP="003230C8">
      <w:pPr>
        <w:ind w:left="-567" w:right="-284" w:firstLine="284"/>
        <w:rPr>
          <w:sz w:val="18"/>
          <w:szCs w:val="18"/>
        </w:rPr>
      </w:pPr>
      <w:r w:rsidRPr="003230C8">
        <w:rPr>
          <w:noProof/>
          <w:sz w:val="18"/>
          <w:szCs w:val="18"/>
        </w:rPr>
        <w:lastRenderedPageBreak/>
        <w:drawing>
          <wp:inline distT="0" distB="0" distL="0" distR="0">
            <wp:extent cx="6297295" cy="8406765"/>
            <wp:effectExtent l="0" t="0" r="8255"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5" cstate="print">
                      <a:extLst>
                        <a:ext uri="{28A0092B-C50C-407E-A947-70E740481C1C}">
                          <a14:useLocalDpi xmlns:a14="http://schemas.microsoft.com/office/drawing/2010/main" val="0"/>
                        </a:ext>
                      </a:extLst>
                    </a:blip>
                    <a:srcRect b="5611"/>
                    <a:stretch>
                      <a:fillRect/>
                    </a:stretch>
                  </pic:blipFill>
                  <pic:spPr bwMode="auto">
                    <a:xfrm>
                      <a:off x="0" y="0"/>
                      <a:ext cx="6297295" cy="8406765"/>
                    </a:xfrm>
                    <a:prstGeom prst="rect">
                      <a:avLst/>
                    </a:prstGeom>
                    <a:noFill/>
                    <a:ln>
                      <a:noFill/>
                    </a:ln>
                  </pic:spPr>
                </pic:pic>
              </a:graphicData>
            </a:graphic>
          </wp:inline>
        </w:drawing>
      </w:r>
    </w:p>
    <w:p w:rsidR="003230C8" w:rsidRPr="003230C8" w:rsidRDefault="003230C8" w:rsidP="003230C8">
      <w:pPr>
        <w:ind w:left="-567" w:right="-284" w:firstLine="284"/>
        <w:rPr>
          <w:bCs/>
          <w:sz w:val="18"/>
          <w:szCs w:val="18"/>
        </w:rPr>
      </w:pPr>
      <w:r w:rsidRPr="003230C8">
        <w:rPr>
          <w:b/>
          <w:bCs/>
          <w:sz w:val="18"/>
          <w:szCs w:val="18"/>
        </w:rPr>
        <w:t xml:space="preserve">           </w:t>
      </w:r>
      <w:r w:rsidRPr="003230C8">
        <w:rPr>
          <w:bCs/>
          <w:sz w:val="18"/>
          <w:szCs w:val="18"/>
        </w:rPr>
        <w:t>Заместитель мэра по жизнеобеспечению                                                                    Ю.Р. Витер</w:t>
      </w:r>
    </w:p>
    <w:p w:rsidR="003230C8" w:rsidRPr="003230C8" w:rsidRDefault="003230C8" w:rsidP="003230C8">
      <w:pPr>
        <w:ind w:left="-567" w:right="-284" w:firstLine="284"/>
        <w:rPr>
          <w:sz w:val="18"/>
          <w:szCs w:val="18"/>
        </w:rPr>
      </w:pPr>
    </w:p>
    <w:p w:rsidR="002F4F1C" w:rsidRPr="00D551EE" w:rsidRDefault="00A60A72" w:rsidP="00A60A72">
      <w:pPr>
        <w:ind w:left="-567" w:right="-284" w:firstLine="284"/>
        <w:rPr>
          <w:sz w:val="18"/>
          <w:szCs w:val="18"/>
        </w:rPr>
      </w:pPr>
      <w:r w:rsidRPr="00A60A72">
        <w:rPr>
          <w:sz w:val="18"/>
          <w:szCs w:val="18"/>
        </w:rPr>
        <w:t xml:space="preserve">                            </w:t>
      </w:r>
    </w:p>
    <w:p w:rsidR="001B3C26" w:rsidRDefault="001B3C26" w:rsidP="001B3C26">
      <w:pPr>
        <w:ind w:left="-567" w:right="-284" w:firstLine="284"/>
        <w:rPr>
          <w:sz w:val="18"/>
          <w:szCs w:val="18"/>
        </w:rPr>
      </w:pPr>
    </w:p>
    <w:p w:rsidR="001B3C26" w:rsidRDefault="001B3C26" w:rsidP="001B3C26">
      <w:pPr>
        <w:ind w:left="-567" w:right="-284" w:firstLine="284"/>
        <w:rPr>
          <w:sz w:val="18"/>
          <w:szCs w:val="18"/>
        </w:rPr>
      </w:pPr>
    </w:p>
    <w:p w:rsidR="001B3C26" w:rsidRDefault="001B3C26" w:rsidP="001B3C26">
      <w:pPr>
        <w:ind w:left="-567" w:right="-284" w:firstLine="284"/>
        <w:rPr>
          <w:sz w:val="18"/>
          <w:szCs w:val="18"/>
        </w:rPr>
      </w:pPr>
    </w:p>
    <w:p w:rsidR="001B3C26" w:rsidRPr="001B3C26" w:rsidRDefault="001B3C26" w:rsidP="001B3C26">
      <w:pPr>
        <w:ind w:left="-567" w:right="-284" w:firstLine="284"/>
        <w:rPr>
          <w:b/>
          <w:sz w:val="18"/>
          <w:szCs w:val="18"/>
        </w:rPr>
      </w:pPr>
    </w:p>
    <w:p w:rsidR="001B3C26" w:rsidRDefault="001B3C26" w:rsidP="001B3C26">
      <w:pPr>
        <w:ind w:left="-567" w:right="-284" w:firstLine="284"/>
        <w:jc w:val="center"/>
        <w:rPr>
          <w:b/>
          <w:sz w:val="18"/>
          <w:szCs w:val="18"/>
        </w:rPr>
      </w:pPr>
      <w:r w:rsidRPr="001B3C26">
        <w:rPr>
          <w:b/>
          <w:sz w:val="18"/>
          <w:szCs w:val="18"/>
        </w:rPr>
        <w:lastRenderedPageBreak/>
        <w:t>Информация о приеме заявлений о намерении участвовать</w:t>
      </w:r>
    </w:p>
    <w:p w:rsidR="001B3C26" w:rsidRPr="001B3C26" w:rsidRDefault="001B3C26" w:rsidP="001B3C26">
      <w:pPr>
        <w:ind w:left="-567" w:right="-284" w:firstLine="284"/>
        <w:jc w:val="center"/>
        <w:rPr>
          <w:b/>
          <w:sz w:val="18"/>
          <w:szCs w:val="18"/>
        </w:rPr>
      </w:pPr>
      <w:r w:rsidRPr="001B3C26">
        <w:rPr>
          <w:b/>
          <w:sz w:val="18"/>
          <w:szCs w:val="18"/>
        </w:rPr>
        <w:t>в аукционе по продаже  права аренды земельного участка</w:t>
      </w:r>
    </w:p>
    <w:p w:rsidR="001B3C26" w:rsidRPr="001B3C26" w:rsidRDefault="001B3C26" w:rsidP="001B3C26">
      <w:pPr>
        <w:ind w:left="-567" w:right="-284" w:firstLine="284"/>
        <w:jc w:val="center"/>
        <w:rPr>
          <w:b/>
          <w:sz w:val="18"/>
          <w:szCs w:val="18"/>
        </w:rPr>
      </w:pPr>
      <w:r w:rsidRPr="001B3C26">
        <w:rPr>
          <w:b/>
          <w:sz w:val="18"/>
          <w:szCs w:val="18"/>
        </w:rPr>
        <w:t>для ведения личного подсобного хозяйства</w:t>
      </w:r>
    </w:p>
    <w:p w:rsidR="001B3C26" w:rsidRPr="001B3C26" w:rsidRDefault="001B3C26" w:rsidP="001B3C26">
      <w:pPr>
        <w:ind w:left="-567" w:right="-284" w:firstLine="284"/>
        <w:rPr>
          <w:sz w:val="18"/>
          <w:szCs w:val="18"/>
        </w:rPr>
      </w:pPr>
    </w:p>
    <w:p w:rsidR="001B3C26" w:rsidRPr="001B3C26" w:rsidRDefault="001B3C26" w:rsidP="001B3C26">
      <w:pPr>
        <w:ind w:left="-567" w:right="-284" w:firstLine="284"/>
        <w:rPr>
          <w:sz w:val="18"/>
          <w:szCs w:val="18"/>
        </w:rPr>
      </w:pPr>
      <w:r w:rsidRPr="001B3C26">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1B3C26" w:rsidRPr="001B3C26" w:rsidRDefault="001B3C26" w:rsidP="001B3C26">
      <w:pPr>
        <w:ind w:left="-567" w:right="-284" w:firstLine="284"/>
        <w:rPr>
          <w:sz w:val="18"/>
          <w:szCs w:val="18"/>
        </w:rPr>
      </w:pPr>
      <w:r w:rsidRPr="001B3C26">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1B3C26" w:rsidRPr="001B3C26" w:rsidRDefault="001B3C26" w:rsidP="001B3C26">
      <w:pPr>
        <w:ind w:left="-567" w:right="-284" w:firstLine="284"/>
        <w:rPr>
          <w:sz w:val="18"/>
          <w:szCs w:val="18"/>
        </w:rPr>
      </w:pPr>
      <w:r w:rsidRPr="001B3C26">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1B3C26" w:rsidRPr="001B3C26" w:rsidRDefault="001B3C26" w:rsidP="001B3C26">
      <w:pPr>
        <w:ind w:left="-567" w:right="-284" w:firstLine="284"/>
        <w:rPr>
          <w:sz w:val="18"/>
          <w:szCs w:val="18"/>
        </w:rPr>
      </w:pPr>
      <w:r w:rsidRPr="001B3C26">
        <w:rPr>
          <w:sz w:val="18"/>
          <w:szCs w:val="18"/>
        </w:rPr>
        <w:t xml:space="preserve">       Заявления подаются заявителем одним из следующих способов:</w:t>
      </w:r>
    </w:p>
    <w:p w:rsidR="001B3C26" w:rsidRPr="001B3C26" w:rsidRDefault="001B3C26" w:rsidP="001B3C26">
      <w:pPr>
        <w:ind w:left="-567" w:right="-284" w:firstLine="284"/>
        <w:rPr>
          <w:sz w:val="18"/>
          <w:szCs w:val="18"/>
        </w:rPr>
      </w:pPr>
      <w:r w:rsidRPr="001B3C26">
        <w:rPr>
          <w:sz w:val="18"/>
          <w:szCs w:val="18"/>
        </w:rPr>
        <w:t>- путем личного обращения;</w:t>
      </w:r>
    </w:p>
    <w:p w:rsidR="001B3C26" w:rsidRPr="001B3C26" w:rsidRDefault="001B3C26" w:rsidP="001B3C26">
      <w:pPr>
        <w:ind w:left="-567" w:right="-284" w:firstLine="284"/>
        <w:rPr>
          <w:sz w:val="18"/>
          <w:szCs w:val="18"/>
        </w:rPr>
      </w:pPr>
      <w:r w:rsidRPr="001B3C26">
        <w:rPr>
          <w:sz w:val="18"/>
          <w:szCs w:val="18"/>
        </w:rPr>
        <w:t>- через организации почтовой связи;</w:t>
      </w:r>
    </w:p>
    <w:p w:rsidR="001B3C26" w:rsidRPr="001B3C26" w:rsidRDefault="001B3C26" w:rsidP="001B3C26">
      <w:pPr>
        <w:ind w:left="-567" w:right="-284" w:firstLine="284"/>
        <w:rPr>
          <w:sz w:val="18"/>
          <w:szCs w:val="18"/>
        </w:rPr>
      </w:pPr>
      <w:r w:rsidRPr="001B3C26">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1B3C26" w:rsidRPr="001B3C26" w:rsidRDefault="001B3C26" w:rsidP="001B3C26">
      <w:pPr>
        <w:ind w:left="-567" w:right="-284" w:firstLine="284"/>
        <w:rPr>
          <w:sz w:val="18"/>
          <w:szCs w:val="18"/>
        </w:rPr>
      </w:pPr>
      <w:r w:rsidRPr="001B3C26">
        <w:rPr>
          <w:sz w:val="18"/>
          <w:szCs w:val="18"/>
        </w:rPr>
        <w:t xml:space="preserve">       Дата приема заявлений – 13 июля 2023 года.</w:t>
      </w:r>
    </w:p>
    <w:p w:rsidR="001B3C26" w:rsidRPr="001B3C26" w:rsidRDefault="001B3C26" w:rsidP="001B3C26">
      <w:pPr>
        <w:ind w:left="-567" w:right="-284" w:firstLine="284"/>
        <w:rPr>
          <w:sz w:val="18"/>
          <w:szCs w:val="18"/>
        </w:rPr>
      </w:pPr>
      <w:r w:rsidRPr="001B3C26">
        <w:rPr>
          <w:sz w:val="18"/>
          <w:szCs w:val="18"/>
        </w:rPr>
        <w:t xml:space="preserve">       Дата окончания приема заявлений –   11 августа 2023 года.</w:t>
      </w:r>
    </w:p>
    <w:p w:rsidR="001B3C26" w:rsidRPr="001B3C26" w:rsidRDefault="001B3C26" w:rsidP="001B3C26">
      <w:pPr>
        <w:ind w:left="-567" w:right="-284" w:firstLine="284"/>
        <w:rPr>
          <w:sz w:val="18"/>
          <w:szCs w:val="18"/>
        </w:rPr>
      </w:pPr>
      <w:r w:rsidRPr="001B3C26">
        <w:rPr>
          <w:sz w:val="18"/>
          <w:szCs w:val="18"/>
        </w:rPr>
        <w:t xml:space="preserve">Участок № 1 </w:t>
      </w:r>
    </w:p>
    <w:p w:rsidR="001B3C26" w:rsidRPr="001B3C26" w:rsidRDefault="001B3C26" w:rsidP="001B3C26">
      <w:pPr>
        <w:ind w:left="-567" w:right="-284" w:firstLine="284"/>
        <w:rPr>
          <w:sz w:val="18"/>
          <w:szCs w:val="18"/>
        </w:rPr>
      </w:pPr>
      <w:r w:rsidRPr="001B3C26">
        <w:rPr>
          <w:sz w:val="18"/>
          <w:szCs w:val="18"/>
        </w:rPr>
        <w:t xml:space="preserve">        Характеристика земельного участка: </w:t>
      </w:r>
    </w:p>
    <w:p w:rsidR="001B3C26" w:rsidRPr="001B3C26" w:rsidRDefault="001B3C26" w:rsidP="001B3C26">
      <w:pPr>
        <w:ind w:left="-567" w:right="-284" w:firstLine="284"/>
        <w:rPr>
          <w:sz w:val="18"/>
          <w:szCs w:val="18"/>
        </w:rPr>
      </w:pPr>
      <w:r w:rsidRPr="001B3C26">
        <w:rPr>
          <w:sz w:val="18"/>
          <w:szCs w:val="18"/>
        </w:rPr>
        <w:t xml:space="preserve">        Земельный участок из земель населенных пунктов площадью 1432 кв.м, местоположение: Иркутская область, Иркутский район, д. Талька.</w:t>
      </w:r>
    </w:p>
    <w:p w:rsidR="001B3C26" w:rsidRPr="001B3C26" w:rsidRDefault="001B3C26" w:rsidP="001B3C26">
      <w:pPr>
        <w:ind w:left="-567" w:right="-284" w:firstLine="284"/>
        <w:rPr>
          <w:sz w:val="18"/>
          <w:szCs w:val="18"/>
        </w:rPr>
      </w:pPr>
      <w:r w:rsidRPr="001B3C26">
        <w:rPr>
          <w:sz w:val="18"/>
          <w:szCs w:val="18"/>
        </w:rPr>
        <w:t xml:space="preserve">        Разрешенное использование земельного участка: для ведения личного подсобного хозяйства.</w:t>
      </w:r>
    </w:p>
    <w:p w:rsidR="001B3C26" w:rsidRPr="001B3C26" w:rsidRDefault="001B3C26" w:rsidP="001B3C26">
      <w:pPr>
        <w:ind w:left="-567" w:right="-284" w:firstLine="284"/>
        <w:rPr>
          <w:sz w:val="18"/>
          <w:szCs w:val="18"/>
        </w:rPr>
      </w:pPr>
      <w:r w:rsidRPr="001B3C26">
        <w:rPr>
          <w:sz w:val="18"/>
          <w:szCs w:val="18"/>
        </w:rPr>
        <w:t xml:space="preserve">Участок № 2 </w:t>
      </w:r>
    </w:p>
    <w:p w:rsidR="001B3C26" w:rsidRPr="001B3C26" w:rsidRDefault="001B3C26" w:rsidP="001B3C26">
      <w:pPr>
        <w:ind w:left="-567" w:right="-284" w:firstLine="284"/>
        <w:rPr>
          <w:sz w:val="18"/>
          <w:szCs w:val="18"/>
        </w:rPr>
      </w:pPr>
      <w:r w:rsidRPr="001B3C26">
        <w:rPr>
          <w:sz w:val="18"/>
          <w:szCs w:val="18"/>
        </w:rPr>
        <w:t xml:space="preserve">        Характеристика земельного участка: </w:t>
      </w:r>
    </w:p>
    <w:p w:rsidR="001B3C26" w:rsidRPr="001B3C26" w:rsidRDefault="001B3C26" w:rsidP="001B3C26">
      <w:pPr>
        <w:ind w:left="-567" w:right="-284" w:firstLine="284"/>
        <w:rPr>
          <w:sz w:val="18"/>
          <w:szCs w:val="18"/>
        </w:rPr>
      </w:pPr>
      <w:r w:rsidRPr="001B3C26">
        <w:rPr>
          <w:sz w:val="18"/>
          <w:szCs w:val="18"/>
        </w:rPr>
        <w:t xml:space="preserve">        Земельный участок из земель населенных пунктов площадью 1410 кв.м, местоположение: Иркутская область, Иркутский район, д. Талька.</w:t>
      </w:r>
    </w:p>
    <w:p w:rsidR="001B3C26" w:rsidRPr="001B3C26" w:rsidRDefault="001B3C26" w:rsidP="001B3C26">
      <w:pPr>
        <w:ind w:left="-567" w:right="-284" w:firstLine="284"/>
        <w:rPr>
          <w:sz w:val="18"/>
          <w:szCs w:val="18"/>
        </w:rPr>
      </w:pPr>
      <w:r w:rsidRPr="001B3C26">
        <w:rPr>
          <w:sz w:val="18"/>
          <w:szCs w:val="18"/>
        </w:rPr>
        <w:t xml:space="preserve">        Разрешенное использование земельного участка: для ведения личного подсобного хозяйства.</w:t>
      </w:r>
    </w:p>
    <w:p w:rsidR="001B3C26" w:rsidRPr="001B3C26" w:rsidRDefault="001B3C26" w:rsidP="001B3C26">
      <w:pPr>
        <w:ind w:left="-567" w:right="-284" w:firstLine="284"/>
        <w:rPr>
          <w:sz w:val="18"/>
          <w:szCs w:val="18"/>
        </w:rPr>
      </w:pPr>
      <w:r w:rsidRPr="001B3C26">
        <w:rPr>
          <w:sz w:val="18"/>
          <w:szCs w:val="18"/>
        </w:rPr>
        <w:t>Участок № 3</w:t>
      </w:r>
    </w:p>
    <w:p w:rsidR="001B3C26" w:rsidRPr="001B3C26" w:rsidRDefault="001B3C26" w:rsidP="001B3C26">
      <w:pPr>
        <w:ind w:left="-567" w:right="-284" w:firstLine="284"/>
        <w:rPr>
          <w:sz w:val="18"/>
          <w:szCs w:val="18"/>
        </w:rPr>
      </w:pPr>
      <w:r w:rsidRPr="001B3C26">
        <w:rPr>
          <w:sz w:val="18"/>
          <w:szCs w:val="18"/>
        </w:rPr>
        <w:t xml:space="preserve">        Характеристика земельного участка: </w:t>
      </w:r>
    </w:p>
    <w:p w:rsidR="001B3C26" w:rsidRPr="001B3C26" w:rsidRDefault="001B3C26" w:rsidP="001B3C26">
      <w:pPr>
        <w:ind w:left="-567" w:right="-284" w:firstLine="284"/>
        <w:rPr>
          <w:sz w:val="18"/>
          <w:szCs w:val="18"/>
        </w:rPr>
      </w:pPr>
      <w:r w:rsidRPr="001B3C26">
        <w:rPr>
          <w:sz w:val="18"/>
          <w:szCs w:val="18"/>
        </w:rPr>
        <w:t xml:space="preserve">        Земельный участок из земель населенных пунктов площадью 1360 кв.м, местоположение: Иркутская область, Иркутский район, д. Талька.</w:t>
      </w:r>
    </w:p>
    <w:p w:rsidR="001B3C26" w:rsidRPr="001B3C26" w:rsidRDefault="001B3C26" w:rsidP="001B3C26">
      <w:pPr>
        <w:ind w:left="-567" w:right="-284" w:firstLine="284"/>
        <w:rPr>
          <w:sz w:val="18"/>
          <w:szCs w:val="18"/>
        </w:rPr>
      </w:pPr>
      <w:r w:rsidRPr="001B3C26">
        <w:rPr>
          <w:sz w:val="18"/>
          <w:szCs w:val="18"/>
        </w:rPr>
        <w:t xml:space="preserve">        Разрешенное использование земельного участка: для ведения личного подсобного хозяйства.</w:t>
      </w:r>
    </w:p>
    <w:p w:rsidR="001B3C26" w:rsidRPr="001B3C26" w:rsidRDefault="001B3C26" w:rsidP="001B3C26">
      <w:pPr>
        <w:ind w:left="-567" w:right="-284" w:firstLine="284"/>
        <w:rPr>
          <w:sz w:val="18"/>
          <w:szCs w:val="18"/>
        </w:rPr>
      </w:pPr>
      <w:r w:rsidRPr="001B3C26">
        <w:rPr>
          <w:sz w:val="18"/>
          <w:szCs w:val="18"/>
        </w:rPr>
        <w:t>Участок № 4</w:t>
      </w:r>
    </w:p>
    <w:p w:rsidR="001B3C26" w:rsidRPr="001B3C26" w:rsidRDefault="001B3C26" w:rsidP="001B3C26">
      <w:pPr>
        <w:ind w:left="-567" w:right="-284" w:firstLine="284"/>
        <w:rPr>
          <w:sz w:val="18"/>
          <w:szCs w:val="18"/>
        </w:rPr>
      </w:pPr>
      <w:r w:rsidRPr="001B3C26">
        <w:rPr>
          <w:sz w:val="18"/>
          <w:szCs w:val="18"/>
        </w:rPr>
        <w:t xml:space="preserve">        Характеристика земельного участка: </w:t>
      </w:r>
    </w:p>
    <w:p w:rsidR="001B3C26" w:rsidRPr="001B3C26" w:rsidRDefault="001B3C26" w:rsidP="001B3C26">
      <w:pPr>
        <w:ind w:left="-567" w:right="-284" w:firstLine="284"/>
        <w:rPr>
          <w:sz w:val="18"/>
          <w:szCs w:val="18"/>
        </w:rPr>
      </w:pPr>
      <w:r w:rsidRPr="001B3C26">
        <w:rPr>
          <w:sz w:val="18"/>
          <w:szCs w:val="18"/>
        </w:rPr>
        <w:t xml:space="preserve">        Земельный участок из земель населенных пунктов площадью 1352 кв.м, местоположение: Иркутская область, Иркутский район, д. Талька.</w:t>
      </w:r>
    </w:p>
    <w:p w:rsidR="001B3C26" w:rsidRPr="001B3C26" w:rsidRDefault="001B3C26" w:rsidP="001B3C26">
      <w:pPr>
        <w:ind w:left="-567" w:right="-284" w:firstLine="284"/>
        <w:rPr>
          <w:sz w:val="18"/>
          <w:szCs w:val="18"/>
        </w:rPr>
      </w:pPr>
      <w:r w:rsidRPr="001B3C26">
        <w:rPr>
          <w:sz w:val="18"/>
          <w:szCs w:val="18"/>
        </w:rPr>
        <w:t xml:space="preserve">        Разрешенное использование земельного участка: для ведения личного подсобного хозяйства.</w:t>
      </w:r>
    </w:p>
    <w:p w:rsidR="001B3C26" w:rsidRPr="001B3C26" w:rsidRDefault="001B3C26" w:rsidP="001B3C26">
      <w:pPr>
        <w:ind w:left="-567" w:right="-284" w:firstLine="284"/>
        <w:rPr>
          <w:sz w:val="18"/>
          <w:szCs w:val="18"/>
        </w:rPr>
      </w:pPr>
    </w:p>
    <w:p w:rsidR="001B3C26" w:rsidRPr="001B3C26" w:rsidRDefault="001B3C26" w:rsidP="001B3C26">
      <w:pPr>
        <w:ind w:left="-567" w:right="-284" w:firstLine="284"/>
        <w:rPr>
          <w:sz w:val="18"/>
          <w:szCs w:val="18"/>
        </w:rPr>
      </w:pPr>
      <w:r w:rsidRPr="001B3C26">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каб. 109.</w:t>
      </w:r>
    </w:p>
    <w:p w:rsidR="001B3C26" w:rsidRPr="001B3C26" w:rsidRDefault="001B3C26" w:rsidP="001B3C26">
      <w:pPr>
        <w:ind w:left="-567" w:right="-284" w:firstLine="284"/>
        <w:rPr>
          <w:sz w:val="18"/>
          <w:szCs w:val="18"/>
        </w:rPr>
      </w:pPr>
    </w:p>
    <w:p w:rsidR="001B3C26" w:rsidRPr="001B3C26" w:rsidRDefault="001B3C26" w:rsidP="001B3C26">
      <w:pPr>
        <w:ind w:left="-567" w:right="-284" w:firstLine="284"/>
        <w:rPr>
          <w:sz w:val="18"/>
          <w:szCs w:val="18"/>
        </w:rPr>
      </w:pPr>
    </w:p>
    <w:p w:rsidR="001B3C26" w:rsidRPr="001D3C1F" w:rsidRDefault="001B3C26" w:rsidP="001D3C1F">
      <w:pPr>
        <w:ind w:left="-567" w:right="-284" w:firstLine="284"/>
        <w:jc w:val="center"/>
        <w:rPr>
          <w:i/>
          <w:sz w:val="18"/>
          <w:szCs w:val="18"/>
        </w:rPr>
      </w:pPr>
      <w:r w:rsidRPr="001D3C1F">
        <w:rPr>
          <w:i/>
          <w:sz w:val="18"/>
          <w:szCs w:val="18"/>
        </w:rPr>
        <w:t>Заместитель начальника отдела земельных</w:t>
      </w:r>
    </w:p>
    <w:p w:rsidR="00D551EE" w:rsidRPr="001D3C1F" w:rsidRDefault="001B3C26" w:rsidP="001D3C1F">
      <w:pPr>
        <w:ind w:left="-567" w:right="-284" w:firstLine="284"/>
        <w:jc w:val="right"/>
        <w:rPr>
          <w:i/>
          <w:sz w:val="18"/>
          <w:szCs w:val="18"/>
        </w:rPr>
      </w:pPr>
      <w:r w:rsidRPr="001D3C1F">
        <w:rPr>
          <w:i/>
          <w:sz w:val="18"/>
          <w:szCs w:val="18"/>
        </w:rPr>
        <w:t>отношений и земельного учета                                                    В.В. Аполинский</w:t>
      </w:r>
    </w:p>
    <w:p w:rsidR="001B3C26" w:rsidRDefault="001B3C26" w:rsidP="001B3C26">
      <w:pPr>
        <w:ind w:left="-567" w:right="-284" w:firstLine="284"/>
        <w:rPr>
          <w:sz w:val="18"/>
          <w:szCs w:val="18"/>
        </w:rPr>
      </w:pPr>
    </w:p>
    <w:p w:rsidR="001B3C26" w:rsidRDefault="001B3C26" w:rsidP="001B3C26">
      <w:pPr>
        <w:ind w:left="-567" w:right="-284" w:firstLine="284"/>
        <w:rPr>
          <w:sz w:val="18"/>
          <w:szCs w:val="18"/>
        </w:rPr>
        <w:sectPr w:rsidR="001B3C26" w:rsidSect="00575D12">
          <w:footerReference w:type="default" r:id="rId36"/>
          <w:pgSz w:w="11906" w:h="16838"/>
          <w:pgMar w:top="567" w:right="991" w:bottom="1134" w:left="1701" w:header="708" w:footer="708" w:gutter="0"/>
          <w:cols w:space="708"/>
          <w:docGrid w:linePitch="360"/>
        </w:sectPr>
      </w:pPr>
    </w:p>
    <w:p w:rsidR="00C52938" w:rsidRPr="00C52938" w:rsidRDefault="00C52938" w:rsidP="00C52938">
      <w:pPr>
        <w:ind w:left="-567" w:right="-284" w:firstLine="284"/>
        <w:jc w:val="center"/>
        <w:rPr>
          <w:b/>
          <w:sz w:val="18"/>
          <w:szCs w:val="18"/>
        </w:rPr>
      </w:pPr>
      <w:r w:rsidRPr="00C52938">
        <w:rPr>
          <w:b/>
          <w:sz w:val="18"/>
          <w:szCs w:val="18"/>
        </w:rPr>
        <w:lastRenderedPageBreak/>
        <w:t>НЕ ОСТАВЛЯЙ МУСОР НА БАЙКАЛЬСКОЙ ЗЕМЛЕ!!!</w:t>
      </w:r>
    </w:p>
    <w:p w:rsidR="00C52938" w:rsidRPr="00C52938" w:rsidRDefault="00C52938" w:rsidP="00C52938">
      <w:pPr>
        <w:ind w:left="-567" w:right="-284" w:firstLine="284"/>
        <w:rPr>
          <w:sz w:val="18"/>
          <w:szCs w:val="18"/>
        </w:rPr>
      </w:pPr>
      <w:r w:rsidRPr="00C52938">
        <w:rPr>
          <w:sz w:val="18"/>
          <w:szCs w:val="18"/>
        </w:rPr>
        <w:t xml:space="preserve">Ежегодно в границах Байкальской природной территории образуется более 1 млн. тонн твёрдых коммунальных отходов, ликвидируется около 200 несанкционированных свалок. </w:t>
      </w:r>
    </w:p>
    <w:p w:rsidR="00C52938" w:rsidRPr="00C52938" w:rsidRDefault="00C52938" w:rsidP="00C52938">
      <w:pPr>
        <w:ind w:left="-567" w:right="-284" w:firstLine="284"/>
        <w:rPr>
          <w:sz w:val="18"/>
          <w:szCs w:val="18"/>
        </w:rPr>
      </w:pPr>
      <w:r w:rsidRPr="00C52938">
        <w:rPr>
          <w:sz w:val="18"/>
          <w:szCs w:val="18"/>
        </w:rPr>
        <w:t>Каждый может принять непосредственное участие в сохранении уникальной экосистемы озера Байкал и не допустить образования новых незаконных мест складирования отходов.</w:t>
      </w:r>
    </w:p>
    <w:p w:rsidR="00C52938" w:rsidRPr="00C52938" w:rsidRDefault="00C52938" w:rsidP="00C52938">
      <w:pPr>
        <w:ind w:left="-567" w:right="-284" w:firstLine="284"/>
        <w:rPr>
          <w:sz w:val="18"/>
          <w:szCs w:val="18"/>
        </w:rPr>
      </w:pPr>
    </w:p>
    <w:p w:rsidR="00C52938" w:rsidRPr="00C52938" w:rsidRDefault="00C52938" w:rsidP="00C52938">
      <w:pPr>
        <w:ind w:left="-567" w:right="-284" w:firstLine="284"/>
        <w:jc w:val="center"/>
        <w:rPr>
          <w:b/>
          <w:sz w:val="18"/>
          <w:szCs w:val="18"/>
        </w:rPr>
      </w:pPr>
      <w:r w:rsidRPr="00C52938">
        <w:rPr>
          <w:b/>
          <w:sz w:val="18"/>
          <w:szCs w:val="18"/>
        </w:rPr>
        <w:t>ЧТО ПОМОЖЕТ ИЗБЕЖАТЬ ЭКОЛОГИЧЕСКОЙ КАТАСТРОФЫ:</w:t>
      </w:r>
    </w:p>
    <w:p w:rsidR="00C52938" w:rsidRPr="00C52938" w:rsidRDefault="00C52938" w:rsidP="00801F65">
      <w:pPr>
        <w:numPr>
          <w:ilvl w:val="0"/>
          <w:numId w:val="12"/>
        </w:numPr>
        <w:ind w:right="-284"/>
        <w:rPr>
          <w:i/>
          <w:sz w:val="18"/>
          <w:szCs w:val="18"/>
        </w:rPr>
      </w:pPr>
      <w:r w:rsidRPr="00C52938">
        <w:rPr>
          <w:i/>
          <w:sz w:val="18"/>
          <w:szCs w:val="18"/>
        </w:rPr>
        <w:t>Активное экологическое просвещение, образование и воспитание, сознательность граждан;</w:t>
      </w:r>
    </w:p>
    <w:p w:rsidR="00C52938" w:rsidRPr="00C52938" w:rsidRDefault="00C52938" w:rsidP="00801F65">
      <w:pPr>
        <w:numPr>
          <w:ilvl w:val="0"/>
          <w:numId w:val="12"/>
        </w:numPr>
        <w:ind w:right="-284"/>
        <w:rPr>
          <w:i/>
          <w:sz w:val="18"/>
          <w:szCs w:val="18"/>
        </w:rPr>
      </w:pPr>
      <w:r w:rsidRPr="00C52938">
        <w:rPr>
          <w:i/>
          <w:sz w:val="18"/>
          <w:szCs w:val="18"/>
        </w:rPr>
        <w:t>Раздельный сбор отходов с последующей их сдаче</w:t>
      </w:r>
      <w:r w:rsidRPr="00C52938">
        <w:rPr>
          <w:i/>
          <w:sz w:val="18"/>
          <w:szCs w:val="18"/>
        </w:rPr>
        <w:tab/>
        <w:t>й на специальные пункты для переработки;</w:t>
      </w:r>
    </w:p>
    <w:p w:rsidR="00C52938" w:rsidRPr="00C52938" w:rsidRDefault="00C52938" w:rsidP="00801F65">
      <w:pPr>
        <w:numPr>
          <w:ilvl w:val="0"/>
          <w:numId w:val="12"/>
        </w:numPr>
        <w:ind w:right="-284"/>
        <w:rPr>
          <w:i/>
          <w:sz w:val="18"/>
          <w:szCs w:val="18"/>
        </w:rPr>
      </w:pPr>
      <w:r w:rsidRPr="00C52938">
        <w:rPr>
          <w:i/>
          <w:sz w:val="18"/>
          <w:szCs w:val="18"/>
        </w:rPr>
        <w:t xml:space="preserve">Накопление отходов в специально отведённых для этого местах (площадки временного накопления отходов, контейнерные площадки)   </w:t>
      </w:r>
    </w:p>
    <w:p w:rsidR="00C52938" w:rsidRPr="00C52938" w:rsidRDefault="00C52938" w:rsidP="00801F65">
      <w:pPr>
        <w:numPr>
          <w:ilvl w:val="0"/>
          <w:numId w:val="12"/>
        </w:numPr>
        <w:ind w:right="-284"/>
        <w:rPr>
          <w:i/>
          <w:sz w:val="18"/>
          <w:szCs w:val="18"/>
        </w:rPr>
      </w:pPr>
      <w:r w:rsidRPr="00C52938">
        <w:rPr>
          <w:i/>
          <w:sz w:val="18"/>
          <w:szCs w:val="18"/>
        </w:rPr>
        <w:t>Повторное использование отходов в качестве вторичного материального ресурса (сырья);</w:t>
      </w:r>
    </w:p>
    <w:p w:rsidR="00C52938" w:rsidRPr="00C52938" w:rsidRDefault="00C52938" w:rsidP="00801F65">
      <w:pPr>
        <w:numPr>
          <w:ilvl w:val="0"/>
          <w:numId w:val="12"/>
        </w:numPr>
        <w:ind w:right="-284"/>
        <w:rPr>
          <w:i/>
          <w:sz w:val="18"/>
          <w:szCs w:val="18"/>
        </w:rPr>
      </w:pPr>
      <w:r w:rsidRPr="00C52938">
        <w:rPr>
          <w:i/>
          <w:sz w:val="18"/>
          <w:szCs w:val="18"/>
        </w:rPr>
        <w:t>Проведение общественных мероприятий по сбору отходов.</w:t>
      </w:r>
    </w:p>
    <w:p w:rsidR="00C52938" w:rsidRPr="00C52938" w:rsidRDefault="00C52938" w:rsidP="00C52938">
      <w:pPr>
        <w:ind w:left="-567" w:right="-284" w:firstLine="284"/>
        <w:rPr>
          <w:i/>
          <w:sz w:val="18"/>
          <w:szCs w:val="18"/>
        </w:rPr>
      </w:pPr>
      <w:r w:rsidRPr="00C52938">
        <w:rPr>
          <w:i/>
          <w:noProof/>
          <w:sz w:val="18"/>
          <w:szCs w:val="18"/>
        </w:rPr>
        <w:drawing>
          <wp:inline distT="0" distB="0" distL="0" distR="0">
            <wp:extent cx="9372600" cy="402532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72472" cy="4025270"/>
                    </a:xfrm>
                    <a:prstGeom prst="rect">
                      <a:avLst/>
                    </a:prstGeom>
                    <a:noFill/>
                    <a:ln>
                      <a:noFill/>
                    </a:ln>
                  </pic:spPr>
                </pic:pic>
              </a:graphicData>
            </a:graphic>
          </wp:inline>
        </w:drawing>
      </w:r>
    </w:p>
    <w:p w:rsidR="00C52938" w:rsidRPr="00C52938" w:rsidRDefault="00C52938" w:rsidP="00C52938">
      <w:pPr>
        <w:ind w:left="-567" w:right="-284" w:firstLine="284"/>
        <w:rPr>
          <w:b/>
          <w:sz w:val="18"/>
          <w:szCs w:val="18"/>
        </w:rPr>
      </w:pPr>
    </w:p>
    <w:p w:rsidR="00C52938" w:rsidRPr="00C52938" w:rsidRDefault="00C52938" w:rsidP="00C52938">
      <w:pPr>
        <w:ind w:left="-567" w:right="-284" w:firstLine="284"/>
        <w:jc w:val="center"/>
        <w:rPr>
          <w:b/>
          <w:sz w:val="18"/>
          <w:szCs w:val="18"/>
        </w:rPr>
      </w:pPr>
      <w:r w:rsidRPr="00C52938">
        <w:rPr>
          <w:b/>
          <w:sz w:val="18"/>
          <w:szCs w:val="18"/>
        </w:rPr>
        <w:lastRenderedPageBreak/>
        <w:t>О ФАКТАХ НЕСАНКЦИОНИРОВАННОГО РАЗМЕЩЕНИЯ ОТХОДОВ НА БАЙКАЛЬСКОЙ ПРИРОДНО ТЕРРИТОРИИ МОЖНО СООБЩИТЬ:</w:t>
      </w:r>
    </w:p>
    <w:tbl>
      <w:tblPr>
        <w:tblStyle w:val="aa"/>
        <w:tblW w:w="0" w:type="auto"/>
        <w:tblLook w:val="04A0" w:firstRow="1" w:lastRow="0" w:firstColumn="1" w:lastColumn="0" w:noHBand="0" w:noVBand="1"/>
      </w:tblPr>
      <w:tblGrid>
        <w:gridCol w:w="7508"/>
        <w:gridCol w:w="7655"/>
      </w:tblGrid>
      <w:tr w:rsidR="00C52938" w:rsidRPr="00C52938" w:rsidTr="009E0EAE">
        <w:trPr>
          <w:trHeight w:val="1770"/>
        </w:trPr>
        <w:tc>
          <w:tcPr>
            <w:tcW w:w="7508" w:type="dxa"/>
            <w:tcBorders>
              <w:top w:val="single" w:sz="4" w:space="0" w:color="auto"/>
              <w:left w:val="single" w:sz="4" w:space="0" w:color="auto"/>
              <w:bottom w:val="single" w:sz="4" w:space="0" w:color="auto"/>
              <w:right w:val="single" w:sz="4" w:space="0" w:color="auto"/>
            </w:tcBorders>
          </w:tcPr>
          <w:p w:rsidR="00C52938" w:rsidRPr="00C52938" w:rsidRDefault="00C52938" w:rsidP="000E07B1">
            <w:pPr>
              <w:ind w:left="0" w:right="62" w:firstLine="284"/>
              <w:rPr>
                <w:b/>
                <w:sz w:val="18"/>
                <w:szCs w:val="18"/>
              </w:rPr>
            </w:pPr>
            <w:r w:rsidRPr="00C52938">
              <w:rPr>
                <w:b/>
                <w:sz w:val="18"/>
                <w:szCs w:val="18"/>
              </w:rPr>
              <w:t>Межрегиональное управление Росприроднадзора по Иркутской области и Байкальской природной территории</w:t>
            </w:r>
          </w:p>
          <w:p w:rsidR="00C52938" w:rsidRPr="00C52938" w:rsidRDefault="00C52938" w:rsidP="000E07B1">
            <w:pPr>
              <w:ind w:left="0" w:right="62" w:firstLine="284"/>
              <w:rPr>
                <w:b/>
                <w:sz w:val="18"/>
                <w:szCs w:val="18"/>
              </w:rPr>
            </w:pPr>
          </w:p>
          <w:p w:rsidR="00C52938" w:rsidRPr="00C52938" w:rsidRDefault="00C52938" w:rsidP="000E07B1">
            <w:pPr>
              <w:ind w:left="0" w:right="62" w:firstLine="284"/>
              <w:rPr>
                <w:sz w:val="18"/>
                <w:szCs w:val="18"/>
              </w:rPr>
            </w:pPr>
            <w:r w:rsidRPr="00C52938">
              <w:rPr>
                <w:sz w:val="18"/>
                <w:szCs w:val="18"/>
              </w:rPr>
              <w:t>г. Иркутск, ул. Российская 17, индекс 664025</w:t>
            </w:r>
          </w:p>
          <w:p w:rsidR="00C52938" w:rsidRPr="00C52938" w:rsidRDefault="00C52938" w:rsidP="000E07B1">
            <w:pPr>
              <w:ind w:left="0" w:right="62" w:firstLine="284"/>
              <w:rPr>
                <w:sz w:val="18"/>
                <w:szCs w:val="18"/>
              </w:rPr>
            </w:pPr>
            <w:r w:rsidRPr="00C52938">
              <w:rPr>
                <w:sz w:val="18"/>
                <w:szCs w:val="18"/>
              </w:rPr>
              <w:t>Тел. 8(3952) 763-808</w:t>
            </w:r>
          </w:p>
          <w:p w:rsidR="00C52938" w:rsidRPr="00C52938" w:rsidRDefault="00C52938" w:rsidP="000E07B1">
            <w:pPr>
              <w:ind w:left="0" w:right="62" w:firstLine="284"/>
              <w:rPr>
                <w:sz w:val="18"/>
                <w:szCs w:val="18"/>
                <w:u w:val="single"/>
              </w:rPr>
            </w:pPr>
            <w:r w:rsidRPr="00C52938">
              <w:rPr>
                <w:sz w:val="18"/>
                <w:szCs w:val="18"/>
              </w:rPr>
              <w:t xml:space="preserve">Электронная почта: </w:t>
            </w:r>
            <w:r w:rsidRPr="00C52938">
              <w:rPr>
                <w:sz w:val="18"/>
                <w:szCs w:val="18"/>
                <w:u w:val="single"/>
                <w:lang w:val="en-US"/>
              </w:rPr>
              <w:t>rpn</w:t>
            </w:r>
            <w:r w:rsidRPr="00C52938">
              <w:rPr>
                <w:sz w:val="18"/>
                <w:szCs w:val="18"/>
                <w:u w:val="single"/>
              </w:rPr>
              <w:t>38@</w:t>
            </w:r>
            <w:r w:rsidRPr="00C52938">
              <w:rPr>
                <w:sz w:val="18"/>
                <w:szCs w:val="18"/>
                <w:u w:val="single"/>
                <w:lang w:val="en-US"/>
              </w:rPr>
              <w:t>rpn</w:t>
            </w:r>
            <w:r w:rsidRPr="00C52938">
              <w:rPr>
                <w:sz w:val="18"/>
                <w:szCs w:val="18"/>
                <w:u w:val="single"/>
              </w:rPr>
              <w:t>.</w:t>
            </w:r>
            <w:r w:rsidRPr="00C52938">
              <w:rPr>
                <w:sz w:val="18"/>
                <w:szCs w:val="18"/>
                <w:u w:val="single"/>
                <w:lang w:val="en-US"/>
              </w:rPr>
              <w:t>gov</w:t>
            </w:r>
            <w:r w:rsidRPr="00C52938">
              <w:rPr>
                <w:sz w:val="18"/>
                <w:szCs w:val="18"/>
                <w:u w:val="single"/>
              </w:rPr>
              <w:t>.</w:t>
            </w:r>
            <w:r w:rsidRPr="00C52938">
              <w:rPr>
                <w:sz w:val="18"/>
                <w:szCs w:val="18"/>
                <w:u w:val="single"/>
                <w:lang w:val="en-US"/>
              </w:rPr>
              <w:t>ru</w:t>
            </w:r>
          </w:p>
          <w:p w:rsidR="00C52938" w:rsidRPr="00C52938" w:rsidRDefault="00C52938" w:rsidP="000E07B1">
            <w:pPr>
              <w:ind w:left="0" w:right="62" w:firstLine="284"/>
              <w:rPr>
                <w:sz w:val="18"/>
                <w:szCs w:val="18"/>
                <w:u w:val="single"/>
                <w:lang w:val="en-US"/>
              </w:rPr>
            </w:pPr>
            <w:r w:rsidRPr="00C52938">
              <w:rPr>
                <w:sz w:val="18"/>
                <w:szCs w:val="18"/>
                <w:u w:val="single"/>
                <w:lang w:val="en-US"/>
              </w:rPr>
              <w:t>kanc@rpnirk.ru</w:t>
            </w:r>
          </w:p>
        </w:tc>
        <w:tc>
          <w:tcPr>
            <w:tcW w:w="7655" w:type="dxa"/>
            <w:tcBorders>
              <w:top w:val="single" w:sz="4" w:space="0" w:color="auto"/>
              <w:left w:val="single" w:sz="4" w:space="0" w:color="auto"/>
              <w:bottom w:val="single" w:sz="4" w:space="0" w:color="auto"/>
              <w:right w:val="single" w:sz="4" w:space="0" w:color="auto"/>
            </w:tcBorders>
          </w:tcPr>
          <w:p w:rsidR="00C52938" w:rsidRPr="00C52938" w:rsidRDefault="00C52938" w:rsidP="000E07B1">
            <w:pPr>
              <w:ind w:left="5" w:right="205" w:firstLine="284"/>
              <w:rPr>
                <w:sz w:val="18"/>
                <w:szCs w:val="18"/>
              </w:rPr>
            </w:pPr>
            <w:r w:rsidRPr="00C52938">
              <w:rPr>
                <w:b/>
                <w:sz w:val="18"/>
                <w:szCs w:val="18"/>
              </w:rPr>
              <w:t>Служба государственного экологического контроля Иркутской области</w:t>
            </w:r>
            <w:r w:rsidRPr="00C52938">
              <w:rPr>
                <w:sz w:val="18"/>
                <w:szCs w:val="18"/>
              </w:rPr>
              <w:t xml:space="preserve"> </w:t>
            </w:r>
          </w:p>
          <w:p w:rsidR="00C52938" w:rsidRPr="00C52938" w:rsidRDefault="00C52938" w:rsidP="000E07B1">
            <w:pPr>
              <w:ind w:left="5" w:right="205" w:firstLine="284"/>
              <w:rPr>
                <w:sz w:val="18"/>
                <w:szCs w:val="18"/>
              </w:rPr>
            </w:pPr>
          </w:p>
          <w:p w:rsidR="00C52938" w:rsidRPr="00C52938" w:rsidRDefault="00C52938" w:rsidP="000E07B1">
            <w:pPr>
              <w:ind w:left="5" w:right="205" w:firstLine="284"/>
              <w:rPr>
                <w:sz w:val="18"/>
                <w:szCs w:val="18"/>
              </w:rPr>
            </w:pPr>
          </w:p>
          <w:p w:rsidR="00C52938" w:rsidRPr="00C52938" w:rsidRDefault="00C52938" w:rsidP="000E07B1">
            <w:pPr>
              <w:ind w:left="5" w:right="205" w:firstLine="284"/>
              <w:rPr>
                <w:sz w:val="18"/>
                <w:szCs w:val="18"/>
              </w:rPr>
            </w:pPr>
            <w:r w:rsidRPr="00C52938">
              <w:rPr>
                <w:sz w:val="18"/>
                <w:szCs w:val="18"/>
              </w:rPr>
              <w:t>г. Иркутск, ул. Поленова 35 В, индекс 664027</w:t>
            </w:r>
          </w:p>
          <w:p w:rsidR="00C52938" w:rsidRPr="00C52938" w:rsidRDefault="00C52938" w:rsidP="000E07B1">
            <w:pPr>
              <w:ind w:left="5" w:right="205" w:firstLine="284"/>
              <w:rPr>
                <w:sz w:val="18"/>
                <w:szCs w:val="18"/>
              </w:rPr>
            </w:pPr>
            <w:r w:rsidRPr="00C52938">
              <w:rPr>
                <w:sz w:val="18"/>
                <w:szCs w:val="18"/>
              </w:rPr>
              <w:t>Тел. 8(3952) 28-05-11</w:t>
            </w:r>
          </w:p>
          <w:p w:rsidR="00C52938" w:rsidRPr="00C52938" w:rsidRDefault="00C52938" w:rsidP="000E07B1">
            <w:pPr>
              <w:ind w:left="5" w:right="205" w:firstLine="284"/>
              <w:rPr>
                <w:b/>
                <w:sz w:val="18"/>
                <w:szCs w:val="18"/>
              </w:rPr>
            </w:pPr>
            <w:r w:rsidRPr="00C52938">
              <w:rPr>
                <w:sz w:val="18"/>
                <w:szCs w:val="18"/>
              </w:rPr>
              <w:t xml:space="preserve">Электронная почта: </w:t>
            </w:r>
            <w:r w:rsidRPr="00C52938">
              <w:rPr>
                <w:sz w:val="18"/>
                <w:szCs w:val="18"/>
                <w:u w:val="single"/>
                <w:lang w:val="en-US"/>
              </w:rPr>
              <w:t>econadzor</w:t>
            </w:r>
            <w:r w:rsidRPr="00C52938">
              <w:rPr>
                <w:sz w:val="18"/>
                <w:szCs w:val="18"/>
                <w:u w:val="single"/>
              </w:rPr>
              <w:t>@</w:t>
            </w:r>
            <w:r w:rsidRPr="00C52938">
              <w:rPr>
                <w:sz w:val="18"/>
                <w:szCs w:val="18"/>
                <w:u w:val="single"/>
                <w:lang w:val="en-US"/>
              </w:rPr>
              <w:t>govirk</w:t>
            </w:r>
            <w:r w:rsidRPr="00C52938">
              <w:rPr>
                <w:sz w:val="18"/>
                <w:szCs w:val="18"/>
                <w:u w:val="single"/>
              </w:rPr>
              <w:t>.</w:t>
            </w:r>
            <w:r w:rsidRPr="00C52938">
              <w:rPr>
                <w:sz w:val="18"/>
                <w:szCs w:val="18"/>
                <w:u w:val="single"/>
                <w:lang w:val="en-US"/>
              </w:rPr>
              <w:t>ru</w:t>
            </w:r>
          </w:p>
        </w:tc>
      </w:tr>
      <w:tr w:rsidR="00C52938" w:rsidRPr="00C52938" w:rsidTr="00C52938">
        <w:tc>
          <w:tcPr>
            <w:tcW w:w="7508" w:type="dxa"/>
            <w:tcBorders>
              <w:top w:val="single" w:sz="4" w:space="0" w:color="auto"/>
              <w:left w:val="single" w:sz="4" w:space="0" w:color="auto"/>
              <w:bottom w:val="single" w:sz="4" w:space="0" w:color="auto"/>
              <w:right w:val="single" w:sz="4" w:space="0" w:color="auto"/>
            </w:tcBorders>
          </w:tcPr>
          <w:p w:rsidR="00C52938" w:rsidRPr="00C52938" w:rsidRDefault="00C52938" w:rsidP="000E07B1">
            <w:pPr>
              <w:ind w:left="0" w:right="62" w:firstLine="284"/>
              <w:rPr>
                <w:b/>
                <w:sz w:val="18"/>
                <w:szCs w:val="18"/>
              </w:rPr>
            </w:pPr>
            <w:r w:rsidRPr="00C52938">
              <w:rPr>
                <w:b/>
                <w:sz w:val="18"/>
                <w:szCs w:val="18"/>
              </w:rPr>
              <w:t>Забайкальское межрегиональное управление Росприроднадзора</w:t>
            </w:r>
          </w:p>
          <w:p w:rsidR="00C52938" w:rsidRPr="00C52938" w:rsidRDefault="00C52938" w:rsidP="000E07B1">
            <w:pPr>
              <w:ind w:left="0" w:right="62" w:firstLine="284"/>
              <w:rPr>
                <w:b/>
                <w:sz w:val="18"/>
                <w:szCs w:val="18"/>
              </w:rPr>
            </w:pPr>
          </w:p>
          <w:p w:rsidR="00C52938" w:rsidRPr="00C52938" w:rsidRDefault="00C52938" w:rsidP="000E07B1">
            <w:pPr>
              <w:ind w:left="0" w:right="62" w:firstLine="284"/>
              <w:rPr>
                <w:sz w:val="18"/>
                <w:szCs w:val="18"/>
              </w:rPr>
            </w:pPr>
            <w:r w:rsidRPr="00C52938">
              <w:rPr>
                <w:sz w:val="18"/>
                <w:szCs w:val="18"/>
              </w:rPr>
              <w:t>г. Чита, ул. Амурская 91/15, индекс 672090</w:t>
            </w:r>
          </w:p>
          <w:p w:rsidR="00C52938" w:rsidRPr="00C52938" w:rsidRDefault="00C52938" w:rsidP="000E07B1">
            <w:pPr>
              <w:ind w:left="0" w:right="62" w:firstLine="284"/>
              <w:rPr>
                <w:sz w:val="18"/>
                <w:szCs w:val="18"/>
              </w:rPr>
            </w:pPr>
            <w:r w:rsidRPr="00C52938">
              <w:rPr>
                <w:sz w:val="18"/>
                <w:szCs w:val="18"/>
              </w:rPr>
              <w:t>Тел. 8(3022) 35-64-91</w:t>
            </w:r>
          </w:p>
          <w:p w:rsidR="00C52938" w:rsidRPr="00C52938" w:rsidRDefault="00C52938" w:rsidP="000E07B1">
            <w:pPr>
              <w:ind w:left="0" w:right="62" w:firstLine="284"/>
              <w:rPr>
                <w:sz w:val="18"/>
                <w:szCs w:val="18"/>
                <w:u w:val="single"/>
              </w:rPr>
            </w:pPr>
            <w:r w:rsidRPr="00C52938">
              <w:rPr>
                <w:sz w:val="18"/>
                <w:szCs w:val="18"/>
              </w:rPr>
              <w:t xml:space="preserve">Электронная почта: </w:t>
            </w:r>
            <w:r w:rsidRPr="00C52938">
              <w:rPr>
                <w:sz w:val="18"/>
                <w:szCs w:val="18"/>
                <w:u w:val="single"/>
                <w:lang w:val="en-US"/>
              </w:rPr>
              <w:t>rpn</w:t>
            </w:r>
            <w:r w:rsidRPr="00C52938">
              <w:rPr>
                <w:sz w:val="18"/>
                <w:szCs w:val="18"/>
                <w:u w:val="single"/>
              </w:rPr>
              <w:t>75@</w:t>
            </w:r>
            <w:r w:rsidRPr="00C52938">
              <w:rPr>
                <w:sz w:val="18"/>
                <w:szCs w:val="18"/>
                <w:u w:val="single"/>
                <w:lang w:val="en-US"/>
              </w:rPr>
              <w:t>rpn</w:t>
            </w:r>
            <w:r w:rsidRPr="00C52938">
              <w:rPr>
                <w:sz w:val="18"/>
                <w:szCs w:val="18"/>
                <w:u w:val="single"/>
              </w:rPr>
              <w:t>.</w:t>
            </w:r>
            <w:r w:rsidRPr="00C52938">
              <w:rPr>
                <w:sz w:val="18"/>
                <w:szCs w:val="18"/>
                <w:u w:val="single"/>
                <w:lang w:val="en-US"/>
              </w:rPr>
              <w:t>gov</w:t>
            </w:r>
            <w:r w:rsidRPr="00C52938">
              <w:rPr>
                <w:sz w:val="18"/>
                <w:szCs w:val="18"/>
                <w:u w:val="single"/>
              </w:rPr>
              <w:t>.</w:t>
            </w:r>
            <w:r w:rsidRPr="00C52938">
              <w:rPr>
                <w:sz w:val="18"/>
                <w:szCs w:val="18"/>
                <w:u w:val="single"/>
                <w:lang w:val="en-US"/>
              </w:rPr>
              <w:t>ru</w:t>
            </w:r>
          </w:p>
          <w:p w:rsidR="00C52938" w:rsidRPr="00C52938" w:rsidRDefault="00C52938" w:rsidP="000E07B1">
            <w:pPr>
              <w:ind w:left="0" w:right="62" w:firstLine="284"/>
              <w:rPr>
                <w:sz w:val="18"/>
                <w:szCs w:val="18"/>
                <w:u w:val="single"/>
              </w:rPr>
            </w:pPr>
          </w:p>
          <w:p w:rsidR="00C52938" w:rsidRPr="00C52938" w:rsidRDefault="00C52938" w:rsidP="000E07B1">
            <w:pPr>
              <w:ind w:left="0" w:right="62" w:firstLine="284"/>
              <w:rPr>
                <w:sz w:val="18"/>
                <w:szCs w:val="18"/>
              </w:rPr>
            </w:pPr>
            <w:r w:rsidRPr="00C52938">
              <w:rPr>
                <w:sz w:val="18"/>
                <w:szCs w:val="18"/>
              </w:rPr>
              <w:t>г. Улан-Удэ, ул. Ленина 57, индекс 670000</w:t>
            </w:r>
          </w:p>
          <w:p w:rsidR="00C52938" w:rsidRPr="00C52938" w:rsidRDefault="00C52938" w:rsidP="000E07B1">
            <w:pPr>
              <w:ind w:left="0" w:right="62" w:firstLine="284"/>
              <w:rPr>
                <w:sz w:val="18"/>
                <w:szCs w:val="18"/>
              </w:rPr>
            </w:pPr>
            <w:r w:rsidRPr="00C52938">
              <w:rPr>
                <w:sz w:val="18"/>
                <w:szCs w:val="18"/>
              </w:rPr>
              <w:t>Тел. 8(3012) 21-31-55</w:t>
            </w:r>
          </w:p>
          <w:p w:rsidR="00C52938" w:rsidRPr="00C52938" w:rsidRDefault="00C52938" w:rsidP="000E07B1">
            <w:pPr>
              <w:ind w:left="0" w:right="62" w:firstLine="284"/>
              <w:rPr>
                <w:sz w:val="18"/>
                <w:szCs w:val="18"/>
                <w:u w:val="single"/>
              </w:rPr>
            </w:pPr>
            <w:r w:rsidRPr="00C52938">
              <w:rPr>
                <w:sz w:val="18"/>
                <w:szCs w:val="18"/>
              </w:rPr>
              <w:t xml:space="preserve">Электронная почта: </w:t>
            </w:r>
            <w:r w:rsidRPr="00C52938">
              <w:rPr>
                <w:sz w:val="18"/>
                <w:szCs w:val="18"/>
                <w:u w:val="single"/>
                <w:lang w:val="en-US"/>
              </w:rPr>
              <w:t>rpn</w:t>
            </w:r>
            <w:r w:rsidRPr="00C52938">
              <w:rPr>
                <w:sz w:val="18"/>
                <w:szCs w:val="18"/>
                <w:u w:val="single"/>
              </w:rPr>
              <w:t>03@</w:t>
            </w:r>
            <w:r w:rsidRPr="00C52938">
              <w:rPr>
                <w:sz w:val="18"/>
                <w:szCs w:val="18"/>
                <w:u w:val="single"/>
                <w:lang w:val="en-US"/>
              </w:rPr>
              <w:t>rpn</w:t>
            </w:r>
            <w:r w:rsidRPr="00C52938">
              <w:rPr>
                <w:sz w:val="18"/>
                <w:szCs w:val="18"/>
                <w:u w:val="single"/>
              </w:rPr>
              <w:t>.</w:t>
            </w:r>
            <w:r w:rsidRPr="00C52938">
              <w:rPr>
                <w:sz w:val="18"/>
                <w:szCs w:val="18"/>
                <w:u w:val="single"/>
                <w:lang w:val="en-US"/>
              </w:rPr>
              <w:t>gov</w:t>
            </w:r>
            <w:r w:rsidRPr="00C52938">
              <w:rPr>
                <w:sz w:val="18"/>
                <w:szCs w:val="18"/>
                <w:u w:val="single"/>
              </w:rPr>
              <w:t>.</w:t>
            </w:r>
            <w:r w:rsidRPr="00C52938">
              <w:rPr>
                <w:sz w:val="18"/>
                <w:szCs w:val="18"/>
                <w:u w:val="single"/>
                <w:lang w:val="en-US"/>
              </w:rPr>
              <w:t>ru</w:t>
            </w:r>
          </w:p>
        </w:tc>
        <w:tc>
          <w:tcPr>
            <w:tcW w:w="7655" w:type="dxa"/>
            <w:tcBorders>
              <w:top w:val="single" w:sz="4" w:space="0" w:color="auto"/>
              <w:left w:val="single" w:sz="4" w:space="0" w:color="auto"/>
              <w:bottom w:val="single" w:sz="4" w:space="0" w:color="auto"/>
              <w:right w:val="single" w:sz="4" w:space="0" w:color="auto"/>
            </w:tcBorders>
          </w:tcPr>
          <w:p w:rsidR="00C52938" w:rsidRPr="00C52938" w:rsidRDefault="00C52938" w:rsidP="000E07B1">
            <w:pPr>
              <w:ind w:left="5" w:right="205" w:firstLine="284"/>
              <w:rPr>
                <w:b/>
                <w:sz w:val="18"/>
                <w:szCs w:val="18"/>
              </w:rPr>
            </w:pPr>
            <w:r w:rsidRPr="00C52938">
              <w:rPr>
                <w:b/>
                <w:sz w:val="18"/>
                <w:szCs w:val="18"/>
              </w:rPr>
              <w:t>Республиканская служба по охране, контролю и регулированию использования объектов животного мира, отнесенных к объектам охоты, контролю и надзору в сфере природопользования</w:t>
            </w:r>
          </w:p>
          <w:p w:rsidR="00C52938" w:rsidRPr="00C52938" w:rsidRDefault="00C52938" w:rsidP="000E07B1">
            <w:pPr>
              <w:ind w:left="5" w:right="205" w:firstLine="284"/>
              <w:rPr>
                <w:b/>
                <w:sz w:val="18"/>
                <w:szCs w:val="18"/>
              </w:rPr>
            </w:pPr>
            <w:r w:rsidRPr="00C52938">
              <w:rPr>
                <w:b/>
                <w:sz w:val="18"/>
                <w:szCs w:val="18"/>
              </w:rPr>
              <w:t>(Бурприроднадзор)</w:t>
            </w:r>
          </w:p>
          <w:p w:rsidR="00C52938" w:rsidRPr="00C52938" w:rsidRDefault="00C52938" w:rsidP="000E07B1">
            <w:pPr>
              <w:ind w:left="5" w:right="205" w:firstLine="284"/>
              <w:rPr>
                <w:sz w:val="18"/>
                <w:szCs w:val="18"/>
              </w:rPr>
            </w:pPr>
            <w:r w:rsidRPr="00C52938">
              <w:rPr>
                <w:sz w:val="18"/>
                <w:szCs w:val="18"/>
              </w:rPr>
              <w:t>г. Улан-Удэ, ул. Революции 1905 г. 11а, индекс 670034</w:t>
            </w:r>
          </w:p>
          <w:p w:rsidR="00C52938" w:rsidRPr="00C52938" w:rsidRDefault="00C52938" w:rsidP="000E07B1">
            <w:pPr>
              <w:ind w:left="5" w:right="205" w:firstLine="284"/>
              <w:rPr>
                <w:sz w:val="18"/>
                <w:szCs w:val="18"/>
              </w:rPr>
            </w:pPr>
            <w:r w:rsidRPr="00C52938">
              <w:rPr>
                <w:sz w:val="18"/>
                <w:szCs w:val="18"/>
              </w:rPr>
              <w:t>Тел. 8(3012) 44-44-97</w:t>
            </w:r>
          </w:p>
          <w:p w:rsidR="00C52938" w:rsidRPr="00C52938" w:rsidRDefault="00C52938" w:rsidP="000E07B1">
            <w:pPr>
              <w:ind w:left="5" w:right="205" w:firstLine="284"/>
              <w:rPr>
                <w:sz w:val="18"/>
                <w:szCs w:val="18"/>
                <w:u w:val="single"/>
              </w:rPr>
            </w:pPr>
            <w:r w:rsidRPr="00C52938">
              <w:rPr>
                <w:sz w:val="18"/>
                <w:szCs w:val="18"/>
              </w:rPr>
              <w:t xml:space="preserve">Электронная почта: </w:t>
            </w:r>
            <w:r w:rsidRPr="00C52938">
              <w:rPr>
                <w:sz w:val="18"/>
                <w:szCs w:val="18"/>
                <w:lang w:val="en-US"/>
              </w:rPr>
              <w:t>info</w:t>
            </w:r>
            <w:r w:rsidRPr="00C52938">
              <w:rPr>
                <w:sz w:val="18"/>
                <w:szCs w:val="18"/>
              </w:rPr>
              <w:t>@</w:t>
            </w:r>
            <w:r w:rsidRPr="00C52938">
              <w:rPr>
                <w:sz w:val="18"/>
                <w:szCs w:val="18"/>
                <w:u w:val="single"/>
                <w:lang w:val="en-US"/>
              </w:rPr>
              <w:t>rsbpn</w:t>
            </w:r>
            <w:r w:rsidRPr="00C52938">
              <w:rPr>
                <w:sz w:val="18"/>
                <w:szCs w:val="18"/>
                <w:u w:val="single"/>
              </w:rPr>
              <w:t>.</w:t>
            </w:r>
            <w:r w:rsidRPr="00C52938">
              <w:rPr>
                <w:sz w:val="18"/>
                <w:szCs w:val="18"/>
                <w:u w:val="single"/>
                <w:lang w:val="en-US"/>
              </w:rPr>
              <w:t>gov</w:t>
            </w:r>
            <w:r w:rsidRPr="00C52938">
              <w:rPr>
                <w:sz w:val="18"/>
                <w:szCs w:val="18"/>
                <w:u w:val="single"/>
              </w:rPr>
              <w:t>.</w:t>
            </w:r>
            <w:r w:rsidRPr="00C52938">
              <w:rPr>
                <w:sz w:val="18"/>
                <w:szCs w:val="18"/>
                <w:u w:val="single"/>
                <w:lang w:val="en-US"/>
              </w:rPr>
              <w:t>ru</w:t>
            </w:r>
          </w:p>
          <w:p w:rsidR="00C52938" w:rsidRPr="00C52938" w:rsidRDefault="00C52938" w:rsidP="000E07B1">
            <w:pPr>
              <w:ind w:left="5" w:right="205" w:firstLine="284"/>
              <w:rPr>
                <w:b/>
                <w:sz w:val="18"/>
                <w:szCs w:val="18"/>
              </w:rPr>
            </w:pPr>
          </w:p>
        </w:tc>
      </w:tr>
      <w:tr w:rsidR="00C52938" w:rsidRPr="00C52938" w:rsidTr="00C52938">
        <w:tc>
          <w:tcPr>
            <w:tcW w:w="15163" w:type="dxa"/>
            <w:gridSpan w:val="2"/>
            <w:tcBorders>
              <w:top w:val="single" w:sz="4" w:space="0" w:color="auto"/>
              <w:left w:val="single" w:sz="4" w:space="0" w:color="auto"/>
              <w:bottom w:val="single" w:sz="4" w:space="0" w:color="auto"/>
              <w:right w:val="single" w:sz="4" w:space="0" w:color="auto"/>
            </w:tcBorders>
          </w:tcPr>
          <w:p w:rsidR="00C52938" w:rsidRPr="00C52938" w:rsidRDefault="00C52938" w:rsidP="000E07B1">
            <w:pPr>
              <w:ind w:left="-142" w:right="-284" w:firstLine="284"/>
              <w:rPr>
                <w:b/>
                <w:sz w:val="18"/>
                <w:szCs w:val="18"/>
              </w:rPr>
            </w:pPr>
            <w:r w:rsidRPr="00C52938">
              <w:rPr>
                <w:b/>
                <w:sz w:val="18"/>
                <w:szCs w:val="18"/>
              </w:rPr>
              <w:t>Министерство природных ресурсов Забайкальского края</w:t>
            </w:r>
          </w:p>
          <w:p w:rsidR="00C52938" w:rsidRPr="00C52938" w:rsidRDefault="00C52938" w:rsidP="000E07B1">
            <w:pPr>
              <w:ind w:left="-142" w:right="-284" w:firstLine="284"/>
              <w:rPr>
                <w:sz w:val="18"/>
                <w:szCs w:val="18"/>
              </w:rPr>
            </w:pPr>
            <w:r w:rsidRPr="00C52938">
              <w:rPr>
                <w:sz w:val="18"/>
                <w:szCs w:val="18"/>
              </w:rPr>
              <w:t>г. Чита, ул. Богомягкова, 23</w:t>
            </w:r>
          </w:p>
          <w:p w:rsidR="00C52938" w:rsidRPr="00C52938" w:rsidRDefault="00C52938" w:rsidP="000E07B1">
            <w:pPr>
              <w:ind w:left="-142" w:right="-284" w:firstLine="284"/>
              <w:rPr>
                <w:sz w:val="18"/>
                <w:szCs w:val="18"/>
              </w:rPr>
            </w:pPr>
            <w:r w:rsidRPr="00C52938">
              <w:rPr>
                <w:sz w:val="18"/>
                <w:szCs w:val="18"/>
              </w:rPr>
              <w:t>Тел. 8(3022) 35-64-91</w:t>
            </w:r>
          </w:p>
          <w:p w:rsidR="00C52938" w:rsidRPr="00C52938" w:rsidRDefault="00C52938" w:rsidP="000E07B1">
            <w:pPr>
              <w:ind w:left="-142" w:right="-284" w:firstLine="284"/>
              <w:rPr>
                <w:b/>
                <w:sz w:val="18"/>
                <w:szCs w:val="18"/>
              </w:rPr>
            </w:pPr>
            <w:r w:rsidRPr="00C52938">
              <w:rPr>
                <w:sz w:val="18"/>
                <w:szCs w:val="18"/>
              </w:rPr>
              <w:t xml:space="preserve">Электронная почта: </w:t>
            </w:r>
            <w:r w:rsidRPr="00C52938">
              <w:rPr>
                <w:sz w:val="18"/>
                <w:szCs w:val="18"/>
                <w:u w:val="single"/>
                <w:lang w:val="en-US"/>
              </w:rPr>
              <w:t>info</w:t>
            </w:r>
            <w:r w:rsidRPr="00C52938">
              <w:rPr>
                <w:sz w:val="18"/>
                <w:szCs w:val="18"/>
                <w:u w:val="single"/>
              </w:rPr>
              <w:t>@</w:t>
            </w:r>
            <w:r w:rsidRPr="00C52938">
              <w:rPr>
                <w:sz w:val="18"/>
                <w:szCs w:val="18"/>
                <w:u w:val="single"/>
                <w:lang w:val="en-US"/>
              </w:rPr>
              <w:t>minprir</w:t>
            </w:r>
            <w:r w:rsidRPr="00C52938">
              <w:rPr>
                <w:sz w:val="18"/>
                <w:szCs w:val="18"/>
                <w:u w:val="single"/>
              </w:rPr>
              <w:t>.</w:t>
            </w:r>
            <w:r w:rsidRPr="00C52938">
              <w:rPr>
                <w:sz w:val="18"/>
                <w:szCs w:val="18"/>
                <w:u w:val="single"/>
                <w:lang w:val="en-US"/>
              </w:rPr>
              <w:t>e</w:t>
            </w:r>
            <w:r w:rsidRPr="00C52938">
              <w:rPr>
                <w:sz w:val="18"/>
                <w:szCs w:val="18"/>
                <w:u w:val="single"/>
              </w:rPr>
              <w:t>-</w:t>
            </w:r>
            <w:r w:rsidRPr="00C52938">
              <w:rPr>
                <w:sz w:val="18"/>
                <w:szCs w:val="18"/>
                <w:u w:val="single"/>
                <w:lang w:val="en-US"/>
              </w:rPr>
              <w:t>zab</w:t>
            </w:r>
            <w:r w:rsidRPr="00C52938">
              <w:rPr>
                <w:sz w:val="18"/>
                <w:szCs w:val="18"/>
                <w:u w:val="single"/>
              </w:rPr>
              <w:t>.</w:t>
            </w:r>
            <w:r w:rsidRPr="00C52938">
              <w:rPr>
                <w:sz w:val="18"/>
                <w:szCs w:val="18"/>
                <w:u w:val="single"/>
                <w:lang w:val="en-US"/>
              </w:rPr>
              <w:t>ru</w:t>
            </w:r>
          </w:p>
          <w:p w:rsidR="00C52938" w:rsidRPr="00C52938" w:rsidRDefault="00C52938" w:rsidP="00C52938">
            <w:pPr>
              <w:ind w:left="-567" w:right="-284" w:firstLine="284"/>
              <w:rPr>
                <w:b/>
                <w:sz w:val="18"/>
                <w:szCs w:val="18"/>
              </w:rPr>
            </w:pPr>
          </w:p>
        </w:tc>
      </w:tr>
    </w:tbl>
    <w:p w:rsidR="00C52938" w:rsidRPr="00C52938" w:rsidRDefault="00C52938" w:rsidP="000E07B1">
      <w:pPr>
        <w:ind w:left="-567" w:right="-284" w:firstLine="284"/>
        <w:jc w:val="center"/>
        <w:rPr>
          <w:b/>
          <w:sz w:val="18"/>
          <w:szCs w:val="18"/>
        </w:rPr>
      </w:pPr>
    </w:p>
    <w:p w:rsidR="00C52938" w:rsidRPr="00C52938" w:rsidRDefault="00C52938" w:rsidP="000E07B1">
      <w:pPr>
        <w:ind w:left="-567" w:right="-284" w:firstLine="284"/>
        <w:jc w:val="center"/>
        <w:rPr>
          <w:b/>
          <w:sz w:val="18"/>
          <w:szCs w:val="18"/>
        </w:rPr>
      </w:pPr>
      <w:r w:rsidRPr="00C52938">
        <w:rPr>
          <w:b/>
          <w:sz w:val="18"/>
          <w:szCs w:val="18"/>
        </w:rPr>
        <w:t>ЗА НАРУШЕНИЕ ЗАКОНОДАТЕЛЬСТВА В СФЕРЕ ОБРАЩЕНИЯ С ОТХОДАМИ ПРОИЗВОДСТВА И ПОТРЕБЛЕНИЯ ПРЕДУСМОТРЕНА ГРАЖДАНСКО-ПРАВОВАЯ, АДМИНИСТРАТИВНАЯ И УГОЛОВНАЯ ОТВЕТСТВЕННОСТЬ:</w:t>
      </w:r>
    </w:p>
    <w:tbl>
      <w:tblPr>
        <w:tblStyle w:val="aa"/>
        <w:tblW w:w="4929" w:type="pct"/>
        <w:tblLook w:val="04A0" w:firstRow="1" w:lastRow="0" w:firstColumn="1" w:lastColumn="0" w:noHBand="0" w:noVBand="1"/>
      </w:tblPr>
      <w:tblGrid>
        <w:gridCol w:w="572"/>
        <w:gridCol w:w="9066"/>
        <w:gridCol w:w="5497"/>
      </w:tblGrid>
      <w:tr w:rsidR="00C52938" w:rsidRPr="00C52938" w:rsidTr="00A936ED">
        <w:tc>
          <w:tcPr>
            <w:tcW w:w="189" w:type="pct"/>
            <w:tcBorders>
              <w:top w:val="single" w:sz="4" w:space="0" w:color="auto"/>
              <w:left w:val="single" w:sz="4" w:space="0" w:color="auto"/>
              <w:bottom w:val="single" w:sz="4" w:space="0" w:color="auto"/>
              <w:right w:val="single" w:sz="4" w:space="0" w:color="auto"/>
            </w:tcBorders>
            <w:hideMark/>
          </w:tcPr>
          <w:p w:rsidR="00C52938" w:rsidRPr="00C52938" w:rsidRDefault="00C52938" w:rsidP="00C52938">
            <w:pPr>
              <w:ind w:left="-567" w:right="-284" w:firstLine="284"/>
              <w:rPr>
                <w:b/>
                <w:sz w:val="18"/>
                <w:szCs w:val="18"/>
              </w:rPr>
            </w:pPr>
            <w:r w:rsidRPr="00C52938">
              <w:rPr>
                <w:b/>
                <w:sz w:val="18"/>
                <w:szCs w:val="18"/>
              </w:rPr>
              <w:t>№</w:t>
            </w:r>
          </w:p>
        </w:tc>
        <w:tc>
          <w:tcPr>
            <w:tcW w:w="2995" w:type="pct"/>
            <w:tcBorders>
              <w:top w:val="single" w:sz="4" w:space="0" w:color="auto"/>
              <w:left w:val="single" w:sz="4" w:space="0" w:color="auto"/>
              <w:bottom w:val="single" w:sz="4" w:space="0" w:color="auto"/>
              <w:right w:val="single" w:sz="4" w:space="0" w:color="auto"/>
            </w:tcBorders>
            <w:hideMark/>
          </w:tcPr>
          <w:p w:rsidR="00C52938" w:rsidRPr="00C52938" w:rsidRDefault="00C52938" w:rsidP="000E07B1">
            <w:pPr>
              <w:ind w:left="138" w:right="64" w:firstLine="284"/>
              <w:rPr>
                <w:b/>
                <w:sz w:val="18"/>
                <w:szCs w:val="18"/>
              </w:rPr>
            </w:pPr>
            <w:r w:rsidRPr="00C52938">
              <w:rPr>
                <w:b/>
                <w:sz w:val="18"/>
                <w:szCs w:val="18"/>
              </w:rPr>
              <w:t>Административная</w:t>
            </w:r>
          </w:p>
          <w:p w:rsidR="00C52938" w:rsidRPr="00C52938" w:rsidRDefault="00C52938" w:rsidP="000E07B1">
            <w:pPr>
              <w:ind w:left="138" w:right="64" w:firstLine="284"/>
              <w:rPr>
                <w:b/>
                <w:sz w:val="18"/>
                <w:szCs w:val="18"/>
              </w:rPr>
            </w:pPr>
            <w:r w:rsidRPr="00C52938">
              <w:rPr>
                <w:sz w:val="18"/>
                <w:szCs w:val="18"/>
              </w:rPr>
              <w:t>(Кодекс об административных правонарушениях РФ – КоАП РФ)</w:t>
            </w:r>
          </w:p>
        </w:tc>
        <w:tc>
          <w:tcPr>
            <w:tcW w:w="1816" w:type="pct"/>
            <w:tcBorders>
              <w:top w:val="single" w:sz="4" w:space="0" w:color="auto"/>
              <w:left w:val="single" w:sz="4" w:space="0" w:color="auto"/>
              <w:bottom w:val="single" w:sz="4" w:space="0" w:color="auto"/>
              <w:right w:val="single" w:sz="4" w:space="0" w:color="auto"/>
            </w:tcBorders>
            <w:hideMark/>
          </w:tcPr>
          <w:p w:rsidR="00C52938" w:rsidRPr="00C52938" w:rsidRDefault="00C52938" w:rsidP="000E07B1">
            <w:pPr>
              <w:ind w:left="3" w:right="244" w:firstLine="284"/>
              <w:rPr>
                <w:b/>
                <w:sz w:val="18"/>
                <w:szCs w:val="18"/>
              </w:rPr>
            </w:pPr>
            <w:r w:rsidRPr="00C52938">
              <w:rPr>
                <w:b/>
                <w:sz w:val="18"/>
                <w:szCs w:val="18"/>
              </w:rPr>
              <w:t xml:space="preserve">Уголовная </w:t>
            </w:r>
          </w:p>
          <w:p w:rsidR="00C52938" w:rsidRPr="00C52938" w:rsidRDefault="00C52938" w:rsidP="000E07B1">
            <w:pPr>
              <w:ind w:left="3" w:right="244" w:firstLine="284"/>
              <w:rPr>
                <w:sz w:val="18"/>
                <w:szCs w:val="18"/>
              </w:rPr>
            </w:pPr>
            <w:r w:rsidRPr="00C52938">
              <w:rPr>
                <w:sz w:val="18"/>
                <w:szCs w:val="18"/>
              </w:rPr>
              <w:t>(Уголовный кодекс РФ – УК РФ)</w:t>
            </w:r>
          </w:p>
        </w:tc>
      </w:tr>
      <w:tr w:rsidR="00C52938" w:rsidRPr="00C52938" w:rsidTr="00A936ED">
        <w:tc>
          <w:tcPr>
            <w:tcW w:w="189" w:type="pct"/>
            <w:tcBorders>
              <w:top w:val="single" w:sz="4" w:space="0" w:color="auto"/>
              <w:left w:val="single" w:sz="4" w:space="0" w:color="auto"/>
              <w:bottom w:val="single" w:sz="4" w:space="0" w:color="auto"/>
              <w:right w:val="single" w:sz="4" w:space="0" w:color="auto"/>
            </w:tcBorders>
            <w:hideMark/>
          </w:tcPr>
          <w:p w:rsidR="00C52938" w:rsidRPr="00C52938" w:rsidRDefault="00C52938" w:rsidP="00C52938">
            <w:pPr>
              <w:ind w:left="-567" w:right="-284" w:firstLine="284"/>
              <w:rPr>
                <w:b/>
                <w:sz w:val="18"/>
                <w:szCs w:val="18"/>
              </w:rPr>
            </w:pPr>
            <w:r w:rsidRPr="00C52938">
              <w:rPr>
                <w:b/>
                <w:sz w:val="18"/>
                <w:szCs w:val="18"/>
              </w:rPr>
              <w:t>1</w:t>
            </w:r>
          </w:p>
        </w:tc>
        <w:tc>
          <w:tcPr>
            <w:tcW w:w="2995" w:type="pct"/>
            <w:tcBorders>
              <w:top w:val="single" w:sz="4" w:space="0" w:color="auto"/>
              <w:left w:val="single" w:sz="4" w:space="0" w:color="auto"/>
              <w:bottom w:val="single" w:sz="4" w:space="0" w:color="auto"/>
              <w:right w:val="single" w:sz="4" w:space="0" w:color="auto"/>
            </w:tcBorders>
            <w:hideMark/>
          </w:tcPr>
          <w:p w:rsidR="00C52938" w:rsidRPr="00C52938" w:rsidRDefault="00C52938" w:rsidP="000E07B1">
            <w:pPr>
              <w:ind w:left="138" w:right="64" w:firstLine="284"/>
              <w:rPr>
                <w:sz w:val="18"/>
                <w:szCs w:val="18"/>
              </w:rPr>
            </w:pPr>
            <w:r w:rsidRPr="00C52938">
              <w:rPr>
                <w:b/>
                <w:sz w:val="18"/>
                <w:szCs w:val="18"/>
              </w:rPr>
              <w:t xml:space="preserve">Ст. 8.2. </w:t>
            </w:r>
            <w:r w:rsidRPr="00C52938">
              <w:rPr>
                <w:sz w:val="18"/>
                <w:szCs w:val="18"/>
              </w:rPr>
              <w:t>Несоблюдение требований в области охраны окружающей среды при обращении (сборе, накоплении, транспортировании, обработке, утилизации или обезвреживании) с отходами производства и потребления</w:t>
            </w:r>
          </w:p>
          <w:p w:rsidR="00C52938" w:rsidRPr="00C52938" w:rsidRDefault="00C52938" w:rsidP="000E07B1">
            <w:pPr>
              <w:ind w:left="138" w:right="64" w:firstLine="284"/>
              <w:rPr>
                <w:sz w:val="18"/>
                <w:szCs w:val="18"/>
              </w:rPr>
            </w:pPr>
            <w:r w:rsidRPr="00C52938">
              <w:rPr>
                <w:sz w:val="18"/>
                <w:szCs w:val="18"/>
                <w:u w:val="single"/>
              </w:rPr>
              <w:t>Ответственность</w:t>
            </w:r>
            <w:r w:rsidRPr="00C52938">
              <w:rPr>
                <w:sz w:val="18"/>
                <w:szCs w:val="18"/>
              </w:rPr>
              <w:t xml:space="preserve"> для граждан в виде административного штрафа в размере от 2 до 70 тыс. руб.; должностных лиц в размере от 10 до 100 тыс. руб., ИП – от 30 до 80 тыс. руб. или административное приостановление деятельности до 90 суток; адических лиц – от 100 до 700 тыс руб. или административное приостановление деятельности до 90 суток, кроме того могут быть изъяты транспортные средства, являющиеся орудием преступления  </w:t>
            </w:r>
          </w:p>
        </w:tc>
        <w:tc>
          <w:tcPr>
            <w:tcW w:w="1816" w:type="pct"/>
            <w:tcBorders>
              <w:top w:val="single" w:sz="4" w:space="0" w:color="auto"/>
              <w:left w:val="single" w:sz="4" w:space="0" w:color="auto"/>
              <w:bottom w:val="single" w:sz="4" w:space="0" w:color="auto"/>
              <w:right w:val="single" w:sz="4" w:space="0" w:color="auto"/>
            </w:tcBorders>
            <w:hideMark/>
          </w:tcPr>
          <w:p w:rsidR="00C52938" w:rsidRPr="00C52938" w:rsidRDefault="00C52938" w:rsidP="000E07B1">
            <w:pPr>
              <w:ind w:left="3" w:right="244" w:firstLine="284"/>
              <w:rPr>
                <w:sz w:val="18"/>
                <w:szCs w:val="18"/>
              </w:rPr>
            </w:pPr>
            <w:r w:rsidRPr="00C52938">
              <w:rPr>
                <w:b/>
                <w:sz w:val="18"/>
                <w:szCs w:val="18"/>
              </w:rPr>
              <w:t>Ст. 247</w:t>
            </w:r>
            <w:r w:rsidRPr="00C52938">
              <w:rPr>
                <w:sz w:val="18"/>
                <w:szCs w:val="18"/>
              </w:rPr>
              <w:t xml:space="preserve"> Нарушение правил обращения экологически опасных веществ и отходов </w:t>
            </w:r>
          </w:p>
          <w:p w:rsidR="00C52938" w:rsidRPr="00C52938" w:rsidRDefault="00C52938" w:rsidP="000E07B1">
            <w:pPr>
              <w:ind w:left="3" w:right="244" w:firstLine="284"/>
              <w:rPr>
                <w:sz w:val="18"/>
                <w:szCs w:val="18"/>
              </w:rPr>
            </w:pPr>
            <w:r w:rsidRPr="00C52938">
              <w:rPr>
                <w:sz w:val="18"/>
                <w:szCs w:val="18"/>
              </w:rPr>
              <w:t>Ответственность – наказание в виде штрафа в размере до 200 000 рублей или в размере заработной платы или иного дохода осужденного за период до 18 месяцев, либо ограничения свободы на срок до 2 лет, либо принудительных работ на срок до 2 лет, либо лишения свободы на тот же срок.</w:t>
            </w:r>
          </w:p>
          <w:p w:rsidR="00C52938" w:rsidRPr="00C52938" w:rsidRDefault="00C52938" w:rsidP="000E07B1">
            <w:pPr>
              <w:ind w:left="3" w:right="244" w:firstLine="284"/>
              <w:rPr>
                <w:sz w:val="18"/>
                <w:szCs w:val="18"/>
              </w:rPr>
            </w:pPr>
            <w:r w:rsidRPr="00C52938">
              <w:rPr>
                <w:sz w:val="18"/>
                <w:szCs w:val="18"/>
              </w:rPr>
              <w:t xml:space="preserve">При наличии последствий, связанных с причинением вреда здоровью человека, массовой гибелью животных, а также повлекших по неосторожности смерть человека или массовое заболевание людей может быть назначено наказание в виде лишения свободы на срок до восьми лет </w:t>
            </w:r>
          </w:p>
        </w:tc>
      </w:tr>
      <w:tr w:rsidR="00C52938" w:rsidRPr="00C52938" w:rsidTr="00A936ED">
        <w:tc>
          <w:tcPr>
            <w:tcW w:w="189" w:type="pct"/>
            <w:tcBorders>
              <w:top w:val="single" w:sz="4" w:space="0" w:color="auto"/>
              <w:left w:val="single" w:sz="4" w:space="0" w:color="auto"/>
              <w:bottom w:val="single" w:sz="4" w:space="0" w:color="auto"/>
              <w:right w:val="single" w:sz="4" w:space="0" w:color="auto"/>
            </w:tcBorders>
            <w:hideMark/>
          </w:tcPr>
          <w:p w:rsidR="00C52938" w:rsidRPr="00C52938" w:rsidRDefault="00C52938" w:rsidP="00C52938">
            <w:pPr>
              <w:ind w:left="-567" w:right="-284" w:firstLine="284"/>
              <w:rPr>
                <w:b/>
                <w:sz w:val="18"/>
                <w:szCs w:val="18"/>
              </w:rPr>
            </w:pPr>
            <w:r w:rsidRPr="00C52938">
              <w:rPr>
                <w:b/>
                <w:sz w:val="18"/>
                <w:szCs w:val="18"/>
              </w:rPr>
              <w:t>2</w:t>
            </w:r>
          </w:p>
        </w:tc>
        <w:tc>
          <w:tcPr>
            <w:tcW w:w="2995" w:type="pct"/>
            <w:tcBorders>
              <w:top w:val="single" w:sz="4" w:space="0" w:color="auto"/>
              <w:left w:val="single" w:sz="4" w:space="0" w:color="auto"/>
              <w:bottom w:val="single" w:sz="4" w:space="0" w:color="auto"/>
              <w:right w:val="single" w:sz="4" w:space="0" w:color="auto"/>
            </w:tcBorders>
            <w:hideMark/>
          </w:tcPr>
          <w:p w:rsidR="00C52938" w:rsidRPr="00C52938" w:rsidRDefault="00C52938" w:rsidP="000E07B1">
            <w:pPr>
              <w:ind w:left="138" w:right="64" w:firstLine="284"/>
              <w:rPr>
                <w:sz w:val="18"/>
                <w:szCs w:val="18"/>
              </w:rPr>
            </w:pPr>
            <w:r w:rsidRPr="00C52938">
              <w:rPr>
                <w:b/>
                <w:sz w:val="18"/>
                <w:szCs w:val="18"/>
              </w:rPr>
              <w:t>Ст. 8.2.3.</w:t>
            </w:r>
            <w:r w:rsidRPr="00C52938">
              <w:rPr>
                <w:sz w:val="18"/>
                <w:szCs w:val="18"/>
              </w:rPr>
              <w:t xml:space="preserve"> Несоблюдение требований в области охраны окружающей среды при обращении (сборе, </w:t>
            </w:r>
            <w:r w:rsidRPr="00C52938">
              <w:rPr>
                <w:sz w:val="18"/>
                <w:szCs w:val="18"/>
              </w:rPr>
              <w:lastRenderedPageBreak/>
              <w:t xml:space="preserve">накоплении, транспортировании, обработке, утилизации или обезвреживании) с отходами животноводства  </w:t>
            </w:r>
          </w:p>
          <w:p w:rsidR="00C52938" w:rsidRPr="00C52938" w:rsidRDefault="00C52938" w:rsidP="000E07B1">
            <w:pPr>
              <w:ind w:left="138" w:right="64" w:firstLine="284"/>
              <w:rPr>
                <w:sz w:val="18"/>
                <w:szCs w:val="18"/>
              </w:rPr>
            </w:pPr>
            <w:r w:rsidRPr="00C52938">
              <w:rPr>
                <w:sz w:val="18"/>
                <w:szCs w:val="18"/>
              </w:rPr>
              <w:t>Ответственность для граждан в виде административного штрафа в размере от 2 до 9 тыс. руб.; должностных лиц в размере от 30 до 80 тыс. руб., ИП – от 50 до 100 тыс. руб. или административное приостановление деятельности до 90 суток; юридических лиц – от 250 до 900 тыс. руб. или административное приостановление деятельности до 90 суток</w:t>
            </w:r>
          </w:p>
        </w:tc>
        <w:tc>
          <w:tcPr>
            <w:tcW w:w="1816" w:type="pct"/>
            <w:tcBorders>
              <w:top w:val="single" w:sz="4" w:space="0" w:color="auto"/>
              <w:left w:val="single" w:sz="4" w:space="0" w:color="auto"/>
              <w:bottom w:val="single" w:sz="4" w:space="0" w:color="auto"/>
              <w:right w:val="single" w:sz="4" w:space="0" w:color="auto"/>
            </w:tcBorders>
          </w:tcPr>
          <w:p w:rsidR="00C52938" w:rsidRPr="00C52938" w:rsidRDefault="00C52938" w:rsidP="00C52938">
            <w:pPr>
              <w:ind w:left="-567" w:right="-284" w:firstLine="284"/>
              <w:rPr>
                <w:b/>
                <w:sz w:val="18"/>
                <w:szCs w:val="18"/>
              </w:rPr>
            </w:pPr>
          </w:p>
        </w:tc>
      </w:tr>
    </w:tbl>
    <w:p w:rsidR="00C52938" w:rsidRPr="00C52938" w:rsidRDefault="00C52938" w:rsidP="00C52938">
      <w:pPr>
        <w:ind w:left="-567" w:right="-284" w:firstLine="284"/>
        <w:rPr>
          <w:b/>
          <w:sz w:val="18"/>
          <w:szCs w:val="18"/>
        </w:rPr>
      </w:pPr>
    </w:p>
    <w:p w:rsidR="00C52938" w:rsidRPr="00C52938" w:rsidRDefault="00C52938" w:rsidP="00C52938">
      <w:pPr>
        <w:ind w:left="-567" w:right="-284" w:firstLine="284"/>
        <w:rPr>
          <w:b/>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C52938" w:rsidRPr="00C52938" w:rsidRDefault="00C52938" w:rsidP="00C52938">
      <w:pPr>
        <w:ind w:left="-567" w:right="-284" w:firstLine="284"/>
        <w:rPr>
          <w:sz w:val="18"/>
          <w:szCs w:val="18"/>
        </w:rPr>
      </w:pPr>
    </w:p>
    <w:p w:rsidR="000E07B1" w:rsidRDefault="000E07B1" w:rsidP="00C52938">
      <w:pPr>
        <w:ind w:left="-567" w:right="-284" w:firstLine="284"/>
        <w:rPr>
          <w:sz w:val="18"/>
          <w:szCs w:val="18"/>
        </w:rPr>
        <w:sectPr w:rsidR="000E07B1" w:rsidSect="001B3C26">
          <w:pgSz w:w="16838" w:h="11906" w:orient="landscape"/>
          <w:pgMar w:top="1701" w:right="567" w:bottom="991" w:left="1134" w:header="708" w:footer="708" w:gutter="0"/>
          <w:cols w:space="708"/>
          <w:docGrid w:linePitch="360"/>
        </w:sectPr>
      </w:pPr>
    </w:p>
    <w:p w:rsidR="00A936ED" w:rsidRPr="00A936ED" w:rsidRDefault="00A936ED" w:rsidP="00A936ED">
      <w:pPr>
        <w:ind w:left="-567" w:right="-284" w:firstLine="284"/>
        <w:jc w:val="center"/>
        <w:rPr>
          <w:b/>
          <w:sz w:val="18"/>
          <w:szCs w:val="18"/>
        </w:rPr>
      </w:pPr>
      <w:r w:rsidRPr="00A936ED">
        <w:rPr>
          <w:b/>
          <w:sz w:val="18"/>
          <w:szCs w:val="18"/>
        </w:rPr>
        <w:lastRenderedPageBreak/>
        <w:t>Информация о приеме заявлений о намерении участвовать</w:t>
      </w:r>
    </w:p>
    <w:p w:rsidR="00A936ED" w:rsidRPr="00A936ED" w:rsidRDefault="00A936ED" w:rsidP="00A936ED">
      <w:pPr>
        <w:ind w:left="-567" w:right="-284" w:firstLine="284"/>
        <w:jc w:val="center"/>
        <w:rPr>
          <w:b/>
          <w:sz w:val="18"/>
          <w:szCs w:val="18"/>
        </w:rPr>
      </w:pPr>
      <w:r w:rsidRPr="00A936ED">
        <w:rPr>
          <w:b/>
          <w:sz w:val="18"/>
          <w:szCs w:val="18"/>
        </w:rPr>
        <w:t>в аукционе по продаже  права аренды земельного участка</w:t>
      </w:r>
    </w:p>
    <w:p w:rsidR="00A936ED" w:rsidRPr="00A936ED" w:rsidRDefault="00A936ED" w:rsidP="00A936ED">
      <w:pPr>
        <w:ind w:left="-567" w:right="-284" w:firstLine="284"/>
        <w:jc w:val="center"/>
        <w:rPr>
          <w:b/>
          <w:sz w:val="18"/>
          <w:szCs w:val="18"/>
        </w:rPr>
      </w:pPr>
      <w:r w:rsidRPr="00A936ED">
        <w:rPr>
          <w:b/>
          <w:sz w:val="18"/>
          <w:szCs w:val="18"/>
        </w:rPr>
        <w:t>для ведения личного подсобного хозяйства</w:t>
      </w:r>
    </w:p>
    <w:p w:rsidR="00A936ED" w:rsidRPr="00A936ED" w:rsidRDefault="00A936ED" w:rsidP="00A936ED">
      <w:pPr>
        <w:ind w:left="-567" w:right="-284" w:firstLine="284"/>
        <w:rPr>
          <w:b/>
          <w:sz w:val="18"/>
          <w:szCs w:val="18"/>
        </w:rPr>
      </w:pPr>
    </w:p>
    <w:p w:rsidR="00A936ED" w:rsidRPr="00A936ED" w:rsidRDefault="00A936ED" w:rsidP="00A936ED">
      <w:pPr>
        <w:ind w:left="-567" w:right="-284" w:firstLine="284"/>
        <w:rPr>
          <w:sz w:val="18"/>
          <w:szCs w:val="18"/>
        </w:rPr>
      </w:pPr>
      <w:r w:rsidRPr="00A936ED">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A936ED" w:rsidRPr="00A936ED" w:rsidRDefault="00A936ED" w:rsidP="00A936ED">
      <w:pPr>
        <w:ind w:left="-567" w:right="-284" w:firstLine="284"/>
        <w:rPr>
          <w:sz w:val="18"/>
          <w:szCs w:val="18"/>
        </w:rPr>
      </w:pPr>
      <w:r w:rsidRPr="00A936ED">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A936ED" w:rsidRPr="00A936ED" w:rsidRDefault="00A936ED" w:rsidP="00A936ED">
      <w:pPr>
        <w:ind w:left="-567" w:right="-284" w:firstLine="284"/>
        <w:rPr>
          <w:sz w:val="18"/>
          <w:szCs w:val="18"/>
        </w:rPr>
      </w:pPr>
      <w:r w:rsidRPr="00A936ED">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A936ED" w:rsidRPr="00A936ED" w:rsidRDefault="00A936ED" w:rsidP="00A936ED">
      <w:pPr>
        <w:ind w:left="-567" w:right="-284" w:firstLine="284"/>
        <w:rPr>
          <w:sz w:val="18"/>
          <w:szCs w:val="18"/>
        </w:rPr>
      </w:pPr>
      <w:r w:rsidRPr="00A936ED">
        <w:rPr>
          <w:sz w:val="18"/>
          <w:szCs w:val="18"/>
        </w:rPr>
        <w:t xml:space="preserve">       Заявления подаются заявителем одним из следующих способов:</w:t>
      </w:r>
    </w:p>
    <w:p w:rsidR="00A936ED" w:rsidRPr="00A936ED" w:rsidRDefault="00A936ED" w:rsidP="00A936ED">
      <w:pPr>
        <w:ind w:left="-567" w:right="-284" w:firstLine="284"/>
        <w:rPr>
          <w:sz w:val="18"/>
          <w:szCs w:val="18"/>
        </w:rPr>
      </w:pPr>
      <w:r w:rsidRPr="00A936ED">
        <w:rPr>
          <w:sz w:val="18"/>
          <w:szCs w:val="18"/>
        </w:rPr>
        <w:t>- путем личного обращения;</w:t>
      </w:r>
    </w:p>
    <w:p w:rsidR="00A936ED" w:rsidRPr="00A936ED" w:rsidRDefault="00A936ED" w:rsidP="00A936ED">
      <w:pPr>
        <w:ind w:left="-567" w:right="-284" w:firstLine="284"/>
        <w:rPr>
          <w:sz w:val="18"/>
          <w:szCs w:val="18"/>
        </w:rPr>
      </w:pPr>
      <w:r w:rsidRPr="00A936ED">
        <w:rPr>
          <w:sz w:val="18"/>
          <w:szCs w:val="18"/>
        </w:rPr>
        <w:t>- через организации почтовой связи;</w:t>
      </w:r>
    </w:p>
    <w:p w:rsidR="00A936ED" w:rsidRPr="00A936ED" w:rsidRDefault="00A936ED" w:rsidP="00A936ED">
      <w:pPr>
        <w:ind w:left="-567" w:right="-284" w:firstLine="284"/>
        <w:rPr>
          <w:sz w:val="18"/>
          <w:szCs w:val="18"/>
        </w:rPr>
      </w:pPr>
      <w:r w:rsidRPr="00A936ED">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A936ED" w:rsidRPr="00A936ED" w:rsidRDefault="00A936ED" w:rsidP="00A936ED">
      <w:pPr>
        <w:ind w:left="-567" w:right="-284" w:firstLine="284"/>
        <w:rPr>
          <w:sz w:val="18"/>
          <w:szCs w:val="18"/>
        </w:rPr>
      </w:pPr>
      <w:r w:rsidRPr="00A936ED">
        <w:rPr>
          <w:sz w:val="18"/>
          <w:szCs w:val="18"/>
        </w:rPr>
        <w:t xml:space="preserve">       Дата приема заявлений – 20 июля 2023 года.</w:t>
      </w:r>
    </w:p>
    <w:p w:rsidR="00A936ED" w:rsidRPr="00A936ED" w:rsidRDefault="00A936ED" w:rsidP="00A936ED">
      <w:pPr>
        <w:ind w:left="-567" w:right="-284" w:firstLine="284"/>
        <w:rPr>
          <w:sz w:val="18"/>
          <w:szCs w:val="18"/>
        </w:rPr>
      </w:pPr>
      <w:r w:rsidRPr="00A936ED">
        <w:rPr>
          <w:sz w:val="18"/>
          <w:szCs w:val="18"/>
        </w:rPr>
        <w:t xml:space="preserve">       Дата окончания приема заявлений –   18 августа 2023 года.</w:t>
      </w:r>
    </w:p>
    <w:p w:rsidR="00A936ED" w:rsidRPr="00A936ED" w:rsidRDefault="00A936ED" w:rsidP="00A936ED">
      <w:pPr>
        <w:ind w:left="-567" w:right="-284" w:firstLine="284"/>
        <w:rPr>
          <w:sz w:val="18"/>
          <w:szCs w:val="18"/>
        </w:rPr>
      </w:pPr>
      <w:r w:rsidRPr="00A936ED">
        <w:rPr>
          <w:sz w:val="18"/>
          <w:szCs w:val="18"/>
        </w:rPr>
        <w:t xml:space="preserve">Участок № 1 </w:t>
      </w:r>
    </w:p>
    <w:p w:rsidR="00A936ED" w:rsidRPr="00A936ED" w:rsidRDefault="00A936ED" w:rsidP="00A936ED">
      <w:pPr>
        <w:ind w:left="-567" w:right="-284" w:firstLine="284"/>
        <w:rPr>
          <w:sz w:val="18"/>
          <w:szCs w:val="18"/>
        </w:rPr>
      </w:pPr>
      <w:r w:rsidRPr="00A936ED">
        <w:rPr>
          <w:sz w:val="18"/>
          <w:szCs w:val="18"/>
        </w:rPr>
        <w:t xml:space="preserve">        Характеристика земельного участка: </w:t>
      </w:r>
    </w:p>
    <w:p w:rsidR="00A936ED" w:rsidRPr="00A936ED" w:rsidRDefault="00A936ED" w:rsidP="00A936ED">
      <w:pPr>
        <w:ind w:left="-567" w:right="-284" w:firstLine="284"/>
        <w:rPr>
          <w:sz w:val="18"/>
          <w:szCs w:val="18"/>
        </w:rPr>
      </w:pPr>
      <w:r w:rsidRPr="00A936ED">
        <w:rPr>
          <w:sz w:val="18"/>
          <w:szCs w:val="18"/>
        </w:rPr>
        <w:t xml:space="preserve">        Земельный участок из земель населенных пунктов площадью 2103 кв.м, местоположение: Иркутская область, Иркутский район, с. Хомутово.</w:t>
      </w:r>
    </w:p>
    <w:p w:rsidR="00A936ED" w:rsidRPr="00A936ED" w:rsidRDefault="00A936ED" w:rsidP="00A936ED">
      <w:pPr>
        <w:ind w:left="-567" w:right="-284" w:firstLine="284"/>
        <w:rPr>
          <w:sz w:val="18"/>
          <w:szCs w:val="18"/>
        </w:rPr>
      </w:pPr>
      <w:r w:rsidRPr="00A936ED">
        <w:rPr>
          <w:sz w:val="18"/>
          <w:szCs w:val="18"/>
        </w:rPr>
        <w:t xml:space="preserve">        Разрешенное использование земельного участка: для ведения личного подсобного хозяйства.</w:t>
      </w:r>
    </w:p>
    <w:p w:rsidR="00A936ED" w:rsidRPr="00A936ED" w:rsidRDefault="00A936ED" w:rsidP="00A936ED">
      <w:pPr>
        <w:ind w:left="-567" w:right="-284" w:firstLine="284"/>
        <w:rPr>
          <w:sz w:val="18"/>
          <w:szCs w:val="18"/>
        </w:rPr>
      </w:pPr>
      <w:r w:rsidRPr="00A936ED">
        <w:rPr>
          <w:sz w:val="18"/>
          <w:szCs w:val="18"/>
        </w:rPr>
        <w:t xml:space="preserve">Участок № 2 </w:t>
      </w:r>
    </w:p>
    <w:p w:rsidR="00A936ED" w:rsidRPr="00A936ED" w:rsidRDefault="00A936ED" w:rsidP="00A936ED">
      <w:pPr>
        <w:ind w:left="-567" w:right="-284" w:firstLine="284"/>
        <w:rPr>
          <w:sz w:val="18"/>
          <w:szCs w:val="18"/>
        </w:rPr>
      </w:pPr>
      <w:r w:rsidRPr="00A936ED">
        <w:rPr>
          <w:sz w:val="18"/>
          <w:szCs w:val="18"/>
        </w:rPr>
        <w:t xml:space="preserve">        Характеристика земельного участка: </w:t>
      </w:r>
    </w:p>
    <w:p w:rsidR="00A936ED" w:rsidRPr="00A936ED" w:rsidRDefault="00A936ED" w:rsidP="00A936ED">
      <w:pPr>
        <w:ind w:left="-567" w:right="-284" w:firstLine="284"/>
        <w:rPr>
          <w:sz w:val="18"/>
          <w:szCs w:val="18"/>
        </w:rPr>
      </w:pPr>
      <w:r w:rsidRPr="00A936ED">
        <w:rPr>
          <w:sz w:val="18"/>
          <w:szCs w:val="18"/>
        </w:rPr>
        <w:t xml:space="preserve">        Земельный участок из земель населенных пунктов площадью 1453 кв.м, местоположение: Иркутская область, Иркутский район, д. Талька.</w:t>
      </w:r>
    </w:p>
    <w:p w:rsidR="00A936ED" w:rsidRPr="00A936ED" w:rsidRDefault="00A936ED" w:rsidP="00A936ED">
      <w:pPr>
        <w:ind w:left="-567" w:right="-284" w:firstLine="284"/>
        <w:rPr>
          <w:sz w:val="18"/>
          <w:szCs w:val="18"/>
        </w:rPr>
      </w:pPr>
      <w:r w:rsidRPr="00A936ED">
        <w:rPr>
          <w:sz w:val="18"/>
          <w:szCs w:val="18"/>
        </w:rPr>
        <w:t xml:space="preserve">        Разрешенное использование земельного участка: для ведения личного подсобного хозяйства.</w:t>
      </w:r>
    </w:p>
    <w:p w:rsidR="00A936ED" w:rsidRPr="00A936ED" w:rsidRDefault="00A936ED" w:rsidP="00A936ED">
      <w:pPr>
        <w:ind w:left="-567" w:right="-284" w:firstLine="284"/>
        <w:rPr>
          <w:sz w:val="18"/>
          <w:szCs w:val="18"/>
        </w:rPr>
      </w:pPr>
      <w:r w:rsidRPr="00A936ED">
        <w:rPr>
          <w:sz w:val="18"/>
          <w:szCs w:val="18"/>
        </w:rPr>
        <w:t>Участок № 3</w:t>
      </w:r>
    </w:p>
    <w:p w:rsidR="00A936ED" w:rsidRPr="00A936ED" w:rsidRDefault="00A936ED" w:rsidP="00A936ED">
      <w:pPr>
        <w:ind w:left="-567" w:right="-284" w:firstLine="284"/>
        <w:rPr>
          <w:sz w:val="18"/>
          <w:szCs w:val="18"/>
        </w:rPr>
      </w:pPr>
      <w:r w:rsidRPr="00A936ED">
        <w:rPr>
          <w:sz w:val="18"/>
          <w:szCs w:val="18"/>
        </w:rPr>
        <w:t xml:space="preserve">        Характеристика земельного участка: </w:t>
      </w:r>
    </w:p>
    <w:p w:rsidR="00A936ED" w:rsidRPr="00A936ED" w:rsidRDefault="00A936ED" w:rsidP="00A936ED">
      <w:pPr>
        <w:ind w:left="-567" w:right="-284" w:firstLine="284"/>
        <w:rPr>
          <w:sz w:val="18"/>
          <w:szCs w:val="18"/>
        </w:rPr>
      </w:pPr>
      <w:r w:rsidRPr="00A936ED">
        <w:rPr>
          <w:sz w:val="18"/>
          <w:szCs w:val="18"/>
        </w:rPr>
        <w:t xml:space="preserve">        Земельный участок из земель населенных пунктов площадью 1385 кв.м, местоположение: Иркутская область, Иркутский район, д. Талька.</w:t>
      </w:r>
    </w:p>
    <w:p w:rsidR="00A936ED" w:rsidRPr="00A936ED" w:rsidRDefault="00A936ED" w:rsidP="00A936ED">
      <w:pPr>
        <w:ind w:left="-567" w:right="-284" w:firstLine="284"/>
        <w:rPr>
          <w:sz w:val="18"/>
          <w:szCs w:val="18"/>
        </w:rPr>
      </w:pPr>
      <w:r w:rsidRPr="00A936ED">
        <w:rPr>
          <w:sz w:val="18"/>
          <w:szCs w:val="18"/>
        </w:rPr>
        <w:t xml:space="preserve">        Разрешенное использование земельного участка: для ведения личного подсобного хозяйства.</w:t>
      </w:r>
    </w:p>
    <w:p w:rsidR="00A936ED" w:rsidRPr="00A936ED" w:rsidRDefault="00A936ED" w:rsidP="00A936ED">
      <w:pPr>
        <w:ind w:left="-567" w:right="-284" w:firstLine="284"/>
        <w:rPr>
          <w:sz w:val="18"/>
          <w:szCs w:val="18"/>
        </w:rPr>
      </w:pPr>
      <w:r w:rsidRPr="00A936ED">
        <w:rPr>
          <w:sz w:val="18"/>
          <w:szCs w:val="18"/>
        </w:rPr>
        <w:t>Участок № 4</w:t>
      </w:r>
    </w:p>
    <w:p w:rsidR="00A936ED" w:rsidRPr="00A936ED" w:rsidRDefault="00A936ED" w:rsidP="00A936ED">
      <w:pPr>
        <w:ind w:left="-567" w:right="-284" w:firstLine="284"/>
        <w:rPr>
          <w:sz w:val="18"/>
          <w:szCs w:val="18"/>
        </w:rPr>
      </w:pPr>
      <w:r w:rsidRPr="00A936ED">
        <w:rPr>
          <w:sz w:val="18"/>
          <w:szCs w:val="18"/>
        </w:rPr>
        <w:t xml:space="preserve">        Характеристика земельного участка: </w:t>
      </w:r>
    </w:p>
    <w:p w:rsidR="00A936ED" w:rsidRPr="00A936ED" w:rsidRDefault="00A936ED" w:rsidP="00A936ED">
      <w:pPr>
        <w:ind w:left="-567" w:right="-284" w:firstLine="284"/>
        <w:rPr>
          <w:sz w:val="18"/>
          <w:szCs w:val="18"/>
        </w:rPr>
      </w:pPr>
      <w:r w:rsidRPr="00A936ED">
        <w:rPr>
          <w:sz w:val="18"/>
          <w:szCs w:val="18"/>
        </w:rPr>
        <w:t xml:space="preserve">        Земельный участок из земель населенных пунктов площадью 1197 кв.м, местоположение: Иркутская область, Иркутский район, д. Талька.</w:t>
      </w:r>
    </w:p>
    <w:p w:rsidR="00A936ED" w:rsidRPr="00A936ED" w:rsidRDefault="00A936ED" w:rsidP="00A936ED">
      <w:pPr>
        <w:ind w:left="-567" w:right="-284" w:firstLine="284"/>
        <w:rPr>
          <w:sz w:val="18"/>
          <w:szCs w:val="18"/>
        </w:rPr>
      </w:pPr>
      <w:r w:rsidRPr="00A936ED">
        <w:rPr>
          <w:sz w:val="18"/>
          <w:szCs w:val="18"/>
        </w:rPr>
        <w:t xml:space="preserve">        Разрешенное использование земельного участка: для ведения личного подсобного хозяйства.</w:t>
      </w:r>
    </w:p>
    <w:p w:rsidR="00A936ED" w:rsidRPr="00A936ED" w:rsidRDefault="00A936ED" w:rsidP="00A936ED">
      <w:pPr>
        <w:ind w:left="-567" w:right="-284" w:firstLine="284"/>
        <w:rPr>
          <w:sz w:val="18"/>
          <w:szCs w:val="18"/>
        </w:rPr>
      </w:pPr>
    </w:p>
    <w:p w:rsidR="00A936ED" w:rsidRPr="00A936ED" w:rsidRDefault="00A936ED" w:rsidP="00A936ED">
      <w:pPr>
        <w:ind w:left="-567" w:right="-284" w:firstLine="284"/>
        <w:rPr>
          <w:sz w:val="18"/>
          <w:szCs w:val="18"/>
        </w:rPr>
      </w:pPr>
    </w:p>
    <w:p w:rsidR="00A936ED" w:rsidRPr="00A936ED" w:rsidRDefault="00A936ED" w:rsidP="00A936ED">
      <w:pPr>
        <w:ind w:left="-567" w:right="-284" w:firstLine="284"/>
        <w:rPr>
          <w:sz w:val="18"/>
          <w:szCs w:val="18"/>
        </w:rPr>
      </w:pPr>
    </w:p>
    <w:p w:rsidR="00A936ED" w:rsidRPr="00A936ED" w:rsidRDefault="00A936ED" w:rsidP="00A936ED">
      <w:pPr>
        <w:ind w:left="-567" w:right="-284" w:firstLine="284"/>
        <w:rPr>
          <w:sz w:val="18"/>
          <w:szCs w:val="18"/>
        </w:rPr>
      </w:pPr>
    </w:p>
    <w:p w:rsidR="00A936ED" w:rsidRPr="00A936ED" w:rsidRDefault="00A936ED" w:rsidP="00A936ED">
      <w:pPr>
        <w:ind w:left="-567" w:right="-284" w:firstLine="284"/>
        <w:rPr>
          <w:sz w:val="18"/>
          <w:szCs w:val="18"/>
        </w:rPr>
      </w:pPr>
      <w:r w:rsidRPr="00A936ED">
        <w:rPr>
          <w:sz w:val="18"/>
          <w:szCs w:val="18"/>
        </w:rPr>
        <w:t>Участок № 5</w:t>
      </w:r>
    </w:p>
    <w:p w:rsidR="00A936ED" w:rsidRPr="00A936ED" w:rsidRDefault="00A936ED" w:rsidP="00A936ED">
      <w:pPr>
        <w:ind w:left="-567" w:right="-284" w:firstLine="284"/>
        <w:rPr>
          <w:sz w:val="18"/>
          <w:szCs w:val="18"/>
        </w:rPr>
      </w:pPr>
      <w:r w:rsidRPr="00A936ED">
        <w:rPr>
          <w:sz w:val="18"/>
          <w:szCs w:val="18"/>
        </w:rPr>
        <w:t xml:space="preserve">        Характеристика земельного участка: </w:t>
      </w:r>
    </w:p>
    <w:p w:rsidR="00A936ED" w:rsidRPr="00A936ED" w:rsidRDefault="00A936ED" w:rsidP="00A936ED">
      <w:pPr>
        <w:ind w:left="-567" w:right="-284" w:firstLine="284"/>
        <w:rPr>
          <w:sz w:val="18"/>
          <w:szCs w:val="18"/>
        </w:rPr>
      </w:pPr>
      <w:r w:rsidRPr="00A936ED">
        <w:rPr>
          <w:sz w:val="18"/>
          <w:szCs w:val="18"/>
        </w:rPr>
        <w:t xml:space="preserve">        Земельный участок из земель населенных пунктов площадью 1183 кв.м, местоположение: Иркутская область, Иркутский район, д. Талька.</w:t>
      </w:r>
    </w:p>
    <w:p w:rsidR="00A936ED" w:rsidRPr="00A936ED" w:rsidRDefault="00A936ED" w:rsidP="00A936ED">
      <w:pPr>
        <w:ind w:left="-567" w:right="-284" w:firstLine="284"/>
        <w:rPr>
          <w:sz w:val="18"/>
          <w:szCs w:val="18"/>
        </w:rPr>
      </w:pPr>
      <w:r w:rsidRPr="00A936ED">
        <w:rPr>
          <w:sz w:val="18"/>
          <w:szCs w:val="18"/>
        </w:rPr>
        <w:t xml:space="preserve">        Разрешенное использование земельного участка: для ведения личного подсобного хозяйства.</w:t>
      </w:r>
    </w:p>
    <w:p w:rsidR="00A936ED" w:rsidRPr="00A936ED" w:rsidRDefault="00A936ED" w:rsidP="00A936ED">
      <w:pPr>
        <w:ind w:left="-567" w:right="-284" w:firstLine="284"/>
        <w:rPr>
          <w:sz w:val="18"/>
          <w:szCs w:val="18"/>
        </w:rPr>
      </w:pPr>
      <w:r w:rsidRPr="00A936ED">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каб. 109.</w:t>
      </w:r>
    </w:p>
    <w:p w:rsidR="00A936ED" w:rsidRPr="00A936ED" w:rsidRDefault="00A936ED" w:rsidP="00A936ED">
      <w:pPr>
        <w:ind w:left="-567" w:right="-284" w:firstLine="284"/>
        <w:rPr>
          <w:sz w:val="18"/>
          <w:szCs w:val="18"/>
        </w:rPr>
      </w:pPr>
    </w:p>
    <w:p w:rsidR="00A936ED" w:rsidRPr="00A936ED" w:rsidRDefault="00A936ED" w:rsidP="00A936ED">
      <w:pPr>
        <w:ind w:left="-567" w:right="-284" w:firstLine="284"/>
        <w:rPr>
          <w:sz w:val="18"/>
          <w:szCs w:val="18"/>
        </w:rPr>
      </w:pPr>
    </w:p>
    <w:p w:rsidR="00A936ED" w:rsidRPr="001D3C1F" w:rsidRDefault="00A936ED" w:rsidP="001D3C1F">
      <w:pPr>
        <w:ind w:left="-567" w:right="-284" w:firstLine="284"/>
        <w:jc w:val="center"/>
        <w:rPr>
          <w:i/>
          <w:sz w:val="18"/>
          <w:szCs w:val="18"/>
        </w:rPr>
      </w:pPr>
      <w:r w:rsidRPr="001D3C1F">
        <w:rPr>
          <w:i/>
          <w:sz w:val="18"/>
          <w:szCs w:val="18"/>
        </w:rPr>
        <w:t>Временно замещающий должность</w:t>
      </w:r>
    </w:p>
    <w:p w:rsidR="00A936ED" w:rsidRPr="001D3C1F" w:rsidRDefault="00A936ED" w:rsidP="001D3C1F">
      <w:pPr>
        <w:ind w:left="-567" w:right="-284" w:firstLine="284"/>
        <w:jc w:val="center"/>
        <w:rPr>
          <w:i/>
          <w:sz w:val="18"/>
          <w:szCs w:val="18"/>
        </w:rPr>
      </w:pPr>
      <w:r w:rsidRPr="001D3C1F">
        <w:rPr>
          <w:i/>
          <w:sz w:val="18"/>
          <w:szCs w:val="18"/>
        </w:rPr>
        <w:t>начальника отдела земельных</w:t>
      </w:r>
    </w:p>
    <w:p w:rsidR="00C52938" w:rsidRPr="001D3C1F" w:rsidRDefault="00A936ED" w:rsidP="001D3C1F">
      <w:pPr>
        <w:ind w:left="-567" w:right="-284" w:firstLine="284"/>
        <w:jc w:val="right"/>
        <w:rPr>
          <w:i/>
          <w:sz w:val="18"/>
          <w:szCs w:val="18"/>
        </w:rPr>
      </w:pPr>
      <w:r w:rsidRPr="001D3C1F">
        <w:rPr>
          <w:i/>
          <w:sz w:val="18"/>
          <w:szCs w:val="18"/>
        </w:rPr>
        <w:t xml:space="preserve">отношений и земельного учета             </w:t>
      </w:r>
      <w:r w:rsidR="001D3C1F">
        <w:rPr>
          <w:i/>
          <w:sz w:val="18"/>
          <w:szCs w:val="18"/>
        </w:rPr>
        <w:t xml:space="preserve">   </w:t>
      </w:r>
      <w:r w:rsidRPr="001D3C1F">
        <w:rPr>
          <w:i/>
          <w:sz w:val="18"/>
          <w:szCs w:val="18"/>
        </w:rPr>
        <w:t xml:space="preserve">                                          И.Е. Лазарев</w:t>
      </w:r>
    </w:p>
    <w:p w:rsidR="00501218" w:rsidRPr="001D3C1F" w:rsidRDefault="00501218" w:rsidP="001D3C1F">
      <w:pPr>
        <w:ind w:left="-567" w:right="-284" w:firstLine="284"/>
        <w:jc w:val="right"/>
        <w:rPr>
          <w:i/>
          <w:sz w:val="18"/>
          <w:szCs w:val="18"/>
        </w:rPr>
      </w:pPr>
    </w:p>
    <w:p w:rsidR="00501218" w:rsidRDefault="00501218" w:rsidP="00A936ED">
      <w:pPr>
        <w:ind w:left="-567" w:right="-284" w:firstLine="284"/>
        <w:rPr>
          <w:sz w:val="18"/>
          <w:szCs w:val="18"/>
        </w:rPr>
      </w:pPr>
    </w:p>
    <w:p w:rsidR="00501218" w:rsidRPr="00501218" w:rsidRDefault="00501218" w:rsidP="00501218">
      <w:pPr>
        <w:ind w:left="-567" w:right="-284" w:firstLine="284"/>
        <w:jc w:val="center"/>
        <w:rPr>
          <w:b/>
          <w:sz w:val="18"/>
          <w:szCs w:val="18"/>
        </w:rPr>
      </w:pPr>
      <w:r w:rsidRPr="00501218">
        <w:rPr>
          <w:b/>
          <w:sz w:val="18"/>
          <w:szCs w:val="18"/>
        </w:rPr>
        <w:t>Информация о приеме заявлений о намерении участвовать</w:t>
      </w:r>
    </w:p>
    <w:p w:rsidR="00501218" w:rsidRPr="00501218" w:rsidRDefault="00501218" w:rsidP="00501218">
      <w:pPr>
        <w:ind w:left="-567" w:right="-284" w:firstLine="284"/>
        <w:jc w:val="center"/>
        <w:rPr>
          <w:b/>
          <w:sz w:val="18"/>
          <w:szCs w:val="18"/>
        </w:rPr>
      </w:pPr>
      <w:r w:rsidRPr="00501218">
        <w:rPr>
          <w:b/>
          <w:sz w:val="18"/>
          <w:szCs w:val="18"/>
        </w:rPr>
        <w:t>в аукционе по продаже  права аренды земельного участка</w:t>
      </w:r>
    </w:p>
    <w:p w:rsidR="00501218" w:rsidRPr="00501218" w:rsidRDefault="00501218" w:rsidP="00501218">
      <w:pPr>
        <w:ind w:left="-567" w:right="-284" w:firstLine="284"/>
        <w:jc w:val="center"/>
        <w:rPr>
          <w:sz w:val="18"/>
          <w:szCs w:val="18"/>
        </w:rPr>
      </w:pPr>
      <w:r w:rsidRPr="00501218">
        <w:rPr>
          <w:b/>
          <w:sz w:val="18"/>
          <w:szCs w:val="18"/>
        </w:rPr>
        <w:t>для индивидуального жилищного строительства</w:t>
      </w:r>
    </w:p>
    <w:p w:rsidR="00501218" w:rsidRPr="00501218" w:rsidRDefault="00501218" w:rsidP="00501218">
      <w:pPr>
        <w:ind w:left="-567" w:right="-284" w:firstLine="284"/>
        <w:rPr>
          <w:sz w:val="18"/>
          <w:szCs w:val="18"/>
        </w:rPr>
      </w:pPr>
    </w:p>
    <w:p w:rsidR="00501218" w:rsidRPr="00501218" w:rsidRDefault="00501218" w:rsidP="00501218">
      <w:pPr>
        <w:ind w:left="-567" w:right="-284" w:firstLine="284"/>
        <w:rPr>
          <w:sz w:val="18"/>
          <w:szCs w:val="18"/>
        </w:rPr>
      </w:pPr>
      <w:r w:rsidRPr="0050121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501218" w:rsidRPr="00501218" w:rsidRDefault="00501218" w:rsidP="00501218">
      <w:pPr>
        <w:ind w:left="-567" w:right="-284" w:firstLine="284"/>
        <w:rPr>
          <w:sz w:val="18"/>
          <w:szCs w:val="18"/>
        </w:rPr>
      </w:pPr>
      <w:r w:rsidRPr="0050121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501218" w:rsidRPr="00501218" w:rsidRDefault="00501218" w:rsidP="00501218">
      <w:pPr>
        <w:ind w:left="-567" w:right="-284" w:firstLine="284"/>
        <w:rPr>
          <w:sz w:val="18"/>
          <w:szCs w:val="18"/>
        </w:rPr>
      </w:pPr>
      <w:r w:rsidRPr="00501218">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501218" w:rsidRPr="00501218" w:rsidRDefault="00501218" w:rsidP="00501218">
      <w:pPr>
        <w:ind w:left="-567" w:right="-284" w:firstLine="284"/>
        <w:rPr>
          <w:sz w:val="18"/>
          <w:szCs w:val="18"/>
        </w:rPr>
      </w:pPr>
      <w:r w:rsidRPr="00501218">
        <w:rPr>
          <w:sz w:val="18"/>
          <w:szCs w:val="18"/>
        </w:rPr>
        <w:t xml:space="preserve">       Заявления подаются заявителем одним из следующих способов:</w:t>
      </w:r>
    </w:p>
    <w:p w:rsidR="00501218" w:rsidRPr="00501218" w:rsidRDefault="00501218" w:rsidP="00501218">
      <w:pPr>
        <w:ind w:left="-567" w:right="-284" w:firstLine="284"/>
        <w:rPr>
          <w:sz w:val="18"/>
          <w:szCs w:val="18"/>
        </w:rPr>
      </w:pPr>
      <w:r w:rsidRPr="00501218">
        <w:rPr>
          <w:sz w:val="18"/>
          <w:szCs w:val="18"/>
        </w:rPr>
        <w:t>- путем личного обращения;</w:t>
      </w:r>
    </w:p>
    <w:p w:rsidR="00501218" w:rsidRPr="00501218" w:rsidRDefault="00501218" w:rsidP="00501218">
      <w:pPr>
        <w:ind w:left="-567" w:right="-284" w:firstLine="284"/>
        <w:rPr>
          <w:sz w:val="18"/>
          <w:szCs w:val="18"/>
        </w:rPr>
      </w:pPr>
      <w:r w:rsidRPr="00501218">
        <w:rPr>
          <w:sz w:val="18"/>
          <w:szCs w:val="18"/>
        </w:rPr>
        <w:lastRenderedPageBreak/>
        <w:t>- через организации почтовой связи;</w:t>
      </w:r>
    </w:p>
    <w:p w:rsidR="00501218" w:rsidRPr="00501218" w:rsidRDefault="00501218" w:rsidP="00501218">
      <w:pPr>
        <w:ind w:left="-567" w:right="-284" w:firstLine="284"/>
        <w:rPr>
          <w:sz w:val="18"/>
          <w:szCs w:val="18"/>
        </w:rPr>
      </w:pPr>
      <w:r w:rsidRPr="0050121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501218" w:rsidRPr="00501218" w:rsidRDefault="00501218" w:rsidP="00501218">
      <w:pPr>
        <w:ind w:left="-567" w:right="-284" w:firstLine="284"/>
        <w:rPr>
          <w:sz w:val="18"/>
          <w:szCs w:val="18"/>
        </w:rPr>
      </w:pPr>
      <w:r w:rsidRPr="00501218">
        <w:rPr>
          <w:sz w:val="18"/>
          <w:szCs w:val="18"/>
        </w:rPr>
        <w:t xml:space="preserve">       Дата приема заявлений – 20 июля 2023 года.</w:t>
      </w:r>
    </w:p>
    <w:p w:rsidR="00501218" w:rsidRPr="00501218" w:rsidRDefault="00501218" w:rsidP="00501218">
      <w:pPr>
        <w:ind w:left="-567" w:right="-284" w:firstLine="284"/>
        <w:rPr>
          <w:sz w:val="18"/>
          <w:szCs w:val="18"/>
        </w:rPr>
      </w:pPr>
      <w:r w:rsidRPr="00501218">
        <w:rPr>
          <w:sz w:val="18"/>
          <w:szCs w:val="18"/>
        </w:rPr>
        <w:t xml:space="preserve">       Дата окончания приема заявлений –   18 августа 2023 года.</w:t>
      </w:r>
    </w:p>
    <w:p w:rsidR="00501218" w:rsidRPr="00501218" w:rsidRDefault="00501218" w:rsidP="00501218">
      <w:pPr>
        <w:ind w:left="-567" w:right="-284" w:firstLine="284"/>
        <w:rPr>
          <w:sz w:val="18"/>
          <w:szCs w:val="18"/>
        </w:rPr>
      </w:pPr>
      <w:r w:rsidRPr="00501218">
        <w:rPr>
          <w:sz w:val="18"/>
          <w:szCs w:val="18"/>
        </w:rPr>
        <w:t xml:space="preserve">Участок № 1 </w:t>
      </w:r>
    </w:p>
    <w:p w:rsidR="00501218" w:rsidRPr="00501218" w:rsidRDefault="00501218" w:rsidP="00501218">
      <w:pPr>
        <w:ind w:left="-567" w:right="-284" w:firstLine="284"/>
        <w:rPr>
          <w:sz w:val="18"/>
          <w:szCs w:val="18"/>
        </w:rPr>
      </w:pPr>
      <w:r w:rsidRPr="00501218">
        <w:rPr>
          <w:sz w:val="18"/>
          <w:szCs w:val="18"/>
        </w:rPr>
        <w:t xml:space="preserve">        Характеристика земельного участка: </w:t>
      </w:r>
    </w:p>
    <w:p w:rsidR="00501218" w:rsidRPr="00501218" w:rsidRDefault="00501218" w:rsidP="00501218">
      <w:pPr>
        <w:ind w:left="-567" w:right="-284" w:firstLine="284"/>
        <w:rPr>
          <w:sz w:val="18"/>
          <w:szCs w:val="18"/>
        </w:rPr>
      </w:pPr>
      <w:r w:rsidRPr="00501218">
        <w:rPr>
          <w:sz w:val="18"/>
          <w:szCs w:val="18"/>
        </w:rPr>
        <w:t xml:space="preserve">        Земельный участок из земель населенных пунктов площадью 925 кв.м, местоположение: Иркутская область, Иркутский район, д. Куда.</w:t>
      </w:r>
    </w:p>
    <w:p w:rsidR="00501218" w:rsidRPr="00501218" w:rsidRDefault="00501218" w:rsidP="00501218">
      <w:pPr>
        <w:ind w:left="-567" w:right="-284" w:firstLine="284"/>
        <w:rPr>
          <w:sz w:val="18"/>
          <w:szCs w:val="18"/>
        </w:rPr>
      </w:pPr>
      <w:r w:rsidRPr="00501218">
        <w:rPr>
          <w:sz w:val="18"/>
          <w:szCs w:val="18"/>
        </w:rPr>
        <w:t xml:space="preserve">        Разрешенное использование земельного участка: для индивидуального жилищного строительства.</w:t>
      </w:r>
    </w:p>
    <w:p w:rsidR="00501218" w:rsidRPr="00501218" w:rsidRDefault="00501218" w:rsidP="00501218">
      <w:pPr>
        <w:ind w:left="-567" w:right="-284" w:firstLine="284"/>
        <w:rPr>
          <w:sz w:val="18"/>
          <w:szCs w:val="18"/>
        </w:rPr>
      </w:pPr>
      <w:r w:rsidRPr="00501218">
        <w:rPr>
          <w:sz w:val="18"/>
          <w:szCs w:val="18"/>
        </w:rPr>
        <w:t xml:space="preserve">Участок № 2 </w:t>
      </w:r>
    </w:p>
    <w:p w:rsidR="00501218" w:rsidRPr="00501218" w:rsidRDefault="00501218" w:rsidP="00501218">
      <w:pPr>
        <w:ind w:left="-567" w:right="-284" w:firstLine="284"/>
        <w:rPr>
          <w:sz w:val="18"/>
          <w:szCs w:val="18"/>
        </w:rPr>
      </w:pPr>
      <w:r w:rsidRPr="00501218">
        <w:rPr>
          <w:sz w:val="18"/>
          <w:szCs w:val="18"/>
        </w:rPr>
        <w:t xml:space="preserve">        Характеристика земельного участка: </w:t>
      </w:r>
    </w:p>
    <w:p w:rsidR="00501218" w:rsidRPr="00501218" w:rsidRDefault="00501218" w:rsidP="00501218">
      <w:pPr>
        <w:ind w:left="-567" w:right="-284" w:firstLine="284"/>
        <w:rPr>
          <w:sz w:val="18"/>
          <w:szCs w:val="18"/>
        </w:rPr>
      </w:pPr>
      <w:r w:rsidRPr="00501218">
        <w:rPr>
          <w:sz w:val="18"/>
          <w:szCs w:val="18"/>
        </w:rPr>
        <w:t xml:space="preserve">        Земельный участок из земель населенных пунктов площадью 2484 кв.м, местоположение: Иркутская область, Иркутский район, д. Талька.</w:t>
      </w:r>
    </w:p>
    <w:p w:rsidR="00501218" w:rsidRPr="00501218" w:rsidRDefault="00501218" w:rsidP="00501218">
      <w:pPr>
        <w:ind w:left="-567" w:right="-284" w:firstLine="284"/>
        <w:rPr>
          <w:sz w:val="18"/>
          <w:szCs w:val="18"/>
        </w:rPr>
      </w:pPr>
      <w:r w:rsidRPr="00501218">
        <w:rPr>
          <w:sz w:val="18"/>
          <w:szCs w:val="18"/>
        </w:rPr>
        <w:t xml:space="preserve">        Разрешенное использование земельного участка: для индивидуального жилищного строительства.</w:t>
      </w:r>
    </w:p>
    <w:p w:rsidR="00501218" w:rsidRPr="00501218" w:rsidRDefault="00501218" w:rsidP="00501218">
      <w:pPr>
        <w:ind w:left="-567" w:right="-284" w:firstLine="284"/>
        <w:rPr>
          <w:sz w:val="18"/>
          <w:szCs w:val="18"/>
        </w:rPr>
      </w:pPr>
      <w:r w:rsidRPr="00501218">
        <w:rPr>
          <w:sz w:val="18"/>
          <w:szCs w:val="18"/>
        </w:rPr>
        <w:t>Участок № 3</w:t>
      </w:r>
    </w:p>
    <w:p w:rsidR="00501218" w:rsidRPr="00501218" w:rsidRDefault="00501218" w:rsidP="00501218">
      <w:pPr>
        <w:ind w:left="-567" w:right="-284" w:firstLine="284"/>
        <w:rPr>
          <w:sz w:val="18"/>
          <w:szCs w:val="18"/>
        </w:rPr>
      </w:pPr>
      <w:r w:rsidRPr="00501218">
        <w:rPr>
          <w:sz w:val="18"/>
          <w:szCs w:val="18"/>
        </w:rPr>
        <w:t xml:space="preserve">        Характеристика земельного участка: </w:t>
      </w:r>
    </w:p>
    <w:p w:rsidR="00501218" w:rsidRPr="00501218" w:rsidRDefault="00501218" w:rsidP="00501218">
      <w:pPr>
        <w:ind w:left="-567" w:right="-284" w:firstLine="284"/>
        <w:rPr>
          <w:sz w:val="18"/>
          <w:szCs w:val="18"/>
        </w:rPr>
      </w:pPr>
      <w:r w:rsidRPr="00501218">
        <w:rPr>
          <w:sz w:val="18"/>
          <w:szCs w:val="18"/>
        </w:rPr>
        <w:t xml:space="preserve">        Земельный участок из земель населенных пунктов площадью 1100 кв.м, местоположение: Иркутская область, Иркутский район, с. Хомутово.</w:t>
      </w:r>
    </w:p>
    <w:p w:rsidR="00501218" w:rsidRPr="00501218" w:rsidRDefault="00501218" w:rsidP="00501218">
      <w:pPr>
        <w:ind w:left="-567" w:right="-284" w:firstLine="284"/>
        <w:rPr>
          <w:sz w:val="18"/>
          <w:szCs w:val="18"/>
        </w:rPr>
      </w:pPr>
      <w:r w:rsidRPr="00501218">
        <w:rPr>
          <w:sz w:val="18"/>
          <w:szCs w:val="18"/>
        </w:rPr>
        <w:t xml:space="preserve">        Разрешенное использование земельного участка: для индивидуального жилищного строительства.</w:t>
      </w:r>
    </w:p>
    <w:p w:rsidR="00501218" w:rsidRPr="00501218" w:rsidRDefault="00501218" w:rsidP="00501218">
      <w:pPr>
        <w:ind w:left="-567" w:right="-284" w:firstLine="284"/>
        <w:rPr>
          <w:sz w:val="18"/>
          <w:szCs w:val="18"/>
        </w:rPr>
      </w:pPr>
      <w:r w:rsidRPr="00501218">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каб. 109.</w:t>
      </w:r>
    </w:p>
    <w:p w:rsidR="00501218" w:rsidRPr="00501218" w:rsidRDefault="00501218" w:rsidP="00501218">
      <w:pPr>
        <w:ind w:left="-567" w:right="-284" w:firstLine="284"/>
        <w:rPr>
          <w:sz w:val="18"/>
          <w:szCs w:val="18"/>
        </w:rPr>
      </w:pPr>
    </w:p>
    <w:p w:rsidR="00501218" w:rsidRDefault="00501218" w:rsidP="00501218">
      <w:pPr>
        <w:ind w:left="-567" w:right="-284" w:firstLine="284"/>
        <w:rPr>
          <w:sz w:val="18"/>
          <w:szCs w:val="18"/>
        </w:rPr>
      </w:pPr>
    </w:p>
    <w:p w:rsidR="00501218" w:rsidRPr="001D3C1F" w:rsidRDefault="00501218" w:rsidP="001D3C1F">
      <w:pPr>
        <w:ind w:left="-567" w:right="-284" w:firstLine="284"/>
        <w:jc w:val="center"/>
        <w:rPr>
          <w:i/>
          <w:sz w:val="18"/>
          <w:szCs w:val="18"/>
        </w:rPr>
      </w:pPr>
      <w:r w:rsidRPr="001D3C1F">
        <w:rPr>
          <w:i/>
          <w:sz w:val="18"/>
          <w:szCs w:val="18"/>
        </w:rPr>
        <w:t>Временно замещающий должность</w:t>
      </w:r>
    </w:p>
    <w:p w:rsidR="00501218" w:rsidRPr="001D3C1F" w:rsidRDefault="00501218" w:rsidP="001D3C1F">
      <w:pPr>
        <w:ind w:left="-567" w:right="-284" w:firstLine="284"/>
        <w:jc w:val="center"/>
        <w:rPr>
          <w:i/>
          <w:sz w:val="18"/>
          <w:szCs w:val="18"/>
        </w:rPr>
      </w:pPr>
      <w:r w:rsidRPr="001D3C1F">
        <w:rPr>
          <w:i/>
          <w:sz w:val="18"/>
          <w:szCs w:val="18"/>
        </w:rPr>
        <w:t>начальника отдела земельных</w:t>
      </w:r>
    </w:p>
    <w:p w:rsidR="00501218" w:rsidRPr="001D3C1F" w:rsidRDefault="00501218" w:rsidP="001D3C1F">
      <w:pPr>
        <w:ind w:left="-567" w:right="-284" w:firstLine="284"/>
        <w:jc w:val="right"/>
        <w:rPr>
          <w:i/>
          <w:sz w:val="18"/>
          <w:szCs w:val="18"/>
        </w:rPr>
      </w:pPr>
      <w:r w:rsidRPr="001D3C1F">
        <w:rPr>
          <w:i/>
          <w:sz w:val="18"/>
          <w:szCs w:val="18"/>
        </w:rPr>
        <w:t xml:space="preserve">отношений и земельного учета    </w:t>
      </w:r>
      <w:r w:rsidR="001D3C1F">
        <w:rPr>
          <w:i/>
          <w:sz w:val="18"/>
          <w:szCs w:val="18"/>
        </w:rPr>
        <w:t xml:space="preserve">    </w:t>
      </w:r>
      <w:r w:rsidRPr="001D3C1F">
        <w:rPr>
          <w:i/>
          <w:sz w:val="18"/>
          <w:szCs w:val="18"/>
        </w:rPr>
        <w:t xml:space="preserve">                                                   И.Е. Лазарев</w:t>
      </w:r>
    </w:p>
    <w:p w:rsidR="001B3C26" w:rsidRDefault="001B3C26" w:rsidP="001B3C26">
      <w:pPr>
        <w:ind w:left="-567" w:right="-284" w:firstLine="284"/>
        <w:rPr>
          <w:sz w:val="18"/>
          <w:szCs w:val="18"/>
        </w:rPr>
      </w:pPr>
    </w:p>
    <w:p w:rsidR="00801F65" w:rsidRDefault="00801F65" w:rsidP="001B3C26">
      <w:pPr>
        <w:ind w:left="-567" w:right="-284" w:firstLine="284"/>
        <w:rPr>
          <w:sz w:val="18"/>
          <w:szCs w:val="18"/>
        </w:rPr>
      </w:pPr>
    </w:p>
    <w:sectPr w:rsidR="00801F65" w:rsidSect="00801F65">
      <w:pgSz w:w="11906" w:h="16838"/>
      <w:pgMar w:top="567"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3E6" w:rsidRDefault="005F43E6" w:rsidP="00BD744E">
      <w:r>
        <w:separator/>
      </w:r>
    </w:p>
  </w:endnote>
  <w:endnote w:type="continuationSeparator" w:id="0">
    <w:p w:rsidR="005F43E6" w:rsidRDefault="005F43E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D95D94" w:rsidRPr="00257592" w:rsidRDefault="00D95D94">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176745">
          <w:rPr>
            <w:noProof/>
            <w:sz w:val="16"/>
          </w:rPr>
          <w:t>12</w:t>
        </w:r>
        <w:r w:rsidRPr="00257592">
          <w:rPr>
            <w:sz w:val="16"/>
          </w:rPr>
          <w:fldChar w:fldCharType="end"/>
        </w:r>
      </w:p>
    </w:sdtContent>
  </w:sdt>
  <w:p w:rsidR="00D95D94" w:rsidRDefault="00D95D94">
    <w:pPr>
      <w:pStyle w:val="afd"/>
    </w:pPr>
  </w:p>
  <w:p w:rsidR="00D95D94" w:rsidRDefault="00D95D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3E6" w:rsidRDefault="005F43E6" w:rsidP="00BD744E">
      <w:r>
        <w:separator/>
      </w:r>
    </w:p>
  </w:footnote>
  <w:footnote w:type="continuationSeparator" w:id="0">
    <w:p w:rsidR="005F43E6" w:rsidRDefault="005F43E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BFA20A3"/>
    <w:multiLevelType w:val="hybridMultilevel"/>
    <w:tmpl w:val="CB9CD9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BF94770"/>
    <w:multiLevelType w:val="multilevel"/>
    <w:tmpl w:val="98240306"/>
    <w:lvl w:ilvl="0">
      <w:start w:val="1"/>
      <w:numFmt w:val="decimal"/>
      <w:lvlText w:val="%1."/>
      <w:lvlJc w:val="left"/>
      <w:pPr>
        <w:ind w:left="360" w:hanging="360"/>
      </w:pPr>
      <w:rPr>
        <w:rFonts w:hint="default"/>
      </w:rPr>
    </w:lvl>
    <w:lvl w:ilvl="1">
      <w:start w:val="1"/>
      <w:numFmt w:val="decimal"/>
      <w:lvlText w:val="%1.%2."/>
      <w:lvlJc w:val="left"/>
      <w:pPr>
        <w:ind w:left="77" w:hanging="360"/>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129" w:hanging="720"/>
      </w:pPr>
      <w:rPr>
        <w:rFonts w:hint="default"/>
      </w:rPr>
    </w:lvl>
    <w:lvl w:ilvl="4">
      <w:start w:val="1"/>
      <w:numFmt w:val="decimal"/>
      <w:lvlText w:val="%1.%2.%3.%4.%5."/>
      <w:lvlJc w:val="left"/>
      <w:pPr>
        <w:ind w:left="-412" w:hanging="72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618" w:hanging="1080"/>
      </w:pPr>
      <w:rPr>
        <w:rFonts w:hint="default"/>
      </w:rPr>
    </w:lvl>
    <w:lvl w:ilvl="7">
      <w:start w:val="1"/>
      <w:numFmt w:val="decimal"/>
      <w:lvlText w:val="%1.%2.%3.%4.%5.%6.%7.%8."/>
      <w:lvlJc w:val="left"/>
      <w:pPr>
        <w:ind w:left="-901" w:hanging="1080"/>
      </w:pPr>
      <w:rPr>
        <w:rFonts w:hint="default"/>
      </w:rPr>
    </w:lvl>
    <w:lvl w:ilvl="8">
      <w:start w:val="1"/>
      <w:numFmt w:val="decimal"/>
      <w:lvlText w:val="%1.%2.%3.%4.%5.%6.%7.%8.%9."/>
      <w:lvlJc w:val="left"/>
      <w:pPr>
        <w:ind w:left="-824" w:hanging="1440"/>
      </w:pPr>
      <w:rPr>
        <w:rFonts w:hint="default"/>
      </w:r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2CA00F6"/>
    <w:multiLevelType w:val="hybridMultilevel"/>
    <w:tmpl w:val="D6F65970"/>
    <w:lvl w:ilvl="0" w:tplc="531E2DA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3"/>
  </w:num>
  <w:num w:numId="9">
    <w:abstractNumId w:val="16"/>
  </w:num>
  <w:num w:numId="10">
    <w:abstractNumId w:val="14"/>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1D34"/>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429"/>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07B1"/>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8FF"/>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C4F"/>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0D2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4D"/>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45"/>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3C26"/>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3C1F"/>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E22"/>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D5F"/>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61"/>
    <w:rsid w:val="002359E4"/>
    <w:rsid w:val="002364A5"/>
    <w:rsid w:val="002365BF"/>
    <w:rsid w:val="002366CB"/>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407"/>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5B5A"/>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35BD"/>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4F1C"/>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0C8"/>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254"/>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59A"/>
    <w:rsid w:val="00353C37"/>
    <w:rsid w:val="003540CF"/>
    <w:rsid w:val="00354339"/>
    <w:rsid w:val="00354D1F"/>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6F16"/>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907"/>
    <w:rsid w:val="003A3C64"/>
    <w:rsid w:val="003A4025"/>
    <w:rsid w:val="003A40C0"/>
    <w:rsid w:val="003A5113"/>
    <w:rsid w:val="003A526E"/>
    <w:rsid w:val="003A5621"/>
    <w:rsid w:val="003A571B"/>
    <w:rsid w:val="003A5954"/>
    <w:rsid w:val="003A5EFB"/>
    <w:rsid w:val="003A65BB"/>
    <w:rsid w:val="003A6CDD"/>
    <w:rsid w:val="003A7888"/>
    <w:rsid w:val="003B00D2"/>
    <w:rsid w:val="003B01D8"/>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07D"/>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0DE7"/>
    <w:rsid w:val="003E1465"/>
    <w:rsid w:val="003E1B1A"/>
    <w:rsid w:val="003E2336"/>
    <w:rsid w:val="003E2C1E"/>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590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2B8B"/>
    <w:rsid w:val="00422D98"/>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1080"/>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ED8"/>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5D20"/>
    <w:rsid w:val="00466C94"/>
    <w:rsid w:val="004675C4"/>
    <w:rsid w:val="00467771"/>
    <w:rsid w:val="004706FC"/>
    <w:rsid w:val="004708A9"/>
    <w:rsid w:val="00470B8A"/>
    <w:rsid w:val="004711A0"/>
    <w:rsid w:val="00471374"/>
    <w:rsid w:val="00471B35"/>
    <w:rsid w:val="00471B61"/>
    <w:rsid w:val="00471DE4"/>
    <w:rsid w:val="0047218B"/>
    <w:rsid w:val="00472632"/>
    <w:rsid w:val="0047286F"/>
    <w:rsid w:val="00472E41"/>
    <w:rsid w:val="00473486"/>
    <w:rsid w:val="00473C10"/>
    <w:rsid w:val="004744EA"/>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3F3B"/>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8CD"/>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AFF"/>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218"/>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4EFD"/>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84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566"/>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B8B"/>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4DE1"/>
    <w:rsid w:val="005B4F9B"/>
    <w:rsid w:val="005B51C6"/>
    <w:rsid w:val="005B5293"/>
    <w:rsid w:val="005B52B2"/>
    <w:rsid w:val="005B5633"/>
    <w:rsid w:val="005B5ABC"/>
    <w:rsid w:val="005B5B6B"/>
    <w:rsid w:val="005B5EFA"/>
    <w:rsid w:val="005B6703"/>
    <w:rsid w:val="005B6E45"/>
    <w:rsid w:val="005C0CC2"/>
    <w:rsid w:val="005C11E0"/>
    <w:rsid w:val="005C1AE1"/>
    <w:rsid w:val="005C1F87"/>
    <w:rsid w:val="005C22A3"/>
    <w:rsid w:val="005C278F"/>
    <w:rsid w:val="005C28F7"/>
    <w:rsid w:val="005C2D3E"/>
    <w:rsid w:val="005C3225"/>
    <w:rsid w:val="005C32C0"/>
    <w:rsid w:val="005C343A"/>
    <w:rsid w:val="005C454F"/>
    <w:rsid w:val="005C4688"/>
    <w:rsid w:val="005C4725"/>
    <w:rsid w:val="005C4FA7"/>
    <w:rsid w:val="005C640E"/>
    <w:rsid w:val="005C7076"/>
    <w:rsid w:val="005C7245"/>
    <w:rsid w:val="005C77CE"/>
    <w:rsid w:val="005D034E"/>
    <w:rsid w:val="005D057F"/>
    <w:rsid w:val="005D0CB2"/>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3E6"/>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9C5"/>
    <w:rsid w:val="00613A7D"/>
    <w:rsid w:val="00614536"/>
    <w:rsid w:val="006146DD"/>
    <w:rsid w:val="00614E4A"/>
    <w:rsid w:val="00615345"/>
    <w:rsid w:val="00615775"/>
    <w:rsid w:val="00615789"/>
    <w:rsid w:val="00616DFD"/>
    <w:rsid w:val="006178E0"/>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45D"/>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12F"/>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03"/>
    <w:rsid w:val="006C5E63"/>
    <w:rsid w:val="006C63E8"/>
    <w:rsid w:val="006C719A"/>
    <w:rsid w:val="006C7A0A"/>
    <w:rsid w:val="006C7C56"/>
    <w:rsid w:val="006C7EFE"/>
    <w:rsid w:val="006D035B"/>
    <w:rsid w:val="006D0E1D"/>
    <w:rsid w:val="006D1A35"/>
    <w:rsid w:val="006D1B3D"/>
    <w:rsid w:val="006D1BEE"/>
    <w:rsid w:val="006D206D"/>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A3D"/>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1FC"/>
    <w:rsid w:val="007065F2"/>
    <w:rsid w:val="00706FB6"/>
    <w:rsid w:val="007072AE"/>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6BE"/>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17952"/>
    <w:rsid w:val="007218C9"/>
    <w:rsid w:val="0072190B"/>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ADC"/>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5F1"/>
    <w:rsid w:val="00771A02"/>
    <w:rsid w:val="00771D19"/>
    <w:rsid w:val="00771F1E"/>
    <w:rsid w:val="00771F5B"/>
    <w:rsid w:val="00772D81"/>
    <w:rsid w:val="00772FD5"/>
    <w:rsid w:val="0077337B"/>
    <w:rsid w:val="007733D2"/>
    <w:rsid w:val="00774804"/>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008B"/>
    <w:rsid w:val="007D0F54"/>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1F6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8CA"/>
    <w:rsid w:val="00825C0A"/>
    <w:rsid w:val="0082601F"/>
    <w:rsid w:val="00826260"/>
    <w:rsid w:val="00826443"/>
    <w:rsid w:val="0082651D"/>
    <w:rsid w:val="0082681D"/>
    <w:rsid w:val="008268DF"/>
    <w:rsid w:val="00826BD1"/>
    <w:rsid w:val="00826D4F"/>
    <w:rsid w:val="008271AC"/>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334"/>
    <w:rsid w:val="008625B8"/>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002"/>
    <w:rsid w:val="008F3808"/>
    <w:rsid w:val="008F3CAA"/>
    <w:rsid w:val="008F3EE5"/>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30C"/>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8D1"/>
    <w:rsid w:val="00927E44"/>
    <w:rsid w:val="009301F1"/>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A7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251"/>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EA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12A"/>
    <w:rsid w:val="00A35476"/>
    <w:rsid w:val="00A3560E"/>
    <w:rsid w:val="00A35F68"/>
    <w:rsid w:val="00A3656E"/>
    <w:rsid w:val="00A365D2"/>
    <w:rsid w:val="00A368F5"/>
    <w:rsid w:val="00A36F45"/>
    <w:rsid w:val="00A375F4"/>
    <w:rsid w:val="00A3779A"/>
    <w:rsid w:val="00A37F28"/>
    <w:rsid w:val="00A37FE9"/>
    <w:rsid w:val="00A40BBC"/>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5C2"/>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A72"/>
    <w:rsid w:val="00A60F92"/>
    <w:rsid w:val="00A6116C"/>
    <w:rsid w:val="00A620D2"/>
    <w:rsid w:val="00A62159"/>
    <w:rsid w:val="00A62360"/>
    <w:rsid w:val="00A625FD"/>
    <w:rsid w:val="00A627EF"/>
    <w:rsid w:val="00A6299B"/>
    <w:rsid w:val="00A62F7E"/>
    <w:rsid w:val="00A636D6"/>
    <w:rsid w:val="00A636FD"/>
    <w:rsid w:val="00A63717"/>
    <w:rsid w:val="00A63843"/>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0A4"/>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BA0"/>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6ED"/>
    <w:rsid w:val="00A937CA"/>
    <w:rsid w:val="00A938D0"/>
    <w:rsid w:val="00A93B21"/>
    <w:rsid w:val="00A93C79"/>
    <w:rsid w:val="00A9435C"/>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05C"/>
    <w:rsid w:val="00AC7439"/>
    <w:rsid w:val="00AC76A2"/>
    <w:rsid w:val="00AC7D32"/>
    <w:rsid w:val="00AD0413"/>
    <w:rsid w:val="00AD049F"/>
    <w:rsid w:val="00AD064D"/>
    <w:rsid w:val="00AD081F"/>
    <w:rsid w:val="00AD0D3D"/>
    <w:rsid w:val="00AD0D6B"/>
    <w:rsid w:val="00AD155E"/>
    <w:rsid w:val="00AD15EC"/>
    <w:rsid w:val="00AD1A4F"/>
    <w:rsid w:val="00AD1AF3"/>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5D5"/>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A8A"/>
    <w:rsid w:val="00B94E6E"/>
    <w:rsid w:val="00B954A7"/>
    <w:rsid w:val="00B957CF"/>
    <w:rsid w:val="00B95985"/>
    <w:rsid w:val="00B969C3"/>
    <w:rsid w:val="00B969EC"/>
    <w:rsid w:val="00B974DD"/>
    <w:rsid w:val="00BA041A"/>
    <w:rsid w:val="00BA0C2C"/>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0E1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2938"/>
    <w:rsid w:val="00C52DB4"/>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57BA5"/>
    <w:rsid w:val="00C606A3"/>
    <w:rsid w:val="00C60994"/>
    <w:rsid w:val="00C60A25"/>
    <w:rsid w:val="00C61426"/>
    <w:rsid w:val="00C618D1"/>
    <w:rsid w:val="00C618FE"/>
    <w:rsid w:val="00C61A77"/>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592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1D5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21E"/>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3DD"/>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5BC"/>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1EE"/>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D94"/>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793"/>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489"/>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6E4"/>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8B7"/>
    <w:rsid w:val="00E776EF"/>
    <w:rsid w:val="00E779A6"/>
    <w:rsid w:val="00E80390"/>
    <w:rsid w:val="00E80591"/>
    <w:rsid w:val="00E806D8"/>
    <w:rsid w:val="00E81F64"/>
    <w:rsid w:val="00E826FB"/>
    <w:rsid w:val="00E82707"/>
    <w:rsid w:val="00E82805"/>
    <w:rsid w:val="00E8285C"/>
    <w:rsid w:val="00E83B04"/>
    <w:rsid w:val="00E83FA2"/>
    <w:rsid w:val="00E83FC1"/>
    <w:rsid w:val="00E8478C"/>
    <w:rsid w:val="00E8563B"/>
    <w:rsid w:val="00E859E3"/>
    <w:rsid w:val="00E85B87"/>
    <w:rsid w:val="00E86300"/>
    <w:rsid w:val="00E86D9D"/>
    <w:rsid w:val="00E8702F"/>
    <w:rsid w:val="00E872CC"/>
    <w:rsid w:val="00E87375"/>
    <w:rsid w:val="00E8798B"/>
    <w:rsid w:val="00E87BD7"/>
    <w:rsid w:val="00E900CD"/>
    <w:rsid w:val="00E9016B"/>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7D3"/>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1F7"/>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3FF8"/>
    <w:rsid w:val="00F3422D"/>
    <w:rsid w:val="00F34AD7"/>
    <w:rsid w:val="00F3561F"/>
    <w:rsid w:val="00F356BB"/>
    <w:rsid w:val="00F35864"/>
    <w:rsid w:val="00F35D54"/>
    <w:rsid w:val="00F361BA"/>
    <w:rsid w:val="00F361BB"/>
    <w:rsid w:val="00F3662E"/>
    <w:rsid w:val="00F3688E"/>
    <w:rsid w:val="00F36BD5"/>
    <w:rsid w:val="00F36E00"/>
    <w:rsid w:val="00F37A6F"/>
    <w:rsid w:val="00F37F95"/>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373C"/>
    <w:rsid w:val="00F54366"/>
    <w:rsid w:val="00F543FE"/>
    <w:rsid w:val="00F54928"/>
    <w:rsid w:val="00F54C3F"/>
    <w:rsid w:val="00F54F01"/>
    <w:rsid w:val="00F554AB"/>
    <w:rsid w:val="00F559FF"/>
    <w:rsid w:val="00F563B3"/>
    <w:rsid w:val="00F5646F"/>
    <w:rsid w:val="00F573DE"/>
    <w:rsid w:val="00F5768F"/>
    <w:rsid w:val="00F60865"/>
    <w:rsid w:val="00F60C2B"/>
    <w:rsid w:val="00F61629"/>
    <w:rsid w:val="00F61A5A"/>
    <w:rsid w:val="00F61CD5"/>
    <w:rsid w:val="00F61FE7"/>
    <w:rsid w:val="00F62077"/>
    <w:rsid w:val="00F631CA"/>
    <w:rsid w:val="00F64016"/>
    <w:rsid w:val="00F64549"/>
    <w:rsid w:val="00F649E4"/>
    <w:rsid w:val="00F64BC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1"/>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3AC"/>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95"/>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0590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0">
    <w:name w:val="ЭЭГ - Сетка таблицы1"/>
    <w:basedOn w:val="a8"/>
    <w:next w:val="aa"/>
    <w:uiPriority w:val="59"/>
    <w:rsid w:val="00376F16"/>
    <w:pPr>
      <w:spacing w:line="360" w:lineRule="auto"/>
      <w:ind w:left="0" w:firstLine="0"/>
      <w:jc w:val="left"/>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affffffffff2">
    <w:name w:val="Содержимое врезки"/>
    <w:basedOn w:val="a6"/>
    <w:uiPriority w:val="99"/>
    <w:rsid w:val="00376F16"/>
    <w:pPr>
      <w:ind w:left="0" w:firstLine="0"/>
      <w:jc w:val="left"/>
    </w:pPr>
    <w:rPr>
      <w:rFonts w:ascii="Calibri" w:hAnsi="Calibri" w:cs="Calibri"/>
      <w:color w:val="00000A"/>
    </w:rPr>
  </w:style>
  <w:style w:type="table" w:customStyle="1" w:styleId="124">
    <w:name w:val="Сетка таблицы124"/>
    <w:basedOn w:val="-1"/>
    <w:next w:val="aa"/>
    <w:uiPriority w:val="59"/>
    <w:rsid w:val="00514EF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1"/>
    <w:next w:val="aa"/>
    <w:uiPriority w:val="59"/>
    <w:rsid w:val="00A555C2"/>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86">
    <w:name w:val="TableStyle086"/>
    <w:rsid w:val="003A65B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0">
    <w:name w:val="TableStyle160"/>
    <w:rsid w:val="003A65B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A9435C"/>
  </w:style>
  <w:style w:type="table" w:customStyle="1" w:styleId="TableStyle087">
    <w:name w:val="TableStyle08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A9435C"/>
  </w:style>
  <w:style w:type="table" w:customStyle="1" w:styleId="TableStyle0219">
    <w:name w:val="TableStyle0219"/>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A9435C"/>
  </w:style>
  <w:style w:type="table" w:customStyle="1" w:styleId="TableStyle0317">
    <w:name w:val="TableStyle0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A9435C"/>
  </w:style>
  <w:style w:type="table" w:customStyle="1" w:styleId="TableStyle0417">
    <w:name w:val="TableStyle04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A9435C"/>
  </w:style>
  <w:style w:type="table" w:customStyle="1" w:styleId="TableStyle0518">
    <w:name w:val="TableStyle051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A9435C"/>
  </w:style>
  <w:style w:type="table" w:customStyle="1" w:styleId="TableStyle0616">
    <w:name w:val="TableStyle0616"/>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A9435C"/>
  </w:style>
  <w:style w:type="table" w:customStyle="1" w:styleId="TableStyle088">
    <w:name w:val="TableStyle08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A9435C"/>
  </w:style>
  <w:style w:type="table" w:customStyle="1" w:styleId="TableStyle3217">
    <w:name w:val="TableStyle3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A9435C"/>
  </w:style>
  <w:style w:type="table" w:customStyle="1" w:styleId="TableStyle185">
    <w:name w:val="TableStyle18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5">
    <w:name w:val="TableStyle28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A9435C"/>
  </w:style>
  <w:style w:type="table" w:customStyle="1" w:styleId="TableStyle095">
    <w:name w:val="TableStyle0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5">
    <w:name w:val="TableStyle1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A9435C"/>
  </w:style>
  <w:style w:type="table" w:customStyle="1" w:styleId="TableStyle0105">
    <w:name w:val="TableStyle0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A9435C"/>
  </w:style>
  <w:style w:type="table" w:customStyle="1" w:styleId="TableStyle01113">
    <w:name w:val="TableStyle011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A9435C"/>
  </w:style>
  <w:style w:type="table" w:customStyle="1" w:styleId="TableStyle0128">
    <w:name w:val="TableStyle012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A9435C"/>
  </w:style>
  <w:style w:type="numbering" w:customStyle="1" w:styleId="1410">
    <w:name w:val="Нет списка141"/>
    <w:next w:val="a9"/>
    <w:uiPriority w:val="99"/>
    <w:semiHidden/>
    <w:unhideWhenUsed/>
    <w:rsid w:val="00A943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0590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0">
    <w:name w:val="ЭЭГ - Сетка таблицы1"/>
    <w:basedOn w:val="a8"/>
    <w:next w:val="aa"/>
    <w:uiPriority w:val="59"/>
    <w:rsid w:val="00376F16"/>
    <w:pPr>
      <w:spacing w:line="360" w:lineRule="auto"/>
      <w:ind w:left="0" w:firstLine="0"/>
      <w:jc w:val="left"/>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affffffffff2">
    <w:name w:val="Содержимое врезки"/>
    <w:basedOn w:val="a6"/>
    <w:uiPriority w:val="99"/>
    <w:rsid w:val="00376F16"/>
    <w:pPr>
      <w:ind w:left="0" w:firstLine="0"/>
      <w:jc w:val="left"/>
    </w:pPr>
    <w:rPr>
      <w:rFonts w:ascii="Calibri" w:hAnsi="Calibri" w:cs="Calibri"/>
      <w:color w:val="00000A"/>
    </w:rPr>
  </w:style>
  <w:style w:type="table" w:customStyle="1" w:styleId="124">
    <w:name w:val="Сетка таблицы124"/>
    <w:basedOn w:val="-1"/>
    <w:next w:val="aa"/>
    <w:uiPriority w:val="59"/>
    <w:rsid w:val="00514EF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1"/>
    <w:next w:val="aa"/>
    <w:uiPriority w:val="59"/>
    <w:rsid w:val="00A555C2"/>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86">
    <w:name w:val="TableStyle086"/>
    <w:rsid w:val="003A65B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0">
    <w:name w:val="TableStyle160"/>
    <w:rsid w:val="003A65B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A9435C"/>
  </w:style>
  <w:style w:type="table" w:customStyle="1" w:styleId="TableStyle087">
    <w:name w:val="TableStyle08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A9435C"/>
  </w:style>
  <w:style w:type="table" w:customStyle="1" w:styleId="TableStyle0219">
    <w:name w:val="TableStyle0219"/>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A9435C"/>
  </w:style>
  <w:style w:type="table" w:customStyle="1" w:styleId="TableStyle0317">
    <w:name w:val="TableStyle0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A9435C"/>
  </w:style>
  <w:style w:type="table" w:customStyle="1" w:styleId="TableStyle0417">
    <w:name w:val="TableStyle04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A9435C"/>
  </w:style>
  <w:style w:type="table" w:customStyle="1" w:styleId="TableStyle0518">
    <w:name w:val="TableStyle051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A9435C"/>
  </w:style>
  <w:style w:type="table" w:customStyle="1" w:styleId="TableStyle0616">
    <w:name w:val="TableStyle0616"/>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A9435C"/>
  </w:style>
  <w:style w:type="table" w:customStyle="1" w:styleId="TableStyle088">
    <w:name w:val="TableStyle08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A9435C"/>
  </w:style>
  <w:style w:type="table" w:customStyle="1" w:styleId="TableStyle3217">
    <w:name w:val="TableStyle3217"/>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A9435C"/>
  </w:style>
  <w:style w:type="table" w:customStyle="1" w:styleId="TableStyle185">
    <w:name w:val="TableStyle18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5">
    <w:name w:val="TableStyle28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A9435C"/>
  </w:style>
  <w:style w:type="table" w:customStyle="1" w:styleId="TableStyle095">
    <w:name w:val="TableStyle0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5">
    <w:name w:val="TableStyle1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A9435C"/>
  </w:style>
  <w:style w:type="table" w:customStyle="1" w:styleId="TableStyle0105">
    <w:name w:val="TableStyle0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A9435C"/>
  </w:style>
  <w:style w:type="table" w:customStyle="1" w:styleId="TableStyle01113">
    <w:name w:val="TableStyle01113"/>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A9435C"/>
  </w:style>
  <w:style w:type="table" w:customStyle="1" w:styleId="TableStyle0128">
    <w:name w:val="TableStyle0128"/>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A9435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A9435C"/>
  </w:style>
  <w:style w:type="numbering" w:customStyle="1" w:styleId="1410">
    <w:name w:val="Нет списка141"/>
    <w:next w:val="a9"/>
    <w:uiPriority w:val="99"/>
    <w:semiHidden/>
    <w:unhideWhenUsed/>
    <w:rsid w:val="00A94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726666">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7464151">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1227159">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2827315">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5560747">
      <w:bodyDiv w:val="1"/>
      <w:marLeft w:val="0"/>
      <w:marRight w:val="0"/>
      <w:marTop w:val="0"/>
      <w:marBottom w:val="0"/>
      <w:divBdr>
        <w:top w:val="none" w:sz="0" w:space="0" w:color="auto"/>
        <w:left w:val="none" w:sz="0" w:space="0" w:color="auto"/>
        <w:bottom w:val="none" w:sz="0" w:space="0" w:color="auto"/>
        <w:right w:val="none" w:sz="0" w:space="0" w:color="auto"/>
      </w:divBdr>
    </w:div>
    <w:div w:id="440957678">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336037">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2842154">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6515497">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1410577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4326417">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0298778">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2659106">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6191803">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6169358">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268378">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image" Target="media/image1.png"/><Relationship Id="rId26" Type="http://schemas.openxmlformats.org/officeDocument/2006/relationships/image" Target="media/image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hyperlink" Target="consultantplus://offline/ref=A52B25ABCF679C49C4AD4B8878896B5651314915BF820DDBF95543E5814059FE9A59B042762EAEBFBAAF208582FFA95837D1F4EA16IA21B" TargetMode="External"/><Relationship Id="rId17" Type="http://schemas.openxmlformats.org/officeDocument/2006/relationships/hyperlink" Target="consultantplus://offline/ref=A52B25ABCF679C49C4AD4B8878896B5651314915BF820DDBF95543E5814059FE9A59B042762EAEBFBAAF208582FFA95837D1F4EA16IA21B" TargetMode="External"/><Relationship Id="rId25" Type="http://schemas.openxmlformats.org/officeDocument/2006/relationships/image" Target="media/image7.png"/><Relationship Id="rId33" Type="http://schemas.openxmlformats.org/officeDocument/2006/relationships/image" Target="media/image1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A52B25ABCF679C49C4AD4B8878896B5651314915BF820DDBF95543E5814059FE9A59B0427621AEBFBAAF208582FFA95837D1F4EA16IA21B" TargetMode="External"/><Relationship Id="rId20" Type="http://schemas.openxmlformats.org/officeDocument/2006/relationships/image" Target="media/image2.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52B25ABCF679C49C4AD4B8878896B5651314915BF820DDBF95543E5814059FE9A59B0427621AEBFBAAF208582FFA95837D1F4EA16IA21B" TargetMode="External"/><Relationship Id="rId24" Type="http://schemas.openxmlformats.org/officeDocument/2006/relationships/image" Target="media/image6.png"/><Relationship Id="rId32" Type="http://schemas.openxmlformats.org/officeDocument/2006/relationships/image" Target="media/image12.png"/><Relationship Id="rId37"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hyperlink" Target="consultantplus://offline/ref=43859790EB0BAD97E239AD39B22A08D0CAEC141F2F4CF8779B12CAE8DADB8158D8111B06D4283E87328DFEAFE867161D8D1D8A33EA23uAB"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oter" Target="footer1.xml"/><Relationship Id="rId10" Type="http://schemas.openxmlformats.org/officeDocument/2006/relationships/hyperlink" Target="consultantplus://offline/ref=43859790EB0BAD97E239AD39B22A08D0CAEC141F2F4CF8779B12CAE8DADB8158D8111B06D4283E87328DFEAFE867161D8D1D8A33EA23uAB" TargetMode="External"/><Relationship Id="rId19" Type="http://schemas.openxmlformats.org/officeDocument/2006/relationships/hyperlink" Target="http://khomutovskoe-mo.ru" TargetMode="External"/><Relationship Id="rId31" Type="http://schemas.openxmlformats.org/officeDocument/2006/relationships/hyperlink" Target="mailto:v.apolinskij@govirk.ru" TargetMode="External"/><Relationship Id="rId4" Type="http://schemas.microsoft.com/office/2007/relationships/stylesWithEffects" Target="stylesWithEffects.xml"/><Relationship Id="rId9" Type="http://schemas.openxmlformats.org/officeDocument/2006/relationships/hyperlink" Target="consultantplus://offline/ref=43859790EB0BAD97E239AD39B22A08D0CAEC141F2F4CF8779B12CAE8DADB8158D8111B06D4273E87328DFEAFE867161D8D1D8A33EA23uAB" TargetMode="External"/><Relationship Id="rId14" Type="http://schemas.openxmlformats.org/officeDocument/2006/relationships/hyperlink" Target="consultantplus://offline/ref=43859790EB0BAD97E239AD39B22A08D0CAEC141F2F4CF8779B12CAE8DADB8158D8111B06D4273E87328DFEAFE867161D8D1D8A33EA23uAB"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oleObject" Target="embeddings/oleObject1.bin"/><Relationship Id="rId35"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08C5E-C54D-4406-BBFB-4F91A9721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5496</TotalTime>
  <Pages>74</Pages>
  <Words>34977</Words>
  <Characters>199370</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686</cp:revision>
  <cp:lastPrinted>2019-12-26T07:15:00Z</cp:lastPrinted>
  <dcterms:created xsi:type="dcterms:W3CDTF">2021-11-11T05:30:00Z</dcterms:created>
  <dcterms:modified xsi:type="dcterms:W3CDTF">2023-09-15T01:40:00Z</dcterms:modified>
</cp:coreProperties>
</file>